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E6BA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B67CAB" w:rsidP="001F3475">
            <w:pPr>
              <w:tabs>
                <w:tab w:val="left" w:pos="4384"/>
              </w:tabs>
              <w:ind w:left="0" w:right="142" w:firstLine="426"/>
              <w:jc w:val="center"/>
              <w:rPr>
                <w:i/>
                <w:sz w:val="18"/>
                <w:szCs w:val="18"/>
              </w:rPr>
            </w:pPr>
            <w:r>
              <w:rPr>
                <w:i/>
                <w:sz w:val="18"/>
                <w:szCs w:val="18"/>
              </w:rPr>
              <w:t>30</w:t>
            </w:r>
            <w:r w:rsidR="003553C4">
              <w:rPr>
                <w:i/>
                <w:sz w:val="18"/>
                <w:szCs w:val="18"/>
              </w:rPr>
              <w:t xml:space="preserve"> А</w:t>
            </w:r>
            <w:r w:rsidR="006E5672">
              <w:rPr>
                <w:i/>
                <w:sz w:val="18"/>
                <w:szCs w:val="18"/>
              </w:rPr>
              <w:t xml:space="preserve">преля </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B67C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E5672">
              <w:rPr>
                <w:b/>
                <w:i/>
                <w:sz w:val="18"/>
                <w:szCs w:val="18"/>
              </w:rPr>
              <w:t>1</w:t>
            </w:r>
            <w:r w:rsidR="00B67CAB">
              <w:rPr>
                <w:b/>
                <w:i/>
                <w:sz w:val="18"/>
                <w:szCs w:val="18"/>
              </w:rPr>
              <w:t>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1C3C" w:rsidRDefault="00761C3C" w:rsidP="00423342">
      <w:pPr>
        <w:tabs>
          <w:tab w:val="left" w:pos="426"/>
          <w:tab w:val="left" w:pos="3976"/>
        </w:tabs>
        <w:ind w:left="426" w:right="282" w:firstLine="426"/>
        <w:jc w:val="center"/>
        <w:rPr>
          <w:b/>
          <w:bCs/>
          <w:sz w:val="18"/>
          <w:szCs w:val="18"/>
        </w:rPr>
      </w:pPr>
    </w:p>
    <w:p w:rsidR="006B3675" w:rsidRPr="009E1109" w:rsidRDefault="006B3675" w:rsidP="00761C3C">
      <w:pPr>
        <w:tabs>
          <w:tab w:val="left" w:pos="426"/>
          <w:tab w:val="left" w:pos="3976"/>
        </w:tabs>
        <w:ind w:left="426" w:right="282" w:firstLine="426"/>
        <w:rPr>
          <w:bCs/>
          <w:sz w:val="18"/>
          <w:szCs w:val="18"/>
        </w:rPr>
      </w:pPr>
    </w:p>
    <w:p w:rsidR="006B3675" w:rsidRDefault="006B3675" w:rsidP="00761C3C">
      <w:pPr>
        <w:tabs>
          <w:tab w:val="left" w:pos="426"/>
          <w:tab w:val="left" w:pos="3976"/>
        </w:tabs>
        <w:ind w:left="426" w:right="282" w:firstLine="426"/>
        <w:rPr>
          <w:bCs/>
          <w:sz w:val="18"/>
          <w:szCs w:val="18"/>
          <w:u w:val="single"/>
        </w:rPr>
      </w:pPr>
    </w:p>
    <w:p w:rsidR="006B3675" w:rsidRDefault="006B3675" w:rsidP="00D326EC">
      <w:pPr>
        <w:tabs>
          <w:tab w:val="left" w:pos="426"/>
          <w:tab w:val="left" w:pos="3976"/>
        </w:tabs>
        <w:ind w:left="426" w:right="282" w:firstLine="426"/>
        <w:jc w:val="center"/>
        <w:rPr>
          <w:bCs/>
          <w:sz w:val="18"/>
          <w:szCs w:val="18"/>
          <w:u w:val="single"/>
        </w:rPr>
      </w:pPr>
    </w:p>
    <w:p w:rsidR="00CB69B7" w:rsidRDefault="00CB69B7" w:rsidP="00D326EC">
      <w:pPr>
        <w:tabs>
          <w:tab w:val="left" w:pos="426"/>
          <w:tab w:val="left" w:pos="3976"/>
        </w:tabs>
        <w:ind w:left="426" w:right="282" w:firstLine="426"/>
        <w:jc w:val="center"/>
        <w:rPr>
          <w:bCs/>
          <w:sz w:val="18"/>
          <w:szCs w:val="18"/>
          <w:u w:val="single"/>
        </w:rPr>
      </w:pPr>
    </w:p>
    <w:p w:rsidR="00D326EC" w:rsidRPr="003156C1" w:rsidRDefault="00D326EC" w:rsidP="00D326EC">
      <w:pPr>
        <w:tabs>
          <w:tab w:val="left" w:pos="426"/>
          <w:tab w:val="left" w:pos="3976"/>
        </w:tabs>
        <w:ind w:left="426" w:right="282" w:firstLine="426"/>
        <w:jc w:val="center"/>
        <w:rPr>
          <w:bCs/>
          <w:sz w:val="18"/>
          <w:szCs w:val="18"/>
        </w:rPr>
      </w:pPr>
      <w:r w:rsidRPr="003156C1">
        <w:rPr>
          <w:bCs/>
          <w:sz w:val="18"/>
          <w:szCs w:val="18"/>
        </w:rPr>
        <w:t>РОССИЙСКАЯ ФЕДЕРАЦИЯ</w:t>
      </w:r>
    </w:p>
    <w:p w:rsidR="00D326EC" w:rsidRPr="003156C1" w:rsidRDefault="00D326EC" w:rsidP="00D326EC">
      <w:pPr>
        <w:tabs>
          <w:tab w:val="left" w:pos="426"/>
          <w:tab w:val="left" w:pos="3976"/>
        </w:tabs>
        <w:ind w:left="426" w:right="282" w:firstLine="426"/>
        <w:jc w:val="center"/>
        <w:rPr>
          <w:bCs/>
          <w:sz w:val="18"/>
          <w:szCs w:val="18"/>
        </w:rPr>
      </w:pPr>
      <w:r w:rsidRPr="003156C1">
        <w:rPr>
          <w:bCs/>
          <w:sz w:val="18"/>
          <w:szCs w:val="18"/>
        </w:rPr>
        <w:t>ИРКУТСКАЯ ОБЛАСТЬ ИРКУТСКИЙ РАЙОН</w:t>
      </w:r>
    </w:p>
    <w:p w:rsidR="00D326EC" w:rsidRPr="003156C1" w:rsidRDefault="00D326EC" w:rsidP="00D326EC">
      <w:pPr>
        <w:tabs>
          <w:tab w:val="left" w:pos="426"/>
          <w:tab w:val="left" w:pos="3976"/>
        </w:tabs>
        <w:ind w:left="426" w:right="282" w:firstLine="426"/>
        <w:jc w:val="center"/>
        <w:rPr>
          <w:bCs/>
          <w:sz w:val="18"/>
          <w:szCs w:val="18"/>
        </w:rPr>
      </w:pPr>
      <w:r w:rsidRPr="003156C1">
        <w:rPr>
          <w:bCs/>
          <w:sz w:val="18"/>
          <w:szCs w:val="18"/>
        </w:rPr>
        <w:t>ХОМУТОВСКОЕ МУНИЦИПАЛЬНОЕ ОБРАЗОВАНИЕ</w:t>
      </w:r>
    </w:p>
    <w:p w:rsidR="00D326EC" w:rsidRPr="003156C1" w:rsidRDefault="00D326EC" w:rsidP="00D326EC">
      <w:pPr>
        <w:tabs>
          <w:tab w:val="left" w:pos="426"/>
          <w:tab w:val="left" w:pos="3976"/>
        </w:tabs>
        <w:ind w:left="426" w:right="282" w:firstLine="426"/>
        <w:jc w:val="center"/>
        <w:rPr>
          <w:b/>
          <w:bCs/>
          <w:sz w:val="18"/>
          <w:szCs w:val="18"/>
        </w:rPr>
      </w:pPr>
      <w:r w:rsidRPr="003156C1">
        <w:rPr>
          <w:b/>
          <w:bCs/>
          <w:sz w:val="18"/>
          <w:szCs w:val="18"/>
        </w:rPr>
        <w:t>АДМИНИСТРАЦИЯ</w:t>
      </w:r>
    </w:p>
    <w:p w:rsidR="006B3675" w:rsidRDefault="00D326EC" w:rsidP="00D326EC">
      <w:pPr>
        <w:tabs>
          <w:tab w:val="left" w:pos="426"/>
          <w:tab w:val="left" w:pos="3976"/>
        </w:tabs>
        <w:ind w:left="426" w:right="282" w:firstLine="426"/>
        <w:jc w:val="center"/>
        <w:rPr>
          <w:b/>
          <w:bCs/>
          <w:sz w:val="18"/>
          <w:szCs w:val="18"/>
          <w:u w:val="single"/>
        </w:rPr>
      </w:pPr>
      <w:r w:rsidRPr="003156C1">
        <w:rPr>
          <w:b/>
          <w:bCs/>
          <w:sz w:val="18"/>
          <w:szCs w:val="18"/>
        </w:rPr>
        <w:t>ПОСТАНОВЛЕНИЕ</w:t>
      </w:r>
    </w:p>
    <w:p w:rsidR="00CB69B7" w:rsidRDefault="00CB69B7" w:rsidP="007D2B51">
      <w:pPr>
        <w:tabs>
          <w:tab w:val="left" w:pos="426"/>
          <w:tab w:val="left" w:pos="3976"/>
          <w:tab w:val="left" w:pos="6712"/>
        </w:tabs>
        <w:ind w:left="0" w:right="282" w:firstLine="0"/>
        <w:jc w:val="left"/>
        <w:rPr>
          <w:b/>
          <w:bCs/>
          <w:sz w:val="18"/>
          <w:szCs w:val="18"/>
          <w:u w:val="single"/>
        </w:rPr>
      </w:pPr>
    </w:p>
    <w:p w:rsidR="00CB69B7" w:rsidRDefault="00CB69B7" w:rsidP="00D326EC">
      <w:pPr>
        <w:tabs>
          <w:tab w:val="left" w:pos="426"/>
          <w:tab w:val="left" w:pos="3976"/>
        </w:tabs>
        <w:ind w:left="426" w:right="282" w:firstLine="426"/>
        <w:jc w:val="center"/>
        <w:rPr>
          <w:b/>
          <w:bCs/>
          <w:sz w:val="18"/>
          <w:szCs w:val="18"/>
          <w:u w:val="single"/>
        </w:rPr>
      </w:pPr>
    </w:p>
    <w:p w:rsidR="00CB69B7" w:rsidRDefault="00CB69B7" w:rsidP="00D326EC">
      <w:pPr>
        <w:tabs>
          <w:tab w:val="left" w:pos="426"/>
          <w:tab w:val="left" w:pos="3976"/>
        </w:tabs>
        <w:ind w:left="426" w:right="282" w:firstLine="426"/>
        <w:jc w:val="center"/>
        <w:rPr>
          <w:b/>
          <w:bCs/>
          <w:sz w:val="18"/>
          <w:szCs w:val="18"/>
          <w:u w:val="single"/>
        </w:rPr>
      </w:pPr>
    </w:p>
    <w:p w:rsidR="007D2B51" w:rsidRPr="00903E66" w:rsidRDefault="00C91963" w:rsidP="007D2B51">
      <w:pPr>
        <w:tabs>
          <w:tab w:val="left" w:pos="426"/>
          <w:tab w:val="left" w:pos="3976"/>
        </w:tabs>
        <w:ind w:left="426" w:right="282" w:firstLine="426"/>
        <w:jc w:val="left"/>
        <w:rPr>
          <w:sz w:val="18"/>
          <w:szCs w:val="18"/>
          <w:u w:val="single"/>
        </w:rPr>
      </w:pPr>
      <w:r>
        <w:rPr>
          <w:sz w:val="18"/>
          <w:szCs w:val="18"/>
          <w:u w:val="single"/>
        </w:rPr>
        <w:t>22.</w:t>
      </w:r>
      <w:r w:rsidR="007D2B51">
        <w:rPr>
          <w:sz w:val="18"/>
          <w:szCs w:val="18"/>
          <w:u w:val="single"/>
        </w:rPr>
        <w:t>04.2024 №103</w:t>
      </w:r>
      <w:r w:rsidR="007D2B51" w:rsidRPr="00903E66">
        <w:rPr>
          <w:sz w:val="18"/>
          <w:szCs w:val="18"/>
          <w:u w:val="single"/>
        </w:rPr>
        <w:t xml:space="preserve"> од </w:t>
      </w:r>
    </w:p>
    <w:p w:rsidR="007D2B51" w:rsidRDefault="007D2B51" w:rsidP="007D2B51">
      <w:pPr>
        <w:tabs>
          <w:tab w:val="left" w:pos="426"/>
          <w:tab w:val="left" w:pos="3976"/>
        </w:tabs>
        <w:ind w:left="426" w:right="282" w:firstLine="426"/>
        <w:jc w:val="left"/>
        <w:rPr>
          <w:sz w:val="18"/>
          <w:szCs w:val="18"/>
        </w:rPr>
      </w:pPr>
      <w:r w:rsidRPr="00903E66">
        <w:rPr>
          <w:sz w:val="18"/>
          <w:szCs w:val="18"/>
        </w:rPr>
        <w:t xml:space="preserve">        с. Хомутово</w:t>
      </w:r>
    </w:p>
    <w:p w:rsidR="007D2B51" w:rsidRDefault="007D2B51" w:rsidP="007D2B51">
      <w:pPr>
        <w:tabs>
          <w:tab w:val="left" w:pos="426"/>
          <w:tab w:val="left" w:pos="3976"/>
        </w:tabs>
        <w:ind w:left="426" w:right="282" w:firstLine="426"/>
        <w:jc w:val="left"/>
        <w:rPr>
          <w:sz w:val="18"/>
          <w:szCs w:val="18"/>
        </w:rPr>
      </w:pPr>
    </w:p>
    <w:p w:rsidR="007D2B51" w:rsidRDefault="007D2B51" w:rsidP="007D2B51">
      <w:pPr>
        <w:tabs>
          <w:tab w:val="left" w:pos="426"/>
          <w:tab w:val="left" w:pos="3976"/>
        </w:tabs>
        <w:ind w:left="426" w:right="282" w:firstLine="426"/>
        <w:jc w:val="left"/>
        <w:rPr>
          <w:sz w:val="18"/>
          <w:szCs w:val="18"/>
        </w:rPr>
      </w:pPr>
    </w:p>
    <w:p w:rsidR="007D2B51" w:rsidRPr="00055C63" w:rsidRDefault="007D2B51" w:rsidP="007D2B51">
      <w:pPr>
        <w:tabs>
          <w:tab w:val="left" w:pos="426"/>
          <w:tab w:val="left" w:pos="3976"/>
        </w:tabs>
        <w:ind w:left="426" w:right="282" w:firstLine="426"/>
        <w:jc w:val="left"/>
        <w:rPr>
          <w:sz w:val="18"/>
          <w:szCs w:val="18"/>
        </w:rPr>
      </w:pPr>
    </w:p>
    <w:p w:rsidR="00CB69B7" w:rsidRPr="00055C63" w:rsidRDefault="007D2B51" w:rsidP="003156C1">
      <w:pPr>
        <w:tabs>
          <w:tab w:val="left" w:pos="426"/>
          <w:tab w:val="left" w:pos="3976"/>
        </w:tabs>
        <w:ind w:left="426" w:right="282" w:firstLine="426"/>
        <w:rPr>
          <w:bCs/>
          <w:sz w:val="18"/>
          <w:szCs w:val="18"/>
        </w:rPr>
      </w:pPr>
      <w:proofErr w:type="gramStart"/>
      <w:r w:rsidRPr="00055C63">
        <w:rPr>
          <w:bCs/>
          <w:sz w:val="18"/>
          <w:szCs w:val="18"/>
        </w:rPr>
        <w:t>О проведении универсальной ярмарки, посвященной проведению празднования «79 годовщины Победы в Великой Отечественной войны 1941-1945гг.»</w:t>
      </w:r>
      <w:proofErr w:type="gramEnd"/>
    </w:p>
    <w:p w:rsidR="007D2B51" w:rsidRPr="00055C63" w:rsidRDefault="007D2B51" w:rsidP="00D326EC">
      <w:pPr>
        <w:tabs>
          <w:tab w:val="left" w:pos="426"/>
          <w:tab w:val="left" w:pos="3976"/>
        </w:tabs>
        <w:ind w:left="426" w:right="282" w:firstLine="426"/>
        <w:jc w:val="center"/>
        <w:rPr>
          <w:bCs/>
          <w:sz w:val="18"/>
          <w:szCs w:val="18"/>
        </w:rPr>
      </w:pPr>
    </w:p>
    <w:p w:rsidR="007D2B51" w:rsidRPr="00055C63" w:rsidRDefault="007D2B51" w:rsidP="00D326EC">
      <w:pPr>
        <w:tabs>
          <w:tab w:val="left" w:pos="426"/>
          <w:tab w:val="left" w:pos="3976"/>
        </w:tabs>
        <w:ind w:left="426" w:right="282" w:firstLine="426"/>
        <w:jc w:val="center"/>
        <w:rPr>
          <w:bCs/>
          <w:sz w:val="18"/>
          <w:szCs w:val="18"/>
        </w:rPr>
      </w:pPr>
    </w:p>
    <w:p w:rsidR="007D2B51" w:rsidRDefault="007D2B51" w:rsidP="007D2B51">
      <w:pPr>
        <w:tabs>
          <w:tab w:val="left" w:pos="426"/>
          <w:tab w:val="left" w:pos="3976"/>
        </w:tabs>
        <w:ind w:left="426" w:right="282" w:firstLine="426"/>
        <w:rPr>
          <w:bCs/>
          <w:sz w:val="18"/>
          <w:szCs w:val="18"/>
        </w:rPr>
      </w:pPr>
      <w:proofErr w:type="gramStart"/>
      <w:r w:rsidRPr="00055C63">
        <w:rPr>
          <w:bCs/>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055C63">
        <w:rPr>
          <w:bCs/>
          <w:sz w:val="18"/>
          <w:szCs w:val="18"/>
        </w:rPr>
        <w:t xml:space="preserve">  муниципального  образования, Администрация Хомутовского муниципального образования</w:t>
      </w:r>
    </w:p>
    <w:p w:rsidR="003156C1" w:rsidRPr="00055C63" w:rsidRDefault="003156C1" w:rsidP="007D2B51">
      <w:pPr>
        <w:tabs>
          <w:tab w:val="left" w:pos="426"/>
          <w:tab w:val="left" w:pos="3976"/>
        </w:tabs>
        <w:ind w:left="426" w:right="282" w:firstLine="426"/>
        <w:rPr>
          <w:bCs/>
          <w:sz w:val="18"/>
          <w:szCs w:val="18"/>
        </w:rPr>
      </w:pPr>
    </w:p>
    <w:p w:rsidR="007D2B51" w:rsidRDefault="007D2B51" w:rsidP="007D2B51">
      <w:pPr>
        <w:tabs>
          <w:tab w:val="left" w:pos="426"/>
          <w:tab w:val="left" w:pos="3976"/>
        </w:tabs>
        <w:ind w:left="426" w:right="282" w:firstLine="426"/>
        <w:rPr>
          <w:bCs/>
          <w:sz w:val="18"/>
          <w:szCs w:val="18"/>
        </w:rPr>
      </w:pPr>
      <w:r w:rsidRPr="00055C63">
        <w:rPr>
          <w:bCs/>
          <w:sz w:val="18"/>
          <w:szCs w:val="18"/>
        </w:rPr>
        <w:t>ПОСТАНОВЛЯЕТ:</w:t>
      </w:r>
    </w:p>
    <w:p w:rsidR="003156C1" w:rsidRPr="00055C63" w:rsidRDefault="003156C1" w:rsidP="007D2B51">
      <w:pPr>
        <w:tabs>
          <w:tab w:val="left" w:pos="426"/>
          <w:tab w:val="left" w:pos="3976"/>
        </w:tabs>
        <w:ind w:left="426" w:right="282" w:firstLine="426"/>
        <w:rPr>
          <w:bCs/>
          <w:sz w:val="18"/>
          <w:szCs w:val="18"/>
        </w:rPr>
      </w:pPr>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 xml:space="preserve">1. Провести универсальную ярмарку, посвященную проведению празднования «79 годовщины Победы </w:t>
      </w:r>
      <w:proofErr w:type="gramStart"/>
      <w:r w:rsidRPr="00055C63">
        <w:rPr>
          <w:bCs/>
          <w:sz w:val="18"/>
          <w:szCs w:val="18"/>
        </w:rPr>
        <w:t>в</w:t>
      </w:r>
      <w:proofErr w:type="gramEnd"/>
      <w:r w:rsidRPr="00055C63">
        <w:rPr>
          <w:bCs/>
          <w:sz w:val="18"/>
          <w:szCs w:val="18"/>
        </w:rPr>
        <w:t xml:space="preserve"> </w:t>
      </w:r>
      <w:proofErr w:type="gramStart"/>
      <w:r w:rsidRPr="00055C63">
        <w:rPr>
          <w:bCs/>
          <w:sz w:val="18"/>
          <w:szCs w:val="18"/>
        </w:rPr>
        <w:t>Великой</w:t>
      </w:r>
      <w:proofErr w:type="gramEnd"/>
      <w:r w:rsidRPr="00055C63">
        <w:rPr>
          <w:bCs/>
          <w:sz w:val="18"/>
          <w:szCs w:val="18"/>
        </w:rPr>
        <w:t xml:space="preserve"> Отечественной войны 1941-1945гг.» 9 мая 2024 года.</w:t>
      </w:r>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2. Утвердить:</w:t>
      </w:r>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 xml:space="preserve">2.1.  План мероприятий по организации универсальной ярмарки, посвященной проведению празднования «79 годовщины Победы </w:t>
      </w:r>
      <w:proofErr w:type="gramStart"/>
      <w:r w:rsidRPr="00055C63">
        <w:rPr>
          <w:bCs/>
          <w:sz w:val="18"/>
          <w:szCs w:val="18"/>
        </w:rPr>
        <w:t>в</w:t>
      </w:r>
      <w:proofErr w:type="gramEnd"/>
      <w:r w:rsidRPr="00055C63">
        <w:rPr>
          <w:bCs/>
          <w:sz w:val="18"/>
          <w:szCs w:val="18"/>
        </w:rPr>
        <w:t xml:space="preserve"> </w:t>
      </w:r>
      <w:proofErr w:type="gramStart"/>
      <w:r w:rsidRPr="00055C63">
        <w:rPr>
          <w:bCs/>
          <w:sz w:val="18"/>
          <w:szCs w:val="18"/>
        </w:rPr>
        <w:t>Великой</w:t>
      </w:r>
      <w:proofErr w:type="gramEnd"/>
      <w:r w:rsidRPr="00055C63">
        <w:rPr>
          <w:bCs/>
          <w:sz w:val="18"/>
          <w:szCs w:val="18"/>
        </w:rPr>
        <w:t xml:space="preserve"> Отечественной войны 1941-1945гг.», согласно приложения 1.</w:t>
      </w:r>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 xml:space="preserve">2.2. </w:t>
      </w:r>
      <w:proofErr w:type="gramStart"/>
      <w:r w:rsidRPr="00055C63">
        <w:rPr>
          <w:bCs/>
          <w:sz w:val="18"/>
          <w:szCs w:val="18"/>
        </w:rPr>
        <w:t>Порядок организации универсальной ярмарки, посвященной проведения празднования «79 годовщины Победы в Великой Отечественной войны 1941-1945гг.» и предоставления мест на ней для торговли товарами (выполнения работ, оказания услуг), согласно приложения 2.</w:t>
      </w:r>
      <w:proofErr w:type="gramEnd"/>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3.  Определить следующий режим работы ярмарки: 09.05.2024 с 11.00 до 16.00 часов, местонахождение: территория Дома культуры «Современник» с. Хомутово, ул. Пушкина, 1б.</w:t>
      </w:r>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 xml:space="preserve">  4.    Настоящее постановление опубликовать в установленном законом порядке.</w:t>
      </w:r>
    </w:p>
    <w:p w:rsidR="007D2B51" w:rsidRPr="00055C63" w:rsidRDefault="007D2B51" w:rsidP="007D2B51">
      <w:pPr>
        <w:tabs>
          <w:tab w:val="left" w:pos="426"/>
          <w:tab w:val="left" w:pos="3976"/>
        </w:tabs>
        <w:ind w:left="426" w:right="282" w:firstLine="426"/>
        <w:rPr>
          <w:bCs/>
          <w:sz w:val="18"/>
          <w:szCs w:val="18"/>
        </w:rPr>
      </w:pPr>
      <w:r w:rsidRPr="00055C63">
        <w:rPr>
          <w:bCs/>
          <w:sz w:val="18"/>
          <w:szCs w:val="18"/>
        </w:rPr>
        <w:t xml:space="preserve">  5.   </w:t>
      </w:r>
      <w:proofErr w:type="gramStart"/>
      <w:r w:rsidRPr="00055C63">
        <w:rPr>
          <w:bCs/>
          <w:sz w:val="18"/>
          <w:szCs w:val="18"/>
        </w:rPr>
        <w:t>Контроль за</w:t>
      </w:r>
      <w:proofErr w:type="gramEnd"/>
      <w:r w:rsidRPr="00055C63">
        <w:rPr>
          <w:bCs/>
          <w:sz w:val="18"/>
          <w:szCs w:val="18"/>
        </w:rPr>
        <w:t xml:space="preserve"> исполнением настоящего постановления возложить на   Первого заместителя Главы</w:t>
      </w:r>
      <w:r w:rsidRPr="007D2B51">
        <w:rPr>
          <w:bCs/>
          <w:sz w:val="18"/>
          <w:szCs w:val="18"/>
          <w:u w:val="single"/>
        </w:rPr>
        <w:t xml:space="preserve"> </w:t>
      </w:r>
      <w:r w:rsidRPr="00055C63">
        <w:rPr>
          <w:bCs/>
          <w:sz w:val="18"/>
          <w:szCs w:val="18"/>
        </w:rPr>
        <w:t>администрации.</w:t>
      </w:r>
    </w:p>
    <w:p w:rsidR="007D2B51" w:rsidRPr="00055C63" w:rsidRDefault="007D2B51" w:rsidP="007D2B51">
      <w:pPr>
        <w:tabs>
          <w:tab w:val="left" w:pos="426"/>
          <w:tab w:val="left" w:pos="3976"/>
        </w:tabs>
        <w:ind w:left="426" w:right="282" w:firstLine="426"/>
        <w:rPr>
          <w:bCs/>
          <w:sz w:val="18"/>
          <w:szCs w:val="18"/>
        </w:rPr>
      </w:pPr>
    </w:p>
    <w:p w:rsidR="007D2B51" w:rsidRPr="00055C63" w:rsidRDefault="007D2B51" w:rsidP="007D2B51">
      <w:pPr>
        <w:tabs>
          <w:tab w:val="left" w:pos="426"/>
          <w:tab w:val="left" w:pos="3976"/>
        </w:tabs>
        <w:ind w:left="426" w:right="282" w:firstLine="426"/>
        <w:jc w:val="right"/>
        <w:rPr>
          <w:bCs/>
          <w:i/>
          <w:sz w:val="18"/>
          <w:szCs w:val="18"/>
        </w:rPr>
      </w:pPr>
    </w:p>
    <w:p w:rsidR="007D2B51" w:rsidRPr="00055C63" w:rsidRDefault="007D2B51" w:rsidP="007D2B51">
      <w:pPr>
        <w:tabs>
          <w:tab w:val="left" w:pos="426"/>
          <w:tab w:val="left" w:pos="3976"/>
        </w:tabs>
        <w:ind w:left="426" w:right="282" w:firstLine="426"/>
        <w:jc w:val="right"/>
        <w:rPr>
          <w:bCs/>
          <w:i/>
          <w:sz w:val="18"/>
          <w:szCs w:val="18"/>
        </w:rPr>
      </w:pPr>
      <w:r w:rsidRPr="00055C63">
        <w:rPr>
          <w:bCs/>
          <w:i/>
          <w:sz w:val="18"/>
          <w:szCs w:val="18"/>
        </w:rPr>
        <w:t xml:space="preserve">Глава администрации                                                                   В.М. </w:t>
      </w:r>
      <w:proofErr w:type="spellStart"/>
      <w:r w:rsidRPr="00055C63">
        <w:rPr>
          <w:bCs/>
          <w:i/>
          <w:sz w:val="18"/>
          <w:szCs w:val="18"/>
        </w:rPr>
        <w:t>Колмаченко</w:t>
      </w:r>
      <w:proofErr w:type="spellEnd"/>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Default="007D2B51" w:rsidP="007D2B51">
      <w:pPr>
        <w:tabs>
          <w:tab w:val="left" w:pos="426"/>
          <w:tab w:val="left" w:pos="3976"/>
        </w:tabs>
        <w:ind w:left="426" w:right="282" w:firstLine="426"/>
        <w:jc w:val="right"/>
        <w:rPr>
          <w:bCs/>
          <w:i/>
          <w:sz w:val="18"/>
          <w:szCs w:val="18"/>
          <w:u w:val="single"/>
        </w:rPr>
      </w:pPr>
    </w:p>
    <w:p w:rsidR="007D2B51" w:rsidRPr="007D2B51" w:rsidRDefault="007D2B51" w:rsidP="007D2B51">
      <w:pPr>
        <w:tabs>
          <w:tab w:val="left" w:pos="426"/>
          <w:tab w:val="left" w:pos="3976"/>
        </w:tabs>
        <w:ind w:left="426" w:right="282" w:firstLine="426"/>
        <w:jc w:val="right"/>
        <w:rPr>
          <w:bCs/>
          <w:i/>
          <w:sz w:val="18"/>
          <w:szCs w:val="18"/>
          <w:u w:val="single"/>
        </w:rPr>
      </w:pPr>
    </w:p>
    <w:p w:rsidR="007D2B51" w:rsidRPr="007D2B51" w:rsidRDefault="007D2B51" w:rsidP="007D2B51">
      <w:pPr>
        <w:tabs>
          <w:tab w:val="left" w:pos="426"/>
          <w:tab w:val="left" w:pos="3976"/>
        </w:tabs>
        <w:ind w:left="426" w:right="282" w:firstLine="426"/>
        <w:jc w:val="center"/>
        <w:rPr>
          <w:b/>
          <w:bCs/>
          <w:sz w:val="18"/>
          <w:szCs w:val="18"/>
          <w:u w:val="single"/>
        </w:rPr>
      </w:pPr>
    </w:p>
    <w:p w:rsidR="007D2B51" w:rsidRPr="007D2B51" w:rsidRDefault="007D2B51" w:rsidP="007D2B51">
      <w:pPr>
        <w:tabs>
          <w:tab w:val="left" w:pos="426"/>
          <w:tab w:val="left" w:pos="3976"/>
        </w:tabs>
        <w:ind w:left="426" w:right="282" w:firstLine="426"/>
        <w:jc w:val="center"/>
        <w:rPr>
          <w:b/>
          <w:bCs/>
          <w:sz w:val="18"/>
          <w:szCs w:val="18"/>
          <w:u w:val="single"/>
        </w:rPr>
      </w:pPr>
    </w:p>
    <w:p w:rsidR="007D2B51" w:rsidRPr="003156C1" w:rsidRDefault="007D2B51" w:rsidP="007D2B51">
      <w:pPr>
        <w:tabs>
          <w:tab w:val="left" w:pos="426"/>
          <w:tab w:val="left" w:pos="3976"/>
        </w:tabs>
        <w:ind w:left="426" w:right="282" w:firstLine="426"/>
        <w:jc w:val="right"/>
        <w:rPr>
          <w:bCs/>
          <w:i/>
          <w:sz w:val="18"/>
          <w:szCs w:val="18"/>
        </w:rPr>
      </w:pPr>
      <w:r w:rsidRPr="003156C1">
        <w:rPr>
          <w:bCs/>
          <w:i/>
          <w:sz w:val="18"/>
          <w:szCs w:val="18"/>
        </w:rPr>
        <w:t>Приложение 1</w:t>
      </w:r>
    </w:p>
    <w:p w:rsidR="007D2B51" w:rsidRPr="003156C1" w:rsidRDefault="007D2B51" w:rsidP="007D2B51">
      <w:pPr>
        <w:tabs>
          <w:tab w:val="left" w:pos="426"/>
          <w:tab w:val="left" w:pos="3976"/>
        </w:tabs>
        <w:ind w:left="426" w:right="282" w:firstLine="426"/>
        <w:jc w:val="right"/>
        <w:rPr>
          <w:bCs/>
          <w:i/>
          <w:sz w:val="18"/>
          <w:szCs w:val="18"/>
        </w:rPr>
      </w:pPr>
      <w:r w:rsidRPr="003156C1">
        <w:rPr>
          <w:bCs/>
          <w:i/>
          <w:sz w:val="18"/>
          <w:szCs w:val="18"/>
        </w:rPr>
        <w:t xml:space="preserve">УТВЕРЖДЕН </w:t>
      </w:r>
    </w:p>
    <w:p w:rsidR="007D2B51" w:rsidRPr="003156C1" w:rsidRDefault="007D2B51" w:rsidP="007D2B51">
      <w:pPr>
        <w:tabs>
          <w:tab w:val="left" w:pos="426"/>
          <w:tab w:val="left" w:pos="3976"/>
        </w:tabs>
        <w:ind w:left="426" w:right="282" w:firstLine="426"/>
        <w:jc w:val="right"/>
        <w:rPr>
          <w:bCs/>
          <w:i/>
          <w:sz w:val="18"/>
          <w:szCs w:val="18"/>
        </w:rPr>
      </w:pPr>
      <w:r w:rsidRPr="003156C1">
        <w:rPr>
          <w:bCs/>
          <w:i/>
          <w:sz w:val="18"/>
          <w:szCs w:val="18"/>
        </w:rPr>
        <w:t xml:space="preserve">Постановлением администрации </w:t>
      </w:r>
    </w:p>
    <w:p w:rsidR="007D2B51" w:rsidRPr="003156C1" w:rsidRDefault="007D2B51" w:rsidP="007D2B51">
      <w:pPr>
        <w:tabs>
          <w:tab w:val="left" w:pos="426"/>
          <w:tab w:val="left" w:pos="3976"/>
        </w:tabs>
        <w:ind w:left="426" w:right="282" w:firstLine="426"/>
        <w:jc w:val="right"/>
        <w:rPr>
          <w:bCs/>
          <w:i/>
          <w:sz w:val="18"/>
          <w:szCs w:val="18"/>
        </w:rPr>
      </w:pPr>
      <w:r w:rsidRPr="003156C1">
        <w:rPr>
          <w:bCs/>
          <w:i/>
          <w:sz w:val="18"/>
          <w:szCs w:val="18"/>
        </w:rPr>
        <w:t>Хомутовского муниципального образования</w:t>
      </w:r>
    </w:p>
    <w:p w:rsidR="007D2B51" w:rsidRPr="003156C1" w:rsidRDefault="007D2B51" w:rsidP="007D2B51">
      <w:pPr>
        <w:tabs>
          <w:tab w:val="left" w:pos="426"/>
          <w:tab w:val="left" w:pos="3976"/>
        </w:tabs>
        <w:ind w:left="426" w:right="282" w:firstLine="426"/>
        <w:jc w:val="right"/>
        <w:rPr>
          <w:bCs/>
          <w:i/>
          <w:sz w:val="18"/>
          <w:szCs w:val="18"/>
        </w:rPr>
      </w:pPr>
      <w:r w:rsidRPr="003156C1">
        <w:rPr>
          <w:bCs/>
          <w:i/>
          <w:sz w:val="18"/>
          <w:szCs w:val="18"/>
        </w:rPr>
        <w:t>от22.04.2024№103 од</w:t>
      </w:r>
    </w:p>
    <w:p w:rsidR="007D2B51" w:rsidRPr="003156C1" w:rsidRDefault="007D2B51" w:rsidP="007D2B51">
      <w:pPr>
        <w:tabs>
          <w:tab w:val="left" w:pos="426"/>
          <w:tab w:val="left" w:pos="3976"/>
        </w:tabs>
        <w:ind w:left="426" w:right="282" w:firstLine="426"/>
        <w:jc w:val="right"/>
        <w:rPr>
          <w:bCs/>
          <w:i/>
          <w:sz w:val="18"/>
          <w:szCs w:val="18"/>
        </w:rPr>
      </w:pPr>
    </w:p>
    <w:p w:rsidR="007D2B51" w:rsidRDefault="007D2B51" w:rsidP="007D2B51">
      <w:pPr>
        <w:tabs>
          <w:tab w:val="left" w:pos="426"/>
          <w:tab w:val="left" w:pos="3976"/>
        </w:tabs>
        <w:ind w:left="426" w:right="282" w:firstLine="426"/>
        <w:jc w:val="right"/>
        <w:rPr>
          <w:bCs/>
          <w:sz w:val="18"/>
          <w:szCs w:val="18"/>
        </w:rPr>
      </w:pPr>
    </w:p>
    <w:p w:rsidR="007D2B51" w:rsidRPr="001864A8" w:rsidRDefault="007D2B51" w:rsidP="007D2B51">
      <w:pPr>
        <w:tabs>
          <w:tab w:val="left" w:pos="426"/>
          <w:tab w:val="left" w:pos="3976"/>
        </w:tabs>
        <w:ind w:left="426" w:right="282" w:firstLine="426"/>
        <w:jc w:val="center"/>
        <w:rPr>
          <w:b/>
          <w:bCs/>
          <w:sz w:val="18"/>
          <w:szCs w:val="18"/>
        </w:rPr>
      </w:pPr>
      <w:r w:rsidRPr="001864A8">
        <w:rPr>
          <w:b/>
          <w:bCs/>
          <w:sz w:val="18"/>
          <w:szCs w:val="18"/>
        </w:rPr>
        <w:t xml:space="preserve">   </w:t>
      </w:r>
    </w:p>
    <w:p w:rsidR="007D2B51" w:rsidRPr="001864A8" w:rsidRDefault="007D2B51" w:rsidP="007D2B51">
      <w:pPr>
        <w:tabs>
          <w:tab w:val="left" w:pos="426"/>
          <w:tab w:val="left" w:pos="3976"/>
        </w:tabs>
        <w:ind w:left="426" w:right="282" w:firstLine="426"/>
        <w:jc w:val="center"/>
        <w:rPr>
          <w:b/>
          <w:bCs/>
          <w:sz w:val="18"/>
          <w:szCs w:val="18"/>
        </w:rPr>
      </w:pPr>
      <w:r w:rsidRPr="001864A8">
        <w:rPr>
          <w:b/>
          <w:bCs/>
          <w:sz w:val="18"/>
          <w:szCs w:val="18"/>
        </w:rPr>
        <w:t>ПЛАН МЕРОПРИЯТИЙ</w:t>
      </w:r>
    </w:p>
    <w:p w:rsidR="007D2B51" w:rsidRPr="001864A8" w:rsidRDefault="007D2B51" w:rsidP="007D2B51">
      <w:pPr>
        <w:tabs>
          <w:tab w:val="left" w:pos="426"/>
          <w:tab w:val="left" w:pos="3976"/>
        </w:tabs>
        <w:ind w:left="426" w:right="282" w:firstLine="426"/>
        <w:jc w:val="center"/>
        <w:rPr>
          <w:b/>
          <w:bCs/>
          <w:sz w:val="18"/>
          <w:szCs w:val="18"/>
        </w:rPr>
      </w:pPr>
      <w:r w:rsidRPr="001864A8">
        <w:rPr>
          <w:b/>
          <w:bCs/>
          <w:sz w:val="18"/>
          <w:szCs w:val="18"/>
        </w:rPr>
        <w:t xml:space="preserve">по организации универсальной ярмарки, посвященной   </w:t>
      </w:r>
    </w:p>
    <w:p w:rsidR="007D2B51" w:rsidRPr="001864A8" w:rsidRDefault="007D2B51" w:rsidP="007D2B51">
      <w:pPr>
        <w:tabs>
          <w:tab w:val="left" w:pos="426"/>
          <w:tab w:val="left" w:pos="3976"/>
        </w:tabs>
        <w:ind w:left="426" w:right="282" w:firstLine="426"/>
        <w:jc w:val="center"/>
        <w:rPr>
          <w:b/>
          <w:bCs/>
          <w:sz w:val="18"/>
          <w:szCs w:val="18"/>
        </w:rPr>
      </w:pPr>
      <w:r w:rsidRPr="001864A8">
        <w:rPr>
          <w:b/>
          <w:bCs/>
          <w:sz w:val="18"/>
          <w:szCs w:val="18"/>
        </w:rPr>
        <w:t xml:space="preserve">празднованию «79 годовщины Победы </w:t>
      </w:r>
      <w:proofErr w:type="gramStart"/>
      <w:r w:rsidRPr="001864A8">
        <w:rPr>
          <w:b/>
          <w:bCs/>
          <w:sz w:val="18"/>
          <w:szCs w:val="18"/>
        </w:rPr>
        <w:t>в</w:t>
      </w:r>
      <w:proofErr w:type="gramEnd"/>
    </w:p>
    <w:p w:rsidR="007D2B51" w:rsidRPr="001864A8" w:rsidRDefault="007D2B51" w:rsidP="007D2B51">
      <w:pPr>
        <w:tabs>
          <w:tab w:val="left" w:pos="426"/>
          <w:tab w:val="left" w:pos="3976"/>
        </w:tabs>
        <w:ind w:left="426" w:right="282" w:firstLine="426"/>
        <w:jc w:val="center"/>
        <w:rPr>
          <w:b/>
          <w:bCs/>
          <w:sz w:val="18"/>
          <w:szCs w:val="18"/>
        </w:rPr>
      </w:pPr>
      <w:r w:rsidRPr="001864A8">
        <w:rPr>
          <w:b/>
          <w:bCs/>
          <w:sz w:val="18"/>
          <w:szCs w:val="18"/>
        </w:rPr>
        <w:t xml:space="preserve"> Великой Отечественной войны 1941-1945гг.»</w:t>
      </w:r>
    </w:p>
    <w:p w:rsidR="007D2B51" w:rsidRDefault="007D2B51" w:rsidP="007D2B51">
      <w:pPr>
        <w:tabs>
          <w:tab w:val="left" w:pos="426"/>
          <w:tab w:val="left" w:pos="3976"/>
        </w:tabs>
        <w:ind w:left="426" w:right="282" w:firstLine="426"/>
        <w:jc w:val="center"/>
        <w:rPr>
          <w:b/>
          <w:bCs/>
          <w:sz w:val="18"/>
          <w:szCs w:val="18"/>
          <w:u w:val="single"/>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16"/>
        <w:gridCol w:w="4129"/>
        <w:gridCol w:w="2141"/>
        <w:gridCol w:w="2448"/>
      </w:tblGrid>
      <w:tr w:rsidR="007D2B51" w:rsidRPr="007D2B51" w:rsidTr="007D2B51">
        <w:trPr>
          <w:trHeight w:hRule="exact" w:val="1157"/>
          <w:jc w:val="center"/>
        </w:trPr>
        <w:tc>
          <w:tcPr>
            <w:tcW w:w="916"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w:t>
            </w:r>
            <w:proofErr w:type="gramStart"/>
            <w:r w:rsidRPr="007D2B51">
              <w:rPr>
                <w:sz w:val="18"/>
                <w:szCs w:val="18"/>
              </w:rPr>
              <w:t>п</w:t>
            </w:r>
            <w:proofErr w:type="gramEnd"/>
            <w:r w:rsidRPr="007D2B51">
              <w:rPr>
                <w:sz w:val="18"/>
                <w:szCs w:val="18"/>
              </w:rPr>
              <w:t>/п</w:t>
            </w:r>
          </w:p>
        </w:tc>
        <w:tc>
          <w:tcPr>
            <w:tcW w:w="4129"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Наименование мероприятия</w:t>
            </w:r>
          </w:p>
        </w:tc>
        <w:tc>
          <w:tcPr>
            <w:tcW w:w="2141"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Срок выполнения мероприятия</w:t>
            </w:r>
          </w:p>
        </w:tc>
        <w:tc>
          <w:tcPr>
            <w:tcW w:w="2448"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Ответственное лицо</w:t>
            </w:r>
          </w:p>
        </w:tc>
      </w:tr>
      <w:tr w:rsidR="007D2B51" w:rsidRPr="007D2B51" w:rsidTr="007D2B51">
        <w:trPr>
          <w:trHeight w:hRule="exact" w:val="1011"/>
          <w:jc w:val="center"/>
        </w:trPr>
        <w:tc>
          <w:tcPr>
            <w:tcW w:w="916" w:type="dxa"/>
            <w:tcMar>
              <w:top w:w="105" w:type="dxa"/>
              <w:left w:w="225" w:type="dxa"/>
              <w:bottom w:w="105" w:type="dxa"/>
              <w:right w:w="225" w:type="dxa"/>
            </w:tcMar>
            <w:vAlign w:val="bottom"/>
            <w:hideMark/>
          </w:tcPr>
          <w:p w:rsidR="007D2B51" w:rsidRPr="007D2B51" w:rsidRDefault="007D2B51" w:rsidP="00055C63">
            <w:pPr>
              <w:spacing w:after="375"/>
              <w:ind w:right="-1"/>
              <w:rPr>
                <w:sz w:val="18"/>
                <w:szCs w:val="18"/>
              </w:rPr>
            </w:pPr>
            <w:r w:rsidRPr="007D2B51">
              <w:rPr>
                <w:sz w:val="18"/>
                <w:szCs w:val="18"/>
              </w:rPr>
              <w:t>1.</w:t>
            </w:r>
          </w:p>
        </w:tc>
        <w:tc>
          <w:tcPr>
            <w:tcW w:w="4129"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7D2B51" w:rsidRPr="007D2B51" w:rsidRDefault="007D2B51" w:rsidP="00055C63">
            <w:pPr>
              <w:spacing w:after="375"/>
              <w:ind w:left="-83" w:right="-1"/>
              <w:rPr>
                <w:sz w:val="18"/>
                <w:szCs w:val="18"/>
              </w:rPr>
            </w:pPr>
            <w:r w:rsidRPr="007D2B51">
              <w:rPr>
                <w:sz w:val="18"/>
                <w:szCs w:val="18"/>
              </w:rPr>
              <w:t>до 30 апреля 2024г.</w:t>
            </w:r>
          </w:p>
        </w:tc>
        <w:tc>
          <w:tcPr>
            <w:tcW w:w="2448" w:type="dxa"/>
            <w:tcMar>
              <w:top w:w="105" w:type="dxa"/>
              <w:left w:w="225" w:type="dxa"/>
              <w:bottom w:w="105" w:type="dxa"/>
              <w:right w:w="225" w:type="dxa"/>
            </w:tcMar>
            <w:vAlign w:val="center"/>
            <w:hideMark/>
          </w:tcPr>
          <w:p w:rsidR="007D2B51" w:rsidRPr="007D2B51" w:rsidRDefault="007D2B51" w:rsidP="00055C63">
            <w:pPr>
              <w:spacing w:after="375"/>
              <w:ind w:left="-98" w:right="-1"/>
              <w:rPr>
                <w:sz w:val="18"/>
                <w:szCs w:val="18"/>
              </w:rPr>
            </w:pPr>
            <w:r w:rsidRPr="007D2B51">
              <w:rPr>
                <w:sz w:val="18"/>
                <w:szCs w:val="18"/>
              </w:rPr>
              <w:t xml:space="preserve">Отдел МЗ и РМП </w:t>
            </w:r>
          </w:p>
        </w:tc>
      </w:tr>
      <w:tr w:rsidR="007D2B51" w:rsidRPr="007D2B51" w:rsidTr="007D2B51">
        <w:trPr>
          <w:trHeight w:hRule="exact" w:val="1311"/>
          <w:jc w:val="center"/>
        </w:trPr>
        <w:tc>
          <w:tcPr>
            <w:tcW w:w="916" w:type="dxa"/>
            <w:tcMar>
              <w:top w:w="105" w:type="dxa"/>
              <w:left w:w="225" w:type="dxa"/>
              <w:bottom w:w="105" w:type="dxa"/>
              <w:right w:w="225" w:type="dxa"/>
            </w:tcMar>
            <w:vAlign w:val="bottom"/>
            <w:hideMark/>
          </w:tcPr>
          <w:p w:rsidR="007D2B51" w:rsidRPr="007D2B51" w:rsidRDefault="007D2B51" w:rsidP="00055C63">
            <w:pPr>
              <w:spacing w:after="375"/>
              <w:ind w:right="-1"/>
              <w:rPr>
                <w:sz w:val="18"/>
                <w:szCs w:val="18"/>
              </w:rPr>
            </w:pPr>
            <w:r w:rsidRPr="007D2B51">
              <w:rPr>
                <w:sz w:val="18"/>
                <w:szCs w:val="18"/>
              </w:rPr>
              <w:t>2.</w:t>
            </w:r>
          </w:p>
        </w:tc>
        <w:tc>
          <w:tcPr>
            <w:tcW w:w="4129"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7D2B51" w:rsidRPr="007D2B51" w:rsidRDefault="007D2B51" w:rsidP="00055C63">
            <w:pPr>
              <w:spacing w:after="375"/>
              <w:ind w:left="-83" w:right="-1"/>
              <w:rPr>
                <w:sz w:val="18"/>
                <w:szCs w:val="18"/>
              </w:rPr>
            </w:pPr>
            <w:r w:rsidRPr="007D2B51">
              <w:rPr>
                <w:sz w:val="18"/>
                <w:szCs w:val="18"/>
              </w:rPr>
              <w:t xml:space="preserve">  8 мая 2024г.</w:t>
            </w:r>
          </w:p>
        </w:tc>
        <w:tc>
          <w:tcPr>
            <w:tcW w:w="2448" w:type="dxa"/>
            <w:tcMar>
              <w:top w:w="105" w:type="dxa"/>
              <w:left w:w="225" w:type="dxa"/>
              <w:bottom w:w="105" w:type="dxa"/>
              <w:right w:w="225" w:type="dxa"/>
            </w:tcMar>
            <w:vAlign w:val="center"/>
            <w:hideMark/>
          </w:tcPr>
          <w:p w:rsidR="007D2B51" w:rsidRPr="007D2B51" w:rsidRDefault="007D2B51" w:rsidP="00055C63">
            <w:pPr>
              <w:spacing w:after="375"/>
              <w:ind w:left="-98" w:right="-1"/>
              <w:rPr>
                <w:sz w:val="18"/>
                <w:szCs w:val="18"/>
              </w:rPr>
            </w:pPr>
            <w:r w:rsidRPr="007D2B51">
              <w:rPr>
                <w:sz w:val="18"/>
                <w:szCs w:val="18"/>
              </w:rPr>
              <w:t xml:space="preserve">МКУ ХЭС, отдел МЗ и РМП </w:t>
            </w:r>
          </w:p>
        </w:tc>
      </w:tr>
      <w:tr w:rsidR="007D2B51" w:rsidRPr="007D2B51" w:rsidTr="007D2B51">
        <w:trPr>
          <w:trHeight w:hRule="exact" w:val="1176"/>
          <w:jc w:val="center"/>
        </w:trPr>
        <w:tc>
          <w:tcPr>
            <w:tcW w:w="916" w:type="dxa"/>
            <w:tcMar>
              <w:top w:w="105" w:type="dxa"/>
              <w:left w:w="225" w:type="dxa"/>
              <w:bottom w:w="105" w:type="dxa"/>
              <w:right w:w="225" w:type="dxa"/>
            </w:tcMar>
            <w:vAlign w:val="bottom"/>
            <w:hideMark/>
          </w:tcPr>
          <w:p w:rsidR="007D2B51" w:rsidRPr="007D2B51" w:rsidRDefault="007D2B51" w:rsidP="00055C63">
            <w:pPr>
              <w:spacing w:after="375"/>
              <w:ind w:right="-1"/>
              <w:rPr>
                <w:sz w:val="18"/>
                <w:szCs w:val="18"/>
              </w:rPr>
            </w:pPr>
            <w:r w:rsidRPr="007D2B51">
              <w:rPr>
                <w:sz w:val="18"/>
                <w:szCs w:val="18"/>
              </w:rPr>
              <w:t>3.</w:t>
            </w:r>
          </w:p>
        </w:tc>
        <w:tc>
          <w:tcPr>
            <w:tcW w:w="4129"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9 мая 2024г.</w:t>
            </w:r>
          </w:p>
        </w:tc>
        <w:tc>
          <w:tcPr>
            <w:tcW w:w="2448" w:type="dxa"/>
            <w:tcMar>
              <w:top w:w="105" w:type="dxa"/>
              <w:left w:w="225" w:type="dxa"/>
              <w:bottom w:w="105" w:type="dxa"/>
              <w:right w:w="225" w:type="dxa"/>
            </w:tcMar>
            <w:vAlign w:val="center"/>
            <w:hideMark/>
          </w:tcPr>
          <w:p w:rsidR="007D2B51" w:rsidRPr="007D2B51" w:rsidRDefault="007D2B51" w:rsidP="00055C63">
            <w:pPr>
              <w:spacing w:after="375"/>
              <w:ind w:left="-98" w:right="-1"/>
              <w:rPr>
                <w:sz w:val="18"/>
                <w:szCs w:val="18"/>
              </w:rPr>
            </w:pPr>
            <w:r w:rsidRPr="007D2B51">
              <w:rPr>
                <w:sz w:val="18"/>
                <w:szCs w:val="18"/>
              </w:rPr>
              <w:t>Отдел МЗ и РМП</w:t>
            </w:r>
          </w:p>
        </w:tc>
      </w:tr>
      <w:tr w:rsidR="007D2B51" w:rsidRPr="007D2B51" w:rsidTr="007D2B51">
        <w:trPr>
          <w:trHeight w:hRule="exact" w:val="882"/>
          <w:jc w:val="center"/>
        </w:trPr>
        <w:tc>
          <w:tcPr>
            <w:tcW w:w="916" w:type="dxa"/>
            <w:tcMar>
              <w:top w:w="105" w:type="dxa"/>
              <w:left w:w="225" w:type="dxa"/>
              <w:bottom w:w="105" w:type="dxa"/>
              <w:right w:w="225" w:type="dxa"/>
            </w:tcMar>
            <w:vAlign w:val="bottom"/>
            <w:hideMark/>
          </w:tcPr>
          <w:p w:rsidR="007D2B51" w:rsidRPr="007D2B51" w:rsidRDefault="007D2B51" w:rsidP="00055C63">
            <w:pPr>
              <w:spacing w:after="375"/>
              <w:ind w:right="-1"/>
              <w:rPr>
                <w:sz w:val="18"/>
                <w:szCs w:val="18"/>
              </w:rPr>
            </w:pPr>
            <w:r w:rsidRPr="007D2B51">
              <w:rPr>
                <w:sz w:val="18"/>
                <w:szCs w:val="18"/>
              </w:rPr>
              <w:t>4.</w:t>
            </w:r>
          </w:p>
        </w:tc>
        <w:tc>
          <w:tcPr>
            <w:tcW w:w="4129"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Реализация участниками ярмарки сувенирной продукции и товаров народного потребления</w:t>
            </w:r>
          </w:p>
        </w:tc>
        <w:tc>
          <w:tcPr>
            <w:tcW w:w="2141"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9 мая 2024г.</w:t>
            </w:r>
          </w:p>
        </w:tc>
        <w:tc>
          <w:tcPr>
            <w:tcW w:w="2448" w:type="dxa"/>
            <w:tcMar>
              <w:top w:w="105" w:type="dxa"/>
              <w:left w:w="225" w:type="dxa"/>
              <w:bottom w:w="105" w:type="dxa"/>
              <w:right w:w="225" w:type="dxa"/>
            </w:tcMar>
            <w:vAlign w:val="center"/>
            <w:hideMark/>
          </w:tcPr>
          <w:p w:rsidR="007D2B51" w:rsidRPr="007D2B51" w:rsidRDefault="007D2B51" w:rsidP="00055C63">
            <w:pPr>
              <w:spacing w:after="375"/>
              <w:ind w:left="-98" w:right="-1"/>
              <w:rPr>
                <w:sz w:val="18"/>
                <w:szCs w:val="18"/>
              </w:rPr>
            </w:pPr>
            <w:r w:rsidRPr="007D2B51">
              <w:rPr>
                <w:sz w:val="18"/>
                <w:szCs w:val="18"/>
              </w:rPr>
              <w:t>Участники ярмарки</w:t>
            </w:r>
          </w:p>
        </w:tc>
      </w:tr>
      <w:tr w:rsidR="007D2B51" w:rsidRPr="007D2B51" w:rsidTr="007D2B51">
        <w:trPr>
          <w:trHeight w:hRule="exact" w:val="1038"/>
          <w:jc w:val="center"/>
        </w:trPr>
        <w:tc>
          <w:tcPr>
            <w:tcW w:w="916" w:type="dxa"/>
            <w:tcMar>
              <w:top w:w="105" w:type="dxa"/>
              <w:left w:w="225" w:type="dxa"/>
              <w:bottom w:w="105" w:type="dxa"/>
              <w:right w:w="225" w:type="dxa"/>
            </w:tcMar>
            <w:vAlign w:val="bottom"/>
            <w:hideMark/>
          </w:tcPr>
          <w:p w:rsidR="007D2B51" w:rsidRPr="007D2B51" w:rsidRDefault="007D2B51" w:rsidP="00055C63">
            <w:pPr>
              <w:spacing w:after="375"/>
              <w:ind w:right="-1"/>
              <w:rPr>
                <w:sz w:val="18"/>
                <w:szCs w:val="18"/>
              </w:rPr>
            </w:pPr>
            <w:r w:rsidRPr="007D2B51">
              <w:rPr>
                <w:sz w:val="18"/>
                <w:szCs w:val="18"/>
              </w:rPr>
              <w:t>5.</w:t>
            </w:r>
          </w:p>
        </w:tc>
        <w:tc>
          <w:tcPr>
            <w:tcW w:w="4129" w:type="dxa"/>
            <w:tcMar>
              <w:top w:w="105" w:type="dxa"/>
              <w:left w:w="225" w:type="dxa"/>
              <w:bottom w:w="105" w:type="dxa"/>
              <w:right w:w="225" w:type="dxa"/>
            </w:tcMar>
            <w:vAlign w:val="center"/>
            <w:hideMark/>
          </w:tcPr>
          <w:p w:rsidR="007D2B51" w:rsidRPr="00F4264F" w:rsidRDefault="007D2B51" w:rsidP="00055C63">
            <w:pPr>
              <w:spacing w:after="375"/>
              <w:ind w:right="-1"/>
              <w:rPr>
                <w:sz w:val="18"/>
                <w:szCs w:val="18"/>
              </w:rPr>
            </w:pPr>
            <w:r w:rsidRPr="00F4264F">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7D2B51" w:rsidRPr="007D2B51" w:rsidRDefault="007D2B51" w:rsidP="00055C63">
            <w:pPr>
              <w:spacing w:after="375"/>
              <w:ind w:right="-1"/>
              <w:rPr>
                <w:sz w:val="18"/>
                <w:szCs w:val="18"/>
              </w:rPr>
            </w:pPr>
            <w:r w:rsidRPr="007D2B51">
              <w:rPr>
                <w:sz w:val="18"/>
                <w:szCs w:val="18"/>
              </w:rPr>
              <w:t>9 мая 2024г.</w:t>
            </w:r>
          </w:p>
        </w:tc>
        <w:tc>
          <w:tcPr>
            <w:tcW w:w="2448" w:type="dxa"/>
            <w:tcMar>
              <w:top w:w="105" w:type="dxa"/>
              <w:left w:w="225" w:type="dxa"/>
              <w:bottom w:w="105" w:type="dxa"/>
              <w:right w:w="225" w:type="dxa"/>
            </w:tcMar>
            <w:vAlign w:val="center"/>
            <w:hideMark/>
          </w:tcPr>
          <w:p w:rsidR="007D2B51" w:rsidRPr="007D2B51" w:rsidRDefault="007D2B51" w:rsidP="00055C63">
            <w:pPr>
              <w:ind w:left="-98" w:right="-1"/>
              <w:rPr>
                <w:sz w:val="18"/>
                <w:szCs w:val="18"/>
              </w:rPr>
            </w:pPr>
            <w:r w:rsidRPr="007D2B51">
              <w:rPr>
                <w:sz w:val="18"/>
                <w:szCs w:val="18"/>
              </w:rPr>
              <w:t>Участники ярмарки;</w:t>
            </w:r>
          </w:p>
          <w:p w:rsidR="007D2B51" w:rsidRPr="007D2B51" w:rsidRDefault="007D2B51" w:rsidP="00055C63">
            <w:pPr>
              <w:shd w:val="clear" w:color="auto" w:fill="FFFFFF"/>
              <w:ind w:left="-98" w:right="-1"/>
              <w:rPr>
                <w:sz w:val="18"/>
                <w:szCs w:val="18"/>
              </w:rPr>
            </w:pPr>
            <w:r w:rsidRPr="007D2B51">
              <w:rPr>
                <w:sz w:val="18"/>
                <w:szCs w:val="18"/>
              </w:rPr>
              <w:t xml:space="preserve">МКУ ХЭС </w:t>
            </w:r>
          </w:p>
        </w:tc>
      </w:tr>
    </w:tbl>
    <w:p w:rsidR="007D2B51" w:rsidRDefault="007D2B51" w:rsidP="007D2B51">
      <w:pPr>
        <w:tabs>
          <w:tab w:val="left" w:pos="426"/>
          <w:tab w:val="left" w:pos="3976"/>
        </w:tabs>
        <w:ind w:left="426" w:right="282" w:firstLine="426"/>
        <w:jc w:val="center"/>
        <w:rPr>
          <w:b/>
          <w:bCs/>
          <w:sz w:val="18"/>
          <w:szCs w:val="18"/>
          <w:u w:val="single"/>
        </w:rPr>
      </w:pPr>
    </w:p>
    <w:p w:rsidR="007D2B51" w:rsidRDefault="007D2B51" w:rsidP="007D2B51">
      <w:pPr>
        <w:shd w:val="clear" w:color="auto" w:fill="FFFFFF"/>
        <w:ind w:left="-284" w:right="-1"/>
        <w:rPr>
          <w:sz w:val="28"/>
          <w:szCs w:val="28"/>
        </w:rPr>
      </w:pPr>
    </w:p>
    <w:p w:rsidR="007D2B51" w:rsidRPr="00DE1331" w:rsidRDefault="007D2B51" w:rsidP="007D2B51">
      <w:pPr>
        <w:tabs>
          <w:tab w:val="left" w:pos="426"/>
          <w:tab w:val="left" w:pos="3976"/>
        </w:tabs>
        <w:ind w:left="426" w:right="282" w:firstLine="426"/>
        <w:jc w:val="center"/>
        <w:rPr>
          <w:b/>
          <w:bCs/>
          <w:i/>
          <w:sz w:val="18"/>
          <w:szCs w:val="18"/>
        </w:rPr>
      </w:pPr>
    </w:p>
    <w:p w:rsidR="00F4264F" w:rsidRPr="00DE1331" w:rsidRDefault="00F4264F" w:rsidP="00F4264F">
      <w:pPr>
        <w:tabs>
          <w:tab w:val="left" w:pos="426"/>
          <w:tab w:val="left" w:pos="3976"/>
        </w:tabs>
        <w:ind w:left="426" w:right="282" w:firstLine="426"/>
        <w:jc w:val="center"/>
        <w:rPr>
          <w:b/>
          <w:bCs/>
          <w:i/>
          <w:sz w:val="18"/>
          <w:szCs w:val="18"/>
        </w:rPr>
      </w:pPr>
    </w:p>
    <w:p w:rsidR="007D2B51" w:rsidRPr="00DE1331" w:rsidRDefault="00F4264F" w:rsidP="00F4264F">
      <w:pPr>
        <w:tabs>
          <w:tab w:val="left" w:pos="426"/>
          <w:tab w:val="left" w:pos="3976"/>
        </w:tabs>
        <w:ind w:left="426" w:right="282" w:firstLine="426"/>
        <w:jc w:val="right"/>
        <w:rPr>
          <w:bCs/>
          <w:i/>
          <w:sz w:val="18"/>
          <w:szCs w:val="18"/>
        </w:rPr>
      </w:pPr>
      <w:r w:rsidRPr="00DE1331">
        <w:rPr>
          <w:bCs/>
          <w:i/>
          <w:sz w:val="18"/>
          <w:szCs w:val="18"/>
        </w:rPr>
        <w:t xml:space="preserve">Начальник отдела МЗ и РМП </w:t>
      </w:r>
      <w:r w:rsidR="00DE1331">
        <w:rPr>
          <w:bCs/>
          <w:i/>
          <w:sz w:val="18"/>
          <w:szCs w:val="18"/>
        </w:rPr>
        <w:t xml:space="preserve">                              </w:t>
      </w:r>
      <w:r w:rsidRPr="00DE1331">
        <w:rPr>
          <w:bCs/>
          <w:i/>
          <w:sz w:val="18"/>
          <w:szCs w:val="18"/>
        </w:rPr>
        <w:t xml:space="preserve">  Е.Н. Дубровина</w:t>
      </w:r>
    </w:p>
    <w:p w:rsidR="003B3E65" w:rsidRPr="003B3E65" w:rsidRDefault="003B3E65" w:rsidP="00F4264F">
      <w:pPr>
        <w:tabs>
          <w:tab w:val="left" w:pos="426"/>
          <w:tab w:val="left" w:pos="3976"/>
        </w:tabs>
        <w:ind w:left="426" w:right="282" w:firstLine="426"/>
        <w:jc w:val="right"/>
        <w:rPr>
          <w:bCs/>
          <w:i/>
          <w:sz w:val="18"/>
          <w:szCs w:val="18"/>
          <w:u w:val="single"/>
        </w:rPr>
      </w:pPr>
    </w:p>
    <w:p w:rsidR="00F4264F" w:rsidRDefault="00F4264F"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3156C1" w:rsidRDefault="003156C1" w:rsidP="00F4264F">
      <w:pPr>
        <w:tabs>
          <w:tab w:val="left" w:pos="426"/>
          <w:tab w:val="left" w:pos="3976"/>
        </w:tabs>
        <w:ind w:left="426" w:right="282" w:firstLine="426"/>
        <w:jc w:val="right"/>
        <w:rPr>
          <w:bCs/>
          <w:i/>
          <w:sz w:val="18"/>
          <w:szCs w:val="18"/>
          <w:u w:val="single"/>
        </w:rPr>
      </w:pPr>
    </w:p>
    <w:p w:rsidR="00F4264F" w:rsidRPr="003156C1" w:rsidRDefault="00F4264F" w:rsidP="00F4264F">
      <w:pPr>
        <w:tabs>
          <w:tab w:val="left" w:pos="426"/>
          <w:tab w:val="left" w:pos="3976"/>
        </w:tabs>
        <w:ind w:left="426" w:right="282" w:firstLine="426"/>
        <w:jc w:val="right"/>
        <w:rPr>
          <w:bCs/>
          <w:i/>
          <w:sz w:val="18"/>
          <w:szCs w:val="18"/>
        </w:rPr>
      </w:pPr>
    </w:p>
    <w:p w:rsidR="00F4264F" w:rsidRPr="003156C1" w:rsidRDefault="00F4264F" w:rsidP="00F4264F">
      <w:pPr>
        <w:tabs>
          <w:tab w:val="left" w:pos="426"/>
          <w:tab w:val="left" w:pos="3976"/>
        </w:tabs>
        <w:ind w:left="426" w:right="282" w:firstLine="426"/>
        <w:jc w:val="right"/>
        <w:rPr>
          <w:bCs/>
          <w:i/>
          <w:sz w:val="18"/>
          <w:szCs w:val="18"/>
        </w:rPr>
      </w:pPr>
      <w:r w:rsidRPr="003156C1">
        <w:rPr>
          <w:bCs/>
          <w:i/>
          <w:sz w:val="18"/>
          <w:szCs w:val="18"/>
        </w:rPr>
        <w:lastRenderedPageBreak/>
        <w:t>Приложение 2</w:t>
      </w:r>
    </w:p>
    <w:p w:rsidR="00F4264F" w:rsidRPr="003156C1" w:rsidRDefault="00F4264F" w:rsidP="00F4264F">
      <w:pPr>
        <w:tabs>
          <w:tab w:val="left" w:pos="426"/>
          <w:tab w:val="left" w:pos="3976"/>
        </w:tabs>
        <w:ind w:left="426" w:right="282" w:firstLine="426"/>
        <w:jc w:val="right"/>
        <w:rPr>
          <w:bCs/>
          <w:i/>
          <w:sz w:val="18"/>
          <w:szCs w:val="18"/>
        </w:rPr>
      </w:pPr>
      <w:r w:rsidRPr="003156C1">
        <w:rPr>
          <w:bCs/>
          <w:i/>
          <w:sz w:val="18"/>
          <w:szCs w:val="18"/>
        </w:rPr>
        <w:t xml:space="preserve">УТВЕРЖДЕН </w:t>
      </w:r>
    </w:p>
    <w:p w:rsidR="00F4264F" w:rsidRPr="003156C1" w:rsidRDefault="00F4264F" w:rsidP="00F4264F">
      <w:pPr>
        <w:tabs>
          <w:tab w:val="left" w:pos="426"/>
          <w:tab w:val="left" w:pos="3976"/>
        </w:tabs>
        <w:ind w:left="426" w:right="282" w:firstLine="426"/>
        <w:jc w:val="right"/>
        <w:rPr>
          <w:bCs/>
          <w:i/>
          <w:sz w:val="18"/>
          <w:szCs w:val="18"/>
        </w:rPr>
      </w:pPr>
      <w:r w:rsidRPr="003156C1">
        <w:rPr>
          <w:bCs/>
          <w:i/>
          <w:sz w:val="18"/>
          <w:szCs w:val="18"/>
        </w:rPr>
        <w:t xml:space="preserve">Постановлением администрации </w:t>
      </w:r>
    </w:p>
    <w:p w:rsidR="00F4264F" w:rsidRPr="003156C1" w:rsidRDefault="00F4264F" w:rsidP="00F4264F">
      <w:pPr>
        <w:tabs>
          <w:tab w:val="left" w:pos="426"/>
          <w:tab w:val="left" w:pos="3976"/>
        </w:tabs>
        <w:ind w:left="426" w:right="282" w:firstLine="426"/>
        <w:jc w:val="right"/>
        <w:rPr>
          <w:bCs/>
          <w:i/>
          <w:sz w:val="18"/>
          <w:szCs w:val="18"/>
        </w:rPr>
      </w:pPr>
      <w:r w:rsidRPr="003156C1">
        <w:rPr>
          <w:bCs/>
          <w:i/>
          <w:sz w:val="18"/>
          <w:szCs w:val="18"/>
        </w:rPr>
        <w:t>Хомутовского муниципального образования</w:t>
      </w:r>
    </w:p>
    <w:p w:rsidR="003B3E65" w:rsidRPr="003156C1" w:rsidRDefault="003B3E65" w:rsidP="00F4264F">
      <w:pPr>
        <w:tabs>
          <w:tab w:val="left" w:pos="426"/>
          <w:tab w:val="left" w:pos="3976"/>
        </w:tabs>
        <w:ind w:left="426" w:right="282" w:firstLine="426"/>
        <w:jc w:val="right"/>
        <w:rPr>
          <w:bCs/>
          <w:i/>
          <w:sz w:val="18"/>
          <w:szCs w:val="18"/>
        </w:rPr>
      </w:pPr>
      <w:r w:rsidRPr="003156C1">
        <w:rPr>
          <w:bCs/>
          <w:i/>
          <w:sz w:val="18"/>
          <w:szCs w:val="18"/>
        </w:rPr>
        <w:t xml:space="preserve">22.04.2024/ 103 од </w:t>
      </w:r>
    </w:p>
    <w:p w:rsidR="003B3E65" w:rsidRPr="00F77588" w:rsidRDefault="003B3E65" w:rsidP="00F4264F">
      <w:pPr>
        <w:tabs>
          <w:tab w:val="left" w:pos="426"/>
          <w:tab w:val="left" w:pos="3976"/>
        </w:tabs>
        <w:ind w:left="426" w:right="282" w:firstLine="426"/>
        <w:jc w:val="right"/>
        <w:rPr>
          <w:bCs/>
          <w:sz w:val="18"/>
          <w:szCs w:val="18"/>
        </w:rPr>
      </w:pPr>
    </w:p>
    <w:p w:rsidR="00505C77" w:rsidRPr="00F77588" w:rsidRDefault="00505C77" w:rsidP="00F4264F">
      <w:pPr>
        <w:tabs>
          <w:tab w:val="left" w:pos="426"/>
          <w:tab w:val="left" w:pos="3976"/>
        </w:tabs>
        <w:ind w:left="426" w:right="282" w:firstLine="426"/>
        <w:jc w:val="right"/>
        <w:rPr>
          <w:bCs/>
          <w:sz w:val="18"/>
          <w:szCs w:val="18"/>
        </w:rPr>
      </w:pPr>
    </w:p>
    <w:p w:rsidR="00505C77" w:rsidRPr="00F77588" w:rsidRDefault="00505C77" w:rsidP="00F4264F">
      <w:pPr>
        <w:tabs>
          <w:tab w:val="left" w:pos="426"/>
          <w:tab w:val="left" w:pos="3976"/>
        </w:tabs>
        <w:ind w:left="426" w:right="282" w:firstLine="426"/>
        <w:jc w:val="right"/>
        <w:rPr>
          <w:bCs/>
          <w:sz w:val="18"/>
          <w:szCs w:val="18"/>
        </w:rPr>
      </w:pPr>
    </w:p>
    <w:p w:rsidR="00505C77" w:rsidRPr="00F77588" w:rsidRDefault="003B3E65" w:rsidP="003156C1">
      <w:pPr>
        <w:tabs>
          <w:tab w:val="left" w:pos="426"/>
          <w:tab w:val="left" w:pos="3976"/>
        </w:tabs>
        <w:ind w:left="426" w:right="282" w:firstLine="426"/>
        <w:rPr>
          <w:bCs/>
          <w:sz w:val="22"/>
          <w:szCs w:val="22"/>
        </w:rPr>
      </w:pPr>
      <w:r w:rsidRPr="00F77588">
        <w:rPr>
          <w:bCs/>
          <w:sz w:val="22"/>
          <w:szCs w:val="22"/>
        </w:rPr>
        <w:t>Порядок Проведения</w:t>
      </w:r>
    </w:p>
    <w:p w:rsidR="005E1DC7" w:rsidRPr="00F77588" w:rsidRDefault="005E1DC7" w:rsidP="003156C1">
      <w:pPr>
        <w:tabs>
          <w:tab w:val="left" w:pos="426"/>
          <w:tab w:val="left" w:pos="3976"/>
        </w:tabs>
        <w:ind w:left="426" w:right="282" w:firstLine="426"/>
        <w:rPr>
          <w:bCs/>
          <w:sz w:val="18"/>
          <w:szCs w:val="18"/>
        </w:rPr>
      </w:pPr>
      <w:r w:rsidRPr="00F77588">
        <w:rPr>
          <w:bCs/>
          <w:sz w:val="18"/>
          <w:szCs w:val="18"/>
        </w:rPr>
        <w:t>универсальной ярмарки, посвященной проведению</w:t>
      </w:r>
      <w:r w:rsidR="00505C77" w:rsidRPr="00F77588">
        <w:rPr>
          <w:bCs/>
          <w:sz w:val="18"/>
          <w:szCs w:val="18"/>
        </w:rPr>
        <w:t xml:space="preserve"> </w:t>
      </w:r>
      <w:r w:rsidRPr="00F77588">
        <w:rPr>
          <w:bCs/>
          <w:sz w:val="18"/>
          <w:szCs w:val="18"/>
        </w:rPr>
        <w:t xml:space="preserve">празднования «79 годовщины Победы </w:t>
      </w:r>
      <w:proofErr w:type="spellStart"/>
      <w:r w:rsidRPr="00F77588">
        <w:rPr>
          <w:bCs/>
          <w:sz w:val="18"/>
          <w:szCs w:val="18"/>
        </w:rPr>
        <w:t>вВеликой</w:t>
      </w:r>
      <w:proofErr w:type="spellEnd"/>
      <w:r w:rsidRPr="00F77588">
        <w:rPr>
          <w:bCs/>
          <w:sz w:val="18"/>
          <w:szCs w:val="18"/>
        </w:rPr>
        <w:t xml:space="preserve"> Отечественной войны 1941-1945гг</w:t>
      </w:r>
      <w:proofErr w:type="gramStart"/>
      <w:r w:rsidRPr="00F77588">
        <w:rPr>
          <w:bCs/>
          <w:sz w:val="18"/>
          <w:szCs w:val="18"/>
        </w:rPr>
        <w:t>.»</w:t>
      </w:r>
      <w:proofErr w:type="gramEnd"/>
      <w:r w:rsidRPr="00F77588">
        <w:rPr>
          <w:bCs/>
          <w:sz w:val="18"/>
          <w:szCs w:val="18"/>
        </w:rPr>
        <w:t xml:space="preserve">и предоставления мест на ней для </w:t>
      </w:r>
      <w:r w:rsidR="00505C77" w:rsidRPr="00F77588">
        <w:rPr>
          <w:bCs/>
          <w:sz w:val="18"/>
          <w:szCs w:val="18"/>
        </w:rPr>
        <w:t>т</w:t>
      </w:r>
      <w:r w:rsidRPr="00F77588">
        <w:rPr>
          <w:bCs/>
          <w:sz w:val="18"/>
          <w:szCs w:val="18"/>
        </w:rPr>
        <w:t>орговли товаров</w:t>
      </w:r>
    </w:p>
    <w:p w:rsidR="005E1DC7" w:rsidRPr="00F77588" w:rsidRDefault="005E1DC7" w:rsidP="003156C1">
      <w:pPr>
        <w:tabs>
          <w:tab w:val="left" w:pos="426"/>
          <w:tab w:val="left" w:pos="3976"/>
        </w:tabs>
        <w:ind w:left="426" w:right="282" w:firstLine="426"/>
        <w:rPr>
          <w:bCs/>
          <w:sz w:val="18"/>
          <w:szCs w:val="18"/>
        </w:rPr>
      </w:pPr>
      <w:r w:rsidRPr="00F77588">
        <w:rPr>
          <w:bCs/>
          <w:sz w:val="18"/>
          <w:szCs w:val="18"/>
        </w:rPr>
        <w:t>(выполнения работ, оказания услуг)</w:t>
      </w:r>
    </w:p>
    <w:p w:rsidR="00A513E9" w:rsidRPr="005E1DC7" w:rsidRDefault="00A513E9" w:rsidP="003156C1">
      <w:pPr>
        <w:tabs>
          <w:tab w:val="left" w:pos="426"/>
          <w:tab w:val="left" w:pos="3976"/>
        </w:tabs>
        <w:ind w:left="426" w:right="282" w:firstLine="426"/>
        <w:rPr>
          <w:bCs/>
          <w:sz w:val="18"/>
          <w:szCs w:val="18"/>
          <w:u w:val="single"/>
        </w:rPr>
      </w:pPr>
    </w:p>
    <w:p w:rsidR="005E1DC7" w:rsidRPr="005E1DC7" w:rsidRDefault="005E1DC7" w:rsidP="003156C1">
      <w:pPr>
        <w:tabs>
          <w:tab w:val="left" w:pos="426"/>
          <w:tab w:val="left" w:pos="3976"/>
        </w:tabs>
        <w:ind w:left="426" w:right="282" w:firstLine="426"/>
        <w:rPr>
          <w:bCs/>
          <w:sz w:val="18"/>
          <w:szCs w:val="18"/>
          <w:u w:val="single"/>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1. ОБЩИЕ ПОЛОЖЕНИЯ.</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1.1. </w:t>
      </w:r>
      <w:proofErr w:type="gramStart"/>
      <w:r w:rsidRPr="003156C1">
        <w:rPr>
          <w:bCs/>
          <w:sz w:val="18"/>
          <w:szCs w:val="18"/>
        </w:rPr>
        <w:t>Настоящий  порядок  универсальной  ярмарки, посвященной проведению празднования «79 годовщины Победы в Великой Отечественной войны 1941-1945гг.» (далее - Порядок)  разработан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w:t>
      </w:r>
      <w:proofErr w:type="gramEnd"/>
      <w:r w:rsidRPr="003156C1">
        <w:rPr>
          <w:bCs/>
          <w:sz w:val="18"/>
          <w:szCs w:val="18"/>
        </w:rPr>
        <w:t xml:space="preserve">  </w:t>
      </w:r>
      <w:proofErr w:type="gramStart"/>
      <w:r w:rsidRPr="003156C1">
        <w:rPr>
          <w:bCs/>
          <w:sz w:val="18"/>
          <w:szCs w:val="18"/>
        </w:rPr>
        <w:t>продажи  товаров (выполнения работ, оказания услуг) на  ярмарках,  организованных на территории Иркутской области, утвержденным Постановлением Правительства Иркутской области от 17.11.2010г. № 284-пп, и регулирует организацию универсальной ярмарки, посвященной   проведению празднования «79 годовщины Победы в Великой Отечественной войны 1941-1945гг.» и предоставления мест на ней для торговли товаров (выполнения работ, оказания услуг) (далее - ярмарка).</w:t>
      </w:r>
      <w:proofErr w:type="gramEnd"/>
      <w:r w:rsidRPr="003156C1">
        <w:rPr>
          <w:bCs/>
          <w:sz w:val="18"/>
          <w:szCs w:val="18"/>
        </w:rPr>
        <w:t xml:space="preserve">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3156C1">
        <w:rPr>
          <w:bCs/>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3156C1">
        <w:rPr>
          <w:bCs/>
          <w:sz w:val="18"/>
          <w:szCs w:val="18"/>
        </w:rPr>
        <w:t>.</w:t>
      </w:r>
    </w:p>
    <w:p w:rsidR="00DE1331" w:rsidRPr="003156C1" w:rsidRDefault="00DE1331" w:rsidP="003156C1">
      <w:pPr>
        <w:tabs>
          <w:tab w:val="left" w:pos="426"/>
          <w:tab w:val="left" w:pos="3976"/>
        </w:tabs>
        <w:ind w:left="426" w:right="282" w:firstLine="426"/>
        <w:rPr>
          <w:bCs/>
          <w:sz w:val="18"/>
          <w:szCs w:val="18"/>
        </w:rPr>
      </w:pPr>
    </w:p>
    <w:p w:rsidR="00DE1331" w:rsidRPr="003156C1" w:rsidRDefault="00DE1331"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2. ОРГАНИЗАЦИЯ РАБОТЫ ЯРМАРКИ.</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2.1. Организатор ярмарки -  Администрация Хомутовского муниципального образования, с. Хомутово, ул. Кирова, 7а. </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2.2.   Цель организации ярмарки –  создание праздничной атмосферы при проведении мероприятия. </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2.3.   Адрес местонахождения   ярмарки: территория Дома культуры «Современник» с. Хомутово, ул. Пушкина, 1б.</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2.4.   Срок проведения ярмарки – 9 мая 2024 г. с 11.00 до 16.00 часов.</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2.5.   Тип ярмарки -  универсальная   ярмарка. </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2.6.  </w:t>
      </w:r>
      <w:proofErr w:type="gramStart"/>
      <w:r w:rsidRPr="003156C1">
        <w:rPr>
          <w:bCs/>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442C3B" w:rsidRPr="003156C1" w:rsidRDefault="00442C3B" w:rsidP="003156C1">
      <w:pPr>
        <w:tabs>
          <w:tab w:val="left" w:pos="426"/>
          <w:tab w:val="left" w:pos="3976"/>
        </w:tabs>
        <w:ind w:left="426" w:right="282" w:firstLine="426"/>
        <w:rPr>
          <w:bCs/>
          <w:sz w:val="18"/>
          <w:szCs w:val="18"/>
        </w:rPr>
      </w:pPr>
    </w:p>
    <w:p w:rsidR="00442C3B" w:rsidRPr="003156C1" w:rsidRDefault="00442C3B"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 ОБЯЗАННОСТИ ОРГАНИЗАЦИИ ЯРМАРКИ, УЧАСТНИКОВ ЯРМАРКИ.</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 Организатор ярмарки в процессе организации ярмарки обеспечивает:</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3.1.3.  Оснащение территории, на которой организуется проведение ярмарки, контейнерами для сбора ТКО.</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3.1.4. Организацию временных автостоянок для парковки личного автотранспорта.</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3.2. При осуществлении деятельности по продаже товаров на ярмарке участники ярмарки обеспечивают:</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4. АССОРТИМЕНТ РЕАЛИЗУЕМЫХ НА ЯРМАРКЕ ТОВАРОВ.</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4.1. На ярмарке осуществляется торговля пищевыми продуктами и напитками (кроме алкогольных и напитков в стеклянной таре), </w:t>
      </w:r>
      <w:proofErr w:type="gramStart"/>
      <w:r w:rsidRPr="003156C1">
        <w:rPr>
          <w:bCs/>
          <w:sz w:val="18"/>
          <w:szCs w:val="18"/>
        </w:rPr>
        <w:t>цветами</w:t>
      </w:r>
      <w:proofErr w:type="gramEnd"/>
      <w:r w:rsidRPr="003156C1">
        <w:rPr>
          <w:bCs/>
          <w:sz w:val="18"/>
          <w:szCs w:val="18"/>
        </w:rPr>
        <w:t xml:space="preserve"> срезанными и бутонами цветочными, сувенирной продукцией, изделиями народных   художественных   промыслов, товарами народного потребления.</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4.2. Ассортиментный перечень продукции в обязательном порядке согласовывается с организатором ярмарки. </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5. ПЕРЕЧЕНЬ ДОКУМЕНТОВ НЕОБХОДИМЫЙ УЧАСТНИКАМ ЯРМАРКИ ДЛЯ ПРОДАЖИ ТОВАРОВ (ВЫПОЛНЕНИЯ РАБОТ, ОКАЗАНИЯ УСЛУГ).</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5.1. Для продажи товаров (выполнения работ, оказания услуг) участники ярмарки должны иметь при себе следующие документы:</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5.1.2.  копии сертификатов качества на реализуемую продукцию;</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5.1.3. копию документа, </w:t>
      </w:r>
      <w:proofErr w:type="gramStart"/>
      <w:r w:rsidRPr="003156C1">
        <w:rPr>
          <w:bCs/>
          <w:sz w:val="18"/>
          <w:szCs w:val="18"/>
        </w:rPr>
        <w:t>подтверждающий</w:t>
      </w:r>
      <w:proofErr w:type="gramEnd"/>
      <w:r w:rsidRPr="003156C1">
        <w:rPr>
          <w:bCs/>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5.1.4.  копию паспорта или иной документ, удостоверяющий личность (для физических лиц).</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6. ПОРЯДОК ПРЕДОСТАВЛЕНИЯ МЕСТ ДЛЯ ПРОДАЖИ ТОВАРОВ НА ЯРМАРКЕ.</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6.2. Плата за предоставление оборудования торговых мест не устанавливается. </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6.3. Участниками ярмарки могут являться лица, указанные в п.2.6 настоящего Порядка.</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6.4. Желающие получить место на ярмарке направляет организатору ярмарки заявление по форме, установленной Приложением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6.5.  Срок подачи заявления до 30.04.2024г.</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7. ОТВЕТСТВЕННОСТЬ ЗА НАРУШЕНИЕ ПОРЯДКА.</w:t>
      </w:r>
    </w:p>
    <w:p w:rsidR="005E1DC7" w:rsidRPr="003156C1" w:rsidRDefault="005E1DC7" w:rsidP="003156C1">
      <w:pPr>
        <w:tabs>
          <w:tab w:val="left" w:pos="426"/>
          <w:tab w:val="left" w:pos="3976"/>
        </w:tabs>
        <w:ind w:left="426" w:right="282" w:firstLine="426"/>
        <w:rPr>
          <w:bCs/>
          <w:sz w:val="18"/>
          <w:szCs w:val="18"/>
        </w:rPr>
      </w:pP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 xml:space="preserve">         7.1. </w:t>
      </w:r>
      <w:proofErr w:type="gramStart"/>
      <w:r w:rsidRPr="003156C1">
        <w:rPr>
          <w:bCs/>
          <w:sz w:val="18"/>
          <w:szCs w:val="18"/>
        </w:rPr>
        <w:t>Контроль за</w:t>
      </w:r>
      <w:proofErr w:type="gramEnd"/>
      <w:r w:rsidRPr="003156C1">
        <w:rPr>
          <w:bCs/>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5E1DC7" w:rsidRPr="003156C1" w:rsidRDefault="005E1DC7" w:rsidP="003156C1">
      <w:pPr>
        <w:tabs>
          <w:tab w:val="left" w:pos="426"/>
          <w:tab w:val="left" w:pos="3976"/>
        </w:tabs>
        <w:ind w:left="426" w:right="282" w:firstLine="426"/>
        <w:rPr>
          <w:bCs/>
          <w:sz w:val="18"/>
          <w:szCs w:val="18"/>
        </w:rPr>
      </w:pPr>
      <w:r w:rsidRPr="003156C1">
        <w:rPr>
          <w:bCs/>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E6392C" w:rsidRPr="003156C1" w:rsidRDefault="00E6392C" w:rsidP="00442C3B">
      <w:pPr>
        <w:tabs>
          <w:tab w:val="left" w:pos="426"/>
          <w:tab w:val="left" w:pos="3976"/>
        </w:tabs>
        <w:ind w:left="426" w:right="282" w:firstLine="426"/>
        <w:rPr>
          <w:bCs/>
          <w:sz w:val="18"/>
          <w:szCs w:val="18"/>
        </w:rPr>
      </w:pPr>
    </w:p>
    <w:p w:rsidR="005E1DC7" w:rsidRPr="003156C1" w:rsidRDefault="005E1DC7" w:rsidP="005E1DC7">
      <w:pPr>
        <w:tabs>
          <w:tab w:val="left" w:pos="426"/>
          <w:tab w:val="left" w:pos="3976"/>
        </w:tabs>
        <w:ind w:left="426" w:right="282" w:firstLine="426"/>
        <w:jc w:val="right"/>
        <w:rPr>
          <w:bCs/>
          <w:i/>
          <w:sz w:val="18"/>
          <w:szCs w:val="18"/>
        </w:rPr>
      </w:pPr>
    </w:p>
    <w:p w:rsidR="007D2B51" w:rsidRPr="003156C1" w:rsidRDefault="005E1DC7" w:rsidP="005E1DC7">
      <w:pPr>
        <w:tabs>
          <w:tab w:val="left" w:pos="426"/>
          <w:tab w:val="left" w:pos="3976"/>
        </w:tabs>
        <w:ind w:left="426" w:right="282" w:firstLine="426"/>
        <w:jc w:val="right"/>
        <w:rPr>
          <w:bCs/>
          <w:i/>
          <w:sz w:val="18"/>
          <w:szCs w:val="18"/>
        </w:rPr>
      </w:pPr>
      <w:r w:rsidRPr="003156C1">
        <w:rPr>
          <w:bCs/>
          <w:i/>
          <w:sz w:val="18"/>
          <w:szCs w:val="18"/>
        </w:rPr>
        <w:t>Начальник   отдела МЗ и РМП                                                         Е.Н. Дубровина</w:t>
      </w:r>
    </w:p>
    <w:p w:rsidR="00046424" w:rsidRPr="003156C1" w:rsidRDefault="00046424" w:rsidP="005E1DC7">
      <w:pPr>
        <w:tabs>
          <w:tab w:val="left" w:pos="426"/>
          <w:tab w:val="left" w:pos="3976"/>
        </w:tabs>
        <w:ind w:left="426" w:right="282" w:firstLine="426"/>
        <w:jc w:val="right"/>
        <w:rPr>
          <w:bCs/>
          <w:i/>
          <w:sz w:val="18"/>
          <w:szCs w:val="18"/>
        </w:rPr>
      </w:pPr>
    </w:p>
    <w:p w:rsidR="00046424" w:rsidRPr="003156C1" w:rsidRDefault="00046424" w:rsidP="005E1DC7">
      <w:pPr>
        <w:tabs>
          <w:tab w:val="left" w:pos="426"/>
          <w:tab w:val="left" w:pos="3976"/>
        </w:tabs>
        <w:ind w:left="426" w:right="282" w:firstLine="426"/>
        <w:jc w:val="right"/>
        <w:rPr>
          <w:bCs/>
          <w:i/>
          <w:sz w:val="18"/>
          <w:szCs w:val="18"/>
        </w:rPr>
      </w:pPr>
    </w:p>
    <w:p w:rsidR="00046424" w:rsidRPr="003156C1" w:rsidRDefault="00046424" w:rsidP="00046424">
      <w:pPr>
        <w:tabs>
          <w:tab w:val="left" w:pos="426"/>
          <w:tab w:val="left" w:pos="3976"/>
        </w:tabs>
        <w:ind w:left="426" w:right="282" w:firstLine="426"/>
        <w:jc w:val="right"/>
        <w:rPr>
          <w:bCs/>
          <w:sz w:val="18"/>
          <w:szCs w:val="18"/>
        </w:rPr>
      </w:pPr>
      <w:r w:rsidRPr="003156C1">
        <w:rPr>
          <w:bCs/>
          <w:sz w:val="18"/>
          <w:szCs w:val="18"/>
        </w:rPr>
        <w:t xml:space="preserve">Приложение </w:t>
      </w:r>
    </w:p>
    <w:p w:rsidR="00046424" w:rsidRPr="003156C1" w:rsidRDefault="00046424" w:rsidP="00046424">
      <w:pPr>
        <w:tabs>
          <w:tab w:val="left" w:pos="426"/>
          <w:tab w:val="left" w:pos="3976"/>
        </w:tabs>
        <w:ind w:left="426" w:right="282" w:firstLine="426"/>
        <w:jc w:val="right"/>
        <w:rPr>
          <w:bCs/>
          <w:sz w:val="18"/>
          <w:szCs w:val="18"/>
        </w:rPr>
      </w:pPr>
      <w:r w:rsidRPr="003156C1">
        <w:rPr>
          <w:bCs/>
          <w:sz w:val="18"/>
          <w:szCs w:val="18"/>
        </w:rPr>
        <w:t>к Порядку организации универсальной ярмарки,</w:t>
      </w:r>
    </w:p>
    <w:p w:rsidR="00046424" w:rsidRPr="003156C1" w:rsidRDefault="00046424" w:rsidP="00046424">
      <w:pPr>
        <w:tabs>
          <w:tab w:val="left" w:pos="426"/>
          <w:tab w:val="left" w:pos="3976"/>
        </w:tabs>
        <w:ind w:left="426" w:right="282" w:firstLine="426"/>
        <w:jc w:val="right"/>
        <w:rPr>
          <w:bCs/>
          <w:sz w:val="18"/>
          <w:szCs w:val="18"/>
        </w:rPr>
      </w:pPr>
      <w:r w:rsidRPr="003156C1">
        <w:rPr>
          <w:bCs/>
          <w:sz w:val="18"/>
          <w:szCs w:val="18"/>
        </w:rPr>
        <w:t xml:space="preserve"> посвященной празднованию «79 годовщины Победы</w:t>
      </w:r>
    </w:p>
    <w:p w:rsidR="00046424" w:rsidRPr="003156C1" w:rsidRDefault="00046424" w:rsidP="00046424">
      <w:pPr>
        <w:tabs>
          <w:tab w:val="left" w:pos="426"/>
          <w:tab w:val="left" w:pos="3976"/>
        </w:tabs>
        <w:ind w:left="426" w:right="282" w:firstLine="426"/>
        <w:jc w:val="right"/>
        <w:rPr>
          <w:bCs/>
          <w:sz w:val="18"/>
          <w:szCs w:val="18"/>
        </w:rPr>
      </w:pPr>
      <w:r w:rsidRPr="003156C1">
        <w:rPr>
          <w:bCs/>
          <w:sz w:val="18"/>
          <w:szCs w:val="18"/>
        </w:rPr>
        <w:t xml:space="preserve"> </w:t>
      </w:r>
      <w:proofErr w:type="gramStart"/>
      <w:r w:rsidRPr="003156C1">
        <w:rPr>
          <w:bCs/>
          <w:sz w:val="18"/>
          <w:szCs w:val="18"/>
        </w:rPr>
        <w:t>в Великой Отечественной войны 1941-1945гг.»</w:t>
      </w:r>
      <w:proofErr w:type="gramEnd"/>
    </w:p>
    <w:p w:rsidR="00046424" w:rsidRPr="00D1696E" w:rsidRDefault="00046424" w:rsidP="00046424">
      <w:pPr>
        <w:tabs>
          <w:tab w:val="left" w:pos="426"/>
          <w:tab w:val="left" w:pos="3976"/>
        </w:tabs>
        <w:ind w:left="426" w:right="282" w:firstLine="426"/>
        <w:jc w:val="right"/>
        <w:rPr>
          <w:bCs/>
          <w:sz w:val="18"/>
          <w:szCs w:val="18"/>
        </w:rPr>
      </w:pPr>
    </w:p>
    <w:p w:rsidR="00046424" w:rsidRPr="00D1696E" w:rsidRDefault="00046424" w:rsidP="00046424">
      <w:pPr>
        <w:tabs>
          <w:tab w:val="left" w:pos="426"/>
          <w:tab w:val="left" w:pos="3976"/>
        </w:tabs>
        <w:ind w:left="426" w:right="282" w:firstLine="426"/>
        <w:jc w:val="right"/>
        <w:rPr>
          <w:bCs/>
          <w:sz w:val="18"/>
          <w:szCs w:val="18"/>
        </w:rPr>
      </w:pPr>
      <w:r w:rsidRPr="00D1696E">
        <w:rPr>
          <w:bCs/>
          <w:sz w:val="18"/>
          <w:szCs w:val="18"/>
        </w:rPr>
        <w:t>Главе администрации</w:t>
      </w:r>
    </w:p>
    <w:p w:rsidR="00046424" w:rsidRPr="00D1696E" w:rsidRDefault="00046424" w:rsidP="00046424">
      <w:pPr>
        <w:tabs>
          <w:tab w:val="left" w:pos="426"/>
          <w:tab w:val="left" w:pos="3976"/>
        </w:tabs>
        <w:ind w:left="426" w:right="282" w:firstLine="426"/>
        <w:jc w:val="right"/>
        <w:rPr>
          <w:bCs/>
          <w:sz w:val="18"/>
          <w:szCs w:val="18"/>
        </w:rPr>
      </w:pPr>
      <w:r w:rsidRPr="00D1696E">
        <w:rPr>
          <w:bCs/>
          <w:sz w:val="18"/>
          <w:szCs w:val="18"/>
        </w:rPr>
        <w:t>Хомутовского муниципального   образования</w:t>
      </w:r>
    </w:p>
    <w:p w:rsidR="00046424" w:rsidRPr="00D1696E" w:rsidRDefault="00046424" w:rsidP="00046424">
      <w:pPr>
        <w:tabs>
          <w:tab w:val="left" w:pos="426"/>
          <w:tab w:val="left" w:pos="3976"/>
        </w:tabs>
        <w:ind w:left="426" w:right="282" w:firstLine="426"/>
        <w:jc w:val="right"/>
        <w:rPr>
          <w:bCs/>
          <w:sz w:val="18"/>
          <w:szCs w:val="18"/>
        </w:rPr>
      </w:pPr>
    </w:p>
    <w:p w:rsidR="00046424" w:rsidRPr="00D1696E" w:rsidRDefault="00046424" w:rsidP="00046424">
      <w:pPr>
        <w:tabs>
          <w:tab w:val="left" w:pos="426"/>
          <w:tab w:val="left" w:pos="3976"/>
        </w:tabs>
        <w:ind w:left="426" w:right="282" w:firstLine="426"/>
        <w:jc w:val="right"/>
        <w:rPr>
          <w:bCs/>
          <w:sz w:val="18"/>
          <w:szCs w:val="18"/>
        </w:rPr>
      </w:pPr>
      <w:r w:rsidRPr="00D1696E">
        <w:rPr>
          <w:bCs/>
          <w:sz w:val="18"/>
          <w:szCs w:val="18"/>
        </w:rPr>
        <w:t>от_______________________________________</w:t>
      </w:r>
    </w:p>
    <w:p w:rsidR="00046424" w:rsidRPr="00D1696E" w:rsidRDefault="00046424" w:rsidP="00046424">
      <w:pPr>
        <w:tabs>
          <w:tab w:val="left" w:pos="426"/>
          <w:tab w:val="left" w:pos="3976"/>
        </w:tabs>
        <w:ind w:left="426" w:right="282" w:firstLine="426"/>
        <w:jc w:val="right"/>
        <w:rPr>
          <w:bCs/>
          <w:sz w:val="18"/>
          <w:szCs w:val="18"/>
        </w:rPr>
      </w:pPr>
      <w:r w:rsidRPr="00D1696E">
        <w:rPr>
          <w:bCs/>
          <w:sz w:val="18"/>
          <w:szCs w:val="18"/>
        </w:rPr>
        <w:t>адрес_______________________________________</w:t>
      </w:r>
    </w:p>
    <w:p w:rsidR="00046424" w:rsidRPr="00D1696E" w:rsidRDefault="00046424" w:rsidP="00630E01">
      <w:pPr>
        <w:tabs>
          <w:tab w:val="left" w:pos="426"/>
          <w:tab w:val="left" w:pos="3976"/>
        </w:tabs>
        <w:ind w:left="426" w:right="282" w:firstLine="426"/>
        <w:jc w:val="left"/>
        <w:rPr>
          <w:bCs/>
          <w:sz w:val="18"/>
          <w:szCs w:val="18"/>
        </w:rPr>
      </w:pPr>
    </w:p>
    <w:p w:rsidR="00046424" w:rsidRPr="00D1696E" w:rsidRDefault="00046424" w:rsidP="00630E01">
      <w:pPr>
        <w:tabs>
          <w:tab w:val="left" w:pos="426"/>
          <w:tab w:val="left" w:pos="3976"/>
        </w:tabs>
        <w:ind w:left="426" w:right="282" w:firstLine="426"/>
        <w:jc w:val="center"/>
        <w:rPr>
          <w:bCs/>
          <w:sz w:val="18"/>
          <w:szCs w:val="18"/>
        </w:rPr>
      </w:pPr>
      <w:r w:rsidRPr="00D1696E">
        <w:rPr>
          <w:bCs/>
          <w:sz w:val="18"/>
          <w:szCs w:val="18"/>
        </w:rPr>
        <w:t>ЗАЯВЛЕНИЕ</w:t>
      </w:r>
    </w:p>
    <w:p w:rsidR="00046424" w:rsidRPr="00D1696E" w:rsidRDefault="00046424" w:rsidP="00630E01">
      <w:pPr>
        <w:tabs>
          <w:tab w:val="left" w:pos="426"/>
          <w:tab w:val="left" w:pos="3976"/>
        </w:tabs>
        <w:ind w:left="426" w:right="282" w:firstLine="426"/>
        <w:jc w:val="left"/>
        <w:rPr>
          <w:bCs/>
          <w:sz w:val="18"/>
          <w:szCs w:val="18"/>
        </w:rPr>
      </w:pP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Прошу разрешить___________________________________________________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 xml:space="preserve">(полное и сокращенное наименование юридического лица, в </w:t>
      </w:r>
      <w:proofErr w:type="spellStart"/>
      <w:r w:rsidRPr="00D1696E">
        <w:rPr>
          <w:bCs/>
          <w:sz w:val="18"/>
          <w:szCs w:val="18"/>
        </w:rPr>
        <w:t>т.ч</w:t>
      </w:r>
      <w:proofErr w:type="spellEnd"/>
      <w:r w:rsidRPr="00D1696E">
        <w:rPr>
          <w:bCs/>
          <w:sz w:val="18"/>
          <w:szCs w:val="18"/>
        </w:rPr>
        <w:t>. фирменное наименование, фамилия, имя, отчество индивидуального предпринимателя, гражданина)</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__________________________________________________________________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__________________________________________________________________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proofErr w:type="gramStart"/>
      <w:r w:rsidRPr="00D1696E">
        <w:rPr>
          <w:bCs/>
          <w:sz w:val="18"/>
          <w:szCs w:val="18"/>
        </w:rPr>
        <w:t>(юридический адрес юридического лица, адрес места жительства индивидуального предпринимателя, гражданина) торговлю на универсальной ярмарке, посвященной проведению празднования «79 годовщины Победы в Великой Отечественной войны 1941-1945гг.»</w:t>
      </w:r>
      <w:proofErr w:type="gramEnd"/>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 xml:space="preserve"> </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Идентификационный номер налогоплательщика________________________</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Ассортимент реализуемой продукции:</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____________________________________________________________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_____________________________________________________________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Приложение:</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____________________________________________________________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_____________________________________________________________</w:t>
      </w:r>
    </w:p>
    <w:p w:rsidR="00046424" w:rsidRPr="00D1696E" w:rsidRDefault="00046424" w:rsidP="00630E01">
      <w:pPr>
        <w:tabs>
          <w:tab w:val="left" w:pos="426"/>
          <w:tab w:val="left" w:pos="3976"/>
        </w:tabs>
        <w:ind w:left="426" w:right="282" w:firstLine="426"/>
        <w:jc w:val="left"/>
        <w:rPr>
          <w:bCs/>
          <w:sz w:val="18"/>
          <w:szCs w:val="18"/>
        </w:rPr>
      </w:pPr>
    </w:p>
    <w:p w:rsidR="00046424" w:rsidRPr="00D1696E" w:rsidRDefault="00046424" w:rsidP="00630E01">
      <w:pPr>
        <w:tabs>
          <w:tab w:val="left" w:pos="426"/>
          <w:tab w:val="left" w:pos="3976"/>
        </w:tabs>
        <w:ind w:left="426" w:right="282" w:firstLine="426"/>
        <w:jc w:val="left"/>
        <w:rPr>
          <w:bCs/>
          <w:sz w:val="18"/>
          <w:szCs w:val="18"/>
        </w:rPr>
      </w:pPr>
      <w:r w:rsidRPr="00D1696E">
        <w:rPr>
          <w:bCs/>
          <w:sz w:val="18"/>
          <w:szCs w:val="18"/>
        </w:rPr>
        <w:t xml:space="preserve"> Подпись                                                                                  Дата________</w:t>
      </w:r>
    </w:p>
    <w:p w:rsidR="00CB69B7" w:rsidRDefault="00046424" w:rsidP="003156C1">
      <w:pPr>
        <w:tabs>
          <w:tab w:val="left" w:pos="426"/>
          <w:tab w:val="left" w:pos="3976"/>
        </w:tabs>
        <w:ind w:left="426" w:right="282" w:firstLine="426"/>
        <w:jc w:val="left"/>
        <w:rPr>
          <w:b/>
          <w:bCs/>
          <w:sz w:val="18"/>
          <w:szCs w:val="18"/>
          <w:u w:val="single"/>
        </w:rPr>
      </w:pPr>
      <w:r w:rsidRPr="00046424">
        <w:rPr>
          <w:bCs/>
          <w:sz w:val="18"/>
          <w:szCs w:val="18"/>
          <w:u w:val="single"/>
        </w:rPr>
        <w:lastRenderedPageBreak/>
        <w:t xml:space="preserve">                                                     </w:t>
      </w:r>
    </w:p>
    <w:p w:rsidR="003156C1" w:rsidRDefault="003156C1" w:rsidP="003156C1">
      <w:pPr>
        <w:tabs>
          <w:tab w:val="left" w:pos="426"/>
          <w:tab w:val="left" w:pos="3976"/>
        </w:tabs>
        <w:ind w:left="426" w:right="282" w:firstLine="426"/>
        <w:jc w:val="center"/>
        <w:rPr>
          <w:sz w:val="18"/>
          <w:szCs w:val="18"/>
        </w:rPr>
      </w:pPr>
      <w:r>
        <w:rPr>
          <w:sz w:val="18"/>
          <w:szCs w:val="18"/>
        </w:rPr>
        <w:t>РОССИЙСКАЯ ФЕДЕРАЦИЯ</w:t>
      </w:r>
    </w:p>
    <w:p w:rsidR="003156C1" w:rsidRDefault="003156C1" w:rsidP="003156C1">
      <w:pPr>
        <w:tabs>
          <w:tab w:val="left" w:pos="426"/>
          <w:tab w:val="left" w:pos="3976"/>
        </w:tabs>
        <w:ind w:left="426" w:right="282" w:firstLine="426"/>
        <w:jc w:val="center"/>
        <w:rPr>
          <w:sz w:val="18"/>
          <w:szCs w:val="18"/>
        </w:rPr>
      </w:pPr>
      <w:r>
        <w:rPr>
          <w:sz w:val="18"/>
          <w:szCs w:val="18"/>
        </w:rPr>
        <w:t>ИРКУТСКАЯ ОБЛАСТЬ ИРКУТСКИЙ РАЙОН</w:t>
      </w:r>
    </w:p>
    <w:p w:rsidR="003156C1" w:rsidRDefault="003156C1" w:rsidP="003156C1">
      <w:pPr>
        <w:tabs>
          <w:tab w:val="left" w:pos="426"/>
          <w:tab w:val="left" w:pos="3976"/>
        </w:tabs>
        <w:ind w:left="426" w:right="282" w:firstLine="426"/>
        <w:jc w:val="center"/>
        <w:rPr>
          <w:sz w:val="18"/>
          <w:szCs w:val="18"/>
        </w:rPr>
      </w:pPr>
      <w:r>
        <w:rPr>
          <w:sz w:val="18"/>
          <w:szCs w:val="18"/>
        </w:rPr>
        <w:t>ХОМУТОВСКОЕ МУНИЦИПАЛЬНОЕ ОБРАЗОВАНИЕ</w:t>
      </w:r>
    </w:p>
    <w:p w:rsidR="003156C1" w:rsidRDefault="003156C1" w:rsidP="003156C1">
      <w:pPr>
        <w:tabs>
          <w:tab w:val="left" w:pos="426"/>
          <w:tab w:val="left" w:pos="3976"/>
        </w:tabs>
        <w:ind w:left="426" w:right="282" w:firstLine="426"/>
        <w:jc w:val="center"/>
        <w:rPr>
          <w:b/>
          <w:sz w:val="18"/>
          <w:szCs w:val="18"/>
        </w:rPr>
      </w:pPr>
    </w:p>
    <w:p w:rsidR="003156C1" w:rsidRDefault="003156C1" w:rsidP="003156C1">
      <w:pPr>
        <w:tabs>
          <w:tab w:val="left" w:pos="426"/>
          <w:tab w:val="left" w:pos="3976"/>
        </w:tabs>
        <w:ind w:left="426" w:right="282" w:firstLine="426"/>
        <w:jc w:val="center"/>
        <w:rPr>
          <w:b/>
          <w:sz w:val="18"/>
          <w:szCs w:val="18"/>
        </w:rPr>
      </w:pPr>
      <w:r>
        <w:rPr>
          <w:b/>
          <w:sz w:val="18"/>
          <w:szCs w:val="18"/>
        </w:rPr>
        <w:t>АДМИНИСТРАЦИЯ</w:t>
      </w:r>
    </w:p>
    <w:p w:rsidR="003156C1" w:rsidRDefault="003156C1" w:rsidP="003156C1">
      <w:pPr>
        <w:tabs>
          <w:tab w:val="left" w:pos="426"/>
          <w:tab w:val="left" w:pos="3976"/>
        </w:tabs>
        <w:ind w:left="426" w:right="282" w:firstLine="426"/>
        <w:jc w:val="center"/>
        <w:rPr>
          <w:b/>
          <w:sz w:val="18"/>
          <w:szCs w:val="18"/>
        </w:rPr>
      </w:pPr>
      <w:r>
        <w:rPr>
          <w:b/>
          <w:sz w:val="18"/>
          <w:szCs w:val="18"/>
        </w:rPr>
        <w:t>ПОСТАНОВЛЕНИЕ</w:t>
      </w:r>
    </w:p>
    <w:p w:rsidR="00761C3C" w:rsidRDefault="00761C3C" w:rsidP="00423342">
      <w:pPr>
        <w:tabs>
          <w:tab w:val="left" w:pos="426"/>
          <w:tab w:val="left" w:pos="3976"/>
        </w:tabs>
        <w:ind w:left="426" w:right="282" w:firstLine="426"/>
        <w:rPr>
          <w:sz w:val="18"/>
          <w:szCs w:val="18"/>
        </w:rPr>
      </w:pPr>
    </w:p>
    <w:p w:rsidR="00903E66" w:rsidRPr="00903E66" w:rsidRDefault="00903E66" w:rsidP="00903E66">
      <w:pPr>
        <w:tabs>
          <w:tab w:val="left" w:pos="426"/>
          <w:tab w:val="left" w:pos="3976"/>
        </w:tabs>
        <w:ind w:left="426" w:right="282" w:firstLine="426"/>
        <w:jc w:val="left"/>
        <w:rPr>
          <w:sz w:val="18"/>
          <w:szCs w:val="18"/>
        </w:rPr>
      </w:pPr>
    </w:p>
    <w:p w:rsidR="00903E66" w:rsidRPr="00903E66" w:rsidRDefault="00903E66" w:rsidP="00903E66">
      <w:pPr>
        <w:tabs>
          <w:tab w:val="left" w:pos="426"/>
          <w:tab w:val="left" w:pos="3976"/>
        </w:tabs>
        <w:ind w:left="426" w:right="282" w:firstLine="426"/>
        <w:jc w:val="left"/>
        <w:rPr>
          <w:sz w:val="18"/>
          <w:szCs w:val="18"/>
          <w:u w:val="single"/>
        </w:rPr>
      </w:pPr>
      <w:r w:rsidRPr="00903E66">
        <w:rPr>
          <w:sz w:val="18"/>
          <w:szCs w:val="18"/>
          <w:u w:val="single"/>
        </w:rPr>
        <w:t xml:space="preserve">24.04.2024 №104 од </w:t>
      </w:r>
    </w:p>
    <w:p w:rsidR="00AA134B" w:rsidRDefault="00903E66" w:rsidP="00903E66">
      <w:pPr>
        <w:tabs>
          <w:tab w:val="left" w:pos="426"/>
          <w:tab w:val="left" w:pos="3976"/>
        </w:tabs>
        <w:ind w:left="426" w:right="282" w:firstLine="426"/>
        <w:jc w:val="left"/>
        <w:rPr>
          <w:sz w:val="18"/>
          <w:szCs w:val="18"/>
        </w:rPr>
      </w:pPr>
      <w:r w:rsidRPr="00903E66">
        <w:rPr>
          <w:sz w:val="18"/>
          <w:szCs w:val="18"/>
        </w:rPr>
        <w:t xml:space="preserve">        с. Хомутово</w:t>
      </w:r>
    </w:p>
    <w:p w:rsidR="008A1936" w:rsidRDefault="008A1936" w:rsidP="00AA134B">
      <w:pPr>
        <w:rPr>
          <w:sz w:val="18"/>
          <w:szCs w:val="18"/>
        </w:rPr>
      </w:pPr>
    </w:p>
    <w:p w:rsidR="008A1936" w:rsidRPr="00AA134B" w:rsidRDefault="008A1936" w:rsidP="00AA134B">
      <w:pPr>
        <w:rPr>
          <w:sz w:val="18"/>
          <w:szCs w:val="18"/>
        </w:rPr>
      </w:pPr>
    </w:p>
    <w:p w:rsidR="008A1936" w:rsidRPr="008A1936" w:rsidRDefault="008A1936" w:rsidP="003156C1">
      <w:pPr>
        <w:ind w:left="284" w:firstLine="425"/>
        <w:rPr>
          <w:sz w:val="18"/>
          <w:szCs w:val="18"/>
        </w:rPr>
      </w:pPr>
      <w:r w:rsidRPr="008A1936">
        <w:rPr>
          <w:sz w:val="18"/>
          <w:szCs w:val="18"/>
        </w:rPr>
        <w:t xml:space="preserve">О реализации мероприятия по созданию плоскостного спортивного сооружения в п. </w:t>
      </w:r>
      <w:proofErr w:type="spellStart"/>
      <w:r w:rsidRPr="008A1936">
        <w:rPr>
          <w:sz w:val="18"/>
          <w:szCs w:val="18"/>
        </w:rPr>
        <w:t>Плишкино</w:t>
      </w:r>
      <w:proofErr w:type="spellEnd"/>
      <w:r w:rsidRPr="008A1936">
        <w:rPr>
          <w:sz w:val="18"/>
          <w:szCs w:val="18"/>
        </w:rPr>
        <w:t xml:space="preserve"> </w:t>
      </w:r>
      <w:proofErr w:type="spellStart"/>
      <w:r w:rsidRPr="008A1936">
        <w:rPr>
          <w:sz w:val="18"/>
          <w:szCs w:val="18"/>
        </w:rPr>
        <w:t>Хомутовского</w:t>
      </w:r>
      <w:proofErr w:type="spellEnd"/>
      <w:r w:rsidRPr="008A1936">
        <w:rPr>
          <w:sz w:val="18"/>
          <w:szCs w:val="18"/>
        </w:rPr>
        <w:t xml:space="preserve"> муниципального образования</w:t>
      </w:r>
    </w:p>
    <w:p w:rsidR="008A1936" w:rsidRPr="008A1936" w:rsidRDefault="008A1936" w:rsidP="003156C1">
      <w:pPr>
        <w:ind w:left="284" w:firstLine="425"/>
        <w:rPr>
          <w:sz w:val="18"/>
          <w:szCs w:val="18"/>
        </w:rPr>
      </w:pPr>
    </w:p>
    <w:p w:rsidR="008A1936" w:rsidRPr="008A1936" w:rsidRDefault="008A1936" w:rsidP="003156C1">
      <w:pPr>
        <w:ind w:left="284" w:firstLine="425"/>
        <w:rPr>
          <w:sz w:val="18"/>
          <w:szCs w:val="18"/>
        </w:rPr>
      </w:pPr>
      <w:proofErr w:type="gramStart"/>
      <w:r w:rsidRPr="008A1936">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Постановлением Иркутской области от 30.04.2021 №303-пп «Об утверждении Положения о предоставлении субсидий из областного бюджета местным бюджетам в целях </w:t>
      </w:r>
      <w:proofErr w:type="spellStart"/>
      <w:r w:rsidRPr="008A1936">
        <w:rPr>
          <w:sz w:val="18"/>
          <w:szCs w:val="18"/>
        </w:rPr>
        <w:t>софинансирования</w:t>
      </w:r>
      <w:proofErr w:type="spellEnd"/>
      <w:r w:rsidRPr="008A1936">
        <w:rPr>
          <w:sz w:val="18"/>
          <w:szCs w:val="18"/>
        </w:rPr>
        <w:t xml:space="preserve"> расходных обязательств муниципальных образований Иркутской области на приобретение оборудования и создание плоскостных спортивных сооружений в сельской местности», руководствуясь Уставом Хомутовского муниципального</w:t>
      </w:r>
      <w:proofErr w:type="gramEnd"/>
      <w:r w:rsidRPr="008A1936">
        <w:rPr>
          <w:sz w:val="18"/>
          <w:szCs w:val="18"/>
        </w:rPr>
        <w:t xml:space="preserve"> образования, Администрация Хомутовского муниципального образования</w:t>
      </w:r>
    </w:p>
    <w:p w:rsidR="008A1936" w:rsidRPr="008A1936" w:rsidRDefault="008A1936" w:rsidP="003156C1">
      <w:pPr>
        <w:ind w:left="284" w:firstLine="425"/>
        <w:rPr>
          <w:sz w:val="18"/>
          <w:szCs w:val="18"/>
        </w:rPr>
      </w:pPr>
    </w:p>
    <w:p w:rsidR="008A1936" w:rsidRDefault="008A1936" w:rsidP="003156C1">
      <w:pPr>
        <w:ind w:left="284" w:firstLine="425"/>
        <w:rPr>
          <w:sz w:val="18"/>
          <w:szCs w:val="18"/>
        </w:rPr>
      </w:pPr>
      <w:r w:rsidRPr="008A1936">
        <w:rPr>
          <w:sz w:val="18"/>
          <w:szCs w:val="18"/>
        </w:rPr>
        <w:t>ПОСТАНОВЛЯЕТ:</w:t>
      </w:r>
    </w:p>
    <w:p w:rsidR="008A1936" w:rsidRPr="008A1936" w:rsidRDefault="008A1936" w:rsidP="008A1936">
      <w:pPr>
        <w:rPr>
          <w:sz w:val="18"/>
          <w:szCs w:val="18"/>
        </w:rPr>
      </w:pPr>
    </w:p>
    <w:p w:rsidR="008A1936" w:rsidRPr="008A1936" w:rsidRDefault="008A1936" w:rsidP="008A1936">
      <w:pPr>
        <w:rPr>
          <w:sz w:val="18"/>
          <w:szCs w:val="18"/>
        </w:rPr>
      </w:pPr>
      <w:r w:rsidRPr="008A1936">
        <w:rPr>
          <w:sz w:val="18"/>
          <w:szCs w:val="18"/>
        </w:rPr>
        <w:t>1.</w:t>
      </w:r>
      <w:r w:rsidRPr="008A1936">
        <w:rPr>
          <w:sz w:val="18"/>
          <w:szCs w:val="18"/>
        </w:rPr>
        <w:tab/>
        <w:t xml:space="preserve">Реализовать мероприятия по созданию плоскостного спортивного сооружения по адресу: Иркутская область, Иркутский район, п. </w:t>
      </w:r>
      <w:proofErr w:type="spellStart"/>
      <w:r w:rsidRPr="008A1936">
        <w:rPr>
          <w:sz w:val="18"/>
          <w:szCs w:val="18"/>
        </w:rPr>
        <w:t>Плишкино</w:t>
      </w:r>
      <w:proofErr w:type="spellEnd"/>
      <w:r w:rsidRPr="008A1936">
        <w:rPr>
          <w:sz w:val="18"/>
          <w:szCs w:val="18"/>
        </w:rPr>
        <w:t>,         ул. Павла Горбунова, д. 2. Определить период реализации мероприятия с 01.06.2025 по 31.10.2025.</w:t>
      </w:r>
    </w:p>
    <w:p w:rsidR="008A1936" w:rsidRPr="008A1936" w:rsidRDefault="008A1936" w:rsidP="003156C1">
      <w:pPr>
        <w:ind w:left="284" w:firstLine="425"/>
        <w:rPr>
          <w:sz w:val="18"/>
          <w:szCs w:val="18"/>
        </w:rPr>
      </w:pPr>
      <w:r w:rsidRPr="008A1936">
        <w:rPr>
          <w:sz w:val="18"/>
          <w:szCs w:val="18"/>
        </w:rPr>
        <w:t>2.</w:t>
      </w:r>
      <w:r w:rsidRPr="008A1936">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спорта Иркутской области в срок до 27.04.2024.</w:t>
      </w:r>
    </w:p>
    <w:p w:rsidR="008A1936" w:rsidRPr="008A1936" w:rsidRDefault="008A1936" w:rsidP="008A1936">
      <w:pPr>
        <w:rPr>
          <w:sz w:val="18"/>
          <w:szCs w:val="18"/>
        </w:rPr>
      </w:pPr>
      <w:r w:rsidRPr="008A1936">
        <w:rPr>
          <w:sz w:val="18"/>
          <w:szCs w:val="18"/>
        </w:rPr>
        <w:t>3.</w:t>
      </w:r>
      <w:r w:rsidRPr="008A1936">
        <w:rPr>
          <w:sz w:val="18"/>
          <w:szCs w:val="18"/>
        </w:rPr>
        <w:tab/>
        <w:t>Отделу бюджетного планирования предусмотреть средства на финансирование мероприятия по созданию плоскостного спортивного сооружения в бюджете поселения.</w:t>
      </w:r>
    </w:p>
    <w:p w:rsidR="008A1936" w:rsidRPr="008A1936" w:rsidRDefault="008A1936" w:rsidP="008A1936">
      <w:pPr>
        <w:rPr>
          <w:sz w:val="18"/>
          <w:szCs w:val="18"/>
        </w:rPr>
      </w:pPr>
      <w:r w:rsidRPr="008A1936">
        <w:rPr>
          <w:sz w:val="18"/>
          <w:szCs w:val="18"/>
        </w:rPr>
        <w:t>4.</w:t>
      </w:r>
      <w:r w:rsidRPr="008A1936">
        <w:rPr>
          <w:sz w:val="18"/>
          <w:szCs w:val="18"/>
        </w:rPr>
        <w:tab/>
        <w:t>Опубликовать настоящее постановление в установленном законом порядке.</w:t>
      </w:r>
    </w:p>
    <w:p w:rsidR="008A1936" w:rsidRPr="008A1936" w:rsidRDefault="008A1936" w:rsidP="008A1936">
      <w:pPr>
        <w:rPr>
          <w:sz w:val="18"/>
          <w:szCs w:val="18"/>
        </w:rPr>
      </w:pPr>
      <w:r w:rsidRPr="008A1936">
        <w:rPr>
          <w:sz w:val="18"/>
          <w:szCs w:val="18"/>
        </w:rPr>
        <w:t>5.</w:t>
      </w:r>
      <w:r w:rsidRPr="008A1936">
        <w:rPr>
          <w:sz w:val="18"/>
          <w:szCs w:val="18"/>
        </w:rPr>
        <w:tab/>
      </w:r>
      <w:proofErr w:type="gramStart"/>
      <w:r w:rsidRPr="008A1936">
        <w:rPr>
          <w:sz w:val="18"/>
          <w:szCs w:val="18"/>
        </w:rPr>
        <w:t>Контроль за</w:t>
      </w:r>
      <w:proofErr w:type="gramEnd"/>
      <w:r w:rsidRPr="008A1936">
        <w:rPr>
          <w:sz w:val="18"/>
          <w:szCs w:val="18"/>
        </w:rPr>
        <w:t xml:space="preserve"> исполнением настоящего постановления возложить на Первого заместителя Главы администрации.</w:t>
      </w:r>
    </w:p>
    <w:p w:rsidR="008A1936" w:rsidRPr="008A1936" w:rsidRDefault="008A1936" w:rsidP="008A1936">
      <w:pPr>
        <w:rPr>
          <w:sz w:val="18"/>
          <w:szCs w:val="18"/>
        </w:rPr>
      </w:pPr>
    </w:p>
    <w:p w:rsidR="008A1936" w:rsidRPr="008A1936" w:rsidRDefault="008A1936" w:rsidP="008A1936">
      <w:pPr>
        <w:rPr>
          <w:sz w:val="18"/>
          <w:szCs w:val="18"/>
        </w:rPr>
      </w:pPr>
    </w:p>
    <w:p w:rsidR="008A1936" w:rsidRDefault="008A1936" w:rsidP="008A1936">
      <w:pPr>
        <w:jc w:val="right"/>
        <w:rPr>
          <w:i/>
          <w:sz w:val="18"/>
          <w:szCs w:val="18"/>
        </w:rPr>
      </w:pPr>
      <w:r w:rsidRPr="008A1936">
        <w:rPr>
          <w:i/>
          <w:sz w:val="18"/>
          <w:szCs w:val="18"/>
        </w:rPr>
        <w:t xml:space="preserve">Глава                                                                                                      В.М. </w:t>
      </w:r>
      <w:proofErr w:type="spellStart"/>
      <w:r w:rsidRPr="008A1936">
        <w:rPr>
          <w:i/>
          <w:sz w:val="18"/>
          <w:szCs w:val="18"/>
        </w:rPr>
        <w:t>Колмаченко</w:t>
      </w:r>
      <w:proofErr w:type="spellEnd"/>
    </w:p>
    <w:p w:rsidR="000C43E5" w:rsidRDefault="000C43E5" w:rsidP="008A1936">
      <w:pPr>
        <w:jc w:val="right"/>
        <w:rPr>
          <w:i/>
          <w:sz w:val="18"/>
          <w:szCs w:val="18"/>
        </w:rPr>
      </w:pPr>
    </w:p>
    <w:p w:rsidR="00CC3041" w:rsidRDefault="00CC3041" w:rsidP="008A1936">
      <w:pPr>
        <w:jc w:val="right"/>
        <w:rPr>
          <w:i/>
          <w:sz w:val="18"/>
          <w:szCs w:val="18"/>
        </w:rPr>
      </w:pPr>
    </w:p>
    <w:p w:rsidR="00CC3041" w:rsidRDefault="00CC3041" w:rsidP="008A1936">
      <w:pPr>
        <w:jc w:val="right"/>
        <w:rPr>
          <w:i/>
          <w:sz w:val="18"/>
          <w:szCs w:val="18"/>
        </w:rPr>
      </w:pPr>
    </w:p>
    <w:p w:rsidR="003156C1" w:rsidRDefault="003156C1" w:rsidP="003156C1">
      <w:pPr>
        <w:tabs>
          <w:tab w:val="left" w:pos="426"/>
          <w:tab w:val="left" w:pos="3976"/>
        </w:tabs>
        <w:ind w:left="426" w:right="282" w:firstLine="426"/>
        <w:jc w:val="center"/>
        <w:rPr>
          <w:sz w:val="18"/>
          <w:szCs w:val="18"/>
        </w:rPr>
      </w:pPr>
      <w:r>
        <w:rPr>
          <w:sz w:val="18"/>
          <w:szCs w:val="18"/>
        </w:rPr>
        <w:t>РОССИЙСКАЯ ФЕДЕРАЦИЯ</w:t>
      </w:r>
    </w:p>
    <w:p w:rsidR="003156C1" w:rsidRDefault="003156C1" w:rsidP="003156C1">
      <w:pPr>
        <w:tabs>
          <w:tab w:val="left" w:pos="426"/>
          <w:tab w:val="left" w:pos="3976"/>
        </w:tabs>
        <w:ind w:left="426" w:right="282" w:firstLine="426"/>
        <w:jc w:val="center"/>
        <w:rPr>
          <w:sz w:val="18"/>
          <w:szCs w:val="18"/>
        </w:rPr>
      </w:pPr>
      <w:r>
        <w:rPr>
          <w:sz w:val="18"/>
          <w:szCs w:val="18"/>
        </w:rPr>
        <w:t>ИРКУТСКАЯ ОБЛАСТЬ ИРКУТСКИЙ РАЙОН</w:t>
      </w:r>
    </w:p>
    <w:p w:rsidR="003156C1" w:rsidRDefault="003156C1" w:rsidP="003156C1">
      <w:pPr>
        <w:tabs>
          <w:tab w:val="left" w:pos="426"/>
          <w:tab w:val="left" w:pos="3976"/>
        </w:tabs>
        <w:ind w:left="426" w:right="282" w:firstLine="426"/>
        <w:jc w:val="center"/>
        <w:rPr>
          <w:sz w:val="18"/>
          <w:szCs w:val="18"/>
        </w:rPr>
      </w:pPr>
      <w:r>
        <w:rPr>
          <w:sz w:val="18"/>
          <w:szCs w:val="18"/>
        </w:rPr>
        <w:t>ХОМУТОВСКОЕ МУНИЦИПАЛЬНОЕ ОБРАЗОВАНИЕ</w:t>
      </w:r>
    </w:p>
    <w:p w:rsidR="003156C1" w:rsidRDefault="003156C1" w:rsidP="003156C1">
      <w:pPr>
        <w:tabs>
          <w:tab w:val="left" w:pos="426"/>
          <w:tab w:val="left" w:pos="3976"/>
        </w:tabs>
        <w:ind w:left="426" w:right="282" w:firstLine="426"/>
        <w:jc w:val="center"/>
        <w:rPr>
          <w:b/>
          <w:sz w:val="18"/>
          <w:szCs w:val="18"/>
        </w:rPr>
      </w:pPr>
      <w:r>
        <w:rPr>
          <w:b/>
          <w:sz w:val="18"/>
          <w:szCs w:val="18"/>
        </w:rPr>
        <w:t>АДМИНИСТРАЦИЯ</w:t>
      </w:r>
    </w:p>
    <w:p w:rsidR="003156C1" w:rsidRDefault="003156C1" w:rsidP="003156C1">
      <w:pPr>
        <w:tabs>
          <w:tab w:val="left" w:pos="426"/>
          <w:tab w:val="left" w:pos="3976"/>
        </w:tabs>
        <w:ind w:left="426" w:right="282" w:firstLine="426"/>
        <w:jc w:val="center"/>
        <w:rPr>
          <w:b/>
          <w:sz w:val="18"/>
          <w:szCs w:val="18"/>
        </w:rPr>
      </w:pPr>
      <w:r>
        <w:rPr>
          <w:b/>
          <w:sz w:val="18"/>
          <w:szCs w:val="18"/>
        </w:rPr>
        <w:t>ПОСТАНОВЛЕНИЕ</w:t>
      </w:r>
    </w:p>
    <w:p w:rsidR="00CC3041" w:rsidRDefault="00CC3041" w:rsidP="00CC3041">
      <w:pPr>
        <w:jc w:val="center"/>
        <w:rPr>
          <w:b/>
          <w:i/>
          <w:sz w:val="18"/>
          <w:szCs w:val="18"/>
        </w:rPr>
      </w:pPr>
    </w:p>
    <w:p w:rsidR="000C43E5" w:rsidRDefault="000C43E5" w:rsidP="00CC3041">
      <w:pPr>
        <w:jc w:val="center"/>
        <w:rPr>
          <w:b/>
          <w:i/>
          <w:sz w:val="18"/>
          <w:szCs w:val="18"/>
        </w:rPr>
      </w:pPr>
    </w:p>
    <w:p w:rsidR="00CC3041" w:rsidRPr="0077493F" w:rsidRDefault="00CC3041" w:rsidP="00CC3041">
      <w:pPr>
        <w:jc w:val="left"/>
        <w:rPr>
          <w:sz w:val="18"/>
          <w:szCs w:val="18"/>
          <w:u w:val="single"/>
        </w:rPr>
      </w:pPr>
      <w:r w:rsidRPr="0077493F">
        <w:rPr>
          <w:sz w:val="18"/>
          <w:szCs w:val="18"/>
          <w:u w:val="single"/>
        </w:rPr>
        <w:t xml:space="preserve">24.04.2024 №105 од </w:t>
      </w:r>
    </w:p>
    <w:p w:rsidR="00CC3041" w:rsidRPr="0077493F" w:rsidRDefault="00CC3041" w:rsidP="00CC3041">
      <w:pPr>
        <w:jc w:val="left"/>
        <w:rPr>
          <w:sz w:val="18"/>
          <w:szCs w:val="18"/>
        </w:rPr>
      </w:pPr>
      <w:r w:rsidRPr="0077493F">
        <w:rPr>
          <w:sz w:val="18"/>
          <w:szCs w:val="18"/>
        </w:rPr>
        <w:t xml:space="preserve">        с. Хомутово</w:t>
      </w:r>
    </w:p>
    <w:p w:rsidR="00CC3041" w:rsidRDefault="00CC3041" w:rsidP="008A1936">
      <w:pPr>
        <w:jc w:val="right"/>
        <w:rPr>
          <w:i/>
          <w:sz w:val="18"/>
          <w:szCs w:val="18"/>
        </w:rPr>
      </w:pPr>
    </w:p>
    <w:p w:rsidR="000C43E5" w:rsidRPr="00604F1F" w:rsidRDefault="000C43E5" w:rsidP="003156C1">
      <w:pPr>
        <w:ind w:left="284" w:firstLine="425"/>
        <w:rPr>
          <w:sz w:val="18"/>
          <w:szCs w:val="18"/>
        </w:rPr>
      </w:pPr>
      <w:r w:rsidRPr="00604F1F">
        <w:rPr>
          <w:sz w:val="18"/>
          <w:szCs w:val="18"/>
        </w:rPr>
        <w:t>О внесении изменений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p>
    <w:p w:rsidR="000C43E5" w:rsidRPr="00604F1F" w:rsidRDefault="000C43E5" w:rsidP="003156C1">
      <w:pPr>
        <w:ind w:left="284" w:firstLine="425"/>
        <w:rPr>
          <w:sz w:val="18"/>
          <w:szCs w:val="18"/>
        </w:rPr>
      </w:pPr>
    </w:p>
    <w:p w:rsidR="000C43E5" w:rsidRDefault="000C43E5" w:rsidP="003156C1">
      <w:pPr>
        <w:ind w:left="284" w:firstLine="425"/>
        <w:rPr>
          <w:sz w:val="18"/>
          <w:szCs w:val="18"/>
        </w:rPr>
      </w:pPr>
      <w:proofErr w:type="gramStart"/>
      <w:r w:rsidRPr="00604F1F">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604F1F">
        <w:rPr>
          <w:sz w:val="18"/>
          <w:szCs w:val="18"/>
        </w:rPr>
        <w:t>Хомутовском</w:t>
      </w:r>
      <w:proofErr w:type="spellEnd"/>
      <w:r w:rsidRPr="00604F1F">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3156C1" w:rsidRPr="00604F1F" w:rsidRDefault="003156C1" w:rsidP="003156C1">
      <w:pPr>
        <w:ind w:left="284" w:firstLine="425"/>
        <w:rPr>
          <w:sz w:val="18"/>
          <w:szCs w:val="18"/>
        </w:rPr>
      </w:pPr>
    </w:p>
    <w:p w:rsidR="000C43E5" w:rsidRPr="00604F1F" w:rsidRDefault="000C43E5" w:rsidP="003156C1">
      <w:pPr>
        <w:ind w:left="284" w:firstLine="425"/>
        <w:rPr>
          <w:sz w:val="18"/>
          <w:szCs w:val="18"/>
        </w:rPr>
      </w:pPr>
      <w:r w:rsidRPr="00604F1F">
        <w:rPr>
          <w:sz w:val="18"/>
          <w:szCs w:val="18"/>
        </w:rPr>
        <w:t>ПОСТАНОВЛЯЕТ:</w:t>
      </w:r>
    </w:p>
    <w:p w:rsidR="000C43E5" w:rsidRPr="00604F1F" w:rsidRDefault="000C43E5" w:rsidP="003156C1">
      <w:pPr>
        <w:ind w:left="284" w:firstLine="425"/>
        <w:rPr>
          <w:sz w:val="18"/>
          <w:szCs w:val="18"/>
        </w:rPr>
      </w:pPr>
    </w:p>
    <w:p w:rsidR="000C43E5" w:rsidRPr="00604F1F" w:rsidRDefault="000C43E5" w:rsidP="003156C1">
      <w:pPr>
        <w:ind w:left="284" w:firstLine="425"/>
        <w:rPr>
          <w:sz w:val="18"/>
          <w:szCs w:val="18"/>
        </w:rPr>
      </w:pPr>
      <w:r w:rsidRPr="00604F1F">
        <w:rPr>
          <w:sz w:val="18"/>
          <w:szCs w:val="18"/>
        </w:rPr>
        <w:t>1.</w:t>
      </w:r>
      <w:r w:rsidRPr="00604F1F">
        <w:rPr>
          <w:sz w:val="18"/>
          <w:szCs w:val="18"/>
        </w:rPr>
        <w:tab/>
        <w:t xml:space="preserve">Внести следующие изменения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 </w:t>
      </w:r>
    </w:p>
    <w:p w:rsidR="00CC3041" w:rsidRPr="00604F1F" w:rsidRDefault="000C43E5" w:rsidP="003156C1">
      <w:pPr>
        <w:ind w:left="284" w:firstLine="425"/>
        <w:rPr>
          <w:sz w:val="18"/>
          <w:szCs w:val="18"/>
        </w:rPr>
      </w:pPr>
      <w:r w:rsidRPr="00604F1F">
        <w:rPr>
          <w:sz w:val="18"/>
          <w:szCs w:val="18"/>
        </w:rPr>
        <w:t>1.1.</w:t>
      </w:r>
      <w:r w:rsidRPr="00604F1F">
        <w:rPr>
          <w:sz w:val="18"/>
          <w:szCs w:val="18"/>
        </w:rPr>
        <w:tab/>
        <w:t xml:space="preserve">В приложении №1 к Порядку применения бюджетной классификации РФ в </w:t>
      </w:r>
      <w:proofErr w:type="gramStart"/>
      <w:r w:rsidRPr="00604F1F">
        <w:rPr>
          <w:sz w:val="18"/>
          <w:szCs w:val="18"/>
        </w:rPr>
        <w:t>части</w:t>
      </w:r>
      <w:proofErr w:type="gramEnd"/>
      <w:r w:rsidRPr="00604F1F">
        <w:rPr>
          <w:sz w:val="18"/>
          <w:szCs w:val="18"/>
        </w:rPr>
        <w:t xml:space="preserve"> относящейся к бюджету Хомутовского муниципального образования на 2024 год и плановый период 2025-2026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w:t>
      </w:r>
    </w:p>
    <w:p w:rsidR="00AB44BB" w:rsidRDefault="00AB44BB" w:rsidP="003156C1">
      <w:pPr>
        <w:ind w:left="284" w:firstLine="425"/>
        <w:rPr>
          <w:i/>
          <w:sz w:val="18"/>
          <w:szCs w:val="18"/>
        </w:rPr>
      </w:pPr>
    </w:p>
    <w:tbl>
      <w:tblPr>
        <w:tblW w:w="9356" w:type="dxa"/>
        <w:tblInd w:w="127" w:type="dxa"/>
        <w:tblLayout w:type="fixed"/>
        <w:tblCellMar>
          <w:left w:w="0" w:type="dxa"/>
          <w:right w:w="0" w:type="dxa"/>
        </w:tblCellMar>
        <w:tblLook w:val="0000" w:firstRow="0" w:lastRow="0" w:firstColumn="0" w:lastColumn="0" w:noHBand="0" w:noVBand="0"/>
      </w:tblPr>
      <w:tblGrid>
        <w:gridCol w:w="1885"/>
        <w:gridCol w:w="7471"/>
      </w:tblGrid>
      <w:tr w:rsidR="00AB44BB" w:rsidRPr="00AB44BB" w:rsidTr="00155804">
        <w:trPr>
          <w:trHeight w:val="483"/>
        </w:trPr>
        <w:tc>
          <w:tcPr>
            <w:tcW w:w="1885" w:type="dxa"/>
            <w:tcBorders>
              <w:top w:val="single" w:sz="12" w:space="0" w:color="000000"/>
              <w:left w:val="single" w:sz="12" w:space="0" w:color="000000"/>
              <w:bottom w:val="single" w:sz="12" w:space="0" w:color="000000"/>
              <w:right w:val="single" w:sz="12" w:space="0" w:color="000000"/>
            </w:tcBorders>
          </w:tcPr>
          <w:p w:rsidR="00AB44BB" w:rsidRPr="00AB44BB" w:rsidRDefault="00AB44BB" w:rsidP="00155804">
            <w:pPr>
              <w:pStyle w:val="aff3"/>
              <w:jc w:val="center"/>
              <w:rPr>
                <w:bCs/>
                <w:sz w:val="18"/>
                <w:szCs w:val="18"/>
              </w:rPr>
            </w:pPr>
            <w:r w:rsidRPr="00AB44BB">
              <w:rPr>
                <w:bCs/>
                <w:sz w:val="18"/>
                <w:szCs w:val="18"/>
              </w:rPr>
              <w:t>91.4.00.</w:t>
            </w:r>
            <w:r w:rsidRPr="00AB44BB">
              <w:rPr>
                <w:bCs/>
                <w:sz w:val="18"/>
                <w:szCs w:val="18"/>
                <w:lang w:val="en-US"/>
              </w:rPr>
              <w:t>S</w:t>
            </w:r>
            <w:r w:rsidRPr="00AB44BB">
              <w:rPr>
                <w:bCs/>
                <w:sz w:val="18"/>
                <w:szCs w:val="18"/>
              </w:rPr>
              <w:t>4411</w:t>
            </w:r>
          </w:p>
        </w:tc>
        <w:tc>
          <w:tcPr>
            <w:tcW w:w="7471" w:type="dxa"/>
            <w:tcBorders>
              <w:top w:val="single" w:sz="12" w:space="0" w:color="000000"/>
              <w:left w:val="single" w:sz="12" w:space="0" w:color="000000"/>
              <w:bottom w:val="single" w:sz="12" w:space="0" w:color="000000"/>
              <w:right w:val="single" w:sz="12" w:space="0" w:color="000000"/>
            </w:tcBorders>
          </w:tcPr>
          <w:p w:rsidR="00AB44BB" w:rsidRPr="00AB44BB" w:rsidRDefault="00AB44BB" w:rsidP="00155804">
            <w:pPr>
              <w:pStyle w:val="aff3"/>
              <w:rPr>
                <w:w w:val="105"/>
                <w:sz w:val="18"/>
                <w:szCs w:val="18"/>
              </w:rPr>
            </w:pPr>
            <w:r w:rsidRPr="00AB44BB">
              <w:rPr>
                <w:w w:val="105"/>
                <w:sz w:val="18"/>
                <w:szCs w:val="18"/>
              </w:rPr>
              <w:t xml:space="preserve">Реализация мероприятий на восстановление мемориальных сооружений и объектов, увековечивающих память погибших при защите Отечества (Восстановлены </w:t>
            </w:r>
            <w:r w:rsidRPr="00AB44BB">
              <w:rPr>
                <w:w w:val="105"/>
                <w:sz w:val="18"/>
                <w:szCs w:val="18"/>
              </w:rPr>
              <w:lastRenderedPageBreak/>
              <w:t>мемориальные сооружения и объекты, увековечивающие память погибших при защите Отечества).</w:t>
            </w:r>
          </w:p>
        </w:tc>
      </w:tr>
      <w:tr w:rsidR="00AB44BB" w:rsidRPr="00AB44BB" w:rsidTr="00155804">
        <w:trPr>
          <w:trHeight w:val="483"/>
        </w:trPr>
        <w:tc>
          <w:tcPr>
            <w:tcW w:w="1885" w:type="dxa"/>
            <w:tcBorders>
              <w:top w:val="single" w:sz="12" w:space="0" w:color="000000"/>
              <w:left w:val="single" w:sz="12" w:space="0" w:color="000000"/>
              <w:bottom w:val="single" w:sz="12" w:space="0" w:color="000000"/>
              <w:right w:val="single" w:sz="12" w:space="0" w:color="000000"/>
            </w:tcBorders>
          </w:tcPr>
          <w:p w:rsidR="00AB44BB" w:rsidRPr="00AB44BB" w:rsidRDefault="00AB44BB" w:rsidP="00155804">
            <w:pPr>
              <w:pStyle w:val="aff3"/>
              <w:jc w:val="center"/>
              <w:rPr>
                <w:bCs/>
                <w:sz w:val="18"/>
                <w:szCs w:val="18"/>
              </w:rPr>
            </w:pPr>
            <w:r w:rsidRPr="00AB44BB">
              <w:rPr>
                <w:bCs/>
                <w:sz w:val="18"/>
                <w:szCs w:val="18"/>
              </w:rPr>
              <w:lastRenderedPageBreak/>
              <w:t>20.1.00.</w:t>
            </w:r>
            <w:r w:rsidRPr="00AB44BB">
              <w:rPr>
                <w:bCs/>
                <w:sz w:val="18"/>
                <w:szCs w:val="18"/>
                <w:lang w:val="en-US"/>
              </w:rPr>
              <w:t>L3724</w:t>
            </w:r>
          </w:p>
        </w:tc>
        <w:tc>
          <w:tcPr>
            <w:tcW w:w="7471" w:type="dxa"/>
            <w:tcBorders>
              <w:top w:val="single" w:sz="12" w:space="0" w:color="000000"/>
              <w:left w:val="single" w:sz="12" w:space="0" w:color="000000"/>
              <w:bottom w:val="single" w:sz="12" w:space="0" w:color="000000"/>
              <w:right w:val="single" w:sz="12" w:space="0" w:color="000000"/>
            </w:tcBorders>
          </w:tcPr>
          <w:p w:rsidR="00AB44BB" w:rsidRPr="00AB44BB" w:rsidRDefault="00AB44BB" w:rsidP="00155804">
            <w:pPr>
              <w:pStyle w:val="aff3"/>
              <w:rPr>
                <w:w w:val="105"/>
                <w:sz w:val="18"/>
                <w:szCs w:val="18"/>
              </w:rPr>
            </w:pPr>
            <w:r w:rsidRPr="00AB44BB">
              <w:rPr>
                <w:w w:val="105"/>
                <w:sz w:val="18"/>
                <w:szCs w:val="18"/>
              </w:rPr>
              <w:t xml:space="preserve">Реализация мероприятий по развитию транспортной инфраструктуры на сельских территориях (капитальный ремонт дороги общего пользования местного значения </w:t>
            </w:r>
            <w:proofErr w:type="spellStart"/>
            <w:r w:rsidRPr="00AB44BB">
              <w:rPr>
                <w:w w:val="105"/>
                <w:sz w:val="18"/>
                <w:szCs w:val="18"/>
              </w:rPr>
              <w:t>ул</w:t>
            </w:r>
            <w:proofErr w:type="gramStart"/>
            <w:r w:rsidRPr="00AB44BB">
              <w:rPr>
                <w:w w:val="105"/>
                <w:sz w:val="18"/>
                <w:szCs w:val="18"/>
              </w:rPr>
              <w:t>.Г</w:t>
            </w:r>
            <w:proofErr w:type="gramEnd"/>
            <w:r w:rsidRPr="00AB44BB">
              <w:rPr>
                <w:w w:val="105"/>
                <w:sz w:val="18"/>
                <w:szCs w:val="18"/>
              </w:rPr>
              <w:t>равийная</w:t>
            </w:r>
            <w:proofErr w:type="spellEnd"/>
            <w:r w:rsidRPr="00AB44BB">
              <w:rPr>
                <w:w w:val="105"/>
                <w:sz w:val="18"/>
                <w:szCs w:val="18"/>
              </w:rPr>
              <w:t xml:space="preserve"> </w:t>
            </w:r>
            <w:proofErr w:type="spellStart"/>
            <w:r w:rsidRPr="00AB44BB">
              <w:rPr>
                <w:w w:val="105"/>
                <w:sz w:val="18"/>
                <w:szCs w:val="18"/>
              </w:rPr>
              <w:t>с.Хомутово</w:t>
            </w:r>
            <w:proofErr w:type="spellEnd"/>
            <w:r w:rsidRPr="00AB44BB">
              <w:rPr>
                <w:w w:val="105"/>
                <w:sz w:val="18"/>
                <w:szCs w:val="18"/>
              </w:rPr>
              <w:t>)</w:t>
            </w:r>
          </w:p>
        </w:tc>
      </w:tr>
      <w:tr w:rsidR="00AB44BB" w:rsidRPr="00AB44BB" w:rsidTr="00155804">
        <w:trPr>
          <w:trHeight w:val="483"/>
        </w:trPr>
        <w:tc>
          <w:tcPr>
            <w:tcW w:w="1885" w:type="dxa"/>
            <w:tcBorders>
              <w:top w:val="single" w:sz="12" w:space="0" w:color="000000"/>
              <w:left w:val="single" w:sz="12" w:space="0" w:color="000000"/>
              <w:bottom w:val="single" w:sz="12" w:space="0" w:color="000000"/>
              <w:right w:val="single" w:sz="12" w:space="0" w:color="000000"/>
            </w:tcBorders>
          </w:tcPr>
          <w:p w:rsidR="00AB44BB" w:rsidRPr="00AB44BB" w:rsidRDefault="00AB44BB" w:rsidP="00155804">
            <w:pPr>
              <w:pStyle w:val="aff3"/>
              <w:jc w:val="center"/>
              <w:rPr>
                <w:bCs/>
                <w:sz w:val="18"/>
                <w:szCs w:val="18"/>
              </w:rPr>
            </w:pPr>
            <w:r w:rsidRPr="00AB44BB">
              <w:rPr>
                <w:bCs/>
                <w:sz w:val="18"/>
                <w:szCs w:val="18"/>
              </w:rPr>
              <w:t>20.1.00.</w:t>
            </w:r>
            <w:r w:rsidRPr="00AB44BB">
              <w:rPr>
                <w:bCs/>
                <w:sz w:val="18"/>
                <w:szCs w:val="18"/>
                <w:lang w:val="en-US"/>
              </w:rPr>
              <w:t>L3725</w:t>
            </w:r>
          </w:p>
        </w:tc>
        <w:tc>
          <w:tcPr>
            <w:tcW w:w="7471" w:type="dxa"/>
            <w:tcBorders>
              <w:top w:val="single" w:sz="12" w:space="0" w:color="000000"/>
              <w:left w:val="single" w:sz="12" w:space="0" w:color="000000"/>
              <w:bottom w:val="single" w:sz="12" w:space="0" w:color="000000"/>
              <w:right w:val="single" w:sz="12" w:space="0" w:color="000000"/>
            </w:tcBorders>
          </w:tcPr>
          <w:p w:rsidR="00AB44BB" w:rsidRPr="00AB44BB" w:rsidRDefault="00AB44BB" w:rsidP="00155804">
            <w:pPr>
              <w:pStyle w:val="aff3"/>
              <w:rPr>
                <w:w w:val="105"/>
                <w:sz w:val="18"/>
                <w:szCs w:val="18"/>
              </w:rPr>
            </w:pPr>
            <w:r w:rsidRPr="00AB44BB">
              <w:rPr>
                <w:w w:val="105"/>
                <w:sz w:val="18"/>
                <w:szCs w:val="18"/>
              </w:rPr>
              <w:t xml:space="preserve">Реализация мероприятий по развитию транспортной инфраструктуры на сельских территориях (капитальный ремонт дороги общего пользования местного значения </w:t>
            </w:r>
            <w:proofErr w:type="spellStart"/>
            <w:r w:rsidRPr="00AB44BB">
              <w:rPr>
                <w:w w:val="105"/>
                <w:sz w:val="18"/>
                <w:szCs w:val="18"/>
              </w:rPr>
              <w:t>ул</w:t>
            </w:r>
            <w:proofErr w:type="gramStart"/>
            <w:r w:rsidRPr="00AB44BB">
              <w:rPr>
                <w:w w:val="105"/>
                <w:sz w:val="18"/>
                <w:szCs w:val="18"/>
              </w:rPr>
              <w:t>.С</w:t>
            </w:r>
            <w:proofErr w:type="gramEnd"/>
            <w:r w:rsidRPr="00AB44BB">
              <w:rPr>
                <w:w w:val="105"/>
                <w:sz w:val="18"/>
                <w:szCs w:val="18"/>
              </w:rPr>
              <w:t>иреневая</w:t>
            </w:r>
            <w:proofErr w:type="spellEnd"/>
            <w:r w:rsidRPr="00AB44BB">
              <w:rPr>
                <w:w w:val="105"/>
                <w:sz w:val="18"/>
                <w:szCs w:val="18"/>
              </w:rPr>
              <w:t xml:space="preserve"> </w:t>
            </w:r>
            <w:proofErr w:type="spellStart"/>
            <w:r w:rsidRPr="00AB44BB">
              <w:rPr>
                <w:w w:val="105"/>
                <w:sz w:val="18"/>
                <w:szCs w:val="18"/>
              </w:rPr>
              <w:t>с.Хомутово</w:t>
            </w:r>
            <w:proofErr w:type="spellEnd"/>
            <w:r w:rsidRPr="00AB44BB">
              <w:rPr>
                <w:w w:val="105"/>
                <w:sz w:val="18"/>
                <w:szCs w:val="18"/>
              </w:rPr>
              <w:t>)</w:t>
            </w:r>
          </w:p>
        </w:tc>
      </w:tr>
    </w:tbl>
    <w:p w:rsidR="00AB44BB" w:rsidRPr="008A1936" w:rsidRDefault="00AB44BB" w:rsidP="000C43E5">
      <w:pPr>
        <w:rPr>
          <w:i/>
          <w:sz w:val="18"/>
          <w:szCs w:val="18"/>
        </w:rPr>
      </w:pPr>
    </w:p>
    <w:p w:rsidR="00AA134B" w:rsidRDefault="008A1936" w:rsidP="008A1936">
      <w:pPr>
        <w:rPr>
          <w:sz w:val="18"/>
          <w:szCs w:val="18"/>
        </w:rPr>
      </w:pPr>
      <w:r w:rsidRPr="008A1936">
        <w:rPr>
          <w:sz w:val="18"/>
          <w:szCs w:val="18"/>
        </w:rPr>
        <w:t xml:space="preserve">                                                                                                      </w:t>
      </w:r>
    </w:p>
    <w:p w:rsidR="001C3432" w:rsidRPr="001C3432" w:rsidRDefault="001C3432" w:rsidP="00604F1F">
      <w:pPr>
        <w:tabs>
          <w:tab w:val="left" w:pos="2729"/>
        </w:tabs>
        <w:rPr>
          <w:sz w:val="18"/>
          <w:szCs w:val="18"/>
        </w:rPr>
      </w:pPr>
      <w:r w:rsidRPr="001C3432">
        <w:rPr>
          <w:sz w:val="18"/>
          <w:szCs w:val="18"/>
        </w:rPr>
        <w:t>».</w:t>
      </w:r>
    </w:p>
    <w:p w:rsidR="001C3432" w:rsidRDefault="001C3432" w:rsidP="003156C1">
      <w:pPr>
        <w:tabs>
          <w:tab w:val="left" w:pos="2729"/>
        </w:tabs>
        <w:ind w:left="0" w:firstLine="284"/>
        <w:rPr>
          <w:sz w:val="18"/>
          <w:szCs w:val="18"/>
        </w:rPr>
      </w:pPr>
      <w:r w:rsidRPr="001C3432">
        <w:rPr>
          <w:sz w:val="18"/>
          <w:szCs w:val="18"/>
        </w:rPr>
        <w:t>1.2.</w:t>
      </w:r>
      <w:r w:rsidRPr="001C3432">
        <w:rPr>
          <w:sz w:val="18"/>
          <w:szCs w:val="18"/>
        </w:rPr>
        <w:tab/>
      </w:r>
      <w:r>
        <w:rPr>
          <w:sz w:val="18"/>
          <w:szCs w:val="18"/>
        </w:rPr>
        <w:t>П</w:t>
      </w:r>
      <w:r w:rsidRPr="001C3432">
        <w:rPr>
          <w:sz w:val="18"/>
          <w:szCs w:val="18"/>
        </w:rPr>
        <w:t>риложение №2</w:t>
      </w:r>
    </w:p>
    <w:p w:rsidR="00903E66" w:rsidRDefault="001C3432" w:rsidP="003156C1">
      <w:pPr>
        <w:tabs>
          <w:tab w:val="left" w:pos="2729"/>
        </w:tabs>
        <w:ind w:left="0" w:firstLine="284"/>
        <w:rPr>
          <w:sz w:val="18"/>
          <w:szCs w:val="18"/>
        </w:rPr>
      </w:pPr>
      <w:r w:rsidRPr="001C3432">
        <w:rPr>
          <w:sz w:val="18"/>
          <w:szCs w:val="18"/>
        </w:rPr>
        <w:t xml:space="preserve"> к Порядку применения бюджетной классификации РФ в части </w:t>
      </w:r>
      <w:proofErr w:type="spellStart"/>
      <w:r w:rsidRPr="001C3432">
        <w:rPr>
          <w:sz w:val="18"/>
          <w:szCs w:val="18"/>
        </w:rPr>
        <w:t>относяПщейся</w:t>
      </w:r>
      <w:proofErr w:type="spellEnd"/>
      <w:r w:rsidRPr="001C3432">
        <w:rPr>
          <w:sz w:val="18"/>
          <w:szCs w:val="18"/>
        </w:rPr>
        <w:t xml:space="preserve"> к бюджету </w:t>
      </w:r>
      <w:proofErr w:type="spellStart"/>
      <w:r w:rsidRPr="001C3432">
        <w:rPr>
          <w:sz w:val="18"/>
          <w:szCs w:val="18"/>
        </w:rPr>
        <w:t>Хомутовского</w:t>
      </w:r>
      <w:proofErr w:type="spellEnd"/>
      <w:r w:rsidRPr="001C3432">
        <w:rPr>
          <w:sz w:val="18"/>
          <w:szCs w:val="18"/>
        </w:rPr>
        <w:t xml:space="preserve"> муниципального образования на 2024 год и плановый период 2025-2026 годов «Перечень и коды целевых статей в части целевых программ Хомутовского муниципального образования» дополнить строкой следующего содержания</w:t>
      </w:r>
      <w:proofErr w:type="gramStart"/>
      <w:r w:rsidRPr="001C3432">
        <w:rPr>
          <w:sz w:val="18"/>
          <w:szCs w:val="18"/>
        </w:rPr>
        <w:t>: «</w:t>
      </w:r>
      <w:proofErr w:type="gramEnd"/>
    </w:p>
    <w:p w:rsidR="00604F1F" w:rsidRDefault="00604F1F" w:rsidP="003156C1">
      <w:pPr>
        <w:tabs>
          <w:tab w:val="left" w:pos="2729"/>
        </w:tabs>
        <w:ind w:left="0" w:firstLine="284"/>
        <w:rPr>
          <w:sz w:val="18"/>
          <w:szCs w:val="18"/>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56"/>
        <w:gridCol w:w="2490"/>
        <w:gridCol w:w="2410"/>
      </w:tblGrid>
      <w:tr w:rsidR="00604F1F" w:rsidRPr="00604F1F" w:rsidTr="00155804">
        <w:trPr>
          <w:trHeight w:val="647"/>
        </w:trPr>
        <w:tc>
          <w:tcPr>
            <w:tcW w:w="4456" w:type="dxa"/>
            <w:vMerge w:val="restart"/>
          </w:tcPr>
          <w:p w:rsidR="00604F1F" w:rsidRPr="00604F1F" w:rsidRDefault="00604F1F" w:rsidP="00155804">
            <w:pPr>
              <w:pStyle w:val="aff3"/>
              <w:rPr>
                <w:w w:val="105"/>
                <w:sz w:val="18"/>
                <w:szCs w:val="18"/>
              </w:rPr>
            </w:pPr>
            <w:r w:rsidRPr="00604F1F">
              <w:rPr>
                <w:w w:val="105"/>
                <w:sz w:val="18"/>
                <w:szCs w:val="18"/>
              </w:rPr>
              <w:t>Муниципальная программа</w:t>
            </w:r>
          </w:p>
          <w:p w:rsidR="00604F1F" w:rsidRPr="00604F1F" w:rsidRDefault="00604F1F" w:rsidP="00155804">
            <w:pPr>
              <w:pStyle w:val="aff3"/>
              <w:rPr>
                <w:w w:val="105"/>
                <w:sz w:val="18"/>
                <w:szCs w:val="18"/>
              </w:rPr>
            </w:pPr>
            <w:r w:rsidRPr="00604F1F">
              <w:rPr>
                <w:w w:val="105"/>
                <w:sz w:val="18"/>
                <w:szCs w:val="18"/>
              </w:rPr>
              <w:t>«Развитие дорожного хозяйства и повышения безопасности дорожного движения»</w:t>
            </w:r>
          </w:p>
        </w:tc>
        <w:tc>
          <w:tcPr>
            <w:tcW w:w="2490" w:type="dxa"/>
            <w:vMerge w:val="restart"/>
          </w:tcPr>
          <w:p w:rsidR="00604F1F" w:rsidRPr="00604F1F" w:rsidRDefault="00604F1F" w:rsidP="00155804">
            <w:pPr>
              <w:pStyle w:val="aff3"/>
              <w:rPr>
                <w:w w:val="105"/>
                <w:sz w:val="18"/>
                <w:szCs w:val="18"/>
              </w:rPr>
            </w:pPr>
            <w:r w:rsidRPr="00604F1F">
              <w:rPr>
                <w:w w:val="105"/>
                <w:sz w:val="18"/>
                <w:szCs w:val="18"/>
              </w:rPr>
              <w:t>Администрация Хомутовского муниципального образования</w:t>
            </w:r>
          </w:p>
        </w:tc>
        <w:tc>
          <w:tcPr>
            <w:tcW w:w="2410" w:type="dxa"/>
          </w:tcPr>
          <w:p w:rsidR="00604F1F" w:rsidRPr="00604F1F" w:rsidRDefault="00604F1F" w:rsidP="00155804">
            <w:pPr>
              <w:pStyle w:val="aff3"/>
              <w:rPr>
                <w:w w:val="105"/>
                <w:sz w:val="18"/>
                <w:szCs w:val="18"/>
                <w:lang w:val="en-US"/>
              </w:rPr>
            </w:pPr>
            <w:r w:rsidRPr="00604F1F">
              <w:rPr>
                <w:bCs/>
                <w:sz w:val="18"/>
                <w:szCs w:val="18"/>
              </w:rPr>
              <w:t>20.1.00.</w:t>
            </w:r>
            <w:r w:rsidRPr="00604F1F">
              <w:rPr>
                <w:bCs/>
                <w:sz w:val="18"/>
                <w:szCs w:val="18"/>
                <w:lang w:val="en-US"/>
              </w:rPr>
              <w:t>L3724</w:t>
            </w:r>
          </w:p>
        </w:tc>
      </w:tr>
      <w:tr w:rsidR="00604F1F" w:rsidRPr="00604F1F" w:rsidTr="00155804">
        <w:trPr>
          <w:trHeight w:val="690"/>
        </w:trPr>
        <w:tc>
          <w:tcPr>
            <w:tcW w:w="4456" w:type="dxa"/>
            <w:vMerge/>
          </w:tcPr>
          <w:p w:rsidR="00604F1F" w:rsidRPr="00604F1F" w:rsidRDefault="00604F1F" w:rsidP="00155804">
            <w:pPr>
              <w:pStyle w:val="aff3"/>
              <w:rPr>
                <w:w w:val="105"/>
                <w:sz w:val="18"/>
                <w:szCs w:val="18"/>
              </w:rPr>
            </w:pPr>
          </w:p>
        </w:tc>
        <w:tc>
          <w:tcPr>
            <w:tcW w:w="2490" w:type="dxa"/>
            <w:vMerge/>
          </w:tcPr>
          <w:p w:rsidR="00604F1F" w:rsidRPr="00604F1F" w:rsidRDefault="00604F1F" w:rsidP="00155804">
            <w:pPr>
              <w:pStyle w:val="aff3"/>
              <w:rPr>
                <w:w w:val="105"/>
                <w:sz w:val="18"/>
                <w:szCs w:val="18"/>
              </w:rPr>
            </w:pPr>
          </w:p>
        </w:tc>
        <w:tc>
          <w:tcPr>
            <w:tcW w:w="2410" w:type="dxa"/>
            <w:tcBorders>
              <w:bottom w:val="single" w:sz="4" w:space="0" w:color="auto"/>
            </w:tcBorders>
          </w:tcPr>
          <w:p w:rsidR="00604F1F" w:rsidRPr="00604F1F" w:rsidRDefault="00604F1F" w:rsidP="00155804">
            <w:pPr>
              <w:pStyle w:val="aff3"/>
              <w:rPr>
                <w:w w:val="105"/>
                <w:sz w:val="18"/>
                <w:szCs w:val="18"/>
                <w:lang w:val="en-US"/>
              </w:rPr>
            </w:pPr>
            <w:r w:rsidRPr="00604F1F">
              <w:rPr>
                <w:bCs/>
                <w:sz w:val="18"/>
                <w:szCs w:val="18"/>
              </w:rPr>
              <w:t>20.1.00.</w:t>
            </w:r>
            <w:r w:rsidRPr="00604F1F">
              <w:rPr>
                <w:bCs/>
                <w:sz w:val="18"/>
                <w:szCs w:val="18"/>
                <w:lang w:val="en-US"/>
              </w:rPr>
              <w:t>L3725</w:t>
            </w:r>
          </w:p>
        </w:tc>
      </w:tr>
    </w:tbl>
    <w:p w:rsidR="00604F1F" w:rsidRDefault="00604F1F" w:rsidP="00604F1F">
      <w:pPr>
        <w:tabs>
          <w:tab w:val="left" w:pos="2729"/>
        </w:tabs>
        <w:rPr>
          <w:sz w:val="18"/>
          <w:szCs w:val="18"/>
        </w:rPr>
      </w:pPr>
    </w:p>
    <w:p w:rsidR="009408F1" w:rsidRPr="009408F1" w:rsidRDefault="009408F1" w:rsidP="009408F1">
      <w:pPr>
        <w:tabs>
          <w:tab w:val="left" w:pos="2729"/>
        </w:tabs>
        <w:rPr>
          <w:sz w:val="18"/>
          <w:szCs w:val="18"/>
        </w:rPr>
      </w:pPr>
      <w:r w:rsidRPr="009408F1">
        <w:rPr>
          <w:sz w:val="18"/>
          <w:szCs w:val="18"/>
        </w:rPr>
        <w:t>2. Опубликовать настоящее постановление в установленном законом порядке.</w:t>
      </w:r>
    </w:p>
    <w:p w:rsidR="009408F1" w:rsidRPr="009408F1" w:rsidRDefault="009408F1" w:rsidP="009408F1">
      <w:pPr>
        <w:tabs>
          <w:tab w:val="left" w:pos="2729"/>
        </w:tabs>
        <w:rPr>
          <w:sz w:val="18"/>
          <w:szCs w:val="18"/>
        </w:rPr>
      </w:pPr>
      <w:r w:rsidRPr="009408F1">
        <w:rPr>
          <w:sz w:val="18"/>
          <w:szCs w:val="18"/>
        </w:rPr>
        <w:t>3.</w:t>
      </w:r>
      <w:proofErr w:type="gramStart"/>
      <w:r w:rsidRPr="009408F1">
        <w:rPr>
          <w:sz w:val="18"/>
          <w:szCs w:val="18"/>
        </w:rPr>
        <w:t>Контроль за</w:t>
      </w:r>
      <w:proofErr w:type="gramEnd"/>
      <w:r w:rsidRPr="009408F1">
        <w:rPr>
          <w:sz w:val="18"/>
          <w:szCs w:val="18"/>
        </w:rPr>
        <w:t xml:space="preserve"> исполнением данного постановления возложить на Первого заместителя Главы администрации. </w:t>
      </w:r>
    </w:p>
    <w:p w:rsidR="009408F1" w:rsidRPr="009408F1" w:rsidRDefault="009408F1" w:rsidP="009408F1">
      <w:pPr>
        <w:tabs>
          <w:tab w:val="left" w:pos="2729"/>
        </w:tabs>
        <w:rPr>
          <w:sz w:val="18"/>
          <w:szCs w:val="18"/>
        </w:rPr>
      </w:pPr>
    </w:p>
    <w:p w:rsidR="009408F1" w:rsidRPr="0077493F" w:rsidRDefault="009408F1" w:rsidP="0077493F">
      <w:pPr>
        <w:tabs>
          <w:tab w:val="left" w:pos="2729"/>
        </w:tabs>
        <w:jc w:val="right"/>
        <w:rPr>
          <w:i/>
          <w:sz w:val="18"/>
          <w:szCs w:val="18"/>
        </w:rPr>
      </w:pPr>
    </w:p>
    <w:p w:rsidR="009408F1" w:rsidRPr="0077493F" w:rsidRDefault="009408F1" w:rsidP="0077493F">
      <w:pPr>
        <w:tabs>
          <w:tab w:val="left" w:pos="2729"/>
        </w:tabs>
        <w:jc w:val="right"/>
        <w:rPr>
          <w:i/>
          <w:sz w:val="18"/>
          <w:szCs w:val="18"/>
        </w:rPr>
      </w:pPr>
      <w:r w:rsidRPr="0077493F">
        <w:rPr>
          <w:i/>
          <w:sz w:val="18"/>
          <w:szCs w:val="18"/>
        </w:rPr>
        <w:t xml:space="preserve">Глава администрации                                                            </w:t>
      </w:r>
      <w:proofErr w:type="spellStart"/>
      <w:r w:rsidRPr="0077493F">
        <w:rPr>
          <w:i/>
          <w:sz w:val="18"/>
          <w:szCs w:val="18"/>
        </w:rPr>
        <w:t>В.М.Колмаченко</w:t>
      </w:r>
      <w:proofErr w:type="spellEnd"/>
    </w:p>
    <w:p w:rsidR="009408F1" w:rsidRDefault="009408F1" w:rsidP="00604F1F">
      <w:pPr>
        <w:tabs>
          <w:tab w:val="left" w:pos="2729"/>
        </w:tabs>
        <w:rPr>
          <w:sz w:val="18"/>
          <w:szCs w:val="18"/>
        </w:rPr>
      </w:pPr>
    </w:p>
    <w:p w:rsidR="00FB7D11" w:rsidRDefault="00FB7D11" w:rsidP="00604F1F">
      <w:pPr>
        <w:tabs>
          <w:tab w:val="left" w:pos="2729"/>
        </w:tabs>
        <w:rPr>
          <w:sz w:val="18"/>
          <w:szCs w:val="18"/>
        </w:rPr>
      </w:pPr>
    </w:p>
    <w:p w:rsidR="00FB7D11" w:rsidRPr="00FB7D11" w:rsidRDefault="00FB7D11" w:rsidP="00FB7D11">
      <w:pPr>
        <w:tabs>
          <w:tab w:val="left" w:pos="2729"/>
        </w:tabs>
        <w:jc w:val="center"/>
        <w:rPr>
          <w:sz w:val="18"/>
          <w:szCs w:val="18"/>
        </w:rPr>
      </w:pPr>
      <w:r w:rsidRPr="00FB7D11">
        <w:rPr>
          <w:sz w:val="18"/>
          <w:szCs w:val="18"/>
        </w:rPr>
        <w:t>РОССИЙСКАЯ ФЕДЕРАЦИЯ</w:t>
      </w:r>
    </w:p>
    <w:p w:rsidR="00FB7D11" w:rsidRPr="00FB7D11" w:rsidRDefault="00FB7D11" w:rsidP="00FB7D11">
      <w:pPr>
        <w:tabs>
          <w:tab w:val="left" w:pos="2729"/>
        </w:tabs>
        <w:jc w:val="center"/>
        <w:rPr>
          <w:sz w:val="18"/>
          <w:szCs w:val="18"/>
        </w:rPr>
      </w:pPr>
      <w:r w:rsidRPr="00FB7D11">
        <w:rPr>
          <w:sz w:val="18"/>
          <w:szCs w:val="18"/>
        </w:rPr>
        <w:t>ИРКУТСКАЯ ОБЛАСТЬ ИРКУТСКИЙ РАЙОН</w:t>
      </w:r>
    </w:p>
    <w:p w:rsidR="00FB7D11" w:rsidRPr="00FB7D11" w:rsidRDefault="00FB7D11" w:rsidP="00FB7D11">
      <w:pPr>
        <w:tabs>
          <w:tab w:val="left" w:pos="2729"/>
        </w:tabs>
        <w:jc w:val="center"/>
        <w:rPr>
          <w:sz w:val="18"/>
          <w:szCs w:val="18"/>
        </w:rPr>
      </w:pPr>
      <w:r w:rsidRPr="00FB7D11">
        <w:rPr>
          <w:sz w:val="18"/>
          <w:szCs w:val="18"/>
        </w:rPr>
        <w:t>ХОМУТОВСКОЕ МУНИЦИПАЛЬНОЕ ОБРАЗОВАНИЕ</w:t>
      </w:r>
    </w:p>
    <w:p w:rsidR="00FB7D11" w:rsidRPr="00FB7D11" w:rsidRDefault="00FB7D11" w:rsidP="00FB7D11">
      <w:pPr>
        <w:tabs>
          <w:tab w:val="left" w:pos="2729"/>
        </w:tabs>
        <w:jc w:val="center"/>
        <w:rPr>
          <w:b/>
          <w:sz w:val="18"/>
          <w:szCs w:val="18"/>
        </w:rPr>
      </w:pPr>
      <w:r w:rsidRPr="00FB7D11">
        <w:rPr>
          <w:b/>
          <w:sz w:val="18"/>
          <w:szCs w:val="18"/>
        </w:rPr>
        <w:t>АДМИНИСТРАЦИЯ</w:t>
      </w:r>
    </w:p>
    <w:p w:rsidR="00FB7D11" w:rsidRDefault="00FB7D11" w:rsidP="00FB7D11">
      <w:pPr>
        <w:tabs>
          <w:tab w:val="left" w:pos="2729"/>
        </w:tabs>
        <w:jc w:val="center"/>
        <w:rPr>
          <w:b/>
          <w:sz w:val="18"/>
          <w:szCs w:val="18"/>
        </w:rPr>
      </w:pPr>
      <w:r w:rsidRPr="00FB7D11">
        <w:rPr>
          <w:b/>
          <w:sz w:val="18"/>
          <w:szCs w:val="18"/>
        </w:rPr>
        <w:t>ПОСТАНОВЛЕНИЕ</w:t>
      </w:r>
    </w:p>
    <w:p w:rsidR="00FB7D11" w:rsidRDefault="00FB7D11" w:rsidP="00FB7D11">
      <w:pPr>
        <w:tabs>
          <w:tab w:val="left" w:pos="2729"/>
        </w:tabs>
        <w:jc w:val="center"/>
        <w:rPr>
          <w:b/>
          <w:sz w:val="18"/>
          <w:szCs w:val="18"/>
        </w:rPr>
      </w:pPr>
    </w:p>
    <w:p w:rsidR="00FB7D11" w:rsidRPr="00FF0AAC" w:rsidRDefault="00FB7D11" w:rsidP="00FB7D11">
      <w:pPr>
        <w:tabs>
          <w:tab w:val="left" w:pos="2729"/>
        </w:tabs>
        <w:jc w:val="left"/>
        <w:rPr>
          <w:sz w:val="18"/>
          <w:szCs w:val="18"/>
          <w:u w:val="single"/>
        </w:rPr>
      </w:pPr>
    </w:p>
    <w:p w:rsidR="00FB7D11" w:rsidRPr="00FF0AAC" w:rsidRDefault="00FB7D11" w:rsidP="00FB7D11">
      <w:pPr>
        <w:tabs>
          <w:tab w:val="left" w:pos="2729"/>
        </w:tabs>
        <w:jc w:val="left"/>
        <w:rPr>
          <w:sz w:val="18"/>
          <w:szCs w:val="18"/>
          <w:u w:val="single"/>
        </w:rPr>
      </w:pPr>
      <w:r w:rsidRPr="00FF0AAC">
        <w:rPr>
          <w:sz w:val="18"/>
          <w:szCs w:val="18"/>
          <w:u w:val="single"/>
        </w:rPr>
        <w:t>24.04.2024 №10</w:t>
      </w:r>
      <w:r w:rsidR="00FF0AAC" w:rsidRPr="00FF0AAC">
        <w:rPr>
          <w:sz w:val="18"/>
          <w:szCs w:val="18"/>
          <w:u w:val="single"/>
        </w:rPr>
        <w:t>6</w:t>
      </w:r>
      <w:r w:rsidRPr="00FF0AAC">
        <w:rPr>
          <w:sz w:val="18"/>
          <w:szCs w:val="18"/>
          <w:u w:val="single"/>
        </w:rPr>
        <w:t xml:space="preserve"> од </w:t>
      </w:r>
    </w:p>
    <w:p w:rsidR="00FB7D11" w:rsidRDefault="00FB7D11" w:rsidP="00FB7D11">
      <w:pPr>
        <w:tabs>
          <w:tab w:val="left" w:pos="2729"/>
        </w:tabs>
        <w:jc w:val="left"/>
        <w:rPr>
          <w:sz w:val="18"/>
          <w:szCs w:val="18"/>
        </w:rPr>
      </w:pPr>
      <w:r w:rsidRPr="00FB7D11">
        <w:rPr>
          <w:sz w:val="18"/>
          <w:szCs w:val="18"/>
        </w:rPr>
        <w:t xml:space="preserve">        с. Хомутово</w:t>
      </w:r>
    </w:p>
    <w:p w:rsidR="00FF0AAC" w:rsidRDefault="00FF0AAC" w:rsidP="00FB7D11">
      <w:pPr>
        <w:tabs>
          <w:tab w:val="left" w:pos="2729"/>
        </w:tabs>
        <w:jc w:val="left"/>
        <w:rPr>
          <w:sz w:val="18"/>
          <w:szCs w:val="18"/>
        </w:rPr>
      </w:pPr>
    </w:p>
    <w:p w:rsidR="00FF0AAC" w:rsidRPr="00FF0AAC" w:rsidRDefault="00FF0AAC" w:rsidP="003156C1">
      <w:pPr>
        <w:tabs>
          <w:tab w:val="left" w:pos="2729"/>
        </w:tabs>
        <w:ind w:left="284" w:firstLine="426"/>
        <w:jc w:val="left"/>
        <w:rPr>
          <w:sz w:val="18"/>
          <w:szCs w:val="18"/>
        </w:rPr>
      </w:pPr>
      <w:r w:rsidRPr="00FF0AAC">
        <w:rPr>
          <w:sz w:val="18"/>
          <w:szCs w:val="18"/>
        </w:rPr>
        <w:t>О внесении изменений в постановление администрации Хомутовского муниципального образования от 14.03.2024 №60 о/д «Об утверждении муниципальной программы «Комплексное развитие сельских территорий Хомутовского муниципального образования на 2024-2026 годы»</w:t>
      </w:r>
    </w:p>
    <w:p w:rsidR="00FF0AAC" w:rsidRPr="00FF0AAC" w:rsidRDefault="00FF0AAC" w:rsidP="003156C1">
      <w:pPr>
        <w:tabs>
          <w:tab w:val="left" w:pos="2729"/>
        </w:tabs>
        <w:ind w:left="284" w:firstLine="426"/>
        <w:jc w:val="left"/>
        <w:rPr>
          <w:sz w:val="18"/>
          <w:szCs w:val="18"/>
        </w:rPr>
      </w:pPr>
    </w:p>
    <w:p w:rsidR="00FF0AAC" w:rsidRPr="00FF0AAC" w:rsidRDefault="00FF0AAC" w:rsidP="003156C1">
      <w:pPr>
        <w:tabs>
          <w:tab w:val="left" w:pos="2729"/>
        </w:tabs>
        <w:ind w:left="284" w:firstLine="426"/>
        <w:jc w:val="left"/>
        <w:rPr>
          <w:sz w:val="18"/>
          <w:szCs w:val="18"/>
        </w:rPr>
      </w:pPr>
    </w:p>
    <w:p w:rsidR="00FF0AAC" w:rsidRDefault="00FF0AAC" w:rsidP="003156C1">
      <w:pPr>
        <w:tabs>
          <w:tab w:val="left" w:pos="2729"/>
        </w:tabs>
        <w:ind w:left="284" w:firstLine="426"/>
        <w:jc w:val="left"/>
        <w:rPr>
          <w:sz w:val="18"/>
          <w:szCs w:val="18"/>
        </w:rPr>
      </w:pPr>
      <w:proofErr w:type="gramStart"/>
      <w:r w:rsidRPr="00FF0AAC">
        <w:rPr>
          <w:sz w:val="18"/>
          <w:szCs w:val="18"/>
        </w:rPr>
        <w:t>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«Комплексное развитие сельских территорий Иркутской области» на 2021-2024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утвержденной Постановлением правительства Иркутской области от 26.10.2018 № 772-пп</w:t>
      </w:r>
      <w:proofErr w:type="gramEnd"/>
      <w:r w:rsidRPr="00FF0AAC">
        <w:rPr>
          <w:sz w:val="18"/>
          <w:szCs w:val="18"/>
        </w:rPr>
        <w:t xml:space="preserve">, Порядком принятия решений о разработке муниципальных Программ Хомутовского муниципального образования, их формирования и реализации, и Порядка </w:t>
      </w:r>
      <w:proofErr w:type="gramStart"/>
      <w:r w:rsidRPr="00FF0AAC">
        <w:rPr>
          <w:sz w:val="18"/>
          <w:szCs w:val="18"/>
        </w:rPr>
        <w:t>проведения критериев оценки эффективности реализации муниципальных программ</w:t>
      </w:r>
      <w:proofErr w:type="gramEnd"/>
      <w:r w:rsidRPr="00FF0AAC">
        <w:rPr>
          <w:sz w:val="18"/>
          <w:szCs w:val="18"/>
        </w:rPr>
        <w:t xml:space="preserve">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3156C1" w:rsidRPr="00FF0AAC" w:rsidRDefault="003156C1" w:rsidP="003156C1">
      <w:pPr>
        <w:tabs>
          <w:tab w:val="left" w:pos="2729"/>
        </w:tabs>
        <w:ind w:left="284" w:firstLine="426"/>
        <w:jc w:val="left"/>
        <w:rPr>
          <w:sz w:val="18"/>
          <w:szCs w:val="18"/>
        </w:rPr>
      </w:pPr>
    </w:p>
    <w:p w:rsidR="00FF0AAC" w:rsidRPr="00FF0AAC" w:rsidRDefault="00FF0AAC" w:rsidP="003156C1">
      <w:pPr>
        <w:tabs>
          <w:tab w:val="left" w:pos="2729"/>
        </w:tabs>
        <w:ind w:left="284" w:firstLine="426"/>
        <w:jc w:val="left"/>
        <w:rPr>
          <w:sz w:val="18"/>
          <w:szCs w:val="18"/>
        </w:rPr>
      </w:pPr>
      <w:r w:rsidRPr="00FF0AAC">
        <w:rPr>
          <w:sz w:val="18"/>
          <w:szCs w:val="18"/>
        </w:rPr>
        <w:t>ПОСТАНОВЛЯЕТ:</w:t>
      </w:r>
    </w:p>
    <w:p w:rsidR="00FF0AAC" w:rsidRPr="00FF0AAC" w:rsidRDefault="00FF0AAC" w:rsidP="003156C1">
      <w:pPr>
        <w:tabs>
          <w:tab w:val="left" w:pos="2729"/>
        </w:tabs>
        <w:ind w:left="284" w:firstLine="426"/>
        <w:jc w:val="left"/>
        <w:rPr>
          <w:sz w:val="18"/>
          <w:szCs w:val="18"/>
        </w:rPr>
      </w:pPr>
    </w:p>
    <w:p w:rsidR="00FF0AAC" w:rsidRPr="00FF0AAC" w:rsidRDefault="00FF0AAC" w:rsidP="003156C1">
      <w:pPr>
        <w:tabs>
          <w:tab w:val="left" w:pos="2729"/>
        </w:tabs>
        <w:ind w:left="284" w:firstLine="426"/>
        <w:jc w:val="left"/>
        <w:rPr>
          <w:sz w:val="18"/>
          <w:szCs w:val="18"/>
        </w:rPr>
      </w:pPr>
      <w:r w:rsidRPr="00FF0AAC">
        <w:rPr>
          <w:sz w:val="18"/>
          <w:szCs w:val="18"/>
        </w:rPr>
        <w:t>1.</w:t>
      </w:r>
      <w:r w:rsidRPr="00FF0AAC">
        <w:rPr>
          <w:sz w:val="18"/>
          <w:szCs w:val="18"/>
        </w:rPr>
        <w:tab/>
        <w:t>В постановление администрации Хомутовского муниципального образования от 14.03.2024 №60 о/д «Об утверждении муниципальной программы «Комплексное развитие сельских территорий Хомутовского муниципального образования на 2024-2026 годы» внести следующие изменения:</w:t>
      </w:r>
    </w:p>
    <w:p w:rsidR="00FF0AAC" w:rsidRDefault="00FF0AAC" w:rsidP="003156C1">
      <w:pPr>
        <w:tabs>
          <w:tab w:val="left" w:pos="2729"/>
        </w:tabs>
        <w:ind w:left="284" w:firstLine="426"/>
        <w:jc w:val="left"/>
        <w:rPr>
          <w:sz w:val="18"/>
          <w:szCs w:val="18"/>
        </w:rPr>
      </w:pPr>
      <w:r w:rsidRPr="00FF0AAC">
        <w:rPr>
          <w:sz w:val="18"/>
          <w:szCs w:val="18"/>
        </w:rPr>
        <w:t>1.1. В паспорте муниципальной программы Хомутовского муниципального образования «Комплексное развитие сельских территорий Хомутовского муниципального образования на 2024-2026 годы» раздел «Объёмы и источники финансирования муниципальной программы» изменить и изложить в новой редакции:</w:t>
      </w:r>
    </w:p>
    <w:p w:rsidR="005F3FA9" w:rsidRDefault="005F3FA9" w:rsidP="003156C1">
      <w:pPr>
        <w:tabs>
          <w:tab w:val="left" w:pos="2729"/>
        </w:tabs>
        <w:ind w:left="284"/>
        <w:jc w:val="left"/>
        <w:rPr>
          <w:sz w:val="18"/>
          <w:szCs w:val="18"/>
        </w:rPr>
      </w:pPr>
    </w:p>
    <w:tbl>
      <w:tblPr>
        <w:tblpPr w:leftFromText="180" w:rightFromText="180" w:vertAnchor="text" w:horzAnchor="margin" w:tblpX="324" w:tblpY="226"/>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9"/>
        <w:gridCol w:w="6237"/>
      </w:tblGrid>
      <w:tr w:rsidR="005F3FA9" w:rsidRPr="005F3FA9" w:rsidTr="00155804">
        <w:trPr>
          <w:trHeight w:val="850"/>
        </w:trPr>
        <w:tc>
          <w:tcPr>
            <w:tcW w:w="2689" w:type="dxa"/>
            <w:tcBorders>
              <w:top w:val="single" w:sz="4" w:space="0" w:color="000000"/>
              <w:left w:val="single" w:sz="4" w:space="0" w:color="000000"/>
              <w:bottom w:val="single" w:sz="4" w:space="0" w:color="000000"/>
              <w:right w:val="single" w:sz="4" w:space="0" w:color="000000"/>
            </w:tcBorders>
          </w:tcPr>
          <w:p w:rsidR="005F3FA9" w:rsidRPr="005F3FA9" w:rsidRDefault="005F3FA9" w:rsidP="00155804">
            <w:pPr>
              <w:ind w:right="453"/>
              <w:rPr>
                <w:sz w:val="18"/>
                <w:szCs w:val="18"/>
              </w:rPr>
            </w:pPr>
            <w:r w:rsidRPr="005F3FA9">
              <w:rPr>
                <w:sz w:val="18"/>
                <w:szCs w:val="18"/>
              </w:rPr>
              <w:t xml:space="preserve">Объёмы и источники финансирования муниципальной программы </w:t>
            </w:r>
          </w:p>
        </w:tc>
        <w:tc>
          <w:tcPr>
            <w:tcW w:w="6237" w:type="dxa"/>
            <w:tcBorders>
              <w:top w:val="single" w:sz="4" w:space="0" w:color="000000"/>
              <w:left w:val="single" w:sz="4" w:space="0" w:color="000000"/>
              <w:bottom w:val="single" w:sz="4" w:space="0" w:color="000000"/>
              <w:right w:val="single" w:sz="4" w:space="0" w:color="000000"/>
            </w:tcBorders>
          </w:tcPr>
          <w:p w:rsidR="005F3FA9" w:rsidRPr="005F3FA9" w:rsidRDefault="005F3FA9" w:rsidP="00155804">
            <w:pPr>
              <w:ind w:right="32"/>
              <w:rPr>
                <w:sz w:val="18"/>
                <w:szCs w:val="18"/>
              </w:rPr>
            </w:pPr>
            <w:r w:rsidRPr="005F3FA9">
              <w:rPr>
                <w:sz w:val="18"/>
                <w:szCs w:val="18"/>
              </w:rPr>
              <w:t xml:space="preserve">Общий объём финансирования программы по годам реализации составляет: </w:t>
            </w:r>
          </w:p>
          <w:p w:rsidR="005F3FA9" w:rsidRPr="005F3FA9" w:rsidRDefault="005F3FA9" w:rsidP="00155804">
            <w:pPr>
              <w:ind w:right="32"/>
              <w:rPr>
                <w:sz w:val="18"/>
                <w:szCs w:val="18"/>
              </w:rPr>
            </w:pPr>
            <w:r w:rsidRPr="005F3FA9">
              <w:rPr>
                <w:sz w:val="18"/>
                <w:szCs w:val="18"/>
              </w:rPr>
              <w:t xml:space="preserve">2024 год – 220 578,01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2025 год – 254 652,10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2026 год – 446 620,18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Объём финансирования программы за счет средств федерального и </w:t>
            </w:r>
            <w:r w:rsidRPr="005F3FA9">
              <w:rPr>
                <w:sz w:val="18"/>
                <w:szCs w:val="18"/>
              </w:rPr>
              <w:lastRenderedPageBreak/>
              <w:t>областного бюджетов по годам реализации составляет:</w:t>
            </w:r>
          </w:p>
          <w:p w:rsidR="005F3FA9" w:rsidRPr="005F3FA9" w:rsidRDefault="005F3FA9" w:rsidP="00155804">
            <w:pPr>
              <w:ind w:right="32"/>
              <w:rPr>
                <w:sz w:val="18"/>
                <w:szCs w:val="18"/>
              </w:rPr>
            </w:pPr>
            <w:r w:rsidRPr="005F3FA9">
              <w:rPr>
                <w:sz w:val="18"/>
                <w:szCs w:val="18"/>
              </w:rPr>
              <w:t xml:space="preserve">2024 год – 189 913,96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2025 год – 213 827,25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2026 год – 445 606,07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5F3FA9" w:rsidRPr="005F3FA9" w:rsidRDefault="005F3FA9" w:rsidP="00155804">
            <w:pPr>
              <w:ind w:right="32"/>
              <w:rPr>
                <w:sz w:val="18"/>
                <w:szCs w:val="18"/>
              </w:rPr>
            </w:pPr>
            <w:r w:rsidRPr="005F3FA9">
              <w:rPr>
                <w:sz w:val="18"/>
                <w:szCs w:val="18"/>
              </w:rPr>
              <w:t xml:space="preserve">2024 год – 4 489,17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2025 год – 6 231,20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2026 год – 1 014,11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Объём финансирования программы за счет средств внебюджетных источников по годам реализации составляет:</w:t>
            </w:r>
          </w:p>
          <w:p w:rsidR="005F3FA9" w:rsidRPr="005F3FA9" w:rsidRDefault="005F3FA9" w:rsidP="00155804">
            <w:pPr>
              <w:ind w:right="32"/>
              <w:rPr>
                <w:sz w:val="18"/>
                <w:szCs w:val="18"/>
              </w:rPr>
            </w:pPr>
            <w:r w:rsidRPr="005F3FA9">
              <w:rPr>
                <w:sz w:val="18"/>
                <w:szCs w:val="18"/>
              </w:rPr>
              <w:t xml:space="preserve">2024 год – 26 174,88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2025 год – 34 593,65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r w:rsidRPr="005F3FA9">
              <w:rPr>
                <w:sz w:val="18"/>
                <w:szCs w:val="18"/>
              </w:rPr>
              <w:t xml:space="preserve">2026 год – 0,00 </w:t>
            </w:r>
            <w:proofErr w:type="spellStart"/>
            <w:r w:rsidRPr="005F3FA9">
              <w:rPr>
                <w:sz w:val="18"/>
                <w:szCs w:val="18"/>
              </w:rPr>
              <w:t>тыс</w:t>
            </w:r>
            <w:proofErr w:type="gramStart"/>
            <w:r w:rsidRPr="005F3FA9">
              <w:rPr>
                <w:sz w:val="18"/>
                <w:szCs w:val="18"/>
              </w:rPr>
              <w:t>.р</w:t>
            </w:r>
            <w:proofErr w:type="gramEnd"/>
            <w:r w:rsidRPr="005F3FA9">
              <w:rPr>
                <w:sz w:val="18"/>
                <w:szCs w:val="18"/>
              </w:rPr>
              <w:t>уб</w:t>
            </w:r>
            <w:proofErr w:type="spellEnd"/>
            <w:r w:rsidRPr="005F3FA9">
              <w:rPr>
                <w:sz w:val="18"/>
                <w:szCs w:val="18"/>
              </w:rPr>
              <w:t>.</w:t>
            </w:r>
          </w:p>
          <w:p w:rsidR="005F3FA9" w:rsidRPr="005F3FA9" w:rsidRDefault="005F3FA9" w:rsidP="00155804">
            <w:pPr>
              <w:ind w:right="32"/>
              <w:rPr>
                <w:sz w:val="18"/>
                <w:szCs w:val="18"/>
              </w:rPr>
            </w:pPr>
          </w:p>
        </w:tc>
      </w:tr>
    </w:tbl>
    <w:p w:rsidR="005F3FA9" w:rsidRDefault="005F3FA9" w:rsidP="00FF0AAC">
      <w:pPr>
        <w:tabs>
          <w:tab w:val="left" w:pos="2729"/>
        </w:tabs>
        <w:jc w:val="left"/>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Default="005F3FA9" w:rsidP="005F3FA9">
      <w:pPr>
        <w:rPr>
          <w:sz w:val="18"/>
          <w:szCs w:val="18"/>
        </w:rPr>
      </w:pPr>
    </w:p>
    <w:p w:rsidR="005F3FA9" w:rsidRPr="005F3FA9" w:rsidRDefault="005F3FA9" w:rsidP="005F3FA9">
      <w:pPr>
        <w:rPr>
          <w:sz w:val="18"/>
          <w:szCs w:val="18"/>
        </w:rPr>
      </w:pPr>
    </w:p>
    <w:p w:rsidR="005F3FA9" w:rsidRDefault="005F3FA9" w:rsidP="005F3FA9">
      <w:pPr>
        <w:rPr>
          <w:sz w:val="18"/>
          <w:szCs w:val="18"/>
        </w:rPr>
      </w:pPr>
    </w:p>
    <w:p w:rsidR="005F3FA9" w:rsidRDefault="005F3FA9" w:rsidP="005F3FA9">
      <w:pPr>
        <w:rPr>
          <w:sz w:val="18"/>
          <w:szCs w:val="18"/>
        </w:rPr>
      </w:pPr>
    </w:p>
    <w:p w:rsidR="005F3FA9" w:rsidRDefault="005F3FA9" w:rsidP="005F3FA9">
      <w:pPr>
        <w:rPr>
          <w:sz w:val="18"/>
          <w:szCs w:val="18"/>
        </w:rPr>
      </w:pPr>
    </w:p>
    <w:p w:rsidR="005F3FA9" w:rsidRDefault="005F3FA9" w:rsidP="005F3FA9">
      <w:pPr>
        <w:rPr>
          <w:sz w:val="18"/>
          <w:szCs w:val="18"/>
        </w:rPr>
      </w:pPr>
    </w:p>
    <w:p w:rsidR="005F3FA9" w:rsidRPr="005F3FA9" w:rsidRDefault="005F3FA9" w:rsidP="005F3FA9">
      <w:pPr>
        <w:rPr>
          <w:sz w:val="18"/>
          <w:szCs w:val="18"/>
        </w:rPr>
      </w:pPr>
      <w:r w:rsidRPr="005F3FA9">
        <w:rPr>
          <w:sz w:val="18"/>
          <w:szCs w:val="18"/>
        </w:rPr>
        <w:t>1.2. Приложение к муниципальной программе Хомутовского муниципального образования «Комплексное развитие сельских территорий Хомутовского муниципального образования на 2024-2026 годы» изменить и изложить в новой редакции (Приложение).</w:t>
      </w:r>
    </w:p>
    <w:p w:rsidR="005F3FA9" w:rsidRPr="005F3FA9" w:rsidRDefault="005F3FA9" w:rsidP="005F3FA9">
      <w:pPr>
        <w:rPr>
          <w:sz w:val="18"/>
          <w:szCs w:val="18"/>
        </w:rPr>
      </w:pPr>
      <w:r w:rsidRPr="005F3FA9">
        <w:rPr>
          <w:sz w:val="18"/>
          <w:szCs w:val="18"/>
        </w:rPr>
        <w:t>2.</w:t>
      </w:r>
      <w:r w:rsidRPr="005F3FA9">
        <w:rPr>
          <w:sz w:val="18"/>
          <w:szCs w:val="18"/>
        </w:rPr>
        <w:tab/>
        <w:t>Опубликовать настоящее постановление в установленном законом                                           порядке.</w:t>
      </w:r>
    </w:p>
    <w:p w:rsidR="005F3FA9" w:rsidRPr="005F3FA9" w:rsidRDefault="005F3FA9" w:rsidP="005F3FA9">
      <w:pPr>
        <w:rPr>
          <w:sz w:val="18"/>
          <w:szCs w:val="18"/>
        </w:rPr>
      </w:pPr>
      <w:r w:rsidRPr="005F3FA9">
        <w:rPr>
          <w:sz w:val="18"/>
          <w:szCs w:val="18"/>
        </w:rPr>
        <w:t>3.</w:t>
      </w:r>
      <w:r w:rsidRPr="005F3FA9">
        <w:rPr>
          <w:sz w:val="18"/>
          <w:szCs w:val="18"/>
        </w:rPr>
        <w:tab/>
      </w:r>
      <w:proofErr w:type="gramStart"/>
      <w:r w:rsidRPr="005F3FA9">
        <w:rPr>
          <w:sz w:val="18"/>
          <w:szCs w:val="18"/>
        </w:rPr>
        <w:t>Контроль за</w:t>
      </w:r>
      <w:proofErr w:type="gramEnd"/>
      <w:r w:rsidRPr="005F3FA9">
        <w:rPr>
          <w:sz w:val="18"/>
          <w:szCs w:val="18"/>
        </w:rPr>
        <w:t xml:space="preserve"> исполнением настоящего постановления возложить на Первого заместителя Главы администрации. </w:t>
      </w: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5F3FA9" w:rsidRDefault="005F3FA9" w:rsidP="005F3FA9">
      <w:pPr>
        <w:rPr>
          <w:sz w:val="18"/>
          <w:szCs w:val="18"/>
        </w:rPr>
      </w:pPr>
    </w:p>
    <w:p w:rsidR="005F3FA9" w:rsidRPr="002A70BB" w:rsidRDefault="005F3FA9" w:rsidP="002A70BB">
      <w:pPr>
        <w:jc w:val="right"/>
        <w:rPr>
          <w:i/>
          <w:sz w:val="18"/>
          <w:szCs w:val="18"/>
        </w:rPr>
      </w:pPr>
      <w:proofErr w:type="gramStart"/>
      <w:r w:rsidRPr="002A70BB">
        <w:rPr>
          <w:i/>
          <w:sz w:val="18"/>
          <w:szCs w:val="18"/>
        </w:rPr>
        <w:t>Исполняющий</w:t>
      </w:r>
      <w:proofErr w:type="gramEnd"/>
      <w:r w:rsidRPr="002A70BB">
        <w:rPr>
          <w:i/>
          <w:sz w:val="18"/>
          <w:szCs w:val="18"/>
        </w:rPr>
        <w:t xml:space="preserve"> обязанности</w:t>
      </w:r>
    </w:p>
    <w:p w:rsidR="005F3FA9" w:rsidRDefault="005F3FA9" w:rsidP="002A70BB">
      <w:pPr>
        <w:jc w:val="right"/>
        <w:rPr>
          <w:i/>
          <w:sz w:val="18"/>
          <w:szCs w:val="18"/>
        </w:rPr>
      </w:pPr>
      <w:r w:rsidRPr="002A70BB">
        <w:rPr>
          <w:i/>
          <w:sz w:val="18"/>
          <w:szCs w:val="18"/>
        </w:rPr>
        <w:t>Главы администрации                                                                              А.В. Иваненко</w:t>
      </w:r>
    </w:p>
    <w:p w:rsidR="00725A81" w:rsidRDefault="00725A81" w:rsidP="002A70BB">
      <w:pPr>
        <w:jc w:val="right"/>
        <w:rPr>
          <w:i/>
          <w:sz w:val="18"/>
          <w:szCs w:val="18"/>
        </w:rPr>
      </w:pPr>
    </w:p>
    <w:p w:rsidR="003156C1" w:rsidRDefault="003156C1" w:rsidP="003156C1">
      <w:pPr>
        <w:tabs>
          <w:tab w:val="left" w:pos="426"/>
          <w:tab w:val="left" w:pos="3976"/>
        </w:tabs>
        <w:ind w:left="426" w:right="282" w:firstLine="426"/>
        <w:jc w:val="center"/>
        <w:rPr>
          <w:sz w:val="18"/>
          <w:szCs w:val="18"/>
        </w:rPr>
      </w:pPr>
      <w:r>
        <w:rPr>
          <w:sz w:val="18"/>
          <w:szCs w:val="18"/>
        </w:rPr>
        <w:t>РОССИЙСКАЯ ФЕДЕРАЦИЯ</w:t>
      </w:r>
    </w:p>
    <w:p w:rsidR="003156C1" w:rsidRDefault="003156C1" w:rsidP="003156C1">
      <w:pPr>
        <w:tabs>
          <w:tab w:val="left" w:pos="426"/>
          <w:tab w:val="left" w:pos="3976"/>
        </w:tabs>
        <w:ind w:left="426" w:right="282" w:firstLine="426"/>
        <w:jc w:val="center"/>
        <w:rPr>
          <w:sz w:val="18"/>
          <w:szCs w:val="18"/>
        </w:rPr>
      </w:pPr>
      <w:r>
        <w:rPr>
          <w:sz w:val="18"/>
          <w:szCs w:val="18"/>
        </w:rPr>
        <w:t>ИРКУТСКАЯ ОБЛАСТЬ ИРКУТСКИЙ РАЙОН</w:t>
      </w:r>
    </w:p>
    <w:p w:rsidR="003156C1" w:rsidRDefault="003156C1" w:rsidP="003156C1">
      <w:pPr>
        <w:tabs>
          <w:tab w:val="left" w:pos="426"/>
          <w:tab w:val="left" w:pos="3976"/>
        </w:tabs>
        <w:ind w:left="426" w:right="282" w:firstLine="426"/>
        <w:jc w:val="center"/>
        <w:rPr>
          <w:sz w:val="18"/>
          <w:szCs w:val="18"/>
        </w:rPr>
      </w:pPr>
      <w:r>
        <w:rPr>
          <w:sz w:val="18"/>
          <w:szCs w:val="18"/>
        </w:rPr>
        <w:t>ХОМУТОВСКОЕ МУНИЦИПАЛЬНОЕ ОБРАЗОВАНИЕ</w:t>
      </w:r>
    </w:p>
    <w:p w:rsidR="003156C1" w:rsidRDefault="003156C1" w:rsidP="003156C1">
      <w:pPr>
        <w:tabs>
          <w:tab w:val="left" w:pos="426"/>
          <w:tab w:val="left" w:pos="3976"/>
        </w:tabs>
        <w:ind w:left="426" w:right="282" w:firstLine="426"/>
        <w:jc w:val="center"/>
        <w:rPr>
          <w:b/>
          <w:sz w:val="18"/>
          <w:szCs w:val="18"/>
        </w:rPr>
      </w:pPr>
      <w:r>
        <w:rPr>
          <w:b/>
          <w:sz w:val="18"/>
          <w:szCs w:val="18"/>
        </w:rPr>
        <w:t>АДМИНИСТРАЦИЯ</w:t>
      </w:r>
    </w:p>
    <w:p w:rsidR="003156C1" w:rsidRDefault="003156C1" w:rsidP="003156C1">
      <w:pPr>
        <w:tabs>
          <w:tab w:val="left" w:pos="426"/>
          <w:tab w:val="left" w:pos="3976"/>
        </w:tabs>
        <w:ind w:left="426" w:right="282" w:firstLine="426"/>
        <w:jc w:val="center"/>
        <w:rPr>
          <w:b/>
          <w:sz w:val="18"/>
          <w:szCs w:val="18"/>
        </w:rPr>
      </w:pPr>
      <w:r>
        <w:rPr>
          <w:b/>
          <w:sz w:val="18"/>
          <w:szCs w:val="18"/>
        </w:rPr>
        <w:t>ПОСТАНОВЛЕНИЕ</w:t>
      </w:r>
    </w:p>
    <w:p w:rsidR="009F51ED" w:rsidRDefault="009F51ED" w:rsidP="00725A81">
      <w:pPr>
        <w:jc w:val="center"/>
        <w:rPr>
          <w:b/>
          <w:i/>
          <w:sz w:val="18"/>
          <w:szCs w:val="18"/>
        </w:rPr>
      </w:pPr>
    </w:p>
    <w:p w:rsidR="009F51ED" w:rsidRDefault="009F51ED" w:rsidP="00725A81">
      <w:pPr>
        <w:jc w:val="center"/>
        <w:rPr>
          <w:b/>
          <w:i/>
          <w:sz w:val="18"/>
          <w:szCs w:val="18"/>
        </w:rPr>
      </w:pPr>
    </w:p>
    <w:p w:rsidR="009F51ED" w:rsidRPr="00E52C18" w:rsidRDefault="009F51ED" w:rsidP="009F51ED">
      <w:pPr>
        <w:jc w:val="left"/>
        <w:rPr>
          <w:sz w:val="18"/>
          <w:szCs w:val="18"/>
        </w:rPr>
      </w:pPr>
    </w:p>
    <w:p w:rsidR="009F51ED" w:rsidRPr="00E52C18" w:rsidRDefault="009F51ED" w:rsidP="009F51ED">
      <w:pPr>
        <w:jc w:val="left"/>
        <w:rPr>
          <w:sz w:val="18"/>
          <w:szCs w:val="18"/>
          <w:u w:val="single"/>
        </w:rPr>
      </w:pPr>
      <w:r w:rsidRPr="00E52C18">
        <w:rPr>
          <w:sz w:val="18"/>
          <w:szCs w:val="18"/>
          <w:u w:val="single"/>
        </w:rPr>
        <w:t>2</w:t>
      </w:r>
      <w:r w:rsidR="000930CE" w:rsidRPr="00E52C18">
        <w:rPr>
          <w:sz w:val="18"/>
          <w:szCs w:val="18"/>
          <w:u w:val="single"/>
        </w:rPr>
        <w:t>5</w:t>
      </w:r>
      <w:r w:rsidRPr="00E52C18">
        <w:rPr>
          <w:sz w:val="18"/>
          <w:szCs w:val="18"/>
          <w:u w:val="single"/>
        </w:rPr>
        <w:t>.04.2024 №</w:t>
      </w:r>
      <w:r w:rsidR="000930CE" w:rsidRPr="00E52C18">
        <w:rPr>
          <w:sz w:val="18"/>
          <w:szCs w:val="18"/>
          <w:u w:val="single"/>
        </w:rPr>
        <w:t xml:space="preserve"> 420пз</w:t>
      </w:r>
      <w:r w:rsidRPr="00E52C18">
        <w:rPr>
          <w:sz w:val="18"/>
          <w:szCs w:val="18"/>
          <w:u w:val="single"/>
        </w:rPr>
        <w:t xml:space="preserve"> </w:t>
      </w:r>
    </w:p>
    <w:p w:rsidR="009F51ED" w:rsidRPr="00E52C18" w:rsidRDefault="009F51ED" w:rsidP="009F51ED">
      <w:pPr>
        <w:jc w:val="left"/>
        <w:rPr>
          <w:sz w:val="18"/>
          <w:szCs w:val="18"/>
        </w:rPr>
      </w:pPr>
      <w:r w:rsidRPr="00E52C18">
        <w:rPr>
          <w:sz w:val="18"/>
          <w:szCs w:val="18"/>
        </w:rPr>
        <w:t xml:space="preserve">        с. Хомутово</w:t>
      </w:r>
    </w:p>
    <w:p w:rsidR="003E7887" w:rsidRPr="00E52C18" w:rsidRDefault="003E7887" w:rsidP="009F51ED">
      <w:pPr>
        <w:jc w:val="left"/>
        <w:rPr>
          <w:sz w:val="18"/>
          <w:szCs w:val="18"/>
        </w:rPr>
      </w:pPr>
    </w:p>
    <w:p w:rsidR="003E7887" w:rsidRPr="00E52C18" w:rsidRDefault="003156C1" w:rsidP="003156C1">
      <w:pPr>
        <w:jc w:val="left"/>
        <w:rPr>
          <w:sz w:val="18"/>
          <w:szCs w:val="18"/>
        </w:rPr>
      </w:pPr>
      <w:r>
        <w:rPr>
          <w:sz w:val="18"/>
          <w:szCs w:val="18"/>
        </w:rPr>
        <w:t xml:space="preserve">         </w:t>
      </w:r>
      <w:r w:rsidR="003E7887" w:rsidRPr="00E52C18">
        <w:rPr>
          <w:sz w:val="18"/>
          <w:szCs w:val="18"/>
        </w:rPr>
        <w:t>О предоставлении разрешения</w:t>
      </w:r>
      <w:r>
        <w:rPr>
          <w:sz w:val="18"/>
          <w:szCs w:val="18"/>
        </w:rPr>
        <w:t xml:space="preserve"> </w:t>
      </w:r>
      <w:r w:rsidR="003E7887" w:rsidRPr="00E52C18">
        <w:rPr>
          <w:sz w:val="18"/>
          <w:szCs w:val="18"/>
        </w:rPr>
        <w:t>на условно разрешенный вид</w:t>
      </w:r>
      <w:r>
        <w:rPr>
          <w:sz w:val="18"/>
          <w:szCs w:val="18"/>
        </w:rPr>
        <w:t xml:space="preserve"> </w:t>
      </w:r>
      <w:r w:rsidR="003E7887" w:rsidRPr="00E52C18">
        <w:rPr>
          <w:sz w:val="18"/>
          <w:szCs w:val="18"/>
        </w:rPr>
        <w:t xml:space="preserve">использования земельных участков   </w:t>
      </w:r>
    </w:p>
    <w:p w:rsidR="003E7887" w:rsidRPr="00E52C18" w:rsidRDefault="003E7887" w:rsidP="003156C1">
      <w:pPr>
        <w:ind w:firstLine="567"/>
        <w:jc w:val="left"/>
        <w:rPr>
          <w:sz w:val="18"/>
          <w:szCs w:val="18"/>
        </w:rPr>
      </w:pPr>
    </w:p>
    <w:p w:rsidR="003E7887" w:rsidRPr="00E52C18" w:rsidRDefault="003E7887" w:rsidP="003156C1">
      <w:pPr>
        <w:ind w:left="142" w:firstLine="567"/>
        <w:rPr>
          <w:sz w:val="18"/>
          <w:szCs w:val="18"/>
        </w:rPr>
      </w:pPr>
      <w:r w:rsidRPr="00E52C18">
        <w:rPr>
          <w:sz w:val="18"/>
          <w:szCs w:val="18"/>
        </w:rPr>
        <w:t xml:space="preserve"> </w:t>
      </w:r>
      <w:proofErr w:type="gramStart"/>
      <w:r w:rsidRPr="00E52C18">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E52C18">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11.04.2024, рассмотрев заявление </w:t>
      </w:r>
      <w:proofErr w:type="spellStart"/>
      <w:r w:rsidRPr="00E52C18">
        <w:rPr>
          <w:sz w:val="18"/>
          <w:szCs w:val="18"/>
        </w:rPr>
        <w:t>Ломп</w:t>
      </w:r>
      <w:proofErr w:type="spellEnd"/>
      <w:r w:rsidRPr="00E52C18">
        <w:rPr>
          <w:sz w:val="18"/>
          <w:szCs w:val="18"/>
        </w:rPr>
        <w:t xml:space="preserve"> Александра Валерьевича и представленные документы, Администрация Хомутовского муниципального образования</w:t>
      </w:r>
    </w:p>
    <w:p w:rsidR="003E7887" w:rsidRPr="00E52C18" w:rsidRDefault="003E7887" w:rsidP="003156C1">
      <w:pPr>
        <w:ind w:left="142" w:firstLine="567"/>
        <w:rPr>
          <w:sz w:val="18"/>
          <w:szCs w:val="18"/>
        </w:rPr>
      </w:pPr>
    </w:p>
    <w:p w:rsidR="003E7887" w:rsidRPr="00E52C18" w:rsidRDefault="003E7887" w:rsidP="003156C1">
      <w:pPr>
        <w:ind w:left="142" w:firstLine="567"/>
        <w:rPr>
          <w:sz w:val="18"/>
          <w:szCs w:val="18"/>
        </w:rPr>
      </w:pPr>
      <w:r w:rsidRPr="00E52C18">
        <w:rPr>
          <w:sz w:val="18"/>
          <w:szCs w:val="18"/>
        </w:rPr>
        <w:t xml:space="preserve">  ПОСТАНОВЛЯЕТ:</w:t>
      </w:r>
    </w:p>
    <w:p w:rsidR="003E7887" w:rsidRPr="00E52C18" w:rsidRDefault="003E7887" w:rsidP="003156C1">
      <w:pPr>
        <w:ind w:left="142" w:firstLine="567"/>
        <w:rPr>
          <w:sz w:val="18"/>
          <w:szCs w:val="18"/>
        </w:rPr>
      </w:pPr>
    </w:p>
    <w:p w:rsidR="003E7887" w:rsidRPr="00E52C18" w:rsidRDefault="003E7887" w:rsidP="003156C1">
      <w:pPr>
        <w:ind w:left="142" w:firstLine="567"/>
        <w:rPr>
          <w:sz w:val="18"/>
          <w:szCs w:val="18"/>
        </w:rPr>
      </w:pPr>
      <w:r w:rsidRPr="00E52C18">
        <w:rPr>
          <w:sz w:val="18"/>
          <w:szCs w:val="18"/>
        </w:rPr>
        <w:t>1.</w:t>
      </w:r>
      <w:r w:rsidRPr="00E52C18">
        <w:rPr>
          <w:sz w:val="18"/>
          <w:szCs w:val="18"/>
        </w:rPr>
        <w:tab/>
        <w:t>Предоставить разрешение на условно разрешенный вид использования «Магазины» в отношении:</w:t>
      </w:r>
    </w:p>
    <w:p w:rsidR="003E7887" w:rsidRPr="00E52C18" w:rsidRDefault="003E7887" w:rsidP="003156C1">
      <w:pPr>
        <w:ind w:left="142" w:firstLine="567"/>
        <w:rPr>
          <w:sz w:val="18"/>
          <w:szCs w:val="18"/>
        </w:rPr>
      </w:pPr>
      <w:r w:rsidRPr="00E52C18">
        <w:rPr>
          <w:sz w:val="18"/>
          <w:szCs w:val="18"/>
        </w:rPr>
        <w:t>1.1</w:t>
      </w:r>
      <w:r w:rsidRPr="00E52C18">
        <w:rPr>
          <w:sz w:val="18"/>
          <w:szCs w:val="18"/>
        </w:rPr>
        <w:tab/>
        <w:t xml:space="preserve">земельного участка с кадастровым номером 38:06:100104:3116  площадью 1502 </w:t>
      </w:r>
      <w:proofErr w:type="spellStart"/>
      <w:r w:rsidRPr="00E52C18">
        <w:rPr>
          <w:sz w:val="18"/>
          <w:szCs w:val="18"/>
        </w:rPr>
        <w:t>кв.м</w:t>
      </w:r>
      <w:proofErr w:type="spellEnd"/>
      <w:r w:rsidRPr="00E52C18">
        <w:rPr>
          <w:sz w:val="18"/>
          <w:szCs w:val="18"/>
        </w:rPr>
        <w:t>., расположенного по адресу: Российская Федерация, Иркутская область, Иркутский район, с. Хомутово, ул. Колхозная 198 "А"/1;</w:t>
      </w:r>
    </w:p>
    <w:p w:rsidR="003E7887" w:rsidRPr="00E52C18" w:rsidRDefault="003E7887" w:rsidP="003156C1">
      <w:pPr>
        <w:ind w:left="142" w:firstLine="567"/>
        <w:rPr>
          <w:sz w:val="18"/>
          <w:szCs w:val="18"/>
        </w:rPr>
      </w:pPr>
      <w:r w:rsidRPr="00E52C18">
        <w:rPr>
          <w:sz w:val="18"/>
          <w:szCs w:val="18"/>
        </w:rPr>
        <w:t>1.2</w:t>
      </w:r>
      <w:r w:rsidRPr="00E52C18">
        <w:rPr>
          <w:sz w:val="18"/>
          <w:szCs w:val="18"/>
        </w:rPr>
        <w:tab/>
        <w:t xml:space="preserve">земельного участка с кадастровым номером 38:06:100104:1270  площадью 2000 </w:t>
      </w:r>
      <w:proofErr w:type="spellStart"/>
      <w:r w:rsidRPr="00E52C18">
        <w:rPr>
          <w:sz w:val="18"/>
          <w:szCs w:val="18"/>
        </w:rPr>
        <w:t>кв.м</w:t>
      </w:r>
      <w:proofErr w:type="spellEnd"/>
      <w:r w:rsidRPr="00E52C18">
        <w:rPr>
          <w:sz w:val="18"/>
          <w:szCs w:val="18"/>
        </w:rPr>
        <w:t>., расположенного по адресу: Иркутская область, Иркутский район, поле "Сухая Степь", западнее с. Хомутово, участок №1.</w:t>
      </w:r>
    </w:p>
    <w:p w:rsidR="003E7887" w:rsidRPr="00E52C18" w:rsidRDefault="003E7887" w:rsidP="003156C1">
      <w:pPr>
        <w:ind w:left="142" w:firstLine="567"/>
        <w:rPr>
          <w:sz w:val="18"/>
          <w:szCs w:val="18"/>
        </w:rPr>
      </w:pPr>
      <w:r w:rsidRPr="00E52C18">
        <w:rPr>
          <w:sz w:val="18"/>
          <w:szCs w:val="18"/>
        </w:rPr>
        <w:t>2. Опубликовать настоящее постановление в установленном законом порядке.</w:t>
      </w:r>
    </w:p>
    <w:p w:rsidR="003E7887" w:rsidRPr="00E52C18" w:rsidRDefault="003E7887" w:rsidP="003156C1">
      <w:pPr>
        <w:ind w:left="142" w:firstLine="567"/>
        <w:rPr>
          <w:sz w:val="18"/>
          <w:szCs w:val="18"/>
        </w:rPr>
      </w:pPr>
      <w:r w:rsidRPr="00E52C18">
        <w:rPr>
          <w:sz w:val="18"/>
          <w:szCs w:val="18"/>
        </w:rPr>
        <w:t xml:space="preserve">3. </w:t>
      </w:r>
      <w:proofErr w:type="gramStart"/>
      <w:r w:rsidRPr="00E52C18">
        <w:rPr>
          <w:sz w:val="18"/>
          <w:szCs w:val="18"/>
        </w:rPr>
        <w:t>Контроль за</w:t>
      </w:r>
      <w:proofErr w:type="gramEnd"/>
      <w:r w:rsidRPr="00E52C1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E7887" w:rsidRPr="003E7887" w:rsidRDefault="003E7887" w:rsidP="003156C1">
      <w:pPr>
        <w:ind w:left="142" w:firstLine="567"/>
        <w:rPr>
          <w:i/>
          <w:sz w:val="18"/>
          <w:szCs w:val="18"/>
        </w:rPr>
      </w:pPr>
      <w:r w:rsidRPr="003E7887">
        <w:rPr>
          <w:i/>
          <w:sz w:val="18"/>
          <w:szCs w:val="18"/>
        </w:rPr>
        <w:t xml:space="preserve"> </w:t>
      </w:r>
    </w:p>
    <w:p w:rsidR="003E7887" w:rsidRPr="003E7887" w:rsidRDefault="003E7887" w:rsidP="003156C1">
      <w:pPr>
        <w:ind w:firstLine="567"/>
        <w:jc w:val="left"/>
        <w:rPr>
          <w:i/>
          <w:sz w:val="18"/>
          <w:szCs w:val="18"/>
        </w:rPr>
      </w:pPr>
    </w:p>
    <w:p w:rsidR="003E7887" w:rsidRDefault="003E7887" w:rsidP="00E52C18">
      <w:pPr>
        <w:jc w:val="right"/>
        <w:rPr>
          <w:i/>
          <w:sz w:val="18"/>
          <w:szCs w:val="18"/>
        </w:rPr>
      </w:pPr>
      <w:r w:rsidRPr="003E7887">
        <w:rPr>
          <w:i/>
          <w:sz w:val="18"/>
          <w:szCs w:val="18"/>
        </w:rPr>
        <w:t>Глава</w:t>
      </w:r>
      <w:r w:rsidRPr="003E7887">
        <w:rPr>
          <w:i/>
          <w:sz w:val="18"/>
          <w:szCs w:val="18"/>
        </w:rPr>
        <w:tab/>
        <w:t xml:space="preserve">       </w:t>
      </w:r>
      <w:r w:rsidR="00E52C18">
        <w:rPr>
          <w:i/>
          <w:sz w:val="18"/>
          <w:szCs w:val="18"/>
        </w:rPr>
        <w:t xml:space="preserve">                  </w:t>
      </w:r>
      <w:r w:rsidRPr="003E7887">
        <w:rPr>
          <w:i/>
          <w:sz w:val="18"/>
          <w:szCs w:val="18"/>
        </w:rPr>
        <w:t xml:space="preserve">    В.М. </w:t>
      </w:r>
      <w:proofErr w:type="spellStart"/>
      <w:r w:rsidRPr="003E7887">
        <w:rPr>
          <w:i/>
          <w:sz w:val="18"/>
          <w:szCs w:val="18"/>
        </w:rPr>
        <w:t>Колмаченко</w:t>
      </w:r>
      <w:proofErr w:type="spellEnd"/>
    </w:p>
    <w:p w:rsidR="00580E08" w:rsidRPr="00580E08" w:rsidRDefault="00580E08" w:rsidP="00580E08">
      <w:pPr>
        <w:jc w:val="center"/>
        <w:rPr>
          <w:sz w:val="18"/>
          <w:szCs w:val="18"/>
        </w:rPr>
      </w:pPr>
      <w:r w:rsidRPr="00580E08">
        <w:rPr>
          <w:sz w:val="18"/>
          <w:szCs w:val="18"/>
        </w:rPr>
        <w:lastRenderedPageBreak/>
        <w:t>Заключение о результатах</w:t>
      </w:r>
    </w:p>
    <w:p w:rsidR="00580E08" w:rsidRPr="00580E08" w:rsidRDefault="00580E08" w:rsidP="00580E08">
      <w:pPr>
        <w:jc w:val="center"/>
        <w:rPr>
          <w:sz w:val="18"/>
          <w:szCs w:val="18"/>
        </w:rPr>
      </w:pPr>
      <w:r w:rsidRPr="00580E08">
        <w:rPr>
          <w:sz w:val="18"/>
          <w:szCs w:val="18"/>
        </w:rPr>
        <w:t>публичных слушаний по проекту решения</w:t>
      </w:r>
    </w:p>
    <w:p w:rsidR="00580E08" w:rsidRPr="00580E08" w:rsidRDefault="00580E08" w:rsidP="00580E08">
      <w:pPr>
        <w:jc w:val="center"/>
        <w:rPr>
          <w:sz w:val="18"/>
          <w:szCs w:val="18"/>
        </w:rPr>
      </w:pPr>
      <w:r w:rsidRPr="00580E08">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38:06:100104:3116  площадью 1502 </w:t>
      </w:r>
      <w:proofErr w:type="spellStart"/>
      <w:r w:rsidRPr="00580E08">
        <w:rPr>
          <w:sz w:val="18"/>
          <w:szCs w:val="18"/>
        </w:rPr>
        <w:t>кв.м</w:t>
      </w:r>
      <w:proofErr w:type="spellEnd"/>
      <w:r w:rsidRPr="00580E08">
        <w:rPr>
          <w:sz w:val="18"/>
          <w:szCs w:val="18"/>
        </w:rPr>
        <w:t xml:space="preserve">., расположенного по адресу: Российская Федерация, Иркутская область, Иркутский район, с. Хомутово, ул. Колхозная 198 "А"/1, и земельного участка с кадастровым номером 38:06:100104:1270  площадью 2000 </w:t>
      </w:r>
      <w:proofErr w:type="spellStart"/>
      <w:r w:rsidRPr="00580E08">
        <w:rPr>
          <w:sz w:val="18"/>
          <w:szCs w:val="18"/>
        </w:rPr>
        <w:t>кв.м</w:t>
      </w:r>
      <w:proofErr w:type="spellEnd"/>
      <w:r w:rsidRPr="00580E08">
        <w:rPr>
          <w:sz w:val="18"/>
          <w:szCs w:val="18"/>
        </w:rPr>
        <w:t>., расположенного по адресу: Иркутская область, Иркутский район, поле "Сухая Степь", западнее с. Хомутово, участок №1.</w:t>
      </w:r>
    </w:p>
    <w:p w:rsidR="00580E08" w:rsidRPr="00580E08" w:rsidRDefault="00580E08" w:rsidP="00580E08">
      <w:pPr>
        <w:rPr>
          <w:sz w:val="18"/>
          <w:szCs w:val="18"/>
        </w:rPr>
      </w:pPr>
      <w:r w:rsidRPr="00580E08">
        <w:rPr>
          <w:sz w:val="18"/>
          <w:szCs w:val="18"/>
        </w:rPr>
        <w:t xml:space="preserve">                                                                             </w:t>
      </w:r>
    </w:p>
    <w:p w:rsidR="00580E08" w:rsidRPr="00580E08" w:rsidRDefault="00580E08" w:rsidP="00580E08">
      <w:pPr>
        <w:rPr>
          <w:sz w:val="18"/>
          <w:szCs w:val="18"/>
        </w:rPr>
      </w:pPr>
      <w:r w:rsidRPr="00580E08">
        <w:rPr>
          <w:sz w:val="18"/>
          <w:szCs w:val="18"/>
        </w:rPr>
        <w:tab/>
      </w:r>
    </w:p>
    <w:p w:rsidR="00580E08" w:rsidRPr="00580E08" w:rsidRDefault="00580E08" w:rsidP="00580E08">
      <w:pPr>
        <w:rPr>
          <w:sz w:val="18"/>
          <w:szCs w:val="18"/>
        </w:rPr>
      </w:pPr>
      <w:r w:rsidRPr="00580E08">
        <w:rPr>
          <w:sz w:val="18"/>
          <w:szCs w:val="18"/>
        </w:rPr>
        <w:t xml:space="preserve">Настоящее заключение подготовлено Администрацией Хомутовского муниципального образования </w:t>
      </w:r>
    </w:p>
    <w:p w:rsidR="00580E08" w:rsidRPr="00580E08" w:rsidRDefault="00580E08" w:rsidP="00580E08">
      <w:pPr>
        <w:rPr>
          <w:sz w:val="18"/>
          <w:szCs w:val="18"/>
        </w:rPr>
      </w:pPr>
      <w:r w:rsidRPr="00580E08">
        <w:rPr>
          <w:sz w:val="18"/>
          <w:szCs w:val="18"/>
        </w:rPr>
        <w:t xml:space="preserve">           (наименование организатора публичных слушаний)</w:t>
      </w:r>
    </w:p>
    <w:p w:rsidR="00580E08" w:rsidRPr="00580E08" w:rsidRDefault="00580E08" w:rsidP="00580E08">
      <w:pPr>
        <w:rPr>
          <w:sz w:val="18"/>
          <w:szCs w:val="18"/>
        </w:rPr>
      </w:pPr>
      <w:r w:rsidRPr="00580E08">
        <w:rPr>
          <w:sz w:val="18"/>
          <w:szCs w:val="18"/>
        </w:rPr>
        <w:t xml:space="preserve">на основании протокола публичных слушаний от «11» апреля 2024 г. по проекту решения </w:t>
      </w:r>
    </w:p>
    <w:p w:rsidR="00580E08" w:rsidRPr="00580E08" w:rsidRDefault="00580E08" w:rsidP="00580E08">
      <w:pPr>
        <w:rPr>
          <w:sz w:val="18"/>
          <w:szCs w:val="18"/>
        </w:rPr>
      </w:pPr>
      <w:r w:rsidRPr="00580E08">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38:06:100104:3116  площадью 1502 </w:t>
      </w:r>
      <w:proofErr w:type="spellStart"/>
      <w:r w:rsidRPr="00580E08">
        <w:rPr>
          <w:sz w:val="18"/>
          <w:szCs w:val="18"/>
        </w:rPr>
        <w:t>кв.м</w:t>
      </w:r>
      <w:proofErr w:type="spellEnd"/>
      <w:r w:rsidRPr="00580E08">
        <w:rPr>
          <w:sz w:val="18"/>
          <w:szCs w:val="18"/>
        </w:rPr>
        <w:t xml:space="preserve">., расположенного по адресу: Российская Федерация, Иркутская область, Иркутский район, с. Хомутово, ул. Колхозная 198 "А"/1, и земельного участка с кадастровым номером 38:06:100104:1270  площадью 2000 </w:t>
      </w:r>
      <w:proofErr w:type="spellStart"/>
      <w:r w:rsidRPr="00580E08">
        <w:rPr>
          <w:sz w:val="18"/>
          <w:szCs w:val="18"/>
        </w:rPr>
        <w:t>кв.м</w:t>
      </w:r>
      <w:proofErr w:type="spellEnd"/>
      <w:r w:rsidRPr="00580E08">
        <w:rPr>
          <w:sz w:val="18"/>
          <w:szCs w:val="18"/>
        </w:rPr>
        <w:t>., расположенного по адресу: Иркутская область, Иркутский район, поле "Сухая Степь", западнее с. Хомутово, участок №1..</w:t>
      </w:r>
    </w:p>
    <w:p w:rsidR="00580E08" w:rsidRPr="00580E08" w:rsidRDefault="00580E08" w:rsidP="00580E08">
      <w:pPr>
        <w:rPr>
          <w:sz w:val="18"/>
          <w:szCs w:val="18"/>
        </w:rPr>
      </w:pPr>
      <w:r w:rsidRPr="00580E08">
        <w:rPr>
          <w:sz w:val="18"/>
          <w:szCs w:val="18"/>
        </w:rPr>
        <w:t xml:space="preserve">(наименование проекта, рассмотренного </w:t>
      </w:r>
      <w:proofErr w:type="gramStart"/>
      <w:r w:rsidRPr="00580E08">
        <w:rPr>
          <w:sz w:val="18"/>
          <w:szCs w:val="18"/>
        </w:rPr>
        <w:t>на</w:t>
      </w:r>
      <w:proofErr w:type="gramEnd"/>
      <w:r w:rsidRPr="00580E08">
        <w:rPr>
          <w:sz w:val="18"/>
          <w:szCs w:val="18"/>
        </w:rPr>
        <w:t xml:space="preserve"> публичных слушаний)</w:t>
      </w:r>
    </w:p>
    <w:p w:rsidR="00580E08" w:rsidRPr="00580E08" w:rsidRDefault="00580E08" w:rsidP="00580E08">
      <w:pPr>
        <w:rPr>
          <w:sz w:val="18"/>
          <w:szCs w:val="18"/>
        </w:rPr>
      </w:pPr>
    </w:p>
    <w:p w:rsidR="00580E08" w:rsidRPr="00580E08" w:rsidRDefault="00580E08" w:rsidP="00580E08">
      <w:pPr>
        <w:rPr>
          <w:sz w:val="18"/>
          <w:szCs w:val="18"/>
        </w:rPr>
      </w:pPr>
      <w:r w:rsidRPr="00580E08">
        <w:rPr>
          <w:sz w:val="18"/>
          <w:szCs w:val="18"/>
        </w:rPr>
        <w:t xml:space="preserve">Количество участников публичных слушаний, принявших участие </w:t>
      </w:r>
      <w:proofErr w:type="gramStart"/>
      <w:r w:rsidRPr="00580E08">
        <w:rPr>
          <w:sz w:val="18"/>
          <w:szCs w:val="18"/>
        </w:rPr>
        <w:t>в</w:t>
      </w:r>
      <w:proofErr w:type="gramEnd"/>
      <w:r w:rsidRPr="00580E08">
        <w:rPr>
          <w:sz w:val="18"/>
          <w:szCs w:val="18"/>
        </w:rPr>
        <w:t xml:space="preserve"> публичных слушаний составило: 0.</w:t>
      </w:r>
    </w:p>
    <w:p w:rsidR="00580E08" w:rsidRDefault="00580E08" w:rsidP="00580E08">
      <w:pPr>
        <w:rPr>
          <w:sz w:val="18"/>
          <w:szCs w:val="18"/>
        </w:rPr>
      </w:pPr>
      <w:r w:rsidRPr="00580E08">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6D1BAC" w:rsidRDefault="006D1BAC" w:rsidP="00580E08">
      <w:pPr>
        <w:rPr>
          <w:sz w:val="18"/>
          <w:szCs w:val="18"/>
        </w:rPr>
      </w:pPr>
    </w:p>
    <w:p w:rsidR="006D1BAC" w:rsidRDefault="006D1BAC" w:rsidP="00580E08">
      <w:pPr>
        <w:rPr>
          <w:sz w:val="18"/>
          <w:szCs w:val="18"/>
        </w:rPr>
      </w:pPr>
    </w:p>
    <w:tbl>
      <w:tblPr>
        <w:tblStyle w:val="108"/>
        <w:tblW w:w="10206" w:type="dxa"/>
        <w:tblInd w:w="-409" w:type="dxa"/>
        <w:tblLook w:val="04A0" w:firstRow="1" w:lastRow="0" w:firstColumn="1" w:lastColumn="0" w:noHBand="0" w:noVBand="1"/>
      </w:tblPr>
      <w:tblGrid>
        <w:gridCol w:w="709"/>
        <w:gridCol w:w="2892"/>
        <w:gridCol w:w="2879"/>
        <w:gridCol w:w="3726"/>
      </w:tblGrid>
      <w:tr w:rsidR="006D1BAC" w:rsidRPr="006D1BAC" w:rsidTr="00155804">
        <w:trPr>
          <w:cnfStyle w:val="100000000000" w:firstRow="1" w:lastRow="0" w:firstColumn="0" w:lastColumn="0" w:oddVBand="0" w:evenVBand="0" w:oddHBand="0" w:evenHBand="0" w:firstRowFirstColumn="0" w:firstRowLastColumn="0" w:lastRowFirstColumn="0" w:lastRowLastColumn="0"/>
          <w:trHeight w:val="1681"/>
        </w:trPr>
        <w:tc>
          <w:tcPr>
            <w:tcW w:w="649" w:type="dxa"/>
            <w:tcBorders>
              <w:top w:val="single" w:sz="4" w:space="0" w:color="auto"/>
              <w:left w:val="single" w:sz="4" w:space="0" w:color="auto"/>
              <w:bottom w:val="single" w:sz="4" w:space="0" w:color="auto"/>
              <w:right w:val="single" w:sz="4" w:space="0" w:color="auto"/>
            </w:tcBorders>
            <w:hideMark/>
          </w:tcPr>
          <w:p w:rsidR="006D1BAC" w:rsidRPr="006D1BAC" w:rsidRDefault="006D1BAC" w:rsidP="00155804">
            <w:pPr>
              <w:ind w:left="-567" w:right="-425"/>
              <w:jc w:val="center"/>
              <w:rPr>
                <w:rFonts w:eastAsiaTheme="minorEastAsia"/>
                <w:sz w:val="18"/>
                <w:szCs w:val="18"/>
              </w:rPr>
            </w:pPr>
            <w:r w:rsidRPr="006D1BAC">
              <w:rPr>
                <w:rFonts w:eastAsiaTheme="minorEastAsia"/>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6D1BAC" w:rsidRPr="006D1BAC" w:rsidRDefault="006D1BAC" w:rsidP="00155804">
            <w:pPr>
              <w:ind w:right="61"/>
              <w:jc w:val="center"/>
              <w:rPr>
                <w:rFonts w:eastAsiaTheme="minorEastAsia"/>
                <w:sz w:val="18"/>
                <w:szCs w:val="18"/>
              </w:rPr>
            </w:pPr>
            <w:r w:rsidRPr="006D1BAC">
              <w:rPr>
                <w:rFonts w:eastAsiaTheme="minorEastAsia"/>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6D1BAC" w:rsidRPr="006D1BAC" w:rsidRDefault="006D1BAC" w:rsidP="00155804">
            <w:pPr>
              <w:ind w:left="89"/>
              <w:jc w:val="center"/>
              <w:rPr>
                <w:rFonts w:eastAsiaTheme="minorEastAsia"/>
                <w:sz w:val="18"/>
                <w:szCs w:val="18"/>
              </w:rPr>
            </w:pPr>
            <w:r w:rsidRPr="006D1BAC">
              <w:rPr>
                <w:rFonts w:eastAsiaTheme="minorEastAsia"/>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6D1BAC" w:rsidRPr="006D1BAC" w:rsidRDefault="006D1BAC" w:rsidP="00155804">
            <w:pPr>
              <w:tabs>
                <w:tab w:val="left" w:pos="3154"/>
              </w:tabs>
              <w:ind w:left="45" w:right="125"/>
              <w:jc w:val="center"/>
              <w:rPr>
                <w:rFonts w:eastAsiaTheme="minorEastAsia"/>
                <w:sz w:val="18"/>
                <w:szCs w:val="18"/>
              </w:rPr>
            </w:pPr>
            <w:r w:rsidRPr="006D1BAC">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D1BAC" w:rsidRPr="006D1BAC" w:rsidTr="00155804">
        <w:tc>
          <w:tcPr>
            <w:tcW w:w="649" w:type="dxa"/>
            <w:tcBorders>
              <w:top w:val="single" w:sz="4" w:space="0" w:color="auto"/>
              <w:left w:val="single" w:sz="4" w:space="0" w:color="auto"/>
              <w:bottom w:val="single" w:sz="4" w:space="0" w:color="auto"/>
              <w:right w:val="single" w:sz="4" w:space="0" w:color="auto"/>
            </w:tcBorders>
            <w:hideMark/>
          </w:tcPr>
          <w:p w:rsidR="006D1BAC" w:rsidRPr="006D1BAC" w:rsidRDefault="006D1BAC" w:rsidP="00155804">
            <w:pPr>
              <w:ind w:left="-567" w:right="-425"/>
              <w:jc w:val="center"/>
              <w:rPr>
                <w:rFonts w:eastAsiaTheme="minorEastAsia"/>
                <w:sz w:val="18"/>
                <w:szCs w:val="18"/>
              </w:rPr>
            </w:pPr>
            <w:r w:rsidRPr="006D1BAC">
              <w:rPr>
                <w:rFonts w:eastAsiaTheme="minorEastAsia"/>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567" w:right="-425"/>
              <w:jc w:val="center"/>
              <w:rPr>
                <w:rFonts w:eastAsiaTheme="minorEastAsia"/>
                <w:sz w:val="18"/>
                <w:szCs w:val="18"/>
              </w:rPr>
            </w:pPr>
          </w:p>
        </w:tc>
        <w:tc>
          <w:tcPr>
            <w:tcW w:w="2839"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567" w:right="-425"/>
              <w:jc w:val="center"/>
              <w:rPr>
                <w:rFonts w:eastAsiaTheme="minorEastAsia"/>
                <w:sz w:val="18"/>
                <w:szCs w:val="18"/>
              </w:rPr>
            </w:pPr>
          </w:p>
        </w:tc>
        <w:tc>
          <w:tcPr>
            <w:tcW w:w="3666"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567" w:right="-425"/>
              <w:jc w:val="center"/>
              <w:rPr>
                <w:rFonts w:eastAsiaTheme="minorEastAsia"/>
                <w:sz w:val="18"/>
                <w:szCs w:val="18"/>
              </w:rPr>
            </w:pPr>
          </w:p>
        </w:tc>
      </w:tr>
      <w:tr w:rsidR="006D1BAC" w:rsidRPr="006D1BAC" w:rsidTr="00155804">
        <w:tc>
          <w:tcPr>
            <w:tcW w:w="649"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567" w:right="-425"/>
              <w:jc w:val="center"/>
              <w:rPr>
                <w:rFonts w:eastAsiaTheme="minorEastAsia"/>
                <w:sz w:val="18"/>
                <w:szCs w:val="18"/>
              </w:rPr>
            </w:pPr>
            <w:r w:rsidRPr="006D1BAC">
              <w:rPr>
                <w:rFonts w:eastAsiaTheme="minorEastAsia"/>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4"/>
              <w:jc w:val="center"/>
              <w:rPr>
                <w:rFonts w:eastAsiaTheme="minorEastAsia"/>
                <w:sz w:val="18"/>
                <w:szCs w:val="18"/>
              </w:rPr>
            </w:pPr>
          </w:p>
        </w:tc>
        <w:tc>
          <w:tcPr>
            <w:tcW w:w="2839"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567" w:right="-425"/>
              <w:jc w:val="center"/>
              <w:rPr>
                <w:rFonts w:eastAsiaTheme="minorEastAsia"/>
                <w:sz w:val="18"/>
                <w:szCs w:val="18"/>
              </w:rPr>
            </w:pPr>
          </w:p>
        </w:tc>
        <w:tc>
          <w:tcPr>
            <w:tcW w:w="3666" w:type="dxa"/>
            <w:tcBorders>
              <w:top w:val="single" w:sz="4" w:space="0" w:color="auto"/>
              <w:left w:val="single" w:sz="4" w:space="0" w:color="auto"/>
              <w:bottom w:val="single" w:sz="4" w:space="0" w:color="auto"/>
              <w:right w:val="single" w:sz="4" w:space="0" w:color="auto"/>
            </w:tcBorders>
          </w:tcPr>
          <w:p w:rsidR="006D1BAC" w:rsidRPr="006D1BAC" w:rsidRDefault="006D1BAC" w:rsidP="00155804">
            <w:pPr>
              <w:ind w:left="-567" w:right="-425"/>
              <w:jc w:val="center"/>
              <w:rPr>
                <w:rFonts w:eastAsiaTheme="minorEastAsia"/>
                <w:sz w:val="18"/>
                <w:szCs w:val="18"/>
              </w:rPr>
            </w:pPr>
          </w:p>
        </w:tc>
      </w:tr>
    </w:tbl>
    <w:p w:rsidR="00580E08" w:rsidRPr="00580E08" w:rsidRDefault="00580E08" w:rsidP="00056AD4">
      <w:pPr>
        <w:ind w:left="0" w:firstLine="0"/>
        <w:rPr>
          <w:sz w:val="18"/>
          <w:szCs w:val="18"/>
        </w:rPr>
      </w:pPr>
    </w:p>
    <w:p w:rsidR="00580E08" w:rsidRPr="00056AD4" w:rsidRDefault="00580E08" w:rsidP="00056AD4">
      <w:pPr>
        <w:rPr>
          <w:sz w:val="18"/>
          <w:szCs w:val="18"/>
        </w:rPr>
      </w:pPr>
    </w:p>
    <w:p w:rsidR="00580E08" w:rsidRDefault="00056AD4" w:rsidP="00056AD4">
      <w:pPr>
        <w:rPr>
          <w:sz w:val="18"/>
          <w:szCs w:val="18"/>
        </w:rPr>
      </w:pPr>
      <w:r w:rsidRPr="00056AD4">
        <w:rPr>
          <w:sz w:val="18"/>
          <w:szCs w:val="18"/>
        </w:rPr>
        <w:t>По результатам рассмотрения замечаний и предложений иных участников публичных слушаний установлено:</w:t>
      </w:r>
    </w:p>
    <w:p w:rsidR="00056AD4" w:rsidRDefault="00056AD4" w:rsidP="00056AD4">
      <w:pPr>
        <w:rPr>
          <w:sz w:val="18"/>
          <w:szCs w:val="18"/>
        </w:rPr>
      </w:pPr>
    </w:p>
    <w:tbl>
      <w:tblPr>
        <w:tblStyle w:val="108"/>
        <w:tblW w:w="0" w:type="auto"/>
        <w:tblLook w:val="04A0" w:firstRow="1" w:lastRow="0" w:firstColumn="1" w:lastColumn="0" w:noHBand="0" w:noVBand="1"/>
      </w:tblPr>
      <w:tblGrid>
        <w:gridCol w:w="541"/>
        <w:gridCol w:w="2687"/>
        <w:gridCol w:w="3035"/>
        <w:gridCol w:w="3408"/>
      </w:tblGrid>
      <w:tr w:rsidR="00056AD4" w:rsidRPr="00056AD4" w:rsidTr="00155804">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ind w:left="-567" w:right="-425"/>
              <w:jc w:val="center"/>
              <w:rPr>
                <w:rFonts w:eastAsiaTheme="minorEastAsia"/>
                <w:sz w:val="18"/>
                <w:szCs w:val="18"/>
              </w:rPr>
            </w:pPr>
            <w:r w:rsidRPr="00056AD4">
              <w:rPr>
                <w:rFonts w:eastAsiaTheme="minorEastAsia"/>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ind w:left="-232"/>
              <w:jc w:val="center"/>
              <w:rPr>
                <w:rFonts w:eastAsiaTheme="minorEastAsia"/>
                <w:sz w:val="18"/>
                <w:szCs w:val="18"/>
              </w:rPr>
            </w:pPr>
            <w:r w:rsidRPr="00056AD4">
              <w:rPr>
                <w:rFonts w:eastAsiaTheme="minorEastAsia"/>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ind w:left="76" w:right="77"/>
              <w:jc w:val="center"/>
              <w:rPr>
                <w:rFonts w:eastAsiaTheme="minorEastAsia"/>
                <w:sz w:val="18"/>
                <w:szCs w:val="18"/>
              </w:rPr>
            </w:pPr>
            <w:r w:rsidRPr="00056AD4">
              <w:rPr>
                <w:rFonts w:eastAsiaTheme="minorEastAsia"/>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tabs>
                <w:tab w:val="left" w:pos="3154"/>
              </w:tabs>
              <w:ind w:left="66"/>
              <w:jc w:val="center"/>
              <w:rPr>
                <w:rFonts w:eastAsiaTheme="minorEastAsia"/>
                <w:sz w:val="18"/>
                <w:szCs w:val="18"/>
              </w:rPr>
            </w:pPr>
            <w:r w:rsidRPr="00056AD4">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056AD4" w:rsidRPr="00056AD4" w:rsidTr="00155804">
        <w:tc>
          <w:tcPr>
            <w:tcW w:w="481"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ind w:left="-567" w:right="-425"/>
              <w:jc w:val="center"/>
              <w:rPr>
                <w:rFonts w:eastAsiaTheme="minorEastAsia"/>
                <w:sz w:val="18"/>
                <w:szCs w:val="18"/>
              </w:rPr>
            </w:pPr>
            <w:r w:rsidRPr="00056AD4">
              <w:rPr>
                <w:rFonts w:eastAsiaTheme="minorEastAsia"/>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056AD4" w:rsidRPr="00056AD4" w:rsidRDefault="00056AD4" w:rsidP="00155804">
            <w:pPr>
              <w:ind w:left="-567" w:right="-425"/>
              <w:jc w:val="center"/>
              <w:rPr>
                <w:rFonts w:eastAsiaTheme="minorEastAsia"/>
                <w:sz w:val="18"/>
                <w:szCs w:val="18"/>
              </w:rPr>
            </w:pPr>
            <w:r w:rsidRPr="00056AD4">
              <w:rPr>
                <w:rFonts w:eastAsiaTheme="minorEastAsia"/>
                <w:sz w:val="18"/>
                <w:szCs w:val="18"/>
              </w:rPr>
              <w:t>-</w:t>
            </w:r>
          </w:p>
          <w:p w:rsidR="00056AD4" w:rsidRPr="00056AD4" w:rsidRDefault="00056AD4" w:rsidP="00155804">
            <w:pPr>
              <w:ind w:left="-567" w:right="-425"/>
              <w:jc w:val="center"/>
              <w:rPr>
                <w:rFonts w:eastAsiaTheme="minorEastAsia"/>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ind w:left="-567" w:right="-425"/>
              <w:jc w:val="center"/>
              <w:rPr>
                <w:rFonts w:eastAsiaTheme="minorEastAsia"/>
                <w:sz w:val="18"/>
                <w:szCs w:val="18"/>
              </w:rPr>
            </w:pPr>
            <w:r w:rsidRPr="00056AD4">
              <w:rPr>
                <w:rFonts w:eastAsiaTheme="minorEastAsia"/>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056AD4" w:rsidRPr="00056AD4" w:rsidRDefault="00056AD4" w:rsidP="00155804">
            <w:pPr>
              <w:ind w:left="-567" w:right="-425"/>
              <w:jc w:val="center"/>
              <w:rPr>
                <w:rFonts w:eastAsiaTheme="minorEastAsia"/>
                <w:sz w:val="18"/>
                <w:szCs w:val="18"/>
              </w:rPr>
            </w:pPr>
            <w:r w:rsidRPr="00056AD4">
              <w:rPr>
                <w:rFonts w:eastAsiaTheme="minorEastAsia"/>
                <w:sz w:val="18"/>
                <w:szCs w:val="18"/>
              </w:rPr>
              <w:t>-</w:t>
            </w:r>
          </w:p>
        </w:tc>
      </w:tr>
    </w:tbl>
    <w:p w:rsidR="00056AD4" w:rsidRDefault="00056AD4" w:rsidP="00056AD4">
      <w:pPr>
        <w:rPr>
          <w:sz w:val="18"/>
          <w:szCs w:val="18"/>
        </w:rPr>
      </w:pPr>
    </w:p>
    <w:p w:rsidR="00056AD4" w:rsidRDefault="00056AD4" w:rsidP="00056AD4">
      <w:pPr>
        <w:rPr>
          <w:sz w:val="18"/>
          <w:szCs w:val="18"/>
        </w:rPr>
      </w:pPr>
    </w:p>
    <w:p w:rsidR="00056AD4" w:rsidRPr="00F73A5B" w:rsidRDefault="00056AD4" w:rsidP="003156C1">
      <w:pPr>
        <w:ind w:left="-142" w:firstLine="426"/>
        <w:rPr>
          <w:sz w:val="18"/>
          <w:szCs w:val="18"/>
        </w:rPr>
      </w:pPr>
      <w:r w:rsidRPr="00F73A5B">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38:06:100104:3116  площадью 1502 </w:t>
      </w:r>
      <w:proofErr w:type="spellStart"/>
      <w:r w:rsidRPr="00F73A5B">
        <w:rPr>
          <w:sz w:val="18"/>
          <w:szCs w:val="18"/>
        </w:rPr>
        <w:t>кв.м</w:t>
      </w:r>
      <w:proofErr w:type="spellEnd"/>
      <w:r w:rsidRPr="00F73A5B">
        <w:rPr>
          <w:sz w:val="18"/>
          <w:szCs w:val="18"/>
        </w:rPr>
        <w:t xml:space="preserve">., расположенного по адресу: Российская Федерация, Иркутская область, Иркутский район, с. Хомутово, ул. Колхозная 198 "А"/1, и земельного участка с кадастровым номером 38:06:100104:1270  площадью 2000 </w:t>
      </w:r>
      <w:proofErr w:type="spellStart"/>
      <w:r w:rsidRPr="00F73A5B">
        <w:rPr>
          <w:sz w:val="18"/>
          <w:szCs w:val="18"/>
        </w:rPr>
        <w:t>кв.м</w:t>
      </w:r>
      <w:proofErr w:type="spellEnd"/>
      <w:r w:rsidRPr="00F73A5B">
        <w:rPr>
          <w:sz w:val="18"/>
          <w:szCs w:val="18"/>
        </w:rPr>
        <w:t xml:space="preserve">., расположенного по адресу: Иркутская область, Иркутский район, поле "Сухая Степь", западнее с. Хомутово, участок №1,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056AD4" w:rsidRDefault="00056AD4" w:rsidP="003156C1">
      <w:pPr>
        <w:ind w:left="-142" w:firstLine="426"/>
        <w:rPr>
          <w:sz w:val="18"/>
          <w:szCs w:val="18"/>
        </w:rPr>
      </w:pPr>
    </w:p>
    <w:p w:rsidR="00056AD4" w:rsidRDefault="00056AD4" w:rsidP="00056AD4">
      <w:pPr>
        <w:rPr>
          <w:sz w:val="18"/>
          <w:szCs w:val="18"/>
        </w:rPr>
      </w:pPr>
    </w:p>
    <w:p w:rsidR="00056AD4" w:rsidRPr="00F73A5B" w:rsidRDefault="00056AD4" w:rsidP="00056AD4">
      <w:pPr>
        <w:rPr>
          <w:i/>
          <w:sz w:val="18"/>
          <w:szCs w:val="18"/>
        </w:rPr>
      </w:pPr>
    </w:p>
    <w:p w:rsidR="00056AD4" w:rsidRPr="00F73A5B" w:rsidRDefault="00056AD4" w:rsidP="00056AD4">
      <w:pPr>
        <w:rPr>
          <w:i/>
          <w:sz w:val="18"/>
          <w:szCs w:val="18"/>
        </w:rPr>
      </w:pPr>
    </w:p>
    <w:p w:rsidR="00056AD4" w:rsidRPr="00F73A5B" w:rsidRDefault="00056AD4" w:rsidP="00056AD4">
      <w:pPr>
        <w:jc w:val="right"/>
        <w:rPr>
          <w:i/>
          <w:sz w:val="18"/>
          <w:szCs w:val="18"/>
        </w:rPr>
      </w:pPr>
      <w:r w:rsidRPr="00F73A5B">
        <w:rPr>
          <w:i/>
          <w:sz w:val="18"/>
          <w:szCs w:val="18"/>
        </w:rPr>
        <w:t>Председатель публичных слушаний</w:t>
      </w:r>
      <w:r w:rsidRPr="00F73A5B">
        <w:rPr>
          <w:i/>
          <w:sz w:val="18"/>
          <w:szCs w:val="18"/>
        </w:rPr>
        <w:tab/>
        <w:t xml:space="preserve">                      _______________         Иваненко А.В. </w:t>
      </w:r>
    </w:p>
    <w:p w:rsidR="00056AD4" w:rsidRPr="00F73A5B" w:rsidRDefault="00056AD4" w:rsidP="00056AD4">
      <w:pPr>
        <w:jc w:val="right"/>
        <w:rPr>
          <w:i/>
          <w:sz w:val="18"/>
          <w:szCs w:val="18"/>
        </w:rPr>
      </w:pPr>
      <w:r w:rsidRPr="00F73A5B">
        <w:rPr>
          <w:i/>
          <w:sz w:val="18"/>
          <w:szCs w:val="18"/>
        </w:rPr>
        <w:t xml:space="preserve">                                                                          (подпись)</w:t>
      </w:r>
    </w:p>
    <w:p w:rsidR="00056AD4" w:rsidRPr="00F73A5B" w:rsidRDefault="00056AD4" w:rsidP="00056AD4">
      <w:pPr>
        <w:jc w:val="right"/>
        <w:rPr>
          <w:i/>
          <w:sz w:val="18"/>
          <w:szCs w:val="18"/>
        </w:rPr>
      </w:pPr>
      <w:r w:rsidRPr="00F73A5B">
        <w:rPr>
          <w:i/>
          <w:sz w:val="18"/>
          <w:szCs w:val="18"/>
        </w:rPr>
        <w:t xml:space="preserve">Секретарь публичных слушаний                             _______________        </w:t>
      </w:r>
      <w:proofErr w:type="spellStart"/>
      <w:r w:rsidRPr="00F73A5B">
        <w:rPr>
          <w:i/>
          <w:sz w:val="18"/>
          <w:szCs w:val="18"/>
        </w:rPr>
        <w:t>Благирева</w:t>
      </w:r>
      <w:proofErr w:type="spellEnd"/>
      <w:r w:rsidRPr="00F73A5B">
        <w:rPr>
          <w:i/>
          <w:sz w:val="18"/>
          <w:szCs w:val="18"/>
        </w:rPr>
        <w:t xml:space="preserve"> А.В.</w:t>
      </w:r>
    </w:p>
    <w:p w:rsidR="00F73A5B" w:rsidRPr="003D0929" w:rsidRDefault="00056AD4" w:rsidP="003D0929">
      <w:pPr>
        <w:jc w:val="right"/>
        <w:rPr>
          <w:i/>
          <w:sz w:val="18"/>
          <w:szCs w:val="18"/>
        </w:rPr>
      </w:pPr>
      <w:r w:rsidRPr="00F73A5B">
        <w:rPr>
          <w:i/>
          <w:sz w:val="18"/>
          <w:szCs w:val="18"/>
        </w:rPr>
        <w:t xml:space="preserve">                                                         </w:t>
      </w:r>
      <w:r w:rsidR="003D0929">
        <w:rPr>
          <w:i/>
          <w:sz w:val="18"/>
          <w:szCs w:val="18"/>
        </w:rPr>
        <w:t xml:space="preserve">                       (подпись)</w:t>
      </w:r>
    </w:p>
    <w:p w:rsidR="00F73A5B" w:rsidRDefault="00F73A5B" w:rsidP="00056AD4">
      <w:pPr>
        <w:jc w:val="right"/>
        <w:rPr>
          <w:sz w:val="18"/>
          <w:szCs w:val="18"/>
        </w:rPr>
      </w:pPr>
    </w:p>
    <w:p w:rsidR="00F73A5B" w:rsidRDefault="00F73A5B" w:rsidP="00056AD4">
      <w:pPr>
        <w:jc w:val="right"/>
        <w:rPr>
          <w:sz w:val="18"/>
          <w:szCs w:val="18"/>
        </w:rPr>
      </w:pPr>
    </w:p>
    <w:p w:rsidR="00F73A5B" w:rsidRDefault="00F73A5B" w:rsidP="00056AD4">
      <w:pPr>
        <w:jc w:val="right"/>
        <w:rPr>
          <w:sz w:val="18"/>
          <w:szCs w:val="18"/>
        </w:rPr>
      </w:pPr>
    </w:p>
    <w:p w:rsidR="00F73A5B" w:rsidRDefault="00F73A5B" w:rsidP="00056AD4">
      <w:pPr>
        <w:jc w:val="right"/>
        <w:rPr>
          <w:sz w:val="18"/>
          <w:szCs w:val="18"/>
        </w:rPr>
      </w:pPr>
    </w:p>
    <w:p w:rsidR="003156C1" w:rsidRDefault="003156C1" w:rsidP="00056AD4">
      <w:pPr>
        <w:jc w:val="right"/>
        <w:rPr>
          <w:sz w:val="18"/>
          <w:szCs w:val="18"/>
        </w:rPr>
      </w:pPr>
    </w:p>
    <w:p w:rsidR="00F73A5B" w:rsidRPr="00F73A5B" w:rsidRDefault="00F73A5B" w:rsidP="00F73A5B">
      <w:pPr>
        <w:jc w:val="center"/>
        <w:rPr>
          <w:sz w:val="18"/>
          <w:szCs w:val="18"/>
        </w:rPr>
      </w:pPr>
      <w:r w:rsidRPr="00F73A5B">
        <w:rPr>
          <w:sz w:val="18"/>
          <w:szCs w:val="18"/>
        </w:rPr>
        <w:lastRenderedPageBreak/>
        <w:t>РОССИЙСКАЯ ФЕДЕРАЦИЯ</w:t>
      </w:r>
    </w:p>
    <w:p w:rsidR="00F73A5B" w:rsidRPr="00F73A5B" w:rsidRDefault="00F73A5B" w:rsidP="00F73A5B">
      <w:pPr>
        <w:jc w:val="center"/>
        <w:rPr>
          <w:sz w:val="18"/>
          <w:szCs w:val="18"/>
        </w:rPr>
      </w:pPr>
      <w:r w:rsidRPr="00F73A5B">
        <w:rPr>
          <w:sz w:val="18"/>
          <w:szCs w:val="18"/>
        </w:rPr>
        <w:t>ИРКУТСКАЯ ОБЛАСТЬ ИРКУТСКИЙ РАЙОН</w:t>
      </w:r>
    </w:p>
    <w:p w:rsidR="00F73A5B" w:rsidRPr="00F73A5B" w:rsidRDefault="00F73A5B" w:rsidP="00F73A5B">
      <w:pPr>
        <w:jc w:val="center"/>
        <w:rPr>
          <w:sz w:val="18"/>
          <w:szCs w:val="18"/>
        </w:rPr>
      </w:pPr>
      <w:r w:rsidRPr="00F73A5B">
        <w:rPr>
          <w:sz w:val="18"/>
          <w:szCs w:val="18"/>
        </w:rPr>
        <w:t>ХОМУТОВСКОЕ МУНИЦИПАЛЬНОЕ ОБРАЗОВАНИЕ</w:t>
      </w:r>
    </w:p>
    <w:p w:rsidR="00F73A5B" w:rsidRPr="00F73A5B" w:rsidRDefault="00F73A5B" w:rsidP="00F73A5B">
      <w:pPr>
        <w:jc w:val="center"/>
        <w:rPr>
          <w:b/>
          <w:sz w:val="18"/>
          <w:szCs w:val="18"/>
        </w:rPr>
      </w:pPr>
      <w:r w:rsidRPr="00F73A5B">
        <w:rPr>
          <w:b/>
          <w:sz w:val="18"/>
          <w:szCs w:val="18"/>
        </w:rPr>
        <w:t>АДМИНИСТРАЦИЯ</w:t>
      </w:r>
    </w:p>
    <w:p w:rsidR="00F73A5B" w:rsidRDefault="00F73A5B" w:rsidP="00F73A5B">
      <w:pPr>
        <w:jc w:val="center"/>
        <w:rPr>
          <w:b/>
          <w:sz w:val="18"/>
          <w:szCs w:val="18"/>
        </w:rPr>
      </w:pPr>
      <w:r w:rsidRPr="00F73A5B">
        <w:rPr>
          <w:b/>
          <w:sz w:val="18"/>
          <w:szCs w:val="18"/>
        </w:rPr>
        <w:t>ПОСТАНОВЛЕНИЕ</w:t>
      </w:r>
    </w:p>
    <w:p w:rsidR="00F73A5B" w:rsidRDefault="00F73A5B" w:rsidP="00F73A5B">
      <w:pPr>
        <w:jc w:val="center"/>
        <w:rPr>
          <w:b/>
          <w:sz w:val="18"/>
          <w:szCs w:val="18"/>
        </w:rPr>
      </w:pPr>
    </w:p>
    <w:p w:rsidR="00F73A5B" w:rsidRDefault="00F73A5B" w:rsidP="00F73A5B">
      <w:pPr>
        <w:jc w:val="center"/>
        <w:rPr>
          <w:b/>
          <w:sz w:val="18"/>
          <w:szCs w:val="18"/>
        </w:rPr>
      </w:pPr>
    </w:p>
    <w:p w:rsidR="00F73A5B" w:rsidRPr="00F73A5B" w:rsidRDefault="00F73A5B" w:rsidP="00F73A5B">
      <w:pPr>
        <w:jc w:val="left"/>
        <w:rPr>
          <w:sz w:val="18"/>
          <w:szCs w:val="18"/>
        </w:rPr>
      </w:pPr>
    </w:p>
    <w:p w:rsidR="00F73A5B" w:rsidRPr="00F73A5B" w:rsidRDefault="003D0929" w:rsidP="00F73A5B">
      <w:pPr>
        <w:jc w:val="left"/>
        <w:rPr>
          <w:sz w:val="18"/>
          <w:szCs w:val="18"/>
          <w:u w:val="single"/>
        </w:rPr>
      </w:pPr>
      <w:r>
        <w:rPr>
          <w:sz w:val="18"/>
          <w:szCs w:val="18"/>
          <w:u w:val="single"/>
        </w:rPr>
        <w:t xml:space="preserve">25.04.2024 № 421 </w:t>
      </w:r>
      <w:proofErr w:type="spellStart"/>
      <w:r w:rsidR="00F73A5B" w:rsidRPr="00F73A5B">
        <w:rPr>
          <w:sz w:val="18"/>
          <w:szCs w:val="18"/>
          <w:u w:val="single"/>
        </w:rPr>
        <w:t>пз</w:t>
      </w:r>
      <w:proofErr w:type="spellEnd"/>
      <w:r w:rsidR="00F73A5B" w:rsidRPr="00F73A5B">
        <w:rPr>
          <w:sz w:val="18"/>
          <w:szCs w:val="18"/>
          <w:u w:val="single"/>
        </w:rPr>
        <w:t xml:space="preserve"> </w:t>
      </w:r>
    </w:p>
    <w:p w:rsidR="00F73A5B" w:rsidRDefault="00F73A5B" w:rsidP="00F73A5B">
      <w:pPr>
        <w:jc w:val="left"/>
        <w:rPr>
          <w:sz w:val="18"/>
          <w:szCs w:val="18"/>
        </w:rPr>
      </w:pPr>
      <w:r w:rsidRPr="00F73A5B">
        <w:rPr>
          <w:sz w:val="18"/>
          <w:szCs w:val="18"/>
        </w:rPr>
        <w:t xml:space="preserve">        с. Хомутово</w:t>
      </w:r>
    </w:p>
    <w:p w:rsidR="003D0929" w:rsidRDefault="003D0929" w:rsidP="00F73A5B">
      <w:pPr>
        <w:jc w:val="left"/>
        <w:rPr>
          <w:sz w:val="18"/>
          <w:szCs w:val="18"/>
        </w:rPr>
      </w:pPr>
    </w:p>
    <w:p w:rsidR="003D0929" w:rsidRPr="003D0929" w:rsidRDefault="003156C1" w:rsidP="003156C1">
      <w:pPr>
        <w:jc w:val="left"/>
        <w:rPr>
          <w:sz w:val="18"/>
          <w:szCs w:val="18"/>
        </w:rPr>
      </w:pPr>
      <w:r>
        <w:rPr>
          <w:sz w:val="18"/>
          <w:szCs w:val="18"/>
        </w:rPr>
        <w:t xml:space="preserve">    </w:t>
      </w:r>
      <w:r w:rsidR="003D0929" w:rsidRPr="003D0929">
        <w:rPr>
          <w:sz w:val="18"/>
          <w:szCs w:val="18"/>
        </w:rPr>
        <w:t>О предоставлении разрешения</w:t>
      </w:r>
      <w:r>
        <w:rPr>
          <w:sz w:val="18"/>
          <w:szCs w:val="18"/>
        </w:rPr>
        <w:t xml:space="preserve"> </w:t>
      </w:r>
      <w:r w:rsidR="003D0929" w:rsidRPr="003D0929">
        <w:rPr>
          <w:sz w:val="18"/>
          <w:szCs w:val="18"/>
        </w:rPr>
        <w:t>на условно разрешенный вид</w:t>
      </w:r>
      <w:r>
        <w:rPr>
          <w:sz w:val="18"/>
          <w:szCs w:val="18"/>
        </w:rPr>
        <w:t xml:space="preserve"> </w:t>
      </w:r>
      <w:r w:rsidR="003D0929" w:rsidRPr="003D0929">
        <w:rPr>
          <w:sz w:val="18"/>
          <w:szCs w:val="18"/>
        </w:rPr>
        <w:t xml:space="preserve">использования земельного участка   </w:t>
      </w:r>
    </w:p>
    <w:p w:rsidR="003D0929" w:rsidRPr="00E13698" w:rsidRDefault="003D0929" w:rsidP="003156C1">
      <w:pPr>
        <w:ind w:left="0" w:firstLine="426"/>
        <w:jc w:val="left"/>
        <w:rPr>
          <w:sz w:val="18"/>
          <w:szCs w:val="18"/>
        </w:rPr>
      </w:pPr>
    </w:p>
    <w:p w:rsidR="003D0929" w:rsidRDefault="003D0929" w:rsidP="003156C1">
      <w:pPr>
        <w:ind w:left="0" w:firstLine="426"/>
        <w:jc w:val="left"/>
        <w:rPr>
          <w:sz w:val="18"/>
          <w:szCs w:val="18"/>
        </w:rPr>
      </w:pPr>
      <w:r w:rsidRPr="00E13698">
        <w:rPr>
          <w:sz w:val="18"/>
          <w:szCs w:val="18"/>
        </w:rPr>
        <w:t xml:space="preserve"> </w:t>
      </w:r>
      <w:proofErr w:type="gramStart"/>
      <w:r w:rsidRPr="00E13698">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E13698">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11.04.2024, рассмотрев заявление </w:t>
      </w:r>
      <w:proofErr w:type="spellStart"/>
      <w:r w:rsidRPr="00E13698">
        <w:rPr>
          <w:sz w:val="18"/>
          <w:szCs w:val="18"/>
        </w:rPr>
        <w:t>Гатауллина</w:t>
      </w:r>
      <w:proofErr w:type="spellEnd"/>
      <w:r w:rsidRPr="00E13698">
        <w:rPr>
          <w:sz w:val="18"/>
          <w:szCs w:val="18"/>
        </w:rPr>
        <w:t xml:space="preserve"> Руслана </w:t>
      </w:r>
      <w:proofErr w:type="spellStart"/>
      <w:r w:rsidRPr="00E13698">
        <w:rPr>
          <w:sz w:val="18"/>
          <w:szCs w:val="18"/>
        </w:rPr>
        <w:t>Мусавировича</w:t>
      </w:r>
      <w:proofErr w:type="spellEnd"/>
      <w:r w:rsidRPr="00E13698">
        <w:rPr>
          <w:sz w:val="18"/>
          <w:szCs w:val="18"/>
        </w:rPr>
        <w:t xml:space="preserve"> и представленные документы, Администрация Хомутовского муниципального образования</w:t>
      </w:r>
    </w:p>
    <w:p w:rsidR="003156C1" w:rsidRPr="00E13698" w:rsidRDefault="003156C1" w:rsidP="003156C1">
      <w:pPr>
        <w:ind w:left="0" w:firstLine="426"/>
        <w:jc w:val="left"/>
        <w:rPr>
          <w:sz w:val="18"/>
          <w:szCs w:val="18"/>
        </w:rPr>
      </w:pPr>
    </w:p>
    <w:p w:rsidR="003D0929" w:rsidRDefault="003D0929" w:rsidP="003156C1">
      <w:pPr>
        <w:ind w:left="0" w:firstLine="426"/>
        <w:jc w:val="left"/>
        <w:rPr>
          <w:sz w:val="18"/>
          <w:szCs w:val="18"/>
        </w:rPr>
      </w:pPr>
      <w:r w:rsidRPr="003D0929">
        <w:rPr>
          <w:sz w:val="18"/>
          <w:szCs w:val="18"/>
        </w:rPr>
        <w:t xml:space="preserve">  ПОСТАНОВЛЯЕТ:</w:t>
      </w:r>
    </w:p>
    <w:p w:rsidR="001251D9" w:rsidRPr="003D0929" w:rsidRDefault="001251D9" w:rsidP="003156C1">
      <w:pPr>
        <w:ind w:left="0" w:firstLine="426"/>
        <w:jc w:val="left"/>
        <w:rPr>
          <w:sz w:val="18"/>
          <w:szCs w:val="18"/>
        </w:rPr>
      </w:pPr>
    </w:p>
    <w:p w:rsidR="003D0929" w:rsidRPr="003D0929" w:rsidRDefault="003D0929" w:rsidP="003156C1">
      <w:pPr>
        <w:ind w:left="0" w:firstLine="426"/>
        <w:jc w:val="left"/>
        <w:rPr>
          <w:sz w:val="18"/>
          <w:szCs w:val="18"/>
        </w:rPr>
      </w:pPr>
      <w:r w:rsidRPr="003D0929">
        <w:rPr>
          <w:sz w:val="18"/>
          <w:szCs w:val="18"/>
        </w:rPr>
        <w:t>1.</w:t>
      </w:r>
      <w:r w:rsidRPr="003D0929">
        <w:rPr>
          <w:sz w:val="18"/>
          <w:szCs w:val="18"/>
        </w:rPr>
        <w:tab/>
        <w:t>Предоставить разрешение на условно разрешенный вид использования «Бытовое обслуживание» в отношении:</w:t>
      </w:r>
    </w:p>
    <w:p w:rsidR="003D0929" w:rsidRPr="003D0929" w:rsidRDefault="003D0929" w:rsidP="003156C1">
      <w:pPr>
        <w:ind w:left="0" w:firstLine="426"/>
        <w:jc w:val="left"/>
        <w:rPr>
          <w:sz w:val="18"/>
          <w:szCs w:val="18"/>
        </w:rPr>
      </w:pPr>
      <w:r w:rsidRPr="003D0929">
        <w:rPr>
          <w:sz w:val="18"/>
          <w:szCs w:val="18"/>
        </w:rPr>
        <w:t>1.1</w:t>
      </w:r>
      <w:r w:rsidRPr="003D0929">
        <w:rPr>
          <w:sz w:val="18"/>
          <w:szCs w:val="18"/>
        </w:rPr>
        <w:tab/>
        <w:t>земельного  участка ЗУ</w:t>
      </w:r>
      <w:proofErr w:type="gramStart"/>
      <w:r w:rsidRPr="003D0929">
        <w:rPr>
          <w:sz w:val="18"/>
          <w:szCs w:val="18"/>
        </w:rPr>
        <w:t>2</w:t>
      </w:r>
      <w:proofErr w:type="gramEnd"/>
      <w:r w:rsidRPr="003D0929">
        <w:rPr>
          <w:sz w:val="18"/>
          <w:szCs w:val="18"/>
        </w:rPr>
        <w:t xml:space="preserve"> площадью 200 </w:t>
      </w:r>
      <w:proofErr w:type="spellStart"/>
      <w:r w:rsidRPr="003D0929">
        <w:rPr>
          <w:sz w:val="18"/>
          <w:szCs w:val="18"/>
        </w:rPr>
        <w:t>кв.м</w:t>
      </w:r>
      <w:proofErr w:type="spellEnd"/>
      <w:r w:rsidRPr="003D0929">
        <w:rPr>
          <w:sz w:val="18"/>
          <w:szCs w:val="18"/>
        </w:rPr>
        <w:t xml:space="preserve">., образованного в результате раздела земельного участка с кадастровым номером 38:06:100922:9792, расположенного по адресу: Российская Федерация, Иркутская область, муниципальный район Иркутский, сельское поселение </w:t>
      </w:r>
      <w:proofErr w:type="spellStart"/>
      <w:r w:rsidRPr="003D0929">
        <w:rPr>
          <w:sz w:val="18"/>
          <w:szCs w:val="18"/>
        </w:rPr>
        <w:t>Хомутовское</w:t>
      </w:r>
      <w:proofErr w:type="spellEnd"/>
      <w:r w:rsidRPr="003D0929">
        <w:rPr>
          <w:sz w:val="18"/>
          <w:szCs w:val="18"/>
        </w:rPr>
        <w:t>, село Хомутово, улица Гоголя, земельный участок 37А.</w:t>
      </w:r>
    </w:p>
    <w:p w:rsidR="003D0929" w:rsidRPr="003D0929" w:rsidRDefault="003D0929" w:rsidP="003156C1">
      <w:pPr>
        <w:ind w:left="0" w:firstLine="426"/>
        <w:jc w:val="left"/>
        <w:rPr>
          <w:sz w:val="18"/>
          <w:szCs w:val="18"/>
        </w:rPr>
      </w:pPr>
      <w:r w:rsidRPr="003D0929">
        <w:rPr>
          <w:sz w:val="18"/>
          <w:szCs w:val="18"/>
        </w:rPr>
        <w:t>2. Опубликовать настоящее постановление в установленном законом порядке.</w:t>
      </w:r>
    </w:p>
    <w:p w:rsidR="003D0929" w:rsidRDefault="003D0929" w:rsidP="003156C1">
      <w:pPr>
        <w:ind w:left="0" w:firstLine="426"/>
        <w:jc w:val="left"/>
        <w:rPr>
          <w:sz w:val="18"/>
          <w:szCs w:val="18"/>
        </w:rPr>
      </w:pPr>
      <w:r w:rsidRPr="003D0929">
        <w:rPr>
          <w:sz w:val="18"/>
          <w:szCs w:val="18"/>
        </w:rPr>
        <w:t xml:space="preserve">3. </w:t>
      </w:r>
      <w:proofErr w:type="gramStart"/>
      <w:r w:rsidRPr="003D0929">
        <w:rPr>
          <w:sz w:val="18"/>
          <w:szCs w:val="18"/>
        </w:rPr>
        <w:t>Контроль за</w:t>
      </w:r>
      <w:proofErr w:type="gramEnd"/>
      <w:r w:rsidRPr="003D092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251D9" w:rsidRDefault="001251D9" w:rsidP="003156C1">
      <w:pPr>
        <w:ind w:left="0" w:firstLine="426"/>
        <w:jc w:val="left"/>
        <w:rPr>
          <w:sz w:val="18"/>
          <w:szCs w:val="18"/>
        </w:rPr>
      </w:pPr>
    </w:p>
    <w:p w:rsidR="001251D9" w:rsidRPr="003D0929" w:rsidRDefault="001251D9" w:rsidP="003D0929">
      <w:pPr>
        <w:jc w:val="left"/>
        <w:rPr>
          <w:sz w:val="18"/>
          <w:szCs w:val="18"/>
        </w:rPr>
      </w:pPr>
    </w:p>
    <w:p w:rsidR="003D0929" w:rsidRPr="003D0929" w:rsidRDefault="003D0929" w:rsidP="003D0929">
      <w:pPr>
        <w:jc w:val="left"/>
        <w:rPr>
          <w:sz w:val="18"/>
          <w:szCs w:val="18"/>
        </w:rPr>
      </w:pPr>
    </w:p>
    <w:p w:rsidR="003D0929" w:rsidRDefault="003D0929" w:rsidP="001251D9">
      <w:pPr>
        <w:jc w:val="right"/>
        <w:rPr>
          <w:i/>
          <w:sz w:val="18"/>
          <w:szCs w:val="18"/>
        </w:rPr>
      </w:pPr>
      <w:r w:rsidRPr="001251D9">
        <w:rPr>
          <w:i/>
          <w:sz w:val="18"/>
          <w:szCs w:val="18"/>
        </w:rPr>
        <w:t>Глава</w:t>
      </w:r>
      <w:r w:rsidRPr="001251D9">
        <w:rPr>
          <w:i/>
          <w:sz w:val="18"/>
          <w:szCs w:val="18"/>
        </w:rPr>
        <w:tab/>
        <w:t xml:space="preserve">      </w:t>
      </w:r>
      <w:r w:rsidR="001251D9">
        <w:rPr>
          <w:i/>
          <w:sz w:val="18"/>
          <w:szCs w:val="18"/>
        </w:rPr>
        <w:t xml:space="preserve">                 </w:t>
      </w:r>
      <w:r w:rsidRPr="001251D9">
        <w:rPr>
          <w:i/>
          <w:sz w:val="18"/>
          <w:szCs w:val="18"/>
        </w:rPr>
        <w:t xml:space="preserve">     В.М. </w:t>
      </w:r>
      <w:proofErr w:type="spellStart"/>
      <w:r w:rsidRPr="001251D9">
        <w:rPr>
          <w:i/>
          <w:sz w:val="18"/>
          <w:szCs w:val="18"/>
        </w:rPr>
        <w:t>Колмаченко</w:t>
      </w:r>
      <w:proofErr w:type="spellEnd"/>
    </w:p>
    <w:p w:rsidR="001251D9" w:rsidRDefault="001251D9" w:rsidP="001251D9">
      <w:pPr>
        <w:jc w:val="right"/>
        <w:rPr>
          <w:i/>
          <w:sz w:val="18"/>
          <w:szCs w:val="18"/>
        </w:rPr>
      </w:pPr>
    </w:p>
    <w:p w:rsidR="001251D9" w:rsidRDefault="001251D9" w:rsidP="001251D9">
      <w:pPr>
        <w:jc w:val="right"/>
        <w:rPr>
          <w:i/>
          <w:sz w:val="18"/>
          <w:szCs w:val="18"/>
        </w:rPr>
      </w:pPr>
    </w:p>
    <w:p w:rsidR="001251D9" w:rsidRPr="00893B6C" w:rsidRDefault="001251D9" w:rsidP="001251D9">
      <w:pPr>
        <w:jc w:val="center"/>
        <w:rPr>
          <w:sz w:val="18"/>
          <w:szCs w:val="18"/>
        </w:rPr>
      </w:pPr>
    </w:p>
    <w:p w:rsidR="001251D9" w:rsidRPr="00893B6C" w:rsidRDefault="001251D9" w:rsidP="001251D9">
      <w:pPr>
        <w:jc w:val="center"/>
        <w:rPr>
          <w:sz w:val="18"/>
          <w:szCs w:val="18"/>
        </w:rPr>
      </w:pPr>
      <w:r w:rsidRPr="00893B6C">
        <w:rPr>
          <w:sz w:val="18"/>
          <w:szCs w:val="18"/>
        </w:rPr>
        <w:t>Заключение о результатах</w:t>
      </w:r>
    </w:p>
    <w:p w:rsidR="001251D9" w:rsidRPr="00893B6C" w:rsidRDefault="001251D9" w:rsidP="001251D9">
      <w:pPr>
        <w:jc w:val="center"/>
        <w:rPr>
          <w:sz w:val="18"/>
          <w:szCs w:val="18"/>
        </w:rPr>
      </w:pPr>
      <w:r w:rsidRPr="00893B6C">
        <w:rPr>
          <w:sz w:val="18"/>
          <w:szCs w:val="18"/>
        </w:rPr>
        <w:t>публичных слушаний по проекту решения</w:t>
      </w:r>
    </w:p>
    <w:p w:rsidR="001251D9" w:rsidRPr="00893B6C" w:rsidRDefault="001251D9" w:rsidP="001251D9">
      <w:pPr>
        <w:jc w:val="center"/>
        <w:rPr>
          <w:sz w:val="18"/>
          <w:szCs w:val="18"/>
        </w:rPr>
      </w:pPr>
      <w:r w:rsidRPr="00893B6C">
        <w:rPr>
          <w:sz w:val="18"/>
          <w:szCs w:val="18"/>
        </w:rPr>
        <w:t>о предоставлении разрешения на условно разрешенный вид использования «Бытовое обслуживание»: в отношении земельного  участка ЗУ</w:t>
      </w:r>
      <w:proofErr w:type="gramStart"/>
      <w:r w:rsidRPr="00893B6C">
        <w:rPr>
          <w:sz w:val="18"/>
          <w:szCs w:val="18"/>
        </w:rPr>
        <w:t>2</w:t>
      </w:r>
      <w:proofErr w:type="gramEnd"/>
      <w:r w:rsidRPr="00893B6C">
        <w:rPr>
          <w:sz w:val="18"/>
          <w:szCs w:val="18"/>
        </w:rPr>
        <w:t xml:space="preserve"> площадью 200 </w:t>
      </w:r>
      <w:proofErr w:type="spellStart"/>
      <w:r w:rsidRPr="00893B6C">
        <w:rPr>
          <w:sz w:val="18"/>
          <w:szCs w:val="18"/>
        </w:rPr>
        <w:t>кв.м</w:t>
      </w:r>
      <w:proofErr w:type="spellEnd"/>
      <w:r w:rsidRPr="00893B6C">
        <w:rPr>
          <w:sz w:val="18"/>
          <w:szCs w:val="18"/>
        </w:rPr>
        <w:t xml:space="preserve">., образованного в результате раздела земельного участка с кадастровым номером 38:06:100922:9792, расположенного по адресу: Российская Федерация, Иркутская область, муниципальный район Иркутский, сельское поселение </w:t>
      </w:r>
      <w:proofErr w:type="spellStart"/>
      <w:r w:rsidRPr="00893B6C">
        <w:rPr>
          <w:sz w:val="18"/>
          <w:szCs w:val="18"/>
        </w:rPr>
        <w:t>Хомутовское</w:t>
      </w:r>
      <w:proofErr w:type="spellEnd"/>
      <w:r w:rsidRPr="00893B6C">
        <w:rPr>
          <w:sz w:val="18"/>
          <w:szCs w:val="18"/>
        </w:rPr>
        <w:t>, село Хомутово, улица Гоголя, земельный участок 37А</w:t>
      </w:r>
      <w:proofErr w:type="gramStart"/>
      <w:r w:rsidRPr="00893B6C">
        <w:rPr>
          <w:sz w:val="18"/>
          <w:szCs w:val="18"/>
        </w:rPr>
        <w:t>..</w:t>
      </w:r>
      <w:proofErr w:type="gramEnd"/>
    </w:p>
    <w:p w:rsidR="001251D9" w:rsidRPr="00893B6C" w:rsidRDefault="001251D9" w:rsidP="001251D9">
      <w:pPr>
        <w:jc w:val="right"/>
        <w:rPr>
          <w:sz w:val="18"/>
          <w:szCs w:val="18"/>
        </w:rPr>
      </w:pPr>
      <w:r w:rsidRPr="00893B6C">
        <w:rPr>
          <w:sz w:val="18"/>
          <w:szCs w:val="18"/>
        </w:rPr>
        <w:t xml:space="preserve">                                                                             </w:t>
      </w:r>
    </w:p>
    <w:p w:rsidR="001251D9" w:rsidRPr="00893B6C" w:rsidRDefault="001251D9" w:rsidP="001251D9">
      <w:pPr>
        <w:jc w:val="right"/>
        <w:rPr>
          <w:sz w:val="18"/>
          <w:szCs w:val="18"/>
        </w:rPr>
      </w:pPr>
      <w:r w:rsidRPr="00893B6C">
        <w:rPr>
          <w:sz w:val="18"/>
          <w:szCs w:val="18"/>
        </w:rPr>
        <w:tab/>
      </w:r>
    </w:p>
    <w:p w:rsidR="001251D9" w:rsidRPr="00893B6C" w:rsidRDefault="001251D9" w:rsidP="00893B6C">
      <w:pPr>
        <w:rPr>
          <w:sz w:val="18"/>
          <w:szCs w:val="18"/>
        </w:rPr>
      </w:pPr>
      <w:r w:rsidRPr="00893B6C">
        <w:rPr>
          <w:sz w:val="18"/>
          <w:szCs w:val="18"/>
        </w:rPr>
        <w:t xml:space="preserve">Настоящее заключение подготовлено Администрацией Хомутовского муниципального образования </w:t>
      </w:r>
    </w:p>
    <w:p w:rsidR="001251D9" w:rsidRPr="00893B6C" w:rsidRDefault="001251D9" w:rsidP="00893B6C">
      <w:pPr>
        <w:rPr>
          <w:sz w:val="18"/>
          <w:szCs w:val="18"/>
        </w:rPr>
      </w:pPr>
      <w:r w:rsidRPr="00893B6C">
        <w:rPr>
          <w:sz w:val="18"/>
          <w:szCs w:val="18"/>
        </w:rPr>
        <w:t xml:space="preserve">           (наименование организатора публичных слушаний)</w:t>
      </w:r>
    </w:p>
    <w:p w:rsidR="001251D9" w:rsidRPr="00893B6C" w:rsidRDefault="001251D9" w:rsidP="00893B6C">
      <w:pPr>
        <w:rPr>
          <w:sz w:val="18"/>
          <w:szCs w:val="18"/>
        </w:rPr>
      </w:pPr>
      <w:r w:rsidRPr="00893B6C">
        <w:rPr>
          <w:sz w:val="18"/>
          <w:szCs w:val="18"/>
        </w:rPr>
        <w:t xml:space="preserve">на основании протокола публичных слушаний от «11» апреля 2024 г. по проекту решения </w:t>
      </w:r>
    </w:p>
    <w:p w:rsidR="001251D9" w:rsidRPr="00893B6C" w:rsidRDefault="001251D9" w:rsidP="00893B6C">
      <w:pPr>
        <w:rPr>
          <w:sz w:val="18"/>
          <w:szCs w:val="18"/>
        </w:rPr>
      </w:pPr>
      <w:r w:rsidRPr="00893B6C">
        <w:rPr>
          <w:sz w:val="18"/>
          <w:szCs w:val="18"/>
        </w:rPr>
        <w:t>о предоставлении разрешения на условно разрешенный вид использования «Бытовое обслуживание»: в отношении земельного  участка ЗУ</w:t>
      </w:r>
      <w:proofErr w:type="gramStart"/>
      <w:r w:rsidRPr="00893B6C">
        <w:rPr>
          <w:sz w:val="18"/>
          <w:szCs w:val="18"/>
        </w:rPr>
        <w:t>2</w:t>
      </w:r>
      <w:proofErr w:type="gramEnd"/>
      <w:r w:rsidRPr="00893B6C">
        <w:rPr>
          <w:sz w:val="18"/>
          <w:szCs w:val="18"/>
        </w:rPr>
        <w:t xml:space="preserve"> площадью 200 </w:t>
      </w:r>
      <w:proofErr w:type="spellStart"/>
      <w:r w:rsidRPr="00893B6C">
        <w:rPr>
          <w:sz w:val="18"/>
          <w:szCs w:val="18"/>
        </w:rPr>
        <w:t>кв.м</w:t>
      </w:r>
      <w:proofErr w:type="spellEnd"/>
      <w:r w:rsidRPr="00893B6C">
        <w:rPr>
          <w:sz w:val="18"/>
          <w:szCs w:val="18"/>
        </w:rPr>
        <w:t xml:space="preserve">., образованного в результате раздела земельного участка с кадастровым номером 38:06:100922:9792, расположенного по адресу: Российская Федерация, Иркутская область, муниципальный район Иркутский, сельское поселение </w:t>
      </w:r>
      <w:proofErr w:type="spellStart"/>
      <w:r w:rsidRPr="00893B6C">
        <w:rPr>
          <w:sz w:val="18"/>
          <w:szCs w:val="18"/>
        </w:rPr>
        <w:t>Хомутовское</w:t>
      </w:r>
      <w:proofErr w:type="spellEnd"/>
      <w:r w:rsidRPr="00893B6C">
        <w:rPr>
          <w:sz w:val="18"/>
          <w:szCs w:val="18"/>
        </w:rPr>
        <w:t>, село Хомутово, улица Гоголя, земельный участок 37А.</w:t>
      </w:r>
    </w:p>
    <w:p w:rsidR="001251D9" w:rsidRPr="00893B6C" w:rsidRDefault="001251D9" w:rsidP="00893B6C">
      <w:pPr>
        <w:rPr>
          <w:sz w:val="18"/>
          <w:szCs w:val="18"/>
        </w:rPr>
      </w:pPr>
      <w:r w:rsidRPr="00893B6C">
        <w:rPr>
          <w:sz w:val="18"/>
          <w:szCs w:val="18"/>
        </w:rPr>
        <w:t xml:space="preserve">(наименование проекта, рассмотренного </w:t>
      </w:r>
      <w:proofErr w:type="gramStart"/>
      <w:r w:rsidRPr="00893B6C">
        <w:rPr>
          <w:sz w:val="18"/>
          <w:szCs w:val="18"/>
        </w:rPr>
        <w:t>на</w:t>
      </w:r>
      <w:proofErr w:type="gramEnd"/>
      <w:r w:rsidRPr="00893B6C">
        <w:rPr>
          <w:sz w:val="18"/>
          <w:szCs w:val="18"/>
        </w:rPr>
        <w:t xml:space="preserve"> публичных слушаний)</w:t>
      </w:r>
    </w:p>
    <w:p w:rsidR="001251D9" w:rsidRPr="00893B6C" w:rsidRDefault="001251D9" w:rsidP="00893B6C">
      <w:pPr>
        <w:rPr>
          <w:sz w:val="18"/>
          <w:szCs w:val="18"/>
        </w:rPr>
      </w:pPr>
    </w:p>
    <w:p w:rsidR="001251D9" w:rsidRPr="00893B6C" w:rsidRDefault="001251D9" w:rsidP="00893B6C">
      <w:pPr>
        <w:rPr>
          <w:sz w:val="18"/>
          <w:szCs w:val="18"/>
        </w:rPr>
      </w:pPr>
      <w:r w:rsidRPr="00893B6C">
        <w:rPr>
          <w:sz w:val="18"/>
          <w:szCs w:val="18"/>
        </w:rPr>
        <w:t xml:space="preserve">Количество участников публичных слушаний, принявших участие </w:t>
      </w:r>
      <w:proofErr w:type="gramStart"/>
      <w:r w:rsidRPr="00893B6C">
        <w:rPr>
          <w:sz w:val="18"/>
          <w:szCs w:val="18"/>
        </w:rPr>
        <w:t>в</w:t>
      </w:r>
      <w:proofErr w:type="gramEnd"/>
      <w:r w:rsidRPr="00893B6C">
        <w:rPr>
          <w:sz w:val="18"/>
          <w:szCs w:val="18"/>
        </w:rPr>
        <w:t xml:space="preserve"> публичных слушаний составило: 0.</w:t>
      </w:r>
    </w:p>
    <w:p w:rsidR="001251D9" w:rsidRDefault="001251D9" w:rsidP="00893B6C">
      <w:pPr>
        <w:rPr>
          <w:sz w:val="18"/>
          <w:szCs w:val="18"/>
        </w:rPr>
      </w:pPr>
      <w:r w:rsidRPr="00893B6C">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893B6C" w:rsidRDefault="00893B6C" w:rsidP="00893B6C">
      <w:pPr>
        <w:rPr>
          <w:sz w:val="18"/>
          <w:szCs w:val="18"/>
        </w:rPr>
      </w:pPr>
    </w:p>
    <w:p w:rsidR="00893B6C" w:rsidRDefault="00893B6C" w:rsidP="00893B6C">
      <w:pPr>
        <w:rPr>
          <w:sz w:val="18"/>
          <w:szCs w:val="18"/>
        </w:rPr>
      </w:pPr>
    </w:p>
    <w:tbl>
      <w:tblPr>
        <w:tblStyle w:val="108"/>
        <w:tblW w:w="10632" w:type="dxa"/>
        <w:tblInd w:w="-268" w:type="dxa"/>
        <w:tblLook w:val="04A0" w:firstRow="1" w:lastRow="0" w:firstColumn="1" w:lastColumn="0" w:noHBand="0" w:noVBand="1"/>
      </w:tblPr>
      <w:tblGrid>
        <w:gridCol w:w="555"/>
        <w:gridCol w:w="2970"/>
        <w:gridCol w:w="2845"/>
        <w:gridCol w:w="4262"/>
      </w:tblGrid>
      <w:tr w:rsidR="00893B6C" w:rsidRPr="003156C1" w:rsidTr="002D331D">
        <w:trPr>
          <w:cnfStyle w:val="100000000000" w:firstRow="1" w:lastRow="0" w:firstColumn="0" w:lastColumn="0" w:oddVBand="0" w:evenVBand="0" w:oddHBand="0" w:evenHBand="0" w:firstRowFirstColumn="0" w:firstRowLastColumn="0" w:lastRowFirstColumn="0" w:lastRowLastColumn="0"/>
          <w:trHeight w:val="1681"/>
        </w:trPr>
        <w:tc>
          <w:tcPr>
            <w:tcW w:w="495" w:type="dxa"/>
            <w:tcBorders>
              <w:top w:val="single" w:sz="4" w:space="0" w:color="auto"/>
              <w:left w:val="single" w:sz="4" w:space="0" w:color="auto"/>
              <w:bottom w:val="single" w:sz="4" w:space="0" w:color="auto"/>
              <w:right w:val="single" w:sz="4" w:space="0" w:color="auto"/>
            </w:tcBorders>
            <w:hideMark/>
          </w:tcPr>
          <w:p w:rsidR="00893B6C" w:rsidRPr="003156C1" w:rsidRDefault="00893B6C" w:rsidP="002D331D">
            <w:pPr>
              <w:ind w:left="-158" w:right="-425" w:hanging="409"/>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w:t>
            </w:r>
          </w:p>
        </w:tc>
        <w:tc>
          <w:tcPr>
            <w:tcW w:w="2930" w:type="dxa"/>
            <w:tcBorders>
              <w:top w:val="single" w:sz="4" w:space="0" w:color="auto"/>
              <w:left w:val="single" w:sz="4" w:space="0" w:color="auto"/>
              <w:bottom w:val="single" w:sz="4" w:space="0" w:color="auto"/>
              <w:right w:val="single" w:sz="4" w:space="0" w:color="auto"/>
            </w:tcBorders>
            <w:hideMark/>
          </w:tcPr>
          <w:p w:rsidR="00893B6C" w:rsidRPr="003156C1" w:rsidRDefault="00893B6C" w:rsidP="00155804">
            <w:pPr>
              <w:ind w:right="61"/>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Содержание внесённых предложений/замечаний</w:t>
            </w:r>
          </w:p>
        </w:tc>
        <w:tc>
          <w:tcPr>
            <w:tcW w:w="2805" w:type="dxa"/>
            <w:tcBorders>
              <w:top w:val="single" w:sz="4" w:space="0" w:color="auto"/>
              <w:left w:val="single" w:sz="4" w:space="0" w:color="auto"/>
              <w:bottom w:val="single" w:sz="4" w:space="0" w:color="auto"/>
              <w:right w:val="single" w:sz="4" w:space="0" w:color="auto"/>
            </w:tcBorders>
            <w:hideMark/>
          </w:tcPr>
          <w:p w:rsidR="00893B6C" w:rsidRPr="003156C1" w:rsidRDefault="00893B6C" w:rsidP="00155804">
            <w:pPr>
              <w:ind w:left="89"/>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4202" w:type="dxa"/>
            <w:tcBorders>
              <w:top w:val="single" w:sz="4" w:space="0" w:color="auto"/>
              <w:left w:val="single" w:sz="4" w:space="0" w:color="auto"/>
              <w:bottom w:val="single" w:sz="4" w:space="0" w:color="auto"/>
              <w:right w:val="single" w:sz="4" w:space="0" w:color="auto"/>
            </w:tcBorders>
            <w:hideMark/>
          </w:tcPr>
          <w:p w:rsidR="00893B6C" w:rsidRPr="003156C1" w:rsidRDefault="00893B6C" w:rsidP="00155804">
            <w:pPr>
              <w:tabs>
                <w:tab w:val="left" w:pos="3154"/>
              </w:tabs>
              <w:ind w:left="45" w:right="125"/>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93B6C" w:rsidRPr="003156C1" w:rsidTr="002D331D">
        <w:tc>
          <w:tcPr>
            <w:tcW w:w="495" w:type="dxa"/>
            <w:tcBorders>
              <w:top w:val="single" w:sz="4" w:space="0" w:color="auto"/>
              <w:left w:val="single" w:sz="4" w:space="0" w:color="auto"/>
              <w:bottom w:val="single" w:sz="4" w:space="0" w:color="auto"/>
              <w:right w:val="single" w:sz="4" w:space="0" w:color="auto"/>
            </w:tcBorders>
            <w:hideMark/>
          </w:tcPr>
          <w:p w:rsidR="00893B6C" w:rsidRPr="003156C1" w:rsidRDefault="00893B6C" w:rsidP="00155804">
            <w:pPr>
              <w:ind w:left="-567" w:right="-425"/>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2930"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567" w:right="-425"/>
              <w:jc w:val="center"/>
              <w:rPr>
                <w:rFonts w:ascii="Times New Roman" w:eastAsiaTheme="minorEastAsia" w:hAnsi="Times New Roman" w:cs="Times New Roman"/>
                <w:sz w:val="18"/>
                <w:szCs w:val="18"/>
              </w:rPr>
            </w:pPr>
          </w:p>
        </w:tc>
        <w:tc>
          <w:tcPr>
            <w:tcW w:w="2805"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567" w:right="-425"/>
              <w:jc w:val="center"/>
              <w:rPr>
                <w:rFonts w:ascii="Times New Roman" w:eastAsiaTheme="minorEastAsia" w:hAnsi="Times New Roman" w:cs="Times New Roman"/>
                <w:sz w:val="18"/>
                <w:szCs w:val="18"/>
              </w:rPr>
            </w:pPr>
          </w:p>
        </w:tc>
        <w:tc>
          <w:tcPr>
            <w:tcW w:w="4202"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567" w:right="-425"/>
              <w:jc w:val="center"/>
              <w:rPr>
                <w:rFonts w:ascii="Times New Roman" w:eastAsiaTheme="minorEastAsia" w:hAnsi="Times New Roman" w:cs="Times New Roman"/>
                <w:sz w:val="18"/>
                <w:szCs w:val="18"/>
              </w:rPr>
            </w:pPr>
          </w:p>
        </w:tc>
      </w:tr>
      <w:tr w:rsidR="00893B6C" w:rsidRPr="003156C1" w:rsidTr="002D331D">
        <w:tc>
          <w:tcPr>
            <w:tcW w:w="495"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567" w:right="-425"/>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2930"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4"/>
              <w:jc w:val="center"/>
              <w:rPr>
                <w:rFonts w:ascii="Times New Roman" w:eastAsiaTheme="minorEastAsia" w:hAnsi="Times New Roman" w:cs="Times New Roman"/>
                <w:sz w:val="18"/>
                <w:szCs w:val="18"/>
              </w:rPr>
            </w:pPr>
          </w:p>
        </w:tc>
        <w:tc>
          <w:tcPr>
            <w:tcW w:w="2805"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567" w:right="-425"/>
              <w:jc w:val="center"/>
              <w:rPr>
                <w:rFonts w:ascii="Times New Roman" w:eastAsiaTheme="minorEastAsia" w:hAnsi="Times New Roman" w:cs="Times New Roman"/>
                <w:sz w:val="18"/>
                <w:szCs w:val="18"/>
              </w:rPr>
            </w:pPr>
          </w:p>
        </w:tc>
        <w:tc>
          <w:tcPr>
            <w:tcW w:w="4202" w:type="dxa"/>
            <w:tcBorders>
              <w:top w:val="single" w:sz="4" w:space="0" w:color="auto"/>
              <w:left w:val="single" w:sz="4" w:space="0" w:color="auto"/>
              <w:bottom w:val="single" w:sz="4" w:space="0" w:color="auto"/>
              <w:right w:val="single" w:sz="4" w:space="0" w:color="auto"/>
            </w:tcBorders>
          </w:tcPr>
          <w:p w:rsidR="00893B6C" w:rsidRPr="003156C1" w:rsidRDefault="00893B6C" w:rsidP="00155804">
            <w:pPr>
              <w:ind w:left="-567" w:right="-425"/>
              <w:jc w:val="center"/>
              <w:rPr>
                <w:rFonts w:ascii="Times New Roman" w:eastAsiaTheme="minorEastAsia" w:hAnsi="Times New Roman" w:cs="Times New Roman"/>
                <w:sz w:val="18"/>
                <w:szCs w:val="18"/>
              </w:rPr>
            </w:pPr>
          </w:p>
        </w:tc>
      </w:tr>
    </w:tbl>
    <w:p w:rsidR="00811396" w:rsidRDefault="00811396" w:rsidP="00811396">
      <w:pPr>
        <w:rPr>
          <w:sz w:val="18"/>
          <w:szCs w:val="18"/>
        </w:rPr>
      </w:pPr>
    </w:p>
    <w:p w:rsidR="00811396" w:rsidRDefault="00811396" w:rsidP="00811396">
      <w:pPr>
        <w:rPr>
          <w:sz w:val="18"/>
          <w:szCs w:val="18"/>
        </w:rPr>
      </w:pPr>
    </w:p>
    <w:p w:rsidR="00893B6C" w:rsidRDefault="002D331D" w:rsidP="00811396">
      <w:pPr>
        <w:rPr>
          <w:sz w:val="18"/>
          <w:szCs w:val="18"/>
        </w:rPr>
      </w:pPr>
      <w:r w:rsidRPr="002D331D">
        <w:rPr>
          <w:sz w:val="18"/>
          <w:szCs w:val="18"/>
        </w:rPr>
        <w:t>По результатам рассмотрения замечаний и предложений иных участников публичных слушаний установлено:</w:t>
      </w:r>
    </w:p>
    <w:p w:rsidR="00811396" w:rsidRDefault="00811396" w:rsidP="00811396">
      <w:pPr>
        <w:rPr>
          <w:sz w:val="18"/>
          <w:szCs w:val="18"/>
        </w:rPr>
      </w:pPr>
    </w:p>
    <w:tbl>
      <w:tblPr>
        <w:tblStyle w:val="108"/>
        <w:tblW w:w="0" w:type="auto"/>
        <w:tblLook w:val="04A0" w:firstRow="1" w:lastRow="0" w:firstColumn="1" w:lastColumn="0" w:noHBand="0" w:noVBand="1"/>
      </w:tblPr>
      <w:tblGrid>
        <w:gridCol w:w="541"/>
        <w:gridCol w:w="2687"/>
        <w:gridCol w:w="3035"/>
        <w:gridCol w:w="4101"/>
      </w:tblGrid>
      <w:tr w:rsidR="00811396" w:rsidRPr="00811396" w:rsidTr="00811396">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ind w:left="-567" w:right="-425"/>
              <w:jc w:val="center"/>
              <w:rPr>
                <w:rFonts w:eastAsiaTheme="minorEastAsia"/>
                <w:sz w:val="18"/>
                <w:szCs w:val="18"/>
              </w:rPr>
            </w:pPr>
            <w:r w:rsidRPr="00811396">
              <w:rPr>
                <w:rFonts w:eastAsiaTheme="minorEastAsia"/>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ind w:left="-232"/>
              <w:jc w:val="center"/>
              <w:rPr>
                <w:rFonts w:eastAsiaTheme="minorEastAsia"/>
                <w:sz w:val="18"/>
                <w:szCs w:val="18"/>
              </w:rPr>
            </w:pPr>
            <w:r w:rsidRPr="00811396">
              <w:rPr>
                <w:rFonts w:eastAsiaTheme="minorEastAsia"/>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ind w:left="76" w:right="77"/>
              <w:jc w:val="center"/>
              <w:rPr>
                <w:rFonts w:eastAsiaTheme="minorEastAsia"/>
                <w:sz w:val="18"/>
                <w:szCs w:val="18"/>
              </w:rPr>
            </w:pPr>
            <w:r w:rsidRPr="00811396">
              <w:rPr>
                <w:rFonts w:eastAsiaTheme="minorEastAsia"/>
                <w:sz w:val="18"/>
                <w:szCs w:val="18"/>
              </w:rPr>
              <w:t>Выводы по результатам рассмотрения предложения, поступившего от участника публичных слушаний</w:t>
            </w:r>
          </w:p>
        </w:tc>
        <w:tc>
          <w:tcPr>
            <w:tcW w:w="4041"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tabs>
                <w:tab w:val="left" w:pos="3154"/>
              </w:tabs>
              <w:ind w:left="66"/>
              <w:jc w:val="center"/>
              <w:rPr>
                <w:rFonts w:eastAsiaTheme="minorEastAsia"/>
                <w:sz w:val="18"/>
                <w:szCs w:val="18"/>
              </w:rPr>
            </w:pPr>
            <w:r w:rsidRPr="00811396">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11396" w:rsidRPr="00811396" w:rsidTr="00811396">
        <w:tc>
          <w:tcPr>
            <w:tcW w:w="481"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ind w:left="-567" w:right="-425"/>
              <w:jc w:val="center"/>
              <w:rPr>
                <w:rFonts w:eastAsiaTheme="minorEastAsia"/>
                <w:sz w:val="18"/>
                <w:szCs w:val="18"/>
              </w:rPr>
            </w:pPr>
            <w:r w:rsidRPr="00811396">
              <w:rPr>
                <w:rFonts w:eastAsiaTheme="minorEastAsia"/>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811396" w:rsidRPr="00811396" w:rsidRDefault="00811396" w:rsidP="00155804">
            <w:pPr>
              <w:ind w:left="-567" w:right="-425"/>
              <w:jc w:val="center"/>
              <w:rPr>
                <w:rFonts w:eastAsiaTheme="minorEastAsia"/>
                <w:sz w:val="18"/>
                <w:szCs w:val="18"/>
              </w:rPr>
            </w:pPr>
            <w:r w:rsidRPr="00811396">
              <w:rPr>
                <w:rFonts w:eastAsiaTheme="minorEastAsia"/>
                <w:sz w:val="18"/>
                <w:szCs w:val="18"/>
              </w:rPr>
              <w:t>-</w:t>
            </w:r>
          </w:p>
          <w:p w:rsidR="00811396" w:rsidRPr="00811396" w:rsidRDefault="00811396" w:rsidP="00155804">
            <w:pPr>
              <w:ind w:left="-567" w:right="-425"/>
              <w:jc w:val="center"/>
              <w:rPr>
                <w:rFonts w:eastAsiaTheme="minorEastAsia"/>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ind w:left="-567" w:right="-425"/>
              <w:jc w:val="center"/>
              <w:rPr>
                <w:rFonts w:eastAsiaTheme="minorEastAsia"/>
                <w:sz w:val="18"/>
                <w:szCs w:val="18"/>
              </w:rPr>
            </w:pPr>
            <w:r w:rsidRPr="00811396">
              <w:rPr>
                <w:rFonts w:eastAsiaTheme="minorEastAsia"/>
                <w:sz w:val="18"/>
                <w:szCs w:val="18"/>
              </w:rPr>
              <w:t>-</w:t>
            </w:r>
          </w:p>
        </w:tc>
        <w:tc>
          <w:tcPr>
            <w:tcW w:w="4041" w:type="dxa"/>
            <w:tcBorders>
              <w:top w:val="single" w:sz="4" w:space="0" w:color="auto"/>
              <w:left w:val="single" w:sz="4" w:space="0" w:color="auto"/>
              <w:bottom w:val="single" w:sz="4" w:space="0" w:color="auto"/>
              <w:right w:val="single" w:sz="4" w:space="0" w:color="auto"/>
            </w:tcBorders>
            <w:hideMark/>
          </w:tcPr>
          <w:p w:rsidR="00811396" w:rsidRPr="00811396" w:rsidRDefault="00811396" w:rsidP="00155804">
            <w:pPr>
              <w:ind w:left="-567" w:right="-425"/>
              <w:jc w:val="center"/>
              <w:rPr>
                <w:rFonts w:eastAsiaTheme="minorEastAsia"/>
                <w:sz w:val="18"/>
                <w:szCs w:val="18"/>
              </w:rPr>
            </w:pPr>
            <w:r w:rsidRPr="00811396">
              <w:rPr>
                <w:rFonts w:eastAsiaTheme="minorEastAsia"/>
                <w:sz w:val="18"/>
                <w:szCs w:val="18"/>
              </w:rPr>
              <w:t>-</w:t>
            </w:r>
          </w:p>
        </w:tc>
      </w:tr>
    </w:tbl>
    <w:p w:rsidR="00811396" w:rsidRDefault="00811396" w:rsidP="00811396">
      <w:pPr>
        <w:rPr>
          <w:sz w:val="18"/>
          <w:szCs w:val="18"/>
        </w:rPr>
      </w:pPr>
    </w:p>
    <w:p w:rsidR="00D12205" w:rsidRDefault="00D12205" w:rsidP="00D12205">
      <w:pPr>
        <w:rPr>
          <w:sz w:val="18"/>
          <w:szCs w:val="18"/>
        </w:rPr>
      </w:pPr>
    </w:p>
    <w:p w:rsidR="00D12205" w:rsidRDefault="00D12205" w:rsidP="00D12205">
      <w:pPr>
        <w:rPr>
          <w:sz w:val="18"/>
          <w:szCs w:val="18"/>
        </w:rPr>
      </w:pPr>
    </w:p>
    <w:p w:rsidR="00D12205" w:rsidRDefault="00D12205" w:rsidP="00D12205">
      <w:pPr>
        <w:rPr>
          <w:sz w:val="18"/>
          <w:szCs w:val="18"/>
        </w:rPr>
      </w:pPr>
    </w:p>
    <w:p w:rsidR="00D12205" w:rsidRDefault="00D12205" w:rsidP="003156C1">
      <w:pPr>
        <w:ind w:left="-142" w:firstLine="568"/>
        <w:rPr>
          <w:sz w:val="18"/>
          <w:szCs w:val="18"/>
        </w:rPr>
      </w:pPr>
      <w:r w:rsidRPr="00D12205">
        <w:rPr>
          <w:sz w:val="18"/>
          <w:szCs w:val="18"/>
        </w:rPr>
        <w:t>Выводы: в ходе проведения публичных слушаний предложение о целесообразности  предоставления разрешения на условно разрешенный вид использования «Бытовое обслуживание»: в отношении земельного  участка ЗУ</w:t>
      </w:r>
      <w:proofErr w:type="gramStart"/>
      <w:r w:rsidRPr="00D12205">
        <w:rPr>
          <w:sz w:val="18"/>
          <w:szCs w:val="18"/>
        </w:rPr>
        <w:t>2</w:t>
      </w:r>
      <w:proofErr w:type="gramEnd"/>
      <w:r w:rsidRPr="00D12205">
        <w:rPr>
          <w:sz w:val="18"/>
          <w:szCs w:val="18"/>
        </w:rPr>
        <w:t xml:space="preserve"> площадью 200 </w:t>
      </w:r>
      <w:proofErr w:type="spellStart"/>
      <w:r w:rsidRPr="00D12205">
        <w:rPr>
          <w:sz w:val="18"/>
          <w:szCs w:val="18"/>
        </w:rPr>
        <w:t>кв.м</w:t>
      </w:r>
      <w:proofErr w:type="spellEnd"/>
      <w:r w:rsidRPr="00D12205">
        <w:rPr>
          <w:sz w:val="18"/>
          <w:szCs w:val="18"/>
        </w:rPr>
        <w:t xml:space="preserve">., образованного в результате раздела земельного участка с кадастровым номером 38:06:100922:9792, расположенного по адресу: Российская Федерация, Иркутская область, муниципальный район Иркутский, сельское поселение </w:t>
      </w:r>
      <w:proofErr w:type="spellStart"/>
      <w:r w:rsidRPr="00D12205">
        <w:rPr>
          <w:sz w:val="18"/>
          <w:szCs w:val="18"/>
        </w:rPr>
        <w:t>Хомутовское</w:t>
      </w:r>
      <w:proofErr w:type="spellEnd"/>
      <w:r w:rsidRPr="00D12205">
        <w:rPr>
          <w:sz w:val="18"/>
          <w:szCs w:val="18"/>
        </w:rPr>
        <w:t xml:space="preserve">, село Хомутово, улица Гоголя, земельный участок 37А.,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D12205" w:rsidRDefault="00D12205" w:rsidP="003156C1">
      <w:pPr>
        <w:ind w:left="-142" w:firstLine="568"/>
        <w:rPr>
          <w:sz w:val="18"/>
          <w:szCs w:val="18"/>
        </w:rPr>
      </w:pPr>
    </w:p>
    <w:p w:rsidR="00D12205" w:rsidRPr="00D12205" w:rsidRDefault="00D12205" w:rsidP="00D12205">
      <w:pPr>
        <w:rPr>
          <w:sz w:val="18"/>
          <w:szCs w:val="18"/>
        </w:rPr>
      </w:pPr>
    </w:p>
    <w:p w:rsidR="00D12205" w:rsidRPr="00D12205" w:rsidRDefault="00D12205" w:rsidP="00D12205">
      <w:pPr>
        <w:jc w:val="right"/>
        <w:rPr>
          <w:sz w:val="18"/>
          <w:szCs w:val="18"/>
        </w:rPr>
      </w:pPr>
    </w:p>
    <w:p w:rsidR="00D12205" w:rsidRPr="00D12205" w:rsidRDefault="00D12205" w:rsidP="00D12205">
      <w:pPr>
        <w:jc w:val="right"/>
        <w:rPr>
          <w:i/>
          <w:sz w:val="18"/>
          <w:szCs w:val="18"/>
        </w:rPr>
      </w:pPr>
      <w:r w:rsidRPr="00D12205">
        <w:rPr>
          <w:i/>
          <w:sz w:val="18"/>
          <w:szCs w:val="18"/>
        </w:rPr>
        <w:t>Председатель публичных слушаний</w:t>
      </w:r>
      <w:r w:rsidRPr="00D12205">
        <w:rPr>
          <w:i/>
          <w:sz w:val="18"/>
          <w:szCs w:val="18"/>
        </w:rPr>
        <w:tab/>
        <w:t xml:space="preserve">                      _______________         Иваненко А.В. </w:t>
      </w:r>
    </w:p>
    <w:p w:rsidR="00D12205" w:rsidRPr="00D12205" w:rsidRDefault="00D12205" w:rsidP="00D12205">
      <w:pPr>
        <w:jc w:val="right"/>
        <w:rPr>
          <w:i/>
          <w:sz w:val="18"/>
          <w:szCs w:val="18"/>
        </w:rPr>
      </w:pPr>
      <w:r w:rsidRPr="00D12205">
        <w:rPr>
          <w:i/>
          <w:sz w:val="18"/>
          <w:szCs w:val="18"/>
        </w:rPr>
        <w:t xml:space="preserve">                                                                          (подпись)</w:t>
      </w:r>
    </w:p>
    <w:p w:rsidR="00D12205" w:rsidRPr="00D12205" w:rsidRDefault="00D12205" w:rsidP="00D12205">
      <w:pPr>
        <w:jc w:val="right"/>
        <w:rPr>
          <w:i/>
          <w:sz w:val="18"/>
          <w:szCs w:val="18"/>
        </w:rPr>
      </w:pPr>
      <w:r w:rsidRPr="00D12205">
        <w:rPr>
          <w:i/>
          <w:sz w:val="18"/>
          <w:szCs w:val="18"/>
        </w:rPr>
        <w:t xml:space="preserve">Секретарь публичных слушаний                             _______________        </w:t>
      </w:r>
      <w:proofErr w:type="spellStart"/>
      <w:r w:rsidRPr="00D12205">
        <w:rPr>
          <w:i/>
          <w:sz w:val="18"/>
          <w:szCs w:val="18"/>
        </w:rPr>
        <w:t>Благирева</w:t>
      </w:r>
      <w:proofErr w:type="spellEnd"/>
      <w:r w:rsidRPr="00D12205">
        <w:rPr>
          <w:i/>
          <w:sz w:val="18"/>
          <w:szCs w:val="18"/>
        </w:rPr>
        <w:t xml:space="preserve"> А.В.</w:t>
      </w:r>
    </w:p>
    <w:p w:rsidR="00E13698" w:rsidRDefault="00D12205" w:rsidP="00E13698">
      <w:pPr>
        <w:jc w:val="right"/>
      </w:pPr>
      <w:r w:rsidRPr="00D12205">
        <w:rPr>
          <w:i/>
          <w:sz w:val="18"/>
          <w:szCs w:val="18"/>
        </w:rPr>
        <w:t xml:space="preserve">                                                                                (подпись)</w:t>
      </w:r>
      <w:r w:rsidR="00E13698" w:rsidRPr="00E13698">
        <w:t xml:space="preserve"> </w:t>
      </w:r>
    </w:p>
    <w:p w:rsidR="00E13698" w:rsidRDefault="00E13698" w:rsidP="00E13698">
      <w:pPr>
        <w:jc w:val="right"/>
      </w:pPr>
    </w:p>
    <w:p w:rsidR="00E13698" w:rsidRPr="00E13698" w:rsidRDefault="00E13698" w:rsidP="00E13698">
      <w:pPr>
        <w:jc w:val="right"/>
        <w:rPr>
          <w:i/>
          <w:sz w:val="18"/>
          <w:szCs w:val="18"/>
        </w:rPr>
      </w:pPr>
    </w:p>
    <w:p w:rsidR="00E13698" w:rsidRPr="00E13698" w:rsidRDefault="00E13698" w:rsidP="00E13698">
      <w:pPr>
        <w:jc w:val="center"/>
        <w:rPr>
          <w:sz w:val="18"/>
          <w:szCs w:val="18"/>
        </w:rPr>
      </w:pPr>
      <w:r w:rsidRPr="00E13698">
        <w:rPr>
          <w:sz w:val="18"/>
          <w:szCs w:val="18"/>
        </w:rPr>
        <w:t>РОССИЙСКАЯ ФЕДЕРАЦИЯ</w:t>
      </w:r>
    </w:p>
    <w:p w:rsidR="00E13698" w:rsidRPr="00E13698" w:rsidRDefault="00E13698" w:rsidP="00E13698">
      <w:pPr>
        <w:jc w:val="center"/>
        <w:rPr>
          <w:sz w:val="18"/>
          <w:szCs w:val="18"/>
        </w:rPr>
      </w:pPr>
      <w:r w:rsidRPr="00E13698">
        <w:rPr>
          <w:sz w:val="18"/>
          <w:szCs w:val="18"/>
        </w:rPr>
        <w:t>ИРКУТСКАЯ ОБЛАСТЬ ИРКУТСКИЙ РАЙОН</w:t>
      </w:r>
    </w:p>
    <w:p w:rsidR="00E13698" w:rsidRPr="00E13698" w:rsidRDefault="00E13698" w:rsidP="00E13698">
      <w:pPr>
        <w:jc w:val="center"/>
        <w:rPr>
          <w:sz w:val="18"/>
          <w:szCs w:val="18"/>
        </w:rPr>
      </w:pPr>
      <w:r w:rsidRPr="00E13698">
        <w:rPr>
          <w:sz w:val="18"/>
          <w:szCs w:val="18"/>
        </w:rPr>
        <w:t>ХОМУТОВСКОЕ МУНИЦИПАЛЬНОЕ ОБРАЗОВАНИЕ</w:t>
      </w:r>
    </w:p>
    <w:p w:rsidR="00E13698" w:rsidRPr="00E13698" w:rsidRDefault="00E13698" w:rsidP="00E13698">
      <w:pPr>
        <w:jc w:val="center"/>
        <w:rPr>
          <w:b/>
          <w:sz w:val="18"/>
          <w:szCs w:val="18"/>
        </w:rPr>
      </w:pPr>
      <w:r w:rsidRPr="00E13698">
        <w:rPr>
          <w:b/>
          <w:sz w:val="18"/>
          <w:szCs w:val="18"/>
        </w:rPr>
        <w:t>АДМИНИСТРАЦИЯ</w:t>
      </w:r>
    </w:p>
    <w:p w:rsidR="002D331D" w:rsidRDefault="00E13698" w:rsidP="00E13698">
      <w:pPr>
        <w:jc w:val="center"/>
        <w:rPr>
          <w:b/>
          <w:sz w:val="18"/>
          <w:szCs w:val="18"/>
        </w:rPr>
      </w:pPr>
      <w:r w:rsidRPr="00E13698">
        <w:rPr>
          <w:b/>
          <w:sz w:val="18"/>
          <w:szCs w:val="18"/>
        </w:rPr>
        <w:t>ПОСТАНОВЛЕНИЕ</w:t>
      </w:r>
    </w:p>
    <w:p w:rsidR="00155804" w:rsidRDefault="00155804" w:rsidP="00E13698">
      <w:pPr>
        <w:jc w:val="center"/>
        <w:rPr>
          <w:b/>
          <w:sz w:val="18"/>
          <w:szCs w:val="18"/>
        </w:rPr>
      </w:pPr>
    </w:p>
    <w:p w:rsidR="00E13698" w:rsidRDefault="00E13698" w:rsidP="00E13698">
      <w:pPr>
        <w:jc w:val="center"/>
        <w:rPr>
          <w:b/>
          <w:sz w:val="18"/>
          <w:szCs w:val="18"/>
        </w:rPr>
      </w:pPr>
    </w:p>
    <w:p w:rsidR="00E13698" w:rsidRDefault="00E13698" w:rsidP="00E13698">
      <w:pPr>
        <w:jc w:val="center"/>
        <w:rPr>
          <w:b/>
          <w:sz w:val="18"/>
          <w:szCs w:val="18"/>
        </w:rPr>
      </w:pPr>
    </w:p>
    <w:p w:rsidR="00E13698" w:rsidRPr="00E13698" w:rsidRDefault="00E13698" w:rsidP="00E13698">
      <w:pPr>
        <w:jc w:val="left"/>
        <w:rPr>
          <w:sz w:val="18"/>
          <w:szCs w:val="18"/>
        </w:rPr>
      </w:pPr>
    </w:p>
    <w:p w:rsidR="00E13698" w:rsidRPr="00155804" w:rsidRDefault="00E13698" w:rsidP="00E13698">
      <w:pPr>
        <w:jc w:val="left"/>
        <w:rPr>
          <w:sz w:val="18"/>
          <w:szCs w:val="18"/>
          <w:u w:val="single"/>
        </w:rPr>
      </w:pPr>
      <w:r w:rsidRPr="00155804">
        <w:rPr>
          <w:sz w:val="18"/>
          <w:szCs w:val="18"/>
          <w:u w:val="single"/>
        </w:rPr>
        <w:t>25.04.2024 № 42</w:t>
      </w:r>
      <w:r w:rsidR="00155804" w:rsidRPr="00155804">
        <w:rPr>
          <w:sz w:val="18"/>
          <w:szCs w:val="18"/>
          <w:u w:val="single"/>
        </w:rPr>
        <w:t>2</w:t>
      </w:r>
      <w:r w:rsidRPr="00155804">
        <w:rPr>
          <w:sz w:val="18"/>
          <w:szCs w:val="18"/>
          <w:u w:val="single"/>
        </w:rPr>
        <w:t xml:space="preserve"> </w:t>
      </w:r>
      <w:proofErr w:type="spellStart"/>
      <w:r w:rsidRPr="00155804">
        <w:rPr>
          <w:sz w:val="18"/>
          <w:szCs w:val="18"/>
          <w:u w:val="single"/>
        </w:rPr>
        <w:t>пз</w:t>
      </w:r>
      <w:proofErr w:type="spellEnd"/>
      <w:r w:rsidRPr="00155804">
        <w:rPr>
          <w:sz w:val="18"/>
          <w:szCs w:val="18"/>
          <w:u w:val="single"/>
        </w:rPr>
        <w:t xml:space="preserve"> </w:t>
      </w:r>
    </w:p>
    <w:p w:rsidR="00E13698" w:rsidRPr="00E13698" w:rsidRDefault="00E13698" w:rsidP="00E13698">
      <w:pPr>
        <w:jc w:val="left"/>
        <w:rPr>
          <w:sz w:val="18"/>
          <w:szCs w:val="18"/>
        </w:rPr>
      </w:pPr>
      <w:r w:rsidRPr="00E13698">
        <w:rPr>
          <w:sz w:val="18"/>
          <w:szCs w:val="18"/>
        </w:rPr>
        <w:t xml:space="preserve">        с. Хомутово</w:t>
      </w:r>
    </w:p>
    <w:p w:rsidR="00E13698" w:rsidRDefault="00155804" w:rsidP="00155804">
      <w:pPr>
        <w:tabs>
          <w:tab w:val="left" w:pos="2230"/>
        </w:tabs>
        <w:rPr>
          <w:i/>
          <w:sz w:val="18"/>
          <w:szCs w:val="18"/>
        </w:rPr>
      </w:pPr>
      <w:r>
        <w:rPr>
          <w:i/>
          <w:sz w:val="18"/>
          <w:szCs w:val="18"/>
        </w:rPr>
        <w:tab/>
      </w:r>
    </w:p>
    <w:p w:rsidR="00B32976" w:rsidRPr="00074420" w:rsidRDefault="00B32976" w:rsidP="003156C1">
      <w:pPr>
        <w:ind w:left="-142" w:firstLine="426"/>
        <w:rPr>
          <w:sz w:val="18"/>
          <w:szCs w:val="18"/>
        </w:rPr>
      </w:pPr>
      <w:r w:rsidRPr="00074420">
        <w:rPr>
          <w:sz w:val="18"/>
          <w:szCs w:val="18"/>
        </w:rPr>
        <w:t>О предоставлении разрешения</w:t>
      </w:r>
      <w:r w:rsidR="00074420" w:rsidRPr="00074420">
        <w:rPr>
          <w:sz w:val="18"/>
          <w:szCs w:val="18"/>
        </w:rPr>
        <w:t xml:space="preserve"> </w:t>
      </w:r>
      <w:r w:rsidRPr="00074420">
        <w:rPr>
          <w:sz w:val="18"/>
          <w:szCs w:val="18"/>
        </w:rPr>
        <w:t>на условно разрешенный вид</w:t>
      </w:r>
      <w:r w:rsidR="00074420" w:rsidRPr="00074420">
        <w:rPr>
          <w:sz w:val="18"/>
          <w:szCs w:val="18"/>
        </w:rPr>
        <w:t xml:space="preserve"> </w:t>
      </w:r>
      <w:r w:rsidRPr="00074420">
        <w:rPr>
          <w:sz w:val="18"/>
          <w:szCs w:val="18"/>
        </w:rPr>
        <w:t>использования земельного участка</w:t>
      </w:r>
    </w:p>
    <w:p w:rsidR="00B32976" w:rsidRPr="00074420" w:rsidRDefault="00B32976" w:rsidP="003156C1">
      <w:pPr>
        <w:ind w:left="-142" w:firstLine="426"/>
        <w:rPr>
          <w:sz w:val="18"/>
          <w:szCs w:val="18"/>
        </w:rPr>
      </w:pPr>
    </w:p>
    <w:p w:rsidR="00B32976" w:rsidRDefault="00B32976" w:rsidP="003156C1">
      <w:pPr>
        <w:ind w:left="-142" w:firstLine="426"/>
        <w:rPr>
          <w:sz w:val="18"/>
          <w:szCs w:val="18"/>
        </w:rPr>
      </w:pPr>
      <w:r w:rsidRPr="00074420">
        <w:rPr>
          <w:sz w:val="18"/>
          <w:szCs w:val="18"/>
        </w:rPr>
        <w:t xml:space="preserve"> </w:t>
      </w:r>
      <w:proofErr w:type="gramStart"/>
      <w:r w:rsidRPr="00074420">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074420">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11.04.2024, рассмотрев заявление </w:t>
      </w:r>
      <w:proofErr w:type="spellStart"/>
      <w:r w:rsidRPr="00074420">
        <w:rPr>
          <w:sz w:val="18"/>
          <w:szCs w:val="18"/>
        </w:rPr>
        <w:t>Ракитянского</w:t>
      </w:r>
      <w:proofErr w:type="spellEnd"/>
      <w:r w:rsidRPr="00074420">
        <w:rPr>
          <w:sz w:val="18"/>
          <w:szCs w:val="18"/>
        </w:rPr>
        <w:t xml:space="preserve"> Алексея Анатольевича и представленные документы, Администрация Хомутовского муниципального образования</w:t>
      </w:r>
    </w:p>
    <w:p w:rsidR="00074420" w:rsidRPr="00074420" w:rsidRDefault="00074420" w:rsidP="003156C1">
      <w:pPr>
        <w:ind w:left="-142" w:firstLine="426"/>
        <w:rPr>
          <w:sz w:val="18"/>
          <w:szCs w:val="18"/>
        </w:rPr>
      </w:pPr>
    </w:p>
    <w:p w:rsidR="00B32976" w:rsidRDefault="00B32976" w:rsidP="003156C1">
      <w:pPr>
        <w:ind w:left="-142" w:firstLine="426"/>
        <w:rPr>
          <w:sz w:val="18"/>
          <w:szCs w:val="18"/>
        </w:rPr>
      </w:pPr>
      <w:r w:rsidRPr="00074420">
        <w:rPr>
          <w:sz w:val="18"/>
          <w:szCs w:val="18"/>
        </w:rPr>
        <w:t xml:space="preserve">  ПОСТАНОВЛЯЕТ:</w:t>
      </w:r>
    </w:p>
    <w:p w:rsidR="00074420" w:rsidRPr="00074420" w:rsidRDefault="00074420" w:rsidP="003156C1">
      <w:pPr>
        <w:ind w:left="-142" w:firstLine="426"/>
        <w:rPr>
          <w:sz w:val="18"/>
          <w:szCs w:val="18"/>
        </w:rPr>
      </w:pPr>
    </w:p>
    <w:p w:rsidR="00B32976" w:rsidRPr="00074420" w:rsidRDefault="00B32976" w:rsidP="003156C1">
      <w:pPr>
        <w:ind w:left="-142" w:firstLine="426"/>
        <w:rPr>
          <w:sz w:val="18"/>
          <w:szCs w:val="18"/>
        </w:rPr>
      </w:pPr>
      <w:r w:rsidRPr="00074420">
        <w:rPr>
          <w:sz w:val="18"/>
          <w:szCs w:val="18"/>
        </w:rPr>
        <w:t>1.</w:t>
      </w:r>
      <w:r w:rsidRPr="00074420">
        <w:rPr>
          <w:sz w:val="18"/>
          <w:szCs w:val="18"/>
        </w:rPr>
        <w:tab/>
        <w:t>Предоставить разрешение на условно разрешенный вид использования «Магазины» в отношении:</w:t>
      </w:r>
    </w:p>
    <w:p w:rsidR="00B32976" w:rsidRPr="00074420" w:rsidRDefault="00B32976" w:rsidP="003156C1">
      <w:pPr>
        <w:ind w:left="-142" w:firstLine="426"/>
        <w:rPr>
          <w:sz w:val="18"/>
          <w:szCs w:val="18"/>
        </w:rPr>
      </w:pPr>
      <w:r w:rsidRPr="00074420">
        <w:rPr>
          <w:sz w:val="18"/>
          <w:szCs w:val="18"/>
        </w:rPr>
        <w:t>1.1</w:t>
      </w:r>
      <w:r w:rsidRPr="00074420">
        <w:rPr>
          <w:sz w:val="18"/>
          <w:szCs w:val="18"/>
        </w:rPr>
        <w:tab/>
        <w:t xml:space="preserve">земельного участка с кадастровым номером 38:06:100104:3720 площадью 622 </w:t>
      </w:r>
      <w:proofErr w:type="spellStart"/>
      <w:r w:rsidRPr="00074420">
        <w:rPr>
          <w:sz w:val="18"/>
          <w:szCs w:val="18"/>
        </w:rPr>
        <w:t>кв.м</w:t>
      </w:r>
      <w:proofErr w:type="spellEnd"/>
      <w:r w:rsidRPr="0007442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74420">
        <w:rPr>
          <w:sz w:val="18"/>
          <w:szCs w:val="18"/>
        </w:rPr>
        <w:t>Хомутовское</w:t>
      </w:r>
      <w:proofErr w:type="spellEnd"/>
      <w:r w:rsidRPr="00074420">
        <w:rPr>
          <w:sz w:val="18"/>
          <w:szCs w:val="18"/>
        </w:rPr>
        <w:t>, село Хомутово, улица Колхозная, земельный участок 232.</w:t>
      </w:r>
    </w:p>
    <w:p w:rsidR="00B32976" w:rsidRPr="00074420" w:rsidRDefault="00B32976" w:rsidP="003156C1">
      <w:pPr>
        <w:ind w:left="-142" w:firstLine="426"/>
        <w:rPr>
          <w:sz w:val="18"/>
          <w:szCs w:val="18"/>
        </w:rPr>
      </w:pPr>
      <w:r w:rsidRPr="00074420">
        <w:rPr>
          <w:sz w:val="18"/>
          <w:szCs w:val="18"/>
        </w:rPr>
        <w:t>2. Опубликовать настоящее постановление в установленном законом порядке.</w:t>
      </w:r>
    </w:p>
    <w:p w:rsidR="00B32976" w:rsidRPr="00074420" w:rsidRDefault="00B32976" w:rsidP="003156C1">
      <w:pPr>
        <w:ind w:left="-142" w:firstLine="426"/>
        <w:rPr>
          <w:sz w:val="18"/>
          <w:szCs w:val="18"/>
        </w:rPr>
      </w:pPr>
      <w:r w:rsidRPr="00074420">
        <w:rPr>
          <w:sz w:val="18"/>
          <w:szCs w:val="18"/>
        </w:rPr>
        <w:t xml:space="preserve">3. </w:t>
      </w:r>
      <w:proofErr w:type="gramStart"/>
      <w:r w:rsidRPr="00074420">
        <w:rPr>
          <w:sz w:val="18"/>
          <w:szCs w:val="18"/>
        </w:rPr>
        <w:t>Контроль за</w:t>
      </w:r>
      <w:proofErr w:type="gramEnd"/>
      <w:r w:rsidRPr="0007442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32976" w:rsidRPr="00B32976" w:rsidRDefault="00B32976" w:rsidP="003156C1">
      <w:pPr>
        <w:ind w:left="-142" w:firstLine="426"/>
        <w:jc w:val="right"/>
        <w:rPr>
          <w:i/>
          <w:sz w:val="18"/>
          <w:szCs w:val="18"/>
        </w:rPr>
      </w:pPr>
    </w:p>
    <w:p w:rsidR="00B32976" w:rsidRPr="00B32976" w:rsidRDefault="00B32976" w:rsidP="003156C1">
      <w:pPr>
        <w:ind w:left="-142" w:firstLine="426"/>
        <w:jc w:val="right"/>
        <w:rPr>
          <w:i/>
          <w:sz w:val="18"/>
          <w:szCs w:val="18"/>
        </w:rPr>
      </w:pPr>
    </w:p>
    <w:p w:rsidR="00D12205" w:rsidRDefault="00B32976" w:rsidP="003156C1">
      <w:pPr>
        <w:ind w:left="-142" w:firstLine="426"/>
        <w:jc w:val="right"/>
        <w:rPr>
          <w:i/>
          <w:sz w:val="18"/>
          <w:szCs w:val="18"/>
        </w:rPr>
      </w:pPr>
      <w:r w:rsidRPr="00B32976">
        <w:rPr>
          <w:i/>
          <w:sz w:val="18"/>
          <w:szCs w:val="18"/>
        </w:rPr>
        <w:t>Глава</w:t>
      </w:r>
      <w:r w:rsidRPr="00B32976">
        <w:rPr>
          <w:i/>
          <w:sz w:val="18"/>
          <w:szCs w:val="18"/>
        </w:rPr>
        <w:tab/>
        <w:t xml:space="preserve">        В.М. </w:t>
      </w:r>
      <w:proofErr w:type="spellStart"/>
      <w:r w:rsidRPr="00B32976">
        <w:rPr>
          <w:i/>
          <w:sz w:val="18"/>
          <w:szCs w:val="18"/>
        </w:rPr>
        <w:t>Колмаченко</w:t>
      </w:r>
      <w:proofErr w:type="spellEnd"/>
    </w:p>
    <w:p w:rsidR="0017780B" w:rsidRDefault="0017780B" w:rsidP="003156C1">
      <w:pPr>
        <w:ind w:left="-142" w:firstLine="426"/>
        <w:jc w:val="right"/>
        <w:rPr>
          <w:i/>
          <w:sz w:val="18"/>
          <w:szCs w:val="18"/>
        </w:rPr>
      </w:pPr>
    </w:p>
    <w:p w:rsidR="0017780B" w:rsidRDefault="0017780B" w:rsidP="00B32976">
      <w:pPr>
        <w:jc w:val="right"/>
        <w:rPr>
          <w:i/>
          <w:sz w:val="18"/>
          <w:szCs w:val="18"/>
        </w:rPr>
      </w:pPr>
    </w:p>
    <w:p w:rsidR="0017780B" w:rsidRDefault="0017780B" w:rsidP="00B32976">
      <w:pPr>
        <w:jc w:val="right"/>
        <w:rPr>
          <w:i/>
          <w:sz w:val="18"/>
          <w:szCs w:val="18"/>
        </w:rPr>
      </w:pPr>
    </w:p>
    <w:p w:rsidR="0017780B" w:rsidRPr="0017780B" w:rsidRDefault="0017780B" w:rsidP="0017780B">
      <w:pPr>
        <w:jc w:val="center"/>
        <w:rPr>
          <w:sz w:val="18"/>
          <w:szCs w:val="18"/>
        </w:rPr>
      </w:pPr>
    </w:p>
    <w:p w:rsidR="0017780B" w:rsidRPr="0017780B" w:rsidRDefault="0017780B" w:rsidP="0017780B">
      <w:pPr>
        <w:jc w:val="center"/>
        <w:rPr>
          <w:sz w:val="18"/>
          <w:szCs w:val="18"/>
        </w:rPr>
      </w:pPr>
      <w:r w:rsidRPr="0017780B">
        <w:rPr>
          <w:sz w:val="18"/>
          <w:szCs w:val="18"/>
        </w:rPr>
        <w:t>Заключение о результатах</w:t>
      </w:r>
    </w:p>
    <w:p w:rsidR="0017780B" w:rsidRPr="0017780B" w:rsidRDefault="0017780B" w:rsidP="0017780B">
      <w:pPr>
        <w:jc w:val="center"/>
        <w:rPr>
          <w:sz w:val="18"/>
          <w:szCs w:val="18"/>
        </w:rPr>
      </w:pPr>
      <w:r w:rsidRPr="0017780B">
        <w:rPr>
          <w:sz w:val="18"/>
          <w:szCs w:val="18"/>
        </w:rPr>
        <w:t>публичных слушаний по проекту решения</w:t>
      </w:r>
    </w:p>
    <w:p w:rsidR="0017780B" w:rsidRPr="0017780B" w:rsidRDefault="0017780B" w:rsidP="0017780B">
      <w:pPr>
        <w:jc w:val="center"/>
        <w:rPr>
          <w:sz w:val="18"/>
          <w:szCs w:val="18"/>
        </w:rPr>
      </w:pPr>
      <w:r w:rsidRPr="0017780B">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7780B">
        <w:rPr>
          <w:sz w:val="18"/>
          <w:szCs w:val="18"/>
        </w:rPr>
        <w:t>кв.м</w:t>
      </w:r>
      <w:proofErr w:type="spellEnd"/>
      <w:r w:rsidRPr="0017780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7780B">
        <w:rPr>
          <w:sz w:val="18"/>
          <w:szCs w:val="18"/>
        </w:rPr>
        <w:t>Хомутовское</w:t>
      </w:r>
      <w:proofErr w:type="spellEnd"/>
      <w:r w:rsidRPr="0017780B">
        <w:rPr>
          <w:sz w:val="18"/>
          <w:szCs w:val="18"/>
        </w:rPr>
        <w:t>, село Хомутово, улица Колхозная, земельный участок 232.</w:t>
      </w:r>
    </w:p>
    <w:p w:rsidR="0017780B" w:rsidRPr="0017780B" w:rsidRDefault="0017780B" w:rsidP="0017780B">
      <w:pPr>
        <w:jc w:val="right"/>
        <w:rPr>
          <w:i/>
          <w:sz w:val="18"/>
          <w:szCs w:val="18"/>
        </w:rPr>
      </w:pPr>
      <w:r w:rsidRPr="0017780B">
        <w:rPr>
          <w:i/>
          <w:sz w:val="18"/>
          <w:szCs w:val="18"/>
        </w:rPr>
        <w:t xml:space="preserve">                                                                             </w:t>
      </w:r>
    </w:p>
    <w:p w:rsidR="0017780B" w:rsidRPr="0017780B" w:rsidRDefault="0017780B" w:rsidP="0017780B">
      <w:pPr>
        <w:rPr>
          <w:sz w:val="18"/>
          <w:szCs w:val="18"/>
        </w:rPr>
      </w:pPr>
      <w:r w:rsidRPr="0017780B">
        <w:rPr>
          <w:sz w:val="18"/>
          <w:szCs w:val="18"/>
        </w:rPr>
        <w:tab/>
      </w:r>
    </w:p>
    <w:p w:rsidR="0017780B" w:rsidRPr="0017780B" w:rsidRDefault="0017780B" w:rsidP="0017780B">
      <w:pPr>
        <w:rPr>
          <w:sz w:val="18"/>
          <w:szCs w:val="18"/>
        </w:rPr>
      </w:pPr>
      <w:r w:rsidRPr="0017780B">
        <w:rPr>
          <w:sz w:val="18"/>
          <w:szCs w:val="18"/>
        </w:rPr>
        <w:t xml:space="preserve">Настоящее заключение подготовлено Администрацией Хомутовского муниципального образования </w:t>
      </w:r>
    </w:p>
    <w:p w:rsidR="0017780B" w:rsidRPr="0017780B" w:rsidRDefault="0017780B" w:rsidP="0017780B">
      <w:pPr>
        <w:rPr>
          <w:sz w:val="18"/>
          <w:szCs w:val="18"/>
        </w:rPr>
      </w:pPr>
      <w:r w:rsidRPr="0017780B">
        <w:rPr>
          <w:sz w:val="18"/>
          <w:szCs w:val="18"/>
        </w:rPr>
        <w:t xml:space="preserve">           (наименование организатора публичных слушаний)</w:t>
      </w:r>
    </w:p>
    <w:p w:rsidR="0017780B" w:rsidRPr="0017780B" w:rsidRDefault="0017780B" w:rsidP="0017780B">
      <w:pPr>
        <w:rPr>
          <w:sz w:val="18"/>
          <w:szCs w:val="18"/>
        </w:rPr>
      </w:pPr>
      <w:r w:rsidRPr="0017780B">
        <w:rPr>
          <w:sz w:val="18"/>
          <w:szCs w:val="18"/>
        </w:rPr>
        <w:t xml:space="preserve">на основании протокола публичных слушаний от «11» апреля 2024 г. по проекту решения </w:t>
      </w:r>
    </w:p>
    <w:p w:rsidR="0017780B" w:rsidRPr="0017780B" w:rsidRDefault="0017780B" w:rsidP="0017780B">
      <w:pPr>
        <w:rPr>
          <w:sz w:val="18"/>
          <w:szCs w:val="18"/>
        </w:rPr>
      </w:pPr>
      <w:r w:rsidRPr="0017780B">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7780B">
        <w:rPr>
          <w:sz w:val="18"/>
          <w:szCs w:val="18"/>
        </w:rPr>
        <w:t>кв.м</w:t>
      </w:r>
      <w:proofErr w:type="spellEnd"/>
      <w:r w:rsidRPr="0017780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7780B">
        <w:rPr>
          <w:sz w:val="18"/>
          <w:szCs w:val="18"/>
        </w:rPr>
        <w:t>Хомутовское</w:t>
      </w:r>
      <w:proofErr w:type="spellEnd"/>
      <w:r w:rsidRPr="0017780B">
        <w:rPr>
          <w:sz w:val="18"/>
          <w:szCs w:val="18"/>
        </w:rPr>
        <w:t>, село Хомутово, улица Колхозная, земельный участок 232.</w:t>
      </w:r>
    </w:p>
    <w:p w:rsidR="0017780B" w:rsidRPr="0017780B" w:rsidRDefault="0017780B" w:rsidP="0017780B">
      <w:pPr>
        <w:rPr>
          <w:sz w:val="18"/>
          <w:szCs w:val="18"/>
        </w:rPr>
      </w:pPr>
      <w:r w:rsidRPr="0017780B">
        <w:rPr>
          <w:sz w:val="18"/>
          <w:szCs w:val="18"/>
        </w:rPr>
        <w:t xml:space="preserve">(наименование проекта, рассмотренного </w:t>
      </w:r>
      <w:proofErr w:type="gramStart"/>
      <w:r w:rsidRPr="0017780B">
        <w:rPr>
          <w:sz w:val="18"/>
          <w:szCs w:val="18"/>
        </w:rPr>
        <w:t>на</w:t>
      </w:r>
      <w:proofErr w:type="gramEnd"/>
      <w:r w:rsidRPr="0017780B">
        <w:rPr>
          <w:sz w:val="18"/>
          <w:szCs w:val="18"/>
        </w:rPr>
        <w:t xml:space="preserve"> публичных слушаний)</w:t>
      </w:r>
    </w:p>
    <w:p w:rsidR="0017780B" w:rsidRPr="0017780B" w:rsidRDefault="0017780B" w:rsidP="0017780B">
      <w:pPr>
        <w:rPr>
          <w:sz w:val="18"/>
          <w:szCs w:val="18"/>
        </w:rPr>
      </w:pPr>
    </w:p>
    <w:p w:rsidR="0017780B" w:rsidRPr="0017780B" w:rsidRDefault="0017780B" w:rsidP="0017780B">
      <w:pPr>
        <w:rPr>
          <w:sz w:val="18"/>
          <w:szCs w:val="18"/>
        </w:rPr>
      </w:pPr>
      <w:r w:rsidRPr="0017780B">
        <w:rPr>
          <w:sz w:val="18"/>
          <w:szCs w:val="18"/>
        </w:rPr>
        <w:t xml:space="preserve">Количество участников публичных слушаний, принявших участие </w:t>
      </w:r>
      <w:proofErr w:type="gramStart"/>
      <w:r w:rsidRPr="0017780B">
        <w:rPr>
          <w:sz w:val="18"/>
          <w:szCs w:val="18"/>
        </w:rPr>
        <w:t>в</w:t>
      </w:r>
      <w:proofErr w:type="gramEnd"/>
      <w:r w:rsidRPr="0017780B">
        <w:rPr>
          <w:sz w:val="18"/>
          <w:szCs w:val="18"/>
        </w:rPr>
        <w:t xml:space="preserve"> публичных слушаний составило: 0.</w:t>
      </w:r>
    </w:p>
    <w:p w:rsidR="0017780B" w:rsidRDefault="0017780B" w:rsidP="0017780B">
      <w:pPr>
        <w:rPr>
          <w:sz w:val="18"/>
          <w:szCs w:val="18"/>
        </w:rPr>
      </w:pPr>
      <w:r w:rsidRPr="0017780B">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7E48B7" w:rsidRDefault="007E48B7" w:rsidP="0017780B">
      <w:pPr>
        <w:rPr>
          <w:sz w:val="18"/>
          <w:szCs w:val="18"/>
        </w:rPr>
      </w:pPr>
    </w:p>
    <w:p w:rsidR="0017780B" w:rsidRDefault="0017780B" w:rsidP="0017780B">
      <w:pPr>
        <w:rPr>
          <w:sz w:val="18"/>
          <w:szCs w:val="18"/>
        </w:rPr>
      </w:pPr>
    </w:p>
    <w:tbl>
      <w:tblPr>
        <w:tblStyle w:val="108"/>
        <w:tblW w:w="9781" w:type="dxa"/>
        <w:tblInd w:w="442" w:type="dxa"/>
        <w:tblLook w:val="04A0" w:firstRow="1" w:lastRow="0" w:firstColumn="1" w:lastColumn="0" w:noHBand="0" w:noVBand="1"/>
      </w:tblPr>
      <w:tblGrid>
        <w:gridCol w:w="709"/>
        <w:gridCol w:w="2356"/>
        <w:gridCol w:w="2764"/>
        <w:gridCol w:w="3952"/>
      </w:tblGrid>
      <w:tr w:rsidR="00950954" w:rsidRPr="0017780B" w:rsidTr="00950954">
        <w:trPr>
          <w:cnfStyle w:val="100000000000" w:firstRow="1" w:lastRow="0" w:firstColumn="0" w:lastColumn="0" w:oddVBand="0" w:evenVBand="0" w:oddHBand="0" w:evenHBand="0" w:firstRowFirstColumn="0" w:firstRowLastColumn="0" w:lastRowFirstColumn="0" w:lastRowLastColumn="0"/>
          <w:trHeight w:val="1425"/>
        </w:trPr>
        <w:tc>
          <w:tcPr>
            <w:tcW w:w="649" w:type="dxa"/>
            <w:tcBorders>
              <w:top w:val="single" w:sz="4" w:space="0" w:color="auto"/>
              <w:left w:val="single" w:sz="4" w:space="0" w:color="auto"/>
              <w:bottom w:val="single" w:sz="4" w:space="0" w:color="auto"/>
              <w:right w:val="single" w:sz="4" w:space="0" w:color="auto"/>
            </w:tcBorders>
            <w:hideMark/>
          </w:tcPr>
          <w:p w:rsidR="0017780B" w:rsidRPr="0017780B" w:rsidRDefault="0017780B" w:rsidP="007E48B7">
            <w:pPr>
              <w:ind w:left="-442" w:right="-425" w:firstLine="442"/>
              <w:rPr>
                <w:rFonts w:eastAsiaTheme="minorEastAsia"/>
                <w:sz w:val="18"/>
                <w:szCs w:val="18"/>
              </w:rPr>
            </w:pPr>
            <w:r w:rsidRPr="0017780B">
              <w:rPr>
                <w:rFonts w:eastAsiaTheme="minorEastAsia"/>
                <w:sz w:val="18"/>
                <w:szCs w:val="18"/>
              </w:rPr>
              <w:t>№</w:t>
            </w:r>
          </w:p>
        </w:tc>
        <w:tc>
          <w:tcPr>
            <w:tcW w:w="2316" w:type="dxa"/>
            <w:tcBorders>
              <w:top w:val="single" w:sz="4" w:space="0" w:color="auto"/>
              <w:left w:val="single" w:sz="4" w:space="0" w:color="auto"/>
              <w:bottom w:val="single" w:sz="4" w:space="0" w:color="auto"/>
              <w:right w:val="single" w:sz="4" w:space="0" w:color="auto"/>
            </w:tcBorders>
            <w:hideMark/>
          </w:tcPr>
          <w:p w:rsidR="0017780B" w:rsidRPr="0017780B" w:rsidRDefault="0017780B" w:rsidP="00A26BD9">
            <w:pPr>
              <w:ind w:right="61"/>
              <w:jc w:val="center"/>
              <w:rPr>
                <w:rFonts w:eastAsiaTheme="minorEastAsia"/>
                <w:sz w:val="18"/>
                <w:szCs w:val="18"/>
              </w:rPr>
            </w:pPr>
            <w:r w:rsidRPr="0017780B">
              <w:rPr>
                <w:rFonts w:eastAsiaTheme="minorEastAsia"/>
                <w:sz w:val="18"/>
                <w:szCs w:val="18"/>
              </w:rPr>
              <w:t>Содержание внесённых предложений/замечаний</w:t>
            </w:r>
          </w:p>
        </w:tc>
        <w:tc>
          <w:tcPr>
            <w:tcW w:w="2724" w:type="dxa"/>
            <w:tcBorders>
              <w:top w:val="single" w:sz="4" w:space="0" w:color="auto"/>
              <w:left w:val="single" w:sz="4" w:space="0" w:color="auto"/>
              <w:bottom w:val="single" w:sz="4" w:space="0" w:color="auto"/>
              <w:right w:val="single" w:sz="4" w:space="0" w:color="auto"/>
            </w:tcBorders>
            <w:hideMark/>
          </w:tcPr>
          <w:p w:rsidR="0017780B" w:rsidRPr="0017780B" w:rsidRDefault="0017780B" w:rsidP="00A26BD9">
            <w:pPr>
              <w:jc w:val="center"/>
              <w:rPr>
                <w:rFonts w:eastAsiaTheme="minorEastAsia"/>
                <w:sz w:val="18"/>
                <w:szCs w:val="18"/>
              </w:rPr>
            </w:pPr>
            <w:r w:rsidRPr="0017780B">
              <w:rPr>
                <w:rFonts w:eastAsiaTheme="minorEastAsia"/>
                <w:sz w:val="18"/>
                <w:szCs w:val="18"/>
              </w:rPr>
              <w:t>Выводы по результатам рассмотрения предложения, поступившего от участников публичных слушаний</w:t>
            </w:r>
          </w:p>
        </w:tc>
        <w:tc>
          <w:tcPr>
            <w:tcW w:w="3892" w:type="dxa"/>
            <w:tcBorders>
              <w:top w:val="single" w:sz="4" w:space="0" w:color="auto"/>
              <w:left w:val="single" w:sz="4" w:space="0" w:color="auto"/>
              <w:bottom w:val="single" w:sz="4" w:space="0" w:color="auto"/>
              <w:right w:val="single" w:sz="4" w:space="0" w:color="auto"/>
            </w:tcBorders>
            <w:hideMark/>
          </w:tcPr>
          <w:p w:rsidR="0017780B" w:rsidRPr="0017780B" w:rsidRDefault="0017780B" w:rsidP="00A26BD9">
            <w:pPr>
              <w:tabs>
                <w:tab w:val="left" w:pos="3154"/>
              </w:tabs>
              <w:ind w:right="125"/>
              <w:jc w:val="center"/>
              <w:rPr>
                <w:rFonts w:eastAsiaTheme="minorEastAsia"/>
                <w:sz w:val="18"/>
                <w:szCs w:val="18"/>
              </w:rPr>
            </w:pPr>
            <w:r w:rsidRPr="0017780B">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50954" w:rsidRPr="0017780B" w:rsidTr="00950954">
        <w:trPr>
          <w:trHeight w:val="187"/>
        </w:trPr>
        <w:tc>
          <w:tcPr>
            <w:tcW w:w="649" w:type="dxa"/>
            <w:tcBorders>
              <w:top w:val="single" w:sz="4" w:space="0" w:color="auto"/>
              <w:left w:val="single" w:sz="4" w:space="0" w:color="auto"/>
              <w:bottom w:val="single" w:sz="4" w:space="0" w:color="auto"/>
              <w:right w:val="single" w:sz="4" w:space="0" w:color="auto"/>
            </w:tcBorders>
            <w:hideMark/>
          </w:tcPr>
          <w:p w:rsidR="0017780B" w:rsidRPr="0017780B" w:rsidRDefault="0017780B" w:rsidP="00A26BD9">
            <w:pPr>
              <w:ind w:right="-425"/>
              <w:jc w:val="center"/>
              <w:rPr>
                <w:rFonts w:eastAsiaTheme="minorEastAsia"/>
                <w:sz w:val="18"/>
                <w:szCs w:val="18"/>
              </w:rPr>
            </w:pPr>
            <w:r w:rsidRPr="0017780B">
              <w:rPr>
                <w:rFonts w:eastAsiaTheme="minorEastAsia"/>
                <w:sz w:val="18"/>
                <w:szCs w:val="18"/>
              </w:rPr>
              <w:t>1</w:t>
            </w:r>
          </w:p>
        </w:tc>
        <w:tc>
          <w:tcPr>
            <w:tcW w:w="2316"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ind w:right="-425"/>
              <w:jc w:val="center"/>
              <w:rPr>
                <w:rFonts w:eastAsiaTheme="minorEastAsia"/>
                <w:sz w:val="18"/>
                <w:szCs w:val="18"/>
              </w:rPr>
            </w:pPr>
          </w:p>
        </w:tc>
        <w:tc>
          <w:tcPr>
            <w:tcW w:w="2724"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ind w:right="-425"/>
              <w:jc w:val="center"/>
              <w:rPr>
                <w:rFonts w:eastAsiaTheme="minorEastAsia"/>
                <w:sz w:val="18"/>
                <w:szCs w:val="18"/>
              </w:rPr>
            </w:pPr>
          </w:p>
        </w:tc>
        <w:tc>
          <w:tcPr>
            <w:tcW w:w="3892"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ind w:right="-425"/>
              <w:jc w:val="center"/>
              <w:rPr>
                <w:rFonts w:eastAsiaTheme="minorEastAsia"/>
                <w:sz w:val="18"/>
                <w:szCs w:val="18"/>
              </w:rPr>
            </w:pPr>
          </w:p>
        </w:tc>
      </w:tr>
      <w:tr w:rsidR="00950954" w:rsidRPr="0017780B" w:rsidTr="00950954">
        <w:trPr>
          <w:trHeight w:val="187"/>
        </w:trPr>
        <w:tc>
          <w:tcPr>
            <w:tcW w:w="649"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ind w:right="-425"/>
              <w:jc w:val="center"/>
              <w:rPr>
                <w:rFonts w:eastAsiaTheme="minorEastAsia"/>
                <w:sz w:val="18"/>
                <w:szCs w:val="18"/>
              </w:rPr>
            </w:pPr>
            <w:r w:rsidRPr="0017780B">
              <w:rPr>
                <w:rFonts w:eastAsiaTheme="minorEastAsia"/>
                <w:sz w:val="18"/>
                <w:szCs w:val="18"/>
              </w:rPr>
              <w:t>2.</w:t>
            </w:r>
          </w:p>
        </w:tc>
        <w:tc>
          <w:tcPr>
            <w:tcW w:w="2316"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jc w:val="center"/>
              <w:rPr>
                <w:rFonts w:eastAsiaTheme="minorEastAsia"/>
                <w:sz w:val="18"/>
                <w:szCs w:val="18"/>
              </w:rPr>
            </w:pPr>
          </w:p>
        </w:tc>
        <w:tc>
          <w:tcPr>
            <w:tcW w:w="2724"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ind w:right="-425"/>
              <w:jc w:val="center"/>
              <w:rPr>
                <w:rFonts w:eastAsiaTheme="minorEastAsia"/>
                <w:sz w:val="18"/>
                <w:szCs w:val="18"/>
              </w:rPr>
            </w:pPr>
          </w:p>
        </w:tc>
        <w:tc>
          <w:tcPr>
            <w:tcW w:w="3892" w:type="dxa"/>
            <w:tcBorders>
              <w:top w:val="single" w:sz="4" w:space="0" w:color="auto"/>
              <w:left w:val="single" w:sz="4" w:space="0" w:color="auto"/>
              <w:bottom w:val="single" w:sz="4" w:space="0" w:color="auto"/>
              <w:right w:val="single" w:sz="4" w:space="0" w:color="auto"/>
            </w:tcBorders>
          </w:tcPr>
          <w:p w:rsidR="0017780B" w:rsidRPr="0017780B" w:rsidRDefault="0017780B" w:rsidP="00A26BD9">
            <w:pPr>
              <w:ind w:right="-425"/>
              <w:jc w:val="center"/>
              <w:rPr>
                <w:rFonts w:eastAsiaTheme="minorEastAsia"/>
                <w:sz w:val="18"/>
                <w:szCs w:val="18"/>
              </w:rPr>
            </w:pPr>
          </w:p>
        </w:tc>
      </w:tr>
    </w:tbl>
    <w:p w:rsidR="0017780B" w:rsidRDefault="0017780B" w:rsidP="00A26BD9">
      <w:pPr>
        <w:ind w:left="0"/>
        <w:rPr>
          <w:sz w:val="18"/>
          <w:szCs w:val="18"/>
        </w:rPr>
      </w:pPr>
    </w:p>
    <w:p w:rsidR="00950954" w:rsidRDefault="00950954" w:rsidP="00A26BD9">
      <w:pPr>
        <w:ind w:left="0"/>
        <w:rPr>
          <w:sz w:val="18"/>
          <w:szCs w:val="18"/>
        </w:rPr>
      </w:pPr>
    </w:p>
    <w:p w:rsidR="00950954" w:rsidRDefault="00950954" w:rsidP="00950954">
      <w:pPr>
        <w:ind w:left="0"/>
        <w:jc w:val="left"/>
        <w:rPr>
          <w:sz w:val="18"/>
          <w:szCs w:val="18"/>
        </w:rPr>
      </w:pPr>
    </w:p>
    <w:p w:rsidR="00950954" w:rsidRDefault="00CA6DE8" w:rsidP="00950954">
      <w:pPr>
        <w:ind w:left="0"/>
        <w:jc w:val="left"/>
        <w:rPr>
          <w:sz w:val="18"/>
          <w:szCs w:val="18"/>
        </w:rPr>
      </w:pPr>
      <w:r>
        <w:rPr>
          <w:sz w:val="18"/>
          <w:szCs w:val="18"/>
        </w:rPr>
        <w:t xml:space="preserve">             </w:t>
      </w:r>
      <w:r w:rsidR="00950954" w:rsidRPr="00950954">
        <w:rPr>
          <w:sz w:val="18"/>
          <w:szCs w:val="18"/>
        </w:rPr>
        <w:t>По результатам рассмотрения замечаний и предложений иных участников публичных слушаний установлено:</w:t>
      </w:r>
    </w:p>
    <w:p w:rsidR="00CA6DE8" w:rsidRDefault="00CA6DE8" w:rsidP="00950954">
      <w:pPr>
        <w:ind w:left="0"/>
        <w:jc w:val="left"/>
        <w:rPr>
          <w:sz w:val="18"/>
          <w:szCs w:val="18"/>
        </w:rPr>
      </w:pPr>
    </w:p>
    <w:tbl>
      <w:tblPr>
        <w:tblStyle w:val="108"/>
        <w:tblW w:w="0" w:type="auto"/>
        <w:tblInd w:w="442" w:type="dxa"/>
        <w:tblLook w:val="04A0" w:firstRow="1" w:lastRow="0" w:firstColumn="1" w:lastColumn="0" w:noHBand="0" w:noVBand="1"/>
      </w:tblPr>
      <w:tblGrid>
        <w:gridCol w:w="425"/>
        <w:gridCol w:w="2604"/>
        <w:gridCol w:w="3232"/>
        <w:gridCol w:w="3630"/>
      </w:tblGrid>
      <w:tr w:rsidR="00CA6DE8" w:rsidRPr="00CA6DE8" w:rsidTr="006F624D">
        <w:trPr>
          <w:cnfStyle w:val="100000000000" w:firstRow="1" w:lastRow="0" w:firstColumn="0" w:lastColumn="0" w:oddVBand="0" w:evenVBand="0" w:oddHBand="0" w:evenHBand="0" w:firstRowFirstColumn="0" w:firstRowLastColumn="0" w:lastRowFirstColumn="0" w:lastRowLastColumn="0"/>
          <w:trHeight w:val="1440"/>
        </w:trPr>
        <w:tc>
          <w:tcPr>
            <w:tcW w:w="365"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ind w:left="-567" w:right="-425"/>
              <w:jc w:val="center"/>
              <w:rPr>
                <w:rFonts w:eastAsiaTheme="minorEastAsia"/>
                <w:sz w:val="18"/>
                <w:szCs w:val="18"/>
              </w:rPr>
            </w:pPr>
            <w:r w:rsidRPr="00CA6DE8">
              <w:rPr>
                <w:rFonts w:eastAsiaTheme="minorEastAsia"/>
                <w:sz w:val="18"/>
                <w:szCs w:val="18"/>
              </w:rPr>
              <w:t>№</w:t>
            </w:r>
          </w:p>
        </w:tc>
        <w:tc>
          <w:tcPr>
            <w:tcW w:w="2564"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ind w:left="-232"/>
              <w:jc w:val="center"/>
              <w:rPr>
                <w:rFonts w:eastAsiaTheme="minorEastAsia"/>
                <w:sz w:val="18"/>
                <w:szCs w:val="18"/>
              </w:rPr>
            </w:pPr>
            <w:r w:rsidRPr="00CA6DE8">
              <w:rPr>
                <w:rFonts w:eastAsiaTheme="minorEastAsia"/>
                <w:sz w:val="18"/>
                <w:szCs w:val="18"/>
              </w:rPr>
              <w:t>Содержание внесённых предложений/замечаний</w:t>
            </w:r>
          </w:p>
        </w:tc>
        <w:tc>
          <w:tcPr>
            <w:tcW w:w="3192"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ind w:left="76" w:right="77"/>
              <w:jc w:val="center"/>
              <w:rPr>
                <w:rFonts w:eastAsiaTheme="minorEastAsia"/>
                <w:sz w:val="18"/>
                <w:szCs w:val="18"/>
              </w:rPr>
            </w:pPr>
            <w:r w:rsidRPr="00CA6DE8">
              <w:rPr>
                <w:rFonts w:eastAsiaTheme="minorEastAsia"/>
                <w:sz w:val="18"/>
                <w:szCs w:val="18"/>
              </w:rPr>
              <w:t>Выводы по результатам рассмотрения предложения, поступившего от участника публичных слушаний</w:t>
            </w:r>
          </w:p>
        </w:tc>
        <w:tc>
          <w:tcPr>
            <w:tcW w:w="3570"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tabs>
                <w:tab w:val="left" w:pos="3154"/>
              </w:tabs>
              <w:ind w:left="66"/>
              <w:jc w:val="center"/>
              <w:rPr>
                <w:rFonts w:eastAsiaTheme="minorEastAsia"/>
                <w:sz w:val="18"/>
                <w:szCs w:val="18"/>
              </w:rPr>
            </w:pPr>
            <w:r w:rsidRPr="00CA6DE8">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A6DE8" w:rsidRPr="00CA6DE8" w:rsidTr="006F624D">
        <w:trPr>
          <w:trHeight w:val="424"/>
        </w:trPr>
        <w:tc>
          <w:tcPr>
            <w:tcW w:w="365"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ind w:left="-567" w:right="-425"/>
              <w:jc w:val="center"/>
              <w:rPr>
                <w:rFonts w:eastAsiaTheme="minorEastAsia"/>
                <w:sz w:val="18"/>
                <w:szCs w:val="18"/>
              </w:rPr>
            </w:pPr>
            <w:r w:rsidRPr="00CA6DE8">
              <w:rPr>
                <w:rFonts w:eastAsiaTheme="minorEastAsia"/>
                <w:sz w:val="18"/>
                <w:szCs w:val="18"/>
              </w:rPr>
              <w:t>1</w:t>
            </w:r>
          </w:p>
        </w:tc>
        <w:tc>
          <w:tcPr>
            <w:tcW w:w="2564" w:type="dxa"/>
            <w:tcBorders>
              <w:top w:val="single" w:sz="4" w:space="0" w:color="auto"/>
              <w:left w:val="single" w:sz="4" w:space="0" w:color="auto"/>
              <w:bottom w:val="single" w:sz="4" w:space="0" w:color="auto"/>
              <w:right w:val="single" w:sz="4" w:space="0" w:color="auto"/>
            </w:tcBorders>
          </w:tcPr>
          <w:p w:rsidR="00CA6DE8" w:rsidRPr="00CA6DE8" w:rsidRDefault="00CA6DE8" w:rsidP="00357DBB">
            <w:pPr>
              <w:ind w:left="-567" w:right="-425"/>
              <w:jc w:val="center"/>
              <w:rPr>
                <w:rFonts w:eastAsiaTheme="minorEastAsia"/>
                <w:sz w:val="18"/>
                <w:szCs w:val="18"/>
              </w:rPr>
            </w:pPr>
            <w:r w:rsidRPr="00CA6DE8">
              <w:rPr>
                <w:rFonts w:eastAsiaTheme="minorEastAsia"/>
                <w:sz w:val="18"/>
                <w:szCs w:val="18"/>
              </w:rPr>
              <w:t>-</w:t>
            </w:r>
          </w:p>
          <w:p w:rsidR="00CA6DE8" w:rsidRPr="00CA6DE8" w:rsidRDefault="00CA6DE8" w:rsidP="00357DBB">
            <w:pPr>
              <w:ind w:left="-567" w:right="-425"/>
              <w:jc w:val="center"/>
              <w:rPr>
                <w:rFonts w:eastAsiaTheme="minorEastAsia"/>
                <w:sz w:val="18"/>
                <w:szCs w:val="18"/>
              </w:rPr>
            </w:pPr>
          </w:p>
        </w:tc>
        <w:tc>
          <w:tcPr>
            <w:tcW w:w="3192"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ind w:left="-567" w:right="-425"/>
              <w:jc w:val="center"/>
              <w:rPr>
                <w:rFonts w:eastAsiaTheme="minorEastAsia"/>
                <w:sz w:val="18"/>
                <w:szCs w:val="18"/>
              </w:rPr>
            </w:pPr>
            <w:r w:rsidRPr="00CA6DE8">
              <w:rPr>
                <w:rFonts w:eastAsiaTheme="minorEastAsia"/>
                <w:sz w:val="18"/>
                <w:szCs w:val="18"/>
              </w:rPr>
              <w:t>-</w:t>
            </w:r>
          </w:p>
        </w:tc>
        <w:tc>
          <w:tcPr>
            <w:tcW w:w="3570" w:type="dxa"/>
            <w:tcBorders>
              <w:top w:val="single" w:sz="4" w:space="0" w:color="auto"/>
              <w:left w:val="single" w:sz="4" w:space="0" w:color="auto"/>
              <w:bottom w:val="single" w:sz="4" w:space="0" w:color="auto"/>
              <w:right w:val="single" w:sz="4" w:space="0" w:color="auto"/>
            </w:tcBorders>
            <w:hideMark/>
          </w:tcPr>
          <w:p w:rsidR="00CA6DE8" w:rsidRPr="00CA6DE8" w:rsidRDefault="00CA6DE8" w:rsidP="00357DBB">
            <w:pPr>
              <w:ind w:left="-567" w:right="-425"/>
              <w:jc w:val="center"/>
              <w:rPr>
                <w:rFonts w:eastAsiaTheme="minorEastAsia"/>
                <w:sz w:val="18"/>
                <w:szCs w:val="18"/>
              </w:rPr>
            </w:pPr>
            <w:r w:rsidRPr="00CA6DE8">
              <w:rPr>
                <w:rFonts w:eastAsiaTheme="minorEastAsia"/>
                <w:sz w:val="18"/>
                <w:szCs w:val="18"/>
              </w:rPr>
              <w:t>-</w:t>
            </w:r>
          </w:p>
        </w:tc>
      </w:tr>
    </w:tbl>
    <w:p w:rsidR="006F624D" w:rsidRDefault="006F624D" w:rsidP="006F624D">
      <w:pPr>
        <w:ind w:left="0"/>
        <w:jc w:val="left"/>
        <w:rPr>
          <w:sz w:val="18"/>
          <w:szCs w:val="18"/>
        </w:rPr>
      </w:pPr>
    </w:p>
    <w:p w:rsidR="006F624D" w:rsidRDefault="006F624D" w:rsidP="006F624D">
      <w:pPr>
        <w:ind w:left="0"/>
        <w:jc w:val="left"/>
        <w:rPr>
          <w:sz w:val="18"/>
          <w:szCs w:val="18"/>
        </w:rPr>
      </w:pPr>
    </w:p>
    <w:p w:rsidR="006F624D" w:rsidRDefault="006F624D" w:rsidP="006F624D">
      <w:pPr>
        <w:ind w:left="0"/>
        <w:rPr>
          <w:sz w:val="18"/>
          <w:szCs w:val="18"/>
        </w:rPr>
      </w:pPr>
    </w:p>
    <w:p w:rsidR="006F624D" w:rsidRDefault="006F624D" w:rsidP="006F624D">
      <w:pPr>
        <w:ind w:left="0"/>
        <w:rPr>
          <w:sz w:val="18"/>
          <w:szCs w:val="18"/>
        </w:rPr>
      </w:pPr>
      <w:r w:rsidRPr="006F624D">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6F624D">
        <w:rPr>
          <w:sz w:val="18"/>
          <w:szCs w:val="18"/>
        </w:rPr>
        <w:t>кв.м</w:t>
      </w:r>
      <w:proofErr w:type="spellEnd"/>
      <w:r w:rsidRPr="006F624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F624D">
        <w:rPr>
          <w:sz w:val="18"/>
          <w:szCs w:val="18"/>
        </w:rPr>
        <w:t>Хомутовское</w:t>
      </w:r>
      <w:proofErr w:type="spellEnd"/>
      <w:r w:rsidRPr="006F624D">
        <w:rPr>
          <w:sz w:val="18"/>
          <w:szCs w:val="18"/>
        </w:rPr>
        <w:t xml:space="preserve">, село Хомутово, улица Колхозная, земельный участок 232,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6F624D" w:rsidRPr="006F624D" w:rsidRDefault="006F624D" w:rsidP="006F624D">
      <w:pPr>
        <w:ind w:left="0"/>
        <w:jc w:val="left"/>
        <w:rPr>
          <w:sz w:val="18"/>
          <w:szCs w:val="18"/>
        </w:rPr>
      </w:pPr>
    </w:p>
    <w:p w:rsidR="006F624D" w:rsidRPr="006F624D" w:rsidRDefault="006F624D" w:rsidP="006F624D">
      <w:pPr>
        <w:ind w:left="0"/>
        <w:jc w:val="right"/>
        <w:rPr>
          <w:i/>
          <w:sz w:val="18"/>
          <w:szCs w:val="18"/>
        </w:rPr>
      </w:pPr>
    </w:p>
    <w:p w:rsidR="006F624D" w:rsidRPr="006F624D" w:rsidRDefault="006F624D" w:rsidP="006F624D">
      <w:pPr>
        <w:ind w:left="0"/>
        <w:jc w:val="right"/>
        <w:rPr>
          <w:i/>
          <w:sz w:val="18"/>
          <w:szCs w:val="18"/>
        </w:rPr>
      </w:pPr>
      <w:r w:rsidRPr="006F624D">
        <w:rPr>
          <w:i/>
          <w:sz w:val="18"/>
          <w:szCs w:val="18"/>
        </w:rPr>
        <w:t>Председатель публичных слушаний</w:t>
      </w:r>
      <w:r w:rsidRPr="006F624D">
        <w:rPr>
          <w:i/>
          <w:sz w:val="18"/>
          <w:szCs w:val="18"/>
        </w:rPr>
        <w:tab/>
        <w:t xml:space="preserve">                      _______________         Иваненко А.В. </w:t>
      </w:r>
    </w:p>
    <w:p w:rsidR="006F624D" w:rsidRPr="006F624D" w:rsidRDefault="006F624D" w:rsidP="006F624D">
      <w:pPr>
        <w:ind w:left="0"/>
        <w:jc w:val="right"/>
        <w:rPr>
          <w:i/>
          <w:sz w:val="18"/>
          <w:szCs w:val="18"/>
        </w:rPr>
      </w:pPr>
      <w:r w:rsidRPr="006F624D">
        <w:rPr>
          <w:i/>
          <w:sz w:val="18"/>
          <w:szCs w:val="18"/>
        </w:rPr>
        <w:t xml:space="preserve">                                                                          (подпись)</w:t>
      </w:r>
    </w:p>
    <w:p w:rsidR="006F624D" w:rsidRPr="006F624D" w:rsidRDefault="006F624D" w:rsidP="006F624D">
      <w:pPr>
        <w:ind w:left="0"/>
        <w:jc w:val="right"/>
        <w:rPr>
          <w:i/>
          <w:sz w:val="18"/>
          <w:szCs w:val="18"/>
        </w:rPr>
      </w:pPr>
      <w:r w:rsidRPr="006F624D">
        <w:rPr>
          <w:i/>
          <w:sz w:val="18"/>
          <w:szCs w:val="18"/>
        </w:rPr>
        <w:t xml:space="preserve">Секретарь публичных слушаний                             _______________        </w:t>
      </w:r>
      <w:proofErr w:type="spellStart"/>
      <w:r w:rsidRPr="006F624D">
        <w:rPr>
          <w:i/>
          <w:sz w:val="18"/>
          <w:szCs w:val="18"/>
        </w:rPr>
        <w:t>Благирева</w:t>
      </w:r>
      <w:proofErr w:type="spellEnd"/>
      <w:r w:rsidRPr="006F624D">
        <w:rPr>
          <w:i/>
          <w:sz w:val="18"/>
          <w:szCs w:val="18"/>
        </w:rPr>
        <w:t xml:space="preserve"> А.В.</w:t>
      </w:r>
    </w:p>
    <w:p w:rsidR="00CA6DE8" w:rsidRPr="006F624D" w:rsidRDefault="006F624D" w:rsidP="006F624D">
      <w:pPr>
        <w:ind w:left="0"/>
        <w:jc w:val="right"/>
        <w:rPr>
          <w:i/>
          <w:sz w:val="18"/>
          <w:szCs w:val="18"/>
        </w:rPr>
      </w:pPr>
      <w:r w:rsidRPr="006F624D">
        <w:rPr>
          <w:i/>
          <w:sz w:val="18"/>
          <w:szCs w:val="18"/>
        </w:rPr>
        <w:t xml:space="preserve">                                                                                (подпись)</w:t>
      </w:r>
    </w:p>
    <w:p w:rsidR="006F624D" w:rsidRDefault="006F624D"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7A2E15" w:rsidRDefault="007A2E15" w:rsidP="00950954">
      <w:pPr>
        <w:ind w:left="0"/>
        <w:jc w:val="left"/>
        <w:rPr>
          <w:sz w:val="18"/>
          <w:szCs w:val="18"/>
        </w:rPr>
      </w:pPr>
    </w:p>
    <w:p w:rsidR="003221C6" w:rsidRDefault="003221C6" w:rsidP="00950954">
      <w:pPr>
        <w:ind w:left="0"/>
        <w:jc w:val="left"/>
        <w:rPr>
          <w:sz w:val="18"/>
          <w:szCs w:val="18"/>
        </w:rPr>
      </w:pPr>
    </w:p>
    <w:p w:rsidR="003221C6" w:rsidRDefault="003221C6" w:rsidP="00950954">
      <w:pPr>
        <w:ind w:left="0"/>
        <w:jc w:val="left"/>
        <w:rPr>
          <w:sz w:val="18"/>
          <w:szCs w:val="18"/>
        </w:rPr>
      </w:pPr>
    </w:p>
    <w:p w:rsidR="003221C6" w:rsidRDefault="003221C6" w:rsidP="00950954">
      <w:pPr>
        <w:ind w:left="0"/>
        <w:jc w:val="left"/>
        <w:rPr>
          <w:sz w:val="18"/>
          <w:szCs w:val="18"/>
        </w:rPr>
      </w:pPr>
    </w:p>
    <w:p w:rsidR="007A2E15" w:rsidRPr="007A2E15" w:rsidRDefault="007A2E15" w:rsidP="007A2E15">
      <w:pPr>
        <w:ind w:left="0"/>
        <w:jc w:val="center"/>
        <w:rPr>
          <w:b/>
          <w:sz w:val="18"/>
          <w:szCs w:val="18"/>
        </w:rPr>
      </w:pPr>
      <w:r w:rsidRPr="007A2E15">
        <w:rPr>
          <w:b/>
          <w:sz w:val="18"/>
          <w:szCs w:val="18"/>
        </w:rPr>
        <w:t>Сообщение о возможном установлении публичного сервитута на земельном участке согласно прилагаемой схеме.</w:t>
      </w:r>
    </w:p>
    <w:p w:rsidR="007A2E15" w:rsidRPr="007A2E15" w:rsidRDefault="007A2E15" w:rsidP="007A2E15">
      <w:pPr>
        <w:ind w:left="0"/>
        <w:jc w:val="left"/>
        <w:rPr>
          <w:sz w:val="18"/>
          <w:szCs w:val="18"/>
        </w:rPr>
      </w:pPr>
      <w:r w:rsidRPr="007A2E15">
        <w:rPr>
          <w:sz w:val="18"/>
          <w:szCs w:val="18"/>
        </w:rPr>
        <w:t xml:space="preserve">     </w:t>
      </w:r>
    </w:p>
    <w:p w:rsidR="007A2E15" w:rsidRPr="007A2E15" w:rsidRDefault="007A2E15" w:rsidP="007A2E15">
      <w:pPr>
        <w:ind w:left="0"/>
        <w:jc w:val="left"/>
        <w:rPr>
          <w:sz w:val="18"/>
          <w:szCs w:val="18"/>
        </w:rPr>
      </w:pPr>
      <w:r w:rsidRPr="007A2E15">
        <w:rPr>
          <w:sz w:val="18"/>
          <w:szCs w:val="18"/>
        </w:rPr>
        <w:t>1.</w:t>
      </w:r>
      <w:r w:rsidRPr="007A2E15">
        <w:rPr>
          <w:sz w:val="18"/>
          <w:szCs w:val="18"/>
        </w:rPr>
        <w:tab/>
        <w:t xml:space="preserve"> </w:t>
      </w:r>
      <w:proofErr w:type="gramStart"/>
      <w:r w:rsidRPr="007A2E15">
        <w:rPr>
          <w:sz w:val="18"/>
          <w:szCs w:val="18"/>
        </w:rPr>
        <w:t>Орган</w:t>
      </w:r>
      <w:proofErr w:type="gramEnd"/>
      <w:r w:rsidRPr="007A2E15">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7A2E15" w:rsidRPr="007A2E15" w:rsidRDefault="007A2E15" w:rsidP="007A2E15">
      <w:pPr>
        <w:ind w:left="0"/>
        <w:jc w:val="left"/>
        <w:rPr>
          <w:sz w:val="18"/>
          <w:szCs w:val="18"/>
        </w:rPr>
      </w:pPr>
      <w:r w:rsidRPr="007A2E15">
        <w:rPr>
          <w:sz w:val="18"/>
          <w:szCs w:val="18"/>
        </w:rPr>
        <w:t>2.</w:t>
      </w:r>
      <w:r w:rsidRPr="007A2E15">
        <w:rPr>
          <w:sz w:val="18"/>
          <w:szCs w:val="18"/>
        </w:rPr>
        <w:tab/>
        <w:t xml:space="preserve">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w:t>
      </w:r>
      <w:proofErr w:type="spellStart"/>
      <w:r w:rsidRPr="007A2E15">
        <w:rPr>
          <w:sz w:val="18"/>
          <w:szCs w:val="18"/>
        </w:rPr>
        <w:t>кВ</w:t>
      </w:r>
      <w:proofErr w:type="spellEnd"/>
      <w:r w:rsidRPr="007A2E15">
        <w:rPr>
          <w:sz w:val="18"/>
          <w:szCs w:val="18"/>
        </w:rPr>
        <w:t xml:space="preserve"> от КТП 10/0,4 </w:t>
      </w:r>
      <w:proofErr w:type="spellStart"/>
      <w:r w:rsidRPr="007A2E15">
        <w:rPr>
          <w:sz w:val="18"/>
          <w:szCs w:val="18"/>
        </w:rPr>
        <w:t>кВ</w:t>
      </w:r>
      <w:proofErr w:type="spellEnd"/>
      <w:r w:rsidRPr="007A2E15">
        <w:rPr>
          <w:sz w:val="18"/>
          <w:szCs w:val="18"/>
        </w:rPr>
        <w:t xml:space="preserve"> № 1-2526" </w:t>
      </w:r>
      <w:proofErr w:type="gramStart"/>
      <w:r w:rsidRPr="007A2E15">
        <w:rPr>
          <w:sz w:val="18"/>
          <w:szCs w:val="18"/>
        </w:rPr>
        <w:t>ТР</w:t>
      </w:r>
      <w:proofErr w:type="gramEnd"/>
      <w:r w:rsidRPr="007A2E15">
        <w:rPr>
          <w:sz w:val="18"/>
          <w:szCs w:val="18"/>
        </w:rPr>
        <w:t xml:space="preserve"> 2538/22», ходатайство акционерного общества «Иркутская электросетевая компания».</w:t>
      </w:r>
    </w:p>
    <w:p w:rsidR="007A2E15" w:rsidRPr="007A2E15" w:rsidRDefault="007A2E15" w:rsidP="007A2E15">
      <w:pPr>
        <w:ind w:left="0"/>
        <w:jc w:val="left"/>
        <w:rPr>
          <w:sz w:val="18"/>
          <w:szCs w:val="18"/>
        </w:rPr>
      </w:pPr>
      <w:r w:rsidRPr="007A2E15">
        <w:rPr>
          <w:sz w:val="18"/>
          <w:szCs w:val="18"/>
        </w:rPr>
        <w:t>3.</w:t>
      </w:r>
      <w:r w:rsidRPr="007A2E15">
        <w:rPr>
          <w:sz w:val="18"/>
          <w:szCs w:val="18"/>
        </w:rPr>
        <w:tab/>
        <w:t xml:space="preserve">Публичный сервитут площадью 1039 </w:t>
      </w:r>
      <w:proofErr w:type="spellStart"/>
      <w:r w:rsidRPr="007A2E15">
        <w:rPr>
          <w:sz w:val="18"/>
          <w:szCs w:val="18"/>
        </w:rPr>
        <w:t>кв.м</w:t>
      </w:r>
      <w:proofErr w:type="spellEnd"/>
      <w:r w:rsidRPr="007A2E15">
        <w:rPr>
          <w:sz w:val="18"/>
          <w:szCs w:val="18"/>
        </w:rPr>
        <w:t xml:space="preserve">., расположенный по адресу: Российская Федерация, Иркутская область, Иркутский район в границах согласно приложению 1, в том числе: </w:t>
      </w:r>
    </w:p>
    <w:p w:rsidR="007A2E15" w:rsidRPr="007A2E15" w:rsidRDefault="007A2E15" w:rsidP="007A2E15">
      <w:pPr>
        <w:ind w:left="0"/>
        <w:jc w:val="left"/>
        <w:rPr>
          <w:sz w:val="18"/>
          <w:szCs w:val="18"/>
        </w:rPr>
      </w:pPr>
      <w:r w:rsidRPr="007A2E15">
        <w:rPr>
          <w:sz w:val="18"/>
          <w:szCs w:val="18"/>
        </w:rPr>
        <w:t xml:space="preserve">-  на части земельного участка с кадастровым номером 38:06:071102:451, расположенного по адресу: </w:t>
      </w:r>
      <w:proofErr w:type="gramStart"/>
      <w:r w:rsidRPr="007A2E15">
        <w:rPr>
          <w:sz w:val="18"/>
          <w:szCs w:val="18"/>
        </w:rPr>
        <w:t xml:space="preserve">Российская Федерация, Иркутская область, Иркутский муниципальный район, </w:t>
      </w:r>
      <w:proofErr w:type="spellStart"/>
      <w:r w:rsidRPr="007A2E15">
        <w:rPr>
          <w:sz w:val="18"/>
          <w:szCs w:val="18"/>
        </w:rPr>
        <w:t>Хомутовское</w:t>
      </w:r>
      <w:proofErr w:type="spellEnd"/>
      <w:r w:rsidRPr="007A2E15">
        <w:rPr>
          <w:sz w:val="18"/>
          <w:szCs w:val="18"/>
        </w:rPr>
        <w:t xml:space="preserve"> сельское поселение, с. Хомутово,                    пер. Боярский, площадью 315 </w:t>
      </w:r>
      <w:proofErr w:type="spellStart"/>
      <w:r w:rsidRPr="007A2E15">
        <w:rPr>
          <w:sz w:val="18"/>
          <w:szCs w:val="18"/>
        </w:rPr>
        <w:t>кв.м</w:t>
      </w:r>
      <w:proofErr w:type="spellEnd"/>
      <w:r w:rsidRPr="007A2E15">
        <w:rPr>
          <w:sz w:val="18"/>
          <w:szCs w:val="18"/>
        </w:rPr>
        <w:t xml:space="preserve">., </w:t>
      </w:r>
      <w:proofErr w:type="gramEnd"/>
    </w:p>
    <w:p w:rsidR="007A2E15" w:rsidRPr="007A2E15" w:rsidRDefault="007A2E15" w:rsidP="007A2E15">
      <w:pPr>
        <w:ind w:left="0"/>
        <w:jc w:val="left"/>
        <w:rPr>
          <w:sz w:val="18"/>
          <w:szCs w:val="18"/>
        </w:rPr>
      </w:pPr>
      <w:r w:rsidRPr="007A2E15">
        <w:rPr>
          <w:sz w:val="18"/>
          <w:szCs w:val="18"/>
        </w:rPr>
        <w:t xml:space="preserve">- на землях государственная </w:t>
      </w:r>
      <w:proofErr w:type="gramStart"/>
      <w:r w:rsidRPr="007A2E15">
        <w:rPr>
          <w:sz w:val="18"/>
          <w:szCs w:val="18"/>
        </w:rPr>
        <w:t>собственность</w:t>
      </w:r>
      <w:proofErr w:type="gramEnd"/>
      <w:r w:rsidRPr="007A2E15">
        <w:rPr>
          <w:sz w:val="18"/>
          <w:szCs w:val="18"/>
        </w:rPr>
        <w:t xml:space="preserve"> на которые не разграничена, расположенных по адресу: Иркутская область, Иркутский район, общей площадью 724 </w:t>
      </w:r>
      <w:proofErr w:type="spellStart"/>
      <w:r w:rsidRPr="007A2E15">
        <w:rPr>
          <w:sz w:val="18"/>
          <w:szCs w:val="18"/>
        </w:rPr>
        <w:t>кв.м</w:t>
      </w:r>
      <w:proofErr w:type="spellEnd"/>
      <w:r w:rsidRPr="007A2E15">
        <w:rPr>
          <w:sz w:val="18"/>
          <w:szCs w:val="18"/>
        </w:rPr>
        <w:t>.</w:t>
      </w:r>
    </w:p>
    <w:p w:rsidR="007A2E15" w:rsidRPr="007A2E15" w:rsidRDefault="007A2E15" w:rsidP="007A2E15">
      <w:pPr>
        <w:ind w:left="0"/>
        <w:jc w:val="left"/>
        <w:rPr>
          <w:sz w:val="18"/>
          <w:szCs w:val="18"/>
        </w:rPr>
      </w:pPr>
      <w:r w:rsidRPr="007A2E15">
        <w:rPr>
          <w:sz w:val="18"/>
          <w:szCs w:val="18"/>
        </w:rPr>
        <w:t>4.</w:t>
      </w:r>
      <w:r w:rsidRPr="007A2E15">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7A2E15">
        <w:rPr>
          <w:sz w:val="18"/>
          <w:szCs w:val="18"/>
        </w:rPr>
        <w:t>каб</w:t>
      </w:r>
      <w:proofErr w:type="spellEnd"/>
      <w:r w:rsidRPr="007A2E15">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7A2E15" w:rsidRPr="007A2E15" w:rsidRDefault="007A2E15" w:rsidP="007A2E15">
      <w:pPr>
        <w:ind w:left="0"/>
        <w:jc w:val="left"/>
        <w:rPr>
          <w:sz w:val="18"/>
          <w:szCs w:val="18"/>
        </w:rPr>
      </w:pPr>
      <w:r w:rsidRPr="007A2E15">
        <w:rPr>
          <w:sz w:val="18"/>
          <w:szCs w:val="18"/>
        </w:rPr>
        <w:t>5.</w:t>
      </w:r>
      <w:r w:rsidRPr="007A2E15">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7A2E15" w:rsidRPr="007A2E15" w:rsidRDefault="007A2E15" w:rsidP="007A2E15">
      <w:pPr>
        <w:ind w:left="0"/>
        <w:jc w:val="left"/>
        <w:rPr>
          <w:sz w:val="18"/>
          <w:szCs w:val="18"/>
        </w:rPr>
      </w:pPr>
      <w:r w:rsidRPr="007A2E15">
        <w:rPr>
          <w:sz w:val="18"/>
          <w:szCs w:val="18"/>
        </w:rPr>
        <w:t>6.</w:t>
      </w:r>
      <w:r w:rsidRPr="007A2E15">
        <w:rPr>
          <w:sz w:val="18"/>
          <w:szCs w:val="18"/>
        </w:rPr>
        <w:tab/>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w:t>
      </w:r>
      <w:proofErr w:type="spellStart"/>
      <w:r w:rsidRPr="007A2E15">
        <w:rPr>
          <w:sz w:val="18"/>
          <w:szCs w:val="18"/>
        </w:rPr>
        <w:t>кВ</w:t>
      </w:r>
      <w:proofErr w:type="spellEnd"/>
      <w:r w:rsidRPr="007A2E15">
        <w:rPr>
          <w:sz w:val="18"/>
          <w:szCs w:val="18"/>
        </w:rPr>
        <w:t xml:space="preserve"> от КТП 10/0,4 </w:t>
      </w:r>
      <w:proofErr w:type="spellStart"/>
      <w:r w:rsidRPr="007A2E15">
        <w:rPr>
          <w:sz w:val="18"/>
          <w:szCs w:val="18"/>
        </w:rPr>
        <w:t>кВ</w:t>
      </w:r>
      <w:proofErr w:type="spellEnd"/>
      <w:r w:rsidRPr="007A2E15">
        <w:rPr>
          <w:sz w:val="18"/>
          <w:szCs w:val="18"/>
        </w:rPr>
        <w:t xml:space="preserve">        № 1-2526" </w:t>
      </w:r>
      <w:proofErr w:type="gramStart"/>
      <w:r w:rsidRPr="007A2E15">
        <w:rPr>
          <w:sz w:val="18"/>
          <w:szCs w:val="18"/>
        </w:rPr>
        <w:t>ТР</w:t>
      </w:r>
      <w:proofErr w:type="gramEnd"/>
      <w:r w:rsidRPr="007A2E15">
        <w:rPr>
          <w:sz w:val="18"/>
          <w:szCs w:val="18"/>
        </w:rPr>
        <w:t xml:space="preserve"> 2538/22». </w:t>
      </w:r>
    </w:p>
    <w:p w:rsidR="007A2E15" w:rsidRPr="007A2E15" w:rsidRDefault="007A2E15" w:rsidP="007A2E15">
      <w:pPr>
        <w:ind w:left="0"/>
        <w:jc w:val="left"/>
        <w:rPr>
          <w:sz w:val="18"/>
          <w:szCs w:val="18"/>
        </w:rPr>
      </w:pPr>
      <w:r w:rsidRPr="007A2E15">
        <w:rPr>
          <w:sz w:val="18"/>
          <w:szCs w:val="18"/>
        </w:rPr>
        <w:t>7.</w:t>
      </w:r>
      <w:r w:rsidRPr="007A2E15">
        <w:rPr>
          <w:sz w:val="18"/>
          <w:szCs w:val="18"/>
        </w:rPr>
        <w:tab/>
      </w:r>
      <w:proofErr w:type="gramStart"/>
      <w:r w:rsidRPr="007A2E15">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A2E15" w:rsidRPr="007A2E15" w:rsidRDefault="007A2E15" w:rsidP="007A2E15">
      <w:pPr>
        <w:ind w:left="0"/>
        <w:jc w:val="left"/>
        <w:rPr>
          <w:sz w:val="18"/>
          <w:szCs w:val="18"/>
        </w:rPr>
      </w:pPr>
      <w:r w:rsidRPr="007A2E15">
        <w:rPr>
          <w:sz w:val="18"/>
          <w:szCs w:val="18"/>
        </w:rPr>
        <w:t>8.</w:t>
      </w:r>
      <w:r w:rsidRPr="007A2E15">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A2E15" w:rsidRPr="007A2E15" w:rsidRDefault="007A2E15" w:rsidP="007A2E15">
      <w:pPr>
        <w:ind w:left="0"/>
        <w:jc w:val="left"/>
        <w:rPr>
          <w:sz w:val="18"/>
          <w:szCs w:val="18"/>
        </w:rPr>
      </w:pPr>
      <w:r w:rsidRPr="007A2E15">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A2E15" w:rsidRPr="007A2E15" w:rsidRDefault="007A2E15" w:rsidP="007A2E15">
      <w:pPr>
        <w:ind w:left="0"/>
        <w:jc w:val="left"/>
        <w:rPr>
          <w:sz w:val="18"/>
          <w:szCs w:val="18"/>
        </w:rPr>
      </w:pPr>
      <w:r w:rsidRPr="007A2E15">
        <w:rPr>
          <w:sz w:val="18"/>
          <w:szCs w:val="18"/>
        </w:rPr>
        <w:t>9.</w:t>
      </w:r>
      <w:r w:rsidRPr="007A2E15">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7A2E15" w:rsidRPr="007A2E15" w:rsidRDefault="007A2E15" w:rsidP="007A2E15">
      <w:pPr>
        <w:ind w:left="0"/>
        <w:jc w:val="left"/>
        <w:rPr>
          <w:sz w:val="18"/>
          <w:szCs w:val="18"/>
        </w:rPr>
      </w:pPr>
    </w:p>
    <w:p w:rsidR="007A2E15" w:rsidRPr="007A2E15" w:rsidRDefault="007A2E15" w:rsidP="007A2E15">
      <w:pPr>
        <w:ind w:left="0"/>
        <w:jc w:val="right"/>
        <w:rPr>
          <w:i/>
          <w:sz w:val="18"/>
          <w:szCs w:val="18"/>
        </w:rPr>
      </w:pPr>
      <w:r w:rsidRPr="007A2E15">
        <w:rPr>
          <w:i/>
          <w:sz w:val="18"/>
          <w:szCs w:val="18"/>
        </w:rPr>
        <w:t xml:space="preserve">Председатель Комитета                                                                           М.П. </w:t>
      </w:r>
      <w:proofErr w:type="spellStart"/>
      <w:r w:rsidRPr="007A2E15">
        <w:rPr>
          <w:i/>
          <w:sz w:val="18"/>
          <w:szCs w:val="18"/>
        </w:rPr>
        <w:t>Халтаева</w:t>
      </w:r>
      <w:proofErr w:type="spellEnd"/>
      <w:r w:rsidRPr="007A2E15">
        <w:rPr>
          <w:i/>
          <w:sz w:val="18"/>
          <w:szCs w:val="18"/>
        </w:rPr>
        <w:t xml:space="preserve">                                     </w:t>
      </w:r>
    </w:p>
    <w:p w:rsidR="007A2E15" w:rsidRPr="007A2E15" w:rsidRDefault="007A2E15" w:rsidP="007A2E15">
      <w:pPr>
        <w:ind w:left="0"/>
        <w:jc w:val="left"/>
        <w:rPr>
          <w:sz w:val="18"/>
          <w:szCs w:val="18"/>
        </w:rPr>
      </w:pPr>
    </w:p>
    <w:p w:rsidR="007A2E15" w:rsidRPr="007A2E15" w:rsidRDefault="007A2E15" w:rsidP="007A2E15">
      <w:pPr>
        <w:ind w:left="0"/>
        <w:jc w:val="left"/>
        <w:rPr>
          <w:sz w:val="18"/>
          <w:szCs w:val="18"/>
        </w:rPr>
      </w:pPr>
    </w:p>
    <w:p w:rsidR="007A2E15" w:rsidRPr="007A2E15" w:rsidRDefault="007A2E15" w:rsidP="007A2E15">
      <w:pPr>
        <w:ind w:left="0"/>
        <w:jc w:val="left"/>
        <w:rPr>
          <w:sz w:val="18"/>
          <w:szCs w:val="18"/>
        </w:rPr>
      </w:pPr>
    </w:p>
    <w:p w:rsidR="003221C6" w:rsidRDefault="003221C6" w:rsidP="00950954">
      <w:pPr>
        <w:ind w:left="0"/>
        <w:jc w:val="left"/>
        <w:rPr>
          <w:sz w:val="18"/>
          <w:szCs w:val="18"/>
        </w:rPr>
      </w:pPr>
    </w:p>
    <w:p w:rsidR="0098266E" w:rsidRPr="003156C1" w:rsidRDefault="0098266E" w:rsidP="0098266E">
      <w:pPr>
        <w:ind w:left="0"/>
        <w:jc w:val="right"/>
        <w:rPr>
          <w:i/>
          <w:sz w:val="18"/>
          <w:szCs w:val="18"/>
        </w:rPr>
      </w:pPr>
      <w:r w:rsidRPr="003156C1">
        <w:rPr>
          <w:i/>
          <w:sz w:val="18"/>
          <w:szCs w:val="18"/>
        </w:rPr>
        <w:t>Приложение 1</w:t>
      </w:r>
    </w:p>
    <w:p w:rsidR="0098266E" w:rsidRPr="003156C1" w:rsidRDefault="0098266E" w:rsidP="0098266E">
      <w:pPr>
        <w:ind w:left="0"/>
        <w:jc w:val="right"/>
        <w:rPr>
          <w:i/>
          <w:sz w:val="18"/>
          <w:szCs w:val="18"/>
        </w:rPr>
      </w:pPr>
      <w:r w:rsidRPr="003156C1">
        <w:rPr>
          <w:i/>
          <w:sz w:val="18"/>
          <w:szCs w:val="18"/>
        </w:rPr>
        <w:t>к постановлению администрации</w:t>
      </w:r>
    </w:p>
    <w:p w:rsidR="0098266E" w:rsidRPr="003156C1" w:rsidRDefault="0098266E" w:rsidP="0098266E">
      <w:pPr>
        <w:ind w:left="0"/>
        <w:jc w:val="right"/>
        <w:rPr>
          <w:i/>
          <w:sz w:val="18"/>
          <w:szCs w:val="18"/>
        </w:rPr>
      </w:pPr>
      <w:r w:rsidRPr="003156C1">
        <w:rPr>
          <w:i/>
          <w:sz w:val="18"/>
          <w:szCs w:val="18"/>
        </w:rPr>
        <w:t xml:space="preserve">Иркутского  районного муниципального </w:t>
      </w:r>
    </w:p>
    <w:p w:rsidR="0098266E" w:rsidRPr="003156C1" w:rsidRDefault="0098266E" w:rsidP="0098266E">
      <w:pPr>
        <w:ind w:left="0"/>
        <w:jc w:val="right"/>
        <w:rPr>
          <w:i/>
          <w:sz w:val="18"/>
          <w:szCs w:val="18"/>
        </w:rPr>
      </w:pPr>
      <w:r w:rsidRPr="003156C1">
        <w:rPr>
          <w:i/>
          <w:sz w:val="18"/>
          <w:szCs w:val="18"/>
        </w:rPr>
        <w:t>образования</w:t>
      </w:r>
    </w:p>
    <w:p w:rsidR="003221C6" w:rsidRPr="003156C1" w:rsidRDefault="0098266E" w:rsidP="0098266E">
      <w:pPr>
        <w:ind w:left="0"/>
        <w:jc w:val="right"/>
        <w:rPr>
          <w:i/>
          <w:sz w:val="18"/>
          <w:szCs w:val="18"/>
        </w:rPr>
      </w:pPr>
      <w:r w:rsidRPr="003156C1">
        <w:rPr>
          <w:i/>
          <w:sz w:val="18"/>
          <w:szCs w:val="18"/>
        </w:rPr>
        <w:t xml:space="preserve">                                                                    от«___»_________2024г  №________</w:t>
      </w:r>
    </w:p>
    <w:p w:rsidR="003221C6" w:rsidRPr="003156C1" w:rsidRDefault="003221C6" w:rsidP="0098266E">
      <w:pPr>
        <w:ind w:left="0"/>
        <w:jc w:val="right"/>
        <w:rPr>
          <w:i/>
          <w:sz w:val="18"/>
          <w:szCs w:val="18"/>
        </w:rPr>
      </w:pPr>
    </w:p>
    <w:p w:rsidR="003500BE" w:rsidRDefault="003500BE" w:rsidP="0098266E">
      <w:pPr>
        <w:ind w:left="0"/>
        <w:jc w:val="right"/>
        <w:rPr>
          <w:sz w:val="18"/>
          <w:szCs w:val="18"/>
        </w:rPr>
      </w:pPr>
    </w:p>
    <w:p w:rsidR="003500BE" w:rsidRDefault="003500BE" w:rsidP="0098266E">
      <w:pPr>
        <w:ind w:left="0"/>
        <w:jc w:val="right"/>
        <w:rPr>
          <w:sz w:val="18"/>
          <w:szCs w:val="18"/>
        </w:rPr>
      </w:pPr>
    </w:p>
    <w:p w:rsidR="003500BE" w:rsidRDefault="003500BE" w:rsidP="0098266E">
      <w:pPr>
        <w:ind w:left="0"/>
        <w:jc w:val="right"/>
        <w:rPr>
          <w:sz w:val="18"/>
          <w:szCs w:val="18"/>
        </w:rPr>
      </w:pPr>
    </w:p>
    <w:p w:rsidR="003221C6" w:rsidRPr="00D63AAF" w:rsidRDefault="003221C6" w:rsidP="000814C5">
      <w:pPr>
        <w:ind w:left="0"/>
        <w:jc w:val="center"/>
        <w:rPr>
          <w:b/>
          <w:sz w:val="18"/>
          <w:szCs w:val="18"/>
        </w:rPr>
      </w:pPr>
    </w:p>
    <w:p w:rsidR="006F624D" w:rsidRDefault="000814C5" w:rsidP="000814C5">
      <w:pPr>
        <w:ind w:left="0" w:firstLine="0"/>
        <w:jc w:val="center"/>
        <w:rPr>
          <w:b/>
          <w:sz w:val="18"/>
          <w:szCs w:val="18"/>
        </w:rPr>
      </w:pPr>
      <w:r w:rsidRPr="00D63AAF">
        <w:rPr>
          <w:b/>
          <w:sz w:val="18"/>
          <w:szCs w:val="18"/>
        </w:rPr>
        <w:t>СХЕМА РАСПОЛОЖЕНИЯ ГРАНИЦ ПУБЛИЧНОГО СЕРВИТУТА</w:t>
      </w:r>
    </w:p>
    <w:p w:rsidR="00D63AAF" w:rsidRDefault="00D63AAF" w:rsidP="000814C5">
      <w:pPr>
        <w:ind w:left="0" w:firstLine="0"/>
        <w:jc w:val="center"/>
        <w:rPr>
          <w:b/>
          <w:sz w:val="18"/>
          <w:szCs w:val="18"/>
        </w:rPr>
      </w:pPr>
    </w:p>
    <w:tbl>
      <w:tblPr>
        <w:tblW w:w="102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687"/>
      </w:tblGrid>
      <w:tr w:rsidR="00D63AAF" w:rsidRPr="00482831" w:rsidTr="00357DBB">
        <w:tc>
          <w:tcPr>
            <w:tcW w:w="10206" w:type="dxa"/>
            <w:gridSpan w:val="3"/>
            <w:shd w:val="clear" w:color="auto" w:fill="auto"/>
          </w:tcPr>
          <w:p w:rsidR="00D63AAF" w:rsidRPr="00482831" w:rsidRDefault="00D63AAF" w:rsidP="00357DBB">
            <w:pPr>
              <w:rPr>
                <w:sz w:val="18"/>
                <w:szCs w:val="18"/>
              </w:rPr>
            </w:pPr>
            <w:r w:rsidRPr="00482831">
              <w:rPr>
                <w:sz w:val="18"/>
                <w:szCs w:val="18"/>
              </w:rPr>
              <w:t xml:space="preserve">Система координат </w:t>
            </w:r>
            <w:proofErr w:type="gramStart"/>
            <w:r w:rsidRPr="00482831">
              <w:rPr>
                <w:sz w:val="18"/>
                <w:szCs w:val="18"/>
              </w:rPr>
              <w:t>МСК</w:t>
            </w:r>
            <w:proofErr w:type="gramEnd"/>
            <w:r w:rsidRPr="00482831">
              <w:rPr>
                <w:sz w:val="18"/>
                <w:szCs w:val="18"/>
              </w:rPr>
              <w:t xml:space="preserve"> -38, зона 3</w:t>
            </w:r>
          </w:p>
        </w:tc>
      </w:tr>
      <w:tr w:rsidR="00D63AAF" w:rsidRPr="00482831" w:rsidTr="00357DBB">
        <w:tc>
          <w:tcPr>
            <w:tcW w:w="10206" w:type="dxa"/>
            <w:gridSpan w:val="3"/>
            <w:shd w:val="clear" w:color="auto" w:fill="auto"/>
          </w:tcPr>
          <w:p w:rsidR="00D63AAF" w:rsidRPr="00482831" w:rsidRDefault="00D63AAF" w:rsidP="00357DBB">
            <w:pPr>
              <w:autoSpaceDE w:val="0"/>
              <w:autoSpaceDN w:val="0"/>
              <w:adjustRightInd w:val="0"/>
              <w:rPr>
                <w:sz w:val="18"/>
                <w:szCs w:val="18"/>
              </w:rPr>
            </w:pPr>
            <w:r w:rsidRPr="00482831">
              <w:rPr>
                <w:sz w:val="18"/>
                <w:szCs w:val="18"/>
              </w:rPr>
              <w:t>Публичный сервитут испрашивается на земельном участке с кадастровым номером 38:06:071102:451– 315м</w:t>
            </w:r>
            <w:r w:rsidRPr="00482831">
              <w:rPr>
                <w:sz w:val="18"/>
                <w:szCs w:val="18"/>
                <w:vertAlign w:val="superscript"/>
              </w:rPr>
              <w:t>2</w:t>
            </w:r>
          </w:p>
        </w:tc>
      </w:tr>
      <w:tr w:rsidR="00D63AAF" w:rsidRPr="00482831" w:rsidTr="00357DBB">
        <w:tc>
          <w:tcPr>
            <w:tcW w:w="10206" w:type="dxa"/>
            <w:gridSpan w:val="3"/>
            <w:shd w:val="clear" w:color="auto" w:fill="auto"/>
          </w:tcPr>
          <w:p w:rsidR="00D63AAF" w:rsidRPr="00482831" w:rsidRDefault="00D63AAF" w:rsidP="00357DBB">
            <w:pPr>
              <w:autoSpaceDE w:val="0"/>
              <w:autoSpaceDN w:val="0"/>
              <w:adjustRightInd w:val="0"/>
              <w:rPr>
                <w:sz w:val="18"/>
                <w:szCs w:val="18"/>
              </w:rPr>
            </w:pPr>
            <w:r w:rsidRPr="00482831">
              <w:rPr>
                <w:sz w:val="18"/>
                <w:szCs w:val="18"/>
              </w:rPr>
              <w:t>Публичный сервитут испрашивается на землях государственная собственность, на которые не разграничена – 724м</w:t>
            </w:r>
            <w:r w:rsidRPr="00482831">
              <w:rPr>
                <w:sz w:val="18"/>
                <w:szCs w:val="18"/>
                <w:vertAlign w:val="superscript"/>
              </w:rPr>
              <w:t>2</w:t>
            </w:r>
          </w:p>
        </w:tc>
      </w:tr>
      <w:tr w:rsidR="00D63AAF" w:rsidRPr="00482831" w:rsidTr="00357DBB">
        <w:tc>
          <w:tcPr>
            <w:tcW w:w="2802" w:type="dxa"/>
            <w:vMerge w:val="restart"/>
            <w:shd w:val="clear" w:color="auto" w:fill="auto"/>
            <w:vAlign w:val="center"/>
          </w:tcPr>
          <w:p w:rsidR="00D63AAF" w:rsidRPr="00482831" w:rsidRDefault="00D63AAF" w:rsidP="00357DBB">
            <w:pPr>
              <w:jc w:val="center"/>
              <w:rPr>
                <w:sz w:val="18"/>
                <w:szCs w:val="18"/>
              </w:rPr>
            </w:pPr>
            <w:r w:rsidRPr="00482831">
              <w:rPr>
                <w:sz w:val="18"/>
                <w:szCs w:val="18"/>
              </w:rPr>
              <w:t>Обозначение характерных точек границ</w:t>
            </w:r>
          </w:p>
        </w:tc>
        <w:tc>
          <w:tcPr>
            <w:tcW w:w="7404" w:type="dxa"/>
            <w:gridSpan w:val="2"/>
            <w:shd w:val="clear" w:color="auto" w:fill="auto"/>
            <w:vAlign w:val="center"/>
          </w:tcPr>
          <w:p w:rsidR="00D63AAF" w:rsidRPr="00482831" w:rsidRDefault="00D63AAF" w:rsidP="00357DBB">
            <w:pPr>
              <w:jc w:val="center"/>
              <w:rPr>
                <w:sz w:val="18"/>
                <w:szCs w:val="18"/>
              </w:rPr>
            </w:pPr>
            <w:r w:rsidRPr="00482831">
              <w:rPr>
                <w:sz w:val="18"/>
                <w:szCs w:val="18"/>
              </w:rPr>
              <w:t xml:space="preserve">Координаты, </w:t>
            </w:r>
            <w:proofErr w:type="gramStart"/>
            <w:r w:rsidRPr="00482831">
              <w:rPr>
                <w:sz w:val="18"/>
                <w:szCs w:val="18"/>
              </w:rPr>
              <w:t>м</w:t>
            </w:r>
            <w:proofErr w:type="gramEnd"/>
          </w:p>
        </w:tc>
      </w:tr>
      <w:tr w:rsidR="00D63AAF" w:rsidRPr="00482831" w:rsidTr="00357DBB">
        <w:tc>
          <w:tcPr>
            <w:tcW w:w="2802" w:type="dxa"/>
            <w:vMerge/>
            <w:shd w:val="clear" w:color="auto" w:fill="auto"/>
            <w:vAlign w:val="center"/>
          </w:tcPr>
          <w:p w:rsidR="00D63AAF" w:rsidRPr="00482831" w:rsidRDefault="00D63AAF" w:rsidP="00357DBB">
            <w:pPr>
              <w:jc w:val="center"/>
              <w:rPr>
                <w:sz w:val="18"/>
                <w:szCs w:val="18"/>
              </w:rPr>
            </w:pPr>
          </w:p>
        </w:tc>
        <w:tc>
          <w:tcPr>
            <w:tcW w:w="3717" w:type="dxa"/>
            <w:shd w:val="clear" w:color="auto" w:fill="auto"/>
            <w:vAlign w:val="center"/>
          </w:tcPr>
          <w:p w:rsidR="00D63AAF" w:rsidRPr="00482831" w:rsidRDefault="00D63AAF" w:rsidP="00357DBB">
            <w:pPr>
              <w:jc w:val="center"/>
              <w:rPr>
                <w:sz w:val="18"/>
                <w:szCs w:val="18"/>
              </w:rPr>
            </w:pPr>
            <w:r w:rsidRPr="00482831">
              <w:rPr>
                <w:sz w:val="18"/>
                <w:szCs w:val="18"/>
                <w:lang w:val="en-US"/>
              </w:rPr>
              <w:t>X</w:t>
            </w:r>
          </w:p>
        </w:tc>
        <w:tc>
          <w:tcPr>
            <w:tcW w:w="3687" w:type="dxa"/>
            <w:shd w:val="clear" w:color="auto" w:fill="auto"/>
            <w:vAlign w:val="center"/>
          </w:tcPr>
          <w:p w:rsidR="00D63AAF" w:rsidRPr="00482831" w:rsidRDefault="00D63AAF" w:rsidP="00357DBB">
            <w:pPr>
              <w:jc w:val="center"/>
              <w:rPr>
                <w:sz w:val="18"/>
                <w:szCs w:val="18"/>
              </w:rPr>
            </w:pPr>
            <w:r w:rsidRPr="00482831">
              <w:rPr>
                <w:sz w:val="18"/>
                <w:szCs w:val="18"/>
                <w:lang w:val="en-US"/>
              </w:rPr>
              <w:t>Y</w:t>
            </w:r>
          </w:p>
        </w:tc>
      </w:tr>
      <w:tr w:rsidR="00D63AAF" w:rsidRPr="00482831" w:rsidTr="00357DBB">
        <w:tc>
          <w:tcPr>
            <w:tcW w:w="2802" w:type="dxa"/>
            <w:shd w:val="clear" w:color="auto" w:fill="auto"/>
            <w:vAlign w:val="center"/>
          </w:tcPr>
          <w:p w:rsidR="00D63AAF" w:rsidRPr="00482831" w:rsidRDefault="00D63AAF" w:rsidP="00357DBB">
            <w:pPr>
              <w:jc w:val="center"/>
              <w:rPr>
                <w:sz w:val="18"/>
                <w:szCs w:val="18"/>
              </w:rPr>
            </w:pPr>
            <w:r w:rsidRPr="00482831">
              <w:rPr>
                <w:sz w:val="18"/>
                <w:szCs w:val="18"/>
              </w:rPr>
              <w:t>1</w:t>
            </w:r>
          </w:p>
        </w:tc>
        <w:tc>
          <w:tcPr>
            <w:tcW w:w="3717" w:type="dxa"/>
            <w:shd w:val="clear" w:color="auto" w:fill="auto"/>
            <w:vAlign w:val="center"/>
          </w:tcPr>
          <w:p w:rsidR="00D63AAF" w:rsidRPr="00482831" w:rsidRDefault="00D63AAF" w:rsidP="00357DBB">
            <w:pPr>
              <w:jc w:val="center"/>
              <w:rPr>
                <w:sz w:val="18"/>
                <w:szCs w:val="18"/>
              </w:rPr>
            </w:pPr>
            <w:r w:rsidRPr="00482831">
              <w:rPr>
                <w:sz w:val="18"/>
                <w:szCs w:val="18"/>
              </w:rPr>
              <w:t>2</w:t>
            </w:r>
          </w:p>
        </w:tc>
        <w:tc>
          <w:tcPr>
            <w:tcW w:w="3687" w:type="dxa"/>
            <w:shd w:val="clear" w:color="auto" w:fill="auto"/>
            <w:vAlign w:val="center"/>
          </w:tcPr>
          <w:p w:rsidR="00D63AAF" w:rsidRPr="00482831" w:rsidRDefault="00D63AAF" w:rsidP="00357DBB">
            <w:pPr>
              <w:jc w:val="center"/>
              <w:rPr>
                <w:sz w:val="18"/>
                <w:szCs w:val="18"/>
              </w:rPr>
            </w:pPr>
            <w:r w:rsidRPr="00482831">
              <w:rPr>
                <w:sz w:val="18"/>
                <w:szCs w:val="18"/>
              </w:rPr>
              <w:t>3</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1</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408670.81</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3344828.96</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2</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408677.28</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3344831.66</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н3</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408675.61</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3344835.29</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4</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408663.76</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3344866.99</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н5</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408653.61</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3344891.00</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6</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408668.58</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3344912.79</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7</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408680.12</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3344939.65</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н8</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408686.30</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3344958.73</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9</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408690.53</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3344960.25</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lastRenderedPageBreak/>
              <w:t>н10</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408689.02</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3344964.49</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н11</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408712.14</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3344972.80</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н12</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408708.43</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3344981.89</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н13</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408699.27</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3345004.29</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н14</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408697.56</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3345008.45</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н15</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408693.40</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3345006.75</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н16</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408706.20</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3344975.45</w:t>
            </w:r>
          </w:p>
        </w:tc>
      </w:tr>
      <w:tr w:rsidR="00D63AAF" w:rsidRPr="00482831" w:rsidTr="00357DBB">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н17</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408683.27</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3344967.21</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н18</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408676.85</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3344943.45</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н19</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408664.62</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3344914.98</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н20</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408648.50</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3344891.51</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н21</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408651.07</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3344884.23</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н22</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408670.00</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3344833.50</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н23</w:t>
            </w:r>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408669.11</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3344833.04</w:t>
            </w:r>
          </w:p>
        </w:tc>
      </w:tr>
      <w:tr w:rsidR="00D63AAF" w:rsidRPr="00482831" w:rsidTr="00357DBB">
        <w:trPr>
          <w:trHeight w:val="113"/>
        </w:trPr>
        <w:tc>
          <w:tcPr>
            <w:tcW w:w="2802" w:type="dxa"/>
            <w:shd w:val="clear" w:color="auto" w:fill="auto"/>
          </w:tcPr>
          <w:p w:rsidR="00D63AAF" w:rsidRPr="00482831" w:rsidRDefault="00D63AAF" w:rsidP="00357DBB">
            <w:pPr>
              <w:jc w:val="center"/>
              <w:rPr>
                <w:color w:val="000000"/>
                <w:sz w:val="18"/>
                <w:szCs w:val="18"/>
              </w:rPr>
            </w:pPr>
            <w:r w:rsidRPr="00482831">
              <w:rPr>
                <w:sz w:val="18"/>
                <w:szCs w:val="18"/>
              </w:rPr>
              <w:t>н</w:t>
            </w:r>
            <w:proofErr w:type="gramStart"/>
            <w:r w:rsidRPr="00482831">
              <w:rPr>
                <w:sz w:val="18"/>
                <w:szCs w:val="18"/>
              </w:rPr>
              <w:t>1</w:t>
            </w:r>
            <w:proofErr w:type="gramEnd"/>
          </w:p>
        </w:tc>
        <w:tc>
          <w:tcPr>
            <w:tcW w:w="3717" w:type="dxa"/>
            <w:shd w:val="clear" w:color="auto" w:fill="auto"/>
          </w:tcPr>
          <w:p w:rsidR="00D63AAF" w:rsidRPr="00482831" w:rsidRDefault="00D63AAF" w:rsidP="00357DBB">
            <w:pPr>
              <w:jc w:val="center"/>
              <w:rPr>
                <w:color w:val="000000"/>
                <w:sz w:val="18"/>
                <w:szCs w:val="18"/>
              </w:rPr>
            </w:pPr>
            <w:r w:rsidRPr="00482831">
              <w:rPr>
                <w:sz w:val="18"/>
                <w:szCs w:val="18"/>
              </w:rPr>
              <w:t>408670.81</w:t>
            </w:r>
          </w:p>
        </w:tc>
        <w:tc>
          <w:tcPr>
            <w:tcW w:w="3687" w:type="dxa"/>
            <w:shd w:val="clear" w:color="auto" w:fill="auto"/>
          </w:tcPr>
          <w:p w:rsidR="00D63AAF" w:rsidRPr="00482831" w:rsidRDefault="00D63AAF" w:rsidP="00357DBB">
            <w:pPr>
              <w:jc w:val="center"/>
              <w:rPr>
                <w:color w:val="000000"/>
                <w:sz w:val="18"/>
                <w:szCs w:val="18"/>
              </w:rPr>
            </w:pPr>
            <w:r w:rsidRPr="00482831">
              <w:rPr>
                <w:sz w:val="18"/>
                <w:szCs w:val="18"/>
              </w:rPr>
              <w:t>3344828.96</w:t>
            </w:r>
          </w:p>
        </w:tc>
      </w:tr>
    </w:tbl>
    <w:p w:rsidR="00D63AAF" w:rsidRDefault="00D63AAF" w:rsidP="000814C5">
      <w:pPr>
        <w:ind w:left="0" w:firstLine="0"/>
        <w:jc w:val="center"/>
        <w:rPr>
          <w:b/>
          <w:sz w:val="18"/>
          <w:szCs w:val="18"/>
        </w:rPr>
      </w:pPr>
    </w:p>
    <w:p w:rsidR="00822274" w:rsidRDefault="00822274" w:rsidP="000814C5">
      <w:pPr>
        <w:ind w:left="0" w:firstLine="0"/>
        <w:jc w:val="center"/>
        <w:rPr>
          <w:b/>
          <w:sz w:val="18"/>
          <w:szCs w:val="18"/>
        </w:rPr>
      </w:pPr>
    </w:p>
    <w:p w:rsidR="00822274" w:rsidRDefault="00822274" w:rsidP="000814C5">
      <w:pPr>
        <w:ind w:left="0" w:firstLine="0"/>
        <w:jc w:val="center"/>
        <w:rPr>
          <w:b/>
          <w:sz w:val="18"/>
          <w:szCs w:val="18"/>
        </w:rPr>
      </w:pPr>
    </w:p>
    <w:p w:rsidR="00822274" w:rsidRDefault="00822274" w:rsidP="000814C5">
      <w:pPr>
        <w:ind w:left="0" w:firstLine="0"/>
        <w:jc w:val="center"/>
        <w:rPr>
          <w:b/>
          <w:sz w:val="18"/>
          <w:szCs w:val="18"/>
        </w:rPr>
      </w:pPr>
    </w:p>
    <w:tbl>
      <w:tblPr>
        <w:tblpPr w:leftFromText="180" w:rightFromText="180" w:vertAnchor="text" w:horzAnchor="margin" w:tblpY="-5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363"/>
      </w:tblGrid>
      <w:tr w:rsidR="00482831" w:rsidRPr="00482831" w:rsidTr="00357DBB">
        <w:trPr>
          <w:trHeight w:val="270"/>
        </w:trPr>
        <w:tc>
          <w:tcPr>
            <w:tcW w:w="1844" w:type="dxa"/>
            <w:tcBorders>
              <w:top w:val="single" w:sz="4" w:space="0" w:color="auto"/>
              <w:left w:val="single" w:sz="4" w:space="0" w:color="auto"/>
              <w:bottom w:val="single" w:sz="4" w:space="0" w:color="auto"/>
              <w:right w:val="single" w:sz="4" w:space="0" w:color="auto"/>
            </w:tcBorders>
            <w:vAlign w:val="center"/>
            <w:hideMark/>
          </w:tcPr>
          <w:p w:rsidR="00482831" w:rsidRPr="00482831" w:rsidRDefault="00482831" w:rsidP="00357DBB">
            <w:pPr>
              <w:tabs>
                <w:tab w:val="left" w:pos="16860"/>
              </w:tabs>
              <w:jc w:val="center"/>
              <w:rPr>
                <w:sz w:val="18"/>
                <w:szCs w:val="18"/>
              </w:rPr>
            </w:pPr>
            <w:r w:rsidRPr="00482831">
              <w:rPr>
                <w:sz w:val="18"/>
                <w:szCs w:val="18"/>
              </w:rPr>
              <w:t xml:space="preserve">Площадь, </w:t>
            </w:r>
            <w:proofErr w:type="spellStart"/>
            <w:r w:rsidRPr="00482831">
              <w:rPr>
                <w:sz w:val="18"/>
                <w:szCs w:val="18"/>
              </w:rPr>
              <w:t>кв.м</w:t>
            </w:r>
            <w:proofErr w:type="spellEnd"/>
            <w:r w:rsidRPr="00482831">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482831" w:rsidRPr="00482831" w:rsidRDefault="00482831" w:rsidP="00357DBB">
            <w:pPr>
              <w:tabs>
                <w:tab w:val="left" w:pos="16860"/>
              </w:tabs>
              <w:jc w:val="center"/>
              <w:rPr>
                <w:sz w:val="18"/>
                <w:szCs w:val="18"/>
              </w:rPr>
            </w:pPr>
            <w:r w:rsidRPr="00482831">
              <w:rPr>
                <w:sz w:val="18"/>
                <w:szCs w:val="18"/>
              </w:rPr>
              <w:t>Цель установления публичного сервитута</w:t>
            </w:r>
          </w:p>
        </w:tc>
      </w:tr>
      <w:tr w:rsidR="00482831" w:rsidRPr="00482831" w:rsidTr="00357DBB">
        <w:trPr>
          <w:trHeight w:val="571"/>
        </w:trPr>
        <w:tc>
          <w:tcPr>
            <w:tcW w:w="1844" w:type="dxa"/>
            <w:tcBorders>
              <w:top w:val="single" w:sz="4" w:space="0" w:color="auto"/>
              <w:left w:val="single" w:sz="4" w:space="0" w:color="auto"/>
              <w:bottom w:val="single" w:sz="4" w:space="0" w:color="auto"/>
              <w:right w:val="single" w:sz="4" w:space="0" w:color="auto"/>
            </w:tcBorders>
            <w:vAlign w:val="center"/>
            <w:hideMark/>
          </w:tcPr>
          <w:p w:rsidR="00482831" w:rsidRPr="00482831" w:rsidRDefault="00482831" w:rsidP="00357DBB">
            <w:pPr>
              <w:tabs>
                <w:tab w:val="left" w:pos="16860"/>
              </w:tabs>
              <w:jc w:val="center"/>
              <w:rPr>
                <w:sz w:val="18"/>
                <w:szCs w:val="18"/>
              </w:rPr>
            </w:pPr>
            <w:r w:rsidRPr="00482831">
              <w:rPr>
                <w:sz w:val="18"/>
                <w:szCs w:val="18"/>
              </w:rPr>
              <w:t>1039</w:t>
            </w:r>
          </w:p>
        </w:tc>
        <w:tc>
          <w:tcPr>
            <w:tcW w:w="8363" w:type="dxa"/>
            <w:tcBorders>
              <w:top w:val="single" w:sz="4" w:space="0" w:color="auto"/>
              <w:left w:val="single" w:sz="4" w:space="0" w:color="auto"/>
              <w:bottom w:val="single" w:sz="4" w:space="0" w:color="auto"/>
              <w:right w:val="single" w:sz="4" w:space="0" w:color="auto"/>
            </w:tcBorders>
            <w:vAlign w:val="center"/>
            <w:hideMark/>
          </w:tcPr>
          <w:p w:rsidR="00482831" w:rsidRPr="00482831" w:rsidRDefault="00482831" w:rsidP="00357DBB">
            <w:pPr>
              <w:pStyle w:val="aff9"/>
              <w:shd w:val="clear" w:color="auto" w:fill="FFFFFF"/>
              <w:jc w:val="center"/>
              <w:rPr>
                <w:color w:val="1A1A1A"/>
                <w:sz w:val="18"/>
                <w:szCs w:val="18"/>
              </w:rPr>
            </w:pPr>
            <w:r w:rsidRPr="00482831">
              <w:rPr>
                <w:color w:val="1A1A1A"/>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w:t>
            </w:r>
            <w:proofErr w:type="spellStart"/>
            <w:r w:rsidRPr="00482831">
              <w:rPr>
                <w:color w:val="1A1A1A"/>
                <w:sz w:val="18"/>
                <w:szCs w:val="18"/>
              </w:rPr>
              <w:t>кВ</w:t>
            </w:r>
            <w:proofErr w:type="spellEnd"/>
            <w:r w:rsidRPr="00482831">
              <w:rPr>
                <w:color w:val="1A1A1A"/>
                <w:sz w:val="18"/>
                <w:szCs w:val="18"/>
              </w:rPr>
              <w:t xml:space="preserve"> от КТП 10/0,4 </w:t>
            </w:r>
            <w:proofErr w:type="spellStart"/>
            <w:r w:rsidRPr="00482831">
              <w:rPr>
                <w:color w:val="1A1A1A"/>
                <w:sz w:val="18"/>
                <w:szCs w:val="18"/>
              </w:rPr>
              <w:t>кВ</w:t>
            </w:r>
            <w:proofErr w:type="spellEnd"/>
            <w:r w:rsidRPr="00482831">
              <w:rPr>
                <w:color w:val="1A1A1A"/>
                <w:sz w:val="18"/>
                <w:szCs w:val="18"/>
              </w:rPr>
              <w:t xml:space="preserve"> № 1-2526" </w:t>
            </w:r>
            <w:proofErr w:type="gramStart"/>
            <w:r w:rsidRPr="00482831">
              <w:rPr>
                <w:color w:val="1A1A1A"/>
                <w:sz w:val="18"/>
                <w:szCs w:val="18"/>
              </w:rPr>
              <w:t>ТР</w:t>
            </w:r>
            <w:proofErr w:type="gramEnd"/>
            <w:r w:rsidRPr="00482831">
              <w:rPr>
                <w:color w:val="1A1A1A"/>
                <w:sz w:val="18"/>
                <w:szCs w:val="18"/>
              </w:rPr>
              <w:t xml:space="preserve"> 2538/22»</w:t>
            </w:r>
          </w:p>
        </w:tc>
      </w:tr>
    </w:tbl>
    <w:p w:rsidR="00482831" w:rsidRDefault="00482831" w:rsidP="000814C5">
      <w:pPr>
        <w:ind w:left="0" w:firstLine="0"/>
        <w:jc w:val="center"/>
        <w:rPr>
          <w:b/>
          <w:sz w:val="18"/>
          <w:szCs w:val="18"/>
        </w:rPr>
      </w:pPr>
    </w:p>
    <w:p w:rsidR="00822274" w:rsidRPr="00822274" w:rsidRDefault="00822274" w:rsidP="000814C5">
      <w:pPr>
        <w:ind w:left="0" w:firstLine="0"/>
        <w:jc w:val="center"/>
        <w:rPr>
          <w:sz w:val="18"/>
          <w:szCs w:val="18"/>
        </w:rPr>
      </w:pPr>
    </w:p>
    <w:p w:rsidR="00822274" w:rsidRPr="00822274" w:rsidRDefault="00822274" w:rsidP="000814C5">
      <w:pPr>
        <w:ind w:left="0" w:firstLine="0"/>
        <w:jc w:val="center"/>
        <w:rPr>
          <w:sz w:val="18"/>
          <w:szCs w:val="18"/>
        </w:rPr>
      </w:pPr>
    </w:p>
    <w:p w:rsidR="00822274" w:rsidRPr="00822274" w:rsidRDefault="00822274" w:rsidP="00822274">
      <w:pPr>
        <w:ind w:left="0" w:firstLine="0"/>
        <w:jc w:val="center"/>
        <w:rPr>
          <w:sz w:val="18"/>
          <w:szCs w:val="18"/>
        </w:rPr>
      </w:pPr>
      <w:r w:rsidRPr="00822274">
        <w:rPr>
          <w:sz w:val="18"/>
          <w:szCs w:val="18"/>
        </w:rPr>
        <w:t>РОССИЙСКАЯ ФЕДЕРАЦИЯ</w:t>
      </w:r>
    </w:p>
    <w:p w:rsidR="00822274" w:rsidRPr="00822274" w:rsidRDefault="00822274" w:rsidP="00822274">
      <w:pPr>
        <w:ind w:left="0" w:firstLine="0"/>
        <w:jc w:val="center"/>
        <w:rPr>
          <w:sz w:val="18"/>
          <w:szCs w:val="18"/>
        </w:rPr>
      </w:pPr>
      <w:r w:rsidRPr="00822274">
        <w:rPr>
          <w:sz w:val="18"/>
          <w:szCs w:val="18"/>
        </w:rPr>
        <w:t>ИРКУТСКАЯ ОБЛАСТЬ</w:t>
      </w:r>
    </w:p>
    <w:p w:rsidR="00822274" w:rsidRPr="00822274" w:rsidRDefault="00822274" w:rsidP="00822274">
      <w:pPr>
        <w:ind w:left="0" w:firstLine="0"/>
        <w:jc w:val="center"/>
        <w:rPr>
          <w:sz w:val="18"/>
          <w:szCs w:val="18"/>
        </w:rPr>
      </w:pPr>
      <w:r w:rsidRPr="00822274">
        <w:rPr>
          <w:sz w:val="18"/>
          <w:szCs w:val="18"/>
        </w:rPr>
        <w:t>ИРКУТСКИЙ РАЙОН</w:t>
      </w:r>
    </w:p>
    <w:p w:rsidR="00822274" w:rsidRPr="00822274" w:rsidRDefault="00822274" w:rsidP="00822274">
      <w:pPr>
        <w:ind w:left="0" w:firstLine="0"/>
        <w:jc w:val="center"/>
        <w:rPr>
          <w:b/>
          <w:sz w:val="18"/>
          <w:szCs w:val="18"/>
        </w:rPr>
      </w:pPr>
      <w:r w:rsidRPr="00822274">
        <w:rPr>
          <w:b/>
          <w:sz w:val="18"/>
          <w:szCs w:val="18"/>
        </w:rPr>
        <w:t>ПУБЛИЧНЫЕ СЛУШАНИЯ</w:t>
      </w:r>
    </w:p>
    <w:p w:rsidR="00822274" w:rsidRPr="00822274" w:rsidRDefault="00822274" w:rsidP="00822274">
      <w:pPr>
        <w:ind w:left="0" w:firstLine="0"/>
        <w:jc w:val="center"/>
        <w:rPr>
          <w:b/>
          <w:sz w:val="18"/>
          <w:szCs w:val="18"/>
        </w:rPr>
      </w:pPr>
      <w:r w:rsidRPr="00822274">
        <w:rPr>
          <w:b/>
          <w:sz w:val="18"/>
          <w:szCs w:val="18"/>
        </w:rPr>
        <w:t>ХОМУТОВСКОГО МУНИЦИПАЛЬНОГО ОБРАЗОВАНИЯ</w:t>
      </w:r>
    </w:p>
    <w:p w:rsidR="00822274" w:rsidRPr="00822274" w:rsidRDefault="00822274" w:rsidP="00822274">
      <w:pPr>
        <w:ind w:left="0" w:firstLine="0"/>
        <w:jc w:val="center"/>
        <w:rPr>
          <w:sz w:val="18"/>
          <w:szCs w:val="18"/>
        </w:rPr>
      </w:pPr>
    </w:p>
    <w:p w:rsidR="00822274" w:rsidRPr="00822274" w:rsidRDefault="00822274" w:rsidP="00822274">
      <w:pPr>
        <w:ind w:left="0" w:firstLine="0"/>
        <w:jc w:val="center"/>
        <w:rPr>
          <w:sz w:val="18"/>
          <w:szCs w:val="18"/>
        </w:rPr>
      </w:pPr>
      <w:r w:rsidRPr="00822274">
        <w:rPr>
          <w:sz w:val="18"/>
          <w:szCs w:val="18"/>
        </w:rPr>
        <w:t>ПРОТОКОЛ ЗАСЕДАНИЯ</w:t>
      </w:r>
    </w:p>
    <w:p w:rsidR="00822274" w:rsidRPr="00822274" w:rsidRDefault="00822274" w:rsidP="00822274">
      <w:pPr>
        <w:ind w:left="0" w:firstLine="0"/>
        <w:jc w:val="center"/>
        <w:rPr>
          <w:sz w:val="18"/>
          <w:szCs w:val="18"/>
        </w:rPr>
      </w:pPr>
    </w:p>
    <w:p w:rsidR="00822274" w:rsidRPr="00822274" w:rsidRDefault="00822274" w:rsidP="00822274">
      <w:pPr>
        <w:ind w:left="0" w:firstLine="0"/>
        <w:jc w:val="center"/>
        <w:rPr>
          <w:sz w:val="18"/>
          <w:szCs w:val="18"/>
        </w:rPr>
      </w:pPr>
      <w:r w:rsidRPr="00822274">
        <w:rPr>
          <w:sz w:val="18"/>
          <w:szCs w:val="18"/>
        </w:rPr>
        <w:t>от 23.04.2024                                                                                               № 01</w:t>
      </w:r>
    </w:p>
    <w:p w:rsidR="00822274" w:rsidRDefault="00555235" w:rsidP="00555235">
      <w:pPr>
        <w:ind w:left="0" w:firstLine="0"/>
        <w:rPr>
          <w:sz w:val="18"/>
          <w:szCs w:val="18"/>
        </w:rPr>
      </w:pPr>
      <w:r>
        <w:rPr>
          <w:sz w:val="18"/>
          <w:szCs w:val="18"/>
        </w:rPr>
        <w:t xml:space="preserve">                                           </w:t>
      </w:r>
      <w:proofErr w:type="spellStart"/>
      <w:r w:rsidR="00822274" w:rsidRPr="00822274">
        <w:rPr>
          <w:sz w:val="18"/>
          <w:szCs w:val="18"/>
        </w:rPr>
        <w:t>с</w:t>
      </w:r>
      <w:proofErr w:type="gramStart"/>
      <w:r w:rsidR="00822274" w:rsidRPr="00822274">
        <w:rPr>
          <w:sz w:val="18"/>
          <w:szCs w:val="18"/>
        </w:rPr>
        <w:t>.Х</w:t>
      </w:r>
      <w:proofErr w:type="gramEnd"/>
      <w:r w:rsidR="00822274" w:rsidRPr="00822274">
        <w:rPr>
          <w:sz w:val="18"/>
          <w:szCs w:val="18"/>
        </w:rPr>
        <w:t>омутово</w:t>
      </w:r>
      <w:proofErr w:type="spellEnd"/>
      <w:r>
        <w:rPr>
          <w:sz w:val="18"/>
          <w:szCs w:val="18"/>
        </w:rPr>
        <w:t xml:space="preserve"> 14-00</w:t>
      </w:r>
    </w:p>
    <w:p w:rsidR="00555235" w:rsidRPr="00822274" w:rsidRDefault="00555235" w:rsidP="00555235">
      <w:pPr>
        <w:ind w:left="0" w:firstLine="0"/>
        <w:rPr>
          <w:sz w:val="18"/>
          <w:szCs w:val="18"/>
        </w:rPr>
      </w:pPr>
    </w:p>
    <w:p w:rsidR="00822274" w:rsidRPr="00822274" w:rsidRDefault="00822274" w:rsidP="00822274">
      <w:pPr>
        <w:ind w:left="0" w:firstLine="0"/>
        <w:jc w:val="center"/>
        <w:rPr>
          <w:sz w:val="18"/>
          <w:szCs w:val="18"/>
        </w:rPr>
      </w:pPr>
      <w:r w:rsidRPr="00822274">
        <w:rPr>
          <w:sz w:val="18"/>
          <w:szCs w:val="18"/>
        </w:rPr>
        <w:t xml:space="preserve">Глава администрации </w:t>
      </w:r>
      <w:proofErr w:type="spellStart"/>
      <w:r w:rsidRPr="00822274">
        <w:rPr>
          <w:sz w:val="18"/>
          <w:szCs w:val="18"/>
        </w:rPr>
        <w:t>Хомутовского</w:t>
      </w:r>
      <w:proofErr w:type="spellEnd"/>
      <w:r w:rsidRPr="00822274">
        <w:rPr>
          <w:sz w:val="18"/>
          <w:szCs w:val="18"/>
        </w:rPr>
        <w:t xml:space="preserve"> муниципального образования </w:t>
      </w:r>
      <w:proofErr w:type="spellStart"/>
      <w:r w:rsidRPr="00822274">
        <w:rPr>
          <w:sz w:val="18"/>
          <w:szCs w:val="18"/>
        </w:rPr>
        <w:t>Колмаченко</w:t>
      </w:r>
      <w:proofErr w:type="spellEnd"/>
      <w:r w:rsidRPr="00822274">
        <w:rPr>
          <w:sz w:val="18"/>
          <w:szCs w:val="18"/>
        </w:rPr>
        <w:t xml:space="preserve"> В.М.</w:t>
      </w:r>
    </w:p>
    <w:p w:rsidR="00822274" w:rsidRPr="00822274" w:rsidRDefault="00822274" w:rsidP="00822274">
      <w:pPr>
        <w:ind w:left="0" w:firstLine="0"/>
        <w:jc w:val="center"/>
        <w:rPr>
          <w:sz w:val="18"/>
          <w:szCs w:val="18"/>
        </w:rPr>
      </w:pPr>
      <w:r w:rsidRPr="00822274">
        <w:rPr>
          <w:sz w:val="18"/>
          <w:szCs w:val="18"/>
        </w:rPr>
        <w:t xml:space="preserve">Секретарь публичных слушаний: </w:t>
      </w:r>
      <w:proofErr w:type="spellStart"/>
      <w:r w:rsidRPr="00822274">
        <w:rPr>
          <w:sz w:val="18"/>
          <w:szCs w:val="18"/>
        </w:rPr>
        <w:t>Табинаева</w:t>
      </w:r>
      <w:proofErr w:type="spellEnd"/>
      <w:r w:rsidRPr="00822274">
        <w:rPr>
          <w:sz w:val="18"/>
          <w:szCs w:val="18"/>
        </w:rPr>
        <w:t xml:space="preserve"> А.А.</w:t>
      </w:r>
    </w:p>
    <w:p w:rsidR="00822274" w:rsidRPr="00822274" w:rsidRDefault="00822274" w:rsidP="00822274">
      <w:pPr>
        <w:ind w:left="0" w:firstLine="0"/>
        <w:jc w:val="center"/>
        <w:rPr>
          <w:sz w:val="18"/>
          <w:szCs w:val="18"/>
        </w:rPr>
      </w:pPr>
      <w:r w:rsidRPr="00822274">
        <w:rPr>
          <w:sz w:val="18"/>
          <w:szCs w:val="18"/>
        </w:rPr>
        <w:t>Присутствовали: 5 человек – участников публичных слушаний.</w:t>
      </w:r>
    </w:p>
    <w:p w:rsidR="00822274" w:rsidRPr="00822274" w:rsidRDefault="00822274" w:rsidP="00822274">
      <w:pPr>
        <w:ind w:left="0" w:firstLine="0"/>
        <w:jc w:val="center"/>
        <w:rPr>
          <w:sz w:val="18"/>
          <w:szCs w:val="18"/>
        </w:rPr>
      </w:pPr>
    </w:p>
    <w:p w:rsidR="00822274" w:rsidRPr="00822274" w:rsidRDefault="00822274" w:rsidP="003156C1">
      <w:pPr>
        <w:ind w:left="0" w:firstLine="0"/>
        <w:rPr>
          <w:sz w:val="18"/>
          <w:szCs w:val="18"/>
        </w:rPr>
      </w:pPr>
      <w:r w:rsidRPr="00555235">
        <w:rPr>
          <w:b/>
          <w:sz w:val="18"/>
          <w:szCs w:val="18"/>
        </w:rPr>
        <w:t>ПОВЕСТКА</w:t>
      </w:r>
      <w:r w:rsidRPr="00822274">
        <w:rPr>
          <w:sz w:val="18"/>
          <w:szCs w:val="18"/>
        </w:rPr>
        <w:t>:</w:t>
      </w:r>
    </w:p>
    <w:p w:rsidR="00822274" w:rsidRPr="00822274" w:rsidRDefault="00822274" w:rsidP="003156C1">
      <w:pPr>
        <w:ind w:left="0" w:firstLine="0"/>
        <w:rPr>
          <w:sz w:val="18"/>
          <w:szCs w:val="18"/>
        </w:rPr>
      </w:pPr>
      <w:r w:rsidRPr="00822274">
        <w:rPr>
          <w:sz w:val="18"/>
          <w:szCs w:val="18"/>
        </w:rPr>
        <w:t>О внесении изменений и дополнений в Устав Хомутовского муниципального образования.</w:t>
      </w:r>
    </w:p>
    <w:p w:rsidR="00822274" w:rsidRPr="00822274" w:rsidRDefault="00822274" w:rsidP="003156C1">
      <w:pPr>
        <w:ind w:left="0" w:firstLine="0"/>
        <w:rPr>
          <w:sz w:val="18"/>
          <w:szCs w:val="18"/>
        </w:rPr>
      </w:pPr>
    </w:p>
    <w:p w:rsidR="00822274" w:rsidRPr="00822274" w:rsidRDefault="00822274" w:rsidP="003156C1">
      <w:pPr>
        <w:ind w:left="0" w:firstLine="0"/>
        <w:rPr>
          <w:sz w:val="18"/>
          <w:szCs w:val="18"/>
        </w:rPr>
      </w:pPr>
      <w:r w:rsidRPr="00822274">
        <w:rPr>
          <w:sz w:val="18"/>
          <w:szCs w:val="18"/>
        </w:rPr>
        <w:t xml:space="preserve">Открытие слушаний (вступительное слово): </w:t>
      </w:r>
    </w:p>
    <w:p w:rsidR="00822274" w:rsidRPr="00822274" w:rsidRDefault="00822274" w:rsidP="003156C1">
      <w:pPr>
        <w:ind w:left="0" w:firstLine="0"/>
        <w:rPr>
          <w:sz w:val="18"/>
          <w:szCs w:val="18"/>
        </w:rPr>
      </w:pPr>
      <w:r w:rsidRPr="00822274">
        <w:rPr>
          <w:sz w:val="18"/>
          <w:szCs w:val="18"/>
        </w:rPr>
        <w:t xml:space="preserve">Глава администрации </w:t>
      </w:r>
      <w:proofErr w:type="spellStart"/>
      <w:r w:rsidRPr="00822274">
        <w:rPr>
          <w:sz w:val="18"/>
          <w:szCs w:val="18"/>
        </w:rPr>
        <w:t>Колмаченко</w:t>
      </w:r>
      <w:proofErr w:type="spellEnd"/>
      <w:r w:rsidRPr="00822274">
        <w:rPr>
          <w:sz w:val="18"/>
          <w:szCs w:val="18"/>
        </w:rPr>
        <w:t xml:space="preserve"> В.М. рассказал о целях и задачах проводимых слушаний, порядке их проведения и участниках слушаний. Отметил, что целью проводимых слушаний является обеспечение прав граждан Хомутовского муниципального образования на осуществление местного самоуправления и выявления предложений и рекомендаций со стороны населения по важнейшим действиям органов местного самоуправления, затрагивающим интересы всего населения муниципального образования. Объявил публичные слушания открытыми.</w:t>
      </w:r>
    </w:p>
    <w:p w:rsidR="00822274" w:rsidRPr="00822274" w:rsidRDefault="00822274" w:rsidP="003156C1">
      <w:pPr>
        <w:ind w:left="0" w:firstLine="0"/>
        <w:rPr>
          <w:sz w:val="18"/>
          <w:szCs w:val="18"/>
        </w:rPr>
      </w:pPr>
    </w:p>
    <w:p w:rsidR="00822274" w:rsidRPr="00822274" w:rsidRDefault="00822274" w:rsidP="003156C1">
      <w:pPr>
        <w:ind w:left="0" w:firstLine="0"/>
        <w:rPr>
          <w:sz w:val="18"/>
          <w:szCs w:val="18"/>
        </w:rPr>
      </w:pPr>
      <w:r w:rsidRPr="00822274">
        <w:rPr>
          <w:sz w:val="18"/>
          <w:szCs w:val="18"/>
        </w:rPr>
        <w:t xml:space="preserve">СЛУШАЛИ: </w:t>
      </w:r>
      <w:proofErr w:type="spellStart"/>
      <w:r w:rsidRPr="00822274">
        <w:rPr>
          <w:sz w:val="18"/>
          <w:szCs w:val="18"/>
        </w:rPr>
        <w:t>Табинаеву</w:t>
      </w:r>
      <w:proofErr w:type="spellEnd"/>
      <w:r w:rsidRPr="00822274">
        <w:rPr>
          <w:sz w:val="18"/>
          <w:szCs w:val="18"/>
        </w:rPr>
        <w:t xml:space="preserve"> А.А., </w:t>
      </w:r>
      <w:proofErr w:type="gramStart"/>
      <w:r w:rsidRPr="00822274">
        <w:rPr>
          <w:sz w:val="18"/>
          <w:szCs w:val="18"/>
        </w:rPr>
        <w:t>которая</w:t>
      </w:r>
      <w:proofErr w:type="gramEnd"/>
      <w:r w:rsidRPr="00822274">
        <w:rPr>
          <w:sz w:val="18"/>
          <w:szCs w:val="18"/>
        </w:rPr>
        <w:t xml:space="preserve"> доложило о необходимости приведения Устава Хомутовского муниципального образования в соответствие с требованиями Федерального законодательства. Ознакомила с изменениями и дополнениями, предлагаемыми для внесения в Устав Хомутовского муниципального образования. Пояснила, что замечаний, вопросов и предложений не подано.</w:t>
      </w:r>
    </w:p>
    <w:p w:rsidR="00822274" w:rsidRPr="00822274" w:rsidRDefault="00822274" w:rsidP="003156C1">
      <w:pPr>
        <w:ind w:left="0" w:firstLine="0"/>
        <w:rPr>
          <w:sz w:val="18"/>
          <w:szCs w:val="18"/>
        </w:rPr>
      </w:pPr>
      <w:proofErr w:type="spellStart"/>
      <w:r w:rsidRPr="00822274">
        <w:rPr>
          <w:sz w:val="18"/>
          <w:szCs w:val="18"/>
        </w:rPr>
        <w:t>Колмаченко</w:t>
      </w:r>
      <w:proofErr w:type="spellEnd"/>
      <w:r w:rsidRPr="00822274">
        <w:rPr>
          <w:sz w:val="18"/>
          <w:szCs w:val="18"/>
        </w:rPr>
        <w:t xml:space="preserve"> В.М. предложил утвердить предлагаемые изменения и дополнения.</w:t>
      </w:r>
    </w:p>
    <w:p w:rsidR="00822274" w:rsidRPr="00822274" w:rsidRDefault="00822274" w:rsidP="003156C1">
      <w:pPr>
        <w:ind w:left="0" w:firstLine="0"/>
        <w:rPr>
          <w:sz w:val="18"/>
          <w:szCs w:val="18"/>
        </w:rPr>
      </w:pPr>
    </w:p>
    <w:p w:rsidR="00822274" w:rsidRPr="00822274" w:rsidRDefault="00822274" w:rsidP="003156C1">
      <w:pPr>
        <w:ind w:left="0" w:firstLine="0"/>
        <w:rPr>
          <w:sz w:val="18"/>
          <w:szCs w:val="18"/>
        </w:rPr>
      </w:pPr>
      <w:r w:rsidRPr="00822274">
        <w:rPr>
          <w:sz w:val="18"/>
          <w:szCs w:val="18"/>
        </w:rPr>
        <w:t>ГОЛОСОВАЛИ:</w:t>
      </w:r>
    </w:p>
    <w:p w:rsidR="00822274" w:rsidRPr="00822274" w:rsidRDefault="00822274" w:rsidP="003156C1">
      <w:pPr>
        <w:ind w:left="0" w:firstLine="0"/>
        <w:rPr>
          <w:sz w:val="18"/>
          <w:szCs w:val="18"/>
        </w:rPr>
      </w:pPr>
      <w:r w:rsidRPr="00822274">
        <w:rPr>
          <w:sz w:val="18"/>
          <w:szCs w:val="18"/>
        </w:rPr>
        <w:t>«За» - единогласно.</w:t>
      </w:r>
    </w:p>
    <w:p w:rsidR="00822274" w:rsidRPr="00822274" w:rsidRDefault="00822274" w:rsidP="003156C1">
      <w:pPr>
        <w:ind w:left="0" w:firstLine="0"/>
        <w:rPr>
          <w:sz w:val="18"/>
          <w:szCs w:val="18"/>
        </w:rPr>
      </w:pPr>
    </w:p>
    <w:p w:rsidR="00822274" w:rsidRPr="00822274" w:rsidRDefault="00822274" w:rsidP="003156C1">
      <w:pPr>
        <w:ind w:left="0" w:firstLine="0"/>
        <w:rPr>
          <w:sz w:val="18"/>
          <w:szCs w:val="18"/>
        </w:rPr>
      </w:pPr>
    </w:p>
    <w:p w:rsidR="00822274" w:rsidRPr="00822274" w:rsidRDefault="00822274" w:rsidP="003156C1">
      <w:pPr>
        <w:ind w:left="0" w:firstLine="0"/>
        <w:rPr>
          <w:sz w:val="18"/>
          <w:szCs w:val="18"/>
        </w:rPr>
      </w:pPr>
    </w:p>
    <w:p w:rsidR="00822274" w:rsidRPr="00555235" w:rsidRDefault="00822274" w:rsidP="003156C1">
      <w:pPr>
        <w:ind w:left="0" w:firstLine="0"/>
        <w:rPr>
          <w:b/>
          <w:sz w:val="18"/>
          <w:szCs w:val="18"/>
        </w:rPr>
      </w:pPr>
      <w:r w:rsidRPr="00555235">
        <w:rPr>
          <w:b/>
          <w:sz w:val="18"/>
          <w:szCs w:val="18"/>
        </w:rPr>
        <w:t xml:space="preserve">РЕШИЛИ: </w:t>
      </w:r>
    </w:p>
    <w:p w:rsidR="00822274" w:rsidRPr="00822274" w:rsidRDefault="00822274" w:rsidP="003156C1">
      <w:pPr>
        <w:ind w:left="0" w:firstLine="0"/>
        <w:rPr>
          <w:sz w:val="18"/>
          <w:szCs w:val="18"/>
        </w:rPr>
      </w:pPr>
      <w:r w:rsidRPr="00822274">
        <w:rPr>
          <w:sz w:val="18"/>
          <w:szCs w:val="18"/>
        </w:rPr>
        <w:t>1.</w:t>
      </w:r>
      <w:r w:rsidRPr="00822274">
        <w:rPr>
          <w:sz w:val="18"/>
          <w:szCs w:val="18"/>
        </w:rPr>
        <w:tab/>
        <w:t>Внести в Устав Хомутовского муниципального образования следующие изменения и дополнения:</w:t>
      </w:r>
    </w:p>
    <w:p w:rsidR="00822274" w:rsidRPr="00822274" w:rsidRDefault="00822274" w:rsidP="003156C1">
      <w:pPr>
        <w:ind w:left="0" w:firstLine="0"/>
        <w:rPr>
          <w:sz w:val="18"/>
          <w:szCs w:val="18"/>
        </w:rPr>
      </w:pPr>
      <w:r w:rsidRPr="00822274">
        <w:rPr>
          <w:sz w:val="18"/>
          <w:szCs w:val="18"/>
        </w:rPr>
        <w:t>1.1. Пункт 22 статьи 6. Устава Хомутовского муниципального образование читать в следующей редакции:</w:t>
      </w:r>
    </w:p>
    <w:p w:rsidR="00822274" w:rsidRPr="00822274" w:rsidRDefault="00822274" w:rsidP="003156C1">
      <w:pPr>
        <w:ind w:left="0" w:firstLine="0"/>
        <w:rPr>
          <w:sz w:val="18"/>
          <w:szCs w:val="18"/>
        </w:rPr>
      </w:pPr>
      <w:r w:rsidRPr="00822274">
        <w:rPr>
          <w:sz w:val="18"/>
          <w:szCs w:val="18"/>
        </w:rPr>
        <w:t xml:space="preserve">«22)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w:t>
      </w:r>
      <w:r w:rsidRPr="00822274">
        <w:rPr>
          <w:sz w:val="18"/>
          <w:szCs w:val="18"/>
        </w:rPr>
        <w:lastRenderedPageBreak/>
        <w:t>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822274">
        <w:rPr>
          <w:sz w:val="18"/>
          <w:szCs w:val="18"/>
        </w:rPr>
        <w:t>;»</w:t>
      </w:r>
      <w:proofErr w:type="gramEnd"/>
    </w:p>
    <w:p w:rsidR="00822274" w:rsidRPr="00822274" w:rsidRDefault="00822274" w:rsidP="00555235">
      <w:pPr>
        <w:ind w:left="0" w:firstLine="0"/>
        <w:rPr>
          <w:sz w:val="18"/>
          <w:szCs w:val="18"/>
        </w:rPr>
      </w:pPr>
      <w:r w:rsidRPr="00822274">
        <w:rPr>
          <w:sz w:val="18"/>
          <w:szCs w:val="18"/>
        </w:rPr>
        <w:t>1.2. Пункт 7 статьи 8 Устава Хомутовского муниципального образование читать в следующей редакции:</w:t>
      </w:r>
    </w:p>
    <w:p w:rsidR="00822274" w:rsidRPr="00822274" w:rsidRDefault="00822274" w:rsidP="00555235">
      <w:pPr>
        <w:ind w:left="0" w:firstLine="0"/>
        <w:rPr>
          <w:sz w:val="18"/>
          <w:szCs w:val="18"/>
        </w:rPr>
      </w:pPr>
      <w:r w:rsidRPr="00822274">
        <w:rPr>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822274" w:rsidRPr="00822274" w:rsidRDefault="00822274" w:rsidP="00555235">
      <w:pPr>
        <w:ind w:left="0" w:firstLine="0"/>
        <w:rPr>
          <w:sz w:val="18"/>
          <w:szCs w:val="18"/>
        </w:rPr>
      </w:pPr>
      <w:r w:rsidRPr="00822274">
        <w:rPr>
          <w:sz w:val="18"/>
          <w:szCs w:val="18"/>
        </w:rPr>
        <w:t>1.3. Пункт 8 статьи 8 Устава Хомутовского муниципального образование читать в следующей редакции:</w:t>
      </w:r>
    </w:p>
    <w:p w:rsidR="00822274" w:rsidRPr="00822274" w:rsidRDefault="00822274" w:rsidP="00555235">
      <w:pPr>
        <w:ind w:left="0" w:firstLine="0"/>
        <w:rPr>
          <w:sz w:val="18"/>
          <w:szCs w:val="18"/>
        </w:rPr>
      </w:pPr>
      <w:r w:rsidRPr="00822274">
        <w:rPr>
          <w:sz w:val="18"/>
          <w:szCs w:val="18"/>
        </w:rPr>
        <w:t>«8) осуществление международных и внешнеэкономических связей в соответствии с Федеральным законом № 131-ФЗ от 06.10.2003г. «Об общих принципах организации местного самоуправления в Российской Федерации</w:t>
      </w:r>
      <w:proofErr w:type="gramStart"/>
      <w:r w:rsidRPr="00822274">
        <w:rPr>
          <w:sz w:val="18"/>
          <w:szCs w:val="18"/>
        </w:rPr>
        <w:t>;»</w:t>
      </w:r>
      <w:proofErr w:type="gramEnd"/>
    </w:p>
    <w:p w:rsidR="00822274" w:rsidRPr="00822274" w:rsidRDefault="00822274" w:rsidP="00555235">
      <w:pPr>
        <w:ind w:left="0" w:firstLine="0"/>
        <w:rPr>
          <w:sz w:val="18"/>
          <w:szCs w:val="18"/>
        </w:rPr>
      </w:pPr>
      <w:r w:rsidRPr="00822274">
        <w:rPr>
          <w:sz w:val="18"/>
          <w:szCs w:val="18"/>
        </w:rPr>
        <w:t>1.4 . Статью 77 Устава Хомутовского муниципального образования изложить в следующей редакции:</w:t>
      </w:r>
    </w:p>
    <w:p w:rsidR="00822274" w:rsidRPr="00822274" w:rsidRDefault="00822274" w:rsidP="00555235">
      <w:pPr>
        <w:ind w:left="0" w:firstLine="0"/>
        <w:rPr>
          <w:sz w:val="18"/>
          <w:szCs w:val="18"/>
        </w:rPr>
      </w:pPr>
      <w:r w:rsidRPr="00822274">
        <w:rPr>
          <w:sz w:val="18"/>
          <w:szCs w:val="18"/>
        </w:rPr>
        <w:t xml:space="preserve">«Статья 77. Полномочия органов местного самоуправления в сфере международных и внешнеэкономических связей </w:t>
      </w:r>
    </w:p>
    <w:p w:rsidR="00822274" w:rsidRPr="00822274" w:rsidRDefault="00822274" w:rsidP="00555235">
      <w:pPr>
        <w:ind w:left="0" w:firstLine="0"/>
        <w:rPr>
          <w:sz w:val="18"/>
          <w:szCs w:val="18"/>
        </w:rPr>
      </w:pPr>
      <w:r w:rsidRPr="00822274">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822274" w:rsidRPr="00822274" w:rsidRDefault="00822274" w:rsidP="00555235">
      <w:pPr>
        <w:ind w:left="0" w:firstLine="0"/>
        <w:rPr>
          <w:sz w:val="18"/>
          <w:szCs w:val="18"/>
        </w:rPr>
      </w:pPr>
      <w:r w:rsidRPr="00822274">
        <w:rPr>
          <w:sz w:val="18"/>
          <w:szCs w:val="18"/>
        </w:rPr>
        <w:t>2. К полномочиям органов Поселения в сфере международных и внешнеэкономических связей относятся:</w:t>
      </w:r>
    </w:p>
    <w:p w:rsidR="00822274" w:rsidRPr="00822274" w:rsidRDefault="00822274" w:rsidP="00555235">
      <w:pPr>
        <w:ind w:left="0" w:firstLine="0"/>
        <w:rPr>
          <w:sz w:val="18"/>
          <w:szCs w:val="18"/>
        </w:rPr>
      </w:pPr>
      <w:r w:rsidRPr="00822274">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822274" w:rsidRPr="00822274" w:rsidRDefault="00822274" w:rsidP="00555235">
      <w:pPr>
        <w:ind w:left="0" w:firstLine="0"/>
        <w:rPr>
          <w:sz w:val="18"/>
          <w:szCs w:val="18"/>
        </w:rPr>
      </w:pPr>
      <w:r w:rsidRPr="00822274">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822274" w:rsidRPr="00822274" w:rsidRDefault="00822274" w:rsidP="00555235">
      <w:pPr>
        <w:ind w:left="0" w:firstLine="0"/>
        <w:rPr>
          <w:sz w:val="18"/>
          <w:szCs w:val="18"/>
        </w:rPr>
      </w:pPr>
      <w:r w:rsidRPr="00822274">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822274" w:rsidRPr="00822274" w:rsidRDefault="00822274" w:rsidP="00555235">
      <w:pPr>
        <w:ind w:left="0" w:firstLine="0"/>
        <w:rPr>
          <w:sz w:val="18"/>
          <w:szCs w:val="18"/>
        </w:rPr>
      </w:pPr>
      <w:r w:rsidRPr="00822274">
        <w:rPr>
          <w:sz w:val="18"/>
          <w:szCs w:val="18"/>
        </w:rPr>
        <w:t>4) участие в разработке и реализации проектов международных программ межмуниципального сотрудничества;</w:t>
      </w:r>
    </w:p>
    <w:p w:rsidR="00822274" w:rsidRPr="00822274" w:rsidRDefault="00822274" w:rsidP="00555235">
      <w:pPr>
        <w:ind w:left="0" w:firstLine="0"/>
        <w:rPr>
          <w:sz w:val="18"/>
          <w:szCs w:val="18"/>
        </w:rPr>
      </w:pPr>
      <w:r w:rsidRPr="00822274">
        <w:rPr>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822274" w:rsidRPr="00822274" w:rsidRDefault="00822274" w:rsidP="00555235">
      <w:pPr>
        <w:ind w:left="0" w:firstLine="0"/>
        <w:rPr>
          <w:sz w:val="18"/>
          <w:szCs w:val="18"/>
        </w:rPr>
      </w:pPr>
      <w:r w:rsidRPr="00822274">
        <w:rPr>
          <w:sz w:val="18"/>
          <w:szCs w:val="18"/>
        </w:rPr>
        <w:t>3. Глава Поселения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и о результатах осуществления таких связей в предыдущем году</w:t>
      </w:r>
      <w:proofErr w:type="gramStart"/>
      <w:r w:rsidRPr="00822274">
        <w:rPr>
          <w:sz w:val="18"/>
          <w:szCs w:val="18"/>
        </w:rPr>
        <w:t>.»</w:t>
      </w:r>
      <w:proofErr w:type="gramEnd"/>
    </w:p>
    <w:p w:rsidR="00822274" w:rsidRPr="00822274" w:rsidRDefault="00822274" w:rsidP="00822274">
      <w:pPr>
        <w:ind w:left="0" w:firstLine="0"/>
        <w:jc w:val="center"/>
        <w:rPr>
          <w:sz w:val="18"/>
          <w:szCs w:val="18"/>
        </w:rPr>
      </w:pPr>
    </w:p>
    <w:p w:rsidR="00822274" w:rsidRPr="00822274" w:rsidRDefault="00822274" w:rsidP="00822274">
      <w:pPr>
        <w:ind w:left="0" w:firstLine="0"/>
        <w:jc w:val="center"/>
        <w:rPr>
          <w:sz w:val="18"/>
          <w:szCs w:val="18"/>
        </w:rPr>
      </w:pPr>
    </w:p>
    <w:p w:rsidR="00822274" w:rsidRPr="00555235" w:rsidRDefault="00822274" w:rsidP="00555235">
      <w:pPr>
        <w:ind w:left="0" w:firstLine="0"/>
        <w:jc w:val="right"/>
        <w:rPr>
          <w:i/>
          <w:sz w:val="18"/>
          <w:szCs w:val="18"/>
        </w:rPr>
      </w:pPr>
      <w:r w:rsidRPr="00555235">
        <w:rPr>
          <w:i/>
          <w:sz w:val="18"/>
          <w:szCs w:val="18"/>
        </w:rPr>
        <w:t xml:space="preserve">Председатель публичных слушаний                                       В.М. </w:t>
      </w:r>
      <w:proofErr w:type="spellStart"/>
      <w:r w:rsidRPr="00555235">
        <w:rPr>
          <w:i/>
          <w:sz w:val="18"/>
          <w:szCs w:val="18"/>
        </w:rPr>
        <w:t>Колмаченко</w:t>
      </w:r>
      <w:proofErr w:type="spellEnd"/>
    </w:p>
    <w:p w:rsidR="00822274" w:rsidRPr="00555235" w:rsidRDefault="00822274" w:rsidP="00555235">
      <w:pPr>
        <w:ind w:left="0" w:firstLine="0"/>
        <w:jc w:val="right"/>
        <w:rPr>
          <w:i/>
          <w:sz w:val="18"/>
          <w:szCs w:val="18"/>
        </w:rPr>
      </w:pPr>
    </w:p>
    <w:p w:rsidR="00822274" w:rsidRPr="00555235" w:rsidRDefault="00822274" w:rsidP="00555235">
      <w:pPr>
        <w:ind w:left="0" w:firstLine="0"/>
        <w:jc w:val="right"/>
        <w:rPr>
          <w:i/>
          <w:sz w:val="18"/>
          <w:szCs w:val="18"/>
        </w:rPr>
      </w:pPr>
    </w:p>
    <w:p w:rsidR="00822274" w:rsidRPr="00555235" w:rsidRDefault="00822274" w:rsidP="00555235">
      <w:pPr>
        <w:ind w:left="0" w:firstLine="0"/>
        <w:jc w:val="right"/>
        <w:rPr>
          <w:i/>
          <w:sz w:val="18"/>
          <w:szCs w:val="18"/>
        </w:rPr>
      </w:pPr>
      <w:r w:rsidRPr="00555235">
        <w:rPr>
          <w:i/>
          <w:sz w:val="18"/>
          <w:szCs w:val="18"/>
        </w:rPr>
        <w:t xml:space="preserve">Секретарь публичных слушаний                                             А.А. </w:t>
      </w:r>
      <w:proofErr w:type="spellStart"/>
      <w:r w:rsidRPr="00555235">
        <w:rPr>
          <w:i/>
          <w:sz w:val="18"/>
          <w:szCs w:val="18"/>
        </w:rPr>
        <w:t>Табинаева</w:t>
      </w:r>
      <w:proofErr w:type="spellEnd"/>
      <w:r w:rsidRPr="00555235">
        <w:rPr>
          <w:i/>
          <w:sz w:val="18"/>
          <w:szCs w:val="18"/>
        </w:rPr>
        <w:t xml:space="preserve"> </w:t>
      </w:r>
    </w:p>
    <w:p w:rsidR="00166D59" w:rsidRDefault="00166D59" w:rsidP="000814C5">
      <w:pPr>
        <w:ind w:left="0" w:firstLine="0"/>
        <w:jc w:val="center"/>
        <w:rPr>
          <w:b/>
          <w:sz w:val="18"/>
          <w:szCs w:val="18"/>
        </w:rPr>
      </w:pPr>
    </w:p>
    <w:p w:rsidR="009A24D6" w:rsidRDefault="009A24D6" w:rsidP="000814C5">
      <w:pPr>
        <w:ind w:left="0" w:firstLine="0"/>
        <w:jc w:val="center"/>
        <w:rPr>
          <w:b/>
          <w:sz w:val="18"/>
          <w:szCs w:val="18"/>
        </w:rPr>
      </w:pPr>
    </w:p>
    <w:p w:rsidR="00166D59" w:rsidRDefault="00166D59" w:rsidP="00166D59">
      <w:pPr>
        <w:rPr>
          <w:sz w:val="18"/>
          <w:szCs w:val="18"/>
        </w:rPr>
      </w:pPr>
    </w:p>
    <w:p w:rsidR="00166D59" w:rsidRPr="00166D59" w:rsidRDefault="00166D59" w:rsidP="00166D59">
      <w:pPr>
        <w:jc w:val="center"/>
        <w:rPr>
          <w:sz w:val="18"/>
          <w:szCs w:val="18"/>
        </w:rPr>
      </w:pPr>
      <w:r w:rsidRPr="00166D59">
        <w:rPr>
          <w:sz w:val="18"/>
          <w:szCs w:val="18"/>
        </w:rPr>
        <w:t>РОССИЙСКАЯ ФЕДЕРАЦИЯ</w:t>
      </w:r>
    </w:p>
    <w:p w:rsidR="00166D59" w:rsidRPr="00166D59" w:rsidRDefault="00166D59" w:rsidP="00166D59">
      <w:pPr>
        <w:jc w:val="center"/>
        <w:rPr>
          <w:sz w:val="18"/>
          <w:szCs w:val="18"/>
        </w:rPr>
      </w:pPr>
      <w:r w:rsidRPr="00166D59">
        <w:rPr>
          <w:sz w:val="18"/>
          <w:szCs w:val="18"/>
        </w:rPr>
        <w:t>ИРКУТСКАЯ ОБЛАСТЬ   ИРКУТСКИЙ РАЙОН</w:t>
      </w:r>
    </w:p>
    <w:p w:rsidR="00166D59" w:rsidRPr="00166D59" w:rsidRDefault="00166D59" w:rsidP="00166D59">
      <w:pPr>
        <w:jc w:val="center"/>
        <w:rPr>
          <w:sz w:val="18"/>
          <w:szCs w:val="18"/>
        </w:rPr>
      </w:pPr>
      <w:r w:rsidRPr="00166D59">
        <w:rPr>
          <w:sz w:val="18"/>
          <w:szCs w:val="18"/>
        </w:rPr>
        <w:t>ДУМА</w:t>
      </w:r>
    </w:p>
    <w:p w:rsidR="00166D59" w:rsidRPr="00166D59" w:rsidRDefault="00166D59" w:rsidP="00166D59">
      <w:pPr>
        <w:jc w:val="center"/>
        <w:rPr>
          <w:sz w:val="18"/>
          <w:szCs w:val="18"/>
        </w:rPr>
      </w:pPr>
      <w:r w:rsidRPr="00166D59">
        <w:rPr>
          <w:sz w:val="18"/>
          <w:szCs w:val="18"/>
        </w:rPr>
        <w:t>Хомутовского муниципального образования</w:t>
      </w:r>
    </w:p>
    <w:p w:rsidR="00166D59" w:rsidRPr="00166D59" w:rsidRDefault="00166D59" w:rsidP="00166D59">
      <w:pPr>
        <w:jc w:val="center"/>
        <w:rPr>
          <w:sz w:val="18"/>
          <w:szCs w:val="18"/>
        </w:rPr>
      </w:pPr>
      <w:r w:rsidRPr="00166D59">
        <w:rPr>
          <w:sz w:val="18"/>
          <w:szCs w:val="18"/>
        </w:rPr>
        <w:t>Пятый созыв</w:t>
      </w:r>
    </w:p>
    <w:p w:rsidR="00822274" w:rsidRPr="00357DBB" w:rsidRDefault="00166D59" w:rsidP="00166D59">
      <w:pPr>
        <w:jc w:val="center"/>
        <w:rPr>
          <w:b/>
          <w:sz w:val="18"/>
          <w:szCs w:val="18"/>
        </w:rPr>
      </w:pPr>
      <w:r w:rsidRPr="00357DBB">
        <w:rPr>
          <w:b/>
          <w:sz w:val="18"/>
          <w:szCs w:val="18"/>
        </w:rPr>
        <w:t>Решение</w:t>
      </w:r>
    </w:p>
    <w:p w:rsidR="00166D59" w:rsidRDefault="00166D59" w:rsidP="00166D59">
      <w:pPr>
        <w:jc w:val="center"/>
        <w:rPr>
          <w:sz w:val="18"/>
          <w:szCs w:val="18"/>
        </w:rPr>
      </w:pPr>
    </w:p>
    <w:p w:rsidR="00166D59" w:rsidRPr="00EC0E05" w:rsidRDefault="007110AC" w:rsidP="00166D59">
      <w:pPr>
        <w:jc w:val="left"/>
        <w:rPr>
          <w:sz w:val="18"/>
          <w:szCs w:val="18"/>
          <w:u w:val="single"/>
        </w:rPr>
      </w:pPr>
      <w:r w:rsidRPr="00EC0E05">
        <w:rPr>
          <w:sz w:val="18"/>
          <w:szCs w:val="18"/>
          <w:u w:val="single"/>
        </w:rPr>
        <w:t>25</w:t>
      </w:r>
      <w:r w:rsidR="00166D59" w:rsidRPr="00EC0E05">
        <w:rPr>
          <w:sz w:val="18"/>
          <w:szCs w:val="18"/>
          <w:u w:val="single"/>
        </w:rPr>
        <w:t>.0</w:t>
      </w:r>
      <w:r w:rsidRPr="00EC0E05">
        <w:rPr>
          <w:sz w:val="18"/>
          <w:szCs w:val="18"/>
          <w:u w:val="single"/>
        </w:rPr>
        <w:t>4</w:t>
      </w:r>
      <w:r w:rsidR="00166D59" w:rsidRPr="00EC0E05">
        <w:rPr>
          <w:sz w:val="18"/>
          <w:szCs w:val="18"/>
          <w:u w:val="single"/>
        </w:rPr>
        <w:t xml:space="preserve"> 2024  № 2</w:t>
      </w:r>
      <w:r w:rsidRPr="00EC0E05">
        <w:rPr>
          <w:sz w:val="18"/>
          <w:szCs w:val="18"/>
          <w:u w:val="single"/>
        </w:rPr>
        <w:t>4</w:t>
      </w:r>
      <w:r w:rsidR="00166D59" w:rsidRPr="00EC0E05">
        <w:rPr>
          <w:sz w:val="18"/>
          <w:szCs w:val="18"/>
          <w:u w:val="single"/>
        </w:rPr>
        <w:t>-</w:t>
      </w:r>
      <w:r w:rsidRPr="00EC0E05">
        <w:rPr>
          <w:sz w:val="18"/>
          <w:szCs w:val="18"/>
          <w:u w:val="single"/>
        </w:rPr>
        <w:t>113</w:t>
      </w:r>
      <w:r w:rsidR="00166D59" w:rsidRPr="00EC0E05">
        <w:rPr>
          <w:sz w:val="18"/>
          <w:szCs w:val="18"/>
          <w:u w:val="single"/>
        </w:rPr>
        <w:t xml:space="preserve"> д</w:t>
      </w:r>
    </w:p>
    <w:p w:rsidR="00166D59" w:rsidRDefault="00166D59" w:rsidP="00166D59">
      <w:pPr>
        <w:jc w:val="left"/>
        <w:rPr>
          <w:sz w:val="18"/>
          <w:szCs w:val="18"/>
        </w:rPr>
      </w:pPr>
      <w:r w:rsidRPr="00166D59">
        <w:rPr>
          <w:sz w:val="18"/>
          <w:szCs w:val="18"/>
        </w:rPr>
        <w:t xml:space="preserve">       с. Хомутово</w:t>
      </w:r>
    </w:p>
    <w:p w:rsidR="00EC0E05" w:rsidRDefault="00EC0E05" w:rsidP="001F1C50">
      <w:pPr>
        <w:jc w:val="left"/>
        <w:rPr>
          <w:sz w:val="18"/>
          <w:szCs w:val="18"/>
        </w:rPr>
      </w:pPr>
    </w:p>
    <w:p w:rsidR="00EC0E05" w:rsidRDefault="00EC0E05" w:rsidP="001F1C50">
      <w:pPr>
        <w:jc w:val="left"/>
        <w:rPr>
          <w:sz w:val="18"/>
          <w:szCs w:val="18"/>
        </w:rPr>
      </w:pPr>
    </w:p>
    <w:p w:rsidR="00EC0E05" w:rsidRPr="00EC0E05" w:rsidRDefault="00EC0E05" w:rsidP="003156C1">
      <w:pPr>
        <w:ind w:left="0" w:firstLine="284"/>
        <w:jc w:val="left"/>
        <w:rPr>
          <w:sz w:val="18"/>
          <w:szCs w:val="18"/>
        </w:rPr>
      </w:pPr>
      <w:r w:rsidRPr="00EC0E05">
        <w:rPr>
          <w:sz w:val="18"/>
          <w:szCs w:val="18"/>
        </w:rPr>
        <w:t>О внесении изменений в решение Думы Хомутовского муниципального образования от 14.12.2023 № 19-92/д</w:t>
      </w:r>
      <w:r w:rsidRPr="00EC0E05">
        <w:rPr>
          <w:sz w:val="18"/>
          <w:szCs w:val="18"/>
        </w:rPr>
        <w:tab/>
      </w:r>
    </w:p>
    <w:p w:rsidR="00EC0E05" w:rsidRDefault="00EC0E05" w:rsidP="003156C1">
      <w:pPr>
        <w:ind w:left="0" w:firstLine="284"/>
        <w:jc w:val="left"/>
        <w:rPr>
          <w:sz w:val="18"/>
          <w:szCs w:val="18"/>
        </w:rPr>
      </w:pPr>
    </w:p>
    <w:p w:rsidR="009A24D6" w:rsidRDefault="009A24D6" w:rsidP="003156C1">
      <w:pPr>
        <w:ind w:left="0" w:firstLine="284"/>
        <w:rPr>
          <w:sz w:val="18"/>
          <w:szCs w:val="18"/>
        </w:rPr>
      </w:pPr>
      <w:proofErr w:type="gramStart"/>
      <w:r w:rsidRPr="009A24D6">
        <w:rPr>
          <w:sz w:val="18"/>
          <w:szCs w:val="18"/>
        </w:rPr>
        <w:t xml:space="preserve">В соответствии со </w:t>
      </w:r>
      <w:proofErr w:type="spellStart"/>
      <w:r w:rsidRPr="009A24D6">
        <w:rPr>
          <w:sz w:val="18"/>
          <w:szCs w:val="18"/>
        </w:rPr>
        <w:t>ст.ст</w:t>
      </w:r>
      <w:proofErr w:type="spellEnd"/>
      <w:r w:rsidRPr="009A24D6">
        <w:rPr>
          <w:sz w:val="18"/>
          <w:szCs w:val="18"/>
        </w:rPr>
        <w:t xml:space="preserve">. 15, 187 Бюджетного кодекса Российской Федерации, </w:t>
      </w:r>
      <w:proofErr w:type="spellStart"/>
      <w:r w:rsidRPr="009A24D6">
        <w:rPr>
          <w:sz w:val="18"/>
          <w:szCs w:val="18"/>
        </w:rPr>
        <w:t>ст.ст</w:t>
      </w:r>
      <w:proofErr w:type="spellEnd"/>
      <w:r w:rsidRPr="009A24D6">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9A24D6">
        <w:rPr>
          <w:sz w:val="18"/>
          <w:szCs w:val="18"/>
        </w:rPr>
        <w:t>ст.ст</w:t>
      </w:r>
      <w:proofErr w:type="spellEnd"/>
      <w:r w:rsidRPr="009A24D6">
        <w:rPr>
          <w:sz w:val="18"/>
          <w:szCs w:val="18"/>
        </w:rPr>
        <w:t xml:space="preserve">. 6, 18 Положения о бюджетном процессе в </w:t>
      </w:r>
      <w:proofErr w:type="spellStart"/>
      <w:r w:rsidRPr="009A24D6">
        <w:rPr>
          <w:sz w:val="18"/>
          <w:szCs w:val="18"/>
        </w:rPr>
        <w:t>Хомутовском</w:t>
      </w:r>
      <w:proofErr w:type="spellEnd"/>
      <w:r w:rsidRPr="009A24D6">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9A24D6">
        <w:rPr>
          <w:sz w:val="18"/>
          <w:szCs w:val="18"/>
        </w:rPr>
        <w:t>ст.ст</w:t>
      </w:r>
      <w:proofErr w:type="spellEnd"/>
      <w:r w:rsidRPr="009A24D6">
        <w:rPr>
          <w:sz w:val="18"/>
          <w:szCs w:val="18"/>
        </w:rPr>
        <w:t>. 35, 69 Устава Хомутовского  муниципального образования</w:t>
      </w:r>
      <w:proofErr w:type="gramEnd"/>
      <w:r w:rsidRPr="009A24D6">
        <w:rPr>
          <w:sz w:val="18"/>
          <w:szCs w:val="18"/>
        </w:rPr>
        <w:t>, Дума Хомутовского муниципального образования</w:t>
      </w:r>
    </w:p>
    <w:p w:rsidR="003156C1" w:rsidRPr="009A24D6" w:rsidRDefault="003156C1" w:rsidP="003156C1">
      <w:pPr>
        <w:ind w:left="0" w:firstLine="284"/>
        <w:rPr>
          <w:sz w:val="18"/>
          <w:szCs w:val="18"/>
        </w:rPr>
      </w:pPr>
    </w:p>
    <w:p w:rsidR="009A24D6" w:rsidRDefault="009A24D6" w:rsidP="003156C1">
      <w:pPr>
        <w:ind w:left="0" w:firstLine="284"/>
        <w:rPr>
          <w:sz w:val="18"/>
          <w:szCs w:val="18"/>
        </w:rPr>
      </w:pPr>
      <w:r w:rsidRPr="009A24D6">
        <w:rPr>
          <w:sz w:val="18"/>
          <w:szCs w:val="18"/>
        </w:rPr>
        <w:t>РЕШИЛА:</w:t>
      </w:r>
    </w:p>
    <w:p w:rsidR="003156C1" w:rsidRPr="009A24D6" w:rsidRDefault="003156C1" w:rsidP="003156C1">
      <w:pPr>
        <w:ind w:left="0" w:firstLine="284"/>
        <w:rPr>
          <w:sz w:val="18"/>
          <w:szCs w:val="18"/>
        </w:rPr>
      </w:pPr>
    </w:p>
    <w:p w:rsidR="003156C1" w:rsidRPr="003156C1" w:rsidRDefault="009A24D6" w:rsidP="003156C1">
      <w:pPr>
        <w:pStyle w:val="af9"/>
        <w:numPr>
          <w:ilvl w:val="0"/>
          <w:numId w:val="35"/>
        </w:numPr>
        <w:ind w:left="0" w:firstLine="284"/>
        <w:rPr>
          <w:sz w:val="18"/>
          <w:szCs w:val="18"/>
        </w:rPr>
      </w:pPr>
      <w:r w:rsidRPr="003156C1">
        <w:rPr>
          <w:sz w:val="18"/>
          <w:szCs w:val="18"/>
        </w:rPr>
        <w:t xml:space="preserve">Внести в </w:t>
      </w:r>
      <w:proofErr w:type="spellStart"/>
      <w:r w:rsidRPr="003156C1">
        <w:rPr>
          <w:sz w:val="18"/>
          <w:szCs w:val="18"/>
        </w:rPr>
        <w:t>решени</w:t>
      </w:r>
      <w:proofErr w:type="spellEnd"/>
    </w:p>
    <w:p w:rsidR="009A24D6" w:rsidRPr="003156C1" w:rsidRDefault="009A24D6" w:rsidP="003156C1">
      <w:pPr>
        <w:pStyle w:val="af9"/>
        <w:numPr>
          <w:ilvl w:val="0"/>
          <w:numId w:val="35"/>
        </w:numPr>
        <w:ind w:left="0" w:firstLine="284"/>
        <w:rPr>
          <w:sz w:val="18"/>
          <w:szCs w:val="18"/>
        </w:rPr>
      </w:pPr>
      <w:r w:rsidRPr="003156C1">
        <w:rPr>
          <w:sz w:val="18"/>
          <w:szCs w:val="18"/>
        </w:rPr>
        <w:t>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9A24D6" w:rsidRPr="009A24D6" w:rsidRDefault="009A24D6" w:rsidP="003156C1">
      <w:pPr>
        <w:ind w:left="0" w:firstLine="284"/>
        <w:rPr>
          <w:sz w:val="18"/>
          <w:szCs w:val="18"/>
        </w:rPr>
      </w:pPr>
      <w:r w:rsidRPr="009A24D6">
        <w:rPr>
          <w:sz w:val="18"/>
          <w:szCs w:val="18"/>
        </w:rPr>
        <w:t>1.1. Статью 1 изменить и изложить в следующей редакции:</w:t>
      </w:r>
      <w:r w:rsidRPr="009A24D6">
        <w:rPr>
          <w:sz w:val="18"/>
          <w:szCs w:val="18"/>
        </w:rPr>
        <w:tab/>
      </w:r>
    </w:p>
    <w:p w:rsidR="009A24D6" w:rsidRPr="009A24D6" w:rsidRDefault="009A24D6" w:rsidP="003156C1">
      <w:pPr>
        <w:ind w:left="0" w:firstLine="284"/>
        <w:rPr>
          <w:sz w:val="18"/>
          <w:szCs w:val="18"/>
        </w:rPr>
      </w:pPr>
      <w:r w:rsidRPr="009A24D6">
        <w:rPr>
          <w:sz w:val="18"/>
          <w:szCs w:val="18"/>
        </w:rPr>
        <w:t>«Статья 1</w:t>
      </w:r>
    </w:p>
    <w:p w:rsidR="009A24D6" w:rsidRPr="009A24D6" w:rsidRDefault="009A24D6" w:rsidP="003156C1">
      <w:pPr>
        <w:ind w:left="0" w:firstLine="284"/>
        <w:rPr>
          <w:sz w:val="18"/>
          <w:szCs w:val="18"/>
        </w:rPr>
      </w:pPr>
      <w:r w:rsidRPr="009A24D6">
        <w:rPr>
          <w:sz w:val="18"/>
          <w:szCs w:val="18"/>
        </w:rPr>
        <w:t>1. Утвердить основные характеристики бюджета Хомутовского муниципального образования (далее – бюджет поселения) на 2024 год:</w:t>
      </w:r>
    </w:p>
    <w:p w:rsidR="009A24D6" w:rsidRPr="009A24D6" w:rsidRDefault="009A24D6" w:rsidP="003156C1">
      <w:pPr>
        <w:ind w:left="0" w:firstLine="284"/>
        <w:rPr>
          <w:sz w:val="18"/>
          <w:szCs w:val="18"/>
        </w:rPr>
      </w:pPr>
      <w:r w:rsidRPr="009A24D6">
        <w:rPr>
          <w:sz w:val="18"/>
          <w:szCs w:val="18"/>
        </w:rPr>
        <w:t>1) общий объем доходов - в сумме 445 855,81 тыс. руб., в том числе налоговые и неналоговые доходы в сумме 101 857,97 тыс. руб., безвозмездные поступления в сумме 363 997,85 тыс. руб., из них объем дотации на выравнивание бюджетной обеспеченности из районного бюджет 77 236,00 тыс. руб.</w:t>
      </w:r>
    </w:p>
    <w:p w:rsidR="009A24D6" w:rsidRPr="009A24D6" w:rsidRDefault="009A24D6" w:rsidP="003156C1">
      <w:pPr>
        <w:ind w:left="0" w:firstLine="284"/>
        <w:rPr>
          <w:sz w:val="18"/>
          <w:szCs w:val="18"/>
        </w:rPr>
      </w:pPr>
      <w:r w:rsidRPr="009A24D6">
        <w:rPr>
          <w:sz w:val="18"/>
          <w:szCs w:val="18"/>
        </w:rPr>
        <w:t>2) общий объем расходов бюджета поселения в сумме 477 622,44 тыс. руб.;</w:t>
      </w:r>
    </w:p>
    <w:p w:rsidR="009A24D6" w:rsidRPr="009A24D6" w:rsidRDefault="009A24D6" w:rsidP="003156C1">
      <w:pPr>
        <w:ind w:left="0" w:firstLine="284"/>
        <w:rPr>
          <w:sz w:val="18"/>
          <w:szCs w:val="18"/>
        </w:rPr>
      </w:pPr>
      <w:r w:rsidRPr="009A24D6">
        <w:rPr>
          <w:sz w:val="18"/>
          <w:szCs w:val="18"/>
        </w:rPr>
        <w:t>3) размер дефицита бюджета поселения в сумме 11 766,63 тыс. руб. или 11,5 % общего годового объема доходов бюджета без учета безвозмездных поступлений».</w:t>
      </w:r>
    </w:p>
    <w:p w:rsidR="009A24D6" w:rsidRPr="009A24D6" w:rsidRDefault="009A24D6" w:rsidP="003156C1">
      <w:pPr>
        <w:ind w:left="0" w:firstLine="284"/>
        <w:rPr>
          <w:sz w:val="18"/>
          <w:szCs w:val="18"/>
        </w:rPr>
      </w:pPr>
      <w:r w:rsidRPr="009A24D6">
        <w:rPr>
          <w:sz w:val="18"/>
          <w:szCs w:val="18"/>
        </w:rPr>
        <w:lastRenderedPageBreak/>
        <w:t xml:space="preserve">1.2. В статью 11 внести следующие изменения: </w:t>
      </w:r>
    </w:p>
    <w:p w:rsidR="009A24D6" w:rsidRPr="009A24D6" w:rsidRDefault="009A24D6" w:rsidP="003156C1">
      <w:pPr>
        <w:ind w:left="0" w:firstLine="284"/>
        <w:rPr>
          <w:sz w:val="18"/>
          <w:szCs w:val="18"/>
        </w:rPr>
      </w:pPr>
      <w:r w:rsidRPr="009A24D6">
        <w:rPr>
          <w:sz w:val="18"/>
          <w:szCs w:val="18"/>
        </w:rPr>
        <w:t xml:space="preserve">1.2.1. слова «на 1 января 2025 года в сумме 23 418,33 тыс. руб.» заменить словами «на 1 января 2025 года в сумме 25 292,45 тыс. руб.»; </w:t>
      </w:r>
    </w:p>
    <w:p w:rsidR="009A24D6" w:rsidRPr="009A24D6" w:rsidRDefault="009A24D6" w:rsidP="003156C1">
      <w:pPr>
        <w:ind w:left="0" w:firstLine="284"/>
        <w:rPr>
          <w:sz w:val="18"/>
          <w:szCs w:val="18"/>
        </w:rPr>
      </w:pPr>
      <w:r w:rsidRPr="009A24D6">
        <w:rPr>
          <w:sz w:val="18"/>
          <w:szCs w:val="18"/>
        </w:rPr>
        <w:t>1.2.2. слова «на 1 января 2026 года в сумме 29 986,93  тыс. руб.» заменить словами «на 1 января 2026 года в сумме 32 032,17 тыс. руб.»;</w:t>
      </w:r>
    </w:p>
    <w:p w:rsidR="009A24D6" w:rsidRPr="009A24D6" w:rsidRDefault="009A24D6" w:rsidP="003156C1">
      <w:pPr>
        <w:ind w:left="0" w:firstLine="284"/>
        <w:rPr>
          <w:sz w:val="18"/>
          <w:szCs w:val="18"/>
        </w:rPr>
      </w:pPr>
      <w:r w:rsidRPr="009A24D6">
        <w:rPr>
          <w:sz w:val="18"/>
          <w:szCs w:val="18"/>
        </w:rPr>
        <w:t xml:space="preserve">1.2.3. слова «на 1 января 2027 года в сумме 43 650,43 тыс. руб.» заменить словами «на 1 января 2027 года в сумме 38 956,95 тыс. руб.». </w:t>
      </w:r>
    </w:p>
    <w:p w:rsidR="009A24D6" w:rsidRPr="009A24D6" w:rsidRDefault="009A24D6" w:rsidP="003156C1">
      <w:pPr>
        <w:ind w:left="0" w:firstLine="284"/>
        <w:rPr>
          <w:sz w:val="18"/>
          <w:szCs w:val="18"/>
        </w:rPr>
      </w:pPr>
      <w:r w:rsidRPr="009A24D6">
        <w:rPr>
          <w:sz w:val="18"/>
          <w:szCs w:val="18"/>
        </w:rPr>
        <w:t>1.3. Приложения №№ 1,2,3,4,5,6,7,8,9,10,13,14 изложить в новой редакции (прилагаются).</w:t>
      </w:r>
    </w:p>
    <w:p w:rsidR="009A24D6" w:rsidRPr="009A24D6" w:rsidRDefault="009A24D6" w:rsidP="003156C1">
      <w:pPr>
        <w:ind w:left="0" w:firstLine="284"/>
        <w:rPr>
          <w:sz w:val="18"/>
          <w:szCs w:val="18"/>
        </w:rPr>
      </w:pPr>
      <w:r w:rsidRPr="009A24D6">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9A24D6" w:rsidRPr="009A24D6" w:rsidRDefault="009A24D6" w:rsidP="003156C1">
      <w:pPr>
        <w:ind w:left="0" w:firstLine="284"/>
        <w:rPr>
          <w:sz w:val="18"/>
          <w:szCs w:val="18"/>
        </w:rPr>
      </w:pPr>
      <w:r w:rsidRPr="009A24D6">
        <w:rPr>
          <w:sz w:val="18"/>
          <w:szCs w:val="18"/>
        </w:rPr>
        <w:t>3. Дефицит бюджета без учета суммы, указанной в пункте 2 настоящего Решения, составит 7 682,08 тыс. руб. или 7,5%.</w:t>
      </w:r>
    </w:p>
    <w:p w:rsidR="009A24D6" w:rsidRPr="009A24D6" w:rsidRDefault="009A24D6" w:rsidP="003156C1">
      <w:pPr>
        <w:ind w:left="0" w:firstLine="284"/>
        <w:rPr>
          <w:sz w:val="18"/>
          <w:szCs w:val="18"/>
        </w:rPr>
      </w:pPr>
      <w:r w:rsidRPr="009A24D6">
        <w:rPr>
          <w:sz w:val="18"/>
          <w:szCs w:val="18"/>
        </w:rPr>
        <w:t xml:space="preserve">          4.  Опубликовать данное решение в установленном законом порядке.</w:t>
      </w:r>
    </w:p>
    <w:p w:rsidR="009A24D6" w:rsidRPr="009A24D6" w:rsidRDefault="009A24D6" w:rsidP="003156C1">
      <w:pPr>
        <w:ind w:left="0" w:firstLine="284"/>
        <w:rPr>
          <w:sz w:val="18"/>
          <w:szCs w:val="18"/>
        </w:rPr>
      </w:pPr>
      <w:r w:rsidRPr="009A24D6">
        <w:rPr>
          <w:sz w:val="18"/>
          <w:szCs w:val="18"/>
        </w:rPr>
        <w:t xml:space="preserve">          5. </w:t>
      </w:r>
      <w:proofErr w:type="gramStart"/>
      <w:r w:rsidRPr="009A24D6">
        <w:rPr>
          <w:sz w:val="18"/>
          <w:szCs w:val="18"/>
        </w:rPr>
        <w:t>Контроль за</w:t>
      </w:r>
      <w:proofErr w:type="gramEnd"/>
      <w:r w:rsidRPr="009A24D6">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9A24D6">
        <w:rPr>
          <w:sz w:val="18"/>
          <w:szCs w:val="18"/>
        </w:rPr>
        <w:t>ресурсообеспечению</w:t>
      </w:r>
      <w:proofErr w:type="spellEnd"/>
      <w:r w:rsidRPr="009A24D6">
        <w:rPr>
          <w:sz w:val="18"/>
          <w:szCs w:val="18"/>
        </w:rPr>
        <w:t xml:space="preserve"> Думы </w:t>
      </w:r>
      <w:proofErr w:type="spellStart"/>
      <w:r w:rsidRPr="009A24D6">
        <w:rPr>
          <w:sz w:val="18"/>
          <w:szCs w:val="18"/>
        </w:rPr>
        <w:t>Хомутовского</w:t>
      </w:r>
      <w:proofErr w:type="spellEnd"/>
      <w:r w:rsidRPr="009A24D6">
        <w:rPr>
          <w:sz w:val="18"/>
          <w:szCs w:val="18"/>
        </w:rPr>
        <w:t xml:space="preserve"> муниципального образования.</w:t>
      </w:r>
    </w:p>
    <w:p w:rsidR="009A24D6" w:rsidRPr="009A24D6" w:rsidRDefault="009A24D6" w:rsidP="003156C1">
      <w:pPr>
        <w:ind w:left="0" w:firstLine="284"/>
        <w:jc w:val="left"/>
        <w:rPr>
          <w:sz w:val="18"/>
          <w:szCs w:val="18"/>
        </w:rPr>
      </w:pPr>
    </w:p>
    <w:p w:rsidR="009A24D6" w:rsidRPr="001F1C50" w:rsidRDefault="009A24D6" w:rsidP="003156C1">
      <w:pPr>
        <w:ind w:left="0" w:firstLine="284"/>
        <w:jc w:val="right"/>
        <w:rPr>
          <w:i/>
          <w:sz w:val="18"/>
          <w:szCs w:val="18"/>
        </w:rPr>
      </w:pPr>
      <w:r w:rsidRPr="001F1C50">
        <w:rPr>
          <w:i/>
          <w:sz w:val="18"/>
          <w:szCs w:val="18"/>
        </w:rPr>
        <w:tab/>
        <w:t xml:space="preserve">                                                                           </w:t>
      </w:r>
    </w:p>
    <w:p w:rsidR="009A24D6" w:rsidRPr="001F1C50" w:rsidRDefault="001F1C50" w:rsidP="003156C1">
      <w:pPr>
        <w:ind w:left="0" w:firstLine="284"/>
        <w:jc w:val="right"/>
        <w:rPr>
          <w:i/>
          <w:sz w:val="18"/>
          <w:szCs w:val="18"/>
        </w:rPr>
      </w:pPr>
      <w:r w:rsidRPr="001F1C50">
        <w:rPr>
          <w:i/>
          <w:sz w:val="18"/>
          <w:szCs w:val="18"/>
        </w:rPr>
        <w:t xml:space="preserve">Глава </w:t>
      </w:r>
      <w:proofErr w:type="spellStart"/>
      <w:r w:rsidRPr="001F1C50">
        <w:rPr>
          <w:i/>
          <w:sz w:val="18"/>
          <w:szCs w:val="18"/>
        </w:rPr>
        <w:t>Хомутовского</w:t>
      </w:r>
      <w:proofErr w:type="spellEnd"/>
      <w:r w:rsidRPr="001F1C50">
        <w:rPr>
          <w:i/>
          <w:sz w:val="18"/>
          <w:szCs w:val="18"/>
        </w:rPr>
        <w:t xml:space="preserve"> </w:t>
      </w:r>
      <w:r w:rsidR="009A24D6" w:rsidRPr="001F1C50">
        <w:rPr>
          <w:i/>
          <w:sz w:val="18"/>
          <w:szCs w:val="18"/>
        </w:rPr>
        <w:t xml:space="preserve">муниципального образования                                                     </w:t>
      </w:r>
      <w:proofErr w:type="spellStart"/>
      <w:r w:rsidR="009A24D6" w:rsidRPr="001F1C50">
        <w:rPr>
          <w:i/>
          <w:sz w:val="18"/>
          <w:szCs w:val="18"/>
        </w:rPr>
        <w:t>В.М.Колмаченко</w:t>
      </w:r>
      <w:proofErr w:type="spellEnd"/>
      <w:r w:rsidR="009A24D6" w:rsidRPr="001F1C50">
        <w:rPr>
          <w:i/>
          <w:sz w:val="18"/>
          <w:szCs w:val="18"/>
        </w:rPr>
        <w:t xml:space="preserve">                                                  </w:t>
      </w:r>
    </w:p>
    <w:p w:rsidR="009A24D6" w:rsidRDefault="009A24D6" w:rsidP="003156C1">
      <w:pPr>
        <w:ind w:left="0" w:firstLine="284"/>
        <w:jc w:val="left"/>
        <w:rPr>
          <w:sz w:val="18"/>
          <w:szCs w:val="18"/>
        </w:rPr>
      </w:pPr>
    </w:p>
    <w:p w:rsidR="00357DBB" w:rsidRDefault="00357DBB" w:rsidP="003156C1">
      <w:pPr>
        <w:ind w:left="0" w:firstLine="284"/>
        <w:jc w:val="left"/>
        <w:rPr>
          <w:sz w:val="18"/>
          <w:szCs w:val="18"/>
        </w:rPr>
      </w:pPr>
    </w:p>
    <w:p w:rsidR="009A24D6" w:rsidRDefault="009A24D6" w:rsidP="003156C1">
      <w:pPr>
        <w:ind w:left="0" w:firstLine="284"/>
        <w:jc w:val="left"/>
        <w:rPr>
          <w:sz w:val="18"/>
          <w:szCs w:val="18"/>
        </w:rPr>
      </w:pPr>
    </w:p>
    <w:p w:rsidR="00357DBB" w:rsidRPr="00357DBB" w:rsidRDefault="00357DBB" w:rsidP="003156C1">
      <w:pPr>
        <w:ind w:left="0" w:firstLine="284"/>
        <w:jc w:val="center"/>
        <w:rPr>
          <w:sz w:val="18"/>
          <w:szCs w:val="18"/>
        </w:rPr>
      </w:pPr>
      <w:r w:rsidRPr="00357DBB">
        <w:rPr>
          <w:sz w:val="18"/>
          <w:szCs w:val="18"/>
        </w:rPr>
        <w:t>РОССИЙСКАЯ ФЕДЕРАЦИЯ</w:t>
      </w:r>
    </w:p>
    <w:p w:rsidR="00357DBB" w:rsidRPr="00357DBB" w:rsidRDefault="00357DBB" w:rsidP="003156C1">
      <w:pPr>
        <w:ind w:left="0" w:firstLine="284"/>
        <w:jc w:val="center"/>
        <w:rPr>
          <w:sz w:val="18"/>
          <w:szCs w:val="18"/>
        </w:rPr>
      </w:pPr>
      <w:r w:rsidRPr="00357DBB">
        <w:rPr>
          <w:sz w:val="18"/>
          <w:szCs w:val="18"/>
        </w:rPr>
        <w:t>ИРКУТСКАЯ ОБЛАСТЬ   ИРКУТСКИЙ РАЙОН</w:t>
      </w:r>
    </w:p>
    <w:p w:rsidR="00357DBB" w:rsidRPr="00357DBB" w:rsidRDefault="00357DBB" w:rsidP="003156C1">
      <w:pPr>
        <w:ind w:left="0" w:firstLine="284"/>
        <w:jc w:val="center"/>
        <w:rPr>
          <w:sz w:val="18"/>
          <w:szCs w:val="18"/>
        </w:rPr>
      </w:pPr>
      <w:r w:rsidRPr="00357DBB">
        <w:rPr>
          <w:sz w:val="18"/>
          <w:szCs w:val="18"/>
        </w:rPr>
        <w:t>ДУМА</w:t>
      </w:r>
    </w:p>
    <w:p w:rsidR="00357DBB" w:rsidRPr="00357DBB" w:rsidRDefault="00357DBB" w:rsidP="003156C1">
      <w:pPr>
        <w:ind w:left="0" w:firstLine="284"/>
        <w:jc w:val="center"/>
        <w:rPr>
          <w:sz w:val="18"/>
          <w:szCs w:val="18"/>
        </w:rPr>
      </w:pPr>
      <w:r w:rsidRPr="00357DBB">
        <w:rPr>
          <w:sz w:val="18"/>
          <w:szCs w:val="18"/>
        </w:rPr>
        <w:t>Хомутовского муниципального образования</w:t>
      </w:r>
    </w:p>
    <w:p w:rsidR="00357DBB" w:rsidRPr="00357DBB" w:rsidRDefault="00357DBB" w:rsidP="003156C1">
      <w:pPr>
        <w:ind w:left="0" w:firstLine="284"/>
        <w:jc w:val="center"/>
        <w:rPr>
          <w:sz w:val="18"/>
          <w:szCs w:val="18"/>
        </w:rPr>
      </w:pPr>
      <w:r w:rsidRPr="00357DBB">
        <w:rPr>
          <w:sz w:val="18"/>
          <w:szCs w:val="18"/>
        </w:rPr>
        <w:t>Пятый созыв</w:t>
      </w:r>
    </w:p>
    <w:p w:rsidR="00EC0E05" w:rsidRDefault="00357DBB" w:rsidP="003156C1">
      <w:pPr>
        <w:ind w:left="0" w:firstLine="284"/>
        <w:jc w:val="center"/>
        <w:rPr>
          <w:b/>
          <w:sz w:val="18"/>
          <w:szCs w:val="18"/>
        </w:rPr>
      </w:pPr>
      <w:r w:rsidRPr="00357DBB">
        <w:rPr>
          <w:b/>
          <w:sz w:val="18"/>
          <w:szCs w:val="18"/>
        </w:rPr>
        <w:t>Решение</w:t>
      </w:r>
    </w:p>
    <w:p w:rsidR="00357DBB" w:rsidRDefault="00357DBB" w:rsidP="003156C1">
      <w:pPr>
        <w:ind w:left="0" w:firstLine="284"/>
        <w:jc w:val="center"/>
        <w:rPr>
          <w:b/>
          <w:sz w:val="18"/>
          <w:szCs w:val="18"/>
          <w:u w:val="single"/>
        </w:rPr>
      </w:pPr>
    </w:p>
    <w:p w:rsidR="00357DBB" w:rsidRPr="00357DBB" w:rsidRDefault="00357DBB" w:rsidP="003156C1">
      <w:pPr>
        <w:ind w:left="0" w:firstLine="284"/>
        <w:jc w:val="left"/>
        <w:rPr>
          <w:sz w:val="18"/>
          <w:szCs w:val="18"/>
          <w:u w:val="single"/>
        </w:rPr>
      </w:pPr>
      <w:r w:rsidRPr="00357DBB">
        <w:rPr>
          <w:sz w:val="18"/>
          <w:szCs w:val="18"/>
          <w:u w:val="single"/>
        </w:rPr>
        <w:t>25.04 2024  № 24-114 д</w:t>
      </w:r>
    </w:p>
    <w:p w:rsidR="00357DBB" w:rsidRDefault="00357DBB" w:rsidP="003156C1">
      <w:pPr>
        <w:ind w:left="0" w:firstLine="284"/>
        <w:jc w:val="left"/>
        <w:rPr>
          <w:sz w:val="18"/>
          <w:szCs w:val="18"/>
        </w:rPr>
      </w:pPr>
      <w:r w:rsidRPr="00357DBB">
        <w:rPr>
          <w:sz w:val="18"/>
          <w:szCs w:val="18"/>
        </w:rPr>
        <w:t xml:space="preserve">       с. Хомутово</w:t>
      </w:r>
    </w:p>
    <w:p w:rsidR="00AC113A" w:rsidRDefault="00AC113A" w:rsidP="003156C1">
      <w:pPr>
        <w:ind w:left="0" w:firstLine="284"/>
        <w:jc w:val="left"/>
        <w:rPr>
          <w:sz w:val="18"/>
          <w:szCs w:val="18"/>
        </w:rPr>
      </w:pPr>
    </w:p>
    <w:p w:rsidR="00AC113A" w:rsidRDefault="00AC113A" w:rsidP="003156C1">
      <w:pPr>
        <w:ind w:left="0" w:firstLine="284"/>
        <w:rPr>
          <w:sz w:val="18"/>
          <w:szCs w:val="18"/>
        </w:rPr>
      </w:pPr>
    </w:p>
    <w:p w:rsidR="00AC113A" w:rsidRDefault="00AC113A" w:rsidP="003156C1">
      <w:pPr>
        <w:ind w:left="0" w:firstLine="284"/>
        <w:rPr>
          <w:sz w:val="18"/>
          <w:szCs w:val="18"/>
        </w:rPr>
      </w:pPr>
      <w:r w:rsidRPr="00AC113A">
        <w:rPr>
          <w:sz w:val="18"/>
          <w:szCs w:val="18"/>
        </w:rPr>
        <w:t xml:space="preserve">О констатации отставки Главы </w:t>
      </w:r>
      <w:proofErr w:type="spellStart"/>
      <w:r w:rsidRPr="00AC113A">
        <w:rPr>
          <w:sz w:val="18"/>
          <w:szCs w:val="18"/>
        </w:rPr>
        <w:t>Хомутовского</w:t>
      </w:r>
      <w:proofErr w:type="spellEnd"/>
      <w:r w:rsidRPr="00AC113A">
        <w:rPr>
          <w:sz w:val="18"/>
          <w:szCs w:val="18"/>
        </w:rPr>
        <w:t xml:space="preserve"> муниципального образования </w:t>
      </w:r>
      <w:proofErr w:type="spellStart"/>
      <w:r w:rsidRPr="00AC113A">
        <w:rPr>
          <w:sz w:val="18"/>
          <w:szCs w:val="18"/>
        </w:rPr>
        <w:t>В.М.Колмаченко</w:t>
      </w:r>
      <w:proofErr w:type="spellEnd"/>
    </w:p>
    <w:p w:rsidR="00AC113A" w:rsidRDefault="00AC113A" w:rsidP="003156C1">
      <w:pPr>
        <w:ind w:left="0" w:firstLine="284"/>
        <w:rPr>
          <w:sz w:val="18"/>
          <w:szCs w:val="18"/>
        </w:rPr>
      </w:pPr>
    </w:p>
    <w:p w:rsidR="00AC113A" w:rsidRDefault="00AC113A" w:rsidP="003156C1">
      <w:pPr>
        <w:ind w:left="0" w:firstLine="284"/>
        <w:rPr>
          <w:sz w:val="18"/>
          <w:szCs w:val="18"/>
        </w:rPr>
      </w:pPr>
      <w:proofErr w:type="gramStart"/>
      <w:r w:rsidRPr="00AC113A">
        <w:rPr>
          <w:sz w:val="18"/>
          <w:szCs w:val="18"/>
        </w:rPr>
        <w:t xml:space="preserve">На основании подпункта 2 пункта 6 статьи 36 Федерального закона от 06.10.2003 №131-ФЗ «Об общих принципах организации местного самоуправления в Российской Федерации», руководствуясь подпунктом 2 пункта 1 статьи 30, статьей 31, подпунктом 2 пункта 2 статьи 35 Устава Хомутовского муниципального образования, рассмотрев заявление от 23.04.2024 №1578-24 Главы Хомутовского муниципального образования Василия Михайловича </w:t>
      </w:r>
      <w:proofErr w:type="spellStart"/>
      <w:r w:rsidRPr="00AC113A">
        <w:rPr>
          <w:sz w:val="18"/>
          <w:szCs w:val="18"/>
        </w:rPr>
        <w:t>Колмаченко</w:t>
      </w:r>
      <w:proofErr w:type="spellEnd"/>
      <w:r w:rsidRPr="00AC113A">
        <w:rPr>
          <w:sz w:val="18"/>
          <w:szCs w:val="18"/>
        </w:rPr>
        <w:t xml:space="preserve"> Дума </w:t>
      </w:r>
      <w:proofErr w:type="spellStart"/>
      <w:r w:rsidRPr="00AC113A">
        <w:rPr>
          <w:sz w:val="18"/>
          <w:szCs w:val="18"/>
        </w:rPr>
        <w:t>Хомутовского</w:t>
      </w:r>
      <w:proofErr w:type="spellEnd"/>
      <w:r w:rsidRPr="00AC113A">
        <w:rPr>
          <w:sz w:val="18"/>
          <w:szCs w:val="18"/>
        </w:rPr>
        <w:t xml:space="preserve"> муниципального образования</w:t>
      </w:r>
      <w:proofErr w:type="gramEnd"/>
    </w:p>
    <w:p w:rsidR="00AC113A" w:rsidRPr="00AC113A" w:rsidRDefault="00AC113A" w:rsidP="003156C1">
      <w:pPr>
        <w:ind w:left="0" w:firstLine="284"/>
        <w:rPr>
          <w:sz w:val="18"/>
          <w:szCs w:val="18"/>
        </w:rPr>
      </w:pPr>
    </w:p>
    <w:p w:rsidR="00AC113A" w:rsidRPr="00AC113A" w:rsidRDefault="00AC113A" w:rsidP="003156C1">
      <w:pPr>
        <w:ind w:left="0" w:firstLine="284"/>
        <w:rPr>
          <w:sz w:val="18"/>
          <w:szCs w:val="18"/>
        </w:rPr>
      </w:pPr>
      <w:r w:rsidRPr="00AC113A">
        <w:rPr>
          <w:sz w:val="18"/>
          <w:szCs w:val="18"/>
        </w:rPr>
        <w:t>РЕШИЛА:</w:t>
      </w:r>
    </w:p>
    <w:p w:rsidR="00AC113A" w:rsidRPr="00AC113A" w:rsidRDefault="00AC113A" w:rsidP="003156C1">
      <w:pPr>
        <w:ind w:left="0" w:firstLine="284"/>
        <w:rPr>
          <w:sz w:val="18"/>
          <w:szCs w:val="18"/>
        </w:rPr>
      </w:pPr>
    </w:p>
    <w:p w:rsidR="00AC113A" w:rsidRPr="00AC113A" w:rsidRDefault="00AC113A" w:rsidP="003156C1">
      <w:pPr>
        <w:ind w:left="0" w:firstLine="284"/>
        <w:rPr>
          <w:sz w:val="18"/>
          <w:szCs w:val="18"/>
        </w:rPr>
      </w:pPr>
      <w:r w:rsidRPr="00AC113A">
        <w:rPr>
          <w:sz w:val="18"/>
          <w:szCs w:val="18"/>
        </w:rPr>
        <w:t xml:space="preserve">1. Констатировать отставку Главы Хомутовского муниципального образования Василия Михайловича </w:t>
      </w:r>
      <w:proofErr w:type="spellStart"/>
      <w:r w:rsidRPr="00AC113A">
        <w:rPr>
          <w:sz w:val="18"/>
          <w:szCs w:val="18"/>
        </w:rPr>
        <w:t>Колмаченко</w:t>
      </w:r>
      <w:proofErr w:type="spellEnd"/>
      <w:r w:rsidRPr="00AC113A">
        <w:rPr>
          <w:sz w:val="18"/>
          <w:szCs w:val="18"/>
        </w:rPr>
        <w:t xml:space="preserve"> по собственному желанию.</w:t>
      </w:r>
    </w:p>
    <w:p w:rsidR="00AC113A" w:rsidRDefault="00AC113A" w:rsidP="003156C1">
      <w:pPr>
        <w:ind w:left="0" w:firstLine="284"/>
        <w:rPr>
          <w:sz w:val="18"/>
          <w:szCs w:val="18"/>
        </w:rPr>
      </w:pPr>
      <w:r w:rsidRPr="00AC113A">
        <w:rPr>
          <w:sz w:val="18"/>
          <w:szCs w:val="18"/>
        </w:rPr>
        <w:t>2. Опубликовать настоящее решение в установленном законом порядке.</w:t>
      </w:r>
    </w:p>
    <w:p w:rsidR="00AC113A" w:rsidRDefault="00AC113A" w:rsidP="003156C1">
      <w:pPr>
        <w:ind w:left="0" w:firstLine="284"/>
        <w:rPr>
          <w:sz w:val="18"/>
          <w:szCs w:val="18"/>
        </w:rPr>
      </w:pPr>
    </w:p>
    <w:p w:rsidR="00AC113A" w:rsidRPr="00AC113A" w:rsidRDefault="00AC113A" w:rsidP="003156C1">
      <w:pPr>
        <w:ind w:left="0" w:firstLine="284"/>
        <w:rPr>
          <w:sz w:val="18"/>
          <w:szCs w:val="18"/>
        </w:rPr>
      </w:pPr>
    </w:p>
    <w:p w:rsidR="00AC113A" w:rsidRPr="00934D5C" w:rsidRDefault="00AC113A" w:rsidP="003156C1">
      <w:pPr>
        <w:ind w:left="0" w:firstLine="284"/>
        <w:jc w:val="left"/>
        <w:rPr>
          <w:i/>
          <w:sz w:val="18"/>
          <w:szCs w:val="18"/>
        </w:rPr>
      </w:pPr>
    </w:p>
    <w:p w:rsidR="00AC113A" w:rsidRDefault="00934D5C" w:rsidP="003156C1">
      <w:pPr>
        <w:ind w:left="0" w:firstLine="284"/>
        <w:jc w:val="right"/>
        <w:rPr>
          <w:i/>
          <w:sz w:val="18"/>
          <w:szCs w:val="18"/>
        </w:rPr>
      </w:pPr>
      <w:r w:rsidRPr="00934D5C">
        <w:rPr>
          <w:i/>
          <w:sz w:val="18"/>
          <w:szCs w:val="18"/>
        </w:rPr>
        <w:t xml:space="preserve">Глава  </w:t>
      </w:r>
      <w:proofErr w:type="spellStart"/>
      <w:r w:rsidRPr="00934D5C">
        <w:rPr>
          <w:i/>
          <w:sz w:val="18"/>
          <w:szCs w:val="18"/>
        </w:rPr>
        <w:t>Хомутовского</w:t>
      </w:r>
      <w:proofErr w:type="spellEnd"/>
      <w:r w:rsidRPr="00934D5C">
        <w:rPr>
          <w:i/>
          <w:sz w:val="18"/>
          <w:szCs w:val="18"/>
        </w:rPr>
        <w:t xml:space="preserve"> </w:t>
      </w:r>
      <w:r w:rsidR="00AC113A" w:rsidRPr="00934D5C">
        <w:rPr>
          <w:i/>
          <w:sz w:val="18"/>
          <w:szCs w:val="18"/>
        </w:rPr>
        <w:t xml:space="preserve">муниципального образования                                                    </w:t>
      </w:r>
      <w:proofErr w:type="spellStart"/>
      <w:r w:rsidR="00AC113A" w:rsidRPr="00934D5C">
        <w:rPr>
          <w:i/>
          <w:sz w:val="18"/>
          <w:szCs w:val="18"/>
        </w:rPr>
        <w:t>В.М.Колмаченко</w:t>
      </w:r>
      <w:proofErr w:type="spellEnd"/>
    </w:p>
    <w:p w:rsidR="00242A6B" w:rsidRDefault="00242A6B" w:rsidP="003156C1">
      <w:pPr>
        <w:ind w:left="0" w:firstLine="284"/>
        <w:jc w:val="right"/>
        <w:rPr>
          <w:i/>
          <w:sz w:val="18"/>
          <w:szCs w:val="18"/>
        </w:rPr>
      </w:pPr>
    </w:p>
    <w:p w:rsidR="00242A6B" w:rsidRDefault="00242A6B" w:rsidP="00AC113A">
      <w:pPr>
        <w:jc w:val="right"/>
        <w:rPr>
          <w:i/>
          <w:sz w:val="18"/>
          <w:szCs w:val="18"/>
        </w:rPr>
      </w:pPr>
    </w:p>
    <w:p w:rsidR="00242A6B" w:rsidRPr="00934D5C" w:rsidRDefault="00242A6B" w:rsidP="00AC113A">
      <w:pPr>
        <w:jc w:val="right"/>
        <w:rPr>
          <w:i/>
          <w:sz w:val="18"/>
          <w:szCs w:val="18"/>
        </w:rPr>
      </w:pPr>
    </w:p>
    <w:tbl>
      <w:tblPr>
        <w:tblStyle w:val="TableStyle01"/>
        <w:tblW w:w="10488" w:type="dxa"/>
        <w:tblInd w:w="0" w:type="dxa"/>
        <w:tblLayout w:type="fixed"/>
        <w:tblLook w:val="04A0" w:firstRow="1" w:lastRow="0" w:firstColumn="1" w:lastColumn="0" w:noHBand="0" w:noVBand="1"/>
      </w:tblPr>
      <w:tblGrid>
        <w:gridCol w:w="284"/>
        <w:gridCol w:w="9922"/>
        <w:gridCol w:w="282"/>
      </w:tblGrid>
      <w:tr w:rsidR="0009355A" w:rsidRPr="007827DB" w:rsidTr="00493288">
        <w:trPr>
          <w:gridBefore w:val="1"/>
          <w:gridAfter w:val="1"/>
          <w:wBefore w:w="284" w:type="dxa"/>
          <w:wAfter w:w="282" w:type="dxa"/>
          <w:trHeight w:val="60"/>
        </w:trPr>
        <w:tc>
          <w:tcPr>
            <w:tcW w:w="9922" w:type="dxa"/>
            <w:shd w:val="clear" w:color="FFFFFF" w:fill="auto"/>
            <w:vAlign w:val="bottom"/>
          </w:tcPr>
          <w:p w:rsidR="0009355A" w:rsidRPr="007827DB" w:rsidRDefault="0009355A" w:rsidP="00493288">
            <w:pPr>
              <w:ind w:firstLine="6521"/>
              <w:jc w:val="right"/>
              <w:rPr>
                <w:rFonts w:ascii="Times New Roman" w:hAnsi="Times New Roman"/>
                <w:i/>
                <w:sz w:val="18"/>
                <w:szCs w:val="18"/>
              </w:rPr>
            </w:pPr>
            <w:r w:rsidRPr="007827DB">
              <w:rPr>
                <w:rFonts w:ascii="Times New Roman" w:hAnsi="Times New Roman"/>
                <w:i/>
                <w:sz w:val="18"/>
                <w:szCs w:val="18"/>
              </w:rPr>
              <w:t>Приложение 1</w:t>
            </w:r>
          </w:p>
          <w:p w:rsidR="0009355A" w:rsidRPr="007827DB" w:rsidRDefault="0009355A" w:rsidP="00493288">
            <w:pPr>
              <w:ind w:firstLine="6521"/>
              <w:jc w:val="right"/>
              <w:rPr>
                <w:rFonts w:ascii="Times New Roman" w:hAnsi="Times New Roman"/>
                <w:i/>
                <w:sz w:val="18"/>
                <w:szCs w:val="18"/>
              </w:rPr>
            </w:pPr>
            <w:r w:rsidRPr="007827DB">
              <w:rPr>
                <w:rFonts w:ascii="Times New Roman" w:hAnsi="Times New Roman"/>
                <w:i/>
                <w:sz w:val="18"/>
                <w:szCs w:val="18"/>
              </w:rPr>
              <w:t>к решению Думы Хомутовского</w:t>
            </w:r>
          </w:p>
          <w:p w:rsidR="0009355A" w:rsidRPr="007827DB" w:rsidRDefault="0009355A" w:rsidP="00493288">
            <w:pPr>
              <w:ind w:firstLine="6521"/>
              <w:jc w:val="right"/>
              <w:rPr>
                <w:rFonts w:ascii="Times New Roman" w:hAnsi="Times New Roman"/>
                <w:i/>
                <w:sz w:val="18"/>
                <w:szCs w:val="18"/>
              </w:rPr>
            </w:pPr>
            <w:r w:rsidRPr="007827DB">
              <w:rPr>
                <w:rFonts w:ascii="Times New Roman" w:hAnsi="Times New Roman"/>
                <w:i/>
                <w:sz w:val="18"/>
                <w:szCs w:val="18"/>
              </w:rPr>
              <w:t>муниципального образования</w:t>
            </w:r>
          </w:p>
          <w:p w:rsidR="0009355A" w:rsidRPr="007827DB" w:rsidRDefault="0009355A" w:rsidP="002950E1">
            <w:pPr>
              <w:ind w:firstLine="6521"/>
              <w:jc w:val="right"/>
              <w:rPr>
                <w:rFonts w:ascii="Times New Roman" w:hAnsi="Times New Roman"/>
                <w:i/>
                <w:sz w:val="18"/>
                <w:szCs w:val="18"/>
              </w:rPr>
            </w:pPr>
            <w:r w:rsidRPr="007827DB">
              <w:rPr>
                <w:rFonts w:ascii="Times New Roman" w:hAnsi="Times New Roman"/>
                <w:i/>
                <w:sz w:val="18"/>
                <w:szCs w:val="18"/>
              </w:rPr>
              <w:t xml:space="preserve">от </w:t>
            </w:r>
            <w:r w:rsidR="00BB4A18" w:rsidRPr="007827DB">
              <w:rPr>
                <w:rFonts w:ascii="Times New Roman" w:hAnsi="Times New Roman"/>
                <w:i/>
                <w:sz w:val="18"/>
                <w:szCs w:val="18"/>
              </w:rPr>
              <w:t>25.04.2024 №</w:t>
            </w:r>
            <w:r w:rsidR="002950E1" w:rsidRPr="007827DB">
              <w:rPr>
                <w:rFonts w:ascii="Times New Roman" w:hAnsi="Times New Roman"/>
                <w:i/>
                <w:sz w:val="18"/>
                <w:szCs w:val="18"/>
              </w:rPr>
              <w:t xml:space="preserve"> </w:t>
            </w:r>
            <w:r w:rsidR="00BB4A18" w:rsidRPr="007827DB">
              <w:rPr>
                <w:rFonts w:ascii="Times New Roman" w:hAnsi="Times New Roman"/>
                <w:i/>
                <w:sz w:val="18"/>
                <w:szCs w:val="18"/>
              </w:rPr>
              <w:t>24-114</w:t>
            </w:r>
          </w:p>
        </w:tc>
      </w:tr>
      <w:tr w:rsidR="0009355A" w:rsidRPr="003156C1" w:rsidTr="00493288">
        <w:trPr>
          <w:trHeight w:val="60"/>
        </w:trPr>
        <w:tc>
          <w:tcPr>
            <w:tcW w:w="10488" w:type="dxa"/>
            <w:gridSpan w:val="3"/>
            <w:shd w:val="clear" w:color="FFFFFF" w:fill="auto"/>
            <w:vAlign w:val="bottom"/>
          </w:tcPr>
          <w:p w:rsidR="0009355A" w:rsidRPr="003156C1" w:rsidRDefault="0009355A" w:rsidP="00493288">
            <w:pPr>
              <w:ind w:firstLine="4253"/>
              <w:rPr>
                <w:rFonts w:ascii="Times New Roman" w:hAnsi="Times New Roman"/>
                <w:sz w:val="18"/>
                <w:szCs w:val="18"/>
              </w:rPr>
            </w:pPr>
          </w:p>
          <w:p w:rsidR="0009355A" w:rsidRPr="003156C1" w:rsidRDefault="0009355A" w:rsidP="00493288">
            <w:pPr>
              <w:rPr>
                <w:rFonts w:ascii="Times New Roman" w:hAnsi="Times New Roman"/>
                <w:sz w:val="18"/>
                <w:szCs w:val="18"/>
              </w:rPr>
            </w:pPr>
            <w:r w:rsidRPr="003156C1">
              <w:rPr>
                <w:rFonts w:ascii="Times New Roman" w:hAnsi="Times New Roman"/>
                <w:sz w:val="18"/>
                <w:szCs w:val="18"/>
              </w:rPr>
              <w:t>Прогнозируемые доходы бюджета Хомутовского муниципального образования на 2024 год</w:t>
            </w:r>
          </w:p>
        </w:tc>
      </w:tr>
      <w:tr w:rsidR="0009355A" w:rsidRPr="003156C1" w:rsidTr="00493288">
        <w:trPr>
          <w:gridAfter w:val="1"/>
          <w:wAfter w:w="282" w:type="dxa"/>
          <w:trHeight w:val="60"/>
        </w:trPr>
        <w:tc>
          <w:tcPr>
            <w:tcW w:w="10206" w:type="dxa"/>
            <w:gridSpan w:val="2"/>
            <w:shd w:val="clear" w:color="FFFFFF" w:fill="auto"/>
            <w:vAlign w:val="bottom"/>
          </w:tcPr>
          <w:p w:rsidR="0009355A" w:rsidRPr="003156C1" w:rsidRDefault="0009355A" w:rsidP="00493288">
            <w:pPr>
              <w:ind w:right="687" w:firstLine="4253"/>
              <w:jc w:val="center"/>
              <w:rPr>
                <w:rFonts w:ascii="Times New Roman" w:hAnsi="Times New Roman"/>
                <w:sz w:val="18"/>
                <w:szCs w:val="18"/>
              </w:rPr>
            </w:pPr>
          </w:p>
        </w:tc>
      </w:tr>
    </w:tbl>
    <w:tbl>
      <w:tblPr>
        <w:tblStyle w:val="TableStyle1113"/>
        <w:tblW w:w="4779" w:type="pct"/>
        <w:tblInd w:w="13" w:type="dxa"/>
        <w:tblLook w:val="04A0" w:firstRow="1" w:lastRow="0" w:firstColumn="1" w:lastColumn="0" w:noHBand="0" w:noVBand="1"/>
      </w:tblPr>
      <w:tblGrid>
        <w:gridCol w:w="47"/>
        <w:gridCol w:w="30"/>
        <w:gridCol w:w="46"/>
        <w:gridCol w:w="30"/>
        <w:gridCol w:w="46"/>
        <w:gridCol w:w="30"/>
        <w:gridCol w:w="60"/>
        <w:gridCol w:w="74"/>
        <w:gridCol w:w="61"/>
        <w:gridCol w:w="15"/>
        <w:gridCol w:w="46"/>
        <w:gridCol w:w="46"/>
        <w:gridCol w:w="2174"/>
        <w:gridCol w:w="3722"/>
        <w:gridCol w:w="568"/>
        <w:gridCol w:w="1642"/>
        <w:gridCol w:w="1013"/>
      </w:tblGrid>
      <w:tr w:rsidR="00493288" w:rsidRPr="003156C1" w:rsidTr="00493288">
        <w:trPr>
          <w:cantSplit/>
        </w:trPr>
        <w:tc>
          <w:tcPr>
            <w:tcW w:w="699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НАЛОГОВЫЕ И НЕНАЛОГОВЫЕ ДОХОДЫ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10000000000000000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101 857.97</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НАЛОГИ НА ПРИБЫЛЬ, ДОХОДЫ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10100000000000000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17 691.30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Налог на доходы физических лиц</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10102000010000110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17 691.30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10102010010000110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12 511.92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10102020010000110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108.71</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10102030010000110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1 527.81</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10102040010000110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666.99</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roofErr w:type="gramStart"/>
            <w:r w:rsidRPr="003156C1">
              <w:rPr>
                <w:rFonts w:ascii="Times New Roman"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3156C1">
              <w:rPr>
                <w:rFonts w:ascii="Times New Roman" w:hAnsi="Times New Roman" w:cs="Times New Roman"/>
                <w:sz w:val="18"/>
                <w:szCs w:val="18"/>
              </w:rPr>
              <w:t xml:space="preserve"> в виде дивидендов)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10102080010000110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1 000.00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10102130010000110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236.87</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10102140010000110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1 639.00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НАЛОГИ НА ТОВАРЫ (РАБОТЫ, УСЛУГИ), РЕАЛИЗУЕМЫЕ НА ТЕРРИТОРИИ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10300000000000000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25 611.70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Акцизы по подакцизным товарам (продукции), производимым на территории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10302000010000110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25 611.70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b/>
                <w:sz w:val="18"/>
                <w:szCs w:val="18"/>
              </w:rPr>
            </w:pPr>
            <w:r w:rsidRPr="003156C1">
              <w:rPr>
                <w:rFonts w:ascii="Times New Roman" w:hAnsi="Times New Roman" w:cs="Times New Roman"/>
                <w:i/>
                <w:sz w:val="18"/>
                <w:szCs w:val="18"/>
              </w:rPr>
              <w:t>10302230010000110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13 357,60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bottom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bottom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8" w:type="dxa"/>
            <w:tcBorders>
              <w:top w:val="single" w:sz="5" w:space="0" w:color="auto"/>
              <w:left w:val="single" w:sz="5" w:space="0" w:color="auto"/>
              <w:bottom w:val="single" w:sz="4"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10302230010000110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13 357.60</w:t>
            </w:r>
          </w:p>
        </w:tc>
      </w:tr>
      <w:tr w:rsidR="00493288" w:rsidRPr="003156C1" w:rsidTr="00493288">
        <w:trPr>
          <w:cantSplit/>
        </w:trPr>
        <w:tc>
          <w:tcPr>
            <w:tcW w:w="47" w:type="dxa"/>
            <w:tcBorders>
              <w:left w:val="single" w:sz="10" w:space="0" w:color="auto"/>
              <w:right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493288" w:rsidRPr="003156C1" w:rsidRDefault="00493288" w:rsidP="00493288">
            <w:pPr>
              <w:wordWrap w:val="0"/>
              <w:rPr>
                <w:rFonts w:ascii="Times New Roman" w:hAnsi="Times New Roman" w:cs="Times New Roman"/>
                <w:sz w:val="18"/>
                <w:szCs w:val="18"/>
              </w:rPr>
            </w:pPr>
            <w:r w:rsidRPr="003156C1">
              <w:rPr>
                <w:rFonts w:ascii="Times New Roman" w:hAnsi="Times New Roman" w:cs="Times New Roman"/>
                <w:i/>
                <w:sz w:val="18"/>
                <w:szCs w:val="18"/>
              </w:rPr>
              <w:t>Доходы от уплаты акцизов на моторные масла для дизельных и (или) карбюраторных (</w:t>
            </w:r>
            <w:proofErr w:type="spellStart"/>
            <w:r w:rsidRPr="003156C1">
              <w:rPr>
                <w:rFonts w:ascii="Times New Roman" w:hAnsi="Times New Roman" w:cs="Times New Roman"/>
                <w:i/>
                <w:sz w:val="18"/>
                <w:szCs w:val="18"/>
              </w:rPr>
              <w:t>инжекторных</w:t>
            </w:r>
            <w:proofErr w:type="spellEnd"/>
            <w:r w:rsidRPr="003156C1">
              <w:rPr>
                <w:rFonts w:ascii="Times New Roman" w:hAnsi="Times New Roman" w:cs="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42" w:type="dxa"/>
            <w:tcBorders>
              <w:top w:val="single" w:sz="5" w:space="0" w:color="auto"/>
              <w:left w:val="single" w:sz="4"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10302240010000110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i/>
                <w:sz w:val="18"/>
                <w:szCs w:val="18"/>
              </w:rPr>
            </w:pPr>
            <w:r w:rsidRPr="003156C1">
              <w:rPr>
                <w:rFonts w:ascii="Times New Roman" w:hAnsi="Times New Roman" w:cs="Times New Roman"/>
                <w:i/>
                <w:sz w:val="18"/>
                <w:szCs w:val="18"/>
              </w:rPr>
              <w:t>63.60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bottom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tcBorders>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3156C1">
              <w:rPr>
                <w:rFonts w:ascii="Times New Roman" w:hAnsi="Times New Roman" w:cs="Times New Roman"/>
                <w:sz w:val="18"/>
                <w:szCs w:val="18"/>
              </w:rPr>
              <w:t>инжекторных</w:t>
            </w:r>
            <w:proofErr w:type="spellEnd"/>
            <w:r w:rsidRPr="003156C1">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8" w:type="dxa"/>
            <w:tcBorders>
              <w:top w:val="single" w:sz="5" w:space="0" w:color="auto"/>
              <w:left w:val="single" w:sz="5" w:space="0" w:color="auto"/>
              <w:bottom w:val="single" w:sz="4"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10302240010000110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63.60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right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4" w:space="0" w:color="auto"/>
              <w:left w:val="single" w:sz="4" w:space="0" w:color="auto"/>
              <w:bottom w:val="single" w:sz="4" w:space="0" w:color="auto"/>
              <w:right w:val="single" w:sz="5" w:space="0" w:color="auto"/>
            </w:tcBorders>
            <w:shd w:val="clear" w:color="auto" w:fill="auto"/>
            <w:vAlign w:val="bottom"/>
          </w:tcPr>
          <w:p w:rsidR="00493288" w:rsidRPr="003156C1" w:rsidRDefault="00493288" w:rsidP="00493288">
            <w:pPr>
              <w:wordWrap w:val="0"/>
              <w:rPr>
                <w:rFonts w:ascii="Times New Roman" w:hAnsi="Times New Roman" w:cs="Times New Roman"/>
                <w:sz w:val="18"/>
                <w:szCs w:val="18"/>
              </w:rPr>
            </w:pPr>
            <w:r w:rsidRPr="003156C1">
              <w:rPr>
                <w:rFonts w:ascii="Times New Roman" w:hAnsi="Times New Roman" w:cs="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10302250010000110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13 850.30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top w:val="single" w:sz="4" w:space="0" w:color="auto"/>
              <w:bottom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tcBorders>
              <w:top w:val="single" w:sz="4" w:space="0" w:color="auto"/>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tcBorders>
              <w:top w:val="single" w:sz="4" w:space="0" w:color="auto"/>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tcBorders>
              <w:top w:val="single" w:sz="4" w:space="0" w:color="auto"/>
              <w:bottom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8" w:type="dxa"/>
            <w:tcBorders>
              <w:top w:val="single" w:sz="4" w:space="0" w:color="auto"/>
              <w:left w:val="single" w:sz="5" w:space="0" w:color="auto"/>
              <w:bottom w:val="single" w:sz="4"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10302250010000110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13 850.30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right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4" w:space="0" w:color="auto"/>
              <w:left w:val="single" w:sz="4" w:space="0" w:color="auto"/>
              <w:bottom w:val="single" w:sz="4" w:space="0" w:color="auto"/>
              <w:right w:val="single" w:sz="5" w:space="0" w:color="auto"/>
            </w:tcBorders>
            <w:shd w:val="clear" w:color="auto" w:fill="auto"/>
            <w:vAlign w:val="bottom"/>
          </w:tcPr>
          <w:p w:rsidR="00493288" w:rsidRPr="003156C1" w:rsidRDefault="00493288" w:rsidP="00493288">
            <w:pPr>
              <w:wordWrap w:val="0"/>
              <w:rPr>
                <w:rFonts w:ascii="Times New Roman" w:hAnsi="Times New Roman" w:cs="Times New Roman"/>
                <w:sz w:val="18"/>
                <w:szCs w:val="18"/>
              </w:rPr>
            </w:pPr>
            <w:r w:rsidRPr="003156C1">
              <w:rPr>
                <w:rFonts w:ascii="Times New Roman" w:hAnsi="Times New Roman" w:cs="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10302260010000110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-1 659.80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top w:val="single" w:sz="4"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top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tcBorders>
              <w:top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tcBorders>
              <w:top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tcBorders>
              <w:top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tcBorders>
              <w:top w:val="single" w:sz="4"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4"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8" w:type="dxa"/>
            <w:tcBorders>
              <w:top w:val="single" w:sz="4"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10302260010000110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-1 659.80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НАЛОГИ НА СОВОКУПНЫЙ ДОХОД</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10500000000000000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113.50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Единый сельскохозяйственный налог</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10503000010000110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113.50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Единый сельскохозяйственный налог</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10503010010000110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113.50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НАЛОГИ НА ИМУЩЕСТВО</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10600000000000000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40 083.97</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Налог на имущество физических лиц</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10601000000000110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6 908.45</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10601030100000110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6 908.45</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Земельный налог</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10606000000000110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33 175.52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Земельный налог с организаций</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10606030000000110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8 984.22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10606033100000110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8 984.22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Земельный налог с физических лиц</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10606040000000110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24 191.30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10606043100000110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24 191.30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ШТРАФЫ, САНКЦИИ, ВОЗМЕЩЕНИЕ УЩЕРБА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11600000000000000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671,50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11618000020000140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671.50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ГОСУДАРСТВЕННАЯ ПОШЛИНА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10800000000000000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71.80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10804000010000110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71.80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10804020010000110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71.80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241.60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11105000000000120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219.90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roofErr w:type="gramStart"/>
            <w:r w:rsidRPr="003156C1">
              <w:rPr>
                <w:rFonts w:ascii="Times New Roman"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11105020000000120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33.20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roofErr w:type="gramStart"/>
            <w:r w:rsidRPr="003156C1">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11105025100000120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33.20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11105070000000120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186.70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11105075100000120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186.70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11105300000000120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21.70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11105320000000120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21.70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11105325100000120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21.70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11109000000000120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0.00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11109040000000120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0.00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11109045100000120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0.00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ОКАЗАНИЯ ПЛАТНЫХ УСЛУГ И КОМПЕНСАЦИИ ЗАТРАТ ГОСУДАРСТВА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11300000000000000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3 271.00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Доходы от оказания платных услуг (работ)</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11301000000000130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3 256.00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Прочие доходы от оказания платных услуг (работ)</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11301990000000130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3 256.00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11301995100000130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3 256.00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Доходы от компенсации затрат государства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11302000000000130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15.00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11302060000000130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5.00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11302065100000130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5.00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Прочие доходы от компенсации затрат государства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11302990000000130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10.00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Прочие доходы от компенсации затрат бюджетов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11302995100000130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10.00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ПРОДАЖИ МАТЕРИАЛЬНЫХ И НЕМАТЕРИАЛЬНЫХ АКТИВОВ</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11400000000000000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13 730.13</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11402000000000000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5 343.90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11402050100000410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5 343.90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11402053100000410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5 343.90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Доходы от продажи земельных участков, находящихся в государственной и муниципальной собственности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11406000000000430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7 882.20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11406020000000430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7 882.20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11406025100000430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7 882.20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11406300000000430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504.03</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11406320000000430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504.03</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11406325100000430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504.03</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ШТРАФЫ, САНКЦИИ, ВОЗМЕЩЕНИЕ УЩЕРБА</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11600000000000000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lang w:val="en-US"/>
              </w:rPr>
            </w:pPr>
            <w:r w:rsidRPr="003156C1">
              <w:rPr>
                <w:rFonts w:ascii="Times New Roman" w:hAnsi="Times New Roman" w:cs="Times New Roman"/>
                <w:i/>
                <w:sz w:val="18"/>
                <w:szCs w:val="18"/>
              </w:rPr>
              <w:t>371.47</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11602000020000140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26.00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11602020020000140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26.00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11607000000000140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345.47</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roofErr w:type="gramStart"/>
            <w:r w:rsidRPr="003156C1">
              <w:rPr>
                <w:rFonts w:ascii="Times New Roman" w:hAnsi="Times New Roman" w:cs="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11607010000000140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345.47</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roofErr w:type="gramStart"/>
            <w:r w:rsidRPr="003156C1">
              <w:rPr>
                <w:rFonts w:ascii="Times New Roman"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11607010100000140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345.47</w:t>
            </w:r>
          </w:p>
        </w:tc>
      </w:tr>
      <w:tr w:rsidR="00493288" w:rsidRPr="003156C1" w:rsidTr="00493288">
        <w:trPr>
          <w:cantSplit/>
        </w:trPr>
        <w:tc>
          <w:tcPr>
            <w:tcW w:w="699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БЕЗВОЗМЕЗДНЫЕ ПОСТУПЛЕНИЯ</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20000000000000000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357 504.85</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94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БЕЗВОЗМЕЗДНЫЕ ПОСТУПЛЕНИЯ ОТ ДРУГИХ БЮДЖЕТОВ БЮДЖЕТНОЙ СИСТЕМЫ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20200000000000000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357 504.85</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Дотации бюджетам бюджетной системы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20210000000000150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77 236.00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20216001000000150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77 236.00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20216001100000150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77 236.00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Субсидии бюджетам бюджетной системы Российской Федерации (межбюджетные субсидии)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20220000000000150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269 011.72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Субсидии бюджетам на развитие транспортной инфраструктуры на сельских территориях</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20225372000000150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160 989.20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20225372100000150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160 989.20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Субсидии бюджетам на реализацию программ формирования современной городской среды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20225555000000150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12 537.00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20225555100000150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12 537.00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Субсидии бюджетам на обеспечение комплексного развития сельских территорий</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20225576000000150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18 300.60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20225576100000150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18 300.60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Прочие субсидии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20229999000000150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77 184.92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842"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Прочие субсидии бюджетам сельских поселений</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20229999100000150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77 184.92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Прочие субсидии бюджетам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20229999100000150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50 457.00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3156C1">
              <w:rPr>
                <w:rFonts w:ascii="Times New Roman" w:hAnsi="Times New Roman" w:cs="Times New Roman"/>
                <w:sz w:val="18"/>
                <w:szCs w:val="18"/>
              </w:rPr>
              <w:t>ОБ</w:t>
            </w:r>
            <w:proofErr w:type="gramEnd"/>
            <w:r w:rsidRPr="003156C1">
              <w:rPr>
                <w:rFonts w:ascii="Times New Roman" w:hAnsi="Times New Roman" w:cs="Times New Roman"/>
                <w:sz w:val="18"/>
                <w:szCs w:val="18"/>
              </w:rPr>
              <w:t>)</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20229999100001150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16 728.56</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20229999100002150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9 999.36</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Субвенции бюджетам бюджетной системы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20230000000000150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1 574.40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20230024000000150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0.70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20230024100000150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0.70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20235118000000150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1 573.70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20235118100000150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1 573.70</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91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b/>
                <w:sz w:val="18"/>
                <w:szCs w:val="18"/>
              </w:rPr>
              <w:t>Иные межбюджетные трансферты</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20240000000000150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9 682.72</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20240014000000150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415.08</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20240014100000150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415.08</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687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i/>
                <w:sz w:val="18"/>
                <w:szCs w:val="18"/>
              </w:rPr>
              <w:t>Прочие межбюджетные трансферты, передаваемые бюджетам</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20249999000000150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i/>
                <w:sz w:val="18"/>
                <w:szCs w:val="18"/>
              </w:rPr>
              <w:t>9 267.64</w:t>
            </w:r>
          </w:p>
        </w:tc>
      </w:tr>
      <w:tr w:rsidR="00493288" w:rsidRPr="003156C1" w:rsidTr="00493288">
        <w:trPr>
          <w:cantSplit/>
        </w:trPr>
        <w:tc>
          <w:tcPr>
            <w:tcW w:w="47" w:type="dxa"/>
            <w:tcBorders>
              <w:left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46"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3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74" w:type="dxa"/>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p>
        </w:tc>
        <w:tc>
          <w:tcPr>
            <w:tcW w:w="606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93288" w:rsidRPr="003156C1" w:rsidRDefault="00493288" w:rsidP="00493288">
            <w:pPr>
              <w:rPr>
                <w:rFonts w:ascii="Times New Roman" w:hAnsi="Times New Roman" w:cs="Times New Roman"/>
                <w:sz w:val="18"/>
                <w:szCs w:val="18"/>
              </w:rPr>
            </w:pPr>
            <w:r w:rsidRPr="003156C1">
              <w:rPr>
                <w:rFonts w:ascii="Times New Roman" w:hAnsi="Times New Roman" w:cs="Times New Roman"/>
                <w:sz w:val="18"/>
                <w:szCs w:val="18"/>
              </w:rPr>
              <w:t>Прочие межбюджетные трансферты, передаваемые бюджетам сельских поселений</w:t>
            </w:r>
          </w:p>
        </w:tc>
        <w:tc>
          <w:tcPr>
            <w:tcW w:w="568" w:type="dxa"/>
            <w:tcBorders>
              <w:top w:val="single" w:sz="5" w:space="0" w:color="auto"/>
              <w:left w:val="single" w:sz="5" w:space="0" w:color="auto"/>
              <w:bottom w:val="single" w:sz="5" w:space="0" w:color="auto"/>
              <w:right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642" w:type="dxa"/>
            <w:tcBorders>
              <w:top w:val="single" w:sz="5" w:space="0" w:color="auto"/>
              <w:left w:val="single" w:sz="5" w:space="0" w:color="auto"/>
              <w:bottom w:val="single" w:sz="5" w:space="0" w:color="auto"/>
            </w:tcBorders>
            <w:shd w:val="clear" w:color="auto" w:fill="auto"/>
            <w:vAlign w:val="bottom"/>
          </w:tcPr>
          <w:p w:rsidR="00493288" w:rsidRPr="003156C1" w:rsidRDefault="00493288" w:rsidP="00493288">
            <w:pPr>
              <w:wordWrap w:val="0"/>
              <w:jc w:val="center"/>
              <w:rPr>
                <w:rFonts w:ascii="Times New Roman" w:hAnsi="Times New Roman" w:cs="Times New Roman"/>
                <w:sz w:val="18"/>
                <w:szCs w:val="18"/>
              </w:rPr>
            </w:pPr>
            <w:r w:rsidRPr="003156C1">
              <w:rPr>
                <w:rFonts w:ascii="Times New Roman" w:hAnsi="Times New Roman" w:cs="Times New Roman"/>
                <w:sz w:val="18"/>
                <w:szCs w:val="18"/>
              </w:rPr>
              <w:t>20249999100000150</w:t>
            </w:r>
          </w:p>
        </w:tc>
        <w:tc>
          <w:tcPr>
            <w:tcW w:w="1013" w:type="dxa"/>
            <w:tcBorders>
              <w:top w:val="single" w:sz="5" w:space="0" w:color="auto"/>
              <w:left w:val="single" w:sz="5" w:space="0" w:color="auto"/>
              <w:bottom w:val="single" w:sz="5"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sz w:val="18"/>
                <w:szCs w:val="18"/>
              </w:rPr>
              <w:t>9 267.64</w:t>
            </w:r>
          </w:p>
        </w:tc>
      </w:tr>
      <w:tr w:rsidR="00493288" w:rsidRPr="003156C1" w:rsidTr="00493288">
        <w:trPr>
          <w:cantSplit/>
        </w:trPr>
        <w:tc>
          <w:tcPr>
            <w:tcW w:w="47"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0"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74"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61"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2174"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3722"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568" w:type="dxa"/>
            <w:tcBorders>
              <w:top w:val="single" w:sz="10" w:space="0" w:color="auto"/>
            </w:tcBorders>
            <w:shd w:val="clear" w:color="auto" w:fill="auto"/>
            <w:vAlign w:val="bottom"/>
          </w:tcPr>
          <w:p w:rsidR="00493288" w:rsidRPr="003156C1" w:rsidRDefault="00493288" w:rsidP="00493288">
            <w:pPr>
              <w:rPr>
                <w:rFonts w:ascii="Times New Roman" w:hAnsi="Times New Roman" w:cs="Times New Roman"/>
                <w:sz w:val="18"/>
                <w:szCs w:val="18"/>
              </w:rPr>
            </w:pPr>
          </w:p>
        </w:tc>
        <w:tc>
          <w:tcPr>
            <w:tcW w:w="1642" w:type="dxa"/>
            <w:tcBorders>
              <w:top w:val="single" w:sz="10" w:space="0" w:color="auto"/>
            </w:tcBorders>
            <w:shd w:val="clear" w:color="auto" w:fill="auto"/>
            <w:vAlign w:val="bottom"/>
          </w:tcPr>
          <w:p w:rsidR="00493288" w:rsidRPr="003156C1" w:rsidRDefault="00493288" w:rsidP="00493288">
            <w:pPr>
              <w:jc w:val="right"/>
              <w:rPr>
                <w:rFonts w:ascii="Times New Roman" w:hAnsi="Times New Roman" w:cs="Times New Roman"/>
                <w:sz w:val="18"/>
                <w:szCs w:val="18"/>
              </w:rPr>
            </w:pPr>
            <w:r w:rsidRPr="003156C1">
              <w:rPr>
                <w:rFonts w:ascii="Times New Roman" w:hAnsi="Times New Roman" w:cs="Times New Roman"/>
                <w:b/>
                <w:sz w:val="18"/>
                <w:szCs w:val="18"/>
              </w:rPr>
              <w:t>Итого доходов:</w:t>
            </w:r>
          </w:p>
        </w:tc>
        <w:tc>
          <w:tcPr>
            <w:tcW w:w="1013" w:type="dxa"/>
            <w:tcBorders>
              <w:top w:val="single" w:sz="5" w:space="0" w:color="auto"/>
              <w:left w:val="single" w:sz="10" w:space="0" w:color="auto"/>
              <w:bottom w:val="single" w:sz="10" w:space="0" w:color="auto"/>
              <w:right w:val="single" w:sz="10" w:space="0" w:color="auto"/>
            </w:tcBorders>
            <w:shd w:val="clear" w:color="auto" w:fill="auto"/>
            <w:vAlign w:val="bottom"/>
          </w:tcPr>
          <w:p w:rsidR="00493288" w:rsidRPr="003156C1" w:rsidRDefault="00493288" w:rsidP="00493288">
            <w:pPr>
              <w:wordWrap w:val="0"/>
              <w:jc w:val="right"/>
              <w:rPr>
                <w:rFonts w:ascii="Times New Roman" w:hAnsi="Times New Roman" w:cs="Times New Roman"/>
                <w:sz w:val="18"/>
                <w:szCs w:val="18"/>
              </w:rPr>
            </w:pPr>
            <w:r w:rsidRPr="003156C1">
              <w:rPr>
                <w:rFonts w:ascii="Times New Roman" w:hAnsi="Times New Roman" w:cs="Times New Roman"/>
                <w:b/>
                <w:sz w:val="18"/>
                <w:szCs w:val="18"/>
              </w:rPr>
              <w:t>459 362.81</w:t>
            </w:r>
          </w:p>
        </w:tc>
      </w:tr>
    </w:tbl>
    <w:p w:rsidR="0009355A" w:rsidRPr="003156C1" w:rsidRDefault="0009355A" w:rsidP="00493288">
      <w:pPr>
        <w:rPr>
          <w:sz w:val="18"/>
          <w:szCs w:val="18"/>
        </w:rPr>
      </w:pPr>
    </w:p>
    <w:p w:rsidR="006945D1" w:rsidRPr="007827DB" w:rsidRDefault="006945D1" w:rsidP="006945D1">
      <w:pPr>
        <w:rPr>
          <w:i/>
          <w:sz w:val="18"/>
          <w:szCs w:val="18"/>
        </w:rPr>
      </w:pPr>
    </w:p>
    <w:p w:rsidR="006945D1" w:rsidRPr="007827DB" w:rsidRDefault="006945D1" w:rsidP="006945D1">
      <w:pPr>
        <w:jc w:val="right"/>
        <w:rPr>
          <w:i/>
          <w:sz w:val="18"/>
          <w:szCs w:val="18"/>
        </w:rPr>
      </w:pPr>
      <w:r w:rsidRPr="007827DB">
        <w:rPr>
          <w:i/>
          <w:sz w:val="18"/>
          <w:szCs w:val="18"/>
        </w:rPr>
        <w:t>Приложение 2</w:t>
      </w:r>
    </w:p>
    <w:p w:rsidR="006945D1" w:rsidRPr="007827DB" w:rsidRDefault="006945D1" w:rsidP="006945D1">
      <w:pPr>
        <w:jc w:val="right"/>
        <w:rPr>
          <w:i/>
          <w:sz w:val="18"/>
          <w:szCs w:val="18"/>
        </w:rPr>
      </w:pPr>
      <w:r w:rsidRPr="007827DB">
        <w:rPr>
          <w:i/>
          <w:sz w:val="18"/>
          <w:szCs w:val="18"/>
        </w:rPr>
        <w:t>к решению Думы Хомутовского</w:t>
      </w:r>
    </w:p>
    <w:p w:rsidR="006945D1" w:rsidRPr="007827DB" w:rsidRDefault="006945D1" w:rsidP="006945D1">
      <w:pPr>
        <w:jc w:val="right"/>
        <w:rPr>
          <w:i/>
          <w:sz w:val="18"/>
          <w:szCs w:val="18"/>
        </w:rPr>
      </w:pPr>
      <w:r w:rsidRPr="007827DB">
        <w:rPr>
          <w:i/>
          <w:sz w:val="18"/>
          <w:szCs w:val="18"/>
        </w:rPr>
        <w:t>муниципального образования</w:t>
      </w:r>
    </w:p>
    <w:p w:rsidR="006945D1" w:rsidRPr="007827DB" w:rsidRDefault="006945D1" w:rsidP="006945D1">
      <w:pPr>
        <w:jc w:val="right"/>
        <w:rPr>
          <w:i/>
          <w:sz w:val="18"/>
          <w:szCs w:val="18"/>
        </w:rPr>
      </w:pPr>
      <w:r w:rsidRPr="007827DB">
        <w:rPr>
          <w:i/>
          <w:sz w:val="18"/>
          <w:szCs w:val="18"/>
        </w:rPr>
        <w:t xml:space="preserve">от </w:t>
      </w:r>
      <w:r w:rsidR="002950E1" w:rsidRPr="007827DB">
        <w:rPr>
          <w:i/>
          <w:sz w:val="18"/>
          <w:szCs w:val="18"/>
        </w:rPr>
        <w:t xml:space="preserve">25.04.2024 </w:t>
      </w:r>
      <w:r w:rsidRPr="007827DB">
        <w:rPr>
          <w:i/>
          <w:sz w:val="18"/>
          <w:szCs w:val="18"/>
        </w:rPr>
        <w:t>№</w:t>
      </w:r>
      <w:r w:rsidR="0085537A" w:rsidRPr="007827DB">
        <w:rPr>
          <w:i/>
          <w:sz w:val="18"/>
          <w:szCs w:val="18"/>
        </w:rPr>
        <w:t xml:space="preserve"> 24-114</w:t>
      </w:r>
    </w:p>
    <w:p w:rsidR="006945D1" w:rsidRPr="003156C1" w:rsidRDefault="006945D1" w:rsidP="006945D1">
      <w:pPr>
        <w:rPr>
          <w:sz w:val="18"/>
          <w:szCs w:val="18"/>
        </w:rPr>
      </w:pPr>
    </w:p>
    <w:p w:rsidR="006945D1" w:rsidRPr="003156C1" w:rsidRDefault="006945D1" w:rsidP="006945D1">
      <w:pPr>
        <w:rPr>
          <w:sz w:val="18"/>
          <w:szCs w:val="18"/>
        </w:rPr>
      </w:pPr>
      <w:r w:rsidRPr="003156C1">
        <w:rPr>
          <w:sz w:val="18"/>
          <w:szCs w:val="18"/>
        </w:rPr>
        <w:t>Прогнозируемые доходы бюджета Хомутовского муниципального образования на 2025 - 2026 годы</w:t>
      </w:r>
    </w:p>
    <w:p w:rsidR="006945D1" w:rsidRPr="003156C1" w:rsidRDefault="006945D1" w:rsidP="006945D1">
      <w:pPr>
        <w:rPr>
          <w:sz w:val="18"/>
          <w:szCs w:val="18"/>
        </w:rPr>
      </w:pPr>
    </w:p>
    <w:p w:rsidR="006945D1" w:rsidRPr="003156C1" w:rsidRDefault="006945D1" w:rsidP="006945D1">
      <w:pPr>
        <w:rPr>
          <w:sz w:val="18"/>
          <w:szCs w:val="18"/>
        </w:rPr>
      </w:pPr>
      <w:r w:rsidRPr="003156C1">
        <w:rPr>
          <w:sz w:val="18"/>
          <w:szCs w:val="18"/>
        </w:rPr>
        <w:t>Единица измерения: тыс. руб.</w:t>
      </w:r>
    </w:p>
    <w:tbl>
      <w:tblPr>
        <w:tblStyle w:val="TableStyle0"/>
        <w:tblW w:w="4855" w:type="pct"/>
        <w:tblInd w:w="0" w:type="dxa"/>
        <w:tblLook w:val="04A0" w:firstRow="1" w:lastRow="0" w:firstColumn="1" w:lastColumn="0" w:noHBand="0" w:noVBand="1"/>
      </w:tblPr>
      <w:tblGrid>
        <w:gridCol w:w="5189"/>
        <w:gridCol w:w="780"/>
        <w:gridCol w:w="1745"/>
        <w:gridCol w:w="1080"/>
        <w:gridCol w:w="1009"/>
      </w:tblGrid>
      <w:tr w:rsidR="002C286F" w:rsidRPr="003156C1" w:rsidTr="00FA1F35">
        <w:trPr>
          <w:cantSplit/>
          <w:trHeight w:val="1150"/>
        </w:trPr>
        <w:tc>
          <w:tcPr>
            <w:tcW w:w="5190" w:type="dxa"/>
            <w:tcBorders>
              <w:top w:val="single" w:sz="10" w:space="0" w:color="auto"/>
              <w:left w:val="single" w:sz="10" w:space="0" w:color="auto"/>
              <w:bottom w:val="single" w:sz="10" w:space="0" w:color="auto"/>
              <w:right w:val="single" w:sz="5" w:space="0" w:color="auto"/>
            </w:tcBorders>
            <w:shd w:val="clear" w:color="auto" w:fill="auto"/>
            <w:vAlign w:val="center"/>
          </w:tcPr>
          <w:p w:rsidR="002C286F" w:rsidRPr="003156C1" w:rsidRDefault="002C286F" w:rsidP="001D33C6">
            <w:pPr>
              <w:jc w:val="center"/>
              <w:rPr>
                <w:rFonts w:ascii="Times New Roman" w:hAnsi="Times New Roman"/>
                <w:sz w:val="18"/>
                <w:szCs w:val="18"/>
              </w:rPr>
            </w:pPr>
            <w:r w:rsidRPr="003156C1">
              <w:rPr>
                <w:rFonts w:ascii="Times New Roman" w:hAnsi="Times New Roman"/>
                <w:sz w:val="18"/>
                <w:szCs w:val="18"/>
              </w:rPr>
              <w:t>Наименование показателя</w:t>
            </w:r>
          </w:p>
        </w:tc>
        <w:tc>
          <w:tcPr>
            <w:tcW w:w="780" w:type="dxa"/>
            <w:tcBorders>
              <w:top w:val="single" w:sz="10" w:space="0" w:color="auto"/>
              <w:left w:val="single" w:sz="5" w:space="0" w:color="auto"/>
              <w:bottom w:val="single" w:sz="10" w:space="0" w:color="auto"/>
              <w:right w:val="single" w:sz="5" w:space="0" w:color="auto"/>
            </w:tcBorders>
            <w:shd w:val="clear" w:color="auto" w:fill="auto"/>
            <w:vAlign w:val="center"/>
          </w:tcPr>
          <w:p w:rsidR="002C286F" w:rsidRPr="003156C1" w:rsidRDefault="002C286F" w:rsidP="001D33C6">
            <w:pPr>
              <w:jc w:val="center"/>
              <w:rPr>
                <w:rFonts w:ascii="Times New Roman" w:hAnsi="Times New Roman"/>
                <w:sz w:val="18"/>
                <w:szCs w:val="18"/>
              </w:rPr>
            </w:pPr>
            <w:r w:rsidRPr="003156C1">
              <w:rPr>
                <w:rFonts w:ascii="Times New Roman" w:hAnsi="Times New Roman"/>
                <w:sz w:val="18"/>
                <w:szCs w:val="18"/>
              </w:rPr>
              <w:t>ППП</w:t>
            </w:r>
          </w:p>
        </w:tc>
        <w:tc>
          <w:tcPr>
            <w:tcW w:w="1745" w:type="dxa"/>
            <w:tcBorders>
              <w:top w:val="single" w:sz="10" w:space="0" w:color="auto"/>
              <w:left w:val="single" w:sz="5" w:space="0" w:color="auto"/>
              <w:bottom w:val="none" w:sz="5" w:space="0" w:color="auto"/>
            </w:tcBorders>
            <w:shd w:val="clear" w:color="auto" w:fill="auto"/>
            <w:vAlign w:val="center"/>
          </w:tcPr>
          <w:p w:rsidR="002C286F" w:rsidRPr="003156C1" w:rsidRDefault="002C286F" w:rsidP="001D33C6">
            <w:pPr>
              <w:jc w:val="center"/>
              <w:rPr>
                <w:rFonts w:ascii="Times New Roman" w:hAnsi="Times New Roman"/>
                <w:sz w:val="18"/>
                <w:szCs w:val="18"/>
              </w:rPr>
            </w:pPr>
            <w:r w:rsidRPr="003156C1">
              <w:rPr>
                <w:rFonts w:ascii="Times New Roman" w:hAnsi="Times New Roman"/>
                <w:sz w:val="18"/>
                <w:szCs w:val="18"/>
              </w:rPr>
              <w:t>Классификатор доходов</w:t>
            </w:r>
          </w:p>
        </w:tc>
        <w:tc>
          <w:tcPr>
            <w:tcW w:w="1080" w:type="dxa"/>
            <w:tcBorders>
              <w:top w:val="single" w:sz="10" w:space="0" w:color="auto"/>
              <w:left w:val="single" w:sz="5" w:space="0" w:color="auto"/>
              <w:bottom w:val="single" w:sz="10" w:space="0" w:color="auto"/>
              <w:right w:val="single" w:sz="10" w:space="0" w:color="auto"/>
            </w:tcBorders>
            <w:shd w:val="clear" w:color="auto" w:fill="auto"/>
            <w:vAlign w:val="center"/>
          </w:tcPr>
          <w:p w:rsidR="002C286F" w:rsidRPr="003156C1" w:rsidRDefault="00FA1F35" w:rsidP="008C5FAA">
            <w:pPr>
              <w:ind w:left="0" w:firstLine="0"/>
              <w:jc w:val="left"/>
              <w:rPr>
                <w:rFonts w:ascii="Times New Roman" w:hAnsi="Times New Roman"/>
                <w:sz w:val="18"/>
                <w:szCs w:val="18"/>
              </w:rPr>
            </w:pPr>
            <w:r w:rsidRPr="003156C1">
              <w:rPr>
                <w:rFonts w:ascii="Times New Roman" w:hAnsi="Times New Roman"/>
                <w:sz w:val="18"/>
                <w:szCs w:val="18"/>
              </w:rPr>
              <w:t>Сумма</w:t>
            </w:r>
          </w:p>
          <w:p w:rsidR="008C5FAA" w:rsidRPr="003156C1" w:rsidRDefault="008C5FAA" w:rsidP="008C5FAA">
            <w:pPr>
              <w:ind w:left="0" w:firstLine="0"/>
              <w:jc w:val="left"/>
              <w:rPr>
                <w:rFonts w:ascii="Times New Roman" w:hAnsi="Times New Roman"/>
                <w:sz w:val="18"/>
                <w:szCs w:val="18"/>
              </w:rPr>
            </w:pPr>
            <w:r w:rsidRPr="003156C1">
              <w:rPr>
                <w:rFonts w:ascii="Times New Roman" w:hAnsi="Times New Roman"/>
                <w:sz w:val="18"/>
                <w:szCs w:val="18"/>
              </w:rPr>
              <w:t>На 2025г</w:t>
            </w:r>
          </w:p>
        </w:tc>
        <w:tc>
          <w:tcPr>
            <w:tcW w:w="1009" w:type="dxa"/>
            <w:tcBorders>
              <w:top w:val="single" w:sz="10" w:space="0" w:color="auto"/>
              <w:left w:val="single" w:sz="5" w:space="0" w:color="auto"/>
              <w:bottom w:val="single" w:sz="10" w:space="0" w:color="auto"/>
              <w:right w:val="single" w:sz="10" w:space="0" w:color="auto"/>
            </w:tcBorders>
          </w:tcPr>
          <w:p w:rsidR="008C5FAA" w:rsidRPr="003156C1" w:rsidRDefault="008C5FAA" w:rsidP="001D33C6">
            <w:pPr>
              <w:jc w:val="center"/>
              <w:rPr>
                <w:rFonts w:ascii="Times New Roman" w:hAnsi="Times New Roman"/>
                <w:sz w:val="18"/>
                <w:szCs w:val="18"/>
              </w:rPr>
            </w:pPr>
          </w:p>
          <w:p w:rsidR="008C5FAA" w:rsidRPr="003156C1" w:rsidRDefault="008C5FAA" w:rsidP="008C5FAA">
            <w:pPr>
              <w:rPr>
                <w:rFonts w:ascii="Times New Roman" w:hAnsi="Times New Roman"/>
                <w:sz w:val="18"/>
                <w:szCs w:val="18"/>
              </w:rPr>
            </w:pPr>
          </w:p>
          <w:p w:rsidR="002C286F" w:rsidRPr="003156C1" w:rsidRDefault="008C5FAA" w:rsidP="008C5FAA">
            <w:pPr>
              <w:ind w:left="0" w:firstLine="0"/>
              <w:rPr>
                <w:rFonts w:ascii="Times New Roman" w:hAnsi="Times New Roman"/>
                <w:sz w:val="18"/>
                <w:szCs w:val="18"/>
              </w:rPr>
            </w:pPr>
            <w:r w:rsidRPr="003156C1">
              <w:rPr>
                <w:rFonts w:ascii="Times New Roman" w:hAnsi="Times New Roman"/>
                <w:sz w:val="18"/>
                <w:szCs w:val="18"/>
              </w:rPr>
              <w:t>Сумма</w:t>
            </w:r>
          </w:p>
          <w:p w:rsidR="008C5FAA" w:rsidRPr="003156C1" w:rsidRDefault="008C5FAA" w:rsidP="008C5FAA">
            <w:pPr>
              <w:ind w:left="0" w:firstLine="0"/>
              <w:rPr>
                <w:rFonts w:ascii="Times New Roman" w:hAnsi="Times New Roman"/>
                <w:sz w:val="18"/>
                <w:szCs w:val="18"/>
              </w:rPr>
            </w:pPr>
            <w:r w:rsidRPr="003156C1">
              <w:rPr>
                <w:rFonts w:ascii="Times New Roman" w:hAnsi="Times New Roman"/>
                <w:sz w:val="18"/>
                <w:szCs w:val="18"/>
              </w:rPr>
              <w:t>На 2026 г</w:t>
            </w:r>
          </w:p>
        </w:tc>
      </w:tr>
    </w:tbl>
    <w:tbl>
      <w:tblPr>
        <w:tblStyle w:val="TableStyle148"/>
        <w:tblW w:w="4833" w:type="pct"/>
        <w:tblInd w:w="13" w:type="dxa"/>
        <w:tblLook w:val="04A0" w:firstRow="1" w:lastRow="0" w:firstColumn="1" w:lastColumn="0" w:noHBand="0" w:noVBand="1"/>
      </w:tblPr>
      <w:tblGrid>
        <w:gridCol w:w="52"/>
        <w:gridCol w:w="30"/>
        <w:gridCol w:w="46"/>
        <w:gridCol w:w="30"/>
        <w:gridCol w:w="46"/>
        <w:gridCol w:w="30"/>
        <w:gridCol w:w="58"/>
        <w:gridCol w:w="72"/>
        <w:gridCol w:w="61"/>
        <w:gridCol w:w="15"/>
        <w:gridCol w:w="46"/>
        <w:gridCol w:w="46"/>
        <w:gridCol w:w="1979"/>
        <w:gridCol w:w="2804"/>
        <w:gridCol w:w="678"/>
        <w:gridCol w:w="1780"/>
        <w:gridCol w:w="771"/>
        <w:gridCol w:w="238"/>
        <w:gridCol w:w="977"/>
      </w:tblGrid>
      <w:tr w:rsidR="002A683A" w:rsidRPr="003156C1" w:rsidTr="002A683A">
        <w:trPr>
          <w:cantSplit/>
        </w:trPr>
        <w:tc>
          <w:tcPr>
            <w:tcW w:w="599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НАЛОГОВЫЕ И НЕНАЛОГОВЫЕ ДОХОДЫ</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10000000000000000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89 402.57</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91  907.70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НАЛОГИ НА ПРИБЫЛЬ, ДОХОДЫ</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10100000000000000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18 428.44</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19 199.40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Налог на доходы физических лиц</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10102000010000110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18 428.44</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19 199.40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10102010010000110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13 087.46</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13 689.48</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10102020010000110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113.73</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118.93</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10102030010000110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1 598.10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1 671.61</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10102040010000110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666.99</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666.99</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roofErr w:type="gramStart"/>
            <w:r w:rsidRPr="003156C1">
              <w:rPr>
                <w:rFonts w:ascii="Times New Roman"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3156C1">
              <w:rPr>
                <w:rFonts w:ascii="Times New Roman" w:hAnsi="Times New Roman" w:cs="Times New Roman"/>
                <w:sz w:val="18"/>
                <w:szCs w:val="18"/>
              </w:rPr>
              <w:t xml:space="preserve"> в виде дивидендов)</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10102080010000110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1 000.00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1 000.00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10102130010000110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247.77</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259.17</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10102140010000110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1 714.39</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1 793.22</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НАЛОГИ НА ТОВАРЫ (РАБОТЫ, УСЛУГИ), РЕАЛИЗУЕМЫЕ НА ТЕРРИТОРИИ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10300000000000000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26 390.10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27 306.00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Акцизы по подакцизным товарам (продукции), производимым на территории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10302000010000110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26 390.10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27 390.00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10302230010000110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13 729.60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14 223.60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3156C1">
              <w:rPr>
                <w:rFonts w:ascii="Times New Roman" w:hAnsi="Times New Roman" w:cs="Times New Roman"/>
                <w:sz w:val="18"/>
                <w:szCs w:val="18"/>
              </w:rPr>
              <w:t>инжекторных</w:t>
            </w:r>
            <w:proofErr w:type="spellEnd"/>
            <w:r w:rsidRPr="003156C1">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10302240010000110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72.20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75.60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10302250010000110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14 295.00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14 814.00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10302260010000110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-1 706.70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-1 807.20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НАЛОГИ НА СОВОКУПНЫЙ ДОХОД</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10500000000000000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114.00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114.50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Единый сельскохозяйственный налог</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10503000010000110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114.00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114.50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Единый сельскохозяйственный налог</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10503010010000110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114.00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114.50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НАЛОГИ НА ИМУЩЕСТВО</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10600000000000000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40 885.63</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41 703.40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Налог на имущество физических лиц</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10601000000000110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7 046.63</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7 187.60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10601030100000110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7 046.63</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7 187.60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Земельный налог</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10606000000000110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33 839.00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34 515.80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Земельный налог с организаций</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10606030000000110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9 163.80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9 347.10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10606033100000110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9 163.80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9 347.10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Земельный налог с физических лиц</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10606040000000110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24 675.20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25 168.70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182</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10606043100000110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24 675.20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25 168.70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ГОСУДАРСТВЕННАЯ ПОШЛИНА</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10800000000000000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71.80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71.80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10804000010000110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71.80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71.80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10804020010000110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71.80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71.80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256.60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256.60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11105000000000120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219.90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219.90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roofErr w:type="gramStart"/>
            <w:r w:rsidRPr="003156C1">
              <w:rPr>
                <w:rFonts w:ascii="Times New Roman"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11105020000000120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33.20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33.20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roofErr w:type="gramStart"/>
            <w:r w:rsidRPr="003156C1">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11105025100000120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33.20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33.20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11105070000000120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186.70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186.70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11105075100000120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186.70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186.70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11105300000000120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36.70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36.70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11105320000000120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36.70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36.70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11105325100000120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36.70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36.70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ДОХОДЫ ОТ ОКАЗАНИЯ ПЛАТНЫХ УСЛУГ И КОМПЕНСАЦИИ ЗАТРАТ ГОСУДАРСТВА</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11300000000000000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3 256.00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3 256.00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Доходы от оказания платных услуг (работ)</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11301000000000130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3 256.00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3 256.00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Прочие доходы от оказания платных услуг (работ)</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11301990000000130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3 256.00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3 256.00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11301995100000130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3 256.00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3 256.00</w:t>
            </w:r>
          </w:p>
        </w:tc>
      </w:tr>
      <w:tr w:rsidR="002A683A" w:rsidRPr="003156C1" w:rsidTr="002A683A">
        <w:trPr>
          <w:cantSplit/>
        </w:trPr>
        <w:tc>
          <w:tcPr>
            <w:tcW w:w="599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БЕЗВОЗМЕЗДНЫЕ ПОСТУПЛЕНИЯ</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20000000000000000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113 427.80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109 107,50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94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БЕЗВОЗМЕЗДНЫЕ ПОСТУПЛЕНИЯ ОТ ДРУГИХ БЮДЖЕТОВ БЮДЖЕТНОЙ СИСТЕМЫ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20200000000000000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113 427,80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109 107,50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Дотации бюджетам бюджетной системы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20210000000000150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55 530.70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55 448.90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20216001000000150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55 530.70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55 448.90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20216001100000150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55 530.70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55 448.90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Субсидии бюджетам бюджетной системы Российской Федерации (межбюджетные субсидии)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20220000000000150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55 157.00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p>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51 750.00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Прочие субсидии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20229999000000150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55 157.00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51 750.00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Прочие субсидии бюджетам сельских поселений</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20229999100000150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55 157.00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51 750.00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91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b/>
                <w:sz w:val="18"/>
                <w:szCs w:val="18"/>
              </w:rPr>
              <w:t>Субвенции бюджетам бюджетной системы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b/>
                <w:sz w:val="18"/>
                <w:szCs w:val="18"/>
              </w:rPr>
              <w:t>20230000000000150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1 740,10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1 908,60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20230024000000150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0.70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0.70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20230024100000150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0.70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0.70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i/>
                <w:sz w:val="18"/>
                <w:szCs w:val="18"/>
              </w:rPr>
              <w:t>20235118000000150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i/>
                <w:sz w:val="18"/>
                <w:szCs w:val="18"/>
              </w:rPr>
              <w:t>1 739,40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p>
          <w:p w:rsidR="002A683A" w:rsidRPr="003156C1" w:rsidRDefault="002A683A" w:rsidP="001D33C6">
            <w:pPr>
              <w:wordWrap w:val="0"/>
              <w:jc w:val="right"/>
              <w:rPr>
                <w:rFonts w:ascii="Times New Roman" w:hAnsi="Times New Roman" w:cs="Times New Roman"/>
                <w:i/>
                <w:sz w:val="18"/>
                <w:szCs w:val="18"/>
              </w:rPr>
            </w:pPr>
            <w:r w:rsidRPr="003156C1">
              <w:rPr>
                <w:rFonts w:ascii="Times New Roman" w:hAnsi="Times New Roman" w:cs="Times New Roman"/>
                <w:i/>
                <w:sz w:val="18"/>
                <w:szCs w:val="18"/>
              </w:rPr>
              <w:t>1 907,90</w:t>
            </w:r>
          </w:p>
        </w:tc>
      </w:tr>
      <w:tr w:rsidR="002A683A" w:rsidRPr="003156C1" w:rsidTr="002A683A">
        <w:trPr>
          <w:cantSplit/>
        </w:trPr>
        <w:tc>
          <w:tcPr>
            <w:tcW w:w="51" w:type="dxa"/>
            <w:tcBorders>
              <w:left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p>
        </w:tc>
        <w:tc>
          <w:tcPr>
            <w:tcW w:w="4951"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2A683A" w:rsidRPr="003156C1" w:rsidRDefault="002A683A" w:rsidP="001D33C6">
            <w:pPr>
              <w:rPr>
                <w:rFonts w:ascii="Times New Roman" w:hAnsi="Times New Roman" w:cs="Times New Roman"/>
                <w:sz w:val="18"/>
                <w:szCs w:val="18"/>
              </w:rPr>
            </w:pPr>
            <w:r w:rsidRPr="003156C1">
              <w:rPr>
                <w:rFonts w:ascii="Times New Roman"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78" w:type="dxa"/>
            <w:tcBorders>
              <w:top w:val="single" w:sz="5" w:space="0" w:color="auto"/>
              <w:left w:val="single" w:sz="5" w:space="0" w:color="auto"/>
              <w:bottom w:val="single" w:sz="5" w:space="0" w:color="auto"/>
              <w:right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734</w:t>
            </w:r>
          </w:p>
        </w:tc>
        <w:tc>
          <w:tcPr>
            <w:tcW w:w="1780" w:type="dxa"/>
            <w:tcBorders>
              <w:top w:val="single" w:sz="5" w:space="0" w:color="auto"/>
              <w:left w:val="single" w:sz="5" w:space="0" w:color="auto"/>
              <w:bottom w:val="single" w:sz="5" w:space="0" w:color="auto"/>
            </w:tcBorders>
            <w:shd w:val="clear" w:color="auto" w:fill="auto"/>
            <w:vAlign w:val="bottom"/>
          </w:tcPr>
          <w:p w:rsidR="002A683A" w:rsidRPr="003156C1" w:rsidRDefault="002A683A" w:rsidP="001D33C6">
            <w:pPr>
              <w:wordWrap w:val="0"/>
              <w:jc w:val="center"/>
              <w:rPr>
                <w:rFonts w:ascii="Times New Roman" w:hAnsi="Times New Roman" w:cs="Times New Roman"/>
                <w:sz w:val="18"/>
                <w:szCs w:val="18"/>
              </w:rPr>
            </w:pPr>
            <w:r w:rsidRPr="003156C1">
              <w:rPr>
                <w:rFonts w:ascii="Times New Roman" w:hAnsi="Times New Roman" w:cs="Times New Roman"/>
                <w:sz w:val="18"/>
                <w:szCs w:val="18"/>
              </w:rPr>
              <w:t>20235118100000150</w:t>
            </w:r>
          </w:p>
        </w:tc>
        <w:tc>
          <w:tcPr>
            <w:tcW w:w="10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1 739,40</w:t>
            </w:r>
          </w:p>
        </w:tc>
        <w:tc>
          <w:tcPr>
            <w:tcW w:w="977" w:type="dxa"/>
            <w:tcBorders>
              <w:top w:val="single" w:sz="5" w:space="0" w:color="auto"/>
              <w:left w:val="single" w:sz="5" w:space="0" w:color="auto"/>
              <w:bottom w:val="single" w:sz="5" w:space="0" w:color="auto"/>
              <w:right w:val="single" w:sz="10" w:space="0" w:color="auto"/>
            </w:tcBorders>
          </w:tcPr>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p>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sz w:val="18"/>
                <w:szCs w:val="18"/>
              </w:rPr>
              <w:t>1 907,90</w:t>
            </w:r>
          </w:p>
        </w:tc>
      </w:tr>
      <w:tr w:rsidR="002A683A" w:rsidRPr="003156C1" w:rsidTr="002A683A">
        <w:trPr>
          <w:cantSplit/>
        </w:trPr>
        <w:tc>
          <w:tcPr>
            <w:tcW w:w="51"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58"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72"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61"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1979"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2804"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678" w:type="dxa"/>
            <w:tcBorders>
              <w:top w:val="single" w:sz="10" w:space="0" w:color="auto"/>
            </w:tcBorders>
            <w:shd w:val="clear" w:color="auto" w:fill="auto"/>
            <w:vAlign w:val="bottom"/>
          </w:tcPr>
          <w:p w:rsidR="002A683A" w:rsidRPr="003156C1" w:rsidRDefault="002A683A" w:rsidP="001D33C6">
            <w:pPr>
              <w:rPr>
                <w:rFonts w:ascii="Times New Roman" w:hAnsi="Times New Roman" w:cs="Times New Roman"/>
                <w:sz w:val="18"/>
                <w:szCs w:val="18"/>
              </w:rPr>
            </w:pPr>
          </w:p>
        </w:tc>
        <w:tc>
          <w:tcPr>
            <w:tcW w:w="1780" w:type="dxa"/>
            <w:tcBorders>
              <w:top w:val="single" w:sz="10" w:space="0" w:color="auto"/>
            </w:tcBorders>
            <w:shd w:val="clear" w:color="auto" w:fill="auto"/>
            <w:vAlign w:val="bottom"/>
          </w:tcPr>
          <w:p w:rsidR="002A683A" w:rsidRPr="003156C1" w:rsidRDefault="002A683A" w:rsidP="001D33C6">
            <w:pPr>
              <w:jc w:val="right"/>
              <w:rPr>
                <w:rFonts w:ascii="Times New Roman" w:hAnsi="Times New Roman" w:cs="Times New Roman"/>
                <w:sz w:val="18"/>
                <w:szCs w:val="18"/>
              </w:rPr>
            </w:pPr>
            <w:r w:rsidRPr="003156C1">
              <w:rPr>
                <w:rFonts w:ascii="Times New Roman" w:hAnsi="Times New Roman" w:cs="Times New Roman"/>
                <w:b/>
                <w:sz w:val="18"/>
                <w:szCs w:val="18"/>
              </w:rPr>
              <w:t>Итого доходов:</w:t>
            </w:r>
          </w:p>
        </w:tc>
        <w:tc>
          <w:tcPr>
            <w:tcW w:w="1009"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2A683A" w:rsidRPr="003156C1" w:rsidRDefault="002A683A" w:rsidP="001D33C6">
            <w:pPr>
              <w:wordWrap w:val="0"/>
              <w:jc w:val="right"/>
              <w:rPr>
                <w:rFonts w:ascii="Times New Roman" w:hAnsi="Times New Roman" w:cs="Times New Roman"/>
                <w:sz w:val="18"/>
                <w:szCs w:val="18"/>
              </w:rPr>
            </w:pPr>
            <w:r w:rsidRPr="003156C1">
              <w:rPr>
                <w:rFonts w:ascii="Times New Roman" w:hAnsi="Times New Roman" w:cs="Times New Roman"/>
                <w:b/>
                <w:sz w:val="18"/>
                <w:szCs w:val="18"/>
              </w:rPr>
              <w:t>202 830,37</w:t>
            </w:r>
          </w:p>
        </w:tc>
        <w:tc>
          <w:tcPr>
            <w:tcW w:w="977" w:type="dxa"/>
            <w:tcBorders>
              <w:top w:val="single" w:sz="5" w:space="0" w:color="auto"/>
              <w:left w:val="single" w:sz="10" w:space="0" w:color="auto"/>
              <w:bottom w:val="single" w:sz="10" w:space="0" w:color="auto"/>
              <w:right w:val="single" w:sz="10" w:space="0" w:color="auto"/>
            </w:tcBorders>
          </w:tcPr>
          <w:p w:rsidR="002A683A" w:rsidRPr="003156C1" w:rsidRDefault="002A683A" w:rsidP="001D33C6">
            <w:pPr>
              <w:wordWrap w:val="0"/>
              <w:jc w:val="right"/>
              <w:rPr>
                <w:rFonts w:ascii="Times New Roman" w:hAnsi="Times New Roman" w:cs="Times New Roman"/>
                <w:b/>
                <w:sz w:val="18"/>
                <w:szCs w:val="18"/>
              </w:rPr>
            </w:pPr>
            <w:r w:rsidRPr="003156C1">
              <w:rPr>
                <w:rFonts w:ascii="Times New Roman" w:hAnsi="Times New Roman" w:cs="Times New Roman"/>
                <w:b/>
                <w:sz w:val="18"/>
                <w:szCs w:val="18"/>
              </w:rPr>
              <w:t>201 015,20</w:t>
            </w:r>
          </w:p>
        </w:tc>
      </w:tr>
      <w:tr w:rsidR="002A683A" w:rsidRPr="003156C1" w:rsidTr="002A683A">
        <w:trPr>
          <w:cantSplit/>
        </w:trPr>
        <w:tc>
          <w:tcPr>
            <w:tcW w:w="51"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3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58"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72"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61"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15"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46"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1979"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2804"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678"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1780"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771"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238" w:type="dxa"/>
            <w:shd w:val="clear" w:color="auto" w:fill="auto"/>
            <w:vAlign w:val="bottom"/>
          </w:tcPr>
          <w:p w:rsidR="002A683A" w:rsidRPr="003156C1" w:rsidRDefault="002A683A" w:rsidP="001D33C6">
            <w:pPr>
              <w:rPr>
                <w:rFonts w:ascii="Times New Roman" w:hAnsi="Times New Roman" w:cs="Times New Roman"/>
                <w:sz w:val="18"/>
                <w:szCs w:val="18"/>
              </w:rPr>
            </w:pPr>
          </w:p>
        </w:tc>
        <w:tc>
          <w:tcPr>
            <w:tcW w:w="977" w:type="dxa"/>
          </w:tcPr>
          <w:p w:rsidR="002A683A" w:rsidRPr="003156C1" w:rsidRDefault="002A683A" w:rsidP="001D33C6">
            <w:pPr>
              <w:rPr>
                <w:rFonts w:ascii="Times New Roman" w:hAnsi="Times New Roman" w:cs="Times New Roman"/>
                <w:sz w:val="18"/>
                <w:szCs w:val="18"/>
              </w:rPr>
            </w:pPr>
          </w:p>
        </w:tc>
      </w:tr>
    </w:tbl>
    <w:p w:rsidR="00DB63BD" w:rsidRPr="003156C1" w:rsidRDefault="00DB63BD" w:rsidP="00DB63BD">
      <w:pPr>
        <w:rPr>
          <w:sz w:val="18"/>
          <w:szCs w:val="18"/>
        </w:rPr>
      </w:pPr>
      <w:r w:rsidRPr="003156C1">
        <w:rPr>
          <w:sz w:val="18"/>
          <w:szCs w:val="18"/>
        </w:rPr>
        <w:tab/>
      </w:r>
    </w:p>
    <w:p w:rsidR="00DB63BD" w:rsidRPr="003156C1" w:rsidRDefault="00DB63BD" w:rsidP="007827DB">
      <w:pPr>
        <w:rPr>
          <w:i/>
          <w:sz w:val="18"/>
          <w:szCs w:val="18"/>
        </w:rPr>
      </w:pPr>
      <w:r w:rsidRPr="003156C1">
        <w:rPr>
          <w:sz w:val="18"/>
          <w:szCs w:val="18"/>
        </w:rPr>
        <w:tab/>
      </w:r>
      <w:r w:rsidRPr="003156C1">
        <w:rPr>
          <w:sz w:val="18"/>
          <w:szCs w:val="18"/>
        </w:rPr>
        <w:tab/>
      </w:r>
      <w:r w:rsidRPr="003156C1">
        <w:rPr>
          <w:sz w:val="18"/>
          <w:szCs w:val="18"/>
        </w:rPr>
        <w:tab/>
      </w:r>
      <w:r w:rsidRPr="003156C1">
        <w:rPr>
          <w:sz w:val="18"/>
          <w:szCs w:val="18"/>
        </w:rPr>
        <w:tab/>
      </w:r>
      <w:r w:rsidRPr="003156C1">
        <w:rPr>
          <w:i/>
          <w:sz w:val="18"/>
          <w:szCs w:val="18"/>
        </w:rPr>
        <w:tab/>
      </w:r>
    </w:p>
    <w:p w:rsidR="00DB63BD" w:rsidRPr="003156C1" w:rsidRDefault="00DB63BD" w:rsidP="00DB63BD">
      <w:pPr>
        <w:jc w:val="right"/>
        <w:rPr>
          <w:i/>
          <w:sz w:val="18"/>
          <w:szCs w:val="18"/>
        </w:rPr>
      </w:pPr>
      <w:r w:rsidRPr="003156C1">
        <w:rPr>
          <w:i/>
          <w:sz w:val="18"/>
          <w:szCs w:val="18"/>
        </w:rPr>
        <w:tab/>
      </w:r>
      <w:r w:rsidRPr="003156C1">
        <w:rPr>
          <w:i/>
          <w:sz w:val="18"/>
          <w:szCs w:val="18"/>
        </w:rPr>
        <w:tab/>
      </w:r>
      <w:r w:rsidRPr="003156C1">
        <w:rPr>
          <w:i/>
          <w:sz w:val="18"/>
          <w:szCs w:val="18"/>
        </w:rPr>
        <w:tab/>
      </w:r>
      <w:r w:rsidRPr="003156C1">
        <w:rPr>
          <w:i/>
          <w:sz w:val="18"/>
          <w:szCs w:val="18"/>
        </w:rPr>
        <w:tab/>
        <w:t>Приложение 3</w:t>
      </w:r>
    </w:p>
    <w:p w:rsidR="00DB63BD" w:rsidRPr="003156C1" w:rsidRDefault="00DB63BD" w:rsidP="00DB63BD">
      <w:pPr>
        <w:jc w:val="right"/>
        <w:rPr>
          <w:i/>
          <w:sz w:val="18"/>
          <w:szCs w:val="18"/>
        </w:rPr>
      </w:pPr>
      <w:r w:rsidRPr="003156C1">
        <w:rPr>
          <w:i/>
          <w:sz w:val="18"/>
          <w:szCs w:val="18"/>
        </w:rPr>
        <w:t>к решению Думы Хомутовского</w:t>
      </w:r>
    </w:p>
    <w:p w:rsidR="00DB63BD" w:rsidRPr="003156C1" w:rsidRDefault="00DB63BD" w:rsidP="00DB63BD">
      <w:pPr>
        <w:jc w:val="right"/>
        <w:rPr>
          <w:i/>
          <w:sz w:val="18"/>
          <w:szCs w:val="18"/>
        </w:rPr>
      </w:pPr>
      <w:r w:rsidRPr="003156C1">
        <w:rPr>
          <w:i/>
          <w:sz w:val="18"/>
          <w:szCs w:val="18"/>
        </w:rPr>
        <w:t>муниципального образования</w:t>
      </w:r>
    </w:p>
    <w:p w:rsidR="00DB63BD" w:rsidRPr="003156C1" w:rsidRDefault="00DB63BD" w:rsidP="00DB63BD">
      <w:pPr>
        <w:jc w:val="right"/>
        <w:rPr>
          <w:i/>
          <w:sz w:val="18"/>
          <w:szCs w:val="18"/>
        </w:rPr>
      </w:pPr>
      <w:r w:rsidRPr="003156C1">
        <w:rPr>
          <w:i/>
          <w:sz w:val="18"/>
          <w:szCs w:val="18"/>
        </w:rPr>
        <w:t xml:space="preserve">                                                                                                        от </w:t>
      </w:r>
      <w:r w:rsidR="0085537A" w:rsidRPr="003156C1">
        <w:rPr>
          <w:i/>
          <w:sz w:val="18"/>
          <w:szCs w:val="18"/>
        </w:rPr>
        <w:t xml:space="preserve">25.04.2024 </w:t>
      </w:r>
      <w:r w:rsidRPr="003156C1">
        <w:rPr>
          <w:i/>
          <w:sz w:val="18"/>
          <w:szCs w:val="18"/>
        </w:rPr>
        <w:t xml:space="preserve">№ </w:t>
      </w:r>
      <w:r w:rsidR="0085537A" w:rsidRPr="003156C1">
        <w:rPr>
          <w:i/>
          <w:sz w:val="18"/>
          <w:szCs w:val="18"/>
        </w:rPr>
        <w:t>24-114</w:t>
      </w:r>
    </w:p>
    <w:p w:rsidR="00DB63BD" w:rsidRPr="003156C1" w:rsidRDefault="00DB63BD" w:rsidP="00DB63BD">
      <w:pPr>
        <w:rPr>
          <w:sz w:val="18"/>
          <w:szCs w:val="18"/>
        </w:rPr>
      </w:pPr>
    </w:p>
    <w:p w:rsidR="00DB63BD" w:rsidRPr="003156C1" w:rsidRDefault="00DB63BD" w:rsidP="00DB63BD">
      <w:pPr>
        <w:rPr>
          <w:sz w:val="18"/>
          <w:szCs w:val="18"/>
        </w:rPr>
      </w:pPr>
    </w:p>
    <w:p w:rsidR="00DB63BD" w:rsidRPr="003156C1" w:rsidRDefault="00DB63BD" w:rsidP="00DB63BD">
      <w:pPr>
        <w:rPr>
          <w:sz w:val="18"/>
          <w:szCs w:val="18"/>
        </w:rPr>
      </w:pPr>
      <w:r w:rsidRPr="003156C1">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DB63BD" w:rsidRPr="003156C1" w:rsidRDefault="00DB63BD" w:rsidP="00DB63BD">
      <w:pPr>
        <w:rPr>
          <w:sz w:val="18"/>
          <w:szCs w:val="18"/>
        </w:rPr>
      </w:pPr>
    </w:p>
    <w:p w:rsidR="00DB63BD" w:rsidRPr="003156C1" w:rsidRDefault="00DB63BD" w:rsidP="00DB63BD">
      <w:pPr>
        <w:rPr>
          <w:sz w:val="18"/>
          <w:szCs w:val="18"/>
        </w:rPr>
      </w:pPr>
      <w:r w:rsidRPr="003156C1">
        <w:rPr>
          <w:sz w:val="18"/>
          <w:szCs w:val="18"/>
        </w:rPr>
        <w:t>Единица измерения: тыс. руб.</w:t>
      </w:r>
    </w:p>
    <w:p w:rsidR="001D33C6" w:rsidRPr="003156C1" w:rsidRDefault="00DB63BD" w:rsidP="00DB63BD">
      <w:pPr>
        <w:rPr>
          <w:sz w:val="18"/>
          <w:szCs w:val="18"/>
        </w:rPr>
      </w:pPr>
      <w:r w:rsidRPr="003156C1">
        <w:rPr>
          <w:sz w:val="18"/>
          <w:szCs w:val="18"/>
        </w:rPr>
        <w:tab/>
      </w:r>
      <w:r w:rsidRPr="003156C1">
        <w:rPr>
          <w:sz w:val="18"/>
          <w:szCs w:val="18"/>
        </w:rPr>
        <w:tab/>
      </w:r>
    </w:p>
    <w:tbl>
      <w:tblPr>
        <w:tblStyle w:val="TableStyle1213"/>
        <w:tblW w:w="9214" w:type="dxa"/>
        <w:tblInd w:w="13" w:type="dxa"/>
        <w:tblLayout w:type="fixed"/>
        <w:tblLook w:val="04A0" w:firstRow="1" w:lastRow="0" w:firstColumn="1" w:lastColumn="0" w:noHBand="0" w:noVBand="1"/>
      </w:tblPr>
      <w:tblGrid>
        <w:gridCol w:w="6379"/>
        <w:gridCol w:w="567"/>
        <w:gridCol w:w="2268"/>
      </w:tblGrid>
      <w:tr w:rsidR="001D33C6" w:rsidRPr="003156C1" w:rsidTr="001D33C6">
        <w:trPr>
          <w:cantSplit/>
          <w:trHeight w:val="230"/>
          <w:tblHeader/>
        </w:trPr>
        <w:tc>
          <w:tcPr>
            <w:tcW w:w="6379" w:type="dxa"/>
            <w:tcBorders>
              <w:top w:val="single" w:sz="10" w:space="0" w:color="auto"/>
              <w:left w:val="single" w:sz="10" w:space="0" w:color="auto"/>
              <w:bottom w:val="single" w:sz="10" w:space="0" w:color="auto"/>
              <w:right w:val="single" w:sz="5" w:space="0" w:color="auto"/>
            </w:tcBorders>
            <w:shd w:val="clear" w:color="auto" w:fill="auto"/>
            <w:vAlign w:val="center"/>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Наименование показателя</w:t>
            </w:r>
          </w:p>
        </w:tc>
        <w:tc>
          <w:tcPr>
            <w:tcW w:w="567" w:type="dxa"/>
            <w:tcBorders>
              <w:top w:val="single" w:sz="10" w:space="0" w:color="auto"/>
              <w:bottom w:val="single" w:sz="10" w:space="0" w:color="auto"/>
              <w:right w:val="single" w:sz="5" w:space="0" w:color="auto"/>
            </w:tcBorders>
            <w:shd w:val="clear" w:color="auto" w:fill="auto"/>
            <w:vAlign w:val="center"/>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КОД</w:t>
            </w:r>
          </w:p>
        </w:tc>
        <w:tc>
          <w:tcPr>
            <w:tcW w:w="2268" w:type="dxa"/>
            <w:tcBorders>
              <w:top w:val="single" w:sz="10" w:space="0" w:color="auto"/>
              <w:left w:val="single" w:sz="5" w:space="0" w:color="auto"/>
              <w:bottom w:val="single" w:sz="10" w:space="0" w:color="auto"/>
              <w:right w:val="single" w:sz="10" w:space="0" w:color="auto"/>
            </w:tcBorders>
            <w:shd w:val="clear" w:color="auto" w:fill="auto"/>
            <w:vAlign w:val="center"/>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Сумма на  год</w:t>
            </w:r>
          </w:p>
        </w:tc>
      </w:tr>
    </w:tbl>
    <w:tbl>
      <w:tblPr>
        <w:tblStyle w:val="TableStyle248"/>
        <w:tblW w:w="9236" w:type="dxa"/>
        <w:tblInd w:w="13" w:type="dxa"/>
        <w:tblLayout w:type="fixed"/>
        <w:tblLook w:val="04A0" w:firstRow="1" w:lastRow="0" w:firstColumn="1" w:lastColumn="0" w:noHBand="0" w:noVBand="1"/>
      </w:tblPr>
      <w:tblGrid>
        <w:gridCol w:w="39"/>
        <w:gridCol w:w="26"/>
        <w:gridCol w:w="450"/>
        <w:gridCol w:w="463"/>
        <w:gridCol w:w="1286"/>
        <w:gridCol w:w="4065"/>
        <w:gridCol w:w="656"/>
        <w:gridCol w:w="2251"/>
      </w:tblGrid>
      <w:tr w:rsidR="001D33C6" w:rsidRPr="003156C1" w:rsidTr="001D33C6">
        <w:trPr>
          <w:cantSplit/>
          <w:trHeight w:val="736"/>
          <w:tblHeader/>
        </w:trPr>
        <w:tc>
          <w:tcPr>
            <w:tcW w:w="6329" w:type="dxa"/>
            <w:gridSpan w:val="6"/>
            <w:vMerge/>
            <w:tcBorders>
              <w:top w:val="single" w:sz="10" w:space="0" w:color="auto"/>
              <w:left w:val="single" w:sz="10" w:space="0" w:color="auto"/>
              <w:bottom w:val="single" w:sz="10" w:space="0" w:color="auto"/>
              <w:right w:val="single" w:sz="5" w:space="0" w:color="auto"/>
            </w:tcBorders>
            <w:shd w:val="clear" w:color="auto" w:fill="auto"/>
            <w:vAlign w:val="center"/>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Наименование показателя</w:t>
            </w:r>
          </w:p>
        </w:tc>
        <w:tc>
          <w:tcPr>
            <w:tcW w:w="656" w:type="dxa"/>
            <w:vMerge/>
            <w:tcBorders>
              <w:top w:val="single" w:sz="10" w:space="0" w:color="auto"/>
              <w:bottom w:val="single" w:sz="10" w:space="0" w:color="auto"/>
              <w:right w:val="single" w:sz="5" w:space="0" w:color="auto"/>
            </w:tcBorders>
            <w:shd w:val="clear" w:color="auto" w:fill="auto"/>
            <w:vAlign w:val="center"/>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КОД</w:t>
            </w:r>
          </w:p>
        </w:tc>
        <w:tc>
          <w:tcPr>
            <w:tcW w:w="2251" w:type="dxa"/>
            <w:vMerge/>
            <w:tcBorders>
              <w:top w:val="single" w:sz="10" w:space="0" w:color="auto"/>
              <w:left w:val="single" w:sz="5" w:space="0" w:color="auto"/>
              <w:bottom w:val="single" w:sz="10" w:space="0" w:color="auto"/>
              <w:right w:val="single" w:sz="10" w:space="0" w:color="auto"/>
            </w:tcBorders>
            <w:shd w:val="clear" w:color="auto" w:fill="auto"/>
            <w:vAlign w:val="center"/>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Сумма на 2024 год</w:t>
            </w:r>
          </w:p>
        </w:tc>
      </w:tr>
      <w:tr w:rsidR="001D33C6" w:rsidRPr="003156C1" w:rsidTr="001D33C6">
        <w:trPr>
          <w:cantSplit/>
          <w:trHeight w:val="221"/>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ОБЩЕГОСУДАРСТВЕННЫЕ ВОПРОСЫ</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89 163.57</w:t>
            </w:r>
          </w:p>
        </w:tc>
      </w:tr>
      <w:tr w:rsidR="001D33C6" w:rsidRPr="003156C1" w:rsidTr="001D33C6">
        <w:trPr>
          <w:cantSplit/>
          <w:trHeight w:val="442"/>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1 981.95</w:t>
            </w:r>
          </w:p>
        </w:tc>
      </w:tr>
      <w:tr w:rsidR="001D33C6" w:rsidRPr="003156C1" w:rsidTr="001D33C6">
        <w:trPr>
          <w:cantSplit/>
          <w:trHeight w:val="442"/>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0103</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376.39</w:t>
            </w:r>
          </w:p>
        </w:tc>
      </w:tr>
      <w:tr w:rsidR="001D33C6" w:rsidRPr="003156C1" w:rsidTr="001D33C6">
        <w:trPr>
          <w:cantSplit/>
          <w:trHeight w:val="677"/>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54 431.19</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фонды</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0111</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1D33C6" w:rsidRPr="003156C1" w:rsidTr="001D33C6">
        <w:trPr>
          <w:cantSplit/>
          <w:trHeight w:val="236"/>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вопросы</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32 129.54</w:t>
            </w:r>
          </w:p>
        </w:tc>
      </w:tr>
      <w:tr w:rsidR="001D33C6" w:rsidRPr="003156C1" w:rsidTr="001D33C6">
        <w:trPr>
          <w:cantSplit/>
          <w:trHeight w:val="221"/>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НАЦИОНАЛЬНАЯ ОБОРОНА</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1 573.70</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1 573.70</w:t>
            </w:r>
          </w:p>
        </w:tc>
      </w:tr>
      <w:tr w:rsidR="001D33C6" w:rsidRPr="003156C1" w:rsidTr="001D33C6">
        <w:trPr>
          <w:cantSplit/>
          <w:trHeight w:val="575"/>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2 053.64</w:t>
            </w:r>
          </w:p>
        </w:tc>
      </w:tr>
      <w:tr w:rsidR="001D33C6" w:rsidRPr="003156C1" w:rsidTr="001D33C6">
        <w:trPr>
          <w:cantSplit/>
          <w:trHeight w:val="547"/>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0310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2 053.64</w:t>
            </w:r>
          </w:p>
        </w:tc>
      </w:tr>
      <w:tr w:rsidR="001D33C6" w:rsidRPr="003156C1" w:rsidTr="001D33C6">
        <w:trPr>
          <w:cantSplit/>
          <w:trHeight w:val="400"/>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НАЦИОНАЛЬНАЯ ЭКОНОМИКА</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241 519.86</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3 746.50</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237 623.56</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национальной экономики</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0412</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149.80</w:t>
            </w:r>
          </w:p>
        </w:tc>
      </w:tr>
      <w:tr w:rsidR="001D33C6" w:rsidRPr="003156C1" w:rsidTr="001D33C6">
        <w:trPr>
          <w:cantSplit/>
          <w:trHeight w:val="221"/>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ЖИЛИЩНО-КОММУНАЛЬНОЕ ХОЗЯЙСТВО</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61 376.09</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Жилищное хозяйство</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0501</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1D33C6" w:rsidRPr="003156C1" w:rsidTr="001D33C6">
        <w:trPr>
          <w:cantSplit/>
          <w:trHeight w:val="236"/>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61 354.81</w:t>
            </w:r>
          </w:p>
        </w:tc>
      </w:tr>
      <w:tr w:rsidR="001D33C6" w:rsidRPr="003156C1" w:rsidTr="001D33C6">
        <w:trPr>
          <w:cantSplit/>
          <w:trHeight w:val="221"/>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ОХРАНА ОКРУЖАЮЩЕЙ СРЕДЫ</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0600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72.29</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охраны окружающей среды</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0605</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72.29</w:t>
            </w:r>
          </w:p>
        </w:tc>
      </w:tr>
      <w:tr w:rsidR="001D33C6" w:rsidRPr="003156C1" w:rsidTr="001D33C6">
        <w:trPr>
          <w:cantSplit/>
          <w:trHeight w:val="221"/>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 КИНЕМАТОГРАФИЯ</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70 368.25</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70 368.25</w:t>
            </w:r>
          </w:p>
        </w:tc>
      </w:tr>
      <w:tr w:rsidR="001D33C6" w:rsidRPr="003156C1" w:rsidTr="001D33C6">
        <w:trPr>
          <w:cantSplit/>
          <w:trHeight w:val="221"/>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СОЦИАЛЬНАЯ ПОЛИТИКА</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Пенсионное обеспечение</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1001</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1D33C6" w:rsidRPr="003156C1" w:rsidTr="001D33C6">
        <w:trPr>
          <w:cantSplit/>
          <w:trHeight w:val="236"/>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ФИЗИЧЕСКАЯ КУЛЬТУРА И СПОРТ</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9 571.85</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9 571.85</w:t>
            </w:r>
          </w:p>
        </w:tc>
      </w:tr>
      <w:tr w:rsidR="001D33C6" w:rsidRPr="003156C1" w:rsidTr="001D33C6">
        <w:trPr>
          <w:cantSplit/>
          <w:trHeight w:val="669"/>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И МУНИЦИПАЛЬНОГО ДОЛГА</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1D33C6" w:rsidRPr="003156C1" w:rsidTr="001D33C6">
        <w:trPr>
          <w:cantSplit/>
          <w:trHeight w:val="221"/>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1301</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1D33C6" w:rsidRPr="003156C1" w:rsidTr="001D33C6">
        <w:trPr>
          <w:cantSplit/>
          <w:trHeight w:val="807"/>
        </w:trPr>
        <w:tc>
          <w:tcPr>
            <w:tcW w:w="6329"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5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1400</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1D33C6" w:rsidRPr="003156C1" w:rsidTr="001D33C6">
        <w:trPr>
          <w:cantSplit/>
          <w:trHeight w:val="236"/>
        </w:trPr>
        <w:tc>
          <w:tcPr>
            <w:tcW w:w="39" w:type="dxa"/>
            <w:tcBorders>
              <w:left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6290"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межбюджетные трансферты общего характера</w:t>
            </w:r>
          </w:p>
        </w:tc>
        <w:tc>
          <w:tcPr>
            <w:tcW w:w="65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1403</w:t>
            </w:r>
          </w:p>
        </w:tc>
        <w:tc>
          <w:tcPr>
            <w:tcW w:w="2251" w:type="dxa"/>
            <w:tcBorders>
              <w:top w:val="single" w:sz="5" w:space="0" w:color="auto"/>
              <w:left w:val="single" w:sz="5" w:space="0" w:color="auto"/>
              <w:bottom w:val="single" w:sz="5"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1D33C6" w:rsidRPr="003156C1" w:rsidTr="001D33C6">
        <w:trPr>
          <w:cantSplit/>
          <w:trHeight w:val="221"/>
        </w:trPr>
        <w:tc>
          <w:tcPr>
            <w:tcW w:w="39" w:type="dxa"/>
            <w:tcBorders>
              <w:top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450" w:type="dxa"/>
            <w:tcBorders>
              <w:top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463" w:type="dxa"/>
            <w:tcBorders>
              <w:top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1286" w:type="dxa"/>
            <w:tcBorders>
              <w:top w:val="single" w:sz="10" w:space="0" w:color="auto"/>
            </w:tcBorders>
            <w:shd w:val="clear" w:color="auto" w:fill="auto"/>
            <w:vAlign w:val="bottom"/>
          </w:tcPr>
          <w:p w:rsidR="001D33C6" w:rsidRPr="003156C1" w:rsidRDefault="001D33C6" w:rsidP="001D33C6">
            <w:pPr>
              <w:rPr>
                <w:rFonts w:ascii="Times New Roman" w:eastAsiaTheme="minorEastAsia" w:hAnsi="Times New Roman" w:cs="Times New Roman"/>
                <w:sz w:val="18"/>
                <w:szCs w:val="18"/>
              </w:rPr>
            </w:pPr>
          </w:p>
        </w:tc>
        <w:tc>
          <w:tcPr>
            <w:tcW w:w="4721" w:type="dxa"/>
            <w:gridSpan w:val="2"/>
            <w:tcBorders>
              <w:top w:val="single" w:sz="10" w:space="0" w:color="auto"/>
            </w:tcBorders>
            <w:shd w:val="clear" w:color="auto" w:fill="auto"/>
            <w:vAlign w:val="bottom"/>
          </w:tcPr>
          <w:p w:rsidR="001D33C6" w:rsidRPr="003156C1" w:rsidRDefault="001D33C6" w:rsidP="001D33C6">
            <w:pPr>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Итого расходов:</w:t>
            </w:r>
          </w:p>
        </w:tc>
        <w:tc>
          <w:tcPr>
            <w:tcW w:w="2251" w:type="dxa"/>
            <w:tcBorders>
              <w:top w:val="single" w:sz="5" w:space="0" w:color="auto"/>
              <w:left w:val="single" w:sz="10" w:space="0" w:color="auto"/>
              <w:bottom w:val="single" w:sz="10" w:space="0" w:color="auto"/>
              <w:right w:val="single" w:sz="10" w:space="0" w:color="auto"/>
            </w:tcBorders>
            <w:shd w:val="clear" w:color="auto" w:fill="auto"/>
            <w:vAlign w:val="bottom"/>
          </w:tcPr>
          <w:p w:rsidR="001D33C6" w:rsidRPr="003156C1" w:rsidRDefault="001D33C6" w:rsidP="001D33C6">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477 622.44</w:t>
            </w:r>
          </w:p>
        </w:tc>
      </w:tr>
    </w:tbl>
    <w:p w:rsidR="001D33C6" w:rsidRPr="003156C1" w:rsidRDefault="001D33C6" w:rsidP="001D33C6">
      <w:pPr>
        <w:spacing w:after="200" w:line="276" w:lineRule="auto"/>
        <w:ind w:left="142" w:firstLine="0"/>
        <w:jc w:val="left"/>
        <w:rPr>
          <w:rFonts w:eastAsiaTheme="minorEastAsia"/>
          <w:sz w:val="18"/>
          <w:szCs w:val="18"/>
        </w:rPr>
      </w:pPr>
    </w:p>
    <w:tbl>
      <w:tblPr>
        <w:tblStyle w:val="TableStyle0118"/>
        <w:tblW w:w="9841" w:type="dxa"/>
        <w:tblInd w:w="-15" w:type="dxa"/>
        <w:tblLook w:val="04A0" w:firstRow="1" w:lastRow="0" w:firstColumn="1" w:lastColumn="0" w:noHBand="0" w:noVBand="1"/>
      </w:tblPr>
      <w:tblGrid>
        <w:gridCol w:w="37"/>
        <w:gridCol w:w="39"/>
        <w:gridCol w:w="9574"/>
        <w:gridCol w:w="142"/>
        <w:gridCol w:w="24"/>
        <w:gridCol w:w="25"/>
      </w:tblGrid>
      <w:tr w:rsidR="001D33C6" w:rsidRPr="003156C1" w:rsidTr="001D33C6">
        <w:trPr>
          <w:gridAfter w:val="1"/>
          <w:wAfter w:w="25" w:type="dxa"/>
          <w:trHeight w:val="255"/>
        </w:trPr>
        <w:tc>
          <w:tcPr>
            <w:tcW w:w="37" w:type="dxa"/>
            <w:shd w:val="clear" w:color="FFFFFF"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p>
        </w:tc>
        <w:tc>
          <w:tcPr>
            <w:tcW w:w="39" w:type="dxa"/>
            <w:shd w:val="clear" w:color="FFFFFF"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p>
        </w:tc>
        <w:tc>
          <w:tcPr>
            <w:tcW w:w="9574" w:type="dxa"/>
            <w:shd w:val="clear" w:color="FFFFFF" w:fill="auto"/>
            <w:vAlign w:val="bottom"/>
          </w:tcPr>
          <w:p w:rsidR="001D33C6" w:rsidRPr="007827DB" w:rsidRDefault="001D33C6" w:rsidP="001D33C6">
            <w:pPr>
              <w:spacing w:line="259" w:lineRule="auto"/>
              <w:ind w:firstLine="5750"/>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Приложение 4</w:t>
            </w:r>
          </w:p>
          <w:p w:rsidR="001D33C6" w:rsidRPr="007827DB" w:rsidRDefault="001D33C6" w:rsidP="001D33C6">
            <w:pPr>
              <w:spacing w:line="259" w:lineRule="auto"/>
              <w:ind w:firstLine="5750"/>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к решению Думы Хомутовского</w:t>
            </w:r>
          </w:p>
          <w:p w:rsidR="001D33C6" w:rsidRPr="007827DB" w:rsidRDefault="001D33C6" w:rsidP="001D33C6">
            <w:pPr>
              <w:spacing w:line="259" w:lineRule="auto"/>
              <w:ind w:firstLine="5750"/>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муниципального образования</w:t>
            </w:r>
          </w:p>
          <w:p w:rsidR="001D33C6" w:rsidRPr="007827DB" w:rsidRDefault="001D33C6" w:rsidP="001D33C6">
            <w:pPr>
              <w:spacing w:line="259" w:lineRule="auto"/>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 xml:space="preserve">                                                                                                        от </w:t>
            </w:r>
            <w:r w:rsidR="0062779B" w:rsidRPr="007827DB">
              <w:rPr>
                <w:rFonts w:ascii="Times New Roman" w:eastAsiaTheme="minorEastAsia" w:hAnsi="Times New Roman" w:cs="Times New Roman"/>
                <w:i/>
                <w:sz w:val="18"/>
                <w:szCs w:val="18"/>
              </w:rPr>
              <w:t>25.04.2024</w:t>
            </w:r>
            <w:r w:rsidRPr="007827DB">
              <w:rPr>
                <w:rFonts w:ascii="Times New Roman" w:eastAsiaTheme="minorEastAsia" w:hAnsi="Times New Roman" w:cs="Times New Roman"/>
                <w:i/>
                <w:sz w:val="18"/>
                <w:szCs w:val="18"/>
              </w:rPr>
              <w:t xml:space="preserve">№ </w:t>
            </w:r>
            <w:r w:rsidR="0062779B" w:rsidRPr="007827DB">
              <w:rPr>
                <w:rFonts w:ascii="Times New Roman" w:eastAsiaTheme="minorEastAsia" w:hAnsi="Times New Roman" w:cs="Times New Roman"/>
                <w:i/>
                <w:sz w:val="18"/>
                <w:szCs w:val="18"/>
              </w:rPr>
              <w:t>24-114</w:t>
            </w:r>
          </w:p>
          <w:p w:rsidR="001D33C6" w:rsidRPr="003156C1" w:rsidRDefault="001D33C6" w:rsidP="001D33C6">
            <w:pPr>
              <w:spacing w:line="259" w:lineRule="auto"/>
              <w:jc w:val="right"/>
              <w:rPr>
                <w:rFonts w:ascii="Times New Roman" w:eastAsiaTheme="minorEastAsia" w:hAnsi="Times New Roman" w:cs="Times New Roman"/>
                <w:sz w:val="18"/>
                <w:szCs w:val="18"/>
              </w:rPr>
            </w:pPr>
          </w:p>
          <w:p w:rsidR="001D33C6" w:rsidRPr="003156C1" w:rsidRDefault="001D33C6" w:rsidP="001D33C6">
            <w:pPr>
              <w:spacing w:line="259" w:lineRule="auto"/>
              <w:jc w:val="right"/>
              <w:rPr>
                <w:rFonts w:ascii="Times New Roman" w:eastAsiaTheme="minorEastAsia" w:hAnsi="Times New Roman" w:cs="Times New Roman"/>
                <w:sz w:val="18"/>
                <w:szCs w:val="18"/>
              </w:rPr>
            </w:pPr>
          </w:p>
          <w:p w:rsidR="001D33C6" w:rsidRPr="003156C1" w:rsidRDefault="001D33C6" w:rsidP="001D33C6">
            <w:pPr>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1D33C6" w:rsidRPr="003156C1" w:rsidRDefault="001D33C6" w:rsidP="001D33C6">
            <w:pPr>
              <w:spacing w:line="259" w:lineRule="auto"/>
              <w:jc w:val="right"/>
              <w:rPr>
                <w:rFonts w:ascii="Times New Roman" w:eastAsiaTheme="minorEastAsia" w:hAnsi="Times New Roman" w:cs="Times New Roman"/>
                <w:sz w:val="18"/>
                <w:szCs w:val="18"/>
              </w:rPr>
            </w:pPr>
          </w:p>
        </w:tc>
        <w:tc>
          <w:tcPr>
            <w:tcW w:w="142" w:type="dxa"/>
            <w:shd w:val="clear" w:color="FFFFFF" w:fill="auto"/>
            <w:vAlign w:val="bottom"/>
          </w:tcPr>
          <w:p w:rsidR="001D33C6" w:rsidRPr="003156C1" w:rsidRDefault="001D33C6" w:rsidP="001D33C6">
            <w:pPr>
              <w:spacing w:line="259" w:lineRule="auto"/>
              <w:ind w:right="55"/>
              <w:jc w:val="center"/>
              <w:rPr>
                <w:rFonts w:ascii="Times New Roman" w:eastAsiaTheme="minorEastAsia" w:hAnsi="Times New Roman" w:cs="Times New Roman"/>
                <w:sz w:val="18"/>
                <w:szCs w:val="18"/>
              </w:rPr>
            </w:pPr>
          </w:p>
        </w:tc>
        <w:tc>
          <w:tcPr>
            <w:tcW w:w="24" w:type="dxa"/>
            <w:shd w:val="clear" w:color="FFFFFF"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p>
        </w:tc>
      </w:tr>
      <w:tr w:rsidR="001D33C6" w:rsidRPr="003156C1" w:rsidTr="001D33C6">
        <w:trPr>
          <w:trHeight w:val="255"/>
        </w:trPr>
        <w:tc>
          <w:tcPr>
            <w:tcW w:w="9792" w:type="dxa"/>
            <w:gridSpan w:val="4"/>
            <w:shd w:val="clear" w:color="FFFFFF" w:fill="auto"/>
            <w:vAlign w:val="bottom"/>
          </w:tcPr>
          <w:p w:rsidR="001D33C6" w:rsidRPr="003156C1" w:rsidRDefault="001D33C6" w:rsidP="001D33C6">
            <w:pPr>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Единица измерения: тыс. руб.</w:t>
            </w:r>
          </w:p>
          <w:p w:rsidR="001D33C6" w:rsidRPr="003156C1" w:rsidRDefault="001D33C6" w:rsidP="001D33C6">
            <w:pPr>
              <w:spacing w:line="259" w:lineRule="auto"/>
              <w:jc w:val="right"/>
              <w:rPr>
                <w:rFonts w:ascii="Times New Roman" w:eastAsiaTheme="minorEastAsia" w:hAnsi="Times New Roman" w:cs="Times New Roman"/>
                <w:sz w:val="18"/>
                <w:szCs w:val="18"/>
              </w:rPr>
            </w:pPr>
          </w:p>
        </w:tc>
        <w:tc>
          <w:tcPr>
            <w:tcW w:w="24" w:type="dxa"/>
            <w:shd w:val="clear" w:color="FFFFFF" w:fill="auto"/>
            <w:vAlign w:val="bottom"/>
          </w:tcPr>
          <w:p w:rsidR="001D33C6" w:rsidRPr="003156C1" w:rsidRDefault="001D33C6" w:rsidP="001D33C6">
            <w:pPr>
              <w:spacing w:line="259" w:lineRule="auto"/>
              <w:jc w:val="right"/>
              <w:rPr>
                <w:rFonts w:ascii="Times New Roman" w:eastAsiaTheme="minorEastAsia" w:hAnsi="Times New Roman" w:cs="Times New Roman"/>
                <w:sz w:val="18"/>
                <w:szCs w:val="18"/>
              </w:rPr>
            </w:pPr>
          </w:p>
        </w:tc>
        <w:tc>
          <w:tcPr>
            <w:tcW w:w="25" w:type="dxa"/>
            <w:shd w:val="clear" w:color="FFFFFF"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p>
        </w:tc>
      </w:tr>
    </w:tbl>
    <w:tbl>
      <w:tblPr>
        <w:tblStyle w:val="TableStyle0214"/>
        <w:tblW w:w="8016" w:type="dxa"/>
        <w:tblInd w:w="28" w:type="dxa"/>
        <w:tblCellMar>
          <w:left w:w="28" w:type="dxa"/>
          <w:right w:w="28" w:type="dxa"/>
        </w:tblCellMar>
        <w:tblLook w:val="04A0" w:firstRow="1" w:lastRow="0" w:firstColumn="1" w:lastColumn="0" w:noHBand="0" w:noVBand="1"/>
      </w:tblPr>
      <w:tblGrid>
        <w:gridCol w:w="3603"/>
        <w:gridCol w:w="579"/>
        <w:gridCol w:w="1917"/>
        <w:gridCol w:w="1917"/>
      </w:tblGrid>
      <w:tr w:rsidR="001D33C6" w:rsidRPr="003156C1" w:rsidTr="001D33C6">
        <w:trPr>
          <w:trHeight w:val="64"/>
        </w:trPr>
        <w:tc>
          <w:tcPr>
            <w:tcW w:w="3603" w:type="dxa"/>
            <w:shd w:val="clear" w:color="FFFFFF" w:fill="auto"/>
            <w:vAlign w:val="bottom"/>
          </w:tcPr>
          <w:p w:rsidR="001D33C6" w:rsidRPr="003156C1" w:rsidRDefault="001D33C6" w:rsidP="001D33C6">
            <w:pPr>
              <w:spacing w:line="259" w:lineRule="auto"/>
              <w:ind w:left="-595"/>
              <w:rPr>
                <w:rFonts w:ascii="Times New Roman" w:eastAsiaTheme="minorEastAsia" w:hAnsi="Times New Roman" w:cs="Times New Roman"/>
                <w:sz w:val="18"/>
                <w:szCs w:val="18"/>
              </w:rPr>
            </w:pPr>
          </w:p>
        </w:tc>
        <w:tc>
          <w:tcPr>
            <w:tcW w:w="579" w:type="dxa"/>
            <w:shd w:val="clear" w:color="FFFFFF"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1917" w:type="dxa"/>
            <w:shd w:val="clear" w:color="FFFFFF"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1917" w:type="dxa"/>
            <w:shd w:val="clear" w:color="FFFFFF"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r>
    </w:tbl>
    <w:tbl>
      <w:tblPr>
        <w:tblStyle w:val="TableStyle0513"/>
        <w:tblW w:w="9639" w:type="dxa"/>
        <w:tblInd w:w="13" w:type="dxa"/>
        <w:tblLayout w:type="fixed"/>
        <w:tblLook w:val="04A0" w:firstRow="1" w:lastRow="0" w:firstColumn="1" w:lastColumn="0" w:noHBand="0" w:noVBand="1"/>
      </w:tblPr>
      <w:tblGrid>
        <w:gridCol w:w="40"/>
        <w:gridCol w:w="5205"/>
        <w:gridCol w:w="1276"/>
        <w:gridCol w:w="1559"/>
        <w:gridCol w:w="1559"/>
      </w:tblGrid>
      <w:tr w:rsidR="001D33C6" w:rsidRPr="003156C1" w:rsidTr="001D33C6">
        <w:trPr>
          <w:cantSplit/>
          <w:trHeight w:val="227"/>
          <w:tblHeader/>
        </w:trPr>
        <w:tc>
          <w:tcPr>
            <w:tcW w:w="6521" w:type="dxa"/>
            <w:gridSpan w:val="3"/>
            <w:tcBorders>
              <w:top w:val="single" w:sz="10" w:space="0" w:color="auto"/>
              <w:left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Классификатор расходов</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p>
        </w:tc>
      </w:tr>
      <w:tr w:rsidR="001D33C6" w:rsidRPr="003156C1" w:rsidTr="001D33C6">
        <w:trPr>
          <w:cantSplit/>
          <w:trHeight w:val="811"/>
          <w:tblHeader/>
        </w:trPr>
        <w:tc>
          <w:tcPr>
            <w:tcW w:w="524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Наименование показателя</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2025 год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2026 год</w:t>
            </w:r>
          </w:p>
        </w:tc>
      </w:tr>
      <w:tr w:rsidR="001D33C6" w:rsidRPr="003156C1" w:rsidTr="001D33C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ОБЩЕГОСУДАРСТВЕННЫЕ ВОПРОСЫ</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68 957.42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67 238.10</w:t>
            </w:r>
          </w:p>
        </w:tc>
      </w:tr>
      <w:tr w:rsidR="001D33C6" w:rsidRPr="003156C1" w:rsidTr="001D33C6">
        <w:trPr>
          <w:cantSplit/>
          <w:trHeight w:val="389"/>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1 916.55</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1 833.22</w:t>
            </w:r>
          </w:p>
        </w:tc>
      </w:tr>
      <w:tr w:rsidR="001D33C6" w:rsidRPr="003156C1" w:rsidTr="001D33C6">
        <w:trPr>
          <w:cantSplit/>
          <w:trHeight w:val="40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43 266.46</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42 728.98</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вопросы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23 579.92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22 481.41</w:t>
            </w:r>
          </w:p>
        </w:tc>
      </w:tr>
      <w:tr w:rsidR="001D33C6" w:rsidRPr="003156C1" w:rsidTr="001D33C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НАЦИОНАЛЬНАЯ ОБОРОНА</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1 739.40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1D33C6" w:rsidRPr="003156C1" w:rsidTr="001D33C6">
        <w:trPr>
          <w:cantSplit/>
          <w:trHeight w:val="211"/>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1 739.40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1D33C6" w:rsidRPr="003156C1" w:rsidTr="001D33C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НАЦИОНАЛЬНАЯ ЭКОНОМИКА</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75 756.76</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73 053.41</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1 885.93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1 885.93</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73 870.84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71 167.48</w:t>
            </w:r>
          </w:p>
        </w:tc>
      </w:tr>
      <w:tr w:rsidR="001D33C6" w:rsidRPr="003156C1" w:rsidTr="001D33C6">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ЖИЛИЩНО-КОММУНАЛЬНОЕ ХОЗЯЙСТВО</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1D33C6" w:rsidRPr="003156C1" w:rsidTr="001D33C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 КИНЕМАТОГРАФИЯ</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39 565.31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37 598.92</w:t>
            </w:r>
          </w:p>
        </w:tc>
      </w:tr>
      <w:tr w:rsidR="001D33C6" w:rsidRPr="003156C1" w:rsidTr="001D33C6">
        <w:trPr>
          <w:cantSplit/>
          <w:trHeight w:val="211"/>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39 565.31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37 598.92</w:t>
            </w:r>
          </w:p>
        </w:tc>
      </w:tr>
      <w:tr w:rsidR="001D33C6" w:rsidRPr="003156C1" w:rsidTr="001D33C6">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СОЦИАЛЬНАЯ ПОЛИТИКА</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Пенсионное обеспечение</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1D33C6" w:rsidRPr="003156C1" w:rsidTr="001D33C6">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ФИЗИЧЕСКАЯ КУЛЬТУРА И СПОРТ</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r>
      <w:tr w:rsidR="001D33C6" w:rsidRPr="003156C1" w:rsidTr="001D33C6">
        <w:trPr>
          <w:cantSplit/>
          <w:trHeight w:val="195"/>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r>
      <w:tr w:rsidR="001D33C6" w:rsidRPr="003156C1" w:rsidTr="001D33C6">
        <w:trPr>
          <w:cantSplit/>
          <w:trHeight w:val="570"/>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(МУНИЦИПАЛЬНОГО) ДОЛГА</w:t>
            </w:r>
          </w:p>
        </w:tc>
        <w:tc>
          <w:tcPr>
            <w:tcW w:w="1276" w:type="dxa"/>
            <w:tcBorders>
              <w:top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1D33C6" w:rsidRPr="003156C1" w:rsidTr="001D33C6">
        <w:trPr>
          <w:cantSplit/>
          <w:trHeight w:val="211"/>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1D33C6" w:rsidRPr="003156C1" w:rsidTr="001D33C6">
        <w:trPr>
          <w:cantSplit/>
          <w:trHeight w:val="898"/>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r w:rsidRPr="003156C1">
              <w:rPr>
                <w:rFonts w:ascii="Times New Roman" w:eastAsiaTheme="minorEastAsia" w:hAnsi="Times New Roman" w:cs="Times New Roman"/>
                <w:sz w:val="18"/>
                <w:szCs w:val="18"/>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w:t>
            </w:r>
          </w:p>
        </w:tc>
      </w:tr>
      <w:tr w:rsidR="001D33C6" w:rsidRPr="003156C1" w:rsidTr="001D33C6">
        <w:trPr>
          <w:cantSplit/>
          <w:trHeight w:val="211"/>
        </w:trPr>
        <w:tc>
          <w:tcPr>
            <w:tcW w:w="40" w:type="dxa"/>
            <w:tcBorders>
              <w:left w:val="single" w:sz="10"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межбюджетные трансферты общего характера</w:t>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spacing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w:t>
            </w:r>
          </w:p>
        </w:tc>
      </w:tr>
      <w:tr w:rsidR="001D33C6" w:rsidRPr="003156C1" w:rsidTr="001D33C6">
        <w:trPr>
          <w:cantSplit/>
          <w:trHeight w:val="227"/>
        </w:trPr>
        <w:tc>
          <w:tcPr>
            <w:tcW w:w="6521" w:type="dxa"/>
            <w:gridSpan w:val="3"/>
            <w:tcBorders>
              <w:top w:val="single" w:sz="10" w:space="0" w:color="auto"/>
              <w:left w:val="single" w:sz="4" w:space="0" w:color="auto"/>
              <w:bottom w:val="single" w:sz="4" w:space="0" w:color="auto"/>
            </w:tcBorders>
            <w:shd w:val="clear" w:color="auto" w:fill="auto"/>
            <w:vAlign w:val="bottom"/>
          </w:tcPr>
          <w:p w:rsidR="001D33C6" w:rsidRPr="003156C1" w:rsidRDefault="001D33C6" w:rsidP="001D33C6">
            <w:pPr>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Итого расходов:</w:t>
            </w:r>
          </w:p>
        </w:tc>
        <w:tc>
          <w:tcPr>
            <w:tcW w:w="1559" w:type="dxa"/>
            <w:tcBorders>
              <w:top w:val="single" w:sz="5" w:space="0" w:color="auto"/>
              <w:left w:val="single" w:sz="10" w:space="0" w:color="auto"/>
              <w:bottom w:val="single" w:sz="10"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204 500.26</w:t>
            </w:r>
          </w:p>
        </w:tc>
        <w:tc>
          <w:tcPr>
            <w:tcW w:w="1559" w:type="dxa"/>
            <w:tcBorders>
              <w:top w:val="single" w:sz="5" w:space="0" w:color="auto"/>
              <w:left w:val="single" w:sz="5" w:space="0" w:color="auto"/>
              <w:bottom w:val="single" w:sz="10" w:space="0" w:color="auto"/>
              <w:right w:val="single" w:sz="5" w:space="0" w:color="auto"/>
            </w:tcBorders>
            <w:shd w:val="clear" w:color="auto" w:fill="auto"/>
            <w:vAlign w:val="bottom"/>
          </w:tcPr>
          <w:p w:rsidR="001D33C6" w:rsidRPr="003156C1" w:rsidRDefault="001D33C6" w:rsidP="001D33C6">
            <w:pPr>
              <w:wordWrap w:val="0"/>
              <w:spacing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198 126.86</w:t>
            </w:r>
          </w:p>
        </w:tc>
      </w:tr>
    </w:tbl>
    <w:p w:rsidR="001D33C6" w:rsidRPr="003156C1" w:rsidRDefault="001D33C6" w:rsidP="001D33C6">
      <w:pPr>
        <w:spacing w:line="259" w:lineRule="auto"/>
        <w:ind w:left="0" w:firstLine="0"/>
        <w:jc w:val="left"/>
        <w:rPr>
          <w:rFonts w:eastAsiaTheme="minorEastAsia"/>
          <w:sz w:val="18"/>
          <w:szCs w:val="18"/>
        </w:rPr>
      </w:pPr>
    </w:p>
    <w:p w:rsidR="002E6CFA" w:rsidRPr="003156C1" w:rsidRDefault="002E6CFA" w:rsidP="001D33C6">
      <w:pPr>
        <w:spacing w:line="259" w:lineRule="auto"/>
        <w:ind w:left="0" w:firstLine="0"/>
        <w:jc w:val="left"/>
        <w:rPr>
          <w:rFonts w:eastAsiaTheme="minorEastAsia"/>
          <w:sz w:val="18"/>
          <w:szCs w:val="18"/>
        </w:rPr>
      </w:pPr>
    </w:p>
    <w:tbl>
      <w:tblPr>
        <w:tblStyle w:val="TableStyle01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62779B" w:rsidRPr="003156C1" w:rsidTr="002E6CFA">
        <w:trPr>
          <w:trHeight w:val="60"/>
        </w:trPr>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8"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39" w:type="dxa"/>
            <w:shd w:val="clear" w:color="FFFFFF" w:fill="auto"/>
            <w:vAlign w:val="bottom"/>
          </w:tcPr>
          <w:p w:rsidR="0062779B" w:rsidRPr="003156C1" w:rsidRDefault="0062779B" w:rsidP="002E6CFA">
            <w:pPr>
              <w:rPr>
                <w:rFonts w:ascii="Times New Roman" w:hAnsi="Times New Roman"/>
                <w:sz w:val="18"/>
                <w:szCs w:val="18"/>
              </w:rPr>
            </w:pPr>
          </w:p>
        </w:tc>
        <w:tc>
          <w:tcPr>
            <w:tcW w:w="76" w:type="dxa"/>
            <w:shd w:val="clear" w:color="FFFFFF" w:fill="auto"/>
          </w:tcPr>
          <w:p w:rsidR="0062779B" w:rsidRPr="003156C1" w:rsidRDefault="0062779B" w:rsidP="002E6CFA">
            <w:pPr>
              <w:ind w:left="6737" w:hanging="6737"/>
              <w:rPr>
                <w:rFonts w:ascii="Times New Roman" w:hAnsi="Times New Roman"/>
                <w:sz w:val="18"/>
                <w:szCs w:val="18"/>
              </w:rPr>
            </w:pPr>
          </w:p>
        </w:tc>
        <w:tc>
          <w:tcPr>
            <w:tcW w:w="9497" w:type="dxa"/>
            <w:shd w:val="clear" w:color="FFFFFF" w:fill="auto"/>
            <w:vAlign w:val="bottom"/>
          </w:tcPr>
          <w:p w:rsidR="0062779B" w:rsidRPr="003156C1" w:rsidRDefault="0062779B" w:rsidP="002E6CFA">
            <w:pPr>
              <w:ind w:left="6737" w:hanging="6737"/>
              <w:rPr>
                <w:rFonts w:ascii="Times New Roman" w:hAnsi="Times New Roman"/>
                <w:sz w:val="18"/>
                <w:szCs w:val="18"/>
              </w:rPr>
            </w:pPr>
            <w:r w:rsidRPr="003156C1">
              <w:rPr>
                <w:rFonts w:ascii="Times New Roman" w:hAnsi="Times New Roman"/>
                <w:sz w:val="18"/>
                <w:szCs w:val="18"/>
              </w:rPr>
              <w:t xml:space="preserve">            </w:t>
            </w:r>
          </w:p>
          <w:p w:rsidR="0062779B" w:rsidRPr="007827DB" w:rsidRDefault="0062779B" w:rsidP="002E6CFA">
            <w:pPr>
              <w:ind w:left="5953" w:hanging="6737"/>
              <w:jc w:val="right"/>
              <w:rPr>
                <w:rFonts w:ascii="Times New Roman" w:hAnsi="Times New Roman"/>
                <w:i/>
                <w:sz w:val="18"/>
                <w:szCs w:val="18"/>
              </w:rPr>
            </w:pPr>
            <w:r w:rsidRPr="007827DB">
              <w:rPr>
                <w:rFonts w:ascii="Times New Roman" w:hAnsi="Times New Roman"/>
                <w:i/>
                <w:sz w:val="18"/>
                <w:szCs w:val="18"/>
              </w:rPr>
              <w:t xml:space="preserve">                                                                                                                                                       Приложение 5</w:t>
            </w:r>
          </w:p>
          <w:p w:rsidR="0062779B" w:rsidRPr="007827DB" w:rsidRDefault="0062779B" w:rsidP="002E6CFA">
            <w:pPr>
              <w:ind w:left="5953" w:hanging="6737"/>
              <w:jc w:val="right"/>
              <w:rPr>
                <w:rFonts w:ascii="Times New Roman" w:hAnsi="Times New Roman"/>
                <w:i/>
                <w:sz w:val="18"/>
                <w:szCs w:val="18"/>
              </w:rPr>
            </w:pPr>
            <w:r w:rsidRPr="007827DB">
              <w:rPr>
                <w:rFonts w:ascii="Times New Roman" w:hAnsi="Times New Roman"/>
                <w:i/>
                <w:sz w:val="18"/>
                <w:szCs w:val="18"/>
              </w:rPr>
              <w:t xml:space="preserve">                                                                                                                                        к решению Думы Хомутовского</w:t>
            </w:r>
          </w:p>
          <w:p w:rsidR="0062779B" w:rsidRPr="007827DB" w:rsidRDefault="0062779B" w:rsidP="002E6CFA">
            <w:pPr>
              <w:ind w:left="5953" w:hanging="6737"/>
              <w:jc w:val="right"/>
              <w:rPr>
                <w:rFonts w:ascii="Times New Roman" w:hAnsi="Times New Roman"/>
                <w:i/>
                <w:sz w:val="18"/>
                <w:szCs w:val="18"/>
              </w:rPr>
            </w:pPr>
            <w:r w:rsidRPr="007827DB">
              <w:rPr>
                <w:rFonts w:ascii="Times New Roman" w:hAnsi="Times New Roman"/>
                <w:i/>
                <w:sz w:val="18"/>
                <w:szCs w:val="18"/>
              </w:rPr>
              <w:t xml:space="preserve">                                                                                                                                        муниципального образования</w:t>
            </w:r>
          </w:p>
          <w:p w:rsidR="0062779B" w:rsidRPr="007827DB" w:rsidRDefault="0062779B" w:rsidP="002E6CFA">
            <w:pPr>
              <w:ind w:left="5953" w:hanging="6737"/>
              <w:jc w:val="right"/>
              <w:rPr>
                <w:rFonts w:ascii="Times New Roman" w:hAnsi="Times New Roman"/>
                <w:i/>
                <w:sz w:val="18"/>
                <w:szCs w:val="18"/>
              </w:rPr>
            </w:pPr>
            <w:r w:rsidRPr="007827DB">
              <w:rPr>
                <w:rFonts w:ascii="Times New Roman" w:hAnsi="Times New Roman"/>
                <w:i/>
                <w:sz w:val="18"/>
                <w:szCs w:val="18"/>
              </w:rPr>
              <w:t xml:space="preserve">                                                                                                                                        от ___________№ _________</w:t>
            </w:r>
          </w:p>
          <w:p w:rsidR="0062779B" w:rsidRPr="007827DB" w:rsidRDefault="0062779B" w:rsidP="002E6CFA">
            <w:pPr>
              <w:ind w:left="75" w:hanging="75"/>
              <w:jc w:val="center"/>
              <w:rPr>
                <w:rFonts w:ascii="Times New Roman" w:hAnsi="Times New Roman"/>
                <w:i/>
                <w:sz w:val="18"/>
                <w:szCs w:val="18"/>
              </w:rPr>
            </w:pPr>
          </w:p>
          <w:p w:rsidR="0062779B" w:rsidRPr="003156C1" w:rsidRDefault="0062779B" w:rsidP="002E6CFA">
            <w:pPr>
              <w:ind w:left="75" w:hanging="75"/>
              <w:jc w:val="center"/>
              <w:rPr>
                <w:rFonts w:ascii="Times New Roman" w:hAnsi="Times New Roman"/>
                <w:sz w:val="18"/>
                <w:szCs w:val="18"/>
              </w:rPr>
            </w:pPr>
          </w:p>
          <w:p w:rsidR="0062779B" w:rsidRPr="003156C1" w:rsidRDefault="0062779B" w:rsidP="002E6CFA">
            <w:pPr>
              <w:ind w:left="75" w:hanging="75"/>
              <w:jc w:val="center"/>
              <w:rPr>
                <w:rFonts w:ascii="Times New Roman" w:hAnsi="Times New Roman"/>
                <w:sz w:val="18"/>
                <w:szCs w:val="18"/>
              </w:rPr>
            </w:pPr>
            <w:proofErr w:type="gramStart"/>
            <w:r w:rsidRPr="003156C1">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62779B" w:rsidRPr="003156C1" w:rsidRDefault="0062779B" w:rsidP="002E6CFA">
            <w:pPr>
              <w:ind w:left="75" w:hanging="75"/>
              <w:jc w:val="center"/>
              <w:rPr>
                <w:rFonts w:ascii="Times New Roman" w:hAnsi="Times New Roman"/>
                <w:sz w:val="18"/>
                <w:szCs w:val="18"/>
              </w:rPr>
            </w:pPr>
            <w:r w:rsidRPr="003156C1">
              <w:rPr>
                <w:rFonts w:ascii="Times New Roman" w:hAnsi="Times New Roman"/>
                <w:sz w:val="18"/>
                <w:szCs w:val="18"/>
              </w:rPr>
              <w:t>Хомутовского муниципального образования и непрограммным направлениям деятельности),</w:t>
            </w:r>
          </w:p>
          <w:p w:rsidR="0062779B" w:rsidRPr="003156C1" w:rsidRDefault="0062779B" w:rsidP="002E6CFA">
            <w:pPr>
              <w:ind w:left="75" w:hanging="75"/>
              <w:jc w:val="center"/>
              <w:rPr>
                <w:rFonts w:ascii="Times New Roman" w:hAnsi="Times New Roman"/>
                <w:sz w:val="18"/>
                <w:szCs w:val="18"/>
              </w:rPr>
            </w:pPr>
            <w:r w:rsidRPr="003156C1">
              <w:rPr>
                <w:rFonts w:ascii="Times New Roman" w:hAnsi="Times New Roman"/>
                <w:sz w:val="18"/>
                <w:szCs w:val="18"/>
              </w:rPr>
              <w:t>видам расходов, разделам, подразделам классификации расходов бюджетов на 2024 год</w:t>
            </w:r>
          </w:p>
          <w:p w:rsidR="0062779B" w:rsidRPr="003156C1" w:rsidRDefault="0062779B" w:rsidP="002E6CFA">
            <w:pPr>
              <w:ind w:left="75" w:hanging="75"/>
              <w:jc w:val="center"/>
              <w:rPr>
                <w:rFonts w:ascii="Times New Roman" w:hAnsi="Times New Roman"/>
                <w:sz w:val="18"/>
                <w:szCs w:val="18"/>
              </w:rPr>
            </w:pPr>
          </w:p>
          <w:p w:rsidR="0062779B" w:rsidRPr="003156C1" w:rsidRDefault="0062779B" w:rsidP="002E6CFA">
            <w:pPr>
              <w:ind w:left="75" w:hanging="75"/>
              <w:rPr>
                <w:rFonts w:ascii="Times New Roman" w:hAnsi="Times New Roman"/>
                <w:sz w:val="18"/>
                <w:szCs w:val="18"/>
              </w:rPr>
            </w:pPr>
            <w:r w:rsidRPr="003156C1">
              <w:rPr>
                <w:rFonts w:ascii="Times New Roman" w:hAnsi="Times New Roman"/>
                <w:sz w:val="18"/>
                <w:szCs w:val="18"/>
              </w:rPr>
              <w:t>Единица измерения: тыс. руб.</w:t>
            </w:r>
          </w:p>
          <w:p w:rsidR="0062779B" w:rsidRPr="003156C1" w:rsidRDefault="0062779B" w:rsidP="002E6CFA">
            <w:pPr>
              <w:ind w:left="4961" w:hanging="6737"/>
              <w:rPr>
                <w:rFonts w:ascii="Times New Roman" w:hAnsi="Times New Roman"/>
                <w:sz w:val="18"/>
                <w:szCs w:val="18"/>
              </w:rPr>
            </w:pPr>
          </w:p>
        </w:tc>
      </w:tr>
    </w:tbl>
    <w:p w:rsidR="0062779B" w:rsidRPr="003156C1" w:rsidRDefault="0062779B" w:rsidP="001D33C6">
      <w:pPr>
        <w:spacing w:line="259" w:lineRule="auto"/>
        <w:ind w:left="0" w:firstLine="0"/>
        <w:jc w:val="left"/>
        <w:rPr>
          <w:rFonts w:eastAsiaTheme="minorEastAsia"/>
          <w:sz w:val="18"/>
          <w:szCs w:val="18"/>
        </w:rPr>
      </w:pPr>
    </w:p>
    <w:tbl>
      <w:tblPr>
        <w:tblStyle w:val="TableStyle1313"/>
        <w:tblW w:w="5002" w:type="pct"/>
        <w:tblInd w:w="6" w:type="dxa"/>
        <w:tblLook w:val="04A0" w:firstRow="1" w:lastRow="0" w:firstColumn="1" w:lastColumn="0" w:noHBand="0" w:noVBand="1"/>
      </w:tblPr>
      <w:tblGrid>
        <w:gridCol w:w="32"/>
        <w:gridCol w:w="16"/>
        <w:gridCol w:w="30"/>
        <w:gridCol w:w="30"/>
        <w:gridCol w:w="20"/>
        <w:gridCol w:w="30"/>
        <w:gridCol w:w="15"/>
        <w:gridCol w:w="30"/>
        <w:gridCol w:w="30"/>
        <w:gridCol w:w="45"/>
        <w:gridCol w:w="30"/>
        <w:gridCol w:w="1884"/>
        <w:gridCol w:w="2727"/>
        <w:gridCol w:w="14"/>
        <w:gridCol w:w="6"/>
        <w:gridCol w:w="13"/>
        <w:gridCol w:w="13"/>
        <w:gridCol w:w="20"/>
        <w:gridCol w:w="705"/>
        <w:gridCol w:w="422"/>
        <w:gridCol w:w="278"/>
        <w:gridCol w:w="364"/>
        <w:gridCol w:w="642"/>
        <w:gridCol w:w="457"/>
        <w:gridCol w:w="2233"/>
      </w:tblGrid>
      <w:tr w:rsidR="002E6CFA" w:rsidRPr="003156C1" w:rsidTr="00C552C2">
        <w:trPr>
          <w:cantSplit/>
          <w:tblHeader/>
        </w:trPr>
        <w:tc>
          <w:tcPr>
            <w:tcW w:w="4919" w:type="dxa"/>
            <w:gridSpan w:val="13"/>
            <w:tcBorders>
              <w:top w:val="none" w:sz="5" w:space="0" w:color="auto"/>
              <w:left w:val="single" w:sz="5" w:space="0" w:color="auto"/>
              <w:bottom w:val="single" w:sz="10" w:space="0" w:color="auto"/>
              <w:right w:val="single" w:sz="4" w:space="0" w:color="auto"/>
            </w:tcBorders>
            <w:shd w:val="clear" w:color="auto" w:fill="auto"/>
            <w:vAlign w:val="center"/>
          </w:tcPr>
          <w:tbl>
            <w:tblPr>
              <w:tblStyle w:val="TableStyle0313"/>
              <w:tblW w:w="4995" w:type="pct"/>
              <w:tblInd w:w="6" w:type="dxa"/>
              <w:tblLook w:val="04A0" w:firstRow="1" w:lastRow="0" w:firstColumn="1" w:lastColumn="0" w:noHBand="0" w:noVBand="1"/>
            </w:tblPr>
            <w:tblGrid>
              <w:gridCol w:w="2357"/>
              <w:gridCol w:w="923"/>
              <w:gridCol w:w="614"/>
              <w:gridCol w:w="997"/>
            </w:tblGrid>
            <w:tr w:rsidR="00C552C2" w:rsidRPr="003156C1" w:rsidTr="00925E80">
              <w:trPr>
                <w:cantSplit/>
                <w:trHeight w:val="230"/>
              </w:trPr>
              <w:tc>
                <w:tcPr>
                  <w:tcW w:w="5510" w:type="dxa"/>
                  <w:tcBorders>
                    <w:top w:val="single" w:sz="5" w:space="0" w:color="auto"/>
                    <w:left w:val="single" w:sz="5" w:space="0" w:color="auto"/>
                    <w:bottom w:val="single" w:sz="5" w:space="0" w:color="auto"/>
                  </w:tcBorders>
                  <w:shd w:val="clear" w:color="auto" w:fill="auto"/>
                  <w:vAlign w:val="center"/>
                </w:tcPr>
                <w:p w:rsidR="00C552C2" w:rsidRPr="003156C1" w:rsidRDefault="00C552C2" w:rsidP="00925E80">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lastRenderedPageBreak/>
                    <w:t>Наименование</w:t>
                  </w:r>
                </w:p>
              </w:tc>
              <w:tc>
                <w:tcPr>
                  <w:tcW w:w="1653" w:type="dxa"/>
                  <w:tcBorders>
                    <w:top w:val="single" w:sz="5" w:space="0" w:color="auto"/>
                    <w:left w:val="single" w:sz="5" w:space="0" w:color="auto"/>
                    <w:bottom w:val="single" w:sz="5" w:space="0" w:color="auto"/>
                    <w:right w:val="single" w:sz="5" w:space="0" w:color="auto"/>
                  </w:tcBorders>
                  <w:shd w:val="clear" w:color="auto" w:fill="auto"/>
                  <w:vAlign w:val="center"/>
                </w:tcPr>
                <w:p w:rsidR="00C552C2" w:rsidRPr="003156C1" w:rsidRDefault="00C552C2" w:rsidP="00925E80">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Целевая статья</w:t>
                  </w:r>
                </w:p>
              </w:tc>
              <w:tc>
                <w:tcPr>
                  <w:tcW w:w="415" w:type="dxa"/>
                  <w:tcBorders>
                    <w:top w:val="single" w:sz="5" w:space="0" w:color="auto"/>
                    <w:left w:val="single" w:sz="5" w:space="0" w:color="auto"/>
                    <w:bottom w:val="single" w:sz="5" w:space="0" w:color="auto"/>
                    <w:right w:val="single" w:sz="5" w:space="0" w:color="auto"/>
                  </w:tcBorders>
                  <w:shd w:val="clear" w:color="auto" w:fill="auto"/>
                  <w:vAlign w:val="center"/>
                </w:tcPr>
                <w:p w:rsidR="00C552C2" w:rsidRPr="003156C1" w:rsidRDefault="00C552C2" w:rsidP="00925E80">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Вид расхода</w:t>
                  </w:r>
                </w:p>
              </w:tc>
              <w:tc>
                <w:tcPr>
                  <w:tcW w:w="2205" w:type="dxa"/>
                  <w:tcBorders>
                    <w:top w:val="single" w:sz="5" w:space="0" w:color="auto"/>
                    <w:left w:val="single" w:sz="5" w:space="0" w:color="auto"/>
                    <w:bottom w:val="single" w:sz="5" w:space="0" w:color="auto"/>
                    <w:right w:val="single" w:sz="5" w:space="0" w:color="auto"/>
                  </w:tcBorders>
                  <w:shd w:val="clear" w:color="auto" w:fill="auto"/>
                  <w:vAlign w:val="center"/>
                </w:tcPr>
                <w:p w:rsidR="00C552C2" w:rsidRPr="003156C1" w:rsidRDefault="00C552C2" w:rsidP="00925E80">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Сумма на 2024 год</w:t>
                  </w:r>
                </w:p>
              </w:tc>
            </w:tr>
          </w:tbl>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771" w:type="dxa"/>
            <w:gridSpan w:val="6"/>
            <w:tcBorders>
              <w:top w:val="none" w:sz="5" w:space="0" w:color="auto"/>
              <w:left w:val="single" w:sz="4" w:space="0" w:color="auto"/>
              <w:bottom w:val="single" w:sz="10" w:space="0" w:color="auto"/>
            </w:tcBorders>
            <w:shd w:val="clear" w:color="auto" w:fill="auto"/>
            <w:vAlign w:val="center"/>
          </w:tcPr>
          <w:p w:rsidR="002E6CFA" w:rsidRPr="003156C1" w:rsidRDefault="002E6CFA" w:rsidP="002E6CFA">
            <w:pPr>
              <w:jc w:val="center"/>
              <w:rPr>
                <w:rFonts w:ascii="Times New Roman" w:eastAsiaTheme="minorEastAsia" w:hAnsi="Times New Roman" w:cs="Times New Roman"/>
                <w:sz w:val="18"/>
                <w:szCs w:val="18"/>
              </w:rPr>
            </w:pPr>
          </w:p>
        </w:tc>
        <w:tc>
          <w:tcPr>
            <w:tcW w:w="1706"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457" w:type="dxa"/>
            <w:tcBorders>
              <w:top w:val="none" w:sz="5" w:space="0" w:color="auto"/>
              <w:left w:val="single" w:sz="5" w:space="0" w:color="auto"/>
              <w:bottom w:val="single" w:sz="10" w:space="0" w:color="auto"/>
              <w:right w:val="single" w:sz="5" w:space="0" w:color="auto"/>
            </w:tcBorders>
            <w:shd w:val="clear" w:color="auto" w:fill="auto"/>
            <w:vAlign w:val="center"/>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2233" w:type="dxa"/>
            <w:tcBorders>
              <w:top w:val="none" w:sz="5" w:space="0" w:color="auto"/>
              <w:left w:val="single" w:sz="5" w:space="0" w:color="auto"/>
              <w:bottom w:val="single" w:sz="10" w:space="0" w:color="auto"/>
              <w:right w:val="single" w:sz="5" w:space="0" w:color="auto"/>
            </w:tcBorders>
            <w:shd w:val="clear" w:color="auto" w:fill="auto"/>
            <w:vAlign w:val="center"/>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r>
      <w:tr w:rsidR="002E6CFA" w:rsidRPr="003156C1" w:rsidTr="00C552C2">
        <w:trPr>
          <w:cantSplit/>
        </w:trPr>
        <w:tc>
          <w:tcPr>
            <w:tcW w:w="4919"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Программные расходы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250 299.22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Дорожное хозяйство</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237 623.56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31 723.85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31 723.85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31 723.85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31 723.85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1 000.00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1 000.00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30 723.85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30 723.85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163 314.82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163 314.82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163 314.82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126 345.86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126 345.86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36 968.96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36 968.96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42 584.90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42 584.90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42 584.90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42 584.90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42 584.90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Комплексы процессных мероприятий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3156C1">
              <w:rPr>
                <w:rFonts w:ascii="Times New Roman" w:eastAsiaTheme="minorEastAsia" w:hAnsi="Times New Roman" w:cs="Times New Roman"/>
                <w:sz w:val="18"/>
                <w:szCs w:val="18"/>
              </w:rPr>
              <w:t>рерритории</w:t>
            </w:r>
            <w:proofErr w:type="spellEnd"/>
            <w:r w:rsidRPr="003156C1">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Национальный проект "Жилье и городская среда"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F2</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2E6CFA" w:rsidRPr="003156C1" w:rsidTr="00C552C2">
        <w:trPr>
          <w:cantSplit/>
        </w:trPr>
        <w:tc>
          <w:tcPr>
            <w:tcW w:w="4919"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Государственная программа Российской Федерации «Космическая деятельность России»</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Комплексы процессных мероприятий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0310</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2E6CFA" w:rsidRPr="003156C1" w:rsidTr="00C552C2">
        <w:trPr>
          <w:cantSplit/>
        </w:trPr>
        <w:tc>
          <w:tcPr>
            <w:tcW w:w="4919"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направленные на поддержку и развития</w:t>
            </w:r>
          </w:p>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деятельности добровольной народной дружины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Социальное обеспечение и иные выплаты населению</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2E6CFA" w:rsidRPr="003156C1" w:rsidTr="00C552C2">
        <w:trPr>
          <w:cantSplit/>
        </w:trPr>
        <w:tc>
          <w:tcPr>
            <w:tcW w:w="4919"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Государственная программа Российской Федерации «Развитие атомного энергопромышленного комплекса»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Федеральные проекты, входящие в состав национальных проектов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национальной экономики</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0412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2E6CFA" w:rsidRPr="003156C1" w:rsidTr="00C552C2">
        <w:trPr>
          <w:cantSplit/>
        </w:trPr>
        <w:tc>
          <w:tcPr>
            <w:tcW w:w="4919"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Прокуратура Российской Федерации</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217 287.23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156 216.90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152 241.04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58 778.26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51 902.49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120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51 902.49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39 229.22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2E6CFA" w:rsidRPr="003156C1" w:rsidRDefault="002E6CFA" w:rsidP="002E6CFA">
            <w:pPr>
              <w:wordWrap w:val="0"/>
              <w:jc w:val="center"/>
              <w:rPr>
                <w:rFonts w:ascii="Times New Roman" w:eastAsiaTheme="minorEastAsia" w:hAnsi="Times New Roman" w:cs="Times New Roman"/>
                <w:sz w:val="18"/>
                <w:szCs w:val="18"/>
              </w:rPr>
            </w:pPr>
          </w:p>
          <w:p w:rsidR="002E6CFA" w:rsidRPr="003156C1" w:rsidRDefault="002E6CFA" w:rsidP="002E6CFA">
            <w:pPr>
              <w:wordWrap w:val="0"/>
              <w:jc w:val="cente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37 738.25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1 490.97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108.43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2E6CFA" w:rsidRPr="003156C1" w:rsidRDefault="002E6CFA" w:rsidP="002E6CFA">
            <w:pPr>
              <w:wordWrap w:val="0"/>
              <w:jc w:val="center"/>
              <w:rPr>
                <w:rFonts w:ascii="Times New Roman" w:eastAsiaTheme="minorEastAsia" w:hAnsi="Times New Roman" w:cs="Times New Roman"/>
                <w:sz w:val="18"/>
                <w:szCs w:val="18"/>
              </w:rPr>
            </w:pPr>
          </w:p>
          <w:p w:rsidR="002E6CFA" w:rsidRPr="003156C1" w:rsidRDefault="002E6CFA" w:rsidP="002E6CFA">
            <w:pPr>
              <w:wordWrap w:val="0"/>
              <w:jc w:val="cente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32.83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75.60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376.39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376.39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12 188.44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2E6CFA" w:rsidRPr="003156C1" w:rsidRDefault="002E6CFA" w:rsidP="002E6CFA">
            <w:pPr>
              <w:wordWrap w:val="0"/>
              <w:jc w:val="center"/>
              <w:rPr>
                <w:rFonts w:ascii="Times New Roman" w:eastAsiaTheme="minorEastAsia" w:hAnsi="Times New Roman" w:cs="Times New Roman"/>
                <w:sz w:val="18"/>
                <w:szCs w:val="18"/>
              </w:rPr>
            </w:pPr>
          </w:p>
          <w:p w:rsidR="002E6CFA" w:rsidRPr="003156C1" w:rsidRDefault="002E6CFA" w:rsidP="002E6CFA">
            <w:pPr>
              <w:wordWrap w:val="0"/>
              <w:jc w:val="cente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11 773.07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415.37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5 841.16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5 841.16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4 346.87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2E6CFA" w:rsidRPr="003156C1" w:rsidRDefault="002E6CFA" w:rsidP="002E6CFA">
            <w:pPr>
              <w:wordWrap w:val="0"/>
              <w:jc w:val="center"/>
              <w:rPr>
                <w:rFonts w:ascii="Times New Roman" w:eastAsiaTheme="minorEastAsia" w:hAnsi="Times New Roman" w:cs="Times New Roman"/>
                <w:sz w:val="18"/>
                <w:szCs w:val="18"/>
              </w:rPr>
            </w:pPr>
          </w:p>
          <w:p w:rsidR="002E6CFA" w:rsidRPr="003156C1" w:rsidRDefault="002E6CFA" w:rsidP="002E6CFA">
            <w:pPr>
              <w:wordWrap w:val="0"/>
              <w:jc w:val="cente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3 901.03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445.84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1 494.29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Социальное обеспечение и иные выплаты населению</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320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82.50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82.50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82.50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942.11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Исполнение судебных актов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830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100.00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2E6CFA" w:rsidRPr="003156C1" w:rsidRDefault="002E6CFA" w:rsidP="002E6CFA">
            <w:pPr>
              <w:wordWrap w:val="0"/>
              <w:jc w:val="center"/>
              <w:rPr>
                <w:rFonts w:ascii="Times New Roman" w:eastAsiaTheme="minorEastAsia" w:hAnsi="Times New Roman" w:cs="Times New Roman"/>
                <w:sz w:val="18"/>
                <w:szCs w:val="18"/>
              </w:rPr>
            </w:pPr>
          </w:p>
          <w:p w:rsidR="002E6CFA" w:rsidRPr="003156C1" w:rsidRDefault="002E6CFA" w:rsidP="002E6CFA">
            <w:pPr>
              <w:wordWrap w:val="0"/>
              <w:jc w:val="cente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Уплата налогов, сборов и иных платежей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850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842.11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70.86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70.86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764.04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764.04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2E6CFA" w:rsidRPr="003156C1" w:rsidRDefault="002E6CFA" w:rsidP="002E6CFA">
            <w:pPr>
              <w:wordWrap w:val="0"/>
              <w:jc w:val="center"/>
              <w:rPr>
                <w:rFonts w:ascii="Times New Roman" w:eastAsiaTheme="minorEastAsia" w:hAnsi="Times New Roman" w:cs="Times New Roman"/>
                <w:sz w:val="18"/>
                <w:szCs w:val="18"/>
              </w:rPr>
            </w:pPr>
          </w:p>
          <w:p w:rsidR="002E6CFA" w:rsidRPr="003156C1" w:rsidRDefault="002E6CFA" w:rsidP="002E6CFA">
            <w:pPr>
              <w:wordWrap w:val="0"/>
              <w:jc w:val="cente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76 970.78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76 293.91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Расходы на выплаты персоналу казенных учреждений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110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76 293.91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56 711.12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18 671.34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31 225.52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4 687.77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2 126.50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7.91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7.91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19 574.88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6 085.06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11 002.79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1 886.42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600.60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676.87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Исполнение судебных актов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830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134.10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134.10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134.10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Уплата налогов, сборов и иных платежей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850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542.77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523.25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145.03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294.77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83.45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7.55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Резервный фонд администрации муниципального образования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средства</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фонды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вопросы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3 618.70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3 618.59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3 618.59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3 306.09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3 306.09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312.50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Уплата налогов, сборов и иных платежей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850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0.11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 в сфере установленных функций</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3 733.27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3 720.47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3 720.47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2 235.18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1 019.40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национальной экономики</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0412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125.80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1 017.69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охраны окружающей среды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0605</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1 485.28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1 485.28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Социальное обеспечение и иные выплаты населению</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12.80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12.80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79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71" w:type="dxa"/>
            <w:gridSpan w:val="6"/>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12.80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6 441.54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1" w:type="dxa"/>
            <w:gridSpan w:val="6"/>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6 434.44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6 434.44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464.85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57" w:type="dxa"/>
            <w:gridSpan w:val="5"/>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464.85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3 538.52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57" w:type="dxa"/>
            <w:gridSpan w:val="5"/>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3 538.52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2 431.07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57" w:type="dxa"/>
            <w:gridSpan w:val="5"/>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2 431.07</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Уплата налогов, сборов и иных платежей</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850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51" w:type="dxa"/>
            <w:gridSpan w:val="4"/>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9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по осуществлению деятельности библиотек</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530.82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530.82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4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38" w:type="dxa"/>
            <w:gridSpan w:val="3"/>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530.82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38" w:type="dxa"/>
            <w:gridSpan w:val="3"/>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403.76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38" w:type="dxa"/>
            <w:gridSpan w:val="3"/>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403.76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738" w:type="dxa"/>
            <w:gridSpan w:val="3"/>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127.06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38" w:type="dxa"/>
            <w:gridSpan w:val="3"/>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127.06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Доплаты к пенсиям муниципальных служащих</w:t>
            </w:r>
          </w:p>
        </w:tc>
        <w:tc>
          <w:tcPr>
            <w:tcW w:w="738" w:type="dxa"/>
            <w:gridSpan w:val="3"/>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Социальное обеспечение и иные выплаты населению</w:t>
            </w:r>
          </w:p>
        </w:tc>
        <w:tc>
          <w:tcPr>
            <w:tcW w:w="738" w:type="dxa"/>
            <w:gridSpan w:val="3"/>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Публичные нормативные социальные выплаты гражданам</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310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679.10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пенсии, социальные доплаты к пенсиям</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Пенсионное обеспечение</w:t>
            </w:r>
          </w:p>
        </w:tc>
        <w:tc>
          <w:tcPr>
            <w:tcW w:w="725" w:type="dxa"/>
            <w:gridSpan w:val="2"/>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(муниципального) долга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1301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Межбюджетные трансферты</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межбюджетные трансферты общего характера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1403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849.14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в области жилищно-коммунального хозяйства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3 975.86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Уличное освещение</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2 804.94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2 804.94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2 804.94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459.04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459.04</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2 345.90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2 345.90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37"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Организация и содержание мест захоронения</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30.13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0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30.13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30.13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30.13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30.13</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37"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929.51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0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929.51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7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929.51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929.51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05" w:type="dxa"/>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929.51</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по жилищному фонду</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21.29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Жилищное хозяйство</w:t>
            </w:r>
          </w:p>
        </w:tc>
        <w:tc>
          <w:tcPr>
            <w:tcW w:w="725" w:type="dxa"/>
            <w:gridSpan w:val="2"/>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Прочие </w:t>
            </w:r>
            <w:proofErr w:type="spellStart"/>
            <w:r w:rsidRPr="003156C1">
              <w:rPr>
                <w:rFonts w:ascii="Times New Roman" w:eastAsiaTheme="minorEastAsia" w:hAnsi="Times New Roman" w:cs="Times New Roman"/>
                <w:sz w:val="18"/>
                <w:szCs w:val="18"/>
              </w:rPr>
              <w:t>непрограмные</w:t>
            </w:r>
            <w:proofErr w:type="spellEnd"/>
            <w:r w:rsidRPr="003156C1">
              <w:rPr>
                <w:rFonts w:ascii="Times New Roman" w:eastAsiaTheme="minorEastAsia" w:hAnsi="Times New Roman" w:cs="Times New Roman"/>
                <w:sz w:val="18"/>
                <w:szCs w:val="18"/>
              </w:rPr>
              <w:t xml:space="preserve"> мероприятия</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Социальное обеспечение и иные выплаты населению</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0310</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3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Обеспечение деятельности органов военной прокуратуры</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25" w:type="dxa"/>
            <w:gridSpan w:val="2"/>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3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1 573.70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1 573.70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1 292.00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120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1 292.00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751" w:type="dxa"/>
            <w:gridSpan w:val="4"/>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751" w:type="dxa"/>
            <w:gridSpan w:val="4"/>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281.70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281.70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281.70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751" w:type="dxa"/>
            <w:gridSpan w:val="4"/>
            <w:tcBorders>
              <w:top w:val="single" w:sz="5" w:space="0" w:color="auto"/>
              <w:left w:val="single" w:sz="4" w:space="0" w:color="auto"/>
              <w:bottom w:val="single" w:sz="5" w:space="0" w:color="auto"/>
            </w:tcBorders>
            <w:shd w:val="clear" w:color="auto" w:fill="auto"/>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281.70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0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Непрограммные расходы органов местного самоуправления</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59 495.92</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9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1 960.00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1 960.00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1 960.00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1 960.00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1 960.00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9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9 974.48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0310</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1 500.00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3 369.05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1 560.00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3 134.48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1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410.95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9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w:t>
            </w:r>
          </w:p>
        </w:tc>
        <w:tc>
          <w:tcPr>
            <w:tcW w:w="751" w:type="dxa"/>
            <w:gridSpan w:val="4"/>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11 119.18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3156C1">
              <w:rPr>
                <w:rFonts w:ascii="Times New Roman" w:eastAsiaTheme="minorEastAsia" w:hAnsi="Times New Roman" w:cs="Times New Roman"/>
                <w:sz w:val="18"/>
                <w:szCs w:val="18"/>
              </w:rPr>
              <w:t>с</w:t>
            </w:r>
            <w:proofErr w:type="gramStart"/>
            <w:r w:rsidRPr="003156C1">
              <w:rPr>
                <w:rFonts w:ascii="Times New Roman" w:eastAsiaTheme="minorEastAsia" w:hAnsi="Times New Roman" w:cs="Times New Roman"/>
                <w:sz w:val="18"/>
                <w:szCs w:val="18"/>
              </w:rPr>
              <w:t>.Х</w:t>
            </w:r>
            <w:proofErr w:type="gramEnd"/>
            <w:r w:rsidRPr="003156C1">
              <w:rPr>
                <w:rFonts w:ascii="Times New Roman" w:eastAsiaTheme="minorEastAsia" w:hAnsi="Times New Roman" w:cs="Times New Roman"/>
                <w:sz w:val="18"/>
                <w:szCs w:val="18"/>
              </w:rPr>
              <w:t>омутово</w:t>
            </w:r>
            <w:proofErr w:type="spellEnd"/>
            <w:r w:rsidRPr="003156C1">
              <w:rPr>
                <w:rFonts w:ascii="Times New Roman" w:eastAsiaTheme="minorEastAsia" w:hAnsi="Times New Roman" w:cs="Times New Roman"/>
                <w:sz w:val="18"/>
                <w:szCs w:val="18"/>
              </w:rPr>
              <w:t>))</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2 231.00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2 231.00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2 231.00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2 231.00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2 231.00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156C1">
              <w:rPr>
                <w:rFonts w:ascii="Times New Roman" w:eastAsiaTheme="minorEastAsia" w:hAnsi="Times New Roman" w:cs="Times New Roman"/>
                <w:sz w:val="18"/>
                <w:szCs w:val="18"/>
              </w:rPr>
              <w:t>Игроград</w:t>
            </w:r>
            <w:proofErr w:type="spellEnd"/>
            <w:r w:rsidRPr="003156C1">
              <w:rPr>
                <w:rFonts w:ascii="Times New Roman" w:eastAsiaTheme="minorEastAsia" w:hAnsi="Times New Roman" w:cs="Times New Roman"/>
                <w:sz w:val="18"/>
                <w:szCs w:val="18"/>
              </w:rPr>
              <w:t xml:space="preserve">" (Устройство детской игровой площадки в </w:t>
            </w:r>
            <w:proofErr w:type="spellStart"/>
            <w:r w:rsidRPr="003156C1">
              <w:rPr>
                <w:rFonts w:ascii="Times New Roman" w:eastAsiaTheme="minorEastAsia" w:hAnsi="Times New Roman" w:cs="Times New Roman"/>
                <w:sz w:val="18"/>
                <w:szCs w:val="18"/>
              </w:rPr>
              <w:t>п</w:t>
            </w:r>
            <w:proofErr w:type="gramStart"/>
            <w:r w:rsidRPr="003156C1">
              <w:rPr>
                <w:rFonts w:ascii="Times New Roman" w:eastAsiaTheme="minorEastAsia" w:hAnsi="Times New Roman" w:cs="Times New Roman"/>
                <w:sz w:val="18"/>
                <w:szCs w:val="18"/>
              </w:rPr>
              <w:t>.Г</w:t>
            </w:r>
            <w:proofErr w:type="gramEnd"/>
            <w:r w:rsidRPr="003156C1">
              <w:rPr>
                <w:rFonts w:ascii="Times New Roman" w:eastAsiaTheme="minorEastAsia" w:hAnsi="Times New Roman" w:cs="Times New Roman"/>
                <w:sz w:val="18"/>
                <w:szCs w:val="18"/>
              </w:rPr>
              <w:t>орный</w:t>
            </w:r>
            <w:proofErr w:type="spellEnd"/>
            <w:r w:rsidRPr="003156C1">
              <w:rPr>
                <w:rFonts w:ascii="Times New Roman" w:eastAsiaTheme="minorEastAsia" w:hAnsi="Times New Roman" w:cs="Times New Roman"/>
                <w:sz w:val="18"/>
                <w:szCs w:val="18"/>
              </w:rPr>
              <w:t>))</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3156C1">
              <w:rPr>
                <w:rFonts w:ascii="Times New Roman" w:eastAsiaTheme="minorEastAsia" w:hAnsi="Times New Roman" w:cs="Times New Roman"/>
                <w:sz w:val="18"/>
                <w:szCs w:val="18"/>
              </w:rPr>
              <w:t>п</w:t>
            </w:r>
            <w:proofErr w:type="gramStart"/>
            <w:r w:rsidRPr="003156C1">
              <w:rPr>
                <w:rFonts w:ascii="Times New Roman" w:eastAsiaTheme="minorEastAsia" w:hAnsi="Times New Roman" w:cs="Times New Roman"/>
                <w:sz w:val="18"/>
                <w:szCs w:val="18"/>
              </w:rPr>
              <w:t>.П</w:t>
            </w:r>
            <w:proofErr w:type="gramEnd"/>
            <w:r w:rsidRPr="003156C1">
              <w:rPr>
                <w:rFonts w:ascii="Times New Roman" w:eastAsiaTheme="minorEastAsia" w:hAnsi="Times New Roman" w:cs="Times New Roman"/>
                <w:sz w:val="18"/>
                <w:szCs w:val="18"/>
              </w:rPr>
              <w:t>лишкино</w:t>
            </w:r>
            <w:proofErr w:type="spellEnd"/>
            <w:r w:rsidRPr="003156C1">
              <w:rPr>
                <w:rFonts w:ascii="Times New Roman" w:eastAsiaTheme="minorEastAsia" w:hAnsi="Times New Roman" w:cs="Times New Roman"/>
                <w:sz w:val="18"/>
                <w:szCs w:val="18"/>
              </w:rPr>
              <w:t>))</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Height w:val="223"/>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156C1">
              <w:rPr>
                <w:rFonts w:ascii="Times New Roman" w:eastAsiaTheme="minorEastAsia" w:hAnsi="Times New Roman" w:cs="Times New Roman"/>
                <w:sz w:val="18"/>
                <w:szCs w:val="18"/>
              </w:rPr>
              <w:t>Кудинка</w:t>
            </w:r>
            <w:proofErr w:type="spellEnd"/>
            <w:r w:rsidRPr="003156C1">
              <w:rPr>
                <w:rFonts w:ascii="Times New Roman" w:eastAsiaTheme="minorEastAsia" w:hAnsi="Times New Roman" w:cs="Times New Roman"/>
                <w:sz w:val="18"/>
                <w:szCs w:val="18"/>
              </w:rPr>
              <w:t xml:space="preserve">" (Выполнение работ по благоустройству </w:t>
            </w:r>
            <w:proofErr w:type="spellStart"/>
            <w:r w:rsidRPr="003156C1">
              <w:rPr>
                <w:rFonts w:ascii="Times New Roman" w:eastAsiaTheme="minorEastAsia" w:hAnsi="Times New Roman" w:cs="Times New Roman"/>
                <w:sz w:val="18"/>
                <w:szCs w:val="18"/>
              </w:rPr>
              <w:t>иерритории</w:t>
            </w:r>
            <w:proofErr w:type="spellEnd"/>
            <w:r w:rsidRPr="003156C1">
              <w:rPr>
                <w:rFonts w:ascii="Times New Roman" w:eastAsiaTheme="minorEastAsia" w:hAnsi="Times New Roman" w:cs="Times New Roman"/>
                <w:sz w:val="18"/>
                <w:szCs w:val="18"/>
              </w:rPr>
              <w:t xml:space="preserve"> в </w:t>
            </w:r>
            <w:proofErr w:type="spellStart"/>
            <w:r w:rsidRPr="003156C1">
              <w:rPr>
                <w:rFonts w:ascii="Times New Roman" w:eastAsiaTheme="minorEastAsia" w:hAnsi="Times New Roman" w:cs="Times New Roman"/>
                <w:sz w:val="18"/>
                <w:szCs w:val="18"/>
              </w:rPr>
              <w:t>д</w:t>
            </w:r>
            <w:proofErr w:type="gramStart"/>
            <w:r w:rsidRPr="003156C1">
              <w:rPr>
                <w:rFonts w:ascii="Times New Roman" w:eastAsiaTheme="minorEastAsia" w:hAnsi="Times New Roman" w:cs="Times New Roman"/>
                <w:sz w:val="18"/>
                <w:szCs w:val="18"/>
              </w:rPr>
              <w:t>.К</w:t>
            </w:r>
            <w:proofErr w:type="gramEnd"/>
            <w:r w:rsidRPr="003156C1">
              <w:rPr>
                <w:rFonts w:ascii="Times New Roman" w:eastAsiaTheme="minorEastAsia" w:hAnsi="Times New Roman" w:cs="Times New Roman"/>
                <w:sz w:val="18"/>
                <w:szCs w:val="18"/>
              </w:rPr>
              <w:t>уда</w:t>
            </w:r>
            <w:proofErr w:type="spellEnd"/>
            <w:r w:rsidRPr="003156C1">
              <w:rPr>
                <w:rFonts w:ascii="Times New Roman" w:eastAsiaTheme="minorEastAsia" w:hAnsi="Times New Roman" w:cs="Times New Roman"/>
                <w:sz w:val="18"/>
                <w:szCs w:val="18"/>
              </w:rPr>
              <w:t>))</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2 222.18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2 222.18</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3156C1">
              <w:rPr>
                <w:rFonts w:ascii="Times New Roman" w:eastAsiaTheme="minorEastAsia" w:hAnsi="Times New Roman" w:cs="Times New Roman"/>
                <w:sz w:val="18"/>
                <w:szCs w:val="18"/>
              </w:rPr>
              <w:t>.-</w:t>
            </w:r>
            <w:proofErr w:type="gramEnd"/>
            <w:r w:rsidRPr="003156C1">
              <w:rPr>
                <w:rFonts w:ascii="Times New Roman" w:eastAsiaTheme="minorEastAsia" w:hAnsi="Times New Roman" w:cs="Times New Roman"/>
                <w:sz w:val="18"/>
                <w:szCs w:val="18"/>
              </w:rPr>
              <w:t>жизнь" (Устройство спортивной площадки ))</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roofErr w:type="spellStart"/>
            <w:r w:rsidRPr="003156C1">
              <w:rPr>
                <w:rFonts w:ascii="Times New Roman" w:eastAsiaTheme="minorEastAsia" w:hAnsi="Times New Roman" w:cs="Times New Roman"/>
                <w:sz w:val="18"/>
                <w:szCs w:val="18"/>
              </w:rPr>
              <w:t>Грантовая</w:t>
            </w:r>
            <w:proofErr w:type="spellEnd"/>
            <w:r w:rsidRPr="003156C1">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w:t>
            </w:r>
            <w:proofErr w:type="gramStart"/>
            <w:r w:rsidRPr="003156C1">
              <w:rPr>
                <w:rFonts w:ascii="Times New Roman" w:eastAsiaTheme="minorEastAsia" w:hAnsi="Times New Roman" w:cs="Times New Roman"/>
                <w:sz w:val="18"/>
                <w:szCs w:val="18"/>
              </w:rPr>
              <w:t>и(</w:t>
            </w:r>
            <w:proofErr w:type="gramEnd"/>
            <w:r w:rsidRPr="003156C1">
              <w:rPr>
                <w:rFonts w:ascii="Times New Roman" w:eastAsiaTheme="minorEastAsia" w:hAnsi="Times New Roman" w:cs="Times New Roman"/>
                <w:sz w:val="18"/>
                <w:szCs w:val="18"/>
              </w:rPr>
              <w:t>Дополнительные расходы в целях достижения значения базового результата)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19 062.56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19 062.56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19 062.56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19 062.56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19 062.56</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91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17 379.70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17 379.70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Бюджетные инвестиции</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410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17 379.70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17 379.70</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3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725" w:type="dxa"/>
            <w:gridSpan w:val="2"/>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0801</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17 379.70</w:t>
            </w:r>
          </w:p>
        </w:tc>
      </w:tr>
      <w:tr w:rsidR="002E6CFA" w:rsidRPr="003156C1" w:rsidTr="00C552C2">
        <w:trPr>
          <w:cantSplit/>
        </w:trPr>
        <w:tc>
          <w:tcPr>
            <w:tcW w:w="4933"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S4411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9 638.35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S4411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9 638.35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2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S4411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240</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9 638.35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S4411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9 638.35</w:t>
            </w:r>
          </w:p>
        </w:tc>
      </w:tr>
      <w:tr w:rsidR="002E6CFA" w:rsidRPr="003156C1" w:rsidTr="00C552C2">
        <w:trPr>
          <w:cantSplit/>
        </w:trPr>
        <w:tc>
          <w:tcPr>
            <w:tcW w:w="32" w:type="dxa"/>
            <w:tcBorders>
              <w:left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80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757" w:type="dxa"/>
            <w:gridSpan w:val="5"/>
            <w:tcBorders>
              <w:top w:val="single" w:sz="5" w:space="0" w:color="auto"/>
              <w:left w:val="single" w:sz="4" w:space="0" w:color="auto"/>
              <w:bottom w:val="single" w:sz="5" w:space="0" w:color="auto"/>
            </w:tcBorders>
            <w:shd w:val="clear" w:color="auto" w:fill="auto"/>
            <w:vAlign w:val="bottom"/>
          </w:tcPr>
          <w:p w:rsidR="002E6CFA" w:rsidRPr="003156C1" w:rsidRDefault="002E6CFA" w:rsidP="002E6CFA">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422" w:type="dxa"/>
            <w:tcBorders>
              <w:top w:val="single" w:sz="5" w:space="0" w:color="auto"/>
              <w:left w:val="single"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78" w:type="dxa"/>
            <w:tcBorders>
              <w:top w:val="single" w:sz="5" w:space="0" w:color="auto"/>
              <w:left w:val="dotted" w:sz="5" w:space="0" w:color="auto"/>
              <w:bottom w:val="single" w:sz="5" w:space="0" w:color="auto"/>
              <w:right w:val="dotted"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64"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2" w:type="dxa"/>
            <w:tcBorders>
              <w:top w:val="single" w:sz="5" w:space="0" w:color="auto"/>
              <w:left w:val="dotted"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S4411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E6CFA" w:rsidRPr="003156C1" w:rsidRDefault="002E6CFA" w:rsidP="002E6CFA">
            <w:pPr>
              <w:wordWrap w:val="0"/>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2233" w:type="dxa"/>
            <w:tcBorders>
              <w:top w:val="single" w:sz="5" w:space="0" w:color="auto"/>
              <w:left w:val="single" w:sz="5" w:space="0" w:color="auto"/>
              <w:bottom w:val="single" w:sz="5"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9 638.35</w:t>
            </w:r>
          </w:p>
        </w:tc>
      </w:tr>
      <w:tr w:rsidR="002E6CFA" w:rsidRPr="003156C1" w:rsidTr="00C552C2">
        <w:trPr>
          <w:cantSplit/>
        </w:trPr>
        <w:tc>
          <w:tcPr>
            <w:tcW w:w="32"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6"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884"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3498" w:type="dxa"/>
            <w:gridSpan w:val="7"/>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422" w:type="dxa"/>
            <w:tcBorders>
              <w:top w:val="single" w:sz="10" w:space="0" w:color="auto"/>
            </w:tcBorders>
            <w:shd w:val="clear" w:color="auto" w:fill="auto"/>
            <w:vAlign w:val="bottom"/>
          </w:tcPr>
          <w:p w:rsidR="002E6CFA" w:rsidRPr="003156C1" w:rsidRDefault="002E6CFA" w:rsidP="002E6CFA">
            <w:pPr>
              <w:rPr>
                <w:rFonts w:ascii="Times New Roman" w:eastAsiaTheme="minorEastAsia" w:hAnsi="Times New Roman" w:cs="Times New Roman"/>
                <w:sz w:val="18"/>
                <w:szCs w:val="18"/>
              </w:rPr>
            </w:pPr>
          </w:p>
        </w:tc>
        <w:tc>
          <w:tcPr>
            <w:tcW w:w="1741" w:type="dxa"/>
            <w:gridSpan w:val="4"/>
            <w:tcBorders>
              <w:top w:val="single" w:sz="10" w:space="0" w:color="auto"/>
            </w:tcBorders>
            <w:shd w:val="clear" w:color="auto" w:fill="auto"/>
            <w:vAlign w:val="bottom"/>
          </w:tcPr>
          <w:p w:rsidR="002E6CFA" w:rsidRPr="003156C1" w:rsidRDefault="002E6CFA" w:rsidP="002E6CFA">
            <w:pPr>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Итого расходов:</w:t>
            </w:r>
          </w:p>
        </w:tc>
        <w:tc>
          <w:tcPr>
            <w:tcW w:w="2233" w:type="dxa"/>
            <w:tcBorders>
              <w:top w:val="single" w:sz="5" w:space="0" w:color="auto"/>
              <w:left w:val="single" w:sz="10" w:space="0" w:color="auto"/>
              <w:bottom w:val="single" w:sz="10" w:space="0" w:color="auto"/>
              <w:right w:val="single" w:sz="10" w:space="0" w:color="auto"/>
            </w:tcBorders>
            <w:shd w:val="clear" w:color="auto" w:fill="auto"/>
            <w:vAlign w:val="bottom"/>
          </w:tcPr>
          <w:p w:rsidR="002E6CFA" w:rsidRPr="003156C1" w:rsidRDefault="002E6CFA" w:rsidP="002E6CFA">
            <w:pPr>
              <w:wordWrap w:val="0"/>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477 622.44</w:t>
            </w:r>
          </w:p>
        </w:tc>
      </w:tr>
    </w:tbl>
    <w:tbl>
      <w:tblPr>
        <w:tblStyle w:val="TableStyle0122"/>
        <w:tblW w:w="10153" w:type="dxa"/>
        <w:tblInd w:w="0" w:type="dxa"/>
        <w:tblLook w:val="04A0" w:firstRow="1" w:lastRow="0" w:firstColumn="1" w:lastColumn="0" w:noHBand="0" w:noVBand="1"/>
      </w:tblPr>
      <w:tblGrid>
        <w:gridCol w:w="10153"/>
      </w:tblGrid>
      <w:tr w:rsidR="00925E80" w:rsidRPr="003156C1" w:rsidTr="003C31E1">
        <w:trPr>
          <w:trHeight w:val="2868"/>
        </w:trPr>
        <w:tc>
          <w:tcPr>
            <w:tcW w:w="10153" w:type="dxa"/>
            <w:tcBorders>
              <w:bottom w:val="single" w:sz="4" w:space="0" w:color="auto"/>
            </w:tcBorders>
            <w:shd w:val="clear" w:color="FFFFFF" w:fill="auto"/>
            <w:vAlign w:val="center"/>
          </w:tcPr>
          <w:p w:rsidR="00925E80" w:rsidRPr="007827DB" w:rsidRDefault="00925E80" w:rsidP="00925E80">
            <w:pPr>
              <w:jc w:val="right"/>
              <w:rPr>
                <w:rFonts w:ascii="Times New Roman" w:hAnsi="Times New Roman" w:cs="Times New Roman"/>
                <w:i/>
                <w:sz w:val="18"/>
                <w:szCs w:val="18"/>
              </w:rPr>
            </w:pPr>
            <w:r w:rsidRPr="007827DB">
              <w:rPr>
                <w:rFonts w:ascii="Times New Roman" w:hAnsi="Times New Roman" w:cs="Times New Roman"/>
                <w:i/>
                <w:sz w:val="18"/>
                <w:szCs w:val="18"/>
              </w:rPr>
              <w:t xml:space="preserve">                                                                                                                                                                              Приложение 6</w:t>
            </w:r>
          </w:p>
          <w:p w:rsidR="00925E80" w:rsidRPr="007827DB" w:rsidRDefault="00925E80" w:rsidP="00925E80">
            <w:pPr>
              <w:jc w:val="right"/>
              <w:rPr>
                <w:rFonts w:ascii="Times New Roman" w:hAnsi="Times New Roman" w:cs="Times New Roman"/>
                <w:i/>
                <w:sz w:val="18"/>
                <w:szCs w:val="18"/>
              </w:rPr>
            </w:pPr>
            <w:r w:rsidRPr="007827DB">
              <w:rPr>
                <w:rFonts w:ascii="Times New Roman" w:hAnsi="Times New Roman" w:cs="Times New Roman"/>
                <w:i/>
                <w:sz w:val="18"/>
                <w:szCs w:val="18"/>
              </w:rPr>
              <w:t xml:space="preserve">                                                                                                                                               к решению Думы Хомутовского</w:t>
            </w:r>
          </w:p>
          <w:p w:rsidR="00925E80" w:rsidRPr="007827DB" w:rsidRDefault="00925E80" w:rsidP="00925E80">
            <w:pPr>
              <w:jc w:val="right"/>
              <w:rPr>
                <w:rFonts w:ascii="Times New Roman" w:hAnsi="Times New Roman" w:cs="Times New Roman"/>
                <w:i/>
                <w:sz w:val="18"/>
                <w:szCs w:val="18"/>
              </w:rPr>
            </w:pPr>
            <w:r w:rsidRPr="007827DB">
              <w:rPr>
                <w:rFonts w:ascii="Times New Roman" w:hAnsi="Times New Roman" w:cs="Times New Roman"/>
                <w:i/>
                <w:sz w:val="18"/>
                <w:szCs w:val="18"/>
              </w:rPr>
              <w:t xml:space="preserve">муниципального образования                                                                                                                                                                    </w:t>
            </w:r>
          </w:p>
          <w:p w:rsidR="00925E80" w:rsidRPr="007827DB" w:rsidRDefault="00925E80" w:rsidP="00925E80">
            <w:pPr>
              <w:jc w:val="right"/>
              <w:rPr>
                <w:rFonts w:ascii="Times New Roman" w:hAnsi="Times New Roman" w:cs="Times New Roman"/>
                <w:i/>
                <w:sz w:val="18"/>
                <w:szCs w:val="18"/>
              </w:rPr>
            </w:pPr>
            <w:r w:rsidRPr="007827DB">
              <w:rPr>
                <w:rFonts w:ascii="Times New Roman" w:hAnsi="Times New Roman" w:cs="Times New Roman"/>
                <w:i/>
                <w:sz w:val="18"/>
                <w:szCs w:val="18"/>
              </w:rPr>
              <w:t xml:space="preserve">                                                                                                                                                                       от </w:t>
            </w:r>
            <w:r w:rsidR="003C31E1" w:rsidRPr="007827DB">
              <w:rPr>
                <w:rFonts w:ascii="Times New Roman" w:hAnsi="Times New Roman" w:cs="Times New Roman"/>
                <w:i/>
                <w:sz w:val="18"/>
                <w:szCs w:val="18"/>
              </w:rPr>
              <w:t>25.04.2024</w:t>
            </w:r>
            <w:r w:rsidRPr="007827DB">
              <w:rPr>
                <w:rFonts w:ascii="Times New Roman" w:hAnsi="Times New Roman" w:cs="Times New Roman"/>
                <w:i/>
                <w:sz w:val="18"/>
                <w:szCs w:val="18"/>
              </w:rPr>
              <w:t xml:space="preserve">№ </w:t>
            </w:r>
            <w:r w:rsidR="003C31E1" w:rsidRPr="007827DB">
              <w:rPr>
                <w:rFonts w:ascii="Times New Roman" w:hAnsi="Times New Roman" w:cs="Times New Roman"/>
                <w:i/>
                <w:sz w:val="18"/>
                <w:szCs w:val="18"/>
              </w:rPr>
              <w:t>24-114</w:t>
            </w:r>
          </w:p>
          <w:tbl>
            <w:tblPr>
              <w:tblStyle w:val="TableStyle0122"/>
              <w:tblW w:w="9477" w:type="dxa"/>
              <w:tblInd w:w="0" w:type="dxa"/>
              <w:tblLook w:val="04A0" w:firstRow="1" w:lastRow="0" w:firstColumn="1" w:lastColumn="0" w:noHBand="0" w:noVBand="1"/>
            </w:tblPr>
            <w:tblGrid>
              <w:gridCol w:w="299"/>
              <w:gridCol w:w="9178"/>
            </w:tblGrid>
            <w:tr w:rsidR="00925E80" w:rsidRPr="003156C1" w:rsidTr="00925E80">
              <w:trPr>
                <w:trHeight w:val="60"/>
              </w:trPr>
              <w:tc>
                <w:tcPr>
                  <w:tcW w:w="299" w:type="dxa"/>
                  <w:shd w:val="clear" w:color="FFFFFF" w:fill="auto"/>
                </w:tcPr>
                <w:p w:rsidR="00925E80" w:rsidRPr="003156C1" w:rsidRDefault="00925E80" w:rsidP="00925E80">
                  <w:pPr>
                    <w:rPr>
                      <w:rFonts w:ascii="Times New Roman" w:hAnsi="Times New Roman" w:cs="Times New Roman"/>
                      <w:sz w:val="18"/>
                      <w:szCs w:val="18"/>
                    </w:rPr>
                  </w:pPr>
                </w:p>
              </w:tc>
              <w:tc>
                <w:tcPr>
                  <w:tcW w:w="9178" w:type="dxa"/>
                  <w:shd w:val="clear" w:color="FFFFFF" w:fill="auto"/>
                  <w:vAlign w:val="bottom"/>
                </w:tcPr>
                <w:p w:rsidR="00925E80" w:rsidRPr="003156C1" w:rsidRDefault="00925E80" w:rsidP="00925E80">
                  <w:pPr>
                    <w:rPr>
                      <w:rFonts w:ascii="Times New Roman" w:hAnsi="Times New Roman" w:cs="Times New Roman"/>
                      <w:sz w:val="18"/>
                      <w:szCs w:val="18"/>
                    </w:rPr>
                  </w:pPr>
                </w:p>
                <w:p w:rsidR="00925E80" w:rsidRPr="003156C1" w:rsidRDefault="00925E80" w:rsidP="00925E80">
                  <w:pPr>
                    <w:rPr>
                      <w:rFonts w:ascii="Times New Roman" w:hAnsi="Times New Roman" w:cs="Times New Roman"/>
                      <w:sz w:val="18"/>
                      <w:szCs w:val="18"/>
                    </w:rPr>
                  </w:pPr>
                </w:p>
                <w:p w:rsidR="00925E80" w:rsidRPr="003156C1" w:rsidRDefault="00925E80" w:rsidP="00925E80">
                  <w:pPr>
                    <w:jc w:val="center"/>
                    <w:rPr>
                      <w:rFonts w:ascii="Times New Roman" w:hAnsi="Times New Roman" w:cs="Times New Roman"/>
                      <w:sz w:val="18"/>
                      <w:szCs w:val="18"/>
                    </w:rPr>
                  </w:pPr>
                  <w:proofErr w:type="gramStart"/>
                  <w:r w:rsidRPr="003156C1">
                    <w:rPr>
                      <w:rFonts w:ascii="Times New Roman" w:hAnsi="Times New Roman" w:cs="Times New Roman"/>
                      <w:sz w:val="18"/>
                      <w:szCs w:val="18"/>
                    </w:rPr>
                    <w:t>Распределение бюджетных ассигнований по целевым статьям (муниципальным программам</w:t>
                  </w:r>
                  <w:proofErr w:type="gramEnd"/>
                </w:p>
                <w:p w:rsidR="00925E80" w:rsidRPr="003156C1" w:rsidRDefault="00925E80" w:rsidP="00925E80">
                  <w:pPr>
                    <w:jc w:val="center"/>
                    <w:rPr>
                      <w:rFonts w:ascii="Times New Roman" w:hAnsi="Times New Roman" w:cs="Times New Roman"/>
                      <w:sz w:val="18"/>
                      <w:szCs w:val="18"/>
                    </w:rPr>
                  </w:pPr>
                  <w:r w:rsidRPr="003156C1">
                    <w:rPr>
                      <w:rFonts w:ascii="Times New Roman" w:hAnsi="Times New Roman" w:cs="Times New Roman"/>
                      <w:sz w:val="18"/>
                      <w:szCs w:val="18"/>
                    </w:rPr>
                    <w:t>Хомутовского муниципального образования и непрограммным направлениям деятельности),</w:t>
                  </w:r>
                </w:p>
                <w:p w:rsidR="00925E80" w:rsidRPr="003156C1" w:rsidRDefault="00925E80" w:rsidP="00925E80">
                  <w:pPr>
                    <w:jc w:val="center"/>
                    <w:rPr>
                      <w:rFonts w:ascii="Times New Roman" w:hAnsi="Times New Roman" w:cs="Times New Roman"/>
                      <w:sz w:val="18"/>
                      <w:szCs w:val="18"/>
                    </w:rPr>
                  </w:pPr>
                  <w:r w:rsidRPr="003156C1">
                    <w:rPr>
                      <w:rFonts w:ascii="Times New Roman" w:hAnsi="Times New Roman" w:cs="Times New Roman"/>
                      <w:sz w:val="18"/>
                      <w:szCs w:val="18"/>
                    </w:rPr>
                    <w:t>видам расходов, разделам, подразделам классификации расходов бюджетов на плановый период 2025 и 2026 годов</w:t>
                  </w:r>
                </w:p>
                <w:p w:rsidR="00925E80" w:rsidRPr="003156C1" w:rsidRDefault="00925E80" w:rsidP="00925E80">
                  <w:pPr>
                    <w:rPr>
                      <w:rFonts w:ascii="Times New Roman" w:hAnsi="Times New Roman" w:cs="Times New Roman"/>
                      <w:sz w:val="18"/>
                      <w:szCs w:val="18"/>
                    </w:rPr>
                  </w:pPr>
                </w:p>
                <w:p w:rsidR="00925E80" w:rsidRPr="003156C1" w:rsidRDefault="00925E80" w:rsidP="00925E80">
                  <w:pPr>
                    <w:rPr>
                      <w:rFonts w:ascii="Times New Roman" w:hAnsi="Times New Roman" w:cs="Times New Roman"/>
                      <w:sz w:val="18"/>
                      <w:szCs w:val="18"/>
                    </w:rPr>
                  </w:pPr>
                  <w:r w:rsidRPr="003156C1">
                    <w:rPr>
                      <w:rFonts w:ascii="Times New Roman" w:hAnsi="Times New Roman" w:cs="Times New Roman"/>
                      <w:sz w:val="18"/>
                      <w:szCs w:val="18"/>
                    </w:rPr>
                    <w:t>Единица измерения: тыс. руб.</w:t>
                  </w:r>
                </w:p>
                <w:p w:rsidR="00925E80" w:rsidRPr="003156C1" w:rsidRDefault="00925E80" w:rsidP="00925E80">
                  <w:pPr>
                    <w:rPr>
                      <w:rFonts w:ascii="Times New Roman" w:hAnsi="Times New Roman" w:cs="Times New Roman"/>
                      <w:sz w:val="18"/>
                      <w:szCs w:val="18"/>
                    </w:rPr>
                  </w:pPr>
                </w:p>
              </w:tc>
            </w:tr>
          </w:tbl>
          <w:p w:rsidR="00925E80" w:rsidRPr="003156C1" w:rsidRDefault="00925E80" w:rsidP="00925E80">
            <w:pPr>
              <w:rPr>
                <w:rFonts w:ascii="Times New Roman" w:hAnsi="Times New Roman" w:cs="Times New Roman"/>
                <w:sz w:val="18"/>
                <w:szCs w:val="18"/>
              </w:rPr>
            </w:pPr>
          </w:p>
        </w:tc>
      </w:tr>
    </w:tbl>
    <w:p w:rsidR="002E6CFA" w:rsidRPr="003156C1" w:rsidRDefault="002E6CFA" w:rsidP="002E6CFA">
      <w:pPr>
        <w:spacing w:after="200" w:line="276" w:lineRule="auto"/>
        <w:ind w:left="0" w:firstLine="0"/>
        <w:jc w:val="left"/>
        <w:rPr>
          <w:rFonts w:eastAsiaTheme="minorEastAsia"/>
          <w:sz w:val="18"/>
          <w:szCs w:val="18"/>
        </w:rPr>
      </w:pPr>
    </w:p>
    <w:p w:rsidR="002E6CFA" w:rsidRPr="003156C1" w:rsidRDefault="002E6CFA" w:rsidP="002E6CFA">
      <w:pPr>
        <w:spacing w:line="259" w:lineRule="auto"/>
        <w:ind w:left="284" w:firstLine="284"/>
        <w:jc w:val="left"/>
        <w:rPr>
          <w:rFonts w:eastAsiaTheme="minorEastAsia"/>
          <w:sz w:val="18"/>
          <w:szCs w:val="18"/>
        </w:rPr>
      </w:pPr>
    </w:p>
    <w:tbl>
      <w:tblPr>
        <w:tblStyle w:val="TableStyle0102"/>
        <w:tblW w:w="4884" w:type="pct"/>
        <w:tblInd w:w="148" w:type="dxa"/>
        <w:tblLook w:val="04A0" w:firstRow="1" w:lastRow="0" w:firstColumn="1" w:lastColumn="0" w:noHBand="0" w:noVBand="1"/>
      </w:tblPr>
      <w:tblGrid>
        <w:gridCol w:w="4766"/>
        <w:gridCol w:w="2252"/>
        <w:gridCol w:w="563"/>
        <w:gridCol w:w="1115"/>
        <w:gridCol w:w="1152"/>
      </w:tblGrid>
      <w:tr w:rsidR="00925E80" w:rsidRPr="003156C1" w:rsidTr="00925E80">
        <w:trPr>
          <w:cantSplit/>
          <w:trHeight w:val="180"/>
        </w:trPr>
        <w:tc>
          <w:tcPr>
            <w:tcW w:w="4429" w:type="dxa"/>
            <w:tcBorders>
              <w:top w:val="single" w:sz="5" w:space="0" w:color="auto"/>
              <w:left w:val="single" w:sz="5" w:space="0" w:color="auto"/>
              <w:bottom w:val="single" w:sz="5" w:space="0" w:color="auto"/>
            </w:tcBorders>
            <w:shd w:val="clear" w:color="auto" w:fill="auto"/>
            <w:vAlign w:val="center"/>
          </w:tcPr>
          <w:p w:rsidR="00925E80" w:rsidRPr="003156C1" w:rsidRDefault="00925E80" w:rsidP="00925E80">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Наименование</w:t>
            </w:r>
          </w:p>
        </w:tc>
        <w:tc>
          <w:tcPr>
            <w:tcW w:w="2092" w:type="dxa"/>
            <w:tcBorders>
              <w:top w:val="single" w:sz="5" w:space="0" w:color="auto"/>
              <w:left w:val="single" w:sz="5" w:space="0" w:color="auto"/>
              <w:bottom w:val="single" w:sz="5" w:space="0" w:color="auto"/>
              <w:right w:val="single" w:sz="5" w:space="0" w:color="auto"/>
            </w:tcBorders>
            <w:shd w:val="clear" w:color="auto" w:fill="auto"/>
            <w:vAlign w:val="center"/>
          </w:tcPr>
          <w:p w:rsidR="00925E80" w:rsidRPr="003156C1" w:rsidRDefault="00925E80" w:rsidP="00925E80">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Целевая статья</w:t>
            </w:r>
          </w:p>
        </w:tc>
        <w:tc>
          <w:tcPr>
            <w:tcW w:w="523" w:type="dxa"/>
            <w:tcBorders>
              <w:top w:val="single" w:sz="5" w:space="0" w:color="auto"/>
              <w:left w:val="single" w:sz="5" w:space="0" w:color="auto"/>
              <w:bottom w:val="single" w:sz="5" w:space="0" w:color="auto"/>
              <w:right w:val="single" w:sz="5" w:space="0" w:color="auto"/>
            </w:tcBorders>
            <w:shd w:val="clear" w:color="auto" w:fill="auto"/>
            <w:vAlign w:val="center"/>
          </w:tcPr>
          <w:p w:rsidR="00925E80" w:rsidRPr="003156C1" w:rsidRDefault="00925E80" w:rsidP="00925E80">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Вид рас-</w:t>
            </w:r>
          </w:p>
          <w:p w:rsidR="00925E80" w:rsidRPr="003156C1" w:rsidRDefault="00925E80" w:rsidP="00925E80">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хода</w:t>
            </w:r>
          </w:p>
        </w:tc>
        <w:tc>
          <w:tcPr>
            <w:tcW w:w="1036" w:type="dxa"/>
            <w:tcBorders>
              <w:top w:val="single" w:sz="5" w:space="0" w:color="auto"/>
              <w:left w:val="single" w:sz="5" w:space="0" w:color="auto"/>
              <w:bottom w:val="single" w:sz="5" w:space="0" w:color="auto"/>
              <w:right w:val="single" w:sz="5" w:space="0" w:color="auto"/>
            </w:tcBorders>
            <w:shd w:val="clear" w:color="auto" w:fill="auto"/>
            <w:vAlign w:val="center"/>
          </w:tcPr>
          <w:p w:rsidR="00925E80" w:rsidRPr="003156C1" w:rsidRDefault="00925E80" w:rsidP="00925E80">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2025 год</w:t>
            </w:r>
          </w:p>
        </w:tc>
        <w:tc>
          <w:tcPr>
            <w:tcW w:w="1070" w:type="dxa"/>
            <w:tcBorders>
              <w:top w:val="single" w:sz="5" w:space="0" w:color="auto"/>
              <w:left w:val="single" w:sz="5" w:space="0" w:color="auto"/>
              <w:bottom w:val="single" w:sz="5" w:space="0" w:color="auto"/>
              <w:right w:val="single" w:sz="5" w:space="0" w:color="auto"/>
            </w:tcBorders>
            <w:shd w:val="clear" w:color="auto" w:fill="auto"/>
            <w:vAlign w:val="center"/>
          </w:tcPr>
          <w:p w:rsidR="00925E80" w:rsidRPr="003156C1" w:rsidRDefault="00925E80" w:rsidP="00925E80">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2026 год</w:t>
            </w:r>
          </w:p>
        </w:tc>
      </w:tr>
    </w:tbl>
    <w:tbl>
      <w:tblPr>
        <w:tblStyle w:val="TableStyle192"/>
        <w:tblW w:w="4884" w:type="pct"/>
        <w:tblInd w:w="148" w:type="dxa"/>
        <w:tblLayout w:type="fixed"/>
        <w:tblLook w:val="04A0" w:firstRow="1" w:lastRow="0" w:firstColumn="1" w:lastColumn="0" w:noHBand="0" w:noVBand="1"/>
      </w:tblPr>
      <w:tblGrid>
        <w:gridCol w:w="351"/>
        <w:gridCol w:w="28"/>
        <w:gridCol w:w="28"/>
        <w:gridCol w:w="29"/>
        <w:gridCol w:w="29"/>
        <w:gridCol w:w="32"/>
        <w:gridCol w:w="23"/>
        <w:gridCol w:w="32"/>
        <w:gridCol w:w="32"/>
        <w:gridCol w:w="47"/>
        <w:gridCol w:w="32"/>
        <w:gridCol w:w="1318"/>
        <w:gridCol w:w="2164"/>
        <w:gridCol w:w="10"/>
        <w:gridCol w:w="631"/>
        <w:gridCol w:w="36"/>
        <w:gridCol w:w="382"/>
        <w:gridCol w:w="17"/>
        <w:gridCol w:w="260"/>
        <w:gridCol w:w="8"/>
        <w:gridCol w:w="397"/>
        <w:gridCol w:w="14"/>
        <w:gridCol w:w="1043"/>
        <w:gridCol w:w="661"/>
        <w:gridCol w:w="1055"/>
        <w:gridCol w:w="12"/>
        <w:gridCol w:w="1177"/>
      </w:tblGrid>
      <w:tr w:rsidR="00925E80" w:rsidRPr="003156C1" w:rsidTr="00925E80">
        <w:trPr>
          <w:cantSplit/>
          <w:trHeight w:val="206"/>
          <w:tblHeader/>
        </w:trPr>
        <w:tc>
          <w:tcPr>
            <w:tcW w:w="3852"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595" w:type="dxa"/>
            <w:gridSpan w:val="2"/>
            <w:tcBorders>
              <w:top w:val="none" w:sz="5" w:space="0" w:color="auto"/>
              <w:left w:val="single" w:sz="4" w:space="0" w:color="auto"/>
              <w:bottom w:val="single" w:sz="10" w:space="0" w:color="auto"/>
            </w:tcBorders>
            <w:shd w:val="clear" w:color="auto" w:fill="auto"/>
            <w:vAlign w:val="center"/>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004"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614" w:type="dxa"/>
            <w:tcBorders>
              <w:top w:val="none" w:sz="5" w:space="0" w:color="auto"/>
              <w:left w:val="single" w:sz="5" w:space="0" w:color="auto"/>
              <w:bottom w:val="single" w:sz="10" w:space="0" w:color="auto"/>
              <w:right w:val="single" w:sz="5" w:space="0" w:color="auto"/>
            </w:tcBorders>
            <w:shd w:val="clear" w:color="auto" w:fill="auto"/>
            <w:vAlign w:val="center"/>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980" w:type="dxa"/>
            <w:tcBorders>
              <w:top w:val="single" w:sz="5" w:space="0" w:color="auto"/>
              <w:left w:val="single" w:sz="5" w:space="0" w:color="auto"/>
              <w:bottom w:val="single" w:sz="10"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1105"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w:t>
            </w:r>
          </w:p>
        </w:tc>
      </w:tr>
      <w:tr w:rsidR="00925E80" w:rsidRPr="003156C1" w:rsidTr="00925E80">
        <w:trPr>
          <w:cantSplit/>
          <w:trHeight w:val="206"/>
        </w:trPr>
        <w:tc>
          <w:tcPr>
            <w:tcW w:w="3852"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Программные расходы</w:t>
            </w:r>
          </w:p>
        </w:tc>
        <w:tc>
          <w:tcPr>
            <w:tcW w:w="595"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613"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w:t>
            </w:r>
          </w:p>
        </w:tc>
        <w:tc>
          <w:tcPr>
            <w:tcW w:w="37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8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80" w:type="dxa"/>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73 870.84</w:t>
            </w:r>
          </w:p>
        </w:tc>
        <w:tc>
          <w:tcPr>
            <w:tcW w:w="1105"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71 167.48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2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73 870.84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71 167.48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7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4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7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4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0409</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925E80" w:rsidRPr="003156C1" w:rsidTr="00925E80">
        <w:trPr>
          <w:cantSplit/>
          <w:trHeight w:val="206"/>
        </w:trPr>
        <w:tc>
          <w:tcPr>
            <w:tcW w:w="3861"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Непрограммные расходы органов местного самоуправления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71"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4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w:t>
            </w:r>
          </w:p>
        </w:tc>
        <w:tc>
          <w:tcPr>
            <w:tcW w:w="3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8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80" w:type="dxa"/>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130 628.42</w:t>
            </w:r>
          </w:p>
        </w:tc>
        <w:tc>
          <w:tcPr>
            <w:tcW w:w="1105"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126 959.38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118 913.84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115 076.30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118 913.84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115 076.30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45 283.69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44 662.88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45 183.00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44 562.19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45 183.00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44 562.19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34 744.91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34 578.13</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33 225.13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33 124.43</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1 519.78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1 453.70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10 438.09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9 984.06</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0104</w:t>
            </w:r>
          </w:p>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10 041.32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9 604.55</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396.77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379.51</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100.69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налогов, сборов и иных платежей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100.69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91.86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91.86</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91 .86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91.86</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8.83</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8.83</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71 887.83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68 822.93</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70 922.06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67 857.15</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казенных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70 922.06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67 857.15</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54 487.27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53 143.23</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17 855.08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17 855.08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29 747.31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28 403.27</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5 354.04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5 354.04</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1 530.84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1 530.84</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16 434.78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14 713.92</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5 414.47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4 315.96</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9 228.47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8 606.12</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1 436.76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1 436.76</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0408</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355.08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355.08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965.78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965.78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налогов, сборов и иных платежей</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965.78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965.78</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949.81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949.81</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193.37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193.37</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589.54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589.54</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166.90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166.90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15.97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15.97</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15.61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15.61</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0.36</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Резервный фонд администрации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средства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фонды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Доплаты к пенсиям муниципальных служащих</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Социальное обеспечение и иные выплаты населению</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Публичные нормативные социальные выплаты гражданам</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пенсии, социальные доплаты к пенсиям</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Пенсионное обеспечение</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r w:rsidRPr="003156C1">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Межбюджетные трансферты</w:t>
            </w:r>
            <w:r w:rsidRPr="003156C1">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r>
      <w:tr w:rsidR="00925E80" w:rsidRPr="003156C1" w:rsidTr="00925E80">
        <w:trPr>
          <w:cantSplit/>
          <w:trHeight w:val="293"/>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межбюджетные трансферты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1403</w:t>
            </w: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r>
      <w:tr w:rsidR="00925E80" w:rsidRPr="003156C1" w:rsidTr="00925E80">
        <w:trPr>
          <w:cantSplit/>
          <w:trHeight w:val="206"/>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925E80" w:rsidRPr="003156C1" w:rsidTr="00925E80">
        <w:trPr>
          <w:cantSplit/>
          <w:trHeight w:val="2141"/>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925E80" w:rsidRPr="003156C1" w:rsidTr="00925E80">
        <w:trPr>
          <w:cantSplit/>
          <w:trHeight w:val="8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925E80" w:rsidRPr="003156C1" w:rsidTr="00925E80">
        <w:trPr>
          <w:cantSplit/>
          <w:trHeight w:val="1181"/>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925E80" w:rsidRPr="003156C1" w:rsidTr="00925E80">
        <w:trPr>
          <w:cantSplit/>
          <w:trHeight w:val="537"/>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925E80" w:rsidRPr="003156C1" w:rsidTr="00925E80">
        <w:trPr>
          <w:cantSplit/>
          <w:trHeight w:val="5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925E80" w:rsidRPr="003156C1" w:rsidTr="00925E80">
        <w:trPr>
          <w:cantSplit/>
          <w:trHeight w:val="757"/>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1 739.40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925E80" w:rsidRPr="003156C1" w:rsidTr="00925E80">
        <w:trPr>
          <w:cantSplit/>
          <w:trHeight w:val="910"/>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1 739.40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925E80" w:rsidRPr="003156C1" w:rsidTr="00925E80">
        <w:trPr>
          <w:cantSplit/>
          <w:trHeight w:val="1562"/>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1 292.00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1 292.00</w:t>
            </w:r>
          </w:p>
        </w:tc>
      </w:tr>
      <w:tr w:rsidR="00925E80" w:rsidRPr="003156C1" w:rsidTr="00925E80">
        <w:trPr>
          <w:cantSplit/>
          <w:trHeight w:val="8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1 292.00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1 292.00</w:t>
            </w:r>
          </w:p>
        </w:tc>
      </w:tr>
      <w:tr w:rsidR="00925E80" w:rsidRPr="003156C1" w:rsidTr="00925E80">
        <w:trPr>
          <w:cantSplit/>
          <w:trHeight w:val="1095"/>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r>
      <w:tr w:rsidR="00925E80" w:rsidRPr="003156C1" w:rsidTr="00925E80">
        <w:trPr>
          <w:cantSplit/>
          <w:trHeight w:val="537"/>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r>
      <w:tr w:rsidR="00925E80" w:rsidRPr="003156C1" w:rsidTr="00925E80">
        <w:trPr>
          <w:cantSplit/>
          <w:trHeight w:val="1502"/>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r>
      <w:tr w:rsidR="00925E80" w:rsidRPr="003156C1" w:rsidTr="00925E80">
        <w:trPr>
          <w:cantSplit/>
          <w:trHeight w:val="5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r>
      <w:tr w:rsidR="00925E80" w:rsidRPr="003156C1" w:rsidTr="00925E80">
        <w:trPr>
          <w:cantSplit/>
          <w:trHeight w:val="8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615.90</w:t>
            </w:r>
          </w:p>
        </w:tc>
      </w:tr>
      <w:tr w:rsidR="00925E80" w:rsidRPr="003156C1" w:rsidTr="00925E80">
        <w:trPr>
          <w:cantSplit/>
          <w:trHeight w:val="1181"/>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615.90</w:t>
            </w:r>
          </w:p>
        </w:tc>
      </w:tr>
      <w:tr w:rsidR="00925E80" w:rsidRPr="003156C1" w:rsidTr="00925E80">
        <w:trPr>
          <w:cantSplit/>
          <w:trHeight w:val="5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615.90</w:t>
            </w:r>
          </w:p>
        </w:tc>
      </w:tr>
      <w:tr w:rsidR="00925E80" w:rsidRPr="003156C1" w:rsidTr="00925E80">
        <w:trPr>
          <w:cantSplit/>
          <w:trHeight w:val="537"/>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615.90</w:t>
            </w:r>
          </w:p>
        </w:tc>
      </w:tr>
      <w:tr w:rsidR="00925E80" w:rsidRPr="003156C1" w:rsidTr="00925E80">
        <w:trPr>
          <w:cantSplit/>
          <w:trHeight w:val="8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Непрограммные расходы органов местного самоуправления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925E80" w:rsidRPr="003156C1" w:rsidTr="00925E80">
        <w:trPr>
          <w:cantSplit/>
          <w:trHeight w:val="8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925E80" w:rsidRPr="003156C1" w:rsidTr="00925E80">
        <w:trPr>
          <w:cantSplit/>
          <w:trHeight w:val="880"/>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925E80" w:rsidRPr="003156C1" w:rsidTr="00925E80">
        <w:trPr>
          <w:cantSplit/>
          <w:trHeight w:val="1181"/>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925E80" w:rsidRPr="003156C1" w:rsidTr="00925E80">
        <w:trPr>
          <w:cantSplit/>
          <w:trHeight w:val="558"/>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925E80" w:rsidRPr="003156C1" w:rsidTr="00925E80">
        <w:trPr>
          <w:cantSplit/>
          <w:trHeight w:val="1074"/>
        </w:trPr>
        <w:tc>
          <w:tcPr>
            <w:tcW w:w="325" w:type="dxa"/>
            <w:tcBorders>
              <w:left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925E80" w:rsidRPr="003156C1" w:rsidTr="00925E80">
        <w:trPr>
          <w:cantSplit/>
          <w:trHeight w:val="558"/>
        </w:trPr>
        <w:tc>
          <w:tcPr>
            <w:tcW w:w="325"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1"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1225"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639" w:type="dxa"/>
            <w:gridSpan w:val="4"/>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355" w:type="dxa"/>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p>
        </w:tc>
        <w:tc>
          <w:tcPr>
            <w:tcW w:w="2230" w:type="dxa"/>
            <w:gridSpan w:val="7"/>
            <w:tcBorders>
              <w:top w:val="single" w:sz="10"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Итого расходов:</w:t>
            </w:r>
          </w:p>
        </w:tc>
        <w:tc>
          <w:tcPr>
            <w:tcW w:w="991"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204 500.26</w:t>
            </w:r>
          </w:p>
        </w:tc>
        <w:tc>
          <w:tcPr>
            <w:tcW w:w="1094" w:type="dxa"/>
            <w:tcBorders>
              <w:top w:val="single" w:sz="5" w:space="0" w:color="auto"/>
              <w:left w:val="single" w:sz="5" w:space="0" w:color="auto"/>
              <w:bottom w:val="single" w:sz="10" w:space="0" w:color="auto"/>
              <w:right w:val="single" w:sz="4" w:space="0" w:color="auto"/>
            </w:tcBorders>
            <w:shd w:val="clear" w:color="auto" w:fill="auto"/>
            <w:vAlign w:val="bottom"/>
          </w:tcPr>
          <w:p w:rsidR="00925E80" w:rsidRPr="003156C1" w:rsidRDefault="00925E80" w:rsidP="00925E80">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198 126.86</w:t>
            </w:r>
          </w:p>
        </w:tc>
      </w:tr>
    </w:tbl>
    <w:tbl>
      <w:tblPr>
        <w:tblStyle w:val="TableStyle078"/>
        <w:tblW w:w="9835" w:type="dxa"/>
        <w:tblInd w:w="142" w:type="dxa"/>
        <w:tblLayout w:type="fixed"/>
        <w:tblLook w:val="04A0" w:firstRow="1" w:lastRow="0" w:firstColumn="1" w:lastColumn="0" w:noHBand="0" w:noVBand="1"/>
      </w:tblPr>
      <w:tblGrid>
        <w:gridCol w:w="3969"/>
        <w:gridCol w:w="567"/>
        <w:gridCol w:w="425"/>
        <w:gridCol w:w="426"/>
        <w:gridCol w:w="419"/>
        <w:gridCol w:w="869"/>
        <w:gridCol w:w="413"/>
        <w:gridCol w:w="567"/>
        <w:gridCol w:w="720"/>
        <w:gridCol w:w="536"/>
        <w:gridCol w:w="161"/>
        <w:gridCol w:w="142"/>
        <w:gridCol w:w="241"/>
        <w:gridCol w:w="380"/>
      </w:tblGrid>
      <w:tr w:rsidR="009F75E7" w:rsidRPr="003156C1" w:rsidTr="009B6555">
        <w:trPr>
          <w:gridAfter w:val="4"/>
          <w:wAfter w:w="924" w:type="dxa"/>
          <w:trHeight w:val="142"/>
        </w:trPr>
        <w:tc>
          <w:tcPr>
            <w:tcW w:w="5806" w:type="dxa"/>
            <w:gridSpan w:val="5"/>
            <w:shd w:val="clear" w:color="FFFFFF" w:fill="auto"/>
            <w:vAlign w:val="bottom"/>
          </w:tcPr>
          <w:p w:rsidR="009F75E7" w:rsidRPr="003156C1" w:rsidRDefault="009F75E7" w:rsidP="005A1857">
            <w:pPr>
              <w:pStyle w:val="1CStyle-1"/>
              <w:spacing w:after="0"/>
              <w:rPr>
                <w:rFonts w:ascii="Times New Roman" w:hAnsi="Times New Roman" w:cs="Times New Roman"/>
                <w:sz w:val="18"/>
                <w:szCs w:val="18"/>
              </w:rPr>
            </w:pPr>
          </w:p>
          <w:p w:rsidR="009B6555" w:rsidRPr="003156C1" w:rsidRDefault="009B6555" w:rsidP="005A1857">
            <w:pPr>
              <w:pStyle w:val="1CStyle-1"/>
              <w:spacing w:after="0"/>
              <w:rPr>
                <w:rFonts w:ascii="Times New Roman" w:hAnsi="Times New Roman" w:cs="Times New Roman"/>
                <w:sz w:val="18"/>
                <w:szCs w:val="18"/>
              </w:rPr>
            </w:pPr>
          </w:p>
          <w:p w:rsidR="009B6555" w:rsidRPr="003156C1" w:rsidRDefault="009B6555" w:rsidP="005A1857">
            <w:pPr>
              <w:pStyle w:val="1CStyle-1"/>
              <w:spacing w:after="0"/>
              <w:rPr>
                <w:rFonts w:ascii="Times New Roman" w:hAnsi="Times New Roman" w:cs="Times New Roman"/>
                <w:sz w:val="18"/>
                <w:szCs w:val="18"/>
              </w:rPr>
            </w:pPr>
          </w:p>
          <w:p w:rsidR="009B6555" w:rsidRPr="003156C1" w:rsidRDefault="009B6555" w:rsidP="005A1857">
            <w:pPr>
              <w:pStyle w:val="1CStyle-1"/>
              <w:spacing w:after="0"/>
              <w:rPr>
                <w:rFonts w:ascii="Times New Roman" w:hAnsi="Times New Roman" w:cs="Times New Roman"/>
                <w:sz w:val="18"/>
                <w:szCs w:val="18"/>
              </w:rPr>
            </w:pPr>
          </w:p>
          <w:p w:rsidR="009B6555" w:rsidRPr="003156C1" w:rsidRDefault="009B6555" w:rsidP="005A1857">
            <w:pPr>
              <w:pStyle w:val="1CStyle-1"/>
              <w:spacing w:after="0"/>
              <w:rPr>
                <w:rFonts w:ascii="Times New Roman" w:hAnsi="Times New Roman" w:cs="Times New Roman"/>
                <w:sz w:val="18"/>
                <w:szCs w:val="18"/>
              </w:rPr>
            </w:pPr>
          </w:p>
          <w:p w:rsidR="009B6555" w:rsidRPr="003156C1" w:rsidRDefault="009B6555" w:rsidP="005A1857">
            <w:pPr>
              <w:pStyle w:val="1CStyle-1"/>
              <w:spacing w:after="0"/>
              <w:rPr>
                <w:rFonts w:ascii="Times New Roman" w:hAnsi="Times New Roman" w:cs="Times New Roman"/>
                <w:sz w:val="18"/>
                <w:szCs w:val="18"/>
              </w:rPr>
            </w:pPr>
          </w:p>
          <w:p w:rsidR="009B6555" w:rsidRPr="003156C1" w:rsidRDefault="009B6555" w:rsidP="005A1857">
            <w:pPr>
              <w:pStyle w:val="1CStyle-1"/>
              <w:spacing w:after="0"/>
              <w:rPr>
                <w:rFonts w:ascii="Times New Roman" w:hAnsi="Times New Roman" w:cs="Times New Roman"/>
                <w:sz w:val="18"/>
                <w:szCs w:val="18"/>
              </w:rPr>
            </w:pPr>
          </w:p>
        </w:tc>
        <w:tc>
          <w:tcPr>
            <w:tcW w:w="3105" w:type="dxa"/>
            <w:gridSpan w:val="5"/>
            <w:shd w:val="clear" w:color="FFFFFF" w:fill="auto"/>
            <w:vAlign w:val="bottom"/>
          </w:tcPr>
          <w:p w:rsidR="009F75E7" w:rsidRPr="007827DB" w:rsidRDefault="009F75E7" w:rsidP="007827DB">
            <w:pPr>
              <w:contextualSpacing/>
              <w:jc w:val="right"/>
              <w:rPr>
                <w:rFonts w:ascii="Times New Roman" w:hAnsi="Times New Roman" w:cs="Times New Roman"/>
                <w:i/>
                <w:sz w:val="18"/>
                <w:szCs w:val="18"/>
              </w:rPr>
            </w:pPr>
            <w:r w:rsidRPr="007827DB">
              <w:rPr>
                <w:rFonts w:ascii="Times New Roman" w:hAnsi="Times New Roman" w:cs="Times New Roman"/>
                <w:i/>
                <w:sz w:val="18"/>
                <w:szCs w:val="18"/>
              </w:rPr>
              <w:t>Приложение 7</w:t>
            </w:r>
          </w:p>
        </w:tc>
      </w:tr>
      <w:tr w:rsidR="009F75E7" w:rsidRPr="003156C1" w:rsidTr="009B6555">
        <w:trPr>
          <w:gridAfter w:val="4"/>
          <w:wAfter w:w="924" w:type="dxa"/>
          <w:trHeight w:val="193"/>
        </w:trPr>
        <w:tc>
          <w:tcPr>
            <w:tcW w:w="5806" w:type="dxa"/>
            <w:gridSpan w:val="5"/>
            <w:shd w:val="clear" w:color="FFFFFF" w:fill="auto"/>
            <w:vAlign w:val="bottom"/>
          </w:tcPr>
          <w:p w:rsidR="009F75E7" w:rsidRPr="003156C1" w:rsidRDefault="009F75E7" w:rsidP="005A1857">
            <w:pPr>
              <w:pStyle w:val="1CStyle-1"/>
              <w:spacing w:after="0"/>
              <w:rPr>
                <w:rFonts w:ascii="Times New Roman" w:hAnsi="Times New Roman" w:cs="Times New Roman"/>
                <w:sz w:val="18"/>
                <w:szCs w:val="18"/>
              </w:rPr>
            </w:pPr>
          </w:p>
        </w:tc>
        <w:tc>
          <w:tcPr>
            <w:tcW w:w="3105" w:type="dxa"/>
            <w:gridSpan w:val="5"/>
            <w:shd w:val="clear" w:color="FFFFFF" w:fill="auto"/>
            <w:vAlign w:val="bottom"/>
          </w:tcPr>
          <w:p w:rsidR="009F75E7" w:rsidRPr="007827DB" w:rsidRDefault="009F75E7" w:rsidP="007827DB">
            <w:pPr>
              <w:contextualSpacing/>
              <w:jc w:val="right"/>
              <w:rPr>
                <w:rFonts w:ascii="Times New Roman" w:hAnsi="Times New Roman" w:cs="Times New Roman"/>
                <w:i/>
                <w:sz w:val="18"/>
                <w:szCs w:val="18"/>
              </w:rPr>
            </w:pPr>
            <w:r w:rsidRPr="007827DB">
              <w:rPr>
                <w:rFonts w:ascii="Times New Roman" w:hAnsi="Times New Roman" w:cs="Times New Roman"/>
                <w:i/>
                <w:sz w:val="18"/>
                <w:szCs w:val="18"/>
              </w:rPr>
              <w:t>к решению Думы Хомутовского</w:t>
            </w:r>
          </w:p>
        </w:tc>
      </w:tr>
      <w:tr w:rsidR="009F75E7" w:rsidRPr="003156C1" w:rsidTr="009B6555">
        <w:trPr>
          <w:gridAfter w:val="4"/>
          <w:wAfter w:w="924" w:type="dxa"/>
          <w:trHeight w:val="87"/>
        </w:trPr>
        <w:tc>
          <w:tcPr>
            <w:tcW w:w="5806" w:type="dxa"/>
            <w:gridSpan w:val="5"/>
            <w:shd w:val="clear" w:color="FFFFFF" w:fill="auto"/>
            <w:vAlign w:val="bottom"/>
          </w:tcPr>
          <w:p w:rsidR="009F75E7" w:rsidRPr="003156C1" w:rsidRDefault="009F75E7" w:rsidP="005A1857">
            <w:pPr>
              <w:pStyle w:val="1CStyle-1"/>
              <w:spacing w:after="0"/>
              <w:rPr>
                <w:rFonts w:ascii="Times New Roman" w:hAnsi="Times New Roman" w:cs="Times New Roman"/>
                <w:sz w:val="18"/>
                <w:szCs w:val="18"/>
              </w:rPr>
            </w:pPr>
          </w:p>
        </w:tc>
        <w:tc>
          <w:tcPr>
            <w:tcW w:w="3105" w:type="dxa"/>
            <w:gridSpan w:val="5"/>
            <w:shd w:val="clear" w:color="FFFFFF" w:fill="auto"/>
            <w:vAlign w:val="bottom"/>
          </w:tcPr>
          <w:p w:rsidR="009F75E7" w:rsidRPr="007827DB" w:rsidRDefault="009F75E7" w:rsidP="007827DB">
            <w:pPr>
              <w:contextualSpacing/>
              <w:jc w:val="right"/>
              <w:rPr>
                <w:rFonts w:ascii="Times New Roman" w:hAnsi="Times New Roman" w:cs="Times New Roman"/>
                <w:i/>
                <w:sz w:val="18"/>
                <w:szCs w:val="18"/>
              </w:rPr>
            </w:pPr>
            <w:r w:rsidRPr="007827DB">
              <w:rPr>
                <w:rFonts w:ascii="Times New Roman" w:hAnsi="Times New Roman" w:cs="Times New Roman"/>
                <w:i/>
                <w:sz w:val="18"/>
                <w:szCs w:val="18"/>
              </w:rPr>
              <w:t>муниципального образования</w:t>
            </w:r>
          </w:p>
        </w:tc>
      </w:tr>
      <w:tr w:rsidR="009F75E7" w:rsidRPr="003156C1" w:rsidTr="009B6555">
        <w:trPr>
          <w:gridAfter w:val="4"/>
          <w:wAfter w:w="924" w:type="dxa"/>
          <w:trHeight w:val="142"/>
        </w:trPr>
        <w:tc>
          <w:tcPr>
            <w:tcW w:w="5806" w:type="dxa"/>
            <w:gridSpan w:val="5"/>
            <w:shd w:val="clear" w:color="FFFFFF" w:fill="auto"/>
            <w:vAlign w:val="bottom"/>
          </w:tcPr>
          <w:p w:rsidR="009F75E7" w:rsidRPr="003156C1" w:rsidRDefault="009F75E7" w:rsidP="005A1857">
            <w:pPr>
              <w:pStyle w:val="1CStyle-1"/>
              <w:spacing w:after="0"/>
              <w:rPr>
                <w:rFonts w:ascii="Times New Roman" w:hAnsi="Times New Roman" w:cs="Times New Roman"/>
                <w:sz w:val="18"/>
                <w:szCs w:val="18"/>
              </w:rPr>
            </w:pPr>
          </w:p>
        </w:tc>
        <w:tc>
          <w:tcPr>
            <w:tcW w:w="3105" w:type="dxa"/>
            <w:gridSpan w:val="5"/>
            <w:shd w:val="clear" w:color="FFFFFF" w:fill="auto"/>
            <w:vAlign w:val="bottom"/>
          </w:tcPr>
          <w:p w:rsidR="009F75E7" w:rsidRPr="007827DB" w:rsidRDefault="009F75E7" w:rsidP="007827DB">
            <w:pPr>
              <w:contextualSpacing/>
              <w:jc w:val="right"/>
              <w:rPr>
                <w:rFonts w:ascii="Times New Roman" w:hAnsi="Times New Roman" w:cs="Times New Roman"/>
                <w:i/>
                <w:sz w:val="18"/>
                <w:szCs w:val="18"/>
              </w:rPr>
            </w:pPr>
            <w:r w:rsidRPr="007827DB">
              <w:rPr>
                <w:rFonts w:ascii="Times New Roman" w:hAnsi="Times New Roman" w:cs="Times New Roman"/>
                <w:i/>
                <w:sz w:val="18"/>
                <w:szCs w:val="18"/>
              </w:rPr>
              <w:t xml:space="preserve">от </w:t>
            </w:r>
            <w:r w:rsidR="00B34A38" w:rsidRPr="007827DB">
              <w:rPr>
                <w:rFonts w:ascii="Times New Roman" w:hAnsi="Times New Roman" w:cs="Times New Roman"/>
                <w:i/>
                <w:sz w:val="18"/>
                <w:szCs w:val="18"/>
              </w:rPr>
              <w:t>25.04.2024</w:t>
            </w:r>
            <w:r w:rsidRPr="007827DB">
              <w:rPr>
                <w:rFonts w:ascii="Times New Roman" w:hAnsi="Times New Roman" w:cs="Times New Roman"/>
                <w:i/>
                <w:sz w:val="18"/>
                <w:szCs w:val="18"/>
              </w:rPr>
              <w:t xml:space="preserve">№ </w:t>
            </w:r>
            <w:r w:rsidR="00B34A38" w:rsidRPr="007827DB">
              <w:rPr>
                <w:rFonts w:ascii="Times New Roman" w:hAnsi="Times New Roman" w:cs="Times New Roman"/>
                <w:i/>
                <w:sz w:val="18"/>
                <w:szCs w:val="18"/>
              </w:rPr>
              <w:t>24-114</w:t>
            </w:r>
          </w:p>
        </w:tc>
      </w:tr>
      <w:tr w:rsidR="009F75E7" w:rsidRPr="003156C1" w:rsidTr="009B6555">
        <w:trPr>
          <w:trHeight w:val="142"/>
        </w:trPr>
        <w:tc>
          <w:tcPr>
            <w:tcW w:w="6675" w:type="dxa"/>
            <w:gridSpan w:val="6"/>
            <w:shd w:val="clear" w:color="FFFFFF" w:fill="auto"/>
            <w:vAlign w:val="bottom"/>
          </w:tcPr>
          <w:p w:rsidR="009F75E7" w:rsidRPr="003156C1" w:rsidRDefault="009F75E7" w:rsidP="007827DB">
            <w:pPr>
              <w:pStyle w:val="1CStyle0"/>
              <w:jc w:val="center"/>
              <w:rPr>
                <w:rFonts w:ascii="Times New Roman" w:hAnsi="Times New Roman" w:cs="Times New Roman"/>
                <w:sz w:val="18"/>
                <w:szCs w:val="18"/>
              </w:rPr>
            </w:pPr>
          </w:p>
        </w:tc>
        <w:tc>
          <w:tcPr>
            <w:tcW w:w="1700" w:type="dxa"/>
            <w:gridSpan w:val="3"/>
            <w:shd w:val="clear" w:color="FFFFFF" w:fill="auto"/>
            <w:vAlign w:val="bottom"/>
          </w:tcPr>
          <w:p w:rsidR="009F75E7" w:rsidRPr="003156C1" w:rsidRDefault="009F75E7" w:rsidP="007827DB">
            <w:pPr>
              <w:jc w:val="center"/>
              <w:rPr>
                <w:rFonts w:ascii="Times New Roman" w:hAnsi="Times New Roman" w:cs="Times New Roman"/>
                <w:sz w:val="18"/>
                <w:szCs w:val="18"/>
              </w:rPr>
            </w:pPr>
          </w:p>
        </w:tc>
        <w:tc>
          <w:tcPr>
            <w:tcW w:w="1080" w:type="dxa"/>
            <w:gridSpan w:val="4"/>
            <w:shd w:val="clear" w:color="FFFFFF" w:fill="auto"/>
            <w:vAlign w:val="bottom"/>
          </w:tcPr>
          <w:p w:rsidR="009F75E7" w:rsidRPr="003156C1" w:rsidRDefault="009F75E7" w:rsidP="007827DB">
            <w:pPr>
              <w:jc w:val="center"/>
              <w:rPr>
                <w:rFonts w:ascii="Times New Roman" w:hAnsi="Times New Roman" w:cs="Times New Roman"/>
                <w:sz w:val="18"/>
                <w:szCs w:val="18"/>
              </w:rPr>
            </w:pPr>
          </w:p>
        </w:tc>
        <w:tc>
          <w:tcPr>
            <w:tcW w:w="380" w:type="dxa"/>
            <w:shd w:val="clear" w:color="FFFFFF" w:fill="auto"/>
            <w:vAlign w:val="bottom"/>
          </w:tcPr>
          <w:p w:rsidR="009F75E7" w:rsidRPr="003156C1" w:rsidRDefault="009F75E7" w:rsidP="005A1857">
            <w:pPr>
              <w:jc w:val="center"/>
              <w:rPr>
                <w:rFonts w:ascii="Times New Roman" w:hAnsi="Times New Roman" w:cs="Times New Roman"/>
                <w:sz w:val="18"/>
                <w:szCs w:val="18"/>
              </w:rPr>
            </w:pPr>
          </w:p>
        </w:tc>
      </w:tr>
      <w:tr w:rsidR="009F75E7" w:rsidRPr="003156C1" w:rsidTr="00B34A38">
        <w:trPr>
          <w:gridAfter w:val="2"/>
          <w:wAfter w:w="621" w:type="dxa"/>
          <w:trHeight w:val="142"/>
        </w:trPr>
        <w:tc>
          <w:tcPr>
            <w:tcW w:w="9214" w:type="dxa"/>
            <w:gridSpan w:val="12"/>
            <w:shd w:val="clear" w:color="FFFFFF" w:fill="auto"/>
            <w:vAlign w:val="bottom"/>
          </w:tcPr>
          <w:p w:rsidR="009F75E7" w:rsidRPr="003156C1" w:rsidRDefault="009F75E7" w:rsidP="007827DB">
            <w:pPr>
              <w:pStyle w:val="1CStyle1"/>
              <w:spacing w:after="0" w:line="240" w:lineRule="auto"/>
              <w:ind w:left="211"/>
              <w:jc w:val="center"/>
              <w:rPr>
                <w:rFonts w:ascii="Times New Roman" w:hAnsi="Times New Roman" w:cs="Times New Roman"/>
                <w:b/>
                <w:sz w:val="18"/>
                <w:szCs w:val="18"/>
              </w:rPr>
            </w:pPr>
            <w:r w:rsidRPr="003156C1">
              <w:rPr>
                <w:rFonts w:ascii="Times New Roman" w:hAnsi="Times New Roman" w:cs="Times New Roman"/>
                <w:b/>
                <w:sz w:val="18"/>
                <w:szCs w:val="18"/>
              </w:rPr>
              <w:t>Ведомственная  структура расходов бюджета Хомутовского муниципального образования на 2024 год</w:t>
            </w:r>
          </w:p>
          <w:p w:rsidR="009F75E7" w:rsidRPr="003156C1" w:rsidRDefault="009F75E7" w:rsidP="007827DB">
            <w:pPr>
              <w:pStyle w:val="1CStyle1"/>
              <w:spacing w:after="0" w:line="240" w:lineRule="auto"/>
              <w:jc w:val="center"/>
              <w:rPr>
                <w:rFonts w:ascii="Times New Roman" w:hAnsi="Times New Roman" w:cs="Times New Roman"/>
                <w:b/>
                <w:sz w:val="18"/>
                <w:szCs w:val="18"/>
              </w:rPr>
            </w:pPr>
            <w:proofErr w:type="gramStart"/>
            <w:r w:rsidRPr="003156C1">
              <w:rPr>
                <w:rFonts w:ascii="Times New Roman" w:hAnsi="Times New Roman" w:cs="Times New Roman"/>
                <w:b/>
                <w:sz w:val="18"/>
                <w:szCs w:val="18"/>
              </w:rPr>
              <w:t>(по главным распорядителям средств бюджета Хомутовского муниципального образования,</w:t>
            </w:r>
            <w:proofErr w:type="gramEnd"/>
          </w:p>
          <w:p w:rsidR="009F75E7" w:rsidRPr="003156C1" w:rsidRDefault="009F75E7" w:rsidP="007827DB">
            <w:pPr>
              <w:pStyle w:val="1CStyle1"/>
              <w:spacing w:after="0" w:line="240" w:lineRule="auto"/>
              <w:jc w:val="center"/>
              <w:rPr>
                <w:rFonts w:ascii="Times New Roman" w:hAnsi="Times New Roman" w:cs="Times New Roman"/>
                <w:b/>
                <w:sz w:val="18"/>
                <w:szCs w:val="18"/>
              </w:rPr>
            </w:pPr>
            <w:proofErr w:type="gramStart"/>
            <w:r w:rsidRPr="003156C1">
              <w:rPr>
                <w:rFonts w:ascii="Times New Roman" w:hAnsi="Times New Roman" w:cs="Times New Roman"/>
                <w:b/>
                <w:sz w:val="18"/>
                <w:szCs w:val="18"/>
              </w:rPr>
              <w:t>разделам, подразделам, целевым статьям (муниципальным программам</w:t>
            </w:r>
            <w:proofErr w:type="gramEnd"/>
          </w:p>
          <w:p w:rsidR="009F75E7" w:rsidRPr="003156C1" w:rsidRDefault="009F75E7" w:rsidP="007827DB">
            <w:pPr>
              <w:pStyle w:val="1CStyle1"/>
              <w:spacing w:after="0" w:line="240" w:lineRule="auto"/>
              <w:jc w:val="center"/>
              <w:rPr>
                <w:rFonts w:ascii="Times New Roman" w:hAnsi="Times New Roman" w:cs="Times New Roman"/>
                <w:b/>
                <w:sz w:val="18"/>
                <w:szCs w:val="18"/>
              </w:rPr>
            </w:pPr>
            <w:r w:rsidRPr="003156C1">
              <w:rPr>
                <w:rFonts w:ascii="Times New Roman" w:hAnsi="Times New Roman" w:cs="Times New Roman"/>
                <w:b/>
                <w:sz w:val="18"/>
                <w:szCs w:val="18"/>
              </w:rPr>
              <w:t>Хомутовского муниципального образования и непрограммным направлениям деятельности),</w:t>
            </w:r>
          </w:p>
          <w:p w:rsidR="009F75E7" w:rsidRPr="003156C1" w:rsidRDefault="009F75E7" w:rsidP="007827DB">
            <w:pPr>
              <w:pStyle w:val="1CStyle1"/>
              <w:spacing w:after="0" w:line="240" w:lineRule="auto"/>
              <w:jc w:val="center"/>
              <w:rPr>
                <w:rFonts w:ascii="Times New Roman" w:hAnsi="Times New Roman" w:cs="Times New Roman"/>
                <w:b/>
                <w:sz w:val="18"/>
                <w:szCs w:val="18"/>
              </w:rPr>
            </w:pPr>
            <w:r w:rsidRPr="003156C1">
              <w:rPr>
                <w:rFonts w:ascii="Times New Roman" w:hAnsi="Times New Roman" w:cs="Times New Roman"/>
                <w:b/>
                <w:sz w:val="18"/>
                <w:szCs w:val="18"/>
              </w:rPr>
              <w:t>видам расходов классификации расходов бюджетов)</w:t>
            </w:r>
          </w:p>
        </w:tc>
      </w:tr>
      <w:tr w:rsidR="009F75E7" w:rsidRPr="003156C1" w:rsidTr="00B34A38">
        <w:trPr>
          <w:gridAfter w:val="2"/>
          <w:wAfter w:w="621" w:type="dxa"/>
          <w:trHeight w:val="142"/>
        </w:trPr>
        <w:tc>
          <w:tcPr>
            <w:tcW w:w="9214" w:type="dxa"/>
            <w:gridSpan w:val="12"/>
            <w:shd w:val="clear" w:color="FFFFFF" w:fill="auto"/>
            <w:vAlign w:val="bottom"/>
          </w:tcPr>
          <w:p w:rsidR="009F75E7" w:rsidRPr="003156C1" w:rsidRDefault="009F75E7" w:rsidP="005A1857">
            <w:pPr>
              <w:pStyle w:val="1CStyle2"/>
              <w:ind w:left="-226"/>
              <w:rPr>
                <w:rFonts w:ascii="Times New Roman" w:hAnsi="Times New Roman" w:cs="Times New Roman"/>
                <w:sz w:val="18"/>
                <w:szCs w:val="18"/>
              </w:rPr>
            </w:pPr>
          </w:p>
        </w:tc>
      </w:tr>
      <w:tr w:rsidR="009F75E7" w:rsidRPr="003156C1" w:rsidTr="009B6555">
        <w:trPr>
          <w:trHeight w:val="142"/>
        </w:trPr>
        <w:tc>
          <w:tcPr>
            <w:tcW w:w="8375" w:type="dxa"/>
            <w:gridSpan w:val="9"/>
            <w:shd w:val="clear" w:color="FFFFFF" w:fill="auto"/>
            <w:vAlign w:val="bottom"/>
          </w:tcPr>
          <w:p w:rsidR="009F75E7" w:rsidRPr="003156C1" w:rsidRDefault="009F75E7" w:rsidP="005A1857">
            <w:pPr>
              <w:pStyle w:val="1CStyle16"/>
              <w:ind w:left="211"/>
              <w:jc w:val="left"/>
              <w:rPr>
                <w:rFonts w:ascii="Times New Roman" w:hAnsi="Times New Roman" w:cs="Times New Roman"/>
                <w:sz w:val="18"/>
                <w:szCs w:val="18"/>
              </w:rPr>
            </w:pPr>
            <w:r w:rsidRPr="003156C1">
              <w:rPr>
                <w:rFonts w:ascii="Times New Roman" w:hAnsi="Times New Roman" w:cs="Times New Roman"/>
                <w:sz w:val="18"/>
                <w:szCs w:val="18"/>
              </w:rPr>
              <w:t>Единица измерения: тыс. руб.</w:t>
            </w:r>
          </w:p>
          <w:p w:rsidR="005A1857" w:rsidRPr="003156C1" w:rsidRDefault="005A1857" w:rsidP="005A1857">
            <w:pPr>
              <w:pStyle w:val="1CStyle16"/>
              <w:ind w:left="211"/>
              <w:jc w:val="left"/>
              <w:rPr>
                <w:rFonts w:ascii="Times New Roman" w:hAnsi="Times New Roman" w:cs="Times New Roman"/>
                <w:sz w:val="18"/>
                <w:szCs w:val="18"/>
              </w:rPr>
            </w:pPr>
          </w:p>
        </w:tc>
        <w:tc>
          <w:tcPr>
            <w:tcW w:w="1080" w:type="dxa"/>
            <w:gridSpan w:val="4"/>
            <w:shd w:val="clear" w:color="FFFFFF" w:fill="auto"/>
            <w:vAlign w:val="bottom"/>
          </w:tcPr>
          <w:p w:rsidR="009F75E7" w:rsidRPr="003156C1" w:rsidRDefault="009F75E7" w:rsidP="005A1857">
            <w:pPr>
              <w:pStyle w:val="1CStyle8"/>
              <w:rPr>
                <w:rFonts w:ascii="Times New Roman" w:hAnsi="Times New Roman" w:cs="Times New Roman"/>
                <w:szCs w:val="18"/>
              </w:rPr>
            </w:pPr>
          </w:p>
        </w:tc>
        <w:tc>
          <w:tcPr>
            <w:tcW w:w="380" w:type="dxa"/>
            <w:shd w:val="clear" w:color="FFFFFF" w:fill="auto"/>
            <w:vAlign w:val="bottom"/>
          </w:tcPr>
          <w:p w:rsidR="009F75E7" w:rsidRPr="003156C1" w:rsidRDefault="009F75E7" w:rsidP="005A1857">
            <w:pPr>
              <w:pStyle w:val="1CStyle17"/>
              <w:rPr>
                <w:rFonts w:ascii="Times New Roman" w:hAnsi="Times New Roman" w:cs="Times New Roman"/>
                <w:sz w:val="18"/>
                <w:szCs w:val="18"/>
              </w:rPr>
            </w:pPr>
          </w:p>
        </w:tc>
      </w:tr>
      <w:tr w:rsidR="009F75E7" w:rsidRPr="003156C1" w:rsidTr="009B6555">
        <w:trPr>
          <w:gridAfter w:val="3"/>
          <w:wAfter w:w="763" w:type="dxa"/>
          <w:cantSplit/>
          <w:trHeight w:val="184"/>
        </w:trPr>
        <w:tc>
          <w:tcPr>
            <w:tcW w:w="3969" w:type="dxa"/>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lastRenderedPageBreak/>
              <w:t>Наименование показателя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Раз-</w:t>
            </w:r>
          </w:p>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дел</w:t>
            </w:r>
          </w:p>
        </w:tc>
        <w:tc>
          <w:tcPr>
            <w:tcW w:w="426" w:type="dxa"/>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Под-</w:t>
            </w:r>
          </w:p>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раз-</w:t>
            </w:r>
          </w:p>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дел</w:t>
            </w:r>
          </w:p>
        </w:tc>
        <w:tc>
          <w:tcPr>
            <w:tcW w:w="1701"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Целевая статья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Вид расхода</w:t>
            </w:r>
          </w:p>
        </w:tc>
        <w:tc>
          <w:tcPr>
            <w:tcW w:w="1417"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9F75E7" w:rsidRPr="003156C1" w:rsidRDefault="009F75E7" w:rsidP="005A1857">
            <w:pPr>
              <w:jc w:val="center"/>
              <w:rPr>
                <w:rFonts w:ascii="Times New Roman" w:hAnsi="Times New Roman" w:cs="Times New Roman"/>
                <w:sz w:val="18"/>
                <w:szCs w:val="18"/>
              </w:rPr>
            </w:pPr>
            <w:r w:rsidRPr="003156C1">
              <w:rPr>
                <w:rFonts w:ascii="Times New Roman" w:hAnsi="Times New Roman" w:cs="Times New Roman"/>
                <w:sz w:val="18"/>
                <w:szCs w:val="18"/>
              </w:rPr>
              <w:t>Сумма на  год</w:t>
            </w:r>
          </w:p>
        </w:tc>
      </w:tr>
    </w:tbl>
    <w:tbl>
      <w:tblPr>
        <w:tblStyle w:val="TableStyle079"/>
        <w:tblW w:w="9214" w:type="dxa"/>
        <w:tblInd w:w="6" w:type="dxa"/>
        <w:tblLayout w:type="fixed"/>
        <w:tblLook w:val="04A0" w:firstRow="1" w:lastRow="0" w:firstColumn="1" w:lastColumn="0" w:noHBand="0" w:noVBand="1"/>
      </w:tblPr>
      <w:tblGrid>
        <w:gridCol w:w="4111"/>
        <w:gridCol w:w="567"/>
        <w:gridCol w:w="425"/>
        <w:gridCol w:w="426"/>
        <w:gridCol w:w="1701"/>
        <w:gridCol w:w="567"/>
        <w:gridCol w:w="1417"/>
      </w:tblGrid>
      <w:tr w:rsidR="005A1857" w:rsidRPr="003156C1" w:rsidTr="005A1857">
        <w:trPr>
          <w:cantSplit/>
          <w:trHeight w:val="184"/>
        </w:trPr>
        <w:tc>
          <w:tcPr>
            <w:tcW w:w="4111"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Наименование показателя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Раз-</w:t>
            </w:r>
          </w:p>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дел</w:t>
            </w:r>
          </w:p>
        </w:tc>
        <w:tc>
          <w:tcPr>
            <w:tcW w:w="426"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Под-</w:t>
            </w:r>
          </w:p>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раз-</w:t>
            </w:r>
          </w:p>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дел</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Целевая статья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Вид расхода</w:t>
            </w:r>
          </w:p>
        </w:tc>
        <w:tc>
          <w:tcPr>
            <w:tcW w:w="1417" w:type="dxa"/>
            <w:tcBorders>
              <w:top w:val="single" w:sz="5" w:space="0" w:color="auto"/>
              <w:left w:val="single" w:sz="5" w:space="0" w:color="auto"/>
              <w:bottom w:val="single" w:sz="5" w:space="0" w:color="auto"/>
              <w:right w:val="single" w:sz="5" w:space="0" w:color="auto"/>
            </w:tcBorders>
            <w:shd w:val="clear" w:color="auto" w:fill="auto"/>
            <w:vAlign w:val="center"/>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Сумма на  год</w:t>
            </w:r>
          </w:p>
        </w:tc>
      </w:tr>
    </w:tbl>
    <w:tbl>
      <w:tblPr>
        <w:tblStyle w:val="TableStyle156"/>
        <w:tblW w:w="4638" w:type="pct"/>
        <w:tblInd w:w="6" w:type="dxa"/>
        <w:tblLook w:val="04A0" w:firstRow="1" w:lastRow="0" w:firstColumn="1" w:lastColumn="0" w:noHBand="0" w:noVBand="1"/>
      </w:tblPr>
      <w:tblGrid>
        <w:gridCol w:w="44"/>
        <w:gridCol w:w="28"/>
        <w:gridCol w:w="29"/>
        <w:gridCol w:w="46"/>
        <w:gridCol w:w="46"/>
        <w:gridCol w:w="61"/>
        <w:gridCol w:w="46"/>
        <w:gridCol w:w="61"/>
        <w:gridCol w:w="46"/>
        <w:gridCol w:w="46"/>
        <w:gridCol w:w="61"/>
        <w:gridCol w:w="46"/>
        <w:gridCol w:w="46"/>
        <w:gridCol w:w="61"/>
        <w:gridCol w:w="61"/>
        <w:gridCol w:w="46"/>
        <w:gridCol w:w="1704"/>
        <w:gridCol w:w="1727"/>
        <w:gridCol w:w="568"/>
        <w:gridCol w:w="415"/>
        <w:gridCol w:w="471"/>
        <w:gridCol w:w="381"/>
        <w:gridCol w:w="198"/>
        <w:gridCol w:w="478"/>
        <w:gridCol w:w="659"/>
        <w:gridCol w:w="474"/>
        <w:gridCol w:w="1503"/>
      </w:tblGrid>
      <w:tr w:rsidR="005A1857" w:rsidRPr="003156C1" w:rsidTr="005A1857">
        <w:trPr>
          <w:cantSplit/>
          <w:tblHeader/>
        </w:trPr>
        <w:tc>
          <w:tcPr>
            <w:tcW w:w="4143"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560" w:type="dxa"/>
            <w:tcBorders>
              <w:top w:val="single" w:sz="5" w:space="0" w:color="auto"/>
              <w:left w:val="single" w:sz="5" w:space="0" w:color="auto"/>
              <w:bottom w:val="single" w:sz="10"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409" w:type="dxa"/>
            <w:tcBorders>
              <w:top w:val="single" w:sz="5" w:space="0" w:color="auto"/>
              <w:left w:val="single" w:sz="5" w:space="0" w:color="auto"/>
              <w:bottom w:val="single" w:sz="10"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64" w:type="dxa"/>
            <w:tcBorders>
              <w:top w:val="single" w:sz="5" w:space="0" w:color="auto"/>
              <w:left w:val="single" w:sz="5" w:space="0" w:color="auto"/>
              <w:bottom w:val="single" w:sz="10"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169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w:t>
            </w:r>
          </w:p>
        </w:tc>
        <w:tc>
          <w:tcPr>
            <w:tcW w:w="467" w:type="dxa"/>
            <w:tcBorders>
              <w:top w:val="single" w:sz="5" w:space="0" w:color="auto"/>
              <w:left w:val="single" w:sz="5" w:space="0" w:color="auto"/>
              <w:bottom w:val="single" w:sz="10"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w:t>
            </w:r>
          </w:p>
        </w:tc>
        <w:tc>
          <w:tcPr>
            <w:tcW w:w="1481" w:type="dxa"/>
            <w:tcBorders>
              <w:left w:val="single" w:sz="5" w:space="0" w:color="auto"/>
              <w:bottom w:val="single" w:sz="10" w:space="0" w:color="auto"/>
              <w:right w:val="single" w:sz="5" w:space="0" w:color="auto"/>
            </w:tcBorders>
            <w:shd w:val="clear" w:color="auto" w:fill="auto"/>
            <w:vAlign w:val="bottom"/>
          </w:tcPr>
          <w:p w:rsidR="005A1857" w:rsidRPr="003156C1" w:rsidRDefault="005A1857" w:rsidP="005A1857">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w:t>
            </w:r>
          </w:p>
        </w:tc>
      </w:tr>
      <w:tr w:rsidR="005A1857" w:rsidRPr="003156C1" w:rsidTr="005A1857">
        <w:trPr>
          <w:cantSplit/>
        </w:trPr>
        <w:tc>
          <w:tcPr>
            <w:tcW w:w="7733"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481" w:type="dxa"/>
            <w:tcBorders>
              <w:top w:val="single"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477 622.44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ОБЩЕГОСУДАРСТВЕННЫЕ ВОПРОСЫ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89 163.57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1 981.95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1 981.95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1 490.97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75.61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415.37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376.39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376.39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376.39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54 431.19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54 431.19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37 738.25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32.83</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11 773.07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3 901.03</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878.80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фонды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Резервный фонд администрации муниципального образования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средства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вопросы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32 129.54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направленные на поддержку и развития</w:t>
            </w:r>
          </w:p>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деятельности добровольной народной дружины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99040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99040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1 988.73</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445.84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615.49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321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82.50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70.86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764.04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24 938.61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18 671.34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7.91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6 085.06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145.03</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вопросы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3 618.70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3 306.09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12.80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12.80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1 560.00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1 560.00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НАЦИОНАЛЬНАЯ ОБОРОНА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1 573.70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1 573.70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1 573.70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281.70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2 053.64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2 053.64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363.64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Прочие </w:t>
            </w:r>
            <w:proofErr w:type="spellStart"/>
            <w:r w:rsidRPr="003156C1">
              <w:rPr>
                <w:rFonts w:ascii="Times New Roman" w:eastAsiaTheme="minorEastAsia" w:hAnsi="Times New Roman" w:cs="Times New Roman"/>
                <w:sz w:val="18"/>
                <w:szCs w:val="18"/>
              </w:rPr>
              <w:t>непрограмные</w:t>
            </w:r>
            <w:proofErr w:type="spellEnd"/>
            <w:r w:rsidRPr="003156C1">
              <w:rPr>
                <w:rFonts w:ascii="Times New Roman" w:eastAsiaTheme="minorEastAsia" w:hAnsi="Times New Roman" w:cs="Times New Roman"/>
                <w:sz w:val="18"/>
                <w:szCs w:val="18"/>
              </w:rPr>
              <w:t xml:space="preserve"> мероприятия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1 500.00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1 500.00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НАЦИОНАЛЬНАЯ ЭКОНОМИКА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241 519.86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3 746.50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2 727.10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2 126.50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600.60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1 019.40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1 019.40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237 623.56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31 723.85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1 000.00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30 723.85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163 314.82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126 345.86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36 968.96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42 584.90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42 584.90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национальной экономики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149.80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125.80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125.80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ЖИЛИЩНО-КОММУНАЛЬНОЕ ХОЗЯЙСТВО</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61 376.09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Жилищное хозяйство</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по жилищному фонду</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21.29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61 354.81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3156C1">
              <w:rPr>
                <w:rFonts w:ascii="Times New Roman" w:eastAsiaTheme="minorEastAsia" w:hAnsi="Times New Roman" w:cs="Times New Roman"/>
                <w:sz w:val="18"/>
                <w:szCs w:val="18"/>
              </w:rPr>
              <w:t>рерритории</w:t>
            </w:r>
            <w:proofErr w:type="spellEnd"/>
            <w:r w:rsidRPr="003156C1">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55551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F2</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55551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12 651.20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Уличное освещение</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2 804.94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459.04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2 345.90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Организация и содержание мест захоронения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30.13</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30.13</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929.51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929.51</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1 960.00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L5762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1 960.00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3 134.48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3 134.48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3156C1">
              <w:rPr>
                <w:rFonts w:ascii="Times New Roman" w:eastAsiaTheme="minorEastAsia" w:hAnsi="Times New Roman" w:cs="Times New Roman"/>
                <w:sz w:val="18"/>
                <w:szCs w:val="18"/>
              </w:rPr>
              <w:t>с</w:t>
            </w:r>
            <w:proofErr w:type="gramStart"/>
            <w:r w:rsidRPr="003156C1">
              <w:rPr>
                <w:rFonts w:ascii="Times New Roman" w:eastAsiaTheme="minorEastAsia" w:hAnsi="Times New Roman" w:cs="Times New Roman"/>
                <w:sz w:val="18"/>
                <w:szCs w:val="18"/>
              </w:rPr>
              <w:t>.Х</w:t>
            </w:r>
            <w:proofErr w:type="gramEnd"/>
            <w:r w:rsidRPr="003156C1">
              <w:rPr>
                <w:rFonts w:ascii="Times New Roman" w:eastAsiaTheme="minorEastAsia" w:hAnsi="Times New Roman" w:cs="Times New Roman"/>
                <w:sz w:val="18"/>
                <w:szCs w:val="18"/>
              </w:rPr>
              <w:t>омутово</w:t>
            </w:r>
            <w:proofErr w:type="spellEnd"/>
            <w:r w:rsidRPr="003156C1">
              <w:rPr>
                <w:rFonts w:ascii="Times New Roman" w:eastAsiaTheme="minorEastAsia" w:hAnsi="Times New Roman" w:cs="Times New Roman"/>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2 231.00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2 231.00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156C1">
              <w:rPr>
                <w:rFonts w:ascii="Times New Roman" w:eastAsiaTheme="minorEastAsia" w:hAnsi="Times New Roman" w:cs="Times New Roman"/>
                <w:sz w:val="18"/>
                <w:szCs w:val="18"/>
              </w:rPr>
              <w:t>Игроград</w:t>
            </w:r>
            <w:proofErr w:type="spellEnd"/>
            <w:r w:rsidRPr="003156C1">
              <w:rPr>
                <w:rFonts w:ascii="Times New Roman" w:eastAsiaTheme="minorEastAsia" w:hAnsi="Times New Roman" w:cs="Times New Roman"/>
                <w:sz w:val="18"/>
                <w:szCs w:val="18"/>
              </w:rPr>
              <w:t xml:space="preserve">" (Устройство детской игровой площадки в </w:t>
            </w:r>
            <w:proofErr w:type="spellStart"/>
            <w:r w:rsidRPr="003156C1">
              <w:rPr>
                <w:rFonts w:ascii="Times New Roman" w:eastAsiaTheme="minorEastAsia" w:hAnsi="Times New Roman" w:cs="Times New Roman"/>
                <w:sz w:val="18"/>
                <w:szCs w:val="18"/>
              </w:rPr>
              <w:t>п</w:t>
            </w:r>
            <w:proofErr w:type="gramStart"/>
            <w:r w:rsidRPr="003156C1">
              <w:rPr>
                <w:rFonts w:ascii="Times New Roman" w:eastAsiaTheme="minorEastAsia" w:hAnsi="Times New Roman" w:cs="Times New Roman"/>
                <w:sz w:val="18"/>
                <w:szCs w:val="18"/>
              </w:rPr>
              <w:t>.Г</w:t>
            </w:r>
            <w:proofErr w:type="gramEnd"/>
            <w:r w:rsidRPr="003156C1">
              <w:rPr>
                <w:rFonts w:ascii="Times New Roman" w:eastAsiaTheme="minorEastAsia" w:hAnsi="Times New Roman" w:cs="Times New Roman"/>
                <w:sz w:val="18"/>
                <w:szCs w:val="18"/>
              </w:rPr>
              <w:t>орный</w:t>
            </w:r>
            <w:proofErr w:type="spellEnd"/>
            <w:r w:rsidRPr="003156C1">
              <w:rPr>
                <w:rFonts w:ascii="Times New Roman" w:eastAsiaTheme="minorEastAsia" w:hAnsi="Times New Roman" w:cs="Times New Roman"/>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3156C1">
              <w:rPr>
                <w:rFonts w:ascii="Times New Roman" w:eastAsiaTheme="minorEastAsia" w:hAnsi="Times New Roman" w:cs="Times New Roman"/>
                <w:sz w:val="18"/>
                <w:szCs w:val="18"/>
              </w:rPr>
              <w:t>п</w:t>
            </w:r>
            <w:proofErr w:type="gramStart"/>
            <w:r w:rsidRPr="003156C1">
              <w:rPr>
                <w:rFonts w:ascii="Times New Roman" w:eastAsiaTheme="minorEastAsia" w:hAnsi="Times New Roman" w:cs="Times New Roman"/>
                <w:sz w:val="18"/>
                <w:szCs w:val="18"/>
              </w:rPr>
              <w:t>.П</w:t>
            </w:r>
            <w:proofErr w:type="gramEnd"/>
            <w:r w:rsidRPr="003156C1">
              <w:rPr>
                <w:rFonts w:ascii="Times New Roman" w:eastAsiaTheme="minorEastAsia" w:hAnsi="Times New Roman" w:cs="Times New Roman"/>
                <w:sz w:val="18"/>
                <w:szCs w:val="18"/>
              </w:rPr>
              <w:t>лишкино</w:t>
            </w:r>
            <w:proofErr w:type="spellEnd"/>
            <w:r w:rsidRPr="003156C1">
              <w:rPr>
                <w:rFonts w:ascii="Times New Roman" w:eastAsiaTheme="minorEastAsia" w:hAnsi="Times New Roman" w:cs="Times New Roman"/>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156C1">
              <w:rPr>
                <w:rFonts w:ascii="Times New Roman" w:eastAsiaTheme="minorEastAsia" w:hAnsi="Times New Roman" w:cs="Times New Roman"/>
                <w:sz w:val="18"/>
                <w:szCs w:val="18"/>
              </w:rPr>
              <w:t>Кудинка</w:t>
            </w:r>
            <w:proofErr w:type="spellEnd"/>
            <w:r w:rsidRPr="003156C1">
              <w:rPr>
                <w:rFonts w:ascii="Times New Roman" w:eastAsiaTheme="minorEastAsia" w:hAnsi="Times New Roman" w:cs="Times New Roman"/>
                <w:sz w:val="18"/>
                <w:szCs w:val="18"/>
              </w:rPr>
              <w:t xml:space="preserve">" (Выполнение работ по благоустройству </w:t>
            </w:r>
            <w:proofErr w:type="spellStart"/>
            <w:r w:rsidRPr="003156C1">
              <w:rPr>
                <w:rFonts w:ascii="Times New Roman" w:eastAsiaTheme="minorEastAsia" w:hAnsi="Times New Roman" w:cs="Times New Roman"/>
                <w:sz w:val="18"/>
                <w:szCs w:val="18"/>
              </w:rPr>
              <w:t>иерритории</w:t>
            </w:r>
            <w:proofErr w:type="spellEnd"/>
            <w:r w:rsidRPr="003156C1">
              <w:rPr>
                <w:rFonts w:ascii="Times New Roman" w:eastAsiaTheme="minorEastAsia" w:hAnsi="Times New Roman" w:cs="Times New Roman"/>
                <w:sz w:val="18"/>
                <w:szCs w:val="18"/>
              </w:rPr>
              <w:t xml:space="preserve"> в </w:t>
            </w:r>
            <w:proofErr w:type="spellStart"/>
            <w:r w:rsidRPr="003156C1">
              <w:rPr>
                <w:rFonts w:ascii="Times New Roman" w:eastAsiaTheme="minorEastAsia" w:hAnsi="Times New Roman" w:cs="Times New Roman"/>
                <w:sz w:val="18"/>
                <w:szCs w:val="18"/>
              </w:rPr>
              <w:t>д</w:t>
            </w:r>
            <w:proofErr w:type="gramStart"/>
            <w:r w:rsidRPr="003156C1">
              <w:rPr>
                <w:rFonts w:ascii="Times New Roman" w:eastAsiaTheme="minorEastAsia" w:hAnsi="Times New Roman" w:cs="Times New Roman"/>
                <w:sz w:val="18"/>
                <w:szCs w:val="18"/>
              </w:rPr>
              <w:t>.К</w:t>
            </w:r>
            <w:proofErr w:type="gramEnd"/>
            <w:r w:rsidRPr="003156C1">
              <w:rPr>
                <w:rFonts w:ascii="Times New Roman" w:eastAsiaTheme="minorEastAsia" w:hAnsi="Times New Roman" w:cs="Times New Roman"/>
                <w:sz w:val="18"/>
                <w:szCs w:val="18"/>
              </w:rPr>
              <w:t>уда</w:t>
            </w:r>
            <w:proofErr w:type="spellEnd"/>
            <w:r w:rsidRPr="003156C1">
              <w:rPr>
                <w:rFonts w:ascii="Times New Roman" w:eastAsiaTheme="minorEastAsia" w:hAnsi="Times New Roman" w:cs="Times New Roman"/>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S2387</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2 222.18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S2387</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2 222.18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3156C1">
              <w:rPr>
                <w:rFonts w:ascii="Times New Roman" w:eastAsiaTheme="minorEastAsia" w:hAnsi="Times New Roman" w:cs="Times New Roman"/>
                <w:sz w:val="18"/>
                <w:szCs w:val="18"/>
              </w:rPr>
              <w:t>.-</w:t>
            </w:r>
            <w:proofErr w:type="gramEnd"/>
            <w:r w:rsidRPr="003156C1">
              <w:rPr>
                <w:rFonts w:ascii="Times New Roman" w:eastAsiaTheme="minorEastAsia" w:hAnsi="Times New Roman" w:cs="Times New Roman"/>
                <w:sz w:val="18"/>
                <w:szCs w:val="18"/>
              </w:rPr>
              <w:t>жизнь" (Устройство спортивной площадки ))</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S2388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2 222.00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S4411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9 638.35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S4411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9 638.35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roofErr w:type="spellStart"/>
            <w:r w:rsidRPr="003156C1">
              <w:rPr>
                <w:rFonts w:ascii="Times New Roman" w:eastAsiaTheme="minorEastAsia" w:hAnsi="Times New Roman" w:cs="Times New Roman"/>
                <w:sz w:val="18"/>
                <w:szCs w:val="18"/>
              </w:rPr>
              <w:t>Грантовая</w:t>
            </w:r>
            <w:proofErr w:type="spellEnd"/>
            <w:r w:rsidRPr="003156C1">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w:t>
            </w:r>
            <w:proofErr w:type="gramStart"/>
            <w:r w:rsidRPr="003156C1">
              <w:rPr>
                <w:rFonts w:ascii="Times New Roman" w:eastAsiaTheme="minorEastAsia" w:hAnsi="Times New Roman" w:cs="Times New Roman"/>
                <w:sz w:val="18"/>
                <w:szCs w:val="18"/>
              </w:rPr>
              <w:t>и(</w:t>
            </w:r>
            <w:proofErr w:type="gramEnd"/>
            <w:r w:rsidRPr="003156C1">
              <w:rPr>
                <w:rFonts w:ascii="Times New Roman" w:eastAsiaTheme="minorEastAsia" w:hAnsi="Times New Roman" w:cs="Times New Roman"/>
                <w:sz w:val="18"/>
                <w:szCs w:val="18"/>
              </w:rPr>
              <w:t>Дополнительные расходы в целях достижения значения базового результата)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19 062.56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19 062.56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ОХРАНА ОКРУЖАЮЩЕЙ СРЕДЫ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72.29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вопросы в области охраны окружающей среды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72.29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КУЛЬТУРА, КИНЕМАТОГРАФИЯ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70 368.25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70 368.25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42 647.15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31 225.52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11 002.79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122.10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294.77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6 441.54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464.85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3 538.52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2 431.07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853</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Мероприятия по осуществлению деятельности библиотек</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530.82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403.76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127.06</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3 369.05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3 369.05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S576B</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17 379.70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S576B</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17 379.70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СОЦИАЛЬНАЯ ПОЛИТИКА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679.10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Пенсионное обеспечение</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Доплаты к пенсиям муниципальных служащих</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пенсии, социальные доплаты к пенсиям</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679.10</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ФИЗИЧЕСКАЯ КУЛЬТУРА И СПОРТ</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9 571.85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9 571.85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6 657.92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4 687.77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1 886.42</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83.45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0.27</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2 502.98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1 017.69</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247</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1 485.28</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410.95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410.95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ОБСЛУЖИВАНИЕ ГОСУДАРСТВЕННОГО И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393.95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393.95</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850.14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межбюджетные трансферты общего характера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5A1857" w:rsidRPr="003156C1" w:rsidTr="005A1857">
        <w:trPr>
          <w:cantSplit/>
        </w:trPr>
        <w:tc>
          <w:tcPr>
            <w:tcW w:w="44" w:type="dxa"/>
            <w:tcBorders>
              <w:left w:val="single" w:sz="10"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5A1857" w:rsidRPr="003156C1" w:rsidRDefault="005A1857" w:rsidP="005A1857">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1481" w:type="dxa"/>
            <w:tcBorders>
              <w:top w:val="dotted" w:sz="5" w:space="0" w:color="auto"/>
              <w:left w:val="single" w:sz="5" w:space="0" w:color="auto"/>
              <w:bottom w:val="dotted" w:sz="5"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850.14</w:t>
            </w:r>
          </w:p>
        </w:tc>
      </w:tr>
      <w:tr w:rsidR="005A1857" w:rsidRPr="003156C1" w:rsidTr="005A1857">
        <w:trPr>
          <w:cantSplit/>
        </w:trPr>
        <w:tc>
          <w:tcPr>
            <w:tcW w:w="44"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1679"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1702"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560"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09"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464" w:type="dxa"/>
            <w:tcBorders>
              <w:top w:val="single" w:sz="10" w:space="0" w:color="auto"/>
            </w:tcBorders>
            <w:shd w:val="clear" w:color="auto" w:fill="auto"/>
            <w:vAlign w:val="bottom"/>
          </w:tcPr>
          <w:p w:rsidR="005A1857" w:rsidRPr="003156C1" w:rsidRDefault="005A1857" w:rsidP="005A1857">
            <w:pPr>
              <w:spacing w:after="160" w:line="259" w:lineRule="auto"/>
              <w:rPr>
                <w:rFonts w:ascii="Times New Roman" w:eastAsiaTheme="minorEastAsia" w:hAnsi="Times New Roman" w:cs="Times New Roman"/>
                <w:sz w:val="18"/>
                <w:szCs w:val="18"/>
              </w:rPr>
            </w:pPr>
          </w:p>
        </w:tc>
        <w:tc>
          <w:tcPr>
            <w:tcW w:w="2157" w:type="dxa"/>
            <w:gridSpan w:val="5"/>
            <w:tcBorders>
              <w:top w:val="single" w:sz="10" w:space="0" w:color="auto"/>
              <w:right w:val="single" w:sz="10" w:space="0" w:color="auto"/>
            </w:tcBorders>
            <w:shd w:val="clear" w:color="auto" w:fill="auto"/>
            <w:vAlign w:val="bottom"/>
          </w:tcPr>
          <w:p w:rsidR="005A1857" w:rsidRPr="003156C1" w:rsidRDefault="005A1857" w:rsidP="005A1857">
            <w:pPr>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Итого расходов:</w:t>
            </w:r>
          </w:p>
        </w:tc>
        <w:tc>
          <w:tcPr>
            <w:tcW w:w="1481" w:type="dxa"/>
            <w:tcBorders>
              <w:top w:val="dotted" w:sz="5" w:space="0" w:color="auto"/>
              <w:left w:val="single" w:sz="5" w:space="0" w:color="auto"/>
              <w:bottom w:val="single" w:sz="10" w:space="0" w:color="auto"/>
              <w:right w:val="single" w:sz="10" w:space="0" w:color="auto"/>
            </w:tcBorders>
            <w:shd w:val="clear" w:color="auto" w:fill="auto"/>
            <w:vAlign w:val="bottom"/>
          </w:tcPr>
          <w:p w:rsidR="005A1857" w:rsidRPr="003156C1" w:rsidRDefault="005A1857" w:rsidP="005A1857">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477 622.44</w:t>
            </w:r>
          </w:p>
        </w:tc>
      </w:tr>
    </w:tbl>
    <w:tbl>
      <w:tblPr>
        <w:tblStyle w:val="TableStyle0126"/>
        <w:tblW w:w="10500" w:type="dxa"/>
        <w:tblInd w:w="0" w:type="dxa"/>
        <w:tblLayout w:type="fixed"/>
        <w:tblLook w:val="04A0" w:firstRow="1" w:lastRow="0" w:firstColumn="1" w:lastColumn="0" w:noHBand="0" w:noVBand="1"/>
      </w:tblPr>
      <w:tblGrid>
        <w:gridCol w:w="6332"/>
        <w:gridCol w:w="1201"/>
        <w:gridCol w:w="1792"/>
        <w:gridCol w:w="851"/>
        <w:gridCol w:w="296"/>
        <w:gridCol w:w="28"/>
      </w:tblGrid>
      <w:tr w:rsidR="002322E4" w:rsidRPr="003156C1" w:rsidTr="002322E4">
        <w:trPr>
          <w:gridAfter w:val="2"/>
          <w:wAfter w:w="324" w:type="dxa"/>
          <w:trHeight w:val="231"/>
        </w:trPr>
        <w:tc>
          <w:tcPr>
            <w:tcW w:w="6332" w:type="dxa"/>
            <w:shd w:val="clear" w:color="FFFFFF" w:fill="auto"/>
            <w:vAlign w:val="bottom"/>
          </w:tcPr>
          <w:p w:rsidR="002322E4" w:rsidRPr="003156C1" w:rsidRDefault="002322E4" w:rsidP="002322E4">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2322E4" w:rsidRPr="007827DB" w:rsidRDefault="002322E4" w:rsidP="007827DB">
            <w:pPr>
              <w:spacing w:after="160" w:line="259" w:lineRule="auto"/>
              <w:ind w:left="36"/>
              <w:contextualSpacing/>
              <w:jc w:val="right"/>
              <w:rPr>
                <w:rFonts w:ascii="Times New Roman" w:eastAsiaTheme="minorEastAsia" w:hAnsi="Times New Roman" w:cs="Times New Roman"/>
                <w:i/>
                <w:sz w:val="18"/>
                <w:szCs w:val="18"/>
              </w:rPr>
            </w:pPr>
          </w:p>
          <w:p w:rsidR="002322E4" w:rsidRPr="007827DB" w:rsidRDefault="002322E4" w:rsidP="007827DB">
            <w:pPr>
              <w:spacing w:after="160" w:line="259" w:lineRule="auto"/>
              <w:ind w:left="36"/>
              <w:contextualSpacing/>
              <w:jc w:val="right"/>
              <w:rPr>
                <w:rFonts w:ascii="Times New Roman" w:eastAsiaTheme="minorEastAsia" w:hAnsi="Times New Roman" w:cs="Times New Roman"/>
                <w:i/>
                <w:sz w:val="18"/>
                <w:szCs w:val="18"/>
              </w:rPr>
            </w:pPr>
          </w:p>
          <w:p w:rsidR="002322E4" w:rsidRPr="007827DB" w:rsidRDefault="002322E4" w:rsidP="007827DB">
            <w:pPr>
              <w:spacing w:after="160" w:line="259" w:lineRule="auto"/>
              <w:ind w:left="36"/>
              <w:contextualSpacing/>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Приложение 8</w:t>
            </w:r>
          </w:p>
        </w:tc>
      </w:tr>
      <w:tr w:rsidR="002322E4" w:rsidRPr="003156C1" w:rsidTr="002322E4">
        <w:trPr>
          <w:gridAfter w:val="2"/>
          <w:wAfter w:w="324" w:type="dxa"/>
          <w:trHeight w:val="201"/>
        </w:trPr>
        <w:tc>
          <w:tcPr>
            <w:tcW w:w="6332" w:type="dxa"/>
            <w:shd w:val="clear" w:color="FFFFFF" w:fill="auto"/>
            <w:vAlign w:val="bottom"/>
          </w:tcPr>
          <w:p w:rsidR="002322E4" w:rsidRPr="003156C1" w:rsidRDefault="002322E4" w:rsidP="002322E4">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2322E4" w:rsidRPr="007827DB" w:rsidRDefault="002322E4" w:rsidP="007827DB">
            <w:pPr>
              <w:spacing w:after="160" w:line="259" w:lineRule="auto"/>
              <w:ind w:left="36"/>
              <w:contextualSpacing/>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к решению Думы Хомутовского</w:t>
            </w:r>
          </w:p>
        </w:tc>
      </w:tr>
      <w:tr w:rsidR="002322E4" w:rsidRPr="003156C1" w:rsidTr="002322E4">
        <w:trPr>
          <w:gridAfter w:val="2"/>
          <w:wAfter w:w="324" w:type="dxa"/>
          <w:trHeight w:val="90"/>
        </w:trPr>
        <w:tc>
          <w:tcPr>
            <w:tcW w:w="6332" w:type="dxa"/>
            <w:shd w:val="clear" w:color="FFFFFF" w:fill="auto"/>
            <w:vAlign w:val="bottom"/>
          </w:tcPr>
          <w:p w:rsidR="002322E4" w:rsidRPr="003156C1" w:rsidRDefault="002322E4" w:rsidP="002322E4">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2322E4" w:rsidRPr="007827DB" w:rsidRDefault="002322E4" w:rsidP="007827DB">
            <w:pPr>
              <w:spacing w:after="160" w:line="259" w:lineRule="auto"/>
              <w:ind w:left="36"/>
              <w:contextualSpacing/>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муниципального образования</w:t>
            </w:r>
          </w:p>
        </w:tc>
      </w:tr>
      <w:tr w:rsidR="002322E4" w:rsidRPr="003156C1" w:rsidTr="002322E4">
        <w:trPr>
          <w:gridAfter w:val="2"/>
          <w:wAfter w:w="324" w:type="dxa"/>
          <w:trHeight w:val="261"/>
        </w:trPr>
        <w:tc>
          <w:tcPr>
            <w:tcW w:w="6332" w:type="dxa"/>
            <w:shd w:val="clear" w:color="FFFFFF" w:fill="auto"/>
            <w:vAlign w:val="bottom"/>
          </w:tcPr>
          <w:p w:rsidR="002322E4" w:rsidRPr="003156C1" w:rsidRDefault="002322E4" w:rsidP="002322E4">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2322E4" w:rsidRPr="007827DB" w:rsidRDefault="002322E4" w:rsidP="007827DB">
            <w:pPr>
              <w:spacing w:after="160" w:line="259" w:lineRule="auto"/>
              <w:ind w:left="36"/>
              <w:contextualSpacing/>
              <w:jc w:val="right"/>
              <w:rPr>
                <w:rFonts w:ascii="Times New Roman" w:eastAsiaTheme="minorEastAsia" w:hAnsi="Times New Roman" w:cs="Times New Roman"/>
                <w:i/>
                <w:sz w:val="18"/>
                <w:szCs w:val="18"/>
              </w:rPr>
            </w:pPr>
            <w:r w:rsidRPr="007827DB">
              <w:rPr>
                <w:rFonts w:ascii="Times New Roman" w:eastAsiaTheme="minorEastAsia" w:hAnsi="Times New Roman" w:cs="Times New Roman"/>
                <w:i/>
                <w:sz w:val="18"/>
                <w:szCs w:val="18"/>
              </w:rPr>
              <w:t xml:space="preserve">от </w:t>
            </w:r>
            <w:r w:rsidR="00A37BFC" w:rsidRPr="007827DB">
              <w:rPr>
                <w:rFonts w:ascii="Times New Roman" w:eastAsiaTheme="minorEastAsia" w:hAnsi="Times New Roman" w:cs="Times New Roman"/>
                <w:i/>
                <w:sz w:val="18"/>
                <w:szCs w:val="18"/>
              </w:rPr>
              <w:t xml:space="preserve">25.04.2024 </w:t>
            </w:r>
            <w:r w:rsidRPr="007827DB">
              <w:rPr>
                <w:rFonts w:ascii="Times New Roman" w:eastAsiaTheme="minorEastAsia" w:hAnsi="Times New Roman" w:cs="Times New Roman"/>
                <w:i/>
                <w:sz w:val="18"/>
                <w:szCs w:val="18"/>
              </w:rPr>
              <w:t xml:space="preserve">№ </w:t>
            </w:r>
            <w:r w:rsidR="00A37BFC" w:rsidRPr="007827DB">
              <w:rPr>
                <w:rFonts w:ascii="Times New Roman" w:eastAsiaTheme="minorEastAsia" w:hAnsi="Times New Roman" w:cs="Times New Roman"/>
                <w:i/>
                <w:sz w:val="18"/>
                <w:szCs w:val="18"/>
              </w:rPr>
              <w:t>24-114</w:t>
            </w:r>
          </w:p>
        </w:tc>
      </w:tr>
      <w:tr w:rsidR="002322E4" w:rsidRPr="003156C1" w:rsidTr="002322E4">
        <w:trPr>
          <w:trHeight w:val="369"/>
        </w:trPr>
        <w:tc>
          <w:tcPr>
            <w:tcW w:w="7533" w:type="dxa"/>
            <w:gridSpan w:val="2"/>
            <w:shd w:val="clear" w:color="FFFFFF"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792" w:type="dxa"/>
            <w:shd w:val="clear" w:color="FFFFFF" w:fill="auto"/>
            <w:vAlign w:val="bottom"/>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1147" w:type="dxa"/>
            <w:gridSpan w:val="2"/>
            <w:shd w:val="clear" w:color="FFFFFF" w:fill="auto"/>
            <w:vAlign w:val="bottom"/>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28" w:type="dxa"/>
            <w:shd w:val="clear" w:color="FFFFFF" w:fill="auto"/>
            <w:vAlign w:val="bottom"/>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r>
      <w:tr w:rsidR="002322E4" w:rsidRPr="003156C1" w:rsidTr="002322E4">
        <w:trPr>
          <w:gridAfter w:val="2"/>
          <w:wAfter w:w="324" w:type="dxa"/>
          <w:trHeight w:val="1553"/>
        </w:trPr>
        <w:tc>
          <w:tcPr>
            <w:tcW w:w="10176" w:type="dxa"/>
            <w:gridSpan w:val="4"/>
            <w:shd w:val="clear" w:color="FFFFFF" w:fill="auto"/>
            <w:vAlign w:val="bottom"/>
          </w:tcPr>
          <w:p w:rsidR="002322E4" w:rsidRPr="003156C1" w:rsidRDefault="002322E4" w:rsidP="002322E4">
            <w:pPr>
              <w:ind w:left="211"/>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Ведомственная  структура расходов бюджета </w:t>
            </w:r>
          </w:p>
          <w:p w:rsidR="002322E4" w:rsidRPr="003156C1" w:rsidRDefault="002322E4" w:rsidP="002322E4">
            <w:pPr>
              <w:ind w:left="211"/>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Хомутовского муниципального образования на плановый период 2025 и 2026 годов</w:t>
            </w:r>
          </w:p>
          <w:p w:rsidR="002322E4" w:rsidRPr="003156C1" w:rsidRDefault="002322E4" w:rsidP="002322E4">
            <w:pPr>
              <w:jc w:val="center"/>
              <w:rPr>
                <w:rFonts w:ascii="Times New Roman" w:eastAsiaTheme="minorEastAsia" w:hAnsi="Times New Roman" w:cs="Times New Roman"/>
                <w:sz w:val="18"/>
                <w:szCs w:val="18"/>
              </w:rPr>
            </w:pPr>
            <w:proofErr w:type="gramStart"/>
            <w:r w:rsidRPr="003156C1">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roofErr w:type="gramEnd"/>
          </w:p>
          <w:p w:rsidR="002322E4" w:rsidRPr="003156C1" w:rsidRDefault="002322E4" w:rsidP="002322E4">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 </w:t>
            </w:r>
            <w:proofErr w:type="gramStart"/>
            <w:r w:rsidRPr="003156C1">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2322E4" w:rsidRPr="003156C1" w:rsidRDefault="002322E4" w:rsidP="002322E4">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2322E4" w:rsidRPr="003156C1" w:rsidRDefault="002322E4" w:rsidP="002322E4">
            <w:pPr>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видам расходов классификации расходов бюджетов)</w:t>
            </w:r>
          </w:p>
        </w:tc>
      </w:tr>
      <w:tr w:rsidR="002322E4" w:rsidRPr="003156C1" w:rsidTr="002322E4">
        <w:trPr>
          <w:gridAfter w:val="2"/>
          <w:wAfter w:w="324" w:type="dxa"/>
          <w:trHeight w:val="384"/>
        </w:trPr>
        <w:tc>
          <w:tcPr>
            <w:tcW w:w="10176" w:type="dxa"/>
            <w:gridSpan w:val="4"/>
            <w:shd w:val="clear" w:color="FFFFFF" w:fill="auto"/>
            <w:vAlign w:val="bottom"/>
          </w:tcPr>
          <w:p w:rsidR="002322E4" w:rsidRPr="003156C1" w:rsidRDefault="002322E4" w:rsidP="002322E4">
            <w:pPr>
              <w:spacing w:after="160" w:line="259" w:lineRule="auto"/>
              <w:jc w:val="center"/>
              <w:rPr>
                <w:rFonts w:ascii="Times New Roman" w:eastAsiaTheme="minorEastAsia" w:hAnsi="Times New Roman" w:cs="Times New Roman"/>
                <w:b/>
                <w:sz w:val="18"/>
                <w:szCs w:val="18"/>
              </w:rPr>
            </w:pPr>
          </w:p>
        </w:tc>
      </w:tr>
      <w:tr w:rsidR="002322E4" w:rsidRPr="003156C1" w:rsidTr="002322E4">
        <w:trPr>
          <w:trHeight w:val="430"/>
        </w:trPr>
        <w:tc>
          <w:tcPr>
            <w:tcW w:w="9325" w:type="dxa"/>
            <w:gridSpan w:val="3"/>
            <w:shd w:val="clear" w:color="FFFFFF" w:fill="auto"/>
            <w:vAlign w:val="bottom"/>
          </w:tcPr>
          <w:p w:rsidR="002322E4" w:rsidRPr="003156C1" w:rsidRDefault="002322E4" w:rsidP="002322E4">
            <w:pPr>
              <w:spacing w:after="160" w:line="259" w:lineRule="auto"/>
              <w:ind w:left="211"/>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Единица измерения: тыс. руб.</w:t>
            </w:r>
          </w:p>
          <w:p w:rsidR="002322E4" w:rsidRPr="003156C1" w:rsidRDefault="002322E4" w:rsidP="002322E4">
            <w:pPr>
              <w:spacing w:after="160" w:line="259" w:lineRule="auto"/>
              <w:ind w:left="211"/>
              <w:rPr>
                <w:rFonts w:ascii="Times New Roman" w:eastAsiaTheme="minorEastAsia" w:hAnsi="Times New Roman" w:cs="Times New Roman"/>
                <w:sz w:val="18"/>
                <w:szCs w:val="18"/>
              </w:rPr>
            </w:pPr>
          </w:p>
        </w:tc>
        <w:tc>
          <w:tcPr>
            <w:tcW w:w="1147" w:type="dxa"/>
            <w:gridSpan w:val="2"/>
            <w:shd w:val="clear" w:color="FFFFFF" w:fill="auto"/>
            <w:vAlign w:val="bottom"/>
          </w:tcPr>
          <w:p w:rsidR="002322E4" w:rsidRPr="003156C1" w:rsidRDefault="002322E4" w:rsidP="002322E4">
            <w:pPr>
              <w:spacing w:after="160" w:line="259" w:lineRule="auto"/>
              <w:jc w:val="right"/>
              <w:rPr>
                <w:rFonts w:ascii="Times New Roman" w:eastAsiaTheme="minorEastAsia" w:hAnsi="Times New Roman" w:cs="Times New Roman"/>
                <w:sz w:val="18"/>
                <w:szCs w:val="18"/>
              </w:rPr>
            </w:pPr>
          </w:p>
        </w:tc>
        <w:tc>
          <w:tcPr>
            <w:tcW w:w="28" w:type="dxa"/>
            <w:shd w:val="clear" w:color="FFFFFF"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r>
    </w:tbl>
    <w:tbl>
      <w:tblPr>
        <w:tblStyle w:val="TableStyle080"/>
        <w:tblW w:w="5280" w:type="pct"/>
        <w:tblInd w:w="-703" w:type="dxa"/>
        <w:tblLayout w:type="fixed"/>
        <w:tblLook w:val="04A0" w:firstRow="1" w:lastRow="0" w:firstColumn="1" w:lastColumn="0" w:noHBand="0" w:noVBand="1"/>
      </w:tblPr>
      <w:tblGrid>
        <w:gridCol w:w="3742"/>
        <w:gridCol w:w="299"/>
        <w:gridCol w:w="499"/>
        <w:gridCol w:w="567"/>
        <w:gridCol w:w="2381"/>
        <w:gridCol w:w="456"/>
        <w:gridCol w:w="1276"/>
        <w:gridCol w:w="1427"/>
      </w:tblGrid>
      <w:tr w:rsidR="002322E4" w:rsidRPr="003156C1" w:rsidTr="002322E4">
        <w:trPr>
          <w:cantSplit/>
          <w:trHeight w:val="172"/>
        </w:trPr>
        <w:tc>
          <w:tcPr>
            <w:tcW w:w="3686"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Наименование показателя</w:t>
            </w:r>
          </w:p>
        </w:tc>
        <w:tc>
          <w:tcPr>
            <w:tcW w:w="295"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ППП</w:t>
            </w:r>
          </w:p>
        </w:tc>
        <w:tc>
          <w:tcPr>
            <w:tcW w:w="492"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Раз-</w:t>
            </w:r>
          </w:p>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дел</w:t>
            </w:r>
          </w:p>
        </w:tc>
        <w:tc>
          <w:tcPr>
            <w:tcW w:w="559"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Под-</w:t>
            </w:r>
          </w:p>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раз-</w:t>
            </w:r>
          </w:p>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дел</w:t>
            </w:r>
          </w:p>
        </w:tc>
        <w:tc>
          <w:tcPr>
            <w:tcW w:w="2346"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Целевая статья</w:t>
            </w:r>
          </w:p>
        </w:tc>
        <w:tc>
          <w:tcPr>
            <w:tcW w:w="449"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Вид расхода</w:t>
            </w:r>
          </w:p>
        </w:tc>
        <w:tc>
          <w:tcPr>
            <w:tcW w:w="1257"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2025 год</w:t>
            </w:r>
          </w:p>
        </w:tc>
        <w:tc>
          <w:tcPr>
            <w:tcW w:w="1406" w:type="dxa"/>
            <w:tcBorders>
              <w:top w:val="single" w:sz="5" w:space="0" w:color="auto"/>
              <w:left w:val="single" w:sz="5" w:space="0" w:color="auto"/>
              <w:bottom w:val="single" w:sz="5" w:space="0" w:color="auto"/>
              <w:right w:val="single" w:sz="5" w:space="0" w:color="auto"/>
            </w:tcBorders>
            <w:shd w:val="clear" w:color="auto" w:fill="auto"/>
            <w:vAlign w:val="center"/>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2026 год</w:t>
            </w:r>
          </w:p>
        </w:tc>
      </w:tr>
    </w:tbl>
    <w:tbl>
      <w:tblPr>
        <w:tblStyle w:val="TableStyle158"/>
        <w:tblW w:w="5280" w:type="pct"/>
        <w:tblInd w:w="-703" w:type="dxa"/>
        <w:tblLook w:val="04A0" w:firstRow="1" w:lastRow="0" w:firstColumn="1" w:lastColumn="0" w:noHBand="0" w:noVBand="1"/>
      </w:tblPr>
      <w:tblGrid>
        <w:gridCol w:w="42"/>
        <w:gridCol w:w="27"/>
        <w:gridCol w:w="26"/>
        <w:gridCol w:w="47"/>
        <w:gridCol w:w="47"/>
        <w:gridCol w:w="62"/>
        <w:gridCol w:w="47"/>
        <w:gridCol w:w="62"/>
        <w:gridCol w:w="47"/>
        <w:gridCol w:w="47"/>
        <w:gridCol w:w="62"/>
        <w:gridCol w:w="47"/>
        <w:gridCol w:w="47"/>
        <w:gridCol w:w="62"/>
        <w:gridCol w:w="62"/>
        <w:gridCol w:w="47"/>
        <w:gridCol w:w="1481"/>
        <w:gridCol w:w="1305"/>
        <w:gridCol w:w="363"/>
        <w:gridCol w:w="185"/>
        <w:gridCol w:w="101"/>
        <w:gridCol w:w="312"/>
        <w:gridCol w:w="13"/>
        <w:gridCol w:w="567"/>
        <w:gridCol w:w="649"/>
        <w:gridCol w:w="431"/>
        <w:gridCol w:w="431"/>
        <w:gridCol w:w="864"/>
        <w:gridCol w:w="461"/>
        <w:gridCol w:w="1276"/>
        <w:gridCol w:w="1427"/>
      </w:tblGrid>
      <w:tr w:rsidR="002322E4" w:rsidRPr="003156C1" w:rsidTr="002322E4">
        <w:trPr>
          <w:cantSplit/>
          <w:tblHeader/>
        </w:trPr>
        <w:tc>
          <w:tcPr>
            <w:tcW w:w="3563"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363" w:type="dxa"/>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286"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312" w:type="dxa"/>
            <w:tcBorders>
              <w:top w:val="single" w:sz="5" w:space="0" w:color="auto"/>
              <w:left w:val="single" w:sz="5" w:space="0" w:color="auto"/>
              <w:bottom w:val="single" w:sz="10"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2091"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w:t>
            </w:r>
          </w:p>
        </w:tc>
        <w:tc>
          <w:tcPr>
            <w:tcW w:w="1324"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w:t>
            </w:r>
          </w:p>
        </w:tc>
        <w:tc>
          <w:tcPr>
            <w:tcW w:w="1275" w:type="dxa"/>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w:t>
            </w:r>
          </w:p>
        </w:tc>
        <w:tc>
          <w:tcPr>
            <w:tcW w:w="1426" w:type="dxa"/>
            <w:tcBorders>
              <w:top w:val="single" w:sz="5" w:space="0" w:color="auto"/>
              <w:left w:val="single"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w:t>
            </w:r>
          </w:p>
        </w:tc>
      </w:tr>
      <w:tr w:rsidR="002322E4" w:rsidRPr="003156C1" w:rsidTr="002322E4">
        <w:trPr>
          <w:cantSplit/>
        </w:trPr>
        <w:tc>
          <w:tcPr>
            <w:tcW w:w="7939" w:type="dxa"/>
            <w:gridSpan w:val="29"/>
            <w:tcBorders>
              <w:top w:val="single" w:sz="5" w:space="0" w:color="auto"/>
              <w:left w:val="single" w:sz="10"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275" w:type="dxa"/>
            <w:tcBorders>
              <w:top w:val="single"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204 500.26</w:t>
            </w:r>
          </w:p>
        </w:tc>
        <w:tc>
          <w:tcPr>
            <w:tcW w:w="1426" w:type="dxa"/>
            <w:tcBorders>
              <w:top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198 126.86</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ОБЩЕГОСУДАРСТВЕННЫЕ ВОПРОСЫ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68 957.42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67 238.10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1 916.55</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1 833.22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1 916.55</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1 833.22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1 519.78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1 453.70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396.77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379.51</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43 266.46</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42 728.98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43 266.46</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42 728.98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33 225.13</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33 124.43</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10 041.33</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9 604.55</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фонды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Резервный фонд администрации муниципального образования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Резервные средства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60004</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870</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194.50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Другие общегосударственные вопросы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23 579.92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22 481.41</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100.69</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100.69</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91.86</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91.86</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8.83</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8.83</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23 478.53</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22 380.02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17 855.08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17 855.08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5 414.47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4 315.96</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193.37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193.37</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15.61</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15.61</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73150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0.70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НАЦИОНАЛЬНАЯ ОБОРОНА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1 739.40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Мобилизационная и вневойсковая подготовка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1 739.40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1 739.40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1 907.90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992.32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129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299.68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447.40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615.90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НАЦИОНАЛЬНАЯ ЭКОНОМИКА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75 756.76</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73 053.41</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Транспорт</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1 885.93</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1 885.93</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1 885.93</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1 885.93</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1 530.84</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1 530.84</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355.08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355.08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Дорожное хозяйство (дорожные фонды)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73 870.84</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71 167.48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мероприятия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99020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26 390.10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27 306.00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S2916</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47 480.74</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43 861.48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ЖИЛИЩНО-КОММУНАЛЬНОЕ ХОЗЯЙСТВО</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Благоустройство</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Реализация мероприятий перечня проектов народных инициатив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4</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S2370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9 974.48</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КУЛЬТУРА, КИНЕМАТОГРАФИЯ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39 565.31</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37 598.92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Культура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39 565.31</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37 598.92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39 565.31</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37 598.92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29 747.31</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28 403.27</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9 228.47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8 606.12</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589.54</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589.54</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СОЦИАЛЬНАЯ ПОЛИТИКА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Пенсионное обеспечение</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Доплаты к пенсиям муниципальных служащих</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пенсии, социальные доплаты к пенсиям</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60018</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312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1 358.20</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ФИЗИЧЕСКАЯ КУЛЬТУРА И СПОРТ</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6 958.07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Массовый спорт</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6 958.07</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5 354.04</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5 354.04</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1 436.76</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1 436.76</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166.91</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166.91</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Уплата прочих налогов, сборов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852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0.36</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0.36</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ОБСЛУЖИВАНИЕ ГОСУДАРСТВЕННОГО И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i/>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Обслуживание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60019</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730</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37.79</w:t>
            </w: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r w:rsidRPr="003156C1">
              <w:rPr>
                <w:rFonts w:ascii="Times New Roman" w:eastAsiaTheme="minorEastAsia" w:hAnsi="Times New Roman" w:cs="Times New Roman"/>
                <w:sz w:val="18"/>
                <w:szCs w:val="18"/>
              </w:rPr>
              <w:tab/>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rPr>
                <w:rFonts w:ascii="Times New Roman" w:eastAsiaTheme="minorEastAsia" w:hAnsi="Times New Roman" w:cs="Times New Roman"/>
                <w:sz w:val="18"/>
                <w:szCs w:val="18"/>
              </w:rPr>
            </w:pP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Прочие межбюджетные трансферты общего характера</w:t>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rPr>
                <w:rFonts w:ascii="Times New Roman" w:eastAsiaTheme="minorEastAsia" w:hAnsi="Times New Roman" w:cs="Times New Roman"/>
                <w:sz w:val="18"/>
                <w:szCs w:val="18"/>
              </w:rPr>
            </w:pP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rPr>
                <w:rFonts w:ascii="Times New Roman" w:eastAsiaTheme="minorEastAsia" w:hAnsi="Times New Roman" w:cs="Times New Roman"/>
                <w:sz w:val="18"/>
                <w:szCs w:val="18"/>
              </w:rPr>
            </w:pPr>
          </w:p>
        </w:tc>
      </w:tr>
      <w:tr w:rsidR="002322E4" w:rsidRPr="003156C1" w:rsidTr="002322E4">
        <w:trPr>
          <w:cantSplit/>
        </w:trPr>
        <w:tc>
          <w:tcPr>
            <w:tcW w:w="41" w:type="dxa"/>
            <w:tcBorders>
              <w:left w:val="single" w:sz="10"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tcPr>
          <w:p w:rsidR="002322E4" w:rsidRPr="003156C1" w:rsidRDefault="002322E4" w:rsidP="002322E4">
            <w:pPr>
              <w:spacing w:after="160" w:line="259" w:lineRule="auto"/>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Иные межбюджетные трансферты</w:t>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r w:rsidRPr="003156C1">
              <w:rPr>
                <w:rFonts w:ascii="Times New Roman" w:eastAsiaTheme="minorEastAsia" w:hAnsi="Times New Roman" w:cs="Times New Roman"/>
                <w:sz w:val="18"/>
                <w:szCs w:val="18"/>
              </w:rPr>
              <w:tab/>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60020</w:t>
            </w: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center"/>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540</w:t>
            </w: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2322E4" w:rsidRPr="003156C1" w:rsidRDefault="002322E4" w:rsidP="002322E4">
            <w:pPr>
              <w:spacing w:after="160" w:line="259" w:lineRule="auto"/>
              <w:rPr>
                <w:rFonts w:ascii="Times New Roman" w:eastAsiaTheme="minorEastAsia" w:hAnsi="Times New Roman" w:cs="Times New Roman"/>
                <w:sz w:val="18"/>
                <w:szCs w:val="18"/>
              </w:rPr>
            </w:pPr>
          </w:p>
        </w:tc>
      </w:tr>
      <w:tr w:rsidR="002322E4" w:rsidRPr="003156C1" w:rsidTr="002322E4">
        <w:trPr>
          <w:cantSplit/>
        </w:trPr>
        <w:tc>
          <w:tcPr>
            <w:tcW w:w="41"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1480"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1304"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548" w:type="dxa"/>
            <w:gridSpan w:val="2"/>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426" w:type="dxa"/>
            <w:gridSpan w:val="3"/>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567" w:type="dxa"/>
            <w:tcBorders>
              <w:top w:val="single" w:sz="10" w:space="0" w:color="auto"/>
            </w:tcBorders>
            <w:shd w:val="clear" w:color="auto" w:fill="auto"/>
            <w:vAlign w:val="bottom"/>
          </w:tcPr>
          <w:p w:rsidR="002322E4" w:rsidRPr="003156C1" w:rsidRDefault="002322E4" w:rsidP="002322E4">
            <w:pPr>
              <w:spacing w:after="160" w:line="259" w:lineRule="auto"/>
              <w:rPr>
                <w:rFonts w:ascii="Times New Roman" w:eastAsiaTheme="minorEastAsia" w:hAnsi="Times New Roman" w:cs="Times New Roman"/>
                <w:sz w:val="18"/>
                <w:szCs w:val="18"/>
              </w:rPr>
            </w:pPr>
          </w:p>
        </w:tc>
        <w:tc>
          <w:tcPr>
            <w:tcW w:w="2835" w:type="dxa"/>
            <w:gridSpan w:val="5"/>
            <w:tcBorders>
              <w:top w:val="single" w:sz="10" w:space="0" w:color="auto"/>
              <w:right w:val="single" w:sz="10" w:space="0" w:color="auto"/>
            </w:tcBorders>
            <w:shd w:val="clear" w:color="auto" w:fill="auto"/>
            <w:vAlign w:val="bottom"/>
          </w:tcPr>
          <w:p w:rsidR="002322E4" w:rsidRPr="003156C1" w:rsidRDefault="002322E4" w:rsidP="002322E4">
            <w:pPr>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Итого расходов:</w:t>
            </w:r>
          </w:p>
        </w:tc>
        <w:tc>
          <w:tcPr>
            <w:tcW w:w="1275" w:type="dxa"/>
            <w:tcBorders>
              <w:top w:val="dotted" w:sz="5" w:space="0" w:color="auto"/>
              <w:left w:val="single" w:sz="10"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204 500.26</w:t>
            </w:r>
          </w:p>
        </w:tc>
        <w:tc>
          <w:tcPr>
            <w:tcW w:w="1426" w:type="dxa"/>
            <w:tcBorders>
              <w:top w:val="dotted" w:sz="5" w:space="0" w:color="auto"/>
              <w:bottom w:val="single" w:sz="10" w:space="0" w:color="auto"/>
              <w:right w:val="single" w:sz="5" w:space="0" w:color="auto"/>
            </w:tcBorders>
            <w:shd w:val="clear" w:color="auto" w:fill="auto"/>
            <w:vAlign w:val="bottom"/>
          </w:tcPr>
          <w:p w:rsidR="002322E4" w:rsidRPr="003156C1" w:rsidRDefault="002322E4" w:rsidP="002322E4">
            <w:pPr>
              <w:wordWrap w:val="0"/>
              <w:spacing w:after="160" w:line="259" w:lineRule="auto"/>
              <w:jc w:val="right"/>
              <w:rPr>
                <w:rFonts w:ascii="Times New Roman" w:eastAsiaTheme="minorEastAsia" w:hAnsi="Times New Roman" w:cs="Times New Roman"/>
                <w:sz w:val="18"/>
                <w:szCs w:val="18"/>
              </w:rPr>
            </w:pPr>
            <w:r w:rsidRPr="003156C1">
              <w:rPr>
                <w:rFonts w:ascii="Times New Roman" w:eastAsiaTheme="minorEastAsia" w:hAnsi="Times New Roman" w:cs="Times New Roman"/>
                <w:sz w:val="18"/>
                <w:szCs w:val="18"/>
              </w:rPr>
              <w:t>198 126.86</w:t>
            </w:r>
          </w:p>
        </w:tc>
      </w:tr>
    </w:tbl>
    <w:p w:rsidR="002322E4" w:rsidRPr="003156C1" w:rsidRDefault="002322E4" w:rsidP="002322E4">
      <w:pPr>
        <w:spacing w:after="160" w:line="259" w:lineRule="auto"/>
        <w:ind w:left="-709" w:firstLine="142"/>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tbl>
      <w:tblPr>
        <w:tblW w:w="9822" w:type="dxa"/>
        <w:tblInd w:w="65" w:type="dxa"/>
        <w:tblLook w:val="04A0" w:firstRow="1" w:lastRow="0" w:firstColumn="1" w:lastColumn="0" w:noHBand="0" w:noVBand="1"/>
      </w:tblPr>
      <w:tblGrid>
        <w:gridCol w:w="5572"/>
        <w:gridCol w:w="2830"/>
        <w:gridCol w:w="1420"/>
      </w:tblGrid>
      <w:tr w:rsidR="002322E4" w:rsidRPr="003156C1" w:rsidTr="002322E4">
        <w:trPr>
          <w:trHeight w:val="300"/>
        </w:trPr>
        <w:tc>
          <w:tcPr>
            <w:tcW w:w="9822" w:type="dxa"/>
            <w:gridSpan w:val="3"/>
            <w:tcBorders>
              <w:top w:val="nil"/>
              <w:left w:val="nil"/>
              <w:bottom w:val="nil"/>
              <w:right w:val="nil"/>
            </w:tcBorders>
            <w:shd w:val="clear" w:color="auto" w:fill="auto"/>
            <w:vAlign w:val="bottom"/>
            <w:hideMark/>
          </w:tcPr>
          <w:p w:rsidR="002322E4" w:rsidRPr="003156C1" w:rsidRDefault="002322E4" w:rsidP="007827DB">
            <w:pPr>
              <w:tabs>
                <w:tab w:val="left" w:pos="5515"/>
              </w:tabs>
              <w:ind w:left="0" w:firstLine="0"/>
              <w:jc w:val="right"/>
              <w:rPr>
                <w:bCs/>
                <w:sz w:val="18"/>
                <w:szCs w:val="18"/>
              </w:rPr>
            </w:pPr>
            <w:r w:rsidRPr="003156C1">
              <w:rPr>
                <w:b/>
                <w:bCs/>
                <w:sz w:val="18"/>
                <w:szCs w:val="18"/>
              </w:rPr>
              <w:t xml:space="preserve">                                                       </w:t>
            </w:r>
            <w:r w:rsidRPr="003156C1">
              <w:rPr>
                <w:bCs/>
                <w:sz w:val="18"/>
                <w:szCs w:val="18"/>
              </w:rPr>
              <w:t>Приложение 9</w:t>
            </w:r>
          </w:p>
        </w:tc>
      </w:tr>
      <w:tr w:rsidR="002322E4" w:rsidRPr="003156C1" w:rsidTr="002322E4">
        <w:trPr>
          <w:trHeight w:val="300"/>
        </w:trPr>
        <w:tc>
          <w:tcPr>
            <w:tcW w:w="9822" w:type="dxa"/>
            <w:gridSpan w:val="3"/>
            <w:tcBorders>
              <w:top w:val="nil"/>
              <w:left w:val="nil"/>
              <w:bottom w:val="nil"/>
              <w:right w:val="nil"/>
            </w:tcBorders>
            <w:shd w:val="clear" w:color="auto" w:fill="auto"/>
            <w:vAlign w:val="bottom"/>
            <w:hideMark/>
          </w:tcPr>
          <w:p w:rsidR="002322E4" w:rsidRPr="003156C1" w:rsidRDefault="002322E4" w:rsidP="007827DB">
            <w:pPr>
              <w:ind w:left="0" w:firstLine="0"/>
              <w:jc w:val="right"/>
              <w:rPr>
                <w:sz w:val="18"/>
                <w:szCs w:val="18"/>
              </w:rPr>
            </w:pPr>
            <w:r w:rsidRPr="003156C1">
              <w:rPr>
                <w:sz w:val="18"/>
                <w:szCs w:val="18"/>
              </w:rPr>
              <w:t xml:space="preserve">                                                                                     </w:t>
            </w:r>
            <w:proofErr w:type="gramStart"/>
            <w:r w:rsidRPr="003156C1">
              <w:rPr>
                <w:sz w:val="18"/>
                <w:szCs w:val="18"/>
              </w:rPr>
              <w:t>к</w:t>
            </w:r>
            <w:proofErr w:type="gramEnd"/>
            <w:r w:rsidRPr="003156C1">
              <w:rPr>
                <w:sz w:val="18"/>
                <w:szCs w:val="18"/>
              </w:rPr>
              <w:t xml:space="preserve"> решения Думы Хомутовского </w:t>
            </w:r>
          </w:p>
        </w:tc>
      </w:tr>
      <w:tr w:rsidR="002322E4" w:rsidRPr="003156C1" w:rsidTr="002322E4">
        <w:trPr>
          <w:trHeight w:val="300"/>
        </w:trPr>
        <w:tc>
          <w:tcPr>
            <w:tcW w:w="9822" w:type="dxa"/>
            <w:gridSpan w:val="3"/>
            <w:tcBorders>
              <w:top w:val="nil"/>
              <w:left w:val="nil"/>
              <w:bottom w:val="nil"/>
              <w:right w:val="nil"/>
            </w:tcBorders>
            <w:shd w:val="clear" w:color="auto" w:fill="auto"/>
            <w:vAlign w:val="bottom"/>
            <w:hideMark/>
          </w:tcPr>
          <w:p w:rsidR="002322E4" w:rsidRPr="003156C1" w:rsidRDefault="002322E4" w:rsidP="007827DB">
            <w:pPr>
              <w:ind w:left="0" w:firstLine="0"/>
              <w:jc w:val="right"/>
              <w:rPr>
                <w:sz w:val="18"/>
                <w:szCs w:val="18"/>
              </w:rPr>
            </w:pPr>
            <w:r w:rsidRPr="003156C1">
              <w:rPr>
                <w:sz w:val="18"/>
                <w:szCs w:val="18"/>
              </w:rPr>
              <w:t xml:space="preserve">                                                                                 муниципального образования</w:t>
            </w:r>
          </w:p>
        </w:tc>
      </w:tr>
      <w:tr w:rsidR="002322E4" w:rsidRPr="003156C1" w:rsidTr="002322E4">
        <w:trPr>
          <w:trHeight w:val="300"/>
        </w:trPr>
        <w:tc>
          <w:tcPr>
            <w:tcW w:w="9822" w:type="dxa"/>
            <w:gridSpan w:val="3"/>
            <w:tcBorders>
              <w:top w:val="nil"/>
              <w:left w:val="nil"/>
              <w:bottom w:val="nil"/>
              <w:right w:val="nil"/>
            </w:tcBorders>
            <w:shd w:val="clear" w:color="auto" w:fill="auto"/>
            <w:noWrap/>
            <w:vAlign w:val="bottom"/>
            <w:hideMark/>
          </w:tcPr>
          <w:p w:rsidR="002322E4" w:rsidRPr="003156C1" w:rsidRDefault="002322E4" w:rsidP="007827DB">
            <w:pPr>
              <w:ind w:left="0" w:firstLine="0"/>
              <w:jc w:val="right"/>
              <w:rPr>
                <w:sz w:val="18"/>
                <w:szCs w:val="18"/>
              </w:rPr>
            </w:pPr>
            <w:r w:rsidRPr="003156C1">
              <w:rPr>
                <w:sz w:val="18"/>
                <w:szCs w:val="18"/>
              </w:rPr>
              <w:t xml:space="preserve">                                                                                        </w:t>
            </w:r>
            <w:r w:rsidR="00A37BFC" w:rsidRPr="003156C1">
              <w:rPr>
                <w:sz w:val="18"/>
                <w:szCs w:val="18"/>
              </w:rPr>
              <w:t>О</w:t>
            </w:r>
            <w:r w:rsidRPr="003156C1">
              <w:rPr>
                <w:sz w:val="18"/>
                <w:szCs w:val="18"/>
              </w:rPr>
              <w:t>т</w:t>
            </w:r>
            <w:r w:rsidR="00A37BFC" w:rsidRPr="003156C1">
              <w:rPr>
                <w:sz w:val="18"/>
                <w:szCs w:val="18"/>
              </w:rPr>
              <w:t xml:space="preserve"> 25.04.2024</w:t>
            </w:r>
            <w:r w:rsidRPr="003156C1">
              <w:rPr>
                <w:sz w:val="18"/>
                <w:szCs w:val="18"/>
              </w:rPr>
              <w:t xml:space="preserve"> №</w:t>
            </w:r>
            <w:r w:rsidR="00A37BFC" w:rsidRPr="003156C1">
              <w:rPr>
                <w:sz w:val="18"/>
                <w:szCs w:val="18"/>
              </w:rPr>
              <w:t xml:space="preserve"> 24-114</w:t>
            </w:r>
          </w:p>
        </w:tc>
      </w:tr>
      <w:tr w:rsidR="002322E4" w:rsidRPr="003156C1" w:rsidTr="002322E4">
        <w:trPr>
          <w:trHeight w:val="300"/>
        </w:trPr>
        <w:tc>
          <w:tcPr>
            <w:tcW w:w="9822" w:type="dxa"/>
            <w:gridSpan w:val="3"/>
            <w:tcBorders>
              <w:top w:val="nil"/>
              <w:left w:val="nil"/>
              <w:bottom w:val="nil"/>
              <w:right w:val="nil"/>
            </w:tcBorders>
            <w:shd w:val="clear" w:color="auto" w:fill="auto"/>
            <w:noWrap/>
            <w:vAlign w:val="bottom"/>
          </w:tcPr>
          <w:p w:rsidR="002322E4" w:rsidRPr="003156C1" w:rsidRDefault="002322E4" w:rsidP="002322E4">
            <w:pPr>
              <w:ind w:left="0" w:firstLine="0"/>
              <w:jc w:val="right"/>
              <w:rPr>
                <w:sz w:val="18"/>
                <w:szCs w:val="18"/>
              </w:rPr>
            </w:pPr>
          </w:p>
        </w:tc>
      </w:tr>
      <w:tr w:rsidR="002322E4" w:rsidRPr="003156C1" w:rsidTr="002322E4">
        <w:trPr>
          <w:trHeight w:val="300"/>
        </w:trPr>
        <w:tc>
          <w:tcPr>
            <w:tcW w:w="9822" w:type="dxa"/>
            <w:gridSpan w:val="3"/>
            <w:tcBorders>
              <w:top w:val="nil"/>
              <w:left w:val="nil"/>
              <w:bottom w:val="nil"/>
              <w:right w:val="nil"/>
            </w:tcBorders>
            <w:shd w:val="clear" w:color="auto" w:fill="auto"/>
            <w:noWrap/>
            <w:vAlign w:val="bottom"/>
            <w:hideMark/>
          </w:tcPr>
          <w:p w:rsidR="002322E4" w:rsidRPr="003156C1" w:rsidRDefault="002322E4" w:rsidP="002322E4">
            <w:pPr>
              <w:ind w:left="0" w:firstLine="0"/>
              <w:jc w:val="center"/>
              <w:rPr>
                <w:bCs/>
                <w:sz w:val="18"/>
                <w:szCs w:val="18"/>
              </w:rPr>
            </w:pPr>
            <w:r w:rsidRPr="003156C1">
              <w:rPr>
                <w:bCs/>
                <w:sz w:val="18"/>
                <w:szCs w:val="18"/>
              </w:rPr>
              <w:t xml:space="preserve">Источники внутреннего финансирования дефицита бюджета </w:t>
            </w:r>
          </w:p>
          <w:p w:rsidR="002322E4" w:rsidRPr="003156C1" w:rsidRDefault="002322E4" w:rsidP="002322E4">
            <w:pPr>
              <w:ind w:left="0" w:firstLine="0"/>
              <w:jc w:val="center"/>
              <w:rPr>
                <w:b/>
                <w:bCs/>
                <w:sz w:val="18"/>
                <w:szCs w:val="18"/>
              </w:rPr>
            </w:pPr>
            <w:r w:rsidRPr="003156C1">
              <w:rPr>
                <w:bCs/>
                <w:sz w:val="18"/>
                <w:szCs w:val="18"/>
              </w:rPr>
              <w:t>Хомутовского муниципального образования на 2024 год</w:t>
            </w:r>
          </w:p>
        </w:tc>
      </w:tr>
      <w:tr w:rsidR="002322E4" w:rsidRPr="003156C1" w:rsidTr="002322E4">
        <w:trPr>
          <w:trHeight w:val="300"/>
        </w:trPr>
        <w:tc>
          <w:tcPr>
            <w:tcW w:w="9822" w:type="dxa"/>
            <w:gridSpan w:val="3"/>
            <w:tcBorders>
              <w:top w:val="nil"/>
              <w:left w:val="nil"/>
              <w:bottom w:val="nil"/>
              <w:right w:val="nil"/>
            </w:tcBorders>
            <w:shd w:val="clear" w:color="auto" w:fill="auto"/>
            <w:noWrap/>
            <w:vAlign w:val="bottom"/>
          </w:tcPr>
          <w:p w:rsidR="002322E4" w:rsidRPr="003156C1" w:rsidRDefault="002322E4" w:rsidP="002322E4">
            <w:pPr>
              <w:ind w:left="0" w:firstLine="0"/>
              <w:jc w:val="center"/>
              <w:rPr>
                <w:b/>
                <w:bCs/>
                <w:sz w:val="18"/>
                <w:szCs w:val="18"/>
              </w:rPr>
            </w:pPr>
          </w:p>
        </w:tc>
      </w:tr>
      <w:tr w:rsidR="002322E4" w:rsidRPr="003156C1" w:rsidTr="002322E4">
        <w:trPr>
          <w:trHeight w:val="300"/>
        </w:trPr>
        <w:tc>
          <w:tcPr>
            <w:tcW w:w="5572" w:type="dxa"/>
            <w:tcBorders>
              <w:top w:val="nil"/>
              <w:left w:val="nil"/>
              <w:bottom w:val="nil"/>
              <w:right w:val="nil"/>
            </w:tcBorders>
            <w:shd w:val="clear" w:color="auto" w:fill="auto"/>
            <w:noWrap/>
            <w:vAlign w:val="bottom"/>
            <w:hideMark/>
          </w:tcPr>
          <w:p w:rsidR="002322E4" w:rsidRPr="003156C1" w:rsidRDefault="002322E4" w:rsidP="002322E4">
            <w:pPr>
              <w:ind w:left="0" w:firstLine="0"/>
              <w:rPr>
                <w:sz w:val="18"/>
                <w:szCs w:val="18"/>
              </w:rPr>
            </w:pPr>
            <w:r w:rsidRPr="003156C1">
              <w:rPr>
                <w:sz w:val="18"/>
                <w:szCs w:val="18"/>
              </w:rPr>
              <w:t xml:space="preserve"> Единица измерения: тыс. руб.</w:t>
            </w:r>
          </w:p>
          <w:p w:rsidR="002322E4" w:rsidRPr="003156C1" w:rsidRDefault="002322E4" w:rsidP="002322E4">
            <w:pPr>
              <w:ind w:left="0" w:firstLine="0"/>
              <w:rPr>
                <w:sz w:val="18"/>
                <w:szCs w:val="18"/>
              </w:rPr>
            </w:pPr>
          </w:p>
        </w:tc>
        <w:tc>
          <w:tcPr>
            <w:tcW w:w="2830" w:type="dxa"/>
            <w:tcBorders>
              <w:top w:val="nil"/>
              <w:left w:val="nil"/>
              <w:bottom w:val="nil"/>
              <w:right w:val="nil"/>
            </w:tcBorders>
            <w:shd w:val="clear" w:color="auto" w:fill="auto"/>
            <w:noWrap/>
            <w:vAlign w:val="bottom"/>
            <w:hideMark/>
          </w:tcPr>
          <w:p w:rsidR="002322E4" w:rsidRPr="003156C1" w:rsidRDefault="002322E4" w:rsidP="002322E4">
            <w:pPr>
              <w:ind w:left="0" w:firstLine="0"/>
              <w:jc w:val="left"/>
              <w:rPr>
                <w:sz w:val="18"/>
                <w:szCs w:val="18"/>
              </w:rPr>
            </w:pPr>
          </w:p>
        </w:tc>
        <w:tc>
          <w:tcPr>
            <w:tcW w:w="1420" w:type="dxa"/>
            <w:tcBorders>
              <w:top w:val="nil"/>
              <w:left w:val="nil"/>
              <w:bottom w:val="nil"/>
              <w:right w:val="nil"/>
            </w:tcBorders>
            <w:shd w:val="clear" w:color="auto" w:fill="auto"/>
            <w:noWrap/>
            <w:vAlign w:val="bottom"/>
            <w:hideMark/>
          </w:tcPr>
          <w:p w:rsidR="002322E4" w:rsidRPr="003156C1" w:rsidRDefault="002322E4" w:rsidP="002322E4">
            <w:pPr>
              <w:ind w:left="0" w:firstLine="0"/>
              <w:jc w:val="right"/>
              <w:rPr>
                <w:sz w:val="18"/>
                <w:szCs w:val="18"/>
              </w:rPr>
            </w:pPr>
          </w:p>
        </w:tc>
      </w:tr>
      <w:tr w:rsidR="002322E4" w:rsidRPr="003156C1" w:rsidTr="002322E4">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22E4" w:rsidRPr="003156C1" w:rsidRDefault="002322E4" w:rsidP="002322E4">
            <w:pPr>
              <w:ind w:left="0" w:firstLine="0"/>
              <w:jc w:val="center"/>
              <w:rPr>
                <w:sz w:val="18"/>
                <w:szCs w:val="18"/>
              </w:rPr>
            </w:pPr>
            <w:r w:rsidRPr="003156C1">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2322E4" w:rsidRPr="003156C1" w:rsidRDefault="002322E4" w:rsidP="002322E4">
            <w:pPr>
              <w:ind w:left="0" w:firstLine="0"/>
              <w:jc w:val="center"/>
              <w:rPr>
                <w:sz w:val="18"/>
                <w:szCs w:val="18"/>
              </w:rPr>
            </w:pPr>
            <w:r w:rsidRPr="003156C1">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2322E4" w:rsidRPr="003156C1" w:rsidRDefault="002322E4" w:rsidP="002322E4">
            <w:pPr>
              <w:ind w:left="0" w:firstLine="0"/>
              <w:jc w:val="center"/>
              <w:rPr>
                <w:sz w:val="18"/>
                <w:szCs w:val="18"/>
              </w:rPr>
            </w:pPr>
            <w:r w:rsidRPr="003156C1">
              <w:rPr>
                <w:sz w:val="18"/>
                <w:szCs w:val="18"/>
              </w:rPr>
              <w:t>Сумма</w:t>
            </w:r>
          </w:p>
        </w:tc>
      </w:tr>
      <w:tr w:rsidR="002322E4" w:rsidRPr="003156C1" w:rsidTr="002322E4">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left"/>
              <w:rPr>
                <w:sz w:val="18"/>
                <w:szCs w:val="18"/>
              </w:rPr>
            </w:pPr>
            <w:r w:rsidRPr="003156C1">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lang w:val="en-US"/>
              </w:rPr>
            </w:pPr>
            <w:r w:rsidRPr="003156C1">
              <w:rPr>
                <w:bCs/>
                <w:sz w:val="18"/>
                <w:szCs w:val="18"/>
              </w:rPr>
              <w:t>11</w:t>
            </w:r>
            <w:r w:rsidRPr="003156C1">
              <w:rPr>
                <w:bCs/>
                <w:sz w:val="18"/>
                <w:szCs w:val="18"/>
                <w:lang w:val="en-US"/>
              </w:rPr>
              <w:t> </w:t>
            </w:r>
            <w:r w:rsidRPr="003156C1">
              <w:rPr>
                <w:bCs/>
                <w:sz w:val="18"/>
                <w:szCs w:val="18"/>
              </w:rPr>
              <w:t>766.63</w:t>
            </w:r>
          </w:p>
        </w:tc>
      </w:tr>
      <w:tr w:rsidR="002322E4" w:rsidRPr="003156C1" w:rsidTr="002322E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left"/>
              <w:rPr>
                <w:sz w:val="18"/>
                <w:szCs w:val="18"/>
              </w:rPr>
            </w:pPr>
            <w:r w:rsidRPr="003156C1">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bCs/>
                <w:sz w:val="18"/>
                <w:szCs w:val="18"/>
              </w:rPr>
              <w:t>11</w:t>
            </w:r>
            <w:r w:rsidRPr="003156C1">
              <w:rPr>
                <w:bCs/>
                <w:sz w:val="18"/>
                <w:szCs w:val="18"/>
                <w:lang w:val="en-US"/>
              </w:rPr>
              <w:t> </w:t>
            </w:r>
            <w:r w:rsidRPr="003156C1">
              <w:rPr>
                <w:bCs/>
                <w:sz w:val="18"/>
                <w:szCs w:val="18"/>
              </w:rPr>
              <w:t>766.63</w:t>
            </w:r>
          </w:p>
        </w:tc>
      </w:tr>
      <w:tr w:rsidR="002322E4" w:rsidRPr="003156C1" w:rsidTr="002322E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left"/>
              <w:rPr>
                <w:sz w:val="18"/>
                <w:szCs w:val="18"/>
              </w:rPr>
            </w:pPr>
            <w:r w:rsidRPr="003156C1">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16 003.85</w:t>
            </w:r>
          </w:p>
        </w:tc>
      </w:tr>
      <w:tr w:rsidR="002322E4" w:rsidRPr="003156C1" w:rsidTr="002322E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left"/>
              <w:rPr>
                <w:sz w:val="18"/>
                <w:szCs w:val="18"/>
              </w:rPr>
            </w:pPr>
            <w:r w:rsidRPr="003156C1">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16 003.85</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16 003.85</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lastRenderedPageBreak/>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-8 321.77</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0.00</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0.00</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0.00</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-8 321.77</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autoSpaceDE w:val="0"/>
              <w:autoSpaceDN w:val="0"/>
              <w:adjustRightInd w:val="0"/>
              <w:ind w:left="0" w:firstLine="0"/>
              <w:jc w:val="left"/>
              <w:rPr>
                <w:rFonts w:eastAsiaTheme="minorEastAsia"/>
                <w:sz w:val="18"/>
                <w:szCs w:val="18"/>
              </w:rPr>
            </w:pPr>
            <w:r w:rsidRPr="003156C1">
              <w:rPr>
                <w:rFonts w:eastAsiaTheme="minorEastAsia"/>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-8 321.77</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2322E4" w:rsidRPr="003156C1" w:rsidRDefault="002322E4" w:rsidP="002322E4">
            <w:pPr>
              <w:ind w:left="0" w:firstLine="0"/>
              <w:jc w:val="left"/>
              <w:rPr>
                <w:bCs/>
                <w:sz w:val="18"/>
                <w:szCs w:val="18"/>
              </w:rPr>
            </w:pPr>
            <w:r w:rsidRPr="003156C1">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bCs/>
                <w:sz w:val="18"/>
                <w:szCs w:val="18"/>
              </w:rPr>
            </w:pPr>
            <w:r w:rsidRPr="003156C1">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bCs/>
                <w:sz w:val="18"/>
                <w:szCs w:val="18"/>
              </w:rPr>
            </w:pPr>
            <w:r w:rsidRPr="003156C1">
              <w:rPr>
                <w:bCs/>
                <w:sz w:val="18"/>
                <w:szCs w:val="18"/>
              </w:rPr>
              <w:t>4 084.54</w:t>
            </w:r>
          </w:p>
        </w:tc>
      </w:tr>
      <w:tr w:rsidR="002322E4" w:rsidRPr="003156C1" w:rsidTr="002322E4">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bCs/>
                <w:sz w:val="18"/>
                <w:szCs w:val="18"/>
              </w:rPr>
            </w:pPr>
            <w:r w:rsidRPr="003156C1">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bCs/>
                <w:sz w:val="18"/>
                <w:szCs w:val="18"/>
              </w:rPr>
            </w:pPr>
            <w:r w:rsidRPr="003156C1">
              <w:rPr>
                <w:sz w:val="18"/>
                <w:szCs w:val="18"/>
              </w:rPr>
              <w:t>- 481 859.66</w:t>
            </w:r>
          </w:p>
        </w:tc>
      </w:tr>
      <w:tr w:rsidR="002322E4" w:rsidRPr="003156C1" w:rsidTr="002322E4">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sz w:val="18"/>
                <w:szCs w:val="18"/>
              </w:rPr>
            </w:pPr>
            <w:r w:rsidRPr="003156C1">
              <w:rPr>
                <w:sz w:val="18"/>
                <w:szCs w:val="18"/>
              </w:rPr>
              <w:t>- 481 859.66</w:t>
            </w:r>
          </w:p>
        </w:tc>
      </w:tr>
      <w:tr w:rsidR="002322E4" w:rsidRPr="003156C1" w:rsidTr="002322E4">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rFonts w:eastAsiaTheme="minorEastAsia"/>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sz w:val="18"/>
                <w:szCs w:val="18"/>
              </w:rPr>
            </w:pPr>
            <w:r w:rsidRPr="003156C1">
              <w:rPr>
                <w:sz w:val="18"/>
                <w:szCs w:val="18"/>
              </w:rPr>
              <w:t>- 481 859.66</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sz w:val="18"/>
                <w:szCs w:val="18"/>
              </w:rPr>
            </w:pPr>
            <w:r w:rsidRPr="003156C1">
              <w:rPr>
                <w:sz w:val="18"/>
                <w:szCs w:val="18"/>
              </w:rPr>
              <w:t>- 481 859.66</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bCs/>
                <w:sz w:val="18"/>
                <w:szCs w:val="18"/>
              </w:rPr>
            </w:pPr>
            <w:r w:rsidRPr="003156C1">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bCs/>
                <w:sz w:val="18"/>
                <w:szCs w:val="18"/>
              </w:rPr>
            </w:pPr>
            <w:r w:rsidRPr="003156C1">
              <w:rPr>
                <w:sz w:val="18"/>
                <w:szCs w:val="18"/>
              </w:rPr>
              <w:t>485 944.21</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485 944.21</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2322E4" w:rsidRPr="003156C1" w:rsidRDefault="002322E4" w:rsidP="002322E4">
            <w:pPr>
              <w:ind w:left="0" w:firstLine="0"/>
              <w:jc w:val="left"/>
              <w:rPr>
                <w:sz w:val="18"/>
                <w:szCs w:val="18"/>
              </w:rPr>
            </w:pPr>
          </w:p>
          <w:p w:rsidR="002322E4" w:rsidRPr="003156C1" w:rsidRDefault="002322E4" w:rsidP="002322E4">
            <w:pPr>
              <w:ind w:left="0" w:firstLine="0"/>
              <w:jc w:val="left"/>
              <w:rPr>
                <w:sz w:val="18"/>
                <w:szCs w:val="18"/>
              </w:rPr>
            </w:pPr>
            <w:r w:rsidRPr="003156C1">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485 944.21</w:t>
            </w:r>
          </w:p>
        </w:tc>
      </w:tr>
      <w:tr w:rsidR="002322E4" w:rsidRPr="003156C1" w:rsidTr="002322E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485 944.21</w:t>
            </w:r>
          </w:p>
        </w:tc>
      </w:tr>
    </w:tbl>
    <w:p w:rsidR="002322E4" w:rsidRPr="003156C1" w:rsidRDefault="002322E4" w:rsidP="002322E4">
      <w:pPr>
        <w:spacing w:after="160" w:line="259" w:lineRule="auto"/>
        <w:ind w:left="0" w:firstLine="0"/>
        <w:jc w:val="left"/>
        <w:rPr>
          <w:rFonts w:eastAsiaTheme="minorEastAsia"/>
          <w:sz w:val="18"/>
          <w:szCs w:val="18"/>
        </w:rPr>
      </w:pPr>
    </w:p>
    <w:tbl>
      <w:tblPr>
        <w:tblW w:w="10065" w:type="dxa"/>
        <w:tblInd w:w="-34" w:type="dxa"/>
        <w:tblLayout w:type="fixed"/>
        <w:tblLook w:val="04A0" w:firstRow="1" w:lastRow="0" w:firstColumn="1" w:lastColumn="0" w:noHBand="0" w:noVBand="1"/>
      </w:tblPr>
      <w:tblGrid>
        <w:gridCol w:w="4820"/>
        <w:gridCol w:w="2693"/>
        <w:gridCol w:w="1418"/>
        <w:gridCol w:w="850"/>
        <w:gridCol w:w="284"/>
      </w:tblGrid>
      <w:tr w:rsidR="002322E4" w:rsidRPr="003156C1" w:rsidTr="007827DB">
        <w:trPr>
          <w:trHeight w:val="300"/>
        </w:trPr>
        <w:tc>
          <w:tcPr>
            <w:tcW w:w="9781" w:type="dxa"/>
            <w:gridSpan w:val="4"/>
            <w:tcBorders>
              <w:top w:val="nil"/>
              <w:left w:val="nil"/>
              <w:bottom w:val="nil"/>
              <w:right w:val="nil"/>
            </w:tcBorders>
            <w:shd w:val="clear" w:color="auto" w:fill="auto"/>
            <w:vAlign w:val="bottom"/>
            <w:hideMark/>
          </w:tcPr>
          <w:p w:rsidR="002322E4" w:rsidRPr="003156C1" w:rsidRDefault="002322E4" w:rsidP="007827DB">
            <w:pPr>
              <w:tabs>
                <w:tab w:val="left" w:pos="5515"/>
              </w:tabs>
              <w:ind w:left="0" w:firstLine="0"/>
              <w:jc w:val="right"/>
              <w:rPr>
                <w:bCs/>
                <w:sz w:val="18"/>
                <w:szCs w:val="18"/>
              </w:rPr>
            </w:pPr>
            <w:r w:rsidRPr="003156C1">
              <w:rPr>
                <w:b/>
                <w:bCs/>
                <w:sz w:val="18"/>
                <w:szCs w:val="18"/>
              </w:rPr>
              <w:t xml:space="preserve">                                           </w:t>
            </w:r>
            <w:r w:rsidRPr="003156C1">
              <w:rPr>
                <w:bCs/>
                <w:sz w:val="18"/>
                <w:szCs w:val="18"/>
              </w:rPr>
              <w:t>Приложение 10</w:t>
            </w:r>
          </w:p>
        </w:tc>
        <w:tc>
          <w:tcPr>
            <w:tcW w:w="284" w:type="dxa"/>
            <w:tcBorders>
              <w:top w:val="nil"/>
              <w:left w:val="nil"/>
              <w:bottom w:val="nil"/>
              <w:right w:val="nil"/>
            </w:tcBorders>
          </w:tcPr>
          <w:p w:rsidR="002322E4" w:rsidRPr="003156C1" w:rsidRDefault="002322E4" w:rsidP="002322E4">
            <w:pPr>
              <w:tabs>
                <w:tab w:val="left" w:pos="5515"/>
              </w:tabs>
              <w:ind w:left="0" w:firstLine="0"/>
              <w:jc w:val="center"/>
              <w:rPr>
                <w:b/>
                <w:bCs/>
                <w:sz w:val="18"/>
                <w:szCs w:val="18"/>
              </w:rPr>
            </w:pPr>
          </w:p>
        </w:tc>
      </w:tr>
      <w:tr w:rsidR="002322E4" w:rsidRPr="003156C1" w:rsidTr="007827DB">
        <w:trPr>
          <w:trHeight w:val="300"/>
        </w:trPr>
        <w:tc>
          <w:tcPr>
            <w:tcW w:w="9781" w:type="dxa"/>
            <w:gridSpan w:val="4"/>
            <w:tcBorders>
              <w:top w:val="nil"/>
              <w:left w:val="nil"/>
              <w:bottom w:val="nil"/>
              <w:right w:val="nil"/>
            </w:tcBorders>
            <w:shd w:val="clear" w:color="auto" w:fill="auto"/>
            <w:vAlign w:val="bottom"/>
            <w:hideMark/>
          </w:tcPr>
          <w:p w:rsidR="002322E4" w:rsidRPr="003156C1" w:rsidRDefault="002322E4" w:rsidP="007827DB">
            <w:pPr>
              <w:ind w:left="0" w:firstLine="0"/>
              <w:jc w:val="right"/>
              <w:rPr>
                <w:sz w:val="18"/>
                <w:szCs w:val="18"/>
              </w:rPr>
            </w:pPr>
            <w:r w:rsidRPr="003156C1">
              <w:rPr>
                <w:sz w:val="18"/>
                <w:szCs w:val="18"/>
              </w:rPr>
              <w:t xml:space="preserve">                                                                                     к решению Думы Хомутовского </w:t>
            </w:r>
          </w:p>
        </w:tc>
        <w:tc>
          <w:tcPr>
            <w:tcW w:w="284" w:type="dxa"/>
            <w:tcBorders>
              <w:top w:val="nil"/>
              <w:left w:val="nil"/>
              <w:bottom w:val="nil"/>
              <w:right w:val="nil"/>
            </w:tcBorders>
          </w:tcPr>
          <w:p w:rsidR="002322E4" w:rsidRPr="003156C1" w:rsidRDefault="002322E4" w:rsidP="002322E4">
            <w:pPr>
              <w:ind w:left="0" w:firstLine="0"/>
              <w:jc w:val="center"/>
              <w:rPr>
                <w:sz w:val="18"/>
                <w:szCs w:val="18"/>
              </w:rPr>
            </w:pPr>
          </w:p>
        </w:tc>
      </w:tr>
      <w:tr w:rsidR="002322E4" w:rsidRPr="003156C1" w:rsidTr="007827DB">
        <w:trPr>
          <w:trHeight w:val="300"/>
        </w:trPr>
        <w:tc>
          <w:tcPr>
            <w:tcW w:w="9781" w:type="dxa"/>
            <w:gridSpan w:val="4"/>
            <w:tcBorders>
              <w:top w:val="nil"/>
              <w:left w:val="nil"/>
              <w:bottom w:val="nil"/>
              <w:right w:val="nil"/>
            </w:tcBorders>
            <w:shd w:val="clear" w:color="auto" w:fill="auto"/>
            <w:vAlign w:val="bottom"/>
            <w:hideMark/>
          </w:tcPr>
          <w:p w:rsidR="002322E4" w:rsidRPr="003156C1" w:rsidRDefault="002322E4" w:rsidP="007827DB">
            <w:pPr>
              <w:ind w:left="0" w:firstLine="0"/>
              <w:jc w:val="right"/>
              <w:rPr>
                <w:sz w:val="18"/>
                <w:szCs w:val="18"/>
              </w:rPr>
            </w:pPr>
            <w:r w:rsidRPr="003156C1">
              <w:rPr>
                <w:sz w:val="18"/>
                <w:szCs w:val="18"/>
              </w:rPr>
              <w:t xml:space="preserve">                                                                   муниципального образования</w:t>
            </w:r>
          </w:p>
        </w:tc>
        <w:tc>
          <w:tcPr>
            <w:tcW w:w="284" w:type="dxa"/>
            <w:tcBorders>
              <w:top w:val="nil"/>
              <w:left w:val="nil"/>
              <w:bottom w:val="nil"/>
              <w:right w:val="nil"/>
            </w:tcBorders>
          </w:tcPr>
          <w:p w:rsidR="002322E4" w:rsidRPr="003156C1" w:rsidRDefault="002322E4" w:rsidP="002322E4">
            <w:pPr>
              <w:ind w:left="0" w:firstLine="0"/>
              <w:jc w:val="center"/>
              <w:rPr>
                <w:sz w:val="18"/>
                <w:szCs w:val="18"/>
              </w:rPr>
            </w:pPr>
          </w:p>
        </w:tc>
      </w:tr>
      <w:tr w:rsidR="002322E4" w:rsidRPr="003156C1" w:rsidTr="007827DB">
        <w:trPr>
          <w:trHeight w:val="300"/>
        </w:trPr>
        <w:tc>
          <w:tcPr>
            <w:tcW w:w="9781" w:type="dxa"/>
            <w:gridSpan w:val="4"/>
            <w:tcBorders>
              <w:top w:val="nil"/>
              <w:left w:val="nil"/>
              <w:bottom w:val="nil"/>
              <w:right w:val="nil"/>
            </w:tcBorders>
            <w:shd w:val="clear" w:color="auto" w:fill="auto"/>
            <w:noWrap/>
            <w:vAlign w:val="bottom"/>
            <w:hideMark/>
          </w:tcPr>
          <w:p w:rsidR="002322E4" w:rsidRPr="003156C1" w:rsidRDefault="002322E4" w:rsidP="007827DB">
            <w:pPr>
              <w:ind w:left="0" w:firstLine="0"/>
              <w:jc w:val="right"/>
              <w:rPr>
                <w:sz w:val="18"/>
                <w:szCs w:val="18"/>
              </w:rPr>
            </w:pPr>
            <w:r w:rsidRPr="003156C1">
              <w:rPr>
                <w:sz w:val="18"/>
                <w:szCs w:val="18"/>
              </w:rPr>
              <w:t xml:space="preserve">                                                                             </w:t>
            </w:r>
            <w:r w:rsidR="007A2530" w:rsidRPr="003156C1">
              <w:rPr>
                <w:sz w:val="18"/>
                <w:szCs w:val="18"/>
              </w:rPr>
              <w:t>О</w:t>
            </w:r>
            <w:r w:rsidRPr="003156C1">
              <w:rPr>
                <w:sz w:val="18"/>
                <w:szCs w:val="18"/>
              </w:rPr>
              <w:t>т</w:t>
            </w:r>
            <w:r w:rsidR="007A2530" w:rsidRPr="003156C1">
              <w:rPr>
                <w:sz w:val="18"/>
                <w:szCs w:val="18"/>
              </w:rPr>
              <w:t xml:space="preserve"> 25.04.2024</w:t>
            </w:r>
            <w:r w:rsidRPr="003156C1">
              <w:rPr>
                <w:sz w:val="18"/>
                <w:szCs w:val="18"/>
              </w:rPr>
              <w:t xml:space="preserve"> №</w:t>
            </w:r>
            <w:r w:rsidR="007A2530" w:rsidRPr="003156C1">
              <w:rPr>
                <w:sz w:val="18"/>
                <w:szCs w:val="18"/>
              </w:rPr>
              <w:t xml:space="preserve"> 24-114</w:t>
            </w:r>
          </w:p>
        </w:tc>
        <w:tc>
          <w:tcPr>
            <w:tcW w:w="284" w:type="dxa"/>
            <w:tcBorders>
              <w:top w:val="nil"/>
              <w:left w:val="nil"/>
              <w:bottom w:val="nil"/>
              <w:right w:val="nil"/>
            </w:tcBorders>
          </w:tcPr>
          <w:p w:rsidR="002322E4" w:rsidRPr="003156C1" w:rsidRDefault="002322E4" w:rsidP="002322E4">
            <w:pPr>
              <w:ind w:left="0" w:firstLine="0"/>
              <w:jc w:val="center"/>
              <w:rPr>
                <w:sz w:val="18"/>
                <w:szCs w:val="18"/>
              </w:rPr>
            </w:pPr>
          </w:p>
        </w:tc>
      </w:tr>
      <w:tr w:rsidR="002322E4" w:rsidRPr="003156C1" w:rsidTr="002322E4">
        <w:trPr>
          <w:trHeight w:val="300"/>
        </w:trPr>
        <w:tc>
          <w:tcPr>
            <w:tcW w:w="8931" w:type="dxa"/>
            <w:gridSpan w:val="3"/>
            <w:tcBorders>
              <w:top w:val="nil"/>
              <w:left w:val="nil"/>
              <w:bottom w:val="nil"/>
              <w:right w:val="nil"/>
            </w:tcBorders>
            <w:shd w:val="clear" w:color="auto" w:fill="auto"/>
            <w:noWrap/>
            <w:vAlign w:val="bottom"/>
          </w:tcPr>
          <w:p w:rsidR="002322E4" w:rsidRPr="003156C1" w:rsidRDefault="002322E4" w:rsidP="002322E4">
            <w:pPr>
              <w:ind w:left="0" w:firstLine="0"/>
              <w:jc w:val="right"/>
              <w:rPr>
                <w:sz w:val="18"/>
                <w:szCs w:val="18"/>
              </w:rPr>
            </w:pPr>
          </w:p>
        </w:tc>
        <w:tc>
          <w:tcPr>
            <w:tcW w:w="1134" w:type="dxa"/>
            <w:gridSpan w:val="2"/>
            <w:tcBorders>
              <w:top w:val="nil"/>
              <w:left w:val="nil"/>
              <w:bottom w:val="nil"/>
              <w:right w:val="nil"/>
            </w:tcBorders>
          </w:tcPr>
          <w:p w:rsidR="002322E4" w:rsidRPr="003156C1" w:rsidRDefault="002322E4" w:rsidP="002322E4">
            <w:pPr>
              <w:ind w:left="0" w:firstLine="0"/>
              <w:jc w:val="right"/>
              <w:rPr>
                <w:sz w:val="18"/>
                <w:szCs w:val="18"/>
              </w:rPr>
            </w:pPr>
          </w:p>
        </w:tc>
      </w:tr>
      <w:tr w:rsidR="002322E4" w:rsidRPr="003156C1" w:rsidTr="002322E4">
        <w:trPr>
          <w:trHeight w:val="300"/>
        </w:trPr>
        <w:tc>
          <w:tcPr>
            <w:tcW w:w="8931" w:type="dxa"/>
            <w:gridSpan w:val="3"/>
            <w:tcBorders>
              <w:top w:val="nil"/>
              <w:left w:val="nil"/>
              <w:bottom w:val="nil"/>
              <w:right w:val="nil"/>
            </w:tcBorders>
            <w:shd w:val="clear" w:color="auto" w:fill="auto"/>
            <w:noWrap/>
            <w:vAlign w:val="bottom"/>
            <w:hideMark/>
          </w:tcPr>
          <w:p w:rsidR="002322E4" w:rsidRPr="003156C1" w:rsidRDefault="002322E4" w:rsidP="002322E4">
            <w:pPr>
              <w:ind w:left="0" w:firstLine="0"/>
              <w:jc w:val="center"/>
              <w:rPr>
                <w:bCs/>
                <w:sz w:val="18"/>
                <w:szCs w:val="18"/>
              </w:rPr>
            </w:pPr>
            <w:r w:rsidRPr="003156C1">
              <w:rPr>
                <w:bCs/>
                <w:sz w:val="18"/>
                <w:szCs w:val="18"/>
              </w:rPr>
              <w:t xml:space="preserve">Источники внутреннего финансирования дефицита бюджета </w:t>
            </w:r>
          </w:p>
          <w:p w:rsidR="002322E4" w:rsidRPr="003156C1" w:rsidRDefault="002322E4" w:rsidP="002322E4">
            <w:pPr>
              <w:ind w:left="0" w:firstLine="0"/>
              <w:jc w:val="center"/>
              <w:rPr>
                <w:b/>
                <w:bCs/>
                <w:sz w:val="18"/>
                <w:szCs w:val="18"/>
              </w:rPr>
            </w:pPr>
            <w:r w:rsidRPr="003156C1">
              <w:rPr>
                <w:bCs/>
                <w:sz w:val="18"/>
                <w:szCs w:val="18"/>
              </w:rPr>
              <w:t>Хомутовского муниципального образования на плановый период 2025 и 2026 годов</w:t>
            </w:r>
          </w:p>
        </w:tc>
        <w:tc>
          <w:tcPr>
            <w:tcW w:w="1134" w:type="dxa"/>
            <w:gridSpan w:val="2"/>
            <w:tcBorders>
              <w:top w:val="nil"/>
              <w:left w:val="nil"/>
              <w:bottom w:val="nil"/>
              <w:right w:val="nil"/>
            </w:tcBorders>
          </w:tcPr>
          <w:p w:rsidR="002322E4" w:rsidRPr="003156C1" w:rsidRDefault="002322E4" w:rsidP="002322E4">
            <w:pPr>
              <w:ind w:left="0" w:firstLine="0"/>
              <w:jc w:val="center"/>
              <w:rPr>
                <w:bCs/>
                <w:sz w:val="18"/>
                <w:szCs w:val="18"/>
              </w:rPr>
            </w:pPr>
          </w:p>
        </w:tc>
      </w:tr>
      <w:tr w:rsidR="002322E4" w:rsidRPr="003156C1" w:rsidTr="002322E4">
        <w:trPr>
          <w:trHeight w:val="300"/>
        </w:trPr>
        <w:tc>
          <w:tcPr>
            <w:tcW w:w="8931" w:type="dxa"/>
            <w:gridSpan w:val="3"/>
            <w:tcBorders>
              <w:top w:val="nil"/>
              <w:left w:val="nil"/>
              <w:bottom w:val="nil"/>
              <w:right w:val="nil"/>
            </w:tcBorders>
            <w:shd w:val="clear" w:color="auto" w:fill="auto"/>
            <w:noWrap/>
            <w:vAlign w:val="bottom"/>
          </w:tcPr>
          <w:p w:rsidR="002322E4" w:rsidRPr="003156C1" w:rsidRDefault="002322E4" w:rsidP="002322E4">
            <w:pPr>
              <w:ind w:left="0" w:firstLine="0"/>
              <w:jc w:val="center"/>
              <w:rPr>
                <w:b/>
                <w:bCs/>
                <w:sz w:val="18"/>
                <w:szCs w:val="18"/>
              </w:rPr>
            </w:pPr>
          </w:p>
        </w:tc>
        <w:tc>
          <w:tcPr>
            <w:tcW w:w="1134" w:type="dxa"/>
            <w:gridSpan w:val="2"/>
            <w:tcBorders>
              <w:top w:val="nil"/>
              <w:left w:val="nil"/>
              <w:bottom w:val="nil"/>
              <w:right w:val="nil"/>
            </w:tcBorders>
          </w:tcPr>
          <w:p w:rsidR="002322E4" w:rsidRPr="003156C1" w:rsidRDefault="002322E4" w:rsidP="002322E4">
            <w:pPr>
              <w:ind w:left="0" w:firstLine="0"/>
              <w:jc w:val="center"/>
              <w:rPr>
                <w:b/>
                <w:bCs/>
                <w:sz w:val="18"/>
                <w:szCs w:val="18"/>
              </w:rPr>
            </w:pPr>
          </w:p>
        </w:tc>
      </w:tr>
      <w:tr w:rsidR="002322E4" w:rsidRPr="003156C1" w:rsidTr="002322E4">
        <w:trPr>
          <w:trHeight w:val="300"/>
        </w:trPr>
        <w:tc>
          <w:tcPr>
            <w:tcW w:w="4820" w:type="dxa"/>
            <w:tcBorders>
              <w:top w:val="nil"/>
              <w:left w:val="nil"/>
              <w:bottom w:val="nil"/>
              <w:right w:val="nil"/>
            </w:tcBorders>
            <w:shd w:val="clear" w:color="auto" w:fill="auto"/>
            <w:noWrap/>
            <w:vAlign w:val="bottom"/>
            <w:hideMark/>
          </w:tcPr>
          <w:p w:rsidR="002322E4" w:rsidRPr="003156C1" w:rsidRDefault="002322E4" w:rsidP="002322E4">
            <w:pPr>
              <w:ind w:left="0" w:firstLine="0"/>
              <w:rPr>
                <w:sz w:val="18"/>
                <w:szCs w:val="18"/>
              </w:rPr>
            </w:pPr>
            <w:r w:rsidRPr="003156C1">
              <w:rPr>
                <w:sz w:val="18"/>
                <w:szCs w:val="18"/>
              </w:rPr>
              <w:t xml:space="preserve"> Единица измерения: тыс. руб.</w:t>
            </w:r>
          </w:p>
          <w:p w:rsidR="002322E4" w:rsidRPr="003156C1" w:rsidRDefault="002322E4" w:rsidP="002322E4">
            <w:pPr>
              <w:ind w:left="0" w:firstLine="0"/>
              <w:rPr>
                <w:sz w:val="18"/>
                <w:szCs w:val="18"/>
              </w:rPr>
            </w:pPr>
          </w:p>
        </w:tc>
        <w:tc>
          <w:tcPr>
            <w:tcW w:w="2693" w:type="dxa"/>
            <w:tcBorders>
              <w:top w:val="nil"/>
              <w:left w:val="nil"/>
              <w:bottom w:val="nil"/>
              <w:right w:val="nil"/>
            </w:tcBorders>
            <w:shd w:val="clear" w:color="auto" w:fill="auto"/>
            <w:noWrap/>
            <w:vAlign w:val="bottom"/>
            <w:hideMark/>
          </w:tcPr>
          <w:p w:rsidR="002322E4" w:rsidRPr="003156C1" w:rsidRDefault="002322E4" w:rsidP="002322E4">
            <w:pPr>
              <w:ind w:left="0" w:firstLine="0"/>
              <w:jc w:val="left"/>
              <w:rPr>
                <w:sz w:val="18"/>
                <w:szCs w:val="18"/>
              </w:rPr>
            </w:pPr>
          </w:p>
        </w:tc>
        <w:tc>
          <w:tcPr>
            <w:tcW w:w="1418" w:type="dxa"/>
            <w:tcBorders>
              <w:top w:val="nil"/>
              <w:left w:val="nil"/>
              <w:bottom w:val="nil"/>
              <w:right w:val="nil"/>
            </w:tcBorders>
            <w:shd w:val="clear" w:color="auto" w:fill="auto"/>
            <w:noWrap/>
            <w:vAlign w:val="bottom"/>
            <w:hideMark/>
          </w:tcPr>
          <w:p w:rsidR="002322E4" w:rsidRPr="003156C1" w:rsidRDefault="002322E4" w:rsidP="002322E4">
            <w:pPr>
              <w:ind w:left="0" w:firstLine="0"/>
              <w:jc w:val="right"/>
              <w:rPr>
                <w:sz w:val="18"/>
                <w:szCs w:val="18"/>
              </w:rPr>
            </w:pPr>
          </w:p>
        </w:tc>
        <w:tc>
          <w:tcPr>
            <w:tcW w:w="1134" w:type="dxa"/>
            <w:gridSpan w:val="2"/>
            <w:tcBorders>
              <w:top w:val="nil"/>
              <w:left w:val="nil"/>
              <w:bottom w:val="nil"/>
              <w:right w:val="nil"/>
            </w:tcBorders>
          </w:tcPr>
          <w:p w:rsidR="002322E4" w:rsidRPr="003156C1" w:rsidRDefault="002322E4" w:rsidP="002322E4">
            <w:pPr>
              <w:ind w:left="0" w:firstLine="0"/>
              <w:jc w:val="right"/>
              <w:rPr>
                <w:sz w:val="18"/>
                <w:szCs w:val="18"/>
              </w:rPr>
            </w:pPr>
          </w:p>
        </w:tc>
      </w:tr>
      <w:tr w:rsidR="002322E4" w:rsidRPr="003156C1" w:rsidTr="002322E4">
        <w:trPr>
          <w:trHeight w:val="49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22E4" w:rsidRPr="003156C1" w:rsidRDefault="002322E4" w:rsidP="002322E4">
            <w:pPr>
              <w:ind w:left="0" w:firstLine="0"/>
              <w:jc w:val="center"/>
              <w:rPr>
                <w:sz w:val="18"/>
                <w:szCs w:val="18"/>
              </w:rPr>
            </w:pPr>
            <w:r w:rsidRPr="003156C1">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2322E4" w:rsidRPr="003156C1" w:rsidRDefault="002322E4" w:rsidP="002322E4">
            <w:pPr>
              <w:ind w:left="0" w:firstLine="0"/>
              <w:jc w:val="center"/>
              <w:rPr>
                <w:sz w:val="18"/>
                <w:szCs w:val="18"/>
              </w:rPr>
            </w:pPr>
            <w:r w:rsidRPr="003156C1">
              <w:rPr>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2322E4" w:rsidRPr="003156C1" w:rsidRDefault="002322E4" w:rsidP="002322E4">
            <w:pPr>
              <w:ind w:left="0" w:firstLine="0"/>
              <w:jc w:val="center"/>
              <w:rPr>
                <w:sz w:val="18"/>
                <w:szCs w:val="18"/>
              </w:rPr>
            </w:pPr>
            <w:r w:rsidRPr="003156C1">
              <w:rPr>
                <w:sz w:val="18"/>
                <w:szCs w:val="18"/>
              </w:rPr>
              <w:t>2025 год</w:t>
            </w:r>
          </w:p>
        </w:tc>
        <w:tc>
          <w:tcPr>
            <w:tcW w:w="1134" w:type="dxa"/>
            <w:gridSpan w:val="2"/>
            <w:tcBorders>
              <w:top w:val="single" w:sz="4" w:space="0" w:color="auto"/>
              <w:left w:val="nil"/>
              <w:bottom w:val="single" w:sz="4" w:space="0" w:color="auto"/>
              <w:right w:val="single" w:sz="4" w:space="0" w:color="auto"/>
            </w:tcBorders>
            <w:vAlign w:val="center"/>
          </w:tcPr>
          <w:p w:rsidR="002322E4" w:rsidRPr="003156C1" w:rsidRDefault="002322E4" w:rsidP="002322E4">
            <w:pPr>
              <w:ind w:left="0" w:firstLine="0"/>
              <w:jc w:val="center"/>
              <w:rPr>
                <w:sz w:val="18"/>
                <w:szCs w:val="18"/>
              </w:rPr>
            </w:pPr>
            <w:r w:rsidRPr="003156C1">
              <w:rPr>
                <w:sz w:val="18"/>
                <w:szCs w:val="18"/>
              </w:rPr>
              <w:t>2026 год</w:t>
            </w:r>
          </w:p>
        </w:tc>
      </w:tr>
      <w:tr w:rsidR="002322E4" w:rsidRPr="003156C1" w:rsidTr="002322E4">
        <w:trPr>
          <w:trHeight w:val="386"/>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left"/>
              <w:rPr>
                <w:sz w:val="18"/>
                <w:szCs w:val="18"/>
              </w:rPr>
            </w:pPr>
            <w:r w:rsidRPr="003156C1">
              <w:rPr>
                <w:sz w:val="18"/>
                <w:szCs w:val="18"/>
              </w:rPr>
              <w:t>734 90 00 00 00 00 0000 000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bCs/>
                <w:sz w:val="18"/>
                <w:szCs w:val="18"/>
              </w:rPr>
              <w:t>11 844.74</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bCs/>
                <w:sz w:val="18"/>
                <w:szCs w:val="18"/>
              </w:rPr>
              <w:t>12 326.82</w:t>
            </w:r>
          </w:p>
        </w:tc>
      </w:tr>
      <w:tr w:rsidR="002322E4" w:rsidRPr="003156C1" w:rsidTr="002322E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left"/>
              <w:rPr>
                <w:sz w:val="18"/>
                <w:szCs w:val="18"/>
              </w:rPr>
            </w:pPr>
            <w:r w:rsidRPr="003156C1">
              <w:rPr>
                <w:sz w:val="18"/>
                <w:szCs w:val="18"/>
              </w:rPr>
              <w:t>734 01 00 00 00 00 0000 000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highlight w:val="yellow"/>
              </w:rPr>
            </w:pPr>
            <w:r w:rsidRPr="003156C1">
              <w:rPr>
                <w:bCs/>
                <w:sz w:val="18"/>
                <w:szCs w:val="18"/>
              </w:rPr>
              <w:t>6 739.72</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bCs/>
                <w:sz w:val="18"/>
                <w:szCs w:val="18"/>
              </w:rPr>
              <w:t>6 924.78</w:t>
            </w:r>
          </w:p>
        </w:tc>
      </w:tr>
      <w:tr w:rsidR="002322E4" w:rsidRPr="003156C1" w:rsidTr="002322E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left"/>
              <w:rPr>
                <w:sz w:val="18"/>
                <w:szCs w:val="18"/>
              </w:rPr>
            </w:pPr>
            <w:r w:rsidRPr="003156C1">
              <w:rPr>
                <w:sz w:val="18"/>
                <w:szCs w:val="18"/>
              </w:rPr>
              <w:t>734 01 02 00 00 00 0000 000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p>
          <w:p w:rsidR="002322E4" w:rsidRPr="003156C1" w:rsidRDefault="002322E4" w:rsidP="002322E4">
            <w:pPr>
              <w:ind w:left="0" w:firstLine="0"/>
              <w:jc w:val="right"/>
              <w:rPr>
                <w:bCs/>
                <w:sz w:val="18"/>
                <w:szCs w:val="18"/>
              </w:rPr>
            </w:pPr>
            <w:r w:rsidRPr="003156C1">
              <w:rPr>
                <w:bCs/>
                <w:sz w:val="18"/>
                <w:szCs w:val="18"/>
              </w:rPr>
              <w:t>13 514.62</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p>
          <w:p w:rsidR="002322E4" w:rsidRPr="003156C1" w:rsidRDefault="002322E4" w:rsidP="002322E4">
            <w:pPr>
              <w:ind w:left="0" w:firstLine="0"/>
              <w:jc w:val="right"/>
              <w:rPr>
                <w:bCs/>
                <w:sz w:val="18"/>
                <w:szCs w:val="18"/>
              </w:rPr>
            </w:pPr>
            <w:r w:rsidRPr="003156C1">
              <w:rPr>
                <w:bCs/>
                <w:sz w:val="18"/>
                <w:szCs w:val="18"/>
              </w:rPr>
              <w:t>9 438.48</w:t>
            </w:r>
          </w:p>
        </w:tc>
      </w:tr>
      <w:tr w:rsidR="002322E4" w:rsidRPr="003156C1" w:rsidTr="002322E4">
        <w:trPr>
          <w:trHeight w:val="300"/>
        </w:trPr>
        <w:tc>
          <w:tcPr>
            <w:tcW w:w="4820"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left"/>
              <w:rPr>
                <w:sz w:val="18"/>
                <w:szCs w:val="18"/>
              </w:rPr>
            </w:pPr>
            <w:r w:rsidRPr="003156C1">
              <w:rPr>
                <w:sz w:val="18"/>
                <w:szCs w:val="18"/>
              </w:rPr>
              <w:t>734 01 02 00 00 00 0000 700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p>
          <w:p w:rsidR="002322E4" w:rsidRPr="003156C1" w:rsidRDefault="002322E4" w:rsidP="002322E4">
            <w:pPr>
              <w:ind w:left="0" w:firstLine="0"/>
              <w:jc w:val="right"/>
              <w:rPr>
                <w:bCs/>
                <w:sz w:val="18"/>
                <w:szCs w:val="18"/>
              </w:rPr>
            </w:pPr>
            <w:r w:rsidRPr="003156C1">
              <w:rPr>
                <w:bCs/>
                <w:sz w:val="18"/>
                <w:szCs w:val="18"/>
              </w:rPr>
              <w:t>13 514.62</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9 438.48</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sz w:val="18"/>
                <w:szCs w:val="18"/>
              </w:rPr>
              <w:t>734 01 02 00 00 10 0000 710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p>
          <w:p w:rsidR="002322E4" w:rsidRPr="003156C1" w:rsidRDefault="002322E4" w:rsidP="002322E4">
            <w:pPr>
              <w:ind w:left="0" w:firstLine="0"/>
              <w:jc w:val="right"/>
              <w:rPr>
                <w:bCs/>
                <w:sz w:val="18"/>
                <w:szCs w:val="18"/>
              </w:rPr>
            </w:pPr>
            <w:r w:rsidRPr="003156C1">
              <w:rPr>
                <w:bCs/>
                <w:sz w:val="18"/>
                <w:szCs w:val="18"/>
              </w:rPr>
              <w:t>13 514.62</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p>
          <w:p w:rsidR="002322E4" w:rsidRPr="003156C1" w:rsidRDefault="002322E4" w:rsidP="002322E4">
            <w:pPr>
              <w:ind w:left="0" w:firstLine="0"/>
              <w:jc w:val="right"/>
              <w:rPr>
                <w:bCs/>
                <w:sz w:val="18"/>
                <w:szCs w:val="18"/>
              </w:rPr>
            </w:pPr>
            <w:r w:rsidRPr="003156C1">
              <w:rPr>
                <w:bCs/>
                <w:sz w:val="18"/>
                <w:szCs w:val="18"/>
              </w:rPr>
              <w:t>9 438.48</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734 01 03 00 00 00 0000 000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-6 774.90</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-2 513.70</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734 01 03 01 00 00 0000 000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0.00</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0.00</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734 01 03 01 00 00 0000 700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0.00</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0.00</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734 01 03 01 00 10 0000 710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0.00</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0.00</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bCs/>
                <w:sz w:val="18"/>
                <w:szCs w:val="18"/>
              </w:rPr>
            </w:pPr>
            <w:r w:rsidRPr="003156C1">
              <w:rPr>
                <w:bCs/>
                <w:sz w:val="18"/>
                <w:szCs w:val="18"/>
              </w:rPr>
              <w:t>734 01 03 01 00 00 0000 800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-6 774.90</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-2 513.70</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autoSpaceDE w:val="0"/>
              <w:autoSpaceDN w:val="0"/>
              <w:adjustRightInd w:val="0"/>
              <w:ind w:left="0" w:firstLine="0"/>
              <w:jc w:val="left"/>
              <w:rPr>
                <w:rFonts w:eastAsiaTheme="minorEastAsia"/>
                <w:sz w:val="18"/>
                <w:szCs w:val="18"/>
              </w:rPr>
            </w:pPr>
            <w:r w:rsidRPr="003156C1">
              <w:rPr>
                <w:rFonts w:eastAsiaTheme="minorEastAsia"/>
                <w:sz w:val="18"/>
                <w:szCs w:val="18"/>
              </w:rPr>
              <w:t>734 01 03 01 00 10 0000 810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bCs/>
                <w:sz w:val="18"/>
                <w:szCs w:val="18"/>
              </w:rPr>
            </w:pPr>
            <w:r w:rsidRPr="003156C1">
              <w:rPr>
                <w:bCs/>
                <w:sz w:val="18"/>
                <w:szCs w:val="18"/>
              </w:rPr>
              <w:t>-6 774.90</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-2 513.70</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hideMark/>
          </w:tcPr>
          <w:p w:rsidR="002322E4" w:rsidRPr="003156C1" w:rsidRDefault="002322E4" w:rsidP="002322E4">
            <w:pPr>
              <w:ind w:left="0" w:firstLine="0"/>
              <w:jc w:val="left"/>
              <w:rPr>
                <w:bCs/>
                <w:sz w:val="18"/>
                <w:szCs w:val="18"/>
              </w:rPr>
            </w:pPr>
            <w:r w:rsidRPr="003156C1">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bCs/>
                <w:sz w:val="18"/>
                <w:szCs w:val="18"/>
              </w:rPr>
            </w:pPr>
            <w:r w:rsidRPr="003156C1">
              <w:rPr>
                <w:bCs/>
                <w:sz w:val="18"/>
                <w:szCs w:val="18"/>
              </w:rPr>
              <w:t>734 01 05 00 00 00 0000 000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bCs/>
                <w:sz w:val="18"/>
                <w:szCs w:val="18"/>
              </w:rPr>
            </w:pPr>
            <w:r w:rsidRPr="003156C1">
              <w:rPr>
                <w:bCs/>
                <w:sz w:val="18"/>
                <w:szCs w:val="18"/>
              </w:rPr>
              <w:t>-3 053.73</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bCs/>
                <w:sz w:val="18"/>
                <w:szCs w:val="18"/>
              </w:rPr>
            </w:pPr>
            <w:r w:rsidRPr="003156C1">
              <w:rPr>
                <w:bCs/>
                <w:sz w:val="18"/>
                <w:szCs w:val="18"/>
              </w:rPr>
              <w:t>-2 513.70</w:t>
            </w:r>
          </w:p>
        </w:tc>
      </w:tr>
      <w:tr w:rsidR="002322E4" w:rsidRPr="003156C1" w:rsidTr="002322E4">
        <w:trPr>
          <w:trHeight w:val="359"/>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bCs/>
                <w:sz w:val="18"/>
                <w:szCs w:val="18"/>
              </w:rPr>
            </w:pPr>
            <w:r w:rsidRPr="003156C1">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734 01 05 00 00 00 0000 500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-216 344.99 </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-210 453.68</w:t>
            </w:r>
          </w:p>
        </w:tc>
      </w:tr>
      <w:tr w:rsidR="002322E4" w:rsidRPr="003156C1" w:rsidTr="002322E4">
        <w:trPr>
          <w:trHeight w:val="408"/>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734 01 05 02 00 00 0000 500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sz w:val="18"/>
                <w:szCs w:val="18"/>
              </w:rPr>
            </w:pPr>
            <w:r w:rsidRPr="003156C1">
              <w:rPr>
                <w:sz w:val="18"/>
                <w:szCs w:val="18"/>
              </w:rPr>
              <w:t>-216 344.99 </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-210 453.68</w:t>
            </w:r>
          </w:p>
        </w:tc>
      </w:tr>
      <w:tr w:rsidR="002322E4" w:rsidRPr="003156C1" w:rsidTr="002322E4">
        <w:trPr>
          <w:trHeight w:val="408"/>
        </w:trPr>
        <w:tc>
          <w:tcPr>
            <w:tcW w:w="4820" w:type="dxa"/>
            <w:tcBorders>
              <w:top w:val="nil"/>
              <w:left w:val="single" w:sz="4" w:space="0" w:color="auto"/>
              <w:bottom w:val="single" w:sz="4" w:space="0" w:color="auto"/>
              <w:right w:val="single" w:sz="4" w:space="0" w:color="auto"/>
            </w:tcBorders>
            <w:shd w:val="clear" w:color="auto" w:fill="auto"/>
            <w:vAlign w:val="bottom"/>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2322E4" w:rsidRPr="003156C1" w:rsidRDefault="002322E4" w:rsidP="002322E4">
            <w:pPr>
              <w:ind w:left="0" w:firstLine="0"/>
              <w:jc w:val="left"/>
              <w:rPr>
                <w:sz w:val="18"/>
                <w:szCs w:val="18"/>
              </w:rPr>
            </w:pPr>
            <w:r w:rsidRPr="003156C1">
              <w:rPr>
                <w:rFonts w:eastAsiaTheme="minorEastAsia"/>
                <w:sz w:val="18"/>
                <w:szCs w:val="18"/>
              </w:rPr>
              <w:t>734 01 05 02 01 00 0000 510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sz w:val="18"/>
                <w:szCs w:val="18"/>
              </w:rPr>
            </w:pPr>
            <w:r w:rsidRPr="003156C1">
              <w:rPr>
                <w:sz w:val="18"/>
                <w:szCs w:val="18"/>
              </w:rPr>
              <w:t>-216 344.99 </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-210 453.68</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734 01 05 02 01 10 0000 510</w:t>
            </w:r>
          </w:p>
        </w:tc>
        <w:tc>
          <w:tcPr>
            <w:tcW w:w="1418" w:type="dxa"/>
            <w:tcBorders>
              <w:top w:val="nil"/>
              <w:left w:val="nil"/>
              <w:bottom w:val="single" w:sz="4" w:space="0" w:color="auto"/>
              <w:right w:val="single" w:sz="4" w:space="0" w:color="auto"/>
            </w:tcBorders>
            <w:shd w:val="clear" w:color="auto" w:fill="auto"/>
            <w:noWrap/>
            <w:vAlign w:val="bottom"/>
          </w:tcPr>
          <w:p w:rsidR="002322E4" w:rsidRPr="003156C1" w:rsidRDefault="002322E4" w:rsidP="002322E4">
            <w:pPr>
              <w:ind w:left="0" w:firstLine="0"/>
              <w:jc w:val="right"/>
              <w:rPr>
                <w:sz w:val="18"/>
                <w:szCs w:val="18"/>
              </w:rPr>
            </w:pPr>
            <w:r w:rsidRPr="003156C1">
              <w:rPr>
                <w:sz w:val="18"/>
                <w:szCs w:val="18"/>
              </w:rPr>
              <w:t>-216 344.99 </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-210 453.68</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bCs/>
                <w:sz w:val="18"/>
                <w:szCs w:val="18"/>
              </w:rPr>
            </w:pPr>
            <w:r w:rsidRPr="003156C1">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734 01 05 00 00 00 0000 600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211 275.16</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200 640.56</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211 275.16</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200 640.56</w:t>
            </w:r>
          </w:p>
        </w:tc>
      </w:tr>
      <w:tr w:rsidR="002322E4" w:rsidRPr="003156C1" w:rsidTr="002322E4">
        <w:trPr>
          <w:trHeight w:val="510"/>
        </w:trPr>
        <w:tc>
          <w:tcPr>
            <w:tcW w:w="4820" w:type="dxa"/>
            <w:tcBorders>
              <w:top w:val="nil"/>
              <w:left w:val="single" w:sz="4" w:space="0" w:color="auto"/>
              <w:bottom w:val="single" w:sz="4" w:space="0" w:color="auto"/>
              <w:right w:val="single" w:sz="4" w:space="0" w:color="auto"/>
            </w:tcBorders>
            <w:shd w:val="clear" w:color="auto" w:fill="auto"/>
            <w:hideMark/>
          </w:tcPr>
          <w:p w:rsidR="002322E4" w:rsidRPr="003156C1" w:rsidRDefault="002322E4" w:rsidP="002322E4">
            <w:pPr>
              <w:ind w:left="0" w:firstLine="0"/>
              <w:jc w:val="left"/>
              <w:rPr>
                <w:sz w:val="18"/>
                <w:szCs w:val="18"/>
              </w:rPr>
            </w:pPr>
          </w:p>
          <w:p w:rsidR="002322E4" w:rsidRPr="003156C1" w:rsidRDefault="002322E4" w:rsidP="002322E4">
            <w:pPr>
              <w:ind w:left="0" w:firstLine="0"/>
              <w:jc w:val="left"/>
              <w:rPr>
                <w:sz w:val="18"/>
                <w:szCs w:val="18"/>
              </w:rPr>
            </w:pPr>
            <w:r w:rsidRPr="003156C1">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734 01 05 02 01 00 0000 610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211 275.16</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200 640.56</w:t>
            </w:r>
          </w:p>
        </w:tc>
      </w:tr>
      <w:tr w:rsidR="002322E4" w:rsidRPr="003156C1" w:rsidTr="002322E4">
        <w:trPr>
          <w:trHeight w:val="400"/>
        </w:trPr>
        <w:tc>
          <w:tcPr>
            <w:tcW w:w="4820" w:type="dxa"/>
            <w:tcBorders>
              <w:top w:val="nil"/>
              <w:left w:val="single" w:sz="4" w:space="0" w:color="auto"/>
              <w:bottom w:val="single" w:sz="4" w:space="0" w:color="auto"/>
              <w:right w:val="single" w:sz="4" w:space="0" w:color="auto"/>
            </w:tcBorders>
            <w:shd w:val="clear" w:color="auto" w:fill="auto"/>
            <w:hideMark/>
          </w:tcPr>
          <w:p w:rsidR="002322E4" w:rsidRPr="003156C1" w:rsidRDefault="002322E4" w:rsidP="002322E4">
            <w:pPr>
              <w:autoSpaceDE w:val="0"/>
              <w:autoSpaceDN w:val="0"/>
              <w:adjustRightInd w:val="0"/>
              <w:ind w:left="0" w:firstLine="0"/>
              <w:rPr>
                <w:rFonts w:eastAsiaTheme="minorEastAsia"/>
                <w:sz w:val="18"/>
                <w:szCs w:val="18"/>
              </w:rPr>
            </w:pPr>
            <w:r w:rsidRPr="003156C1">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2322E4" w:rsidRPr="003156C1" w:rsidRDefault="002322E4" w:rsidP="002322E4">
            <w:pPr>
              <w:ind w:left="0" w:firstLine="0"/>
              <w:jc w:val="left"/>
              <w:rPr>
                <w:sz w:val="18"/>
                <w:szCs w:val="18"/>
              </w:rPr>
            </w:pPr>
            <w:r w:rsidRPr="003156C1">
              <w:rPr>
                <w:sz w:val="18"/>
                <w:szCs w:val="18"/>
              </w:rPr>
              <w:t>734 01 05 02 01 10 0000 610</w:t>
            </w:r>
          </w:p>
        </w:tc>
        <w:tc>
          <w:tcPr>
            <w:tcW w:w="1418" w:type="dxa"/>
            <w:tcBorders>
              <w:top w:val="nil"/>
              <w:left w:val="nil"/>
              <w:bottom w:val="single" w:sz="4" w:space="0" w:color="auto"/>
              <w:right w:val="single" w:sz="4" w:space="0" w:color="auto"/>
            </w:tcBorders>
            <w:shd w:val="clear" w:color="auto" w:fill="auto"/>
            <w:noWrap/>
            <w:vAlign w:val="bottom"/>
            <w:hideMark/>
          </w:tcPr>
          <w:p w:rsidR="002322E4" w:rsidRPr="003156C1" w:rsidRDefault="002322E4" w:rsidP="002322E4">
            <w:pPr>
              <w:ind w:left="0" w:firstLine="0"/>
              <w:jc w:val="right"/>
              <w:rPr>
                <w:sz w:val="18"/>
                <w:szCs w:val="18"/>
              </w:rPr>
            </w:pPr>
            <w:r w:rsidRPr="003156C1">
              <w:rPr>
                <w:sz w:val="18"/>
                <w:szCs w:val="18"/>
              </w:rPr>
              <w:t>211 275.16</w:t>
            </w:r>
          </w:p>
        </w:tc>
        <w:tc>
          <w:tcPr>
            <w:tcW w:w="1134" w:type="dxa"/>
            <w:gridSpan w:val="2"/>
            <w:tcBorders>
              <w:top w:val="nil"/>
              <w:left w:val="nil"/>
              <w:bottom w:val="single" w:sz="4" w:space="0" w:color="auto"/>
              <w:right w:val="single" w:sz="4" w:space="0" w:color="auto"/>
            </w:tcBorders>
            <w:vAlign w:val="bottom"/>
          </w:tcPr>
          <w:p w:rsidR="002322E4" w:rsidRPr="003156C1" w:rsidRDefault="002322E4" w:rsidP="002322E4">
            <w:pPr>
              <w:ind w:left="0" w:firstLine="0"/>
              <w:jc w:val="right"/>
              <w:rPr>
                <w:sz w:val="18"/>
                <w:szCs w:val="18"/>
                <w:highlight w:val="yellow"/>
              </w:rPr>
            </w:pPr>
            <w:r w:rsidRPr="003156C1">
              <w:rPr>
                <w:sz w:val="18"/>
                <w:szCs w:val="18"/>
              </w:rPr>
              <w:t>200 640.56</w:t>
            </w:r>
          </w:p>
        </w:tc>
      </w:tr>
    </w:tbl>
    <w:p w:rsidR="002322E4" w:rsidRPr="003156C1" w:rsidRDefault="002322E4" w:rsidP="002322E4">
      <w:pPr>
        <w:spacing w:after="160" w:line="259" w:lineRule="auto"/>
        <w:ind w:left="0" w:firstLine="0"/>
        <w:jc w:val="left"/>
        <w:rPr>
          <w:rFonts w:eastAsiaTheme="minorEastAsia"/>
          <w:sz w:val="18"/>
          <w:szCs w:val="18"/>
        </w:rPr>
      </w:pPr>
    </w:p>
    <w:p w:rsidR="001075EC" w:rsidRDefault="001075EC" w:rsidP="001075EC">
      <w:pPr>
        <w:spacing w:line="276" w:lineRule="auto"/>
        <w:ind w:left="0" w:right="174" w:firstLine="0"/>
        <w:jc w:val="right"/>
        <w:rPr>
          <w:i/>
          <w:sz w:val="18"/>
          <w:szCs w:val="18"/>
        </w:rPr>
      </w:pPr>
      <w:r>
        <w:rPr>
          <w:i/>
          <w:sz w:val="18"/>
          <w:szCs w:val="18"/>
        </w:rPr>
        <w:t>Приложение 13</w:t>
      </w:r>
    </w:p>
    <w:p w:rsidR="001075EC" w:rsidRDefault="001075EC" w:rsidP="001075EC">
      <w:pPr>
        <w:spacing w:line="276" w:lineRule="auto"/>
        <w:ind w:left="0" w:right="174" w:firstLine="0"/>
        <w:jc w:val="right"/>
        <w:rPr>
          <w:i/>
          <w:sz w:val="18"/>
          <w:szCs w:val="18"/>
        </w:rPr>
      </w:pPr>
      <w:r>
        <w:rPr>
          <w:i/>
          <w:sz w:val="18"/>
          <w:szCs w:val="18"/>
        </w:rPr>
        <w:t xml:space="preserve">к решению Думы Хомутовского </w:t>
      </w:r>
    </w:p>
    <w:p w:rsidR="001075EC" w:rsidRDefault="001075EC" w:rsidP="001075EC">
      <w:pPr>
        <w:spacing w:line="276" w:lineRule="auto"/>
        <w:ind w:left="0" w:right="174" w:firstLine="0"/>
        <w:jc w:val="right"/>
        <w:rPr>
          <w:i/>
          <w:sz w:val="18"/>
          <w:szCs w:val="18"/>
        </w:rPr>
      </w:pPr>
      <w:r>
        <w:rPr>
          <w:i/>
          <w:sz w:val="18"/>
          <w:szCs w:val="18"/>
        </w:rPr>
        <w:t>муниципального образования</w:t>
      </w:r>
    </w:p>
    <w:p w:rsidR="001075EC" w:rsidRDefault="001075EC" w:rsidP="001075EC">
      <w:pPr>
        <w:spacing w:line="276" w:lineRule="auto"/>
        <w:ind w:left="0" w:right="174" w:firstLine="0"/>
        <w:jc w:val="right"/>
        <w:rPr>
          <w:i/>
          <w:sz w:val="18"/>
          <w:szCs w:val="18"/>
          <w:u w:val="single"/>
        </w:rPr>
      </w:pPr>
      <w:r>
        <w:rPr>
          <w:i/>
          <w:sz w:val="18"/>
          <w:szCs w:val="18"/>
        </w:rPr>
        <w:t xml:space="preserve">                                                                                                     от</w:t>
      </w:r>
      <w:r w:rsidR="005E6BAC">
        <w:rPr>
          <w:i/>
          <w:sz w:val="18"/>
          <w:szCs w:val="18"/>
        </w:rPr>
        <w:t xml:space="preserve"> 25.042024</w:t>
      </w:r>
      <w:r>
        <w:rPr>
          <w:i/>
          <w:sz w:val="18"/>
          <w:szCs w:val="18"/>
        </w:rPr>
        <w:t xml:space="preserve"> №</w:t>
      </w:r>
      <w:r w:rsidR="005E6BAC">
        <w:rPr>
          <w:i/>
          <w:sz w:val="18"/>
          <w:szCs w:val="18"/>
        </w:rPr>
        <w:t>24-114 д</w:t>
      </w:r>
      <w:bookmarkStart w:id="0" w:name="_GoBack"/>
      <w:bookmarkEnd w:id="0"/>
      <w:r>
        <w:rPr>
          <w:i/>
          <w:sz w:val="18"/>
          <w:szCs w:val="18"/>
        </w:rPr>
        <w:t xml:space="preserve">             </w:t>
      </w:r>
    </w:p>
    <w:p w:rsidR="001075EC" w:rsidRDefault="001075EC" w:rsidP="001075EC">
      <w:pPr>
        <w:spacing w:line="276" w:lineRule="auto"/>
        <w:ind w:left="0" w:right="174" w:firstLine="0"/>
        <w:jc w:val="right"/>
        <w:rPr>
          <w:sz w:val="18"/>
          <w:szCs w:val="18"/>
        </w:rPr>
      </w:pPr>
    </w:p>
    <w:p w:rsidR="001075EC" w:rsidRDefault="001075EC" w:rsidP="001075EC">
      <w:pPr>
        <w:spacing w:line="276" w:lineRule="auto"/>
        <w:ind w:left="0" w:right="174" w:firstLine="0"/>
        <w:jc w:val="left"/>
        <w:rPr>
          <w:sz w:val="18"/>
          <w:szCs w:val="18"/>
        </w:rPr>
      </w:pPr>
    </w:p>
    <w:p w:rsidR="001075EC" w:rsidRDefault="001075EC" w:rsidP="001075EC">
      <w:pPr>
        <w:spacing w:line="276" w:lineRule="auto"/>
        <w:ind w:left="0" w:right="174" w:firstLine="0"/>
        <w:jc w:val="center"/>
        <w:rPr>
          <w:sz w:val="18"/>
          <w:szCs w:val="18"/>
        </w:rPr>
      </w:pPr>
      <w:r>
        <w:rPr>
          <w:sz w:val="18"/>
          <w:szCs w:val="18"/>
        </w:rPr>
        <w:t>Программа муниципальных внутренних заимствований</w:t>
      </w:r>
    </w:p>
    <w:p w:rsidR="001075EC" w:rsidRDefault="001075EC" w:rsidP="001075EC">
      <w:pPr>
        <w:spacing w:line="276" w:lineRule="auto"/>
        <w:ind w:left="0" w:right="174" w:firstLine="0"/>
        <w:jc w:val="center"/>
        <w:rPr>
          <w:sz w:val="18"/>
          <w:szCs w:val="18"/>
        </w:rPr>
      </w:pPr>
      <w:r>
        <w:rPr>
          <w:sz w:val="18"/>
          <w:szCs w:val="18"/>
        </w:rPr>
        <w:t>Хомутовского муниципального образования на 2023 год</w:t>
      </w:r>
    </w:p>
    <w:p w:rsidR="001075EC" w:rsidRDefault="001075EC" w:rsidP="001075EC">
      <w:pPr>
        <w:spacing w:line="276" w:lineRule="auto"/>
        <w:ind w:left="0" w:right="174" w:firstLine="0"/>
        <w:jc w:val="center"/>
        <w:rPr>
          <w:sz w:val="18"/>
          <w:szCs w:val="18"/>
        </w:rPr>
      </w:pPr>
    </w:p>
    <w:tbl>
      <w:tblPr>
        <w:tblStyle w:val="aa"/>
        <w:tblW w:w="0" w:type="auto"/>
        <w:tblLook w:val="04A0" w:firstRow="1" w:lastRow="0" w:firstColumn="1" w:lastColumn="0" w:noHBand="0" w:noVBand="1"/>
      </w:tblPr>
      <w:tblGrid>
        <w:gridCol w:w="2372"/>
        <w:gridCol w:w="1732"/>
        <w:gridCol w:w="1860"/>
        <w:gridCol w:w="1726"/>
        <w:gridCol w:w="2596"/>
      </w:tblGrid>
      <w:tr w:rsidR="001075EC" w:rsidTr="00E47232">
        <w:tc>
          <w:tcPr>
            <w:tcW w:w="2372"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1075EC" w:rsidRDefault="001075EC" w:rsidP="00E47232">
            <w:pPr>
              <w:spacing w:line="276" w:lineRule="auto"/>
              <w:ind w:left="0" w:right="174" w:firstLine="0"/>
              <w:jc w:val="center"/>
              <w:rPr>
                <w:sz w:val="18"/>
                <w:szCs w:val="18"/>
              </w:rPr>
            </w:pPr>
            <w:r>
              <w:rPr>
                <w:sz w:val="18"/>
                <w:szCs w:val="18"/>
              </w:rPr>
              <w:t>Объем муниципального долга на 1 января</w:t>
            </w:r>
          </w:p>
          <w:p w:rsidR="001075EC" w:rsidRDefault="001075EC" w:rsidP="00E47232">
            <w:pPr>
              <w:spacing w:line="276" w:lineRule="auto"/>
              <w:ind w:left="0" w:right="174" w:firstLine="0"/>
              <w:jc w:val="center"/>
              <w:rPr>
                <w:sz w:val="18"/>
                <w:szCs w:val="18"/>
              </w:rPr>
            </w:pPr>
            <w:r>
              <w:rPr>
                <w:sz w:val="18"/>
                <w:szCs w:val="18"/>
              </w:rPr>
              <w:t>2023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1075EC" w:rsidRDefault="001075EC" w:rsidP="00E47232">
            <w:pPr>
              <w:ind w:left="136" w:right="174" w:firstLine="68"/>
              <w:jc w:val="center"/>
              <w:rPr>
                <w:sz w:val="18"/>
                <w:szCs w:val="18"/>
              </w:rPr>
            </w:pPr>
            <w:r>
              <w:rPr>
                <w:sz w:val="18"/>
                <w:szCs w:val="18"/>
              </w:rPr>
              <w:t>Объем привлечения</w:t>
            </w:r>
          </w:p>
          <w:p w:rsidR="001075EC" w:rsidRDefault="001075EC" w:rsidP="00E47232">
            <w:pPr>
              <w:ind w:left="136" w:right="174" w:firstLine="68"/>
              <w:jc w:val="center"/>
              <w:rPr>
                <w:sz w:val="18"/>
                <w:szCs w:val="18"/>
              </w:rPr>
            </w:pPr>
            <w:r>
              <w:rPr>
                <w:sz w:val="18"/>
                <w:szCs w:val="18"/>
              </w:rPr>
              <w:t>в 2023 году</w:t>
            </w:r>
          </w:p>
        </w:tc>
        <w:tc>
          <w:tcPr>
            <w:tcW w:w="176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p>
          <w:p w:rsidR="001075EC" w:rsidRDefault="001075EC" w:rsidP="00E47232">
            <w:pPr>
              <w:ind w:left="55" w:right="174" w:firstLine="80"/>
              <w:jc w:val="center"/>
              <w:rPr>
                <w:sz w:val="18"/>
                <w:szCs w:val="18"/>
              </w:rPr>
            </w:pPr>
            <w:r>
              <w:rPr>
                <w:sz w:val="18"/>
                <w:szCs w:val="18"/>
              </w:rPr>
              <w:t>Объем погашения в 2023 году</w:t>
            </w:r>
          </w:p>
        </w:tc>
        <w:tc>
          <w:tcPr>
            <w:tcW w:w="2683"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p>
          <w:p w:rsidR="001075EC" w:rsidRDefault="001075EC" w:rsidP="00E47232">
            <w:pPr>
              <w:ind w:left="18" w:right="174" w:firstLine="102"/>
              <w:rPr>
                <w:sz w:val="18"/>
                <w:szCs w:val="18"/>
              </w:rPr>
            </w:pPr>
            <w:r>
              <w:rPr>
                <w:sz w:val="18"/>
                <w:szCs w:val="18"/>
              </w:rPr>
              <w:t>Верхний предел муниципального долга на 1 января 2024 года</w:t>
            </w:r>
          </w:p>
        </w:tc>
      </w:tr>
      <w:tr w:rsidR="001075EC" w:rsidTr="00E47232">
        <w:tc>
          <w:tcPr>
            <w:tcW w:w="2372"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142"/>
              <w:rPr>
                <w:sz w:val="18"/>
                <w:szCs w:val="18"/>
              </w:rPr>
            </w:pPr>
            <w:r>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16003,85</w:t>
            </w:r>
          </w:p>
        </w:tc>
        <w:tc>
          <w:tcPr>
            <w:tcW w:w="1769"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25292,45</w:t>
            </w:r>
          </w:p>
        </w:tc>
      </w:tr>
      <w:tr w:rsidR="001075EC" w:rsidTr="00E47232">
        <w:tc>
          <w:tcPr>
            <w:tcW w:w="2372"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142"/>
              <w:rPr>
                <w:sz w:val="18"/>
                <w:szCs w:val="18"/>
              </w:rPr>
            </w:pPr>
            <w:r>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p>
        </w:tc>
      </w:tr>
      <w:tr w:rsidR="001075EC" w:rsidTr="00E47232">
        <w:tc>
          <w:tcPr>
            <w:tcW w:w="2372" w:type="dxa"/>
            <w:tcBorders>
              <w:top w:val="single" w:sz="4" w:space="0" w:color="auto"/>
              <w:left w:val="single" w:sz="4" w:space="0" w:color="auto"/>
              <w:bottom w:val="single" w:sz="4" w:space="0" w:color="auto"/>
              <w:right w:val="single" w:sz="4" w:space="0" w:color="auto"/>
            </w:tcBorders>
            <w:hideMark/>
          </w:tcPr>
          <w:p w:rsidR="001075EC" w:rsidRDefault="001075EC" w:rsidP="00E47232">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r>
      <w:tr w:rsidR="001075EC" w:rsidTr="00E47232">
        <w:tc>
          <w:tcPr>
            <w:tcW w:w="2372"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16003.85</w:t>
            </w:r>
          </w:p>
        </w:tc>
        <w:tc>
          <w:tcPr>
            <w:tcW w:w="1769"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16003.85</w:t>
            </w:r>
          </w:p>
        </w:tc>
      </w:tr>
      <w:tr w:rsidR="001075EC" w:rsidTr="00E47232">
        <w:tc>
          <w:tcPr>
            <w:tcW w:w="2372"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142"/>
              <w:rPr>
                <w:sz w:val="18"/>
                <w:szCs w:val="18"/>
              </w:rPr>
            </w:pPr>
            <w:r>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1075EC" w:rsidRDefault="00E47232" w:rsidP="00E47232">
            <w:pPr>
              <w:spacing w:line="276" w:lineRule="auto"/>
              <w:ind w:left="0" w:right="174" w:firstLine="0"/>
              <w:jc w:val="center"/>
              <w:rPr>
                <w:sz w:val="18"/>
                <w:szCs w:val="18"/>
              </w:rPr>
            </w:pPr>
            <w:r>
              <w:rPr>
                <w:sz w:val="18"/>
                <w:szCs w:val="18"/>
              </w:rPr>
              <w:t>9288.6</w:t>
            </w:r>
          </w:p>
        </w:tc>
      </w:tr>
    </w:tbl>
    <w:p w:rsidR="001075EC" w:rsidRDefault="001075EC" w:rsidP="001075EC">
      <w:pPr>
        <w:spacing w:line="276" w:lineRule="auto"/>
        <w:ind w:left="0" w:right="174" w:firstLine="0"/>
        <w:jc w:val="center"/>
        <w:rPr>
          <w:sz w:val="18"/>
          <w:szCs w:val="18"/>
        </w:rPr>
      </w:pPr>
    </w:p>
    <w:p w:rsidR="001075EC" w:rsidRDefault="001075EC" w:rsidP="001075EC">
      <w:pPr>
        <w:spacing w:line="276" w:lineRule="auto"/>
        <w:ind w:left="0" w:right="174" w:firstLine="0"/>
        <w:jc w:val="center"/>
        <w:rPr>
          <w:sz w:val="18"/>
          <w:szCs w:val="18"/>
        </w:rPr>
      </w:pPr>
    </w:p>
    <w:p w:rsidR="001075EC" w:rsidRDefault="001075EC" w:rsidP="001075EC">
      <w:pPr>
        <w:spacing w:line="276" w:lineRule="auto"/>
        <w:ind w:left="0" w:right="174" w:firstLine="0"/>
        <w:jc w:val="right"/>
        <w:rPr>
          <w:i/>
          <w:sz w:val="18"/>
          <w:szCs w:val="18"/>
        </w:rPr>
      </w:pPr>
    </w:p>
    <w:p w:rsidR="001075EC" w:rsidRDefault="001075EC" w:rsidP="001075EC">
      <w:pPr>
        <w:spacing w:line="276" w:lineRule="auto"/>
        <w:ind w:left="0" w:right="174" w:firstLine="0"/>
        <w:jc w:val="right"/>
        <w:rPr>
          <w:i/>
          <w:sz w:val="18"/>
          <w:szCs w:val="18"/>
        </w:rPr>
      </w:pPr>
    </w:p>
    <w:p w:rsidR="001075EC" w:rsidRDefault="001075EC" w:rsidP="001075EC">
      <w:pPr>
        <w:spacing w:line="276" w:lineRule="auto"/>
        <w:ind w:left="0" w:right="174" w:firstLine="0"/>
        <w:jc w:val="right"/>
        <w:rPr>
          <w:i/>
          <w:sz w:val="18"/>
          <w:szCs w:val="18"/>
        </w:rPr>
      </w:pPr>
    </w:p>
    <w:p w:rsidR="001075EC" w:rsidRDefault="001075EC" w:rsidP="001075EC">
      <w:pPr>
        <w:spacing w:line="276" w:lineRule="auto"/>
        <w:ind w:left="0" w:right="174" w:firstLine="0"/>
        <w:jc w:val="right"/>
        <w:rPr>
          <w:i/>
          <w:sz w:val="18"/>
          <w:szCs w:val="18"/>
        </w:rPr>
      </w:pPr>
    </w:p>
    <w:p w:rsidR="001075EC" w:rsidRDefault="001075EC" w:rsidP="001075EC">
      <w:pPr>
        <w:spacing w:line="276" w:lineRule="auto"/>
        <w:ind w:left="0" w:right="174" w:firstLine="0"/>
        <w:jc w:val="right"/>
        <w:rPr>
          <w:i/>
          <w:sz w:val="18"/>
          <w:szCs w:val="18"/>
        </w:rPr>
      </w:pPr>
      <w:r>
        <w:rPr>
          <w:i/>
          <w:sz w:val="18"/>
          <w:szCs w:val="18"/>
        </w:rPr>
        <w:t>Приложение 14</w:t>
      </w:r>
    </w:p>
    <w:p w:rsidR="001075EC" w:rsidRDefault="001075EC" w:rsidP="001075EC">
      <w:pPr>
        <w:spacing w:line="276" w:lineRule="auto"/>
        <w:ind w:left="0" w:right="174" w:firstLine="0"/>
        <w:jc w:val="right"/>
        <w:rPr>
          <w:i/>
          <w:sz w:val="18"/>
          <w:szCs w:val="18"/>
        </w:rPr>
      </w:pPr>
      <w:r>
        <w:rPr>
          <w:i/>
          <w:sz w:val="18"/>
          <w:szCs w:val="18"/>
        </w:rPr>
        <w:t xml:space="preserve">к решению Думы Хомутовского </w:t>
      </w:r>
    </w:p>
    <w:p w:rsidR="001075EC" w:rsidRDefault="001075EC" w:rsidP="001075EC">
      <w:pPr>
        <w:spacing w:line="276" w:lineRule="auto"/>
        <w:ind w:left="0" w:right="174" w:firstLine="0"/>
        <w:jc w:val="right"/>
        <w:rPr>
          <w:i/>
          <w:sz w:val="18"/>
          <w:szCs w:val="18"/>
        </w:rPr>
      </w:pPr>
      <w:r>
        <w:rPr>
          <w:i/>
          <w:sz w:val="18"/>
          <w:szCs w:val="18"/>
        </w:rPr>
        <w:t>муниципального образования</w:t>
      </w:r>
    </w:p>
    <w:p w:rsidR="001075EC" w:rsidRDefault="001075EC" w:rsidP="001075EC">
      <w:pPr>
        <w:spacing w:line="276" w:lineRule="auto"/>
        <w:ind w:left="0" w:right="174" w:firstLine="0"/>
        <w:jc w:val="right"/>
        <w:rPr>
          <w:i/>
          <w:sz w:val="18"/>
          <w:szCs w:val="18"/>
        </w:rPr>
      </w:pPr>
      <w:r>
        <w:rPr>
          <w:i/>
          <w:sz w:val="18"/>
          <w:szCs w:val="18"/>
        </w:rPr>
        <w:t xml:space="preserve">от </w:t>
      </w:r>
      <w:r w:rsidR="005E6BAC">
        <w:rPr>
          <w:i/>
          <w:sz w:val="18"/>
          <w:szCs w:val="18"/>
        </w:rPr>
        <w:t>25.04.2024</w:t>
      </w:r>
      <w:r>
        <w:rPr>
          <w:i/>
          <w:sz w:val="18"/>
          <w:szCs w:val="18"/>
        </w:rPr>
        <w:t xml:space="preserve"> _№</w:t>
      </w:r>
      <w:r w:rsidR="005E6BAC">
        <w:rPr>
          <w:i/>
          <w:sz w:val="18"/>
          <w:szCs w:val="18"/>
        </w:rPr>
        <w:t>24-114 д</w:t>
      </w:r>
      <w:r>
        <w:rPr>
          <w:i/>
          <w:sz w:val="18"/>
          <w:szCs w:val="18"/>
        </w:rPr>
        <w:t xml:space="preserve">        </w:t>
      </w:r>
    </w:p>
    <w:p w:rsidR="001075EC" w:rsidRDefault="001075EC" w:rsidP="001075EC">
      <w:pPr>
        <w:spacing w:line="276" w:lineRule="auto"/>
        <w:ind w:left="0" w:right="174" w:firstLine="0"/>
        <w:jc w:val="center"/>
        <w:rPr>
          <w:sz w:val="18"/>
          <w:szCs w:val="18"/>
        </w:rPr>
      </w:pPr>
    </w:p>
    <w:p w:rsidR="001075EC" w:rsidRDefault="001075EC" w:rsidP="001075EC">
      <w:pPr>
        <w:spacing w:line="276" w:lineRule="auto"/>
        <w:ind w:left="0" w:right="174" w:firstLine="0"/>
        <w:jc w:val="center"/>
        <w:rPr>
          <w:sz w:val="18"/>
          <w:szCs w:val="18"/>
        </w:rPr>
      </w:pPr>
    </w:p>
    <w:p w:rsidR="001075EC" w:rsidRDefault="001075EC" w:rsidP="001075EC">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1075EC" w:rsidRDefault="001075EC" w:rsidP="001075EC">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2024 и 2025 годов</w:t>
      </w:r>
    </w:p>
    <w:p w:rsidR="001075EC" w:rsidRDefault="001075EC" w:rsidP="001075EC">
      <w:pPr>
        <w:spacing w:line="276" w:lineRule="auto"/>
        <w:ind w:left="0" w:right="174" w:firstLine="0"/>
        <w:jc w:val="center"/>
        <w:rPr>
          <w:sz w:val="18"/>
          <w:szCs w:val="18"/>
        </w:rPr>
      </w:pPr>
    </w:p>
    <w:p w:rsidR="001075EC" w:rsidRDefault="001075EC" w:rsidP="001075EC">
      <w:pPr>
        <w:spacing w:line="276" w:lineRule="auto"/>
        <w:ind w:left="0" w:right="174" w:firstLine="0"/>
        <w:jc w:val="center"/>
        <w:rPr>
          <w:sz w:val="18"/>
          <w:szCs w:val="18"/>
        </w:rPr>
      </w:pPr>
    </w:p>
    <w:p w:rsidR="001075EC" w:rsidRDefault="001075EC" w:rsidP="001075EC">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13"/>
        <w:gridCol w:w="1367"/>
        <w:gridCol w:w="1127"/>
        <w:gridCol w:w="1009"/>
        <w:gridCol w:w="1127"/>
        <w:gridCol w:w="1009"/>
        <w:gridCol w:w="1367"/>
        <w:gridCol w:w="1367"/>
      </w:tblGrid>
      <w:tr w:rsidR="001075EC" w:rsidTr="00E47232">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31526A">
            <w:pPr>
              <w:spacing w:line="276" w:lineRule="auto"/>
              <w:ind w:left="0" w:right="174" w:firstLine="0"/>
              <w:jc w:val="center"/>
              <w:rPr>
                <w:sz w:val="18"/>
                <w:szCs w:val="18"/>
              </w:rPr>
            </w:pPr>
            <w:r>
              <w:rPr>
                <w:sz w:val="18"/>
                <w:szCs w:val="18"/>
              </w:rPr>
              <w:t>Объем муниципального долга на 1 января 202</w:t>
            </w:r>
            <w:r w:rsidR="0031526A">
              <w:rPr>
                <w:sz w:val="18"/>
                <w:szCs w:val="18"/>
              </w:rPr>
              <w:t>5</w:t>
            </w:r>
            <w:r>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1075EC" w:rsidRDefault="001075EC" w:rsidP="0031526A">
            <w:pPr>
              <w:spacing w:line="276" w:lineRule="auto"/>
              <w:ind w:left="0" w:right="174" w:firstLine="0"/>
              <w:jc w:val="center"/>
              <w:rPr>
                <w:sz w:val="18"/>
                <w:szCs w:val="18"/>
              </w:rPr>
            </w:pPr>
            <w:r>
              <w:rPr>
                <w:sz w:val="18"/>
                <w:szCs w:val="18"/>
              </w:rPr>
              <w:t>Объем привлечения в 202</w:t>
            </w:r>
            <w:r w:rsidR="0031526A">
              <w:rPr>
                <w:sz w:val="18"/>
                <w:szCs w:val="18"/>
              </w:rPr>
              <w:t>5</w:t>
            </w:r>
            <w:r>
              <w:rPr>
                <w:sz w:val="18"/>
                <w:szCs w:val="18"/>
              </w:rPr>
              <w:t>году</w:t>
            </w:r>
          </w:p>
        </w:tc>
        <w:tc>
          <w:tcPr>
            <w:tcW w:w="1179" w:type="dxa"/>
            <w:tcBorders>
              <w:top w:val="single" w:sz="4" w:space="0" w:color="auto"/>
              <w:left w:val="single" w:sz="4" w:space="0" w:color="auto"/>
              <w:bottom w:val="single" w:sz="4" w:space="0" w:color="auto"/>
              <w:right w:val="single" w:sz="4" w:space="0" w:color="auto"/>
            </w:tcBorders>
            <w:hideMark/>
          </w:tcPr>
          <w:p w:rsidR="001075EC" w:rsidRDefault="001075EC" w:rsidP="0031526A">
            <w:pPr>
              <w:spacing w:line="276" w:lineRule="auto"/>
              <w:ind w:left="0" w:right="174" w:firstLine="0"/>
              <w:jc w:val="center"/>
              <w:rPr>
                <w:sz w:val="18"/>
                <w:szCs w:val="18"/>
              </w:rPr>
            </w:pPr>
            <w:r>
              <w:rPr>
                <w:sz w:val="18"/>
                <w:szCs w:val="18"/>
              </w:rPr>
              <w:t>Объем погашения в 202</w:t>
            </w:r>
            <w:r w:rsidR="0031526A">
              <w:rPr>
                <w:sz w:val="18"/>
                <w:szCs w:val="18"/>
              </w:rPr>
              <w:t>5</w:t>
            </w:r>
            <w:r>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jc w:val="center"/>
              <w:rPr>
                <w:sz w:val="18"/>
                <w:szCs w:val="18"/>
              </w:rPr>
            </w:pPr>
            <w:r>
              <w:rPr>
                <w:sz w:val="18"/>
                <w:szCs w:val="18"/>
              </w:rPr>
              <w:t>Объем привлечения в 202</w:t>
            </w:r>
            <w:r w:rsidR="0031526A">
              <w:rPr>
                <w:sz w:val="18"/>
                <w:szCs w:val="18"/>
              </w:rPr>
              <w:t>6</w:t>
            </w:r>
            <w:r>
              <w:rPr>
                <w:sz w:val="18"/>
                <w:szCs w:val="18"/>
              </w:rPr>
              <w:t xml:space="preserve"> году</w:t>
            </w:r>
          </w:p>
          <w:p w:rsidR="001075EC" w:rsidRDefault="001075EC" w:rsidP="00E47232">
            <w:pPr>
              <w:ind w:right="174"/>
              <w:jc w:val="center"/>
              <w:rPr>
                <w:sz w:val="18"/>
                <w:szCs w:val="18"/>
              </w:rPr>
            </w:pPr>
          </w:p>
          <w:p w:rsidR="001075EC" w:rsidRDefault="001075EC" w:rsidP="00E47232">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1075EC" w:rsidRDefault="001075EC" w:rsidP="0031526A">
            <w:pPr>
              <w:spacing w:line="276" w:lineRule="auto"/>
              <w:ind w:left="0" w:right="174" w:firstLine="0"/>
              <w:jc w:val="center"/>
              <w:rPr>
                <w:sz w:val="18"/>
                <w:szCs w:val="18"/>
              </w:rPr>
            </w:pPr>
            <w:r>
              <w:rPr>
                <w:sz w:val="18"/>
                <w:szCs w:val="18"/>
              </w:rPr>
              <w:t>Объем погашения в 202</w:t>
            </w:r>
            <w:r w:rsidR="0031526A">
              <w:rPr>
                <w:sz w:val="18"/>
                <w:szCs w:val="18"/>
              </w:rPr>
              <w:t>6</w:t>
            </w:r>
            <w:r>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1075EC" w:rsidRDefault="001075EC" w:rsidP="0031526A">
            <w:pPr>
              <w:spacing w:line="276" w:lineRule="auto"/>
              <w:ind w:left="0" w:right="174" w:firstLine="0"/>
              <w:jc w:val="center"/>
              <w:rPr>
                <w:sz w:val="18"/>
                <w:szCs w:val="18"/>
              </w:rPr>
            </w:pPr>
            <w:r>
              <w:rPr>
                <w:sz w:val="18"/>
                <w:szCs w:val="18"/>
              </w:rPr>
              <w:t>Верхний предел муниципального долга на 1 января 202</w:t>
            </w:r>
            <w:r w:rsidR="0031526A">
              <w:rPr>
                <w:sz w:val="18"/>
                <w:szCs w:val="18"/>
              </w:rPr>
              <w:t>6</w:t>
            </w:r>
            <w:r>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1075EC" w:rsidRDefault="001075EC" w:rsidP="004F4DF4">
            <w:pPr>
              <w:spacing w:line="276" w:lineRule="auto"/>
              <w:ind w:left="0" w:right="174" w:firstLine="0"/>
              <w:jc w:val="center"/>
              <w:rPr>
                <w:sz w:val="18"/>
                <w:szCs w:val="18"/>
              </w:rPr>
            </w:pPr>
            <w:r>
              <w:rPr>
                <w:sz w:val="18"/>
                <w:szCs w:val="18"/>
              </w:rPr>
              <w:t>Верхний предел муниципального долга на 1 января 202</w:t>
            </w:r>
            <w:r w:rsidR="004F4DF4">
              <w:rPr>
                <w:sz w:val="18"/>
                <w:szCs w:val="18"/>
              </w:rPr>
              <w:t>7</w:t>
            </w:r>
            <w:r>
              <w:rPr>
                <w:sz w:val="18"/>
                <w:szCs w:val="18"/>
              </w:rPr>
              <w:t>года</w:t>
            </w:r>
          </w:p>
        </w:tc>
      </w:tr>
      <w:tr w:rsidR="001075EC" w:rsidTr="00E47232">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1075EC" w:rsidRDefault="0031526A" w:rsidP="00E47232">
            <w:pPr>
              <w:spacing w:line="276" w:lineRule="auto"/>
              <w:ind w:left="0" w:right="174" w:firstLine="0"/>
              <w:rPr>
                <w:sz w:val="18"/>
                <w:szCs w:val="18"/>
              </w:rPr>
            </w:pPr>
            <w:r>
              <w:rPr>
                <w:sz w:val="18"/>
                <w:szCs w:val="18"/>
              </w:rPr>
              <w:t>25292.45</w:t>
            </w:r>
          </w:p>
        </w:tc>
        <w:tc>
          <w:tcPr>
            <w:tcW w:w="1179" w:type="dxa"/>
            <w:tcBorders>
              <w:top w:val="single" w:sz="4" w:space="0" w:color="auto"/>
              <w:left w:val="single" w:sz="4" w:space="0" w:color="auto"/>
              <w:bottom w:val="single" w:sz="4" w:space="0" w:color="auto"/>
              <w:right w:val="single" w:sz="4" w:space="0" w:color="auto"/>
            </w:tcBorders>
          </w:tcPr>
          <w:p w:rsidR="001075EC" w:rsidRDefault="0031526A" w:rsidP="00E47232">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1075EC" w:rsidRDefault="0031526A" w:rsidP="00E47232">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1075EC" w:rsidRDefault="0031526A" w:rsidP="00E47232">
            <w:pPr>
              <w:spacing w:line="276" w:lineRule="auto"/>
              <w:ind w:left="0" w:right="174" w:firstLine="0"/>
              <w:rPr>
                <w:sz w:val="18"/>
                <w:szCs w:val="18"/>
              </w:rPr>
            </w:pPr>
            <w:r>
              <w:rPr>
                <w:sz w:val="18"/>
                <w:szCs w:val="18"/>
              </w:rPr>
              <w:t>9438.48</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32032.17</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38.956.95</w:t>
            </w:r>
          </w:p>
        </w:tc>
      </w:tr>
      <w:tr w:rsidR="001075EC" w:rsidTr="00E47232">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075EC" w:rsidRDefault="001075EC" w:rsidP="00E47232">
            <w:pPr>
              <w:spacing w:line="276" w:lineRule="auto"/>
              <w:ind w:left="0" w:right="174" w:firstLine="0"/>
              <w:rPr>
                <w:sz w:val="18"/>
                <w:szCs w:val="18"/>
              </w:rPr>
            </w:pPr>
          </w:p>
        </w:tc>
      </w:tr>
      <w:tr w:rsidR="001075EC" w:rsidTr="00E47232">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r>
      <w:tr w:rsidR="001075EC" w:rsidTr="00E47232">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16003.85</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9438.48</w:t>
            </w:r>
          </w:p>
        </w:tc>
        <w:tc>
          <w:tcPr>
            <w:tcW w:w="1179" w:type="dxa"/>
            <w:tcBorders>
              <w:top w:val="single" w:sz="4" w:space="0" w:color="auto"/>
              <w:left w:val="single" w:sz="4" w:space="0" w:color="auto"/>
              <w:bottom w:val="single" w:sz="4" w:space="0" w:color="auto"/>
              <w:right w:val="single" w:sz="4" w:space="0" w:color="auto"/>
            </w:tcBorders>
          </w:tcPr>
          <w:p w:rsidR="001075EC" w:rsidRDefault="004F4DF4"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29518.47</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38956.95</w:t>
            </w:r>
          </w:p>
        </w:tc>
      </w:tr>
      <w:tr w:rsidR="001075EC" w:rsidTr="00E47232">
        <w:tc>
          <w:tcPr>
            <w:tcW w:w="1178" w:type="dxa"/>
            <w:tcBorders>
              <w:top w:val="single" w:sz="4" w:space="0" w:color="auto"/>
              <w:left w:val="single" w:sz="4" w:space="0" w:color="auto"/>
              <w:bottom w:val="single" w:sz="4" w:space="0" w:color="auto"/>
              <w:right w:val="single" w:sz="4" w:space="0" w:color="auto"/>
            </w:tcBorders>
            <w:hideMark/>
          </w:tcPr>
          <w:p w:rsidR="001075EC" w:rsidRDefault="001075EC" w:rsidP="00E47232">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9288.60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1075EC" w:rsidRDefault="006178BB" w:rsidP="00E47232">
            <w:pPr>
              <w:spacing w:line="276" w:lineRule="auto"/>
              <w:ind w:left="0" w:right="174" w:firstLine="0"/>
              <w:rPr>
                <w:sz w:val="18"/>
                <w:szCs w:val="18"/>
              </w:rPr>
            </w:pPr>
            <w:r>
              <w:rPr>
                <w:sz w:val="18"/>
                <w:szCs w:val="18"/>
              </w:rPr>
              <w:t>0.00</w:t>
            </w:r>
          </w:p>
        </w:tc>
      </w:tr>
    </w:tbl>
    <w:p w:rsidR="001075EC" w:rsidRDefault="001075EC" w:rsidP="001075EC">
      <w:pPr>
        <w:pStyle w:val="af9"/>
        <w:tabs>
          <w:tab w:val="left" w:pos="3976"/>
        </w:tabs>
        <w:ind w:left="0" w:right="174" w:firstLine="426"/>
        <w:rPr>
          <w:sz w:val="18"/>
          <w:szCs w:val="18"/>
        </w:rPr>
      </w:pPr>
    </w:p>
    <w:p w:rsidR="001075EC" w:rsidRPr="007F724A" w:rsidRDefault="001075EC" w:rsidP="001075EC">
      <w:pPr>
        <w:tabs>
          <w:tab w:val="left" w:pos="3976"/>
        </w:tabs>
        <w:ind w:left="0" w:right="174" w:firstLine="426"/>
        <w:rPr>
          <w:sz w:val="18"/>
          <w:szCs w:val="18"/>
        </w:rPr>
      </w:pPr>
    </w:p>
    <w:p w:rsidR="001075EC" w:rsidRPr="00C9410D" w:rsidRDefault="001075EC" w:rsidP="001075EC">
      <w:pPr>
        <w:tabs>
          <w:tab w:val="left" w:pos="3976"/>
        </w:tabs>
        <w:ind w:left="0" w:right="174" w:firstLine="426"/>
        <w:rPr>
          <w:sz w:val="18"/>
          <w:szCs w:val="18"/>
        </w:rPr>
      </w:pPr>
      <w:r w:rsidRPr="007F724A">
        <w:rPr>
          <w:sz w:val="18"/>
          <w:szCs w:val="18"/>
        </w:rPr>
        <w:tab/>
      </w:r>
    </w:p>
    <w:p w:rsidR="001075EC" w:rsidRDefault="001075EC" w:rsidP="001075EC"/>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2322E4" w:rsidRPr="003156C1" w:rsidRDefault="002322E4" w:rsidP="002322E4">
      <w:pPr>
        <w:spacing w:line="259" w:lineRule="auto"/>
        <w:ind w:left="284" w:firstLine="284"/>
        <w:jc w:val="left"/>
        <w:rPr>
          <w:rFonts w:eastAsiaTheme="minorEastAsia"/>
          <w:sz w:val="18"/>
          <w:szCs w:val="18"/>
        </w:rPr>
      </w:pPr>
    </w:p>
    <w:p w:rsidR="00A7028B" w:rsidRPr="003156C1" w:rsidRDefault="00A7028B" w:rsidP="002322E4">
      <w:pPr>
        <w:spacing w:line="259" w:lineRule="auto"/>
        <w:ind w:left="284" w:firstLine="284"/>
        <w:jc w:val="left"/>
        <w:rPr>
          <w:rFonts w:eastAsiaTheme="minorEastAsia"/>
          <w:sz w:val="18"/>
          <w:szCs w:val="18"/>
        </w:rPr>
      </w:pPr>
    </w:p>
    <w:p w:rsidR="00A7028B" w:rsidRPr="003156C1" w:rsidRDefault="00A7028B" w:rsidP="002322E4">
      <w:pPr>
        <w:spacing w:line="259" w:lineRule="auto"/>
        <w:ind w:left="284" w:firstLine="284"/>
        <w:jc w:val="left"/>
        <w:rPr>
          <w:rFonts w:eastAsiaTheme="minorEastAsia"/>
          <w:sz w:val="18"/>
          <w:szCs w:val="18"/>
        </w:rPr>
      </w:pPr>
    </w:p>
    <w:p w:rsidR="007E1667" w:rsidRPr="003156C1" w:rsidRDefault="007E1667" w:rsidP="002322E4">
      <w:pPr>
        <w:spacing w:line="259" w:lineRule="auto"/>
        <w:ind w:left="284" w:firstLine="284"/>
        <w:jc w:val="left"/>
        <w:rPr>
          <w:rFonts w:eastAsiaTheme="minorEastAsia"/>
          <w:sz w:val="18"/>
          <w:szCs w:val="18"/>
        </w:rPr>
      </w:pPr>
    </w:p>
    <w:p w:rsidR="00A7028B" w:rsidRPr="003156C1" w:rsidRDefault="00A7028B" w:rsidP="00A7028B">
      <w:pPr>
        <w:spacing w:line="259" w:lineRule="auto"/>
        <w:ind w:left="284" w:firstLine="284"/>
        <w:jc w:val="center"/>
        <w:rPr>
          <w:rFonts w:eastAsiaTheme="minorEastAsia"/>
          <w:sz w:val="18"/>
          <w:szCs w:val="18"/>
        </w:rPr>
      </w:pPr>
    </w:p>
    <w:p w:rsidR="00A7028B" w:rsidRPr="003156C1" w:rsidRDefault="00A7028B" w:rsidP="00A7028B">
      <w:pPr>
        <w:jc w:val="center"/>
        <w:rPr>
          <w:sz w:val="18"/>
          <w:szCs w:val="18"/>
        </w:rPr>
      </w:pPr>
      <w:r w:rsidRPr="003156C1">
        <w:rPr>
          <w:sz w:val="18"/>
          <w:szCs w:val="18"/>
        </w:rPr>
        <w:t>РОССИЙСКАЯ ФЕДЕРАЦИЯ</w:t>
      </w:r>
    </w:p>
    <w:p w:rsidR="00A7028B" w:rsidRPr="003156C1" w:rsidRDefault="00A7028B" w:rsidP="00A7028B">
      <w:pPr>
        <w:jc w:val="center"/>
        <w:rPr>
          <w:sz w:val="18"/>
          <w:szCs w:val="18"/>
        </w:rPr>
      </w:pPr>
      <w:r w:rsidRPr="003156C1">
        <w:rPr>
          <w:sz w:val="18"/>
          <w:szCs w:val="18"/>
        </w:rPr>
        <w:t>ИРКУТСКАЯ ОБЛАСТЬ   ИРКУТСКИЙ РАЙОН</w:t>
      </w:r>
    </w:p>
    <w:p w:rsidR="00A7028B" w:rsidRPr="003156C1" w:rsidRDefault="00A7028B" w:rsidP="00A7028B">
      <w:pPr>
        <w:jc w:val="center"/>
        <w:rPr>
          <w:sz w:val="18"/>
          <w:szCs w:val="18"/>
        </w:rPr>
      </w:pPr>
      <w:r w:rsidRPr="003156C1">
        <w:rPr>
          <w:sz w:val="18"/>
          <w:szCs w:val="18"/>
        </w:rPr>
        <w:t>ДУМА</w:t>
      </w:r>
    </w:p>
    <w:p w:rsidR="00A7028B" w:rsidRPr="003156C1" w:rsidRDefault="00A7028B" w:rsidP="00A7028B">
      <w:pPr>
        <w:jc w:val="center"/>
        <w:rPr>
          <w:sz w:val="18"/>
          <w:szCs w:val="18"/>
        </w:rPr>
      </w:pPr>
      <w:r w:rsidRPr="003156C1">
        <w:rPr>
          <w:sz w:val="18"/>
          <w:szCs w:val="18"/>
        </w:rPr>
        <w:t>Хомутовского муниципального образования</w:t>
      </w:r>
    </w:p>
    <w:p w:rsidR="00A7028B" w:rsidRPr="003156C1" w:rsidRDefault="00A7028B" w:rsidP="00A7028B">
      <w:pPr>
        <w:jc w:val="center"/>
        <w:rPr>
          <w:sz w:val="18"/>
          <w:szCs w:val="18"/>
        </w:rPr>
      </w:pPr>
      <w:r w:rsidRPr="003156C1">
        <w:rPr>
          <w:sz w:val="18"/>
          <w:szCs w:val="18"/>
        </w:rPr>
        <w:t>Пятый созыв</w:t>
      </w:r>
    </w:p>
    <w:p w:rsidR="006945D1" w:rsidRPr="003156C1" w:rsidRDefault="00A7028B" w:rsidP="00A7028B">
      <w:pPr>
        <w:jc w:val="center"/>
        <w:rPr>
          <w:b/>
          <w:sz w:val="18"/>
          <w:szCs w:val="18"/>
        </w:rPr>
      </w:pPr>
      <w:r w:rsidRPr="003156C1">
        <w:rPr>
          <w:b/>
          <w:sz w:val="18"/>
          <w:szCs w:val="18"/>
        </w:rPr>
        <w:t>Решение</w:t>
      </w:r>
    </w:p>
    <w:p w:rsidR="00461C49" w:rsidRPr="003156C1" w:rsidRDefault="00461C49" w:rsidP="00A7028B">
      <w:pPr>
        <w:jc w:val="center"/>
        <w:rPr>
          <w:b/>
          <w:sz w:val="18"/>
          <w:szCs w:val="18"/>
        </w:rPr>
      </w:pPr>
    </w:p>
    <w:p w:rsidR="00461C49" w:rsidRPr="003156C1" w:rsidRDefault="00461C49" w:rsidP="00E7260C">
      <w:pPr>
        <w:jc w:val="left"/>
        <w:rPr>
          <w:sz w:val="18"/>
          <w:szCs w:val="18"/>
          <w:u w:val="single"/>
        </w:rPr>
      </w:pPr>
    </w:p>
    <w:p w:rsidR="00E7260C" w:rsidRPr="003156C1" w:rsidRDefault="00E7260C" w:rsidP="00E7260C">
      <w:pPr>
        <w:jc w:val="left"/>
        <w:rPr>
          <w:sz w:val="18"/>
          <w:szCs w:val="18"/>
          <w:u w:val="single"/>
        </w:rPr>
      </w:pPr>
      <w:r w:rsidRPr="003156C1">
        <w:rPr>
          <w:sz w:val="18"/>
          <w:szCs w:val="18"/>
          <w:u w:val="single"/>
        </w:rPr>
        <w:t>25.04 2024  № 24-115 д</w:t>
      </w:r>
    </w:p>
    <w:p w:rsidR="00907EAB" w:rsidRPr="003156C1" w:rsidRDefault="00E7260C" w:rsidP="00E7260C">
      <w:pPr>
        <w:jc w:val="left"/>
        <w:rPr>
          <w:sz w:val="18"/>
          <w:szCs w:val="18"/>
        </w:rPr>
      </w:pPr>
      <w:r w:rsidRPr="003156C1">
        <w:rPr>
          <w:sz w:val="18"/>
          <w:szCs w:val="18"/>
        </w:rPr>
        <w:t xml:space="preserve">       с. Хомутово</w:t>
      </w:r>
      <w:r w:rsidR="00907EAB" w:rsidRPr="003156C1">
        <w:rPr>
          <w:sz w:val="18"/>
          <w:szCs w:val="18"/>
        </w:rPr>
        <w:t xml:space="preserve"> </w:t>
      </w:r>
    </w:p>
    <w:p w:rsidR="00907EAB" w:rsidRPr="003156C1" w:rsidRDefault="00907EAB" w:rsidP="00E7260C">
      <w:pPr>
        <w:jc w:val="left"/>
        <w:rPr>
          <w:sz w:val="18"/>
          <w:szCs w:val="18"/>
        </w:rPr>
      </w:pPr>
    </w:p>
    <w:p w:rsidR="00907EAB" w:rsidRPr="003156C1" w:rsidRDefault="00907EAB" w:rsidP="00907EAB">
      <w:pPr>
        <w:ind w:left="142" w:firstLine="425"/>
        <w:rPr>
          <w:sz w:val="18"/>
          <w:szCs w:val="18"/>
        </w:rPr>
      </w:pPr>
    </w:p>
    <w:p w:rsidR="003156C1" w:rsidRDefault="00907EAB" w:rsidP="007E1667">
      <w:pPr>
        <w:ind w:left="142" w:firstLine="425"/>
        <w:rPr>
          <w:sz w:val="18"/>
          <w:szCs w:val="18"/>
        </w:rPr>
      </w:pPr>
      <w:r w:rsidRPr="003156C1">
        <w:rPr>
          <w:sz w:val="18"/>
          <w:szCs w:val="18"/>
        </w:rPr>
        <w:t>О присвоении звания «Почетный гражданин Хомутовского муниципального образования»</w:t>
      </w:r>
      <w:r w:rsidR="007E1667" w:rsidRPr="003156C1">
        <w:rPr>
          <w:sz w:val="18"/>
          <w:szCs w:val="18"/>
        </w:rPr>
        <w:t xml:space="preserve"> </w:t>
      </w:r>
    </w:p>
    <w:p w:rsidR="003156C1" w:rsidRDefault="003156C1" w:rsidP="007E1667">
      <w:pPr>
        <w:ind w:left="142" w:firstLine="425"/>
        <w:rPr>
          <w:sz w:val="18"/>
          <w:szCs w:val="18"/>
        </w:rPr>
      </w:pPr>
    </w:p>
    <w:p w:rsidR="007E1667" w:rsidRPr="003156C1" w:rsidRDefault="007E1667" w:rsidP="007E1667">
      <w:pPr>
        <w:ind w:left="142" w:firstLine="425"/>
        <w:rPr>
          <w:sz w:val="18"/>
          <w:szCs w:val="18"/>
        </w:rPr>
      </w:pPr>
      <w:proofErr w:type="gramStart"/>
      <w:r w:rsidRPr="003156C1">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19.09.2019 №28-125/д «Об утверждении положения «О присвоении звания «Почетный гражданин Хомутовского муниципального образования», рассмотрев на заседании Думы Хомутовского муниципального образования представленные ходатайства о присвоении звания «Почетный гражданин Хомутовского муниципального образования», и</w:t>
      </w:r>
      <w:proofErr w:type="gramEnd"/>
      <w:r w:rsidRPr="003156C1">
        <w:rPr>
          <w:sz w:val="18"/>
          <w:szCs w:val="18"/>
        </w:rPr>
        <w:t xml:space="preserve"> на основании голосования Дума Хомутовского муниципального образования</w:t>
      </w:r>
    </w:p>
    <w:p w:rsidR="007E1667" w:rsidRPr="003156C1" w:rsidRDefault="007E1667" w:rsidP="007E1667">
      <w:pPr>
        <w:ind w:left="142" w:firstLine="425"/>
        <w:rPr>
          <w:sz w:val="18"/>
          <w:szCs w:val="18"/>
        </w:rPr>
      </w:pPr>
    </w:p>
    <w:p w:rsidR="007E1667" w:rsidRPr="003156C1" w:rsidRDefault="007E1667" w:rsidP="007E1667">
      <w:pPr>
        <w:ind w:left="142" w:firstLine="425"/>
        <w:rPr>
          <w:sz w:val="18"/>
          <w:szCs w:val="18"/>
        </w:rPr>
      </w:pPr>
      <w:r w:rsidRPr="003156C1">
        <w:rPr>
          <w:sz w:val="18"/>
          <w:szCs w:val="18"/>
        </w:rPr>
        <w:t xml:space="preserve">РЕШИЛА: </w:t>
      </w:r>
    </w:p>
    <w:p w:rsidR="007E1667" w:rsidRPr="003156C1" w:rsidRDefault="007E1667" w:rsidP="007E1667">
      <w:pPr>
        <w:ind w:left="142" w:firstLine="425"/>
        <w:rPr>
          <w:sz w:val="18"/>
          <w:szCs w:val="18"/>
        </w:rPr>
      </w:pPr>
    </w:p>
    <w:p w:rsidR="007E1667" w:rsidRPr="003156C1" w:rsidRDefault="007E1667" w:rsidP="007E1667">
      <w:pPr>
        <w:ind w:left="142" w:firstLine="425"/>
        <w:rPr>
          <w:sz w:val="18"/>
          <w:szCs w:val="18"/>
        </w:rPr>
      </w:pPr>
      <w:r w:rsidRPr="003156C1">
        <w:rPr>
          <w:sz w:val="18"/>
          <w:szCs w:val="18"/>
        </w:rPr>
        <w:t>1. Присвоить звание «Почетный гражданин Хомутовского муниципального образования»</w:t>
      </w:r>
    </w:p>
    <w:p w:rsidR="007E1667" w:rsidRPr="003156C1" w:rsidRDefault="007E1667" w:rsidP="007E1667">
      <w:pPr>
        <w:ind w:left="142" w:firstLine="425"/>
        <w:rPr>
          <w:sz w:val="18"/>
          <w:szCs w:val="18"/>
        </w:rPr>
      </w:pPr>
      <w:r w:rsidRPr="003156C1">
        <w:rPr>
          <w:sz w:val="18"/>
          <w:szCs w:val="18"/>
        </w:rPr>
        <w:t>- Пушкареву Вячеславу Валерьевичу по ходатайству администрации Хомутовского муниципального образования.</w:t>
      </w:r>
    </w:p>
    <w:p w:rsidR="007E1667" w:rsidRPr="003156C1" w:rsidRDefault="007E1667" w:rsidP="007E1667">
      <w:pPr>
        <w:ind w:left="142" w:firstLine="425"/>
        <w:rPr>
          <w:sz w:val="18"/>
          <w:szCs w:val="18"/>
        </w:rPr>
      </w:pPr>
      <w:r w:rsidRPr="003156C1">
        <w:rPr>
          <w:sz w:val="18"/>
          <w:szCs w:val="18"/>
        </w:rPr>
        <w:t>2. Опубликовать данное решение в установленном законом порядке.</w:t>
      </w:r>
    </w:p>
    <w:p w:rsidR="007E1667" w:rsidRPr="003156C1" w:rsidRDefault="007E1667" w:rsidP="007E1667">
      <w:pPr>
        <w:ind w:left="142" w:firstLine="425"/>
        <w:rPr>
          <w:sz w:val="18"/>
          <w:szCs w:val="18"/>
        </w:rPr>
      </w:pPr>
      <w:r w:rsidRPr="003156C1">
        <w:rPr>
          <w:sz w:val="18"/>
          <w:szCs w:val="18"/>
        </w:rPr>
        <w:t xml:space="preserve">3. </w:t>
      </w:r>
      <w:proofErr w:type="gramStart"/>
      <w:r w:rsidRPr="003156C1">
        <w:rPr>
          <w:sz w:val="18"/>
          <w:szCs w:val="18"/>
        </w:rPr>
        <w:t>Контроль за</w:t>
      </w:r>
      <w:proofErr w:type="gramEnd"/>
      <w:r w:rsidRPr="003156C1">
        <w:rPr>
          <w:sz w:val="18"/>
          <w:szCs w:val="18"/>
        </w:rPr>
        <w:t xml:space="preserve"> исполнением настоящего решения возложить на постоянную комиссию по социальной сфере Думы Хомутовского муниципального образования.</w:t>
      </w:r>
    </w:p>
    <w:p w:rsidR="007E1667" w:rsidRPr="003156C1" w:rsidRDefault="007E1667" w:rsidP="007E1667">
      <w:pPr>
        <w:rPr>
          <w:sz w:val="18"/>
          <w:szCs w:val="18"/>
        </w:rPr>
      </w:pPr>
    </w:p>
    <w:p w:rsidR="007E1667" w:rsidRPr="003156C1" w:rsidRDefault="007E1667" w:rsidP="007E1667">
      <w:pPr>
        <w:rPr>
          <w:i/>
          <w:sz w:val="18"/>
          <w:szCs w:val="18"/>
        </w:rPr>
      </w:pPr>
    </w:p>
    <w:p w:rsidR="00461C49" w:rsidRPr="003156C1" w:rsidRDefault="00113894" w:rsidP="007E1667">
      <w:pPr>
        <w:jc w:val="right"/>
        <w:rPr>
          <w:i/>
          <w:sz w:val="18"/>
          <w:szCs w:val="18"/>
        </w:rPr>
      </w:pPr>
      <w:r w:rsidRPr="003156C1">
        <w:rPr>
          <w:i/>
          <w:sz w:val="18"/>
          <w:szCs w:val="18"/>
        </w:rPr>
        <w:t xml:space="preserve">Глава </w:t>
      </w:r>
      <w:proofErr w:type="spellStart"/>
      <w:r w:rsidRPr="003156C1">
        <w:rPr>
          <w:i/>
          <w:sz w:val="18"/>
          <w:szCs w:val="18"/>
        </w:rPr>
        <w:t>Хомутовского</w:t>
      </w:r>
      <w:proofErr w:type="spellEnd"/>
      <w:r w:rsidRPr="003156C1">
        <w:rPr>
          <w:i/>
          <w:sz w:val="18"/>
          <w:szCs w:val="18"/>
        </w:rPr>
        <w:t xml:space="preserve"> </w:t>
      </w:r>
      <w:r w:rsidR="007E1667" w:rsidRPr="003156C1">
        <w:rPr>
          <w:i/>
          <w:sz w:val="18"/>
          <w:szCs w:val="18"/>
        </w:rPr>
        <w:t xml:space="preserve">муниципального образования                                                    В.М. </w:t>
      </w:r>
      <w:proofErr w:type="spellStart"/>
      <w:r w:rsidR="007E1667" w:rsidRPr="003156C1">
        <w:rPr>
          <w:i/>
          <w:sz w:val="18"/>
          <w:szCs w:val="18"/>
        </w:rPr>
        <w:t>Колмаченко</w:t>
      </w:r>
      <w:proofErr w:type="spellEnd"/>
    </w:p>
    <w:p w:rsidR="007E1667" w:rsidRPr="003156C1" w:rsidRDefault="007E1667" w:rsidP="00907EAB">
      <w:pPr>
        <w:rPr>
          <w:sz w:val="18"/>
          <w:szCs w:val="18"/>
        </w:rPr>
      </w:pPr>
    </w:p>
    <w:p w:rsidR="007E1667" w:rsidRPr="003156C1" w:rsidRDefault="007E1667" w:rsidP="00907EAB">
      <w:pPr>
        <w:rPr>
          <w:sz w:val="18"/>
          <w:szCs w:val="18"/>
        </w:rPr>
      </w:pPr>
    </w:p>
    <w:p w:rsidR="007E1667" w:rsidRPr="003156C1" w:rsidRDefault="007E1667" w:rsidP="00907EAB">
      <w:pPr>
        <w:rPr>
          <w:sz w:val="18"/>
          <w:szCs w:val="18"/>
        </w:rPr>
      </w:pPr>
    </w:p>
    <w:p w:rsidR="00907EAB" w:rsidRPr="003156C1" w:rsidRDefault="00907EAB" w:rsidP="00E7260C">
      <w:pPr>
        <w:jc w:val="left"/>
        <w:rPr>
          <w:b/>
          <w:sz w:val="18"/>
          <w:szCs w:val="18"/>
        </w:rPr>
      </w:pPr>
    </w:p>
    <w:p w:rsidR="00907EAB" w:rsidRPr="003156C1" w:rsidRDefault="00907EAB" w:rsidP="00E7260C">
      <w:pPr>
        <w:jc w:val="left"/>
        <w:rPr>
          <w:b/>
          <w:sz w:val="18"/>
          <w:szCs w:val="18"/>
        </w:rPr>
      </w:pPr>
    </w:p>
    <w:p w:rsidR="00907EAB" w:rsidRPr="003156C1" w:rsidRDefault="00907EAB" w:rsidP="00E7260C">
      <w:pPr>
        <w:jc w:val="left"/>
        <w:rPr>
          <w:b/>
          <w:sz w:val="18"/>
          <w:szCs w:val="18"/>
        </w:rPr>
      </w:pPr>
    </w:p>
    <w:p w:rsidR="00907EAB" w:rsidRPr="003156C1" w:rsidRDefault="00907EAB" w:rsidP="00E7260C">
      <w:pPr>
        <w:jc w:val="left"/>
        <w:rPr>
          <w:b/>
          <w:sz w:val="18"/>
          <w:szCs w:val="18"/>
        </w:rPr>
      </w:pPr>
    </w:p>
    <w:sectPr w:rsidR="00907EAB" w:rsidRPr="003156C1" w:rsidSect="004D4E6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DF4" w:rsidRDefault="004F4DF4" w:rsidP="00BD744E">
      <w:r>
        <w:separator/>
      </w:r>
    </w:p>
  </w:endnote>
  <w:endnote w:type="continuationSeparator" w:id="0">
    <w:p w:rsidR="004F4DF4" w:rsidRDefault="004F4DF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DF4" w:rsidRDefault="004F4DF4" w:rsidP="00BD744E">
      <w:r>
        <w:separator/>
      </w:r>
    </w:p>
  </w:footnote>
  <w:footnote w:type="continuationSeparator" w:id="0">
    <w:p w:rsidR="004F4DF4" w:rsidRDefault="004F4DF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FB64245"/>
    <w:multiLevelType w:val="hybridMultilevel"/>
    <w:tmpl w:val="7A7C718E"/>
    <w:lvl w:ilvl="0" w:tplc="34D2CA1E">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7"/>
  </w:num>
  <w:num w:numId="10">
    <w:abstractNumId w:val="19"/>
  </w:num>
  <w:num w:numId="11">
    <w:abstractNumId w:val="3"/>
  </w:num>
  <w:num w:numId="12">
    <w:abstractNumId w:val="32"/>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5"/>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4"/>
  </w:num>
  <w:num w:numId="26">
    <w:abstractNumId w:val="33"/>
  </w:num>
  <w:num w:numId="27">
    <w:abstractNumId w:val="36"/>
  </w:num>
  <w:num w:numId="28">
    <w:abstractNumId w:val="29"/>
  </w:num>
  <w:num w:numId="29">
    <w:abstractNumId w:val="18"/>
  </w:num>
  <w:num w:numId="30">
    <w:abstractNumId w:val="10"/>
  </w:num>
  <w:num w:numId="31">
    <w:abstractNumId w:val="7"/>
  </w:num>
  <w:num w:numId="32">
    <w:abstractNumId w:val="16"/>
  </w:num>
  <w:num w:numId="33">
    <w:abstractNumId w:val="21"/>
  </w:num>
  <w:num w:numId="34">
    <w:abstractNumId w:val="35"/>
  </w:num>
  <w:num w:numId="3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24"/>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5C63"/>
    <w:rsid w:val="000563CA"/>
    <w:rsid w:val="000565B3"/>
    <w:rsid w:val="000565F9"/>
    <w:rsid w:val="000566C9"/>
    <w:rsid w:val="00056AD4"/>
    <w:rsid w:val="00056F28"/>
    <w:rsid w:val="000572B3"/>
    <w:rsid w:val="0005790D"/>
    <w:rsid w:val="0006043E"/>
    <w:rsid w:val="00061107"/>
    <w:rsid w:val="00061BC1"/>
    <w:rsid w:val="00061CB4"/>
    <w:rsid w:val="0006204C"/>
    <w:rsid w:val="0006372B"/>
    <w:rsid w:val="0006530B"/>
    <w:rsid w:val="00065707"/>
    <w:rsid w:val="00065EBA"/>
    <w:rsid w:val="00066500"/>
    <w:rsid w:val="00066CEE"/>
    <w:rsid w:val="00067B51"/>
    <w:rsid w:val="00067C0A"/>
    <w:rsid w:val="00070161"/>
    <w:rsid w:val="000701E9"/>
    <w:rsid w:val="0007059B"/>
    <w:rsid w:val="000707B1"/>
    <w:rsid w:val="000709CE"/>
    <w:rsid w:val="00071B52"/>
    <w:rsid w:val="00071E07"/>
    <w:rsid w:val="00071F87"/>
    <w:rsid w:val="00071FCE"/>
    <w:rsid w:val="000732AA"/>
    <w:rsid w:val="0007332D"/>
    <w:rsid w:val="00073419"/>
    <w:rsid w:val="00073502"/>
    <w:rsid w:val="0007383A"/>
    <w:rsid w:val="00074065"/>
    <w:rsid w:val="00074382"/>
    <w:rsid w:val="00074420"/>
    <w:rsid w:val="000744DC"/>
    <w:rsid w:val="00074A7B"/>
    <w:rsid w:val="00074C57"/>
    <w:rsid w:val="00075B84"/>
    <w:rsid w:val="000764C9"/>
    <w:rsid w:val="00076875"/>
    <w:rsid w:val="00077345"/>
    <w:rsid w:val="00077EFF"/>
    <w:rsid w:val="0008022C"/>
    <w:rsid w:val="000802D7"/>
    <w:rsid w:val="00080C8C"/>
    <w:rsid w:val="000814C5"/>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0CE"/>
    <w:rsid w:val="0009355A"/>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3E5"/>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5EC"/>
    <w:rsid w:val="00107E9A"/>
    <w:rsid w:val="00110306"/>
    <w:rsid w:val="00110C08"/>
    <w:rsid w:val="00111264"/>
    <w:rsid w:val="00111E21"/>
    <w:rsid w:val="00112A24"/>
    <w:rsid w:val="00112E74"/>
    <w:rsid w:val="00113573"/>
    <w:rsid w:val="001137B0"/>
    <w:rsid w:val="00113894"/>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1D9"/>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804"/>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59"/>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80B"/>
    <w:rsid w:val="00177CE1"/>
    <w:rsid w:val="00180394"/>
    <w:rsid w:val="00180704"/>
    <w:rsid w:val="00180B2B"/>
    <w:rsid w:val="00181048"/>
    <w:rsid w:val="00181196"/>
    <w:rsid w:val="00181402"/>
    <w:rsid w:val="001816CE"/>
    <w:rsid w:val="00182372"/>
    <w:rsid w:val="001823AD"/>
    <w:rsid w:val="00183607"/>
    <w:rsid w:val="00183E24"/>
    <w:rsid w:val="001841DC"/>
    <w:rsid w:val="00184B0F"/>
    <w:rsid w:val="00184CB7"/>
    <w:rsid w:val="00184EA2"/>
    <w:rsid w:val="00185C4B"/>
    <w:rsid w:val="00185D61"/>
    <w:rsid w:val="00185ED7"/>
    <w:rsid w:val="00185FB8"/>
    <w:rsid w:val="001864A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5F8"/>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3432"/>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33C6"/>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C50"/>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2E4"/>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2A6B"/>
    <w:rsid w:val="0024341E"/>
    <w:rsid w:val="002437C5"/>
    <w:rsid w:val="002446B9"/>
    <w:rsid w:val="002451F4"/>
    <w:rsid w:val="00245BB2"/>
    <w:rsid w:val="00246166"/>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0E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A59"/>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3A"/>
    <w:rsid w:val="002A68E0"/>
    <w:rsid w:val="002A6A6A"/>
    <w:rsid w:val="002A70BB"/>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86F"/>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31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6CFA"/>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49E4"/>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26A"/>
    <w:rsid w:val="003156C1"/>
    <w:rsid w:val="00315A05"/>
    <w:rsid w:val="00315C72"/>
    <w:rsid w:val="00316147"/>
    <w:rsid w:val="0031681E"/>
    <w:rsid w:val="00317A2E"/>
    <w:rsid w:val="00317D52"/>
    <w:rsid w:val="00320033"/>
    <w:rsid w:val="0032074A"/>
    <w:rsid w:val="003215EF"/>
    <w:rsid w:val="00321DC3"/>
    <w:rsid w:val="003221C6"/>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0BE"/>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3C4"/>
    <w:rsid w:val="00356238"/>
    <w:rsid w:val="00356A3D"/>
    <w:rsid w:val="00356CD7"/>
    <w:rsid w:val="0035701D"/>
    <w:rsid w:val="003574D1"/>
    <w:rsid w:val="00357598"/>
    <w:rsid w:val="00357DBB"/>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3E1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65"/>
    <w:rsid w:val="003B3E76"/>
    <w:rsid w:val="003B4355"/>
    <w:rsid w:val="003B47D7"/>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1E1"/>
    <w:rsid w:val="003C33FE"/>
    <w:rsid w:val="003C3D7D"/>
    <w:rsid w:val="003C4AF0"/>
    <w:rsid w:val="003C580A"/>
    <w:rsid w:val="003C6529"/>
    <w:rsid w:val="003C6EC9"/>
    <w:rsid w:val="003C6F52"/>
    <w:rsid w:val="003C7454"/>
    <w:rsid w:val="003C7751"/>
    <w:rsid w:val="003D0929"/>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887"/>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C3B"/>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C49"/>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2831"/>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1D97"/>
    <w:rsid w:val="00492244"/>
    <w:rsid w:val="004926FD"/>
    <w:rsid w:val="004927DD"/>
    <w:rsid w:val="004929C4"/>
    <w:rsid w:val="00492BEC"/>
    <w:rsid w:val="00493288"/>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DF4"/>
    <w:rsid w:val="004F4E5D"/>
    <w:rsid w:val="004F517C"/>
    <w:rsid w:val="004F6B8C"/>
    <w:rsid w:val="004F770D"/>
    <w:rsid w:val="004F7C07"/>
    <w:rsid w:val="004F7FA1"/>
    <w:rsid w:val="0050321E"/>
    <w:rsid w:val="0050463F"/>
    <w:rsid w:val="00504B48"/>
    <w:rsid w:val="00505473"/>
    <w:rsid w:val="005055A8"/>
    <w:rsid w:val="00505C77"/>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8A5"/>
    <w:rsid w:val="00555235"/>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0E08"/>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857"/>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1DC7"/>
    <w:rsid w:val="005E309E"/>
    <w:rsid w:val="005E38E4"/>
    <w:rsid w:val="005E3A33"/>
    <w:rsid w:val="005E3C71"/>
    <w:rsid w:val="005E43BF"/>
    <w:rsid w:val="005E4E22"/>
    <w:rsid w:val="005E5487"/>
    <w:rsid w:val="005E5518"/>
    <w:rsid w:val="005E57BD"/>
    <w:rsid w:val="005E58DD"/>
    <w:rsid w:val="005E5AF4"/>
    <w:rsid w:val="005E5BA6"/>
    <w:rsid w:val="005E6BAC"/>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3FA9"/>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4F1F"/>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8BB"/>
    <w:rsid w:val="00617D21"/>
    <w:rsid w:val="00620154"/>
    <w:rsid w:val="006210E0"/>
    <w:rsid w:val="0062222C"/>
    <w:rsid w:val="006223FE"/>
    <w:rsid w:val="00622B03"/>
    <w:rsid w:val="006231CA"/>
    <w:rsid w:val="00624365"/>
    <w:rsid w:val="0062521C"/>
    <w:rsid w:val="00625853"/>
    <w:rsid w:val="00626371"/>
    <w:rsid w:val="00626D48"/>
    <w:rsid w:val="00626E15"/>
    <w:rsid w:val="0062779B"/>
    <w:rsid w:val="0062780D"/>
    <w:rsid w:val="006279FD"/>
    <w:rsid w:val="00627C8E"/>
    <w:rsid w:val="0063027C"/>
    <w:rsid w:val="0063076D"/>
    <w:rsid w:val="00630D2F"/>
    <w:rsid w:val="00630E01"/>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394E"/>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4A9"/>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5D1"/>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675"/>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AC"/>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5672"/>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24D"/>
    <w:rsid w:val="006F65A9"/>
    <w:rsid w:val="006F67C5"/>
    <w:rsid w:val="006F7166"/>
    <w:rsid w:val="006F7ED6"/>
    <w:rsid w:val="007011E8"/>
    <w:rsid w:val="007012B6"/>
    <w:rsid w:val="007013EB"/>
    <w:rsid w:val="00701AD4"/>
    <w:rsid w:val="00702373"/>
    <w:rsid w:val="00703121"/>
    <w:rsid w:val="00703CE6"/>
    <w:rsid w:val="00703D17"/>
    <w:rsid w:val="00704263"/>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0AC"/>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5A81"/>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1C3C"/>
    <w:rsid w:val="00762057"/>
    <w:rsid w:val="00762C42"/>
    <w:rsid w:val="00762F23"/>
    <w:rsid w:val="007631FB"/>
    <w:rsid w:val="00763672"/>
    <w:rsid w:val="00763BAC"/>
    <w:rsid w:val="007644BF"/>
    <w:rsid w:val="00765638"/>
    <w:rsid w:val="00766390"/>
    <w:rsid w:val="0076694B"/>
    <w:rsid w:val="00766C87"/>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93F"/>
    <w:rsid w:val="00775369"/>
    <w:rsid w:val="00775DF9"/>
    <w:rsid w:val="00777526"/>
    <w:rsid w:val="0077756B"/>
    <w:rsid w:val="00780199"/>
    <w:rsid w:val="00780D06"/>
    <w:rsid w:val="00781116"/>
    <w:rsid w:val="0078174A"/>
    <w:rsid w:val="007817B0"/>
    <w:rsid w:val="007818EB"/>
    <w:rsid w:val="00781B02"/>
    <w:rsid w:val="00782731"/>
    <w:rsid w:val="007827DB"/>
    <w:rsid w:val="0078338B"/>
    <w:rsid w:val="007838AC"/>
    <w:rsid w:val="00784326"/>
    <w:rsid w:val="007857D1"/>
    <w:rsid w:val="00786444"/>
    <w:rsid w:val="00786C7D"/>
    <w:rsid w:val="00786FFA"/>
    <w:rsid w:val="007870D3"/>
    <w:rsid w:val="0078798D"/>
    <w:rsid w:val="00787FD5"/>
    <w:rsid w:val="0079052E"/>
    <w:rsid w:val="00790C04"/>
    <w:rsid w:val="007919CC"/>
    <w:rsid w:val="00791BD9"/>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530"/>
    <w:rsid w:val="007A26C1"/>
    <w:rsid w:val="007A2B40"/>
    <w:rsid w:val="007A2E15"/>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046"/>
    <w:rsid w:val="007D218D"/>
    <w:rsid w:val="007D2B51"/>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667"/>
    <w:rsid w:val="007E1C3E"/>
    <w:rsid w:val="007E241C"/>
    <w:rsid w:val="007E29D1"/>
    <w:rsid w:val="007E3620"/>
    <w:rsid w:val="007E405E"/>
    <w:rsid w:val="007E4820"/>
    <w:rsid w:val="007E4857"/>
    <w:rsid w:val="007E48B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96"/>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274"/>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37A"/>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30E"/>
    <w:rsid w:val="00892E01"/>
    <w:rsid w:val="008931F2"/>
    <w:rsid w:val="00893651"/>
    <w:rsid w:val="00893A80"/>
    <w:rsid w:val="00893B6C"/>
    <w:rsid w:val="0089447E"/>
    <w:rsid w:val="00894E35"/>
    <w:rsid w:val="0089567B"/>
    <w:rsid w:val="00896703"/>
    <w:rsid w:val="00896F5C"/>
    <w:rsid w:val="00897083"/>
    <w:rsid w:val="0089728E"/>
    <w:rsid w:val="00897349"/>
    <w:rsid w:val="008A00ED"/>
    <w:rsid w:val="008A01DE"/>
    <w:rsid w:val="008A0CB1"/>
    <w:rsid w:val="008A0D09"/>
    <w:rsid w:val="008A0EFF"/>
    <w:rsid w:val="008A1936"/>
    <w:rsid w:val="008A1E48"/>
    <w:rsid w:val="008A1F42"/>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5FAA"/>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3E66"/>
    <w:rsid w:val="00904F3B"/>
    <w:rsid w:val="00905C60"/>
    <w:rsid w:val="00906E8E"/>
    <w:rsid w:val="0090703E"/>
    <w:rsid w:val="009073CB"/>
    <w:rsid w:val="00907AA9"/>
    <w:rsid w:val="00907EAB"/>
    <w:rsid w:val="0091061E"/>
    <w:rsid w:val="00910726"/>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E80"/>
    <w:rsid w:val="00925F3F"/>
    <w:rsid w:val="00925F93"/>
    <w:rsid w:val="009261A6"/>
    <w:rsid w:val="00926365"/>
    <w:rsid w:val="009266AA"/>
    <w:rsid w:val="009274E1"/>
    <w:rsid w:val="0093053F"/>
    <w:rsid w:val="009309EC"/>
    <w:rsid w:val="009311F7"/>
    <w:rsid w:val="00931EFE"/>
    <w:rsid w:val="0093297A"/>
    <w:rsid w:val="0093346F"/>
    <w:rsid w:val="00933FBE"/>
    <w:rsid w:val="009346BB"/>
    <w:rsid w:val="00934D5C"/>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8F1"/>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954"/>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390"/>
    <w:rsid w:val="0098068F"/>
    <w:rsid w:val="009811C2"/>
    <w:rsid w:val="00981202"/>
    <w:rsid w:val="0098143D"/>
    <w:rsid w:val="009817A2"/>
    <w:rsid w:val="009818CD"/>
    <w:rsid w:val="00981BF3"/>
    <w:rsid w:val="00981ECB"/>
    <w:rsid w:val="00981F07"/>
    <w:rsid w:val="0098266E"/>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15A5"/>
    <w:rsid w:val="009A24D6"/>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555"/>
    <w:rsid w:val="009B683F"/>
    <w:rsid w:val="009B6FDC"/>
    <w:rsid w:val="009B73EA"/>
    <w:rsid w:val="009B7948"/>
    <w:rsid w:val="009C04D1"/>
    <w:rsid w:val="009C0A48"/>
    <w:rsid w:val="009C0BA4"/>
    <w:rsid w:val="009C0C1C"/>
    <w:rsid w:val="009C13CD"/>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1109"/>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51ED"/>
    <w:rsid w:val="009F6879"/>
    <w:rsid w:val="009F6E6C"/>
    <w:rsid w:val="009F707B"/>
    <w:rsid w:val="009F75E7"/>
    <w:rsid w:val="009F77BF"/>
    <w:rsid w:val="009F78C4"/>
    <w:rsid w:val="009F7B34"/>
    <w:rsid w:val="00A00599"/>
    <w:rsid w:val="00A026F8"/>
    <w:rsid w:val="00A02924"/>
    <w:rsid w:val="00A03171"/>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6BD9"/>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BFC"/>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3E9"/>
    <w:rsid w:val="00A51500"/>
    <w:rsid w:val="00A51853"/>
    <w:rsid w:val="00A51A0E"/>
    <w:rsid w:val="00A51E8E"/>
    <w:rsid w:val="00A51EDC"/>
    <w:rsid w:val="00A52B7C"/>
    <w:rsid w:val="00A52F57"/>
    <w:rsid w:val="00A5325B"/>
    <w:rsid w:val="00A5395C"/>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28B"/>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34B"/>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4BB"/>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13A"/>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976"/>
    <w:rsid w:val="00B33156"/>
    <w:rsid w:val="00B33227"/>
    <w:rsid w:val="00B3331A"/>
    <w:rsid w:val="00B33356"/>
    <w:rsid w:val="00B3337A"/>
    <w:rsid w:val="00B33755"/>
    <w:rsid w:val="00B3478A"/>
    <w:rsid w:val="00B34A38"/>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6E38"/>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67CAB"/>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E57"/>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A18"/>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2C2"/>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963"/>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DE8"/>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9B7"/>
    <w:rsid w:val="00CB6C06"/>
    <w:rsid w:val="00CB6E20"/>
    <w:rsid w:val="00CB7335"/>
    <w:rsid w:val="00CB765A"/>
    <w:rsid w:val="00CB774D"/>
    <w:rsid w:val="00CB795F"/>
    <w:rsid w:val="00CB7F59"/>
    <w:rsid w:val="00CC1410"/>
    <w:rsid w:val="00CC1778"/>
    <w:rsid w:val="00CC1EFF"/>
    <w:rsid w:val="00CC22C3"/>
    <w:rsid w:val="00CC2BDF"/>
    <w:rsid w:val="00CC2E6E"/>
    <w:rsid w:val="00CC3041"/>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05"/>
    <w:rsid w:val="00D122F2"/>
    <w:rsid w:val="00D12712"/>
    <w:rsid w:val="00D13244"/>
    <w:rsid w:val="00D132D8"/>
    <w:rsid w:val="00D1350B"/>
    <w:rsid w:val="00D13ACD"/>
    <w:rsid w:val="00D13D27"/>
    <w:rsid w:val="00D14196"/>
    <w:rsid w:val="00D14532"/>
    <w:rsid w:val="00D1464A"/>
    <w:rsid w:val="00D14D83"/>
    <w:rsid w:val="00D157A7"/>
    <w:rsid w:val="00D1696E"/>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26EC"/>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AAF"/>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63BD"/>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331"/>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3698"/>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598"/>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47232"/>
    <w:rsid w:val="00E502EB"/>
    <w:rsid w:val="00E5083E"/>
    <w:rsid w:val="00E51143"/>
    <w:rsid w:val="00E51C2F"/>
    <w:rsid w:val="00E51DF6"/>
    <w:rsid w:val="00E528FB"/>
    <w:rsid w:val="00E52C18"/>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92C"/>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60C"/>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BF7"/>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05"/>
    <w:rsid w:val="00EC0E56"/>
    <w:rsid w:val="00EC0EA2"/>
    <w:rsid w:val="00EC115B"/>
    <w:rsid w:val="00EC137A"/>
    <w:rsid w:val="00EC3186"/>
    <w:rsid w:val="00EC56CC"/>
    <w:rsid w:val="00EC5903"/>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64F"/>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A5B"/>
    <w:rsid w:val="00F73BF9"/>
    <w:rsid w:val="00F73F82"/>
    <w:rsid w:val="00F741ED"/>
    <w:rsid w:val="00F74FE4"/>
    <w:rsid w:val="00F75EBE"/>
    <w:rsid w:val="00F76E98"/>
    <w:rsid w:val="00F771C3"/>
    <w:rsid w:val="00F7742F"/>
    <w:rsid w:val="00F77588"/>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1F3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D11"/>
    <w:rsid w:val="00FB7E8F"/>
    <w:rsid w:val="00FC0257"/>
    <w:rsid w:val="00FC093F"/>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AAC"/>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1113">
    <w:name w:val="TableStyle1113"/>
    <w:rsid w:val="0049328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8">
    <w:name w:val="TableStyle148"/>
    <w:rsid w:val="002A683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1D33C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8">
    <w:name w:val="TableStyle248"/>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00">
    <w:name w:val="Нет списка100"/>
    <w:next w:val="a9"/>
    <w:uiPriority w:val="99"/>
    <w:semiHidden/>
    <w:unhideWhenUsed/>
    <w:rsid w:val="002E6CFA"/>
  </w:style>
  <w:style w:type="table" w:customStyle="1" w:styleId="TableStyle0119">
    <w:name w:val="TableStyle0119"/>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14">
    <w:name w:val="TableStyle1114"/>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E6CFA"/>
  </w:style>
  <w:style w:type="table" w:customStyle="1" w:styleId="TableStyle0313">
    <w:name w:val="TableStyle03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0">
    <w:name w:val="TableStyle01110"/>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E6CFA"/>
  </w:style>
  <w:style w:type="table" w:customStyle="1" w:styleId="TableStyle0216">
    <w:name w:val="TableStyle0216"/>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5">
    <w:name w:val="TableStyle111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E6CFA"/>
  </w:style>
  <w:style w:type="table" w:customStyle="1" w:styleId="TableStyle1215">
    <w:name w:val="TableStyle121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E6CFA"/>
  </w:style>
  <w:style w:type="table" w:customStyle="1" w:styleId="TableStyle0413">
    <w:name w:val="TableStyle04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E6CFA"/>
  </w:style>
  <w:style w:type="table" w:customStyle="1" w:styleId="TableStyle0515">
    <w:name w:val="TableStyle051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E6CFA"/>
  </w:style>
  <w:style w:type="table" w:customStyle="1" w:styleId="TableStyle0612">
    <w:name w:val="TableStyle0612"/>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E6CFA"/>
  </w:style>
  <w:style w:type="table" w:customStyle="1" w:styleId="TableStyle082">
    <w:name w:val="TableStyle082"/>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E6CFA"/>
  </w:style>
  <w:style w:type="numbering" w:customStyle="1" w:styleId="8100">
    <w:name w:val="Нет списка810"/>
    <w:next w:val="a9"/>
    <w:uiPriority w:val="99"/>
    <w:semiHidden/>
    <w:unhideWhenUsed/>
    <w:rsid w:val="002E6CFA"/>
  </w:style>
  <w:style w:type="table" w:customStyle="1" w:styleId="TableStyle091">
    <w:name w:val="TableStyle091"/>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2E6CFA"/>
  </w:style>
  <w:style w:type="table" w:customStyle="1" w:styleId="TableStyle0101">
    <w:name w:val="TableStyle0101"/>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1">
    <w:name w:val="TableStyle191"/>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1">
    <w:name w:val="TableStyle01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1">
    <w:name w:val="TableStyle12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1">
    <w:name w:val="TableStyle0111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1">
    <w:name w:val="TableStyle0211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E6CFA"/>
  </w:style>
  <w:style w:type="table" w:customStyle="1" w:styleId="TableStyle3114">
    <w:name w:val="TableStyle31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4">
    <w:name w:val="TableStyle03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2E6CFA"/>
  </w:style>
  <w:style w:type="table" w:customStyle="1" w:styleId="TableStyle2214">
    <w:name w:val="TableStyle22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2E6CFA"/>
  </w:style>
  <w:style w:type="paragraph" w:customStyle="1" w:styleId="xl149">
    <w:name w:val="xl149"/>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E6CFA"/>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940">
    <w:name w:val="Сетка таблицы94"/>
    <w:basedOn w:val="a8"/>
    <w:next w:val="aa"/>
    <w:uiPriority w:val="59"/>
    <w:rsid w:val="002E6CFA"/>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2E6CFA"/>
  </w:style>
  <w:style w:type="table" w:customStyle="1" w:styleId="TableStyle1101">
    <w:name w:val="TableStyle110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E6CFA"/>
  </w:style>
  <w:style w:type="numbering" w:customStyle="1" w:styleId="1410">
    <w:name w:val="Нет списка141"/>
    <w:next w:val="a9"/>
    <w:uiPriority w:val="99"/>
    <w:semiHidden/>
    <w:unhideWhenUsed/>
    <w:rsid w:val="002E6CFA"/>
  </w:style>
  <w:style w:type="table" w:customStyle="1" w:styleId="TableStyle0122">
    <w:name w:val="TableStyle01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925E80"/>
  </w:style>
  <w:style w:type="table" w:customStyle="1" w:styleId="TableStyle0120">
    <w:name w:val="TableStyle0120"/>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16">
    <w:name w:val="TableStyle1116"/>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6">
    <w:name w:val="TableStyle076"/>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0">
    <w:name w:val="TableStyle150"/>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925E80"/>
  </w:style>
  <w:style w:type="table" w:customStyle="1" w:styleId="TableStyle0315">
    <w:name w:val="TableStyle03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2">
    <w:name w:val="TableStyle0111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925E80"/>
  </w:style>
  <w:style w:type="table" w:customStyle="1" w:styleId="TableStyle0218">
    <w:name w:val="TableStyle0218"/>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7">
    <w:name w:val="TableStyle111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925E80"/>
  </w:style>
  <w:style w:type="table" w:customStyle="1" w:styleId="TableStyle1217">
    <w:name w:val="TableStyle121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925E80"/>
  </w:style>
  <w:style w:type="table" w:customStyle="1" w:styleId="TableStyle0414">
    <w:name w:val="TableStyle041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925E80"/>
  </w:style>
  <w:style w:type="table" w:customStyle="1" w:styleId="TableStyle0517">
    <w:name w:val="TableStyle051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1">
    <w:name w:val="TableStyle1411"/>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925E80"/>
  </w:style>
  <w:style w:type="table" w:customStyle="1" w:styleId="TableStyle0613">
    <w:name w:val="TableStyle061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925E80"/>
  </w:style>
  <w:style w:type="table" w:customStyle="1" w:styleId="TableStyle083">
    <w:name w:val="TableStyle08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925E80"/>
  </w:style>
  <w:style w:type="numbering" w:customStyle="1" w:styleId="8110">
    <w:name w:val="Нет списка811"/>
    <w:next w:val="a9"/>
    <w:uiPriority w:val="99"/>
    <w:semiHidden/>
    <w:unhideWhenUsed/>
    <w:rsid w:val="00925E80"/>
  </w:style>
  <w:style w:type="table" w:customStyle="1" w:styleId="TableStyle092">
    <w:name w:val="TableStyle092"/>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925E80"/>
  </w:style>
  <w:style w:type="table" w:customStyle="1" w:styleId="TableStyle0102">
    <w:name w:val="TableStyle0102"/>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2">
    <w:name w:val="TableStyle192"/>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2">
    <w:name w:val="TableStyle02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2">
    <w:name w:val="TableStyle12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3">
    <w:name w:val="TableStyle0111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2">
    <w:name w:val="TableStyle0211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3">
    <w:name w:val="TableStyle331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925E80"/>
  </w:style>
  <w:style w:type="table" w:customStyle="1" w:styleId="TableStyle3116">
    <w:name w:val="TableStyle31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6">
    <w:name w:val="TableStyle03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925E80"/>
  </w:style>
  <w:style w:type="table" w:customStyle="1" w:styleId="TableStyle2216">
    <w:name w:val="TableStyle22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925E80"/>
  </w:style>
  <w:style w:type="table" w:customStyle="1" w:styleId="950">
    <w:name w:val="Сетка таблицы95"/>
    <w:basedOn w:val="a8"/>
    <w:next w:val="aa"/>
    <w:uiPriority w:val="59"/>
    <w:rsid w:val="00925E8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3"/>
    <w:next w:val="a9"/>
    <w:uiPriority w:val="99"/>
    <w:semiHidden/>
    <w:unhideWhenUsed/>
    <w:rsid w:val="00925E80"/>
  </w:style>
  <w:style w:type="table" w:customStyle="1" w:styleId="TableStyle1102">
    <w:name w:val="TableStyle110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925E80"/>
  </w:style>
  <w:style w:type="numbering" w:customStyle="1" w:styleId="1420">
    <w:name w:val="Нет списка142"/>
    <w:next w:val="a9"/>
    <w:uiPriority w:val="99"/>
    <w:semiHidden/>
    <w:unhideWhenUsed/>
    <w:rsid w:val="00925E80"/>
  </w:style>
  <w:style w:type="table" w:customStyle="1" w:styleId="TableStyle078">
    <w:name w:val="TableStyle078"/>
    <w:rsid w:val="009F75E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5A1857"/>
  </w:style>
  <w:style w:type="table" w:customStyle="1" w:styleId="TableStyle0124">
    <w:name w:val="TableStyle012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18">
    <w:name w:val="TableStyle1118"/>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9">
    <w:name w:val="TableStyle079"/>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6">
    <w:name w:val="TableStyle156"/>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5A1857"/>
  </w:style>
  <w:style w:type="table" w:customStyle="1" w:styleId="TableStyle0317">
    <w:name w:val="TableStyle03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4">
    <w:name w:val="TableStyle0111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5A1857"/>
  </w:style>
  <w:style w:type="table" w:customStyle="1" w:styleId="TableStyle02110">
    <w:name w:val="TableStyle02110"/>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5A1857"/>
  </w:style>
  <w:style w:type="table" w:customStyle="1" w:styleId="TableStyle1219">
    <w:name w:val="TableStyle121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5A1857"/>
  </w:style>
  <w:style w:type="table" w:customStyle="1" w:styleId="TableStyle0415">
    <w:name w:val="TableStyle04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5A1857"/>
  </w:style>
  <w:style w:type="table" w:customStyle="1" w:styleId="TableStyle0519">
    <w:name w:val="TableStyle051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2">
    <w:name w:val="TableStyle1412"/>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5A1857"/>
  </w:style>
  <w:style w:type="table" w:customStyle="1" w:styleId="TableStyle0614">
    <w:name w:val="TableStyle061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5A1857"/>
  </w:style>
  <w:style w:type="table" w:customStyle="1" w:styleId="TableStyle084">
    <w:name w:val="TableStyle08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5A1857"/>
  </w:style>
  <w:style w:type="numbering" w:customStyle="1" w:styleId="812">
    <w:name w:val="Нет списка812"/>
    <w:next w:val="a9"/>
    <w:uiPriority w:val="99"/>
    <w:semiHidden/>
    <w:unhideWhenUsed/>
    <w:rsid w:val="005A1857"/>
  </w:style>
  <w:style w:type="table" w:customStyle="1" w:styleId="TableStyle093">
    <w:name w:val="TableStyle093"/>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5A1857"/>
  </w:style>
  <w:style w:type="table" w:customStyle="1" w:styleId="TableStyle0103">
    <w:name w:val="TableStyle0103"/>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3">
    <w:name w:val="TableStyle193"/>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3">
    <w:name w:val="TableStyle02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3">
    <w:name w:val="TableStyle12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3">
    <w:name w:val="TableStyle0211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4">
    <w:name w:val="TableStyle331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5A1857"/>
  </w:style>
  <w:style w:type="table" w:customStyle="1" w:styleId="TableStyle3118">
    <w:name w:val="TableStyle31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8">
    <w:name w:val="TableStyle03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5A1857"/>
  </w:style>
  <w:style w:type="table" w:customStyle="1" w:styleId="TableStyle2218">
    <w:name w:val="TableStyle22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8">
    <w:name w:val="TableStyle32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5A1857"/>
  </w:style>
  <w:style w:type="table" w:customStyle="1" w:styleId="960">
    <w:name w:val="Сетка таблицы96"/>
    <w:basedOn w:val="a8"/>
    <w:next w:val="aa"/>
    <w:uiPriority w:val="59"/>
    <w:rsid w:val="005A1857"/>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5">
    <w:name w:val="Нет списка105"/>
    <w:next w:val="a9"/>
    <w:uiPriority w:val="99"/>
    <w:semiHidden/>
    <w:unhideWhenUsed/>
    <w:rsid w:val="005A1857"/>
  </w:style>
  <w:style w:type="table" w:customStyle="1" w:styleId="TableStyle1103">
    <w:name w:val="TableStyle110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5A1857"/>
  </w:style>
  <w:style w:type="numbering" w:customStyle="1" w:styleId="143">
    <w:name w:val="Нет списка143"/>
    <w:next w:val="a9"/>
    <w:uiPriority w:val="99"/>
    <w:semiHidden/>
    <w:unhideWhenUsed/>
    <w:rsid w:val="005A1857"/>
  </w:style>
  <w:style w:type="numbering" w:customStyle="1" w:styleId="106">
    <w:name w:val="Нет списка106"/>
    <w:next w:val="a9"/>
    <w:uiPriority w:val="99"/>
    <w:semiHidden/>
    <w:unhideWhenUsed/>
    <w:rsid w:val="002322E4"/>
  </w:style>
  <w:style w:type="table" w:customStyle="1" w:styleId="TableStyle0126">
    <w:name w:val="TableStyle012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20">
    <w:name w:val="TableStyle1120"/>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80">
    <w:name w:val="TableStyle080"/>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8">
    <w:name w:val="TableStyle158"/>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8">
    <w:name w:val="TableStyle258"/>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0">
    <w:name w:val="TableStyle122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20">
    <w:name w:val="TableStyle052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2322E4"/>
  </w:style>
  <w:style w:type="table" w:customStyle="1" w:styleId="TableStyle0319">
    <w:name w:val="TableStyle03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6">
    <w:name w:val="TableStyle011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2322E4"/>
  </w:style>
  <w:style w:type="table" w:customStyle="1" w:styleId="TableStyle02114">
    <w:name w:val="TableStyle0211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2322E4"/>
  </w:style>
  <w:style w:type="table" w:customStyle="1" w:styleId="TableStyle12110">
    <w:name w:val="TableStyle12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9">
    <w:name w:val="TableStyle22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2322E4"/>
  </w:style>
  <w:style w:type="table" w:customStyle="1" w:styleId="TableStyle0416">
    <w:name w:val="TableStyle04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2322E4"/>
  </w:style>
  <w:style w:type="table" w:customStyle="1" w:styleId="TableStyle05110">
    <w:name w:val="TableStyle05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2322E4"/>
  </w:style>
  <w:style w:type="table" w:customStyle="1" w:styleId="TableStyle0615">
    <w:name w:val="TableStyle0615"/>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2322E4"/>
  </w:style>
  <w:style w:type="table" w:customStyle="1" w:styleId="TableStyle085">
    <w:name w:val="TableStyle085"/>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2322E4"/>
  </w:style>
  <w:style w:type="numbering" w:customStyle="1" w:styleId="813">
    <w:name w:val="Нет списка813"/>
    <w:next w:val="a9"/>
    <w:uiPriority w:val="99"/>
    <w:semiHidden/>
    <w:unhideWhenUsed/>
    <w:rsid w:val="002322E4"/>
  </w:style>
  <w:style w:type="table" w:customStyle="1" w:styleId="TableStyle094">
    <w:name w:val="TableStyle094"/>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2322E4"/>
  </w:style>
  <w:style w:type="table" w:customStyle="1" w:styleId="TableStyle0104">
    <w:name w:val="TableStyle0104"/>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4">
    <w:name w:val="TableStyle194"/>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7">
    <w:name w:val="TableStyle0127"/>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4">
    <w:name w:val="TableStyle02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4">
    <w:name w:val="TableStyle12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5">
    <w:name w:val="TableStyle3315"/>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2322E4"/>
  </w:style>
  <w:style w:type="table" w:customStyle="1" w:styleId="TableStyle31110">
    <w:name w:val="TableStyle31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0">
    <w:name w:val="TableStyle03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2322E4"/>
  </w:style>
  <w:style w:type="table" w:customStyle="1" w:styleId="TableStyle22110">
    <w:name w:val="TableStyle22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2322E4"/>
  </w:style>
  <w:style w:type="table" w:customStyle="1" w:styleId="970">
    <w:name w:val="Сетка таблицы97"/>
    <w:basedOn w:val="a8"/>
    <w:next w:val="aa"/>
    <w:uiPriority w:val="59"/>
    <w:rsid w:val="002322E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7">
    <w:name w:val="Нет списка107"/>
    <w:next w:val="a9"/>
    <w:uiPriority w:val="99"/>
    <w:semiHidden/>
    <w:unhideWhenUsed/>
    <w:rsid w:val="002322E4"/>
  </w:style>
  <w:style w:type="table" w:customStyle="1" w:styleId="TableStyle1104">
    <w:name w:val="TableStyle110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2322E4"/>
  </w:style>
  <w:style w:type="numbering" w:customStyle="1" w:styleId="144">
    <w:name w:val="Нет списка144"/>
    <w:next w:val="a9"/>
    <w:uiPriority w:val="99"/>
    <w:semiHidden/>
    <w:unhideWhenUsed/>
    <w:rsid w:val="002322E4"/>
  </w:style>
  <w:style w:type="table" w:customStyle="1" w:styleId="1400">
    <w:name w:val="Сетка таблицы140"/>
    <w:basedOn w:val="a8"/>
    <w:next w:val="aa"/>
    <w:uiPriority w:val="59"/>
    <w:rsid w:val="001075EC"/>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1113">
    <w:name w:val="TableStyle1113"/>
    <w:rsid w:val="0049328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8">
    <w:name w:val="TableStyle148"/>
    <w:rsid w:val="002A683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1D33C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8">
    <w:name w:val="TableStyle248"/>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1D33C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00">
    <w:name w:val="Нет списка100"/>
    <w:next w:val="a9"/>
    <w:uiPriority w:val="99"/>
    <w:semiHidden/>
    <w:unhideWhenUsed/>
    <w:rsid w:val="002E6CFA"/>
  </w:style>
  <w:style w:type="table" w:customStyle="1" w:styleId="TableStyle0119">
    <w:name w:val="TableStyle0119"/>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14">
    <w:name w:val="TableStyle1114"/>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E6CFA"/>
  </w:style>
  <w:style w:type="table" w:customStyle="1" w:styleId="TableStyle0313">
    <w:name w:val="TableStyle03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0">
    <w:name w:val="TableStyle01110"/>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E6CFA"/>
  </w:style>
  <w:style w:type="table" w:customStyle="1" w:styleId="TableStyle0216">
    <w:name w:val="TableStyle0216"/>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5">
    <w:name w:val="TableStyle111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E6CFA"/>
  </w:style>
  <w:style w:type="table" w:customStyle="1" w:styleId="TableStyle1215">
    <w:name w:val="TableStyle121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E6CFA"/>
  </w:style>
  <w:style w:type="table" w:customStyle="1" w:styleId="TableStyle0413">
    <w:name w:val="TableStyle04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E6CFA"/>
  </w:style>
  <w:style w:type="table" w:customStyle="1" w:styleId="TableStyle0515">
    <w:name w:val="TableStyle051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E6CFA"/>
  </w:style>
  <w:style w:type="table" w:customStyle="1" w:styleId="TableStyle0612">
    <w:name w:val="TableStyle0612"/>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E6CFA"/>
  </w:style>
  <w:style w:type="table" w:customStyle="1" w:styleId="TableStyle082">
    <w:name w:val="TableStyle082"/>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E6CFA"/>
  </w:style>
  <w:style w:type="numbering" w:customStyle="1" w:styleId="8100">
    <w:name w:val="Нет списка810"/>
    <w:next w:val="a9"/>
    <w:uiPriority w:val="99"/>
    <w:semiHidden/>
    <w:unhideWhenUsed/>
    <w:rsid w:val="002E6CFA"/>
  </w:style>
  <w:style w:type="table" w:customStyle="1" w:styleId="TableStyle091">
    <w:name w:val="TableStyle091"/>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E6CFA"/>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2E6CFA"/>
  </w:style>
  <w:style w:type="table" w:customStyle="1" w:styleId="TableStyle0101">
    <w:name w:val="TableStyle0101"/>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1">
    <w:name w:val="TableStyle191"/>
    <w:rsid w:val="002E6CFA"/>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1">
    <w:name w:val="TableStyle01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1">
    <w:name w:val="TableStyle12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1">
    <w:name w:val="TableStyle0111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1">
    <w:name w:val="TableStyle0211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E6CFA"/>
  </w:style>
  <w:style w:type="table" w:customStyle="1" w:styleId="TableStyle3114">
    <w:name w:val="TableStyle31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4">
    <w:name w:val="TableStyle03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2E6CFA"/>
  </w:style>
  <w:style w:type="table" w:customStyle="1" w:styleId="TableStyle2214">
    <w:name w:val="TableStyle22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2E6CFA"/>
  </w:style>
  <w:style w:type="paragraph" w:customStyle="1" w:styleId="xl149">
    <w:name w:val="xl149"/>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E6CFA"/>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E6C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E6CFA"/>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E6CFA"/>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940">
    <w:name w:val="Сетка таблицы94"/>
    <w:basedOn w:val="a8"/>
    <w:next w:val="aa"/>
    <w:uiPriority w:val="59"/>
    <w:rsid w:val="002E6CFA"/>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2E6CFA"/>
  </w:style>
  <w:style w:type="table" w:customStyle="1" w:styleId="TableStyle1101">
    <w:name w:val="TableStyle110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E6CF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E6CFA"/>
  </w:style>
  <w:style w:type="numbering" w:customStyle="1" w:styleId="1410">
    <w:name w:val="Нет списка141"/>
    <w:next w:val="a9"/>
    <w:uiPriority w:val="99"/>
    <w:semiHidden/>
    <w:unhideWhenUsed/>
    <w:rsid w:val="002E6CFA"/>
  </w:style>
  <w:style w:type="table" w:customStyle="1" w:styleId="TableStyle0122">
    <w:name w:val="TableStyle01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925E80"/>
  </w:style>
  <w:style w:type="table" w:customStyle="1" w:styleId="TableStyle0120">
    <w:name w:val="TableStyle0120"/>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16">
    <w:name w:val="TableStyle1116"/>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6">
    <w:name w:val="TableStyle076"/>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0">
    <w:name w:val="TableStyle150"/>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925E80"/>
  </w:style>
  <w:style w:type="table" w:customStyle="1" w:styleId="TableStyle0315">
    <w:name w:val="TableStyle03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2">
    <w:name w:val="TableStyle0111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925E80"/>
  </w:style>
  <w:style w:type="table" w:customStyle="1" w:styleId="TableStyle0218">
    <w:name w:val="TableStyle0218"/>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7">
    <w:name w:val="TableStyle111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925E80"/>
  </w:style>
  <w:style w:type="table" w:customStyle="1" w:styleId="TableStyle1217">
    <w:name w:val="TableStyle121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925E80"/>
  </w:style>
  <w:style w:type="table" w:customStyle="1" w:styleId="TableStyle0414">
    <w:name w:val="TableStyle041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925E80"/>
  </w:style>
  <w:style w:type="table" w:customStyle="1" w:styleId="TableStyle0517">
    <w:name w:val="TableStyle051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1">
    <w:name w:val="TableStyle1411"/>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925E80"/>
  </w:style>
  <w:style w:type="table" w:customStyle="1" w:styleId="TableStyle0613">
    <w:name w:val="TableStyle061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925E80"/>
  </w:style>
  <w:style w:type="table" w:customStyle="1" w:styleId="TableStyle083">
    <w:name w:val="TableStyle08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925E80"/>
  </w:style>
  <w:style w:type="numbering" w:customStyle="1" w:styleId="8110">
    <w:name w:val="Нет списка811"/>
    <w:next w:val="a9"/>
    <w:uiPriority w:val="99"/>
    <w:semiHidden/>
    <w:unhideWhenUsed/>
    <w:rsid w:val="00925E80"/>
  </w:style>
  <w:style w:type="table" w:customStyle="1" w:styleId="TableStyle092">
    <w:name w:val="TableStyle092"/>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925E8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925E80"/>
  </w:style>
  <w:style w:type="table" w:customStyle="1" w:styleId="TableStyle0102">
    <w:name w:val="TableStyle0102"/>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2">
    <w:name w:val="TableStyle192"/>
    <w:rsid w:val="00925E8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2">
    <w:name w:val="TableStyle02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2">
    <w:name w:val="TableStyle12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3">
    <w:name w:val="TableStyle0111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2">
    <w:name w:val="TableStyle0211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3">
    <w:name w:val="TableStyle3313"/>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925E80"/>
  </w:style>
  <w:style w:type="table" w:customStyle="1" w:styleId="TableStyle3116">
    <w:name w:val="TableStyle31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6">
    <w:name w:val="TableStyle03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925E80"/>
  </w:style>
  <w:style w:type="table" w:customStyle="1" w:styleId="TableStyle2216">
    <w:name w:val="TableStyle22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925E80"/>
  </w:style>
  <w:style w:type="table" w:customStyle="1" w:styleId="950">
    <w:name w:val="Сетка таблицы95"/>
    <w:basedOn w:val="a8"/>
    <w:next w:val="aa"/>
    <w:uiPriority w:val="59"/>
    <w:rsid w:val="00925E8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3"/>
    <w:next w:val="a9"/>
    <w:uiPriority w:val="99"/>
    <w:semiHidden/>
    <w:unhideWhenUsed/>
    <w:rsid w:val="00925E80"/>
  </w:style>
  <w:style w:type="table" w:customStyle="1" w:styleId="TableStyle1102">
    <w:name w:val="TableStyle110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925E8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925E80"/>
  </w:style>
  <w:style w:type="numbering" w:customStyle="1" w:styleId="1420">
    <w:name w:val="Нет списка142"/>
    <w:next w:val="a9"/>
    <w:uiPriority w:val="99"/>
    <w:semiHidden/>
    <w:unhideWhenUsed/>
    <w:rsid w:val="00925E80"/>
  </w:style>
  <w:style w:type="table" w:customStyle="1" w:styleId="TableStyle078">
    <w:name w:val="TableStyle078"/>
    <w:rsid w:val="009F75E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5A1857"/>
  </w:style>
  <w:style w:type="table" w:customStyle="1" w:styleId="TableStyle0124">
    <w:name w:val="TableStyle012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18">
    <w:name w:val="TableStyle1118"/>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9">
    <w:name w:val="TableStyle079"/>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6">
    <w:name w:val="TableStyle156"/>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5A1857"/>
  </w:style>
  <w:style w:type="table" w:customStyle="1" w:styleId="TableStyle0317">
    <w:name w:val="TableStyle03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4">
    <w:name w:val="TableStyle0111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5A1857"/>
  </w:style>
  <w:style w:type="table" w:customStyle="1" w:styleId="TableStyle02110">
    <w:name w:val="TableStyle02110"/>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5A1857"/>
  </w:style>
  <w:style w:type="table" w:customStyle="1" w:styleId="TableStyle1219">
    <w:name w:val="TableStyle121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5A1857"/>
  </w:style>
  <w:style w:type="table" w:customStyle="1" w:styleId="TableStyle0415">
    <w:name w:val="TableStyle04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5A1857"/>
  </w:style>
  <w:style w:type="table" w:customStyle="1" w:styleId="TableStyle0519">
    <w:name w:val="TableStyle0519"/>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2">
    <w:name w:val="TableStyle1412"/>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5A1857"/>
  </w:style>
  <w:style w:type="table" w:customStyle="1" w:styleId="TableStyle0614">
    <w:name w:val="TableStyle061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5A1857"/>
  </w:style>
  <w:style w:type="table" w:customStyle="1" w:styleId="TableStyle084">
    <w:name w:val="TableStyle08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5A1857"/>
  </w:style>
  <w:style w:type="numbering" w:customStyle="1" w:styleId="812">
    <w:name w:val="Нет списка812"/>
    <w:next w:val="a9"/>
    <w:uiPriority w:val="99"/>
    <w:semiHidden/>
    <w:unhideWhenUsed/>
    <w:rsid w:val="005A1857"/>
  </w:style>
  <w:style w:type="table" w:customStyle="1" w:styleId="TableStyle093">
    <w:name w:val="TableStyle093"/>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5A1857"/>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5A1857"/>
  </w:style>
  <w:style w:type="table" w:customStyle="1" w:styleId="TableStyle0103">
    <w:name w:val="TableStyle0103"/>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3">
    <w:name w:val="TableStyle193"/>
    <w:rsid w:val="005A185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3">
    <w:name w:val="TableStyle02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3">
    <w:name w:val="TableStyle12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3">
    <w:name w:val="TableStyle0211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4">
    <w:name w:val="TableStyle3314"/>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5A1857"/>
  </w:style>
  <w:style w:type="table" w:customStyle="1" w:styleId="TableStyle3118">
    <w:name w:val="TableStyle31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8">
    <w:name w:val="TableStyle03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5A1857"/>
  </w:style>
  <w:style w:type="table" w:customStyle="1" w:styleId="TableStyle2218">
    <w:name w:val="TableStyle22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8">
    <w:name w:val="TableStyle3218"/>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5A1857"/>
  </w:style>
  <w:style w:type="table" w:customStyle="1" w:styleId="960">
    <w:name w:val="Сетка таблицы96"/>
    <w:basedOn w:val="a8"/>
    <w:next w:val="aa"/>
    <w:uiPriority w:val="59"/>
    <w:rsid w:val="005A1857"/>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5">
    <w:name w:val="Нет списка105"/>
    <w:next w:val="a9"/>
    <w:uiPriority w:val="99"/>
    <w:semiHidden/>
    <w:unhideWhenUsed/>
    <w:rsid w:val="005A1857"/>
  </w:style>
  <w:style w:type="table" w:customStyle="1" w:styleId="TableStyle1103">
    <w:name w:val="TableStyle110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5A185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5A1857"/>
  </w:style>
  <w:style w:type="numbering" w:customStyle="1" w:styleId="143">
    <w:name w:val="Нет списка143"/>
    <w:next w:val="a9"/>
    <w:uiPriority w:val="99"/>
    <w:semiHidden/>
    <w:unhideWhenUsed/>
    <w:rsid w:val="005A1857"/>
  </w:style>
  <w:style w:type="numbering" w:customStyle="1" w:styleId="106">
    <w:name w:val="Нет списка106"/>
    <w:next w:val="a9"/>
    <w:uiPriority w:val="99"/>
    <w:semiHidden/>
    <w:unhideWhenUsed/>
    <w:rsid w:val="002322E4"/>
  </w:style>
  <w:style w:type="table" w:customStyle="1" w:styleId="TableStyle0126">
    <w:name w:val="TableStyle012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20">
    <w:name w:val="TableStyle1120"/>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80">
    <w:name w:val="TableStyle080"/>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8">
    <w:name w:val="TableStyle158"/>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8">
    <w:name w:val="TableStyle258"/>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0">
    <w:name w:val="TableStyle122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20">
    <w:name w:val="TableStyle052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2322E4"/>
  </w:style>
  <w:style w:type="table" w:customStyle="1" w:styleId="TableStyle0319">
    <w:name w:val="TableStyle03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6">
    <w:name w:val="TableStyle011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2322E4"/>
  </w:style>
  <w:style w:type="table" w:customStyle="1" w:styleId="TableStyle02114">
    <w:name w:val="TableStyle0211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2322E4"/>
  </w:style>
  <w:style w:type="table" w:customStyle="1" w:styleId="TableStyle12110">
    <w:name w:val="TableStyle12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9">
    <w:name w:val="TableStyle221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2322E4"/>
  </w:style>
  <w:style w:type="table" w:customStyle="1" w:styleId="TableStyle0416">
    <w:name w:val="TableStyle04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2322E4"/>
  </w:style>
  <w:style w:type="table" w:customStyle="1" w:styleId="TableStyle05110">
    <w:name w:val="TableStyle05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2322E4"/>
  </w:style>
  <w:style w:type="table" w:customStyle="1" w:styleId="TableStyle0615">
    <w:name w:val="TableStyle0615"/>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2322E4"/>
  </w:style>
  <w:style w:type="table" w:customStyle="1" w:styleId="TableStyle085">
    <w:name w:val="TableStyle085"/>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2322E4"/>
  </w:style>
  <w:style w:type="numbering" w:customStyle="1" w:styleId="813">
    <w:name w:val="Нет списка813"/>
    <w:next w:val="a9"/>
    <w:uiPriority w:val="99"/>
    <w:semiHidden/>
    <w:unhideWhenUsed/>
    <w:rsid w:val="002322E4"/>
  </w:style>
  <w:style w:type="table" w:customStyle="1" w:styleId="TableStyle094">
    <w:name w:val="TableStyle094"/>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2322E4"/>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2322E4"/>
  </w:style>
  <w:style w:type="table" w:customStyle="1" w:styleId="TableStyle0104">
    <w:name w:val="TableStyle0104"/>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4">
    <w:name w:val="TableStyle194"/>
    <w:rsid w:val="002322E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7">
    <w:name w:val="TableStyle0127"/>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4">
    <w:name w:val="TableStyle02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4">
    <w:name w:val="TableStyle12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5">
    <w:name w:val="TableStyle3315"/>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2322E4"/>
  </w:style>
  <w:style w:type="table" w:customStyle="1" w:styleId="TableStyle31110">
    <w:name w:val="TableStyle31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0">
    <w:name w:val="TableStyle03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2322E4"/>
  </w:style>
  <w:style w:type="table" w:customStyle="1" w:styleId="TableStyle22110">
    <w:name w:val="TableStyle22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2322E4"/>
  </w:style>
  <w:style w:type="table" w:customStyle="1" w:styleId="970">
    <w:name w:val="Сетка таблицы97"/>
    <w:basedOn w:val="a8"/>
    <w:next w:val="aa"/>
    <w:uiPriority w:val="59"/>
    <w:rsid w:val="002322E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7">
    <w:name w:val="Нет списка107"/>
    <w:next w:val="a9"/>
    <w:uiPriority w:val="99"/>
    <w:semiHidden/>
    <w:unhideWhenUsed/>
    <w:rsid w:val="002322E4"/>
  </w:style>
  <w:style w:type="table" w:customStyle="1" w:styleId="TableStyle1104">
    <w:name w:val="TableStyle110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2322E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2322E4"/>
  </w:style>
  <w:style w:type="numbering" w:customStyle="1" w:styleId="144">
    <w:name w:val="Нет списка144"/>
    <w:next w:val="a9"/>
    <w:uiPriority w:val="99"/>
    <w:semiHidden/>
    <w:unhideWhenUsed/>
    <w:rsid w:val="002322E4"/>
  </w:style>
  <w:style w:type="table" w:customStyle="1" w:styleId="1400">
    <w:name w:val="Сетка таблицы140"/>
    <w:basedOn w:val="a8"/>
    <w:next w:val="aa"/>
    <w:uiPriority w:val="59"/>
    <w:rsid w:val="001075EC"/>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4644490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0932221">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0602998">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43EB1-0846-4EA1-BFE1-D04FEE80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4393</TotalTime>
  <Pages>50</Pages>
  <Words>23437</Words>
  <Characters>133593</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2019-12-26T07:15:00Z</cp:lastPrinted>
  <dcterms:created xsi:type="dcterms:W3CDTF">2021-11-11T05:30:00Z</dcterms:created>
  <dcterms:modified xsi:type="dcterms:W3CDTF">2024-05-13T05:06:00Z</dcterms:modified>
</cp:coreProperties>
</file>