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CD1051"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17.05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7D430D" w:rsidP="002A7624">
            <w:pPr>
              <w:tabs>
                <w:tab w:val="left" w:pos="4384"/>
              </w:tabs>
              <w:ind w:left="0" w:right="142" w:firstLine="426"/>
              <w:jc w:val="center"/>
              <w:rPr>
                <w:i/>
                <w:sz w:val="18"/>
                <w:szCs w:val="18"/>
              </w:rPr>
            </w:pPr>
            <w:r>
              <w:rPr>
                <w:i/>
                <w:sz w:val="18"/>
                <w:szCs w:val="18"/>
              </w:rPr>
              <w:t>20</w:t>
            </w:r>
            <w:r w:rsidR="009C5D4E">
              <w:rPr>
                <w:i/>
                <w:sz w:val="18"/>
                <w:szCs w:val="18"/>
              </w:rPr>
              <w:t xml:space="preserve"> Января</w:t>
            </w:r>
          </w:p>
          <w:p w:rsidR="002A0101" w:rsidRDefault="0076694B" w:rsidP="002A7624">
            <w:pPr>
              <w:tabs>
                <w:tab w:val="left" w:pos="4384"/>
              </w:tabs>
              <w:ind w:left="0" w:right="142" w:firstLine="426"/>
              <w:jc w:val="center"/>
              <w:rPr>
                <w:i/>
                <w:sz w:val="18"/>
                <w:szCs w:val="18"/>
              </w:rPr>
            </w:pPr>
            <w:r>
              <w:rPr>
                <w:i/>
                <w:sz w:val="18"/>
                <w:szCs w:val="18"/>
              </w:rPr>
              <w:t>202</w:t>
            </w:r>
            <w:r w:rsidR="009C5D4E">
              <w:rPr>
                <w:i/>
                <w:sz w:val="18"/>
                <w:szCs w:val="18"/>
              </w:rPr>
              <w:t>3</w:t>
            </w:r>
            <w:r w:rsidR="00510221" w:rsidRPr="006A464D">
              <w:rPr>
                <w:i/>
                <w:sz w:val="18"/>
                <w:szCs w:val="18"/>
              </w:rPr>
              <w:t>г.</w:t>
            </w:r>
          </w:p>
          <w:p w:rsidR="00510221" w:rsidRPr="006A464D" w:rsidRDefault="002A0101" w:rsidP="009C5D4E">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7D430D">
              <w:rPr>
                <w:b/>
                <w:i/>
                <w:sz w:val="18"/>
                <w:szCs w:val="18"/>
              </w:rPr>
              <w:t>02</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w:t>
            </w:r>
            <w:proofErr w:type="spellStart"/>
            <w:r w:rsidRPr="006A464D">
              <w:rPr>
                <w:b/>
                <w:i/>
                <w:sz w:val="18"/>
                <w:szCs w:val="18"/>
              </w:rPr>
              <w:t>Хомутовского</w:t>
            </w:r>
            <w:proofErr w:type="spellEnd"/>
            <w:r w:rsidRPr="006A464D">
              <w:rPr>
                <w:b/>
                <w:i/>
                <w:sz w:val="18"/>
                <w:szCs w:val="18"/>
              </w:rPr>
              <w:t xml:space="preserve">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423342"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AB05F0" w:rsidP="00423342">
      <w:pPr>
        <w:tabs>
          <w:tab w:val="left" w:pos="426"/>
          <w:tab w:val="left" w:pos="3976"/>
        </w:tabs>
        <w:ind w:left="426" w:right="282" w:firstLine="426"/>
        <w:rPr>
          <w:sz w:val="18"/>
          <w:szCs w:val="18"/>
        </w:rPr>
      </w:pPr>
      <w:r>
        <w:rPr>
          <w:bCs/>
          <w:sz w:val="18"/>
          <w:szCs w:val="18"/>
          <w:u w:val="single"/>
        </w:rPr>
        <w:t>13</w:t>
      </w:r>
      <w:r w:rsidR="0016111F">
        <w:rPr>
          <w:bCs/>
          <w:sz w:val="18"/>
          <w:szCs w:val="18"/>
          <w:u w:val="single"/>
        </w:rPr>
        <w:t>.01.2023</w:t>
      </w:r>
      <w:r w:rsidR="00254CAD">
        <w:rPr>
          <w:sz w:val="18"/>
          <w:szCs w:val="18"/>
          <w:u w:val="single"/>
        </w:rPr>
        <w:t xml:space="preserve">  № </w:t>
      </w:r>
      <w:r w:rsidR="00D96122">
        <w:rPr>
          <w:sz w:val="18"/>
          <w:szCs w:val="18"/>
          <w:u w:val="single"/>
        </w:rPr>
        <w:t>1</w:t>
      </w:r>
      <w:r>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86F52" w:rsidRPr="007A6408" w:rsidRDefault="00886F52" w:rsidP="00423342">
      <w:pPr>
        <w:tabs>
          <w:tab w:val="left" w:pos="426"/>
          <w:tab w:val="left" w:pos="3976"/>
        </w:tabs>
        <w:ind w:left="426" w:right="282" w:firstLine="426"/>
        <w:rPr>
          <w:sz w:val="18"/>
          <w:szCs w:val="18"/>
        </w:rPr>
      </w:pPr>
    </w:p>
    <w:p w:rsidR="00886F52" w:rsidRDefault="00AB05F0" w:rsidP="00CD1051">
      <w:pPr>
        <w:tabs>
          <w:tab w:val="left" w:pos="3976"/>
        </w:tabs>
        <w:ind w:left="-142" w:right="-136" w:firstLine="426"/>
        <w:rPr>
          <w:sz w:val="18"/>
          <w:szCs w:val="18"/>
        </w:rPr>
      </w:pPr>
      <w:r w:rsidRPr="00AB05F0">
        <w:rPr>
          <w:sz w:val="18"/>
          <w:szCs w:val="18"/>
        </w:rPr>
        <w:t xml:space="preserve">Об утверждении плана мероприятий по осуществлению дорожной деятельности в отношении автомобильных дорог общего пользования местного значения, входящих в транспортный каркас Иркутской области на территории </w:t>
      </w:r>
      <w:proofErr w:type="spellStart"/>
      <w:r w:rsidRPr="00AB05F0">
        <w:rPr>
          <w:sz w:val="18"/>
          <w:szCs w:val="18"/>
        </w:rPr>
        <w:t>Хомутовского</w:t>
      </w:r>
      <w:proofErr w:type="spellEnd"/>
      <w:r w:rsidRPr="00AB05F0">
        <w:rPr>
          <w:sz w:val="18"/>
          <w:szCs w:val="18"/>
        </w:rPr>
        <w:t xml:space="preserve"> муниципального образования на 2023-2025 года.</w:t>
      </w:r>
    </w:p>
    <w:p w:rsidR="00AB05F0" w:rsidRDefault="00AB05F0" w:rsidP="00CD1051">
      <w:pPr>
        <w:tabs>
          <w:tab w:val="left" w:pos="3976"/>
        </w:tabs>
        <w:ind w:left="-142" w:right="-136" w:firstLine="426"/>
        <w:rPr>
          <w:sz w:val="18"/>
          <w:szCs w:val="18"/>
        </w:rPr>
      </w:pPr>
    </w:p>
    <w:p w:rsidR="00AB05F0" w:rsidRDefault="00AB05F0" w:rsidP="00CD1051">
      <w:pPr>
        <w:tabs>
          <w:tab w:val="left" w:pos="3976"/>
        </w:tabs>
        <w:ind w:left="-142" w:right="-136" w:firstLine="426"/>
        <w:rPr>
          <w:sz w:val="18"/>
          <w:szCs w:val="18"/>
        </w:rPr>
      </w:pPr>
      <w:proofErr w:type="gramStart"/>
      <w:r w:rsidRPr="00AB05F0">
        <w:rPr>
          <w:sz w:val="18"/>
          <w:szCs w:val="18"/>
        </w:rPr>
        <w:t xml:space="preserve">В целях эффективной реализации в 2023-2025 годах мероприятий по осуществлению дорожной деятельности в отношении автомобильных дорог общего пользования местного значения, входящих в транспортный каркас Иркутской области, в соответствии с Положением о предоставлении субсидий из областного бюджета местным бюджетам в целях </w:t>
      </w:r>
      <w:proofErr w:type="spellStart"/>
      <w:r w:rsidRPr="00AB05F0">
        <w:rPr>
          <w:sz w:val="18"/>
          <w:szCs w:val="18"/>
        </w:rPr>
        <w:t>софинансирования</w:t>
      </w:r>
      <w:proofErr w:type="spellEnd"/>
      <w:r w:rsidRPr="00AB05F0">
        <w:rPr>
          <w:sz w:val="18"/>
          <w:szCs w:val="18"/>
        </w:rPr>
        <w:t xml:space="preserve"> расходных обязательств муниципальных образований Иркутской области на осуществление дорожной деятельности в отношении автомобильных дорог общего пользования местного значения, входящих</w:t>
      </w:r>
      <w:proofErr w:type="gramEnd"/>
      <w:r w:rsidRPr="00AB05F0">
        <w:rPr>
          <w:sz w:val="18"/>
          <w:szCs w:val="18"/>
        </w:rPr>
        <w:t xml:space="preserve"> в транспортный каркас Иркутской области, утвержденного постановлением Правительства Иркутской области от 31.12.2022 №1119-пп, руководствуясь Уставом </w:t>
      </w:r>
      <w:proofErr w:type="spellStart"/>
      <w:r w:rsidRPr="00AB05F0">
        <w:rPr>
          <w:sz w:val="18"/>
          <w:szCs w:val="18"/>
        </w:rPr>
        <w:t>Хомутовского</w:t>
      </w:r>
      <w:proofErr w:type="spellEnd"/>
      <w:r w:rsidRPr="00AB05F0">
        <w:rPr>
          <w:sz w:val="18"/>
          <w:szCs w:val="18"/>
        </w:rPr>
        <w:t xml:space="preserve"> муниципального образования, администрация </w:t>
      </w:r>
      <w:proofErr w:type="spellStart"/>
      <w:r w:rsidRPr="00AB05F0">
        <w:rPr>
          <w:sz w:val="18"/>
          <w:szCs w:val="18"/>
        </w:rPr>
        <w:t>Хомутовского</w:t>
      </w:r>
      <w:proofErr w:type="spellEnd"/>
      <w:r w:rsidRPr="00AB05F0">
        <w:rPr>
          <w:sz w:val="18"/>
          <w:szCs w:val="18"/>
        </w:rPr>
        <w:t xml:space="preserve"> муниципального образования</w:t>
      </w:r>
      <w:r>
        <w:rPr>
          <w:sz w:val="18"/>
          <w:szCs w:val="18"/>
        </w:rPr>
        <w:t>.</w:t>
      </w:r>
    </w:p>
    <w:p w:rsidR="00AB05F0" w:rsidRPr="00AB05F0" w:rsidRDefault="00AB05F0" w:rsidP="00CD1051">
      <w:pPr>
        <w:tabs>
          <w:tab w:val="left" w:pos="3976"/>
        </w:tabs>
        <w:ind w:left="-142" w:right="-136" w:firstLine="426"/>
        <w:rPr>
          <w:sz w:val="18"/>
          <w:szCs w:val="18"/>
        </w:rPr>
      </w:pPr>
    </w:p>
    <w:p w:rsidR="00AB05F0" w:rsidRDefault="00AB05F0" w:rsidP="00CD1051">
      <w:pPr>
        <w:tabs>
          <w:tab w:val="left" w:pos="3976"/>
        </w:tabs>
        <w:ind w:left="-142" w:right="-136" w:firstLine="426"/>
        <w:rPr>
          <w:sz w:val="18"/>
          <w:szCs w:val="18"/>
        </w:rPr>
      </w:pPr>
      <w:r w:rsidRPr="00AB05F0">
        <w:rPr>
          <w:sz w:val="18"/>
          <w:szCs w:val="18"/>
        </w:rPr>
        <w:t>ПОСТАНОВЛЯЕТ:</w:t>
      </w:r>
    </w:p>
    <w:p w:rsidR="00AB05F0" w:rsidRPr="00AB05F0" w:rsidRDefault="00AB05F0" w:rsidP="00CD1051">
      <w:pPr>
        <w:tabs>
          <w:tab w:val="left" w:pos="3976"/>
        </w:tabs>
        <w:ind w:left="-142" w:right="-136" w:firstLine="426"/>
        <w:rPr>
          <w:sz w:val="18"/>
          <w:szCs w:val="18"/>
        </w:rPr>
      </w:pPr>
    </w:p>
    <w:p w:rsidR="00AB05F0" w:rsidRPr="00AB05F0" w:rsidRDefault="00AB05F0" w:rsidP="00CD1051">
      <w:pPr>
        <w:tabs>
          <w:tab w:val="left" w:pos="3976"/>
        </w:tabs>
        <w:ind w:left="-142" w:right="-136" w:firstLine="426"/>
        <w:rPr>
          <w:sz w:val="18"/>
          <w:szCs w:val="18"/>
        </w:rPr>
      </w:pPr>
      <w:r>
        <w:rPr>
          <w:sz w:val="18"/>
          <w:szCs w:val="18"/>
        </w:rPr>
        <w:t>1.</w:t>
      </w:r>
      <w:r w:rsidRPr="00AB05F0">
        <w:rPr>
          <w:sz w:val="18"/>
          <w:szCs w:val="18"/>
        </w:rPr>
        <w:t xml:space="preserve">Утвердить план мероприятий по осуществлению дорожной деятельности в отношении автомобильных дорог общего пользования местного значения, входящих в транспортный каркас Иркутской области на территории </w:t>
      </w:r>
      <w:proofErr w:type="spellStart"/>
      <w:r w:rsidRPr="00AB05F0">
        <w:rPr>
          <w:sz w:val="18"/>
          <w:szCs w:val="18"/>
        </w:rPr>
        <w:t>Хомутовского</w:t>
      </w:r>
      <w:proofErr w:type="spellEnd"/>
      <w:r w:rsidRPr="00AB05F0">
        <w:rPr>
          <w:sz w:val="18"/>
          <w:szCs w:val="18"/>
        </w:rPr>
        <w:t xml:space="preserve"> муниципального образования на 2023-2025 года (прилагается).</w:t>
      </w:r>
    </w:p>
    <w:p w:rsidR="00AB05F0" w:rsidRPr="00AB05F0" w:rsidRDefault="00AB05F0" w:rsidP="00CD1051">
      <w:pPr>
        <w:tabs>
          <w:tab w:val="left" w:pos="3976"/>
        </w:tabs>
        <w:ind w:left="-142" w:right="-136" w:firstLine="426"/>
        <w:rPr>
          <w:sz w:val="18"/>
          <w:szCs w:val="18"/>
        </w:rPr>
      </w:pPr>
      <w:r>
        <w:rPr>
          <w:sz w:val="18"/>
          <w:szCs w:val="18"/>
        </w:rPr>
        <w:t>2.</w:t>
      </w:r>
      <w:r w:rsidRPr="00AB05F0">
        <w:rPr>
          <w:sz w:val="18"/>
          <w:szCs w:val="18"/>
        </w:rPr>
        <w:t>Настоящее постановление опубликовать в установленном законом порядке.</w:t>
      </w:r>
    </w:p>
    <w:p w:rsidR="00AB05F0" w:rsidRPr="00AB05F0" w:rsidRDefault="00AB05F0" w:rsidP="00CD1051">
      <w:pPr>
        <w:tabs>
          <w:tab w:val="left" w:pos="3976"/>
        </w:tabs>
        <w:ind w:left="-142" w:right="-136" w:firstLine="426"/>
        <w:rPr>
          <w:sz w:val="18"/>
          <w:szCs w:val="18"/>
        </w:rPr>
      </w:pPr>
      <w:r>
        <w:rPr>
          <w:sz w:val="18"/>
          <w:szCs w:val="18"/>
        </w:rPr>
        <w:t>3.</w:t>
      </w:r>
      <w:proofErr w:type="gramStart"/>
      <w:r w:rsidRPr="00AB05F0">
        <w:rPr>
          <w:sz w:val="18"/>
          <w:szCs w:val="18"/>
        </w:rPr>
        <w:t>Контроль за</w:t>
      </w:r>
      <w:proofErr w:type="gramEnd"/>
      <w:r w:rsidRPr="00AB05F0">
        <w:rPr>
          <w:sz w:val="18"/>
          <w:szCs w:val="18"/>
        </w:rPr>
        <w:t xml:space="preserve"> исполнением настоящего постановления возложить на заместителя Главы администрации.</w:t>
      </w:r>
    </w:p>
    <w:p w:rsidR="00AB05F0" w:rsidRPr="00AB05F0" w:rsidRDefault="00AB05F0" w:rsidP="00CD1051">
      <w:pPr>
        <w:tabs>
          <w:tab w:val="left" w:pos="3976"/>
        </w:tabs>
        <w:ind w:left="-142" w:right="-136" w:firstLine="426"/>
        <w:rPr>
          <w:sz w:val="18"/>
          <w:szCs w:val="18"/>
        </w:rPr>
      </w:pPr>
    </w:p>
    <w:p w:rsidR="00AB05F0" w:rsidRPr="00AB05F0" w:rsidRDefault="00AB05F0" w:rsidP="00CD1051">
      <w:pPr>
        <w:tabs>
          <w:tab w:val="left" w:pos="3976"/>
        </w:tabs>
        <w:ind w:left="-142" w:right="-136" w:firstLine="426"/>
        <w:jc w:val="right"/>
        <w:rPr>
          <w:i/>
          <w:sz w:val="18"/>
          <w:szCs w:val="18"/>
        </w:rPr>
      </w:pPr>
      <w:r w:rsidRPr="00AB05F0">
        <w:rPr>
          <w:i/>
          <w:sz w:val="18"/>
          <w:szCs w:val="18"/>
        </w:rPr>
        <w:t xml:space="preserve">Глава администрации                                           В.М. </w:t>
      </w:r>
      <w:proofErr w:type="spellStart"/>
      <w:r w:rsidRPr="00AB05F0">
        <w:rPr>
          <w:i/>
          <w:sz w:val="18"/>
          <w:szCs w:val="18"/>
        </w:rPr>
        <w:t>Колмаченко</w:t>
      </w:r>
      <w:proofErr w:type="spellEnd"/>
    </w:p>
    <w:p w:rsidR="00AB05F0" w:rsidRPr="00AB05F0" w:rsidRDefault="00AB05F0" w:rsidP="00CD1051">
      <w:pPr>
        <w:tabs>
          <w:tab w:val="left" w:pos="3976"/>
        </w:tabs>
        <w:ind w:left="-142" w:right="-136" w:firstLine="426"/>
        <w:jc w:val="right"/>
        <w:rPr>
          <w:i/>
          <w:sz w:val="18"/>
          <w:szCs w:val="18"/>
        </w:rPr>
      </w:pPr>
    </w:p>
    <w:p w:rsidR="00AB05F0" w:rsidRPr="00AB05F0" w:rsidRDefault="00AB05F0" w:rsidP="00CD1051">
      <w:pPr>
        <w:tabs>
          <w:tab w:val="left" w:pos="3976"/>
        </w:tabs>
        <w:ind w:left="-142" w:right="-136" w:firstLine="426"/>
        <w:jc w:val="right"/>
        <w:rPr>
          <w:i/>
          <w:sz w:val="18"/>
          <w:szCs w:val="18"/>
        </w:rPr>
      </w:pPr>
      <w:r w:rsidRPr="00AB05F0">
        <w:rPr>
          <w:i/>
          <w:sz w:val="18"/>
          <w:szCs w:val="18"/>
        </w:rPr>
        <w:t>Приложение</w:t>
      </w:r>
    </w:p>
    <w:p w:rsidR="00AB05F0" w:rsidRPr="00AB05F0" w:rsidRDefault="00AB05F0" w:rsidP="00CD1051">
      <w:pPr>
        <w:tabs>
          <w:tab w:val="left" w:pos="3976"/>
        </w:tabs>
        <w:ind w:left="-142" w:right="-136" w:firstLine="426"/>
        <w:jc w:val="right"/>
        <w:rPr>
          <w:i/>
          <w:sz w:val="18"/>
          <w:szCs w:val="18"/>
        </w:rPr>
      </w:pPr>
      <w:r w:rsidRPr="00AB05F0">
        <w:rPr>
          <w:i/>
          <w:sz w:val="18"/>
          <w:szCs w:val="18"/>
        </w:rPr>
        <w:t xml:space="preserve">к Постановлению администрации </w:t>
      </w:r>
    </w:p>
    <w:p w:rsidR="00AB05F0" w:rsidRPr="00AB05F0" w:rsidRDefault="00AB05F0" w:rsidP="00CD1051">
      <w:pPr>
        <w:tabs>
          <w:tab w:val="left" w:pos="3976"/>
        </w:tabs>
        <w:ind w:left="-142" w:right="-136" w:firstLine="426"/>
        <w:jc w:val="right"/>
        <w:rPr>
          <w:i/>
          <w:sz w:val="18"/>
          <w:szCs w:val="18"/>
        </w:rPr>
      </w:pPr>
      <w:proofErr w:type="spellStart"/>
      <w:r w:rsidRPr="00AB05F0">
        <w:rPr>
          <w:i/>
          <w:sz w:val="18"/>
          <w:szCs w:val="18"/>
        </w:rPr>
        <w:t>Хомутовского</w:t>
      </w:r>
      <w:proofErr w:type="spellEnd"/>
      <w:r w:rsidRPr="00AB05F0">
        <w:rPr>
          <w:i/>
          <w:sz w:val="18"/>
          <w:szCs w:val="18"/>
        </w:rPr>
        <w:t xml:space="preserve"> муниципального образования</w:t>
      </w:r>
    </w:p>
    <w:p w:rsidR="00AB05F0" w:rsidRPr="00AB05F0" w:rsidRDefault="00AB05F0" w:rsidP="00CD1051">
      <w:pPr>
        <w:tabs>
          <w:tab w:val="left" w:pos="3976"/>
        </w:tabs>
        <w:ind w:left="-142" w:right="-136" w:firstLine="426"/>
        <w:jc w:val="right"/>
        <w:rPr>
          <w:sz w:val="18"/>
          <w:szCs w:val="18"/>
        </w:rPr>
      </w:pPr>
      <w:r w:rsidRPr="00AB05F0">
        <w:rPr>
          <w:i/>
          <w:sz w:val="18"/>
          <w:szCs w:val="18"/>
        </w:rPr>
        <w:t>от_</w:t>
      </w:r>
      <w:r>
        <w:rPr>
          <w:i/>
          <w:sz w:val="18"/>
          <w:szCs w:val="18"/>
          <w:u w:val="single"/>
        </w:rPr>
        <w:t>13.01.2023</w:t>
      </w:r>
      <w:r w:rsidRPr="00AB05F0">
        <w:rPr>
          <w:i/>
          <w:sz w:val="18"/>
          <w:szCs w:val="18"/>
        </w:rPr>
        <w:t>_№</w:t>
      </w:r>
      <w:r>
        <w:rPr>
          <w:i/>
          <w:sz w:val="18"/>
          <w:szCs w:val="18"/>
          <w:u w:val="single"/>
        </w:rPr>
        <w:t xml:space="preserve"> 1 о/д</w:t>
      </w:r>
    </w:p>
    <w:p w:rsidR="00AB05F0" w:rsidRPr="00AB05F0" w:rsidRDefault="00AB05F0" w:rsidP="00CD1051">
      <w:pPr>
        <w:tabs>
          <w:tab w:val="left" w:pos="3976"/>
        </w:tabs>
        <w:ind w:left="-142" w:right="-136" w:firstLine="426"/>
        <w:rPr>
          <w:sz w:val="18"/>
          <w:szCs w:val="18"/>
        </w:rPr>
      </w:pPr>
    </w:p>
    <w:p w:rsidR="00AB05F0" w:rsidRPr="00AB05F0" w:rsidRDefault="00AB05F0" w:rsidP="00CD1051">
      <w:pPr>
        <w:tabs>
          <w:tab w:val="left" w:pos="3976"/>
        </w:tabs>
        <w:ind w:left="-142" w:right="-136" w:firstLine="426"/>
        <w:jc w:val="center"/>
        <w:rPr>
          <w:sz w:val="18"/>
          <w:szCs w:val="18"/>
        </w:rPr>
      </w:pPr>
    </w:p>
    <w:p w:rsidR="00AB05F0" w:rsidRPr="00AB05F0" w:rsidRDefault="00AB05F0" w:rsidP="00CD1051">
      <w:pPr>
        <w:tabs>
          <w:tab w:val="left" w:pos="3976"/>
        </w:tabs>
        <w:ind w:left="-142" w:right="-136" w:firstLine="426"/>
        <w:jc w:val="center"/>
        <w:rPr>
          <w:sz w:val="18"/>
          <w:szCs w:val="18"/>
        </w:rPr>
      </w:pPr>
      <w:r w:rsidRPr="00AB05F0">
        <w:rPr>
          <w:sz w:val="18"/>
          <w:szCs w:val="18"/>
        </w:rPr>
        <w:t>ПЛАН МЕРОПРИЯТИЙ</w:t>
      </w:r>
    </w:p>
    <w:p w:rsidR="00AB05F0" w:rsidRDefault="00AB05F0" w:rsidP="00CD1051">
      <w:pPr>
        <w:tabs>
          <w:tab w:val="left" w:pos="3976"/>
        </w:tabs>
        <w:ind w:left="-142" w:right="-136" w:firstLine="426"/>
        <w:jc w:val="center"/>
        <w:rPr>
          <w:sz w:val="18"/>
          <w:szCs w:val="18"/>
        </w:rPr>
      </w:pPr>
      <w:r w:rsidRPr="00AB05F0">
        <w:rPr>
          <w:sz w:val="18"/>
          <w:szCs w:val="18"/>
        </w:rPr>
        <w:t xml:space="preserve">по осуществлению дорожной деятельности в отношении автомобильных дорог общего пользования местного значения, входящих в транспортный каркас Иркутской области на территории </w:t>
      </w:r>
      <w:proofErr w:type="spellStart"/>
      <w:r w:rsidRPr="00AB05F0">
        <w:rPr>
          <w:sz w:val="18"/>
          <w:szCs w:val="18"/>
        </w:rPr>
        <w:t>Хомутовского</w:t>
      </w:r>
      <w:proofErr w:type="spellEnd"/>
      <w:r w:rsidRPr="00AB05F0">
        <w:rPr>
          <w:sz w:val="18"/>
          <w:szCs w:val="18"/>
        </w:rPr>
        <w:t xml:space="preserve"> муниципального образования на 2023-2025 года</w:t>
      </w:r>
      <w:r w:rsidR="002A40A7">
        <w:rPr>
          <w:sz w:val="18"/>
          <w:szCs w:val="18"/>
        </w:rPr>
        <w:t>.</w:t>
      </w:r>
    </w:p>
    <w:p w:rsidR="002A40A7" w:rsidRDefault="002A40A7" w:rsidP="00CD1051">
      <w:pPr>
        <w:tabs>
          <w:tab w:val="left" w:pos="3976"/>
        </w:tabs>
        <w:ind w:left="-142" w:right="-136" w:firstLine="426"/>
        <w:jc w:val="center"/>
        <w:rPr>
          <w:sz w:val="18"/>
          <w:szCs w:val="18"/>
        </w:rPr>
      </w:pPr>
    </w:p>
    <w:tbl>
      <w:tblPr>
        <w:tblStyle w:val="aa"/>
        <w:tblW w:w="10206" w:type="dxa"/>
        <w:tblInd w:w="108" w:type="dxa"/>
        <w:tblLayout w:type="fixed"/>
        <w:tblLook w:val="04A0" w:firstRow="1" w:lastRow="0" w:firstColumn="1" w:lastColumn="0" w:noHBand="0" w:noVBand="1"/>
      </w:tblPr>
      <w:tblGrid>
        <w:gridCol w:w="567"/>
        <w:gridCol w:w="5387"/>
        <w:gridCol w:w="1701"/>
        <w:gridCol w:w="2551"/>
      </w:tblGrid>
      <w:tr w:rsidR="002A40A7" w:rsidRPr="002A40A7" w:rsidTr="00CD1051">
        <w:tc>
          <w:tcPr>
            <w:tcW w:w="567" w:type="dxa"/>
            <w:vAlign w:val="center"/>
          </w:tcPr>
          <w:p w:rsidR="002A40A7" w:rsidRPr="002A40A7" w:rsidRDefault="002A40A7" w:rsidP="00427402">
            <w:pPr>
              <w:tabs>
                <w:tab w:val="left" w:pos="3976"/>
              </w:tabs>
              <w:ind w:left="0" w:right="-136" w:firstLine="0"/>
              <w:jc w:val="left"/>
              <w:rPr>
                <w:sz w:val="18"/>
                <w:szCs w:val="18"/>
              </w:rPr>
            </w:pPr>
            <w:r w:rsidRPr="002A40A7">
              <w:rPr>
                <w:sz w:val="18"/>
                <w:szCs w:val="18"/>
              </w:rPr>
              <w:t>№</w:t>
            </w:r>
          </w:p>
        </w:tc>
        <w:tc>
          <w:tcPr>
            <w:tcW w:w="5387" w:type="dxa"/>
            <w:vAlign w:val="center"/>
          </w:tcPr>
          <w:p w:rsidR="002A40A7" w:rsidRPr="002A40A7" w:rsidRDefault="002A40A7" w:rsidP="00427402">
            <w:pPr>
              <w:tabs>
                <w:tab w:val="left" w:pos="3976"/>
              </w:tabs>
              <w:ind w:left="34" w:right="34" w:firstLine="142"/>
              <w:jc w:val="center"/>
              <w:rPr>
                <w:sz w:val="18"/>
                <w:szCs w:val="18"/>
              </w:rPr>
            </w:pPr>
            <w:r w:rsidRPr="002A40A7">
              <w:rPr>
                <w:sz w:val="18"/>
                <w:szCs w:val="18"/>
              </w:rPr>
              <w:t>Наименование мероприятия</w:t>
            </w:r>
          </w:p>
        </w:tc>
        <w:tc>
          <w:tcPr>
            <w:tcW w:w="1701" w:type="dxa"/>
            <w:vAlign w:val="center"/>
          </w:tcPr>
          <w:p w:rsidR="002A40A7" w:rsidRPr="002A40A7" w:rsidRDefault="002A40A7" w:rsidP="00571DF0">
            <w:pPr>
              <w:tabs>
                <w:tab w:val="left" w:pos="3976"/>
              </w:tabs>
              <w:ind w:left="34" w:right="176" w:firstLine="141"/>
              <w:jc w:val="center"/>
              <w:rPr>
                <w:sz w:val="18"/>
                <w:szCs w:val="18"/>
              </w:rPr>
            </w:pPr>
            <w:r w:rsidRPr="002A40A7">
              <w:rPr>
                <w:sz w:val="18"/>
                <w:szCs w:val="18"/>
              </w:rPr>
              <w:t>Срок реализации</w:t>
            </w:r>
          </w:p>
        </w:tc>
        <w:tc>
          <w:tcPr>
            <w:tcW w:w="2551" w:type="dxa"/>
            <w:vAlign w:val="center"/>
          </w:tcPr>
          <w:p w:rsidR="002A40A7" w:rsidRPr="002A40A7" w:rsidRDefault="002A40A7" w:rsidP="00571DF0">
            <w:pPr>
              <w:tabs>
                <w:tab w:val="left" w:pos="3976"/>
              </w:tabs>
              <w:ind w:left="34" w:right="33" w:firstLine="141"/>
              <w:jc w:val="center"/>
              <w:rPr>
                <w:sz w:val="18"/>
                <w:szCs w:val="18"/>
              </w:rPr>
            </w:pPr>
            <w:r w:rsidRPr="002A40A7">
              <w:rPr>
                <w:sz w:val="18"/>
                <w:szCs w:val="18"/>
              </w:rPr>
              <w:t>Ответственное лицо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r w:rsidRPr="002A40A7">
              <w:rPr>
                <w:sz w:val="18"/>
                <w:szCs w:val="18"/>
              </w:rPr>
              <w:t>1</w:t>
            </w: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Выполнение работ по ремонту автомобильных дорог общего пользования местного значения на территории </w:t>
            </w:r>
            <w:proofErr w:type="spellStart"/>
            <w:r w:rsidRPr="002A40A7">
              <w:rPr>
                <w:sz w:val="18"/>
                <w:szCs w:val="18"/>
              </w:rPr>
              <w:t>Хомутовского</w:t>
            </w:r>
            <w:proofErr w:type="spellEnd"/>
            <w:r w:rsidRPr="002A40A7">
              <w:rPr>
                <w:sz w:val="18"/>
                <w:szCs w:val="18"/>
              </w:rPr>
              <w:t xml:space="preserve"> муниципального образования, (сумма мероприятия):</w:t>
            </w:r>
          </w:p>
        </w:tc>
        <w:tc>
          <w:tcPr>
            <w:tcW w:w="1701" w:type="dxa"/>
          </w:tcPr>
          <w:p w:rsidR="002A40A7" w:rsidRPr="002A40A7" w:rsidRDefault="002A40A7" w:rsidP="00571DF0">
            <w:pPr>
              <w:tabs>
                <w:tab w:val="left" w:pos="3976"/>
              </w:tabs>
              <w:ind w:left="34" w:right="176" w:firstLine="141"/>
              <w:rPr>
                <w:sz w:val="18"/>
                <w:szCs w:val="18"/>
              </w:rPr>
            </w:pPr>
          </w:p>
        </w:tc>
        <w:tc>
          <w:tcPr>
            <w:tcW w:w="2551" w:type="dxa"/>
          </w:tcPr>
          <w:p w:rsidR="002A40A7" w:rsidRPr="002A40A7" w:rsidRDefault="002A40A7" w:rsidP="00571DF0">
            <w:pPr>
              <w:tabs>
                <w:tab w:val="left" w:pos="3976"/>
              </w:tabs>
              <w:ind w:left="34" w:right="33" w:firstLine="141"/>
              <w:rPr>
                <w:sz w:val="18"/>
                <w:szCs w:val="18"/>
              </w:rPr>
            </w:pP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с. Хомутово, ул. Щербакова (8 142 502,46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2023</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spellStart"/>
            <w:r w:rsidRPr="002A40A7">
              <w:rPr>
                <w:sz w:val="18"/>
                <w:szCs w:val="18"/>
              </w:rPr>
              <w:t>Лавыгина</w:t>
            </w:r>
            <w:proofErr w:type="spellEnd"/>
            <w:r w:rsidRPr="002A40A7">
              <w:rPr>
                <w:sz w:val="18"/>
                <w:szCs w:val="18"/>
              </w:rPr>
              <w:t xml:space="preserve"> (9 672 254,33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2024</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с. Хомутово, ул. 8 Марта (6 311 531,96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2024</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пер. </w:t>
            </w:r>
            <w:proofErr w:type="gramStart"/>
            <w:r w:rsidRPr="002A40A7">
              <w:rPr>
                <w:sz w:val="18"/>
                <w:szCs w:val="18"/>
              </w:rPr>
              <w:t>Дальний</w:t>
            </w:r>
            <w:proofErr w:type="gramEnd"/>
            <w:r w:rsidRPr="002A40A7">
              <w:rPr>
                <w:sz w:val="18"/>
                <w:szCs w:val="18"/>
              </w:rPr>
              <w:t xml:space="preserve"> (1 941 597,53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2024</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с. Хомутово, ул. Некрасова (2 866 259,40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2023</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gramStart"/>
            <w:r w:rsidRPr="002A40A7">
              <w:rPr>
                <w:sz w:val="18"/>
                <w:szCs w:val="18"/>
              </w:rPr>
              <w:t>Северная</w:t>
            </w:r>
            <w:proofErr w:type="gramEnd"/>
            <w:r w:rsidRPr="002A40A7">
              <w:rPr>
                <w:sz w:val="18"/>
                <w:szCs w:val="18"/>
              </w:rPr>
              <w:t xml:space="preserve"> (9 545 980,51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2023</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gramStart"/>
            <w:r w:rsidRPr="002A40A7">
              <w:rPr>
                <w:sz w:val="18"/>
                <w:szCs w:val="18"/>
              </w:rPr>
              <w:t>Еловая</w:t>
            </w:r>
            <w:proofErr w:type="gramEnd"/>
            <w:r w:rsidRPr="002A40A7">
              <w:rPr>
                <w:sz w:val="18"/>
                <w:szCs w:val="18"/>
              </w:rPr>
              <w:t xml:space="preserve"> (9 720 598,22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2023</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с. Хомутово, ул. Тимирязева (3 692 519,06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2023</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с. Хомутово, ул. Федорова (5 802 642,07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2023</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с. Хомутово, ул. Чапаева (4 840 925,10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2023</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gramStart"/>
            <w:r w:rsidRPr="002A40A7">
              <w:rPr>
                <w:sz w:val="18"/>
                <w:szCs w:val="18"/>
              </w:rPr>
              <w:t>Нагорная</w:t>
            </w:r>
            <w:proofErr w:type="gramEnd"/>
            <w:r w:rsidRPr="002A40A7">
              <w:rPr>
                <w:sz w:val="18"/>
                <w:szCs w:val="18"/>
              </w:rPr>
              <w:t xml:space="preserve"> (1 875 442,24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2024</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gramStart"/>
            <w:r w:rsidRPr="002A40A7">
              <w:rPr>
                <w:sz w:val="18"/>
                <w:szCs w:val="18"/>
              </w:rPr>
              <w:t>Луговая</w:t>
            </w:r>
            <w:proofErr w:type="gramEnd"/>
            <w:r w:rsidRPr="002A40A7">
              <w:rPr>
                <w:sz w:val="18"/>
                <w:szCs w:val="18"/>
              </w:rPr>
              <w:t xml:space="preserve"> (4 479 374,00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2024</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spellStart"/>
            <w:r w:rsidRPr="002A40A7">
              <w:rPr>
                <w:sz w:val="18"/>
                <w:szCs w:val="18"/>
              </w:rPr>
              <w:t>Ощерина</w:t>
            </w:r>
            <w:proofErr w:type="spellEnd"/>
            <w:r w:rsidRPr="002A40A7">
              <w:rPr>
                <w:sz w:val="18"/>
                <w:szCs w:val="18"/>
              </w:rPr>
              <w:t xml:space="preserve"> (7 164 093,00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2024</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с. Хомутово, ул. Эдварда Станкевича (5 948 273,00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2024</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spellStart"/>
            <w:r w:rsidRPr="002A40A7">
              <w:rPr>
                <w:sz w:val="18"/>
                <w:szCs w:val="18"/>
              </w:rPr>
              <w:t>Доготарева</w:t>
            </w:r>
            <w:proofErr w:type="spellEnd"/>
            <w:r w:rsidRPr="002A40A7">
              <w:rPr>
                <w:sz w:val="18"/>
                <w:szCs w:val="18"/>
              </w:rPr>
              <w:t xml:space="preserve"> (7 614 284,00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2024</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gramStart"/>
            <w:r w:rsidRPr="002A40A7">
              <w:rPr>
                <w:sz w:val="18"/>
                <w:szCs w:val="18"/>
              </w:rPr>
              <w:t>Садовая</w:t>
            </w:r>
            <w:proofErr w:type="gramEnd"/>
            <w:r w:rsidRPr="002A40A7">
              <w:rPr>
                <w:sz w:val="18"/>
                <w:szCs w:val="18"/>
              </w:rPr>
              <w:t xml:space="preserve"> (4 383 405,00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2024</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r w:rsidRPr="002A40A7">
              <w:rPr>
                <w:sz w:val="18"/>
                <w:szCs w:val="18"/>
              </w:rPr>
              <w:t>2</w:t>
            </w: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Выполнение капитального ремонта автомобильных дорог общего пользования местного значения на территории </w:t>
            </w:r>
            <w:proofErr w:type="spellStart"/>
            <w:r w:rsidRPr="002A40A7">
              <w:rPr>
                <w:sz w:val="18"/>
                <w:szCs w:val="18"/>
              </w:rPr>
              <w:t>Хомутовского</w:t>
            </w:r>
            <w:proofErr w:type="spellEnd"/>
            <w:r w:rsidRPr="002A40A7">
              <w:rPr>
                <w:sz w:val="18"/>
                <w:szCs w:val="18"/>
              </w:rPr>
              <w:t xml:space="preserve"> муниципального образования:</w:t>
            </w:r>
          </w:p>
        </w:tc>
        <w:tc>
          <w:tcPr>
            <w:tcW w:w="1701" w:type="dxa"/>
          </w:tcPr>
          <w:p w:rsidR="002A40A7" w:rsidRPr="002A40A7" w:rsidRDefault="002A40A7" w:rsidP="00571DF0">
            <w:pPr>
              <w:tabs>
                <w:tab w:val="left" w:pos="3976"/>
              </w:tabs>
              <w:ind w:left="34" w:right="176" w:firstLine="141"/>
              <w:rPr>
                <w:sz w:val="18"/>
                <w:szCs w:val="18"/>
              </w:rPr>
            </w:pPr>
          </w:p>
        </w:tc>
        <w:tc>
          <w:tcPr>
            <w:tcW w:w="2551" w:type="dxa"/>
          </w:tcPr>
          <w:p w:rsidR="002A40A7" w:rsidRPr="002A40A7" w:rsidRDefault="002A40A7" w:rsidP="00571DF0">
            <w:pPr>
              <w:tabs>
                <w:tab w:val="left" w:pos="3976"/>
              </w:tabs>
              <w:ind w:left="34" w:right="33" w:firstLine="141"/>
              <w:rPr>
                <w:sz w:val="18"/>
                <w:szCs w:val="18"/>
              </w:rPr>
            </w:pP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gramStart"/>
            <w:r w:rsidRPr="002A40A7">
              <w:rPr>
                <w:sz w:val="18"/>
                <w:szCs w:val="18"/>
              </w:rPr>
              <w:t>Сиреневая</w:t>
            </w:r>
            <w:proofErr w:type="gramEnd"/>
            <w:r w:rsidRPr="002A40A7">
              <w:rPr>
                <w:sz w:val="18"/>
                <w:szCs w:val="18"/>
              </w:rPr>
              <w:t xml:space="preserve"> (2-й этап) (51 848 450,00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2024</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gramStart"/>
            <w:r w:rsidRPr="002A40A7">
              <w:rPr>
                <w:sz w:val="18"/>
                <w:szCs w:val="18"/>
              </w:rPr>
              <w:t>Гравийная</w:t>
            </w:r>
            <w:proofErr w:type="gramEnd"/>
            <w:r w:rsidRPr="002A40A7">
              <w:rPr>
                <w:sz w:val="18"/>
                <w:szCs w:val="18"/>
              </w:rPr>
              <w:t xml:space="preserve"> (85 261 960,00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2024</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д. Куда, ул. </w:t>
            </w:r>
            <w:proofErr w:type="gramStart"/>
            <w:r w:rsidRPr="002A40A7">
              <w:rPr>
                <w:sz w:val="18"/>
                <w:szCs w:val="18"/>
              </w:rPr>
              <w:t>Луговая</w:t>
            </w:r>
            <w:proofErr w:type="gramEnd"/>
            <w:r w:rsidRPr="002A40A7">
              <w:rPr>
                <w:sz w:val="18"/>
                <w:szCs w:val="18"/>
              </w:rPr>
              <w:t xml:space="preserve"> (30 000 000,00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2025</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spellStart"/>
            <w:r w:rsidRPr="002A40A7">
              <w:rPr>
                <w:sz w:val="18"/>
                <w:szCs w:val="18"/>
              </w:rPr>
              <w:t>Кольцовская</w:t>
            </w:r>
            <w:proofErr w:type="spellEnd"/>
            <w:r w:rsidRPr="002A40A7">
              <w:rPr>
                <w:sz w:val="18"/>
                <w:szCs w:val="18"/>
              </w:rPr>
              <w:t xml:space="preserve"> (35 000 000,00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2025</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с. Хомутово, ул. Эдварда Станкевича (40 000 000,00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2025</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gramStart"/>
            <w:r w:rsidRPr="002A40A7">
              <w:rPr>
                <w:sz w:val="18"/>
                <w:szCs w:val="18"/>
              </w:rPr>
              <w:t>Подгорная</w:t>
            </w:r>
            <w:proofErr w:type="gramEnd"/>
            <w:r w:rsidRPr="002A40A7">
              <w:rPr>
                <w:sz w:val="18"/>
                <w:szCs w:val="18"/>
              </w:rPr>
              <w:t xml:space="preserve"> (20 000 000,00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2025</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gramStart"/>
            <w:r w:rsidRPr="002A40A7">
              <w:rPr>
                <w:sz w:val="18"/>
                <w:szCs w:val="18"/>
              </w:rPr>
              <w:t>Дальневосточная</w:t>
            </w:r>
            <w:proofErr w:type="gramEnd"/>
            <w:r w:rsidRPr="002A40A7">
              <w:rPr>
                <w:sz w:val="18"/>
                <w:szCs w:val="18"/>
              </w:rPr>
              <w:t xml:space="preserve"> (15 000 000,00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2025</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с. Хомутово, ул. 50 лет Октября (30 000 000,00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2025</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с. Хомутово, ул. Кирова (30 000 000,00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2025</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с. Хомутово, ул. Горького (40 000 000,00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2025</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gramStart"/>
            <w:r w:rsidRPr="002A40A7">
              <w:rPr>
                <w:sz w:val="18"/>
                <w:szCs w:val="18"/>
              </w:rPr>
              <w:t>Донская</w:t>
            </w:r>
            <w:proofErr w:type="gramEnd"/>
            <w:r w:rsidRPr="002A40A7">
              <w:rPr>
                <w:sz w:val="18"/>
                <w:szCs w:val="18"/>
              </w:rPr>
              <w:t xml:space="preserve"> (15 000 000,00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2025</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gramStart"/>
            <w:r w:rsidRPr="002A40A7">
              <w:rPr>
                <w:sz w:val="18"/>
                <w:szCs w:val="18"/>
              </w:rPr>
              <w:t>Днепровская</w:t>
            </w:r>
            <w:proofErr w:type="gramEnd"/>
            <w:r w:rsidRPr="002A40A7">
              <w:rPr>
                <w:sz w:val="18"/>
                <w:szCs w:val="18"/>
              </w:rPr>
              <w:t xml:space="preserve"> (15 000 000,00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2025</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r w:rsidRPr="002A40A7">
              <w:rPr>
                <w:sz w:val="18"/>
                <w:szCs w:val="18"/>
              </w:rPr>
              <w:t xml:space="preserve">с. Хомутово, ул. </w:t>
            </w:r>
            <w:proofErr w:type="gramStart"/>
            <w:r w:rsidRPr="002A40A7">
              <w:rPr>
                <w:sz w:val="18"/>
                <w:szCs w:val="18"/>
              </w:rPr>
              <w:t>Солнечная</w:t>
            </w:r>
            <w:proofErr w:type="gramEnd"/>
            <w:r w:rsidRPr="002A40A7">
              <w:rPr>
                <w:sz w:val="18"/>
                <w:szCs w:val="18"/>
              </w:rPr>
              <w:t xml:space="preserve"> (40 000 000,00 рублей)</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2025</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p>
        </w:tc>
        <w:tc>
          <w:tcPr>
            <w:tcW w:w="5387" w:type="dxa"/>
          </w:tcPr>
          <w:p w:rsidR="002A40A7" w:rsidRPr="002A40A7" w:rsidRDefault="002A40A7" w:rsidP="00427402">
            <w:pPr>
              <w:tabs>
                <w:tab w:val="left" w:pos="3976"/>
              </w:tabs>
              <w:ind w:left="34" w:right="34" w:firstLine="142"/>
              <w:rPr>
                <w:sz w:val="18"/>
                <w:szCs w:val="18"/>
              </w:rPr>
            </w:pPr>
            <w:proofErr w:type="gramStart"/>
            <w:r w:rsidRPr="002A40A7">
              <w:rPr>
                <w:sz w:val="18"/>
                <w:szCs w:val="18"/>
              </w:rPr>
              <w:t>с. Хомутово, подъезд в детскому саду №2 (10 000 000,00 рублей)</w:t>
            </w:r>
            <w:proofErr w:type="gramEnd"/>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2025</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МКУ ХЭС ХМО</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r w:rsidRPr="002A40A7">
              <w:rPr>
                <w:sz w:val="18"/>
                <w:szCs w:val="18"/>
              </w:rPr>
              <w:t>3</w:t>
            </w:r>
          </w:p>
        </w:tc>
        <w:tc>
          <w:tcPr>
            <w:tcW w:w="5387" w:type="dxa"/>
          </w:tcPr>
          <w:p w:rsidR="002A40A7" w:rsidRPr="002A40A7" w:rsidRDefault="002A40A7" w:rsidP="00427402">
            <w:pPr>
              <w:tabs>
                <w:tab w:val="left" w:pos="3976"/>
              </w:tabs>
              <w:ind w:left="34" w:right="34" w:firstLine="142"/>
              <w:rPr>
                <w:sz w:val="18"/>
                <w:szCs w:val="18"/>
              </w:rPr>
            </w:pPr>
            <w:proofErr w:type="gramStart"/>
            <w:r w:rsidRPr="002A40A7">
              <w:rPr>
                <w:sz w:val="18"/>
                <w:szCs w:val="18"/>
              </w:rPr>
              <w:t xml:space="preserve">Подготовить заявку в министерство транспорта и дорожного хозяйства Иркутской области на предоставление субсидии в соответствии с Положением о предоставлении субсидий из областного бюджета местным бюджетам в целях </w:t>
            </w:r>
            <w:proofErr w:type="spellStart"/>
            <w:r w:rsidRPr="002A40A7">
              <w:rPr>
                <w:sz w:val="18"/>
                <w:szCs w:val="18"/>
              </w:rPr>
              <w:t>софинансирования</w:t>
            </w:r>
            <w:proofErr w:type="spellEnd"/>
            <w:r w:rsidRPr="002A40A7">
              <w:rPr>
                <w:sz w:val="18"/>
                <w:szCs w:val="18"/>
              </w:rPr>
              <w:t xml:space="preserve"> расходных обязательств муниципальных образований Иркутской области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утвержденного постановлением Правительства Иркутской области от 31.12.2022 №1119-пп</w:t>
            </w:r>
            <w:proofErr w:type="gramEnd"/>
            <w:r w:rsidRPr="002A40A7">
              <w:rPr>
                <w:sz w:val="18"/>
                <w:szCs w:val="18"/>
              </w:rPr>
              <w:t xml:space="preserve"> в срок до 17 января 2023 года</w:t>
            </w:r>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не позднее 17.01.2023</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Отдел МЗ и РМП;</w:t>
            </w:r>
          </w:p>
          <w:p w:rsidR="002A40A7" w:rsidRPr="002A40A7" w:rsidRDefault="002A40A7" w:rsidP="00571DF0">
            <w:pPr>
              <w:tabs>
                <w:tab w:val="left" w:pos="3976"/>
              </w:tabs>
              <w:ind w:left="34" w:right="33" w:firstLine="141"/>
              <w:rPr>
                <w:sz w:val="18"/>
                <w:szCs w:val="18"/>
              </w:rPr>
            </w:pPr>
            <w:r w:rsidRPr="002A40A7">
              <w:rPr>
                <w:sz w:val="18"/>
                <w:szCs w:val="18"/>
              </w:rPr>
              <w:t xml:space="preserve">МКУ «Хозяйственно-эксплуатационная служба </w:t>
            </w:r>
            <w:proofErr w:type="spellStart"/>
            <w:r w:rsidRPr="002A40A7">
              <w:rPr>
                <w:sz w:val="18"/>
                <w:szCs w:val="18"/>
              </w:rPr>
              <w:t>Хомутовского</w:t>
            </w:r>
            <w:proofErr w:type="spellEnd"/>
            <w:r w:rsidRPr="002A40A7">
              <w:rPr>
                <w:sz w:val="18"/>
                <w:szCs w:val="18"/>
              </w:rPr>
              <w:t xml:space="preserve"> муниципального образования»;</w:t>
            </w:r>
          </w:p>
          <w:p w:rsidR="002A40A7" w:rsidRPr="002A40A7" w:rsidRDefault="002A40A7" w:rsidP="00571DF0">
            <w:pPr>
              <w:tabs>
                <w:tab w:val="left" w:pos="3976"/>
              </w:tabs>
              <w:ind w:left="34" w:right="33" w:firstLine="141"/>
              <w:rPr>
                <w:sz w:val="18"/>
                <w:szCs w:val="18"/>
              </w:rPr>
            </w:pPr>
            <w:r w:rsidRPr="002A40A7">
              <w:rPr>
                <w:sz w:val="18"/>
                <w:szCs w:val="18"/>
              </w:rPr>
              <w:t>отдел градостроительства, земельных и имущественных отношений.</w:t>
            </w:r>
          </w:p>
        </w:tc>
      </w:tr>
      <w:tr w:rsidR="002A40A7" w:rsidRPr="002A40A7" w:rsidTr="00CD1051">
        <w:tc>
          <w:tcPr>
            <w:tcW w:w="567" w:type="dxa"/>
          </w:tcPr>
          <w:p w:rsidR="002A40A7" w:rsidRPr="002A40A7" w:rsidRDefault="002A40A7" w:rsidP="00CD1051">
            <w:pPr>
              <w:tabs>
                <w:tab w:val="left" w:pos="3976"/>
              </w:tabs>
              <w:ind w:left="-142" w:right="-136" w:firstLine="426"/>
              <w:rPr>
                <w:sz w:val="18"/>
                <w:szCs w:val="18"/>
              </w:rPr>
            </w:pPr>
            <w:r w:rsidRPr="002A40A7">
              <w:rPr>
                <w:sz w:val="18"/>
                <w:szCs w:val="18"/>
              </w:rPr>
              <w:t>4</w:t>
            </w:r>
          </w:p>
        </w:tc>
        <w:tc>
          <w:tcPr>
            <w:tcW w:w="5387" w:type="dxa"/>
          </w:tcPr>
          <w:p w:rsidR="002A40A7" w:rsidRPr="002A40A7" w:rsidRDefault="002A40A7" w:rsidP="00427402">
            <w:pPr>
              <w:tabs>
                <w:tab w:val="left" w:pos="3976"/>
              </w:tabs>
              <w:ind w:left="34" w:right="34" w:firstLine="142"/>
              <w:rPr>
                <w:sz w:val="18"/>
                <w:szCs w:val="18"/>
              </w:rPr>
            </w:pPr>
            <w:proofErr w:type="gramStart"/>
            <w:r w:rsidRPr="002A40A7">
              <w:rPr>
                <w:sz w:val="18"/>
                <w:szCs w:val="18"/>
              </w:rPr>
              <w:t xml:space="preserve">Предусмотреть </w:t>
            </w:r>
            <w:proofErr w:type="spellStart"/>
            <w:r w:rsidRPr="002A40A7">
              <w:rPr>
                <w:sz w:val="18"/>
                <w:szCs w:val="18"/>
              </w:rPr>
              <w:t>софинансирование</w:t>
            </w:r>
            <w:proofErr w:type="spellEnd"/>
            <w:r w:rsidRPr="002A40A7">
              <w:rPr>
                <w:sz w:val="18"/>
                <w:szCs w:val="18"/>
              </w:rPr>
              <w:t xml:space="preserve"> из местного бюджета </w:t>
            </w:r>
            <w:proofErr w:type="spellStart"/>
            <w:r w:rsidRPr="002A40A7">
              <w:rPr>
                <w:sz w:val="18"/>
                <w:szCs w:val="18"/>
              </w:rPr>
              <w:t>Хомутовского</w:t>
            </w:r>
            <w:proofErr w:type="spellEnd"/>
            <w:r w:rsidRPr="002A40A7">
              <w:rPr>
                <w:sz w:val="18"/>
                <w:szCs w:val="18"/>
              </w:rPr>
              <w:t xml:space="preserve"> муниципального образования  мероприятий по осуществлению дорожной деятельности в отношении автомобильных дорог общего пользования местного значения, входящих в транспортный каркас Иркутской области на территории </w:t>
            </w:r>
            <w:proofErr w:type="spellStart"/>
            <w:r w:rsidRPr="002A40A7">
              <w:rPr>
                <w:sz w:val="18"/>
                <w:szCs w:val="18"/>
              </w:rPr>
              <w:t>Хомутовского</w:t>
            </w:r>
            <w:proofErr w:type="spellEnd"/>
            <w:r w:rsidRPr="002A40A7">
              <w:rPr>
                <w:sz w:val="18"/>
                <w:szCs w:val="18"/>
              </w:rPr>
              <w:t xml:space="preserve"> муниципального образования на 2023 год в размере 1 498 830,00 рублей, на 2024 год – 1 899 230,00 рублей, на 2025 год – 1 899 230,00 рублей.</w:t>
            </w:r>
            <w:proofErr w:type="gramEnd"/>
          </w:p>
        </w:tc>
        <w:tc>
          <w:tcPr>
            <w:tcW w:w="1701" w:type="dxa"/>
          </w:tcPr>
          <w:p w:rsidR="002A40A7" w:rsidRPr="002A40A7" w:rsidRDefault="002A40A7" w:rsidP="00571DF0">
            <w:pPr>
              <w:tabs>
                <w:tab w:val="left" w:pos="3976"/>
              </w:tabs>
              <w:ind w:left="34" w:right="176" w:firstLine="141"/>
              <w:rPr>
                <w:sz w:val="18"/>
                <w:szCs w:val="18"/>
              </w:rPr>
            </w:pPr>
            <w:r w:rsidRPr="002A40A7">
              <w:rPr>
                <w:sz w:val="18"/>
                <w:szCs w:val="18"/>
              </w:rPr>
              <w:t>Январь-февраль 2023</w:t>
            </w:r>
          </w:p>
        </w:tc>
        <w:tc>
          <w:tcPr>
            <w:tcW w:w="2551" w:type="dxa"/>
          </w:tcPr>
          <w:p w:rsidR="002A40A7" w:rsidRPr="002A40A7" w:rsidRDefault="002A40A7" w:rsidP="00571DF0">
            <w:pPr>
              <w:tabs>
                <w:tab w:val="left" w:pos="3976"/>
              </w:tabs>
              <w:ind w:left="34" w:right="33" w:firstLine="141"/>
              <w:rPr>
                <w:sz w:val="18"/>
                <w:szCs w:val="18"/>
              </w:rPr>
            </w:pPr>
            <w:r w:rsidRPr="002A40A7">
              <w:rPr>
                <w:sz w:val="18"/>
                <w:szCs w:val="18"/>
              </w:rPr>
              <w:t>Отдел бюджетного планирования</w:t>
            </w:r>
          </w:p>
        </w:tc>
      </w:tr>
    </w:tbl>
    <w:p w:rsidR="002A40A7" w:rsidRDefault="002A40A7" w:rsidP="00CD1051">
      <w:pPr>
        <w:tabs>
          <w:tab w:val="left" w:pos="3976"/>
        </w:tabs>
        <w:ind w:left="-142" w:right="-136" w:firstLine="426"/>
        <w:rPr>
          <w:sz w:val="18"/>
          <w:szCs w:val="18"/>
        </w:rPr>
      </w:pPr>
    </w:p>
    <w:p w:rsidR="002A40A7" w:rsidRDefault="002A40A7" w:rsidP="00CD1051">
      <w:pPr>
        <w:tabs>
          <w:tab w:val="left" w:pos="3976"/>
        </w:tabs>
        <w:ind w:left="-142" w:right="-136" w:firstLine="426"/>
        <w:rPr>
          <w:sz w:val="18"/>
          <w:szCs w:val="18"/>
        </w:rPr>
      </w:pPr>
    </w:p>
    <w:p w:rsidR="001735D2" w:rsidRPr="001735D2" w:rsidRDefault="001735D2" w:rsidP="00CD1051">
      <w:pPr>
        <w:tabs>
          <w:tab w:val="left" w:pos="3976"/>
        </w:tabs>
        <w:ind w:left="-142" w:right="-136" w:firstLine="426"/>
        <w:jc w:val="right"/>
        <w:rPr>
          <w:i/>
          <w:sz w:val="18"/>
          <w:szCs w:val="18"/>
        </w:rPr>
      </w:pPr>
      <w:r w:rsidRPr="001735D2">
        <w:rPr>
          <w:i/>
          <w:sz w:val="18"/>
          <w:szCs w:val="18"/>
        </w:rPr>
        <w:t xml:space="preserve">Начальник отдела МЗ и РМП                                 Е.Н. Дубровина </w:t>
      </w:r>
    </w:p>
    <w:p w:rsidR="001735D2" w:rsidRDefault="001735D2" w:rsidP="00CD1051">
      <w:pPr>
        <w:tabs>
          <w:tab w:val="left" w:pos="3976"/>
        </w:tabs>
        <w:ind w:left="-142" w:right="-136" w:firstLine="426"/>
        <w:rPr>
          <w:sz w:val="18"/>
          <w:szCs w:val="18"/>
        </w:rPr>
      </w:pPr>
    </w:p>
    <w:p w:rsidR="00D959EF" w:rsidRDefault="00D959EF" w:rsidP="00CD1051">
      <w:pPr>
        <w:tabs>
          <w:tab w:val="left" w:pos="3976"/>
        </w:tabs>
        <w:ind w:left="-142" w:right="-136" w:firstLine="426"/>
        <w:rPr>
          <w:sz w:val="18"/>
          <w:szCs w:val="18"/>
        </w:rPr>
      </w:pPr>
    </w:p>
    <w:p w:rsidR="00D959EF" w:rsidRPr="007A6408" w:rsidRDefault="00D959EF" w:rsidP="00CD1051">
      <w:pPr>
        <w:tabs>
          <w:tab w:val="left" w:pos="426"/>
          <w:tab w:val="left" w:pos="3976"/>
        </w:tabs>
        <w:ind w:left="-142" w:right="-136" w:firstLine="426"/>
        <w:jc w:val="center"/>
        <w:rPr>
          <w:b/>
          <w:sz w:val="18"/>
          <w:szCs w:val="18"/>
        </w:rPr>
      </w:pPr>
      <w:r w:rsidRPr="007A6408">
        <w:rPr>
          <w:sz w:val="18"/>
          <w:szCs w:val="18"/>
        </w:rPr>
        <w:t>РОССИЙСКАЯ ФЕДЕРАЦИЯ</w:t>
      </w:r>
    </w:p>
    <w:p w:rsidR="00D959EF" w:rsidRPr="007A6408" w:rsidRDefault="00D959EF" w:rsidP="00CD1051">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D959EF" w:rsidRPr="007A6408" w:rsidRDefault="00D959EF" w:rsidP="00CD1051">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D959EF" w:rsidRDefault="00D959EF" w:rsidP="00CD1051">
      <w:pPr>
        <w:tabs>
          <w:tab w:val="left" w:pos="426"/>
          <w:tab w:val="left" w:pos="3976"/>
        </w:tabs>
        <w:ind w:left="-142" w:right="-136" w:firstLine="426"/>
        <w:jc w:val="center"/>
        <w:rPr>
          <w:b/>
          <w:bCs/>
          <w:sz w:val="18"/>
          <w:szCs w:val="18"/>
        </w:rPr>
      </w:pPr>
      <w:r w:rsidRPr="007A6408">
        <w:rPr>
          <w:b/>
          <w:bCs/>
          <w:sz w:val="18"/>
          <w:szCs w:val="18"/>
        </w:rPr>
        <w:t>АДМИНИСТРАЦИЯ</w:t>
      </w:r>
    </w:p>
    <w:p w:rsidR="00D959EF" w:rsidRDefault="00D959EF" w:rsidP="00CD1051">
      <w:pPr>
        <w:tabs>
          <w:tab w:val="left" w:pos="426"/>
          <w:tab w:val="left" w:pos="3976"/>
        </w:tabs>
        <w:ind w:left="-142" w:right="-136" w:firstLine="426"/>
        <w:jc w:val="center"/>
        <w:rPr>
          <w:b/>
          <w:bCs/>
          <w:sz w:val="18"/>
          <w:szCs w:val="18"/>
        </w:rPr>
      </w:pPr>
      <w:r>
        <w:rPr>
          <w:b/>
          <w:bCs/>
          <w:sz w:val="18"/>
          <w:szCs w:val="18"/>
        </w:rPr>
        <w:t>ПОСТАНОВЛЕНИЕ</w:t>
      </w:r>
    </w:p>
    <w:p w:rsidR="00D959EF" w:rsidRPr="007A6408" w:rsidRDefault="00D959EF" w:rsidP="00CD1051">
      <w:pPr>
        <w:tabs>
          <w:tab w:val="left" w:pos="426"/>
          <w:tab w:val="left" w:pos="3976"/>
        </w:tabs>
        <w:ind w:left="-142" w:right="-136" w:firstLine="426"/>
        <w:jc w:val="center"/>
        <w:rPr>
          <w:b/>
          <w:bCs/>
          <w:sz w:val="18"/>
          <w:szCs w:val="18"/>
        </w:rPr>
      </w:pPr>
    </w:p>
    <w:p w:rsidR="00D959EF" w:rsidRPr="007A6408" w:rsidRDefault="00D959EF" w:rsidP="00CD1051">
      <w:pPr>
        <w:tabs>
          <w:tab w:val="left" w:pos="426"/>
          <w:tab w:val="left" w:pos="3976"/>
        </w:tabs>
        <w:ind w:left="-142" w:right="-136" w:firstLine="426"/>
        <w:rPr>
          <w:sz w:val="18"/>
          <w:szCs w:val="18"/>
        </w:rPr>
      </w:pPr>
      <w:r>
        <w:rPr>
          <w:bCs/>
          <w:sz w:val="18"/>
          <w:szCs w:val="18"/>
          <w:u w:val="single"/>
        </w:rPr>
        <w:t>13.01.2023</w:t>
      </w:r>
      <w:r>
        <w:rPr>
          <w:sz w:val="18"/>
          <w:szCs w:val="18"/>
          <w:u w:val="single"/>
        </w:rPr>
        <w:t xml:space="preserve">  № 3 о/д</w:t>
      </w:r>
    </w:p>
    <w:p w:rsidR="00D959EF" w:rsidRDefault="00D959EF" w:rsidP="00CD1051">
      <w:pPr>
        <w:tabs>
          <w:tab w:val="left" w:pos="426"/>
          <w:tab w:val="left" w:pos="3976"/>
        </w:tabs>
        <w:ind w:left="-142" w:right="-136" w:firstLine="426"/>
        <w:rPr>
          <w:sz w:val="18"/>
          <w:szCs w:val="18"/>
        </w:rPr>
      </w:pPr>
      <w:r w:rsidRPr="007A6408">
        <w:rPr>
          <w:sz w:val="18"/>
          <w:szCs w:val="18"/>
        </w:rPr>
        <w:t xml:space="preserve">       с. Хомутово </w:t>
      </w:r>
    </w:p>
    <w:p w:rsidR="00D959EF" w:rsidRPr="007A6408" w:rsidRDefault="00D959EF" w:rsidP="00CD1051">
      <w:pPr>
        <w:tabs>
          <w:tab w:val="left" w:pos="426"/>
          <w:tab w:val="left" w:pos="3976"/>
        </w:tabs>
        <w:ind w:left="-142" w:right="-136" w:firstLine="426"/>
        <w:rPr>
          <w:sz w:val="18"/>
          <w:szCs w:val="18"/>
        </w:rPr>
      </w:pPr>
    </w:p>
    <w:p w:rsidR="00D959EF" w:rsidRDefault="00D959EF" w:rsidP="00CD1051">
      <w:pPr>
        <w:tabs>
          <w:tab w:val="left" w:pos="3976"/>
        </w:tabs>
        <w:ind w:left="-142" w:right="-136" w:firstLine="426"/>
        <w:rPr>
          <w:sz w:val="18"/>
          <w:szCs w:val="18"/>
        </w:rPr>
      </w:pPr>
      <w:r w:rsidRPr="00D959EF">
        <w:rPr>
          <w:sz w:val="18"/>
          <w:szCs w:val="18"/>
        </w:rPr>
        <w:t>Об  очистке кровель зданий, сооружений, многоквартирных домов, объектов социально-культурного назначения от снега, наледи и сосулек</w:t>
      </w:r>
      <w:r>
        <w:rPr>
          <w:sz w:val="18"/>
          <w:szCs w:val="18"/>
        </w:rPr>
        <w:t>.</w:t>
      </w:r>
    </w:p>
    <w:p w:rsidR="00D959EF" w:rsidRPr="00D959EF" w:rsidRDefault="00D959EF" w:rsidP="00CD1051">
      <w:pPr>
        <w:tabs>
          <w:tab w:val="left" w:pos="3976"/>
        </w:tabs>
        <w:ind w:left="-142" w:right="-136" w:firstLine="426"/>
        <w:rPr>
          <w:sz w:val="18"/>
          <w:szCs w:val="18"/>
        </w:rPr>
      </w:pPr>
    </w:p>
    <w:p w:rsidR="00D959EF" w:rsidRPr="00D959EF" w:rsidRDefault="00D959EF" w:rsidP="00CD1051">
      <w:pPr>
        <w:tabs>
          <w:tab w:val="left" w:pos="3976"/>
        </w:tabs>
        <w:ind w:left="-142" w:right="-136" w:firstLine="426"/>
        <w:rPr>
          <w:sz w:val="18"/>
          <w:szCs w:val="18"/>
        </w:rPr>
      </w:pPr>
      <w:proofErr w:type="gramStart"/>
      <w:r w:rsidRPr="00D959EF">
        <w:rPr>
          <w:sz w:val="18"/>
          <w:szCs w:val="18"/>
        </w:rPr>
        <w:t>В условиях глубокого снежного покрова, в связи с образованием наледи и сосулек на крышах зданий, сооружений, во избежание опасных для жизни и здоровья граждан ситуаций, в соответствии со ст. 14 Федерального закона от 06.10.2003 № 131-ФЗ "Об общих принципах организации местного самоуправления в Российской Федерации» и разделом 4 «Правил и норм технической эксплуатации жилищного фонда», утвержденных постановлением Государственного комитета Российской Федерации</w:t>
      </w:r>
      <w:proofErr w:type="gramEnd"/>
      <w:r w:rsidRPr="00D959EF">
        <w:rPr>
          <w:sz w:val="18"/>
          <w:szCs w:val="18"/>
        </w:rPr>
        <w:t xml:space="preserve"> по строительству и жилищно-коммунальному комплексу от 27.09.2003 №170, руководствуясь ст. 6 Устава </w:t>
      </w:r>
      <w:proofErr w:type="spellStart"/>
      <w:r w:rsidRPr="00D959EF">
        <w:rPr>
          <w:sz w:val="18"/>
          <w:szCs w:val="18"/>
        </w:rPr>
        <w:t>Хомутовского</w:t>
      </w:r>
      <w:proofErr w:type="spellEnd"/>
      <w:r w:rsidRPr="00D959EF">
        <w:rPr>
          <w:sz w:val="18"/>
          <w:szCs w:val="18"/>
        </w:rPr>
        <w:t xml:space="preserve"> муниципального образования, Правилами содержания и благоустройства территории </w:t>
      </w:r>
      <w:proofErr w:type="spellStart"/>
      <w:r w:rsidRPr="00D959EF">
        <w:rPr>
          <w:sz w:val="18"/>
          <w:szCs w:val="18"/>
        </w:rPr>
        <w:t>Хомутовского</w:t>
      </w:r>
      <w:proofErr w:type="spellEnd"/>
      <w:r w:rsidRPr="00D959EF">
        <w:rPr>
          <w:sz w:val="18"/>
          <w:szCs w:val="18"/>
        </w:rPr>
        <w:t xml:space="preserve"> муниципального образования, утвержденными Решением Думы </w:t>
      </w:r>
      <w:proofErr w:type="spellStart"/>
      <w:r w:rsidRPr="00D959EF">
        <w:rPr>
          <w:sz w:val="18"/>
          <w:szCs w:val="18"/>
        </w:rPr>
        <w:t>Хомутовского</w:t>
      </w:r>
      <w:proofErr w:type="spellEnd"/>
      <w:r w:rsidRPr="00D959EF">
        <w:rPr>
          <w:sz w:val="18"/>
          <w:szCs w:val="18"/>
        </w:rPr>
        <w:t xml:space="preserve"> МО от 25.08.2016 № 56-232/д, администрация </w:t>
      </w:r>
      <w:proofErr w:type="spellStart"/>
      <w:r w:rsidRPr="00D959EF">
        <w:rPr>
          <w:sz w:val="18"/>
          <w:szCs w:val="18"/>
        </w:rPr>
        <w:t>Хомутовского</w:t>
      </w:r>
      <w:proofErr w:type="spellEnd"/>
      <w:r w:rsidRPr="00D959EF">
        <w:rPr>
          <w:sz w:val="18"/>
          <w:szCs w:val="18"/>
        </w:rPr>
        <w:t xml:space="preserve"> муниципального образования</w:t>
      </w:r>
    </w:p>
    <w:p w:rsidR="00D959EF" w:rsidRPr="00D959EF" w:rsidRDefault="00D959EF" w:rsidP="00CD1051">
      <w:pPr>
        <w:tabs>
          <w:tab w:val="left" w:pos="3976"/>
        </w:tabs>
        <w:ind w:left="-142" w:right="-136" w:firstLine="426"/>
        <w:rPr>
          <w:sz w:val="18"/>
          <w:szCs w:val="18"/>
        </w:rPr>
      </w:pPr>
    </w:p>
    <w:p w:rsidR="00571DF0" w:rsidRDefault="00571DF0" w:rsidP="00CD1051">
      <w:pPr>
        <w:tabs>
          <w:tab w:val="left" w:pos="3976"/>
        </w:tabs>
        <w:ind w:left="-142" w:right="-136" w:firstLine="426"/>
        <w:rPr>
          <w:sz w:val="18"/>
          <w:szCs w:val="18"/>
        </w:rPr>
      </w:pPr>
    </w:p>
    <w:p w:rsidR="00571DF0" w:rsidRDefault="00571DF0" w:rsidP="00CD1051">
      <w:pPr>
        <w:tabs>
          <w:tab w:val="left" w:pos="3976"/>
        </w:tabs>
        <w:ind w:left="-142" w:right="-136" w:firstLine="426"/>
        <w:rPr>
          <w:sz w:val="18"/>
          <w:szCs w:val="18"/>
        </w:rPr>
      </w:pPr>
    </w:p>
    <w:p w:rsidR="00D959EF" w:rsidRDefault="00D959EF" w:rsidP="00CD1051">
      <w:pPr>
        <w:tabs>
          <w:tab w:val="left" w:pos="3976"/>
        </w:tabs>
        <w:ind w:left="-142" w:right="-136" w:firstLine="426"/>
        <w:rPr>
          <w:sz w:val="18"/>
          <w:szCs w:val="18"/>
        </w:rPr>
      </w:pPr>
      <w:r w:rsidRPr="00D959EF">
        <w:rPr>
          <w:sz w:val="18"/>
          <w:szCs w:val="18"/>
        </w:rPr>
        <w:lastRenderedPageBreak/>
        <w:t>ПОСТАНОВЛЯЕТ:</w:t>
      </w:r>
    </w:p>
    <w:p w:rsidR="00D959EF" w:rsidRPr="00D959EF" w:rsidRDefault="00D959EF" w:rsidP="00CD1051">
      <w:pPr>
        <w:tabs>
          <w:tab w:val="left" w:pos="3976"/>
        </w:tabs>
        <w:ind w:left="-142" w:right="-136" w:firstLine="426"/>
        <w:rPr>
          <w:sz w:val="18"/>
          <w:szCs w:val="18"/>
        </w:rPr>
      </w:pPr>
    </w:p>
    <w:p w:rsidR="00D959EF" w:rsidRPr="00D959EF" w:rsidRDefault="00D959EF" w:rsidP="00CD1051">
      <w:pPr>
        <w:tabs>
          <w:tab w:val="left" w:pos="3976"/>
        </w:tabs>
        <w:ind w:left="-142" w:right="-136" w:firstLine="426"/>
        <w:rPr>
          <w:sz w:val="18"/>
          <w:szCs w:val="18"/>
        </w:rPr>
      </w:pPr>
      <w:r w:rsidRPr="00D959EF">
        <w:rPr>
          <w:sz w:val="18"/>
          <w:szCs w:val="18"/>
        </w:rPr>
        <w:t xml:space="preserve">1.Рекомендовать руководителям предприятий, организаций, учреждений всех форм собственности, управляющим компаниям: </w:t>
      </w:r>
    </w:p>
    <w:p w:rsidR="00D959EF" w:rsidRPr="00D959EF" w:rsidRDefault="00D959EF" w:rsidP="00CD1051">
      <w:pPr>
        <w:tabs>
          <w:tab w:val="left" w:pos="3976"/>
        </w:tabs>
        <w:ind w:left="-142" w:right="-136" w:firstLine="426"/>
        <w:rPr>
          <w:sz w:val="18"/>
          <w:szCs w:val="18"/>
        </w:rPr>
      </w:pPr>
      <w:r w:rsidRPr="00D959EF">
        <w:rPr>
          <w:sz w:val="18"/>
          <w:szCs w:val="18"/>
        </w:rPr>
        <w:t>1.1.провести необходимые работы по своевременному удалению снега и ледяных образований с крыш и прилегающих территорий;</w:t>
      </w:r>
    </w:p>
    <w:p w:rsidR="00D959EF" w:rsidRPr="00D959EF" w:rsidRDefault="00D959EF" w:rsidP="00CD1051">
      <w:pPr>
        <w:tabs>
          <w:tab w:val="left" w:pos="3976"/>
        </w:tabs>
        <w:ind w:left="-142" w:right="-136" w:firstLine="426"/>
        <w:rPr>
          <w:sz w:val="18"/>
          <w:szCs w:val="18"/>
        </w:rPr>
      </w:pPr>
      <w:r w:rsidRPr="00D959EF">
        <w:rPr>
          <w:sz w:val="18"/>
          <w:szCs w:val="18"/>
        </w:rPr>
        <w:t>1.2.места возможного падения снега и сосулек оградить, обеспечив безопасность пешеходов, проезда и парковки автотранспорта;</w:t>
      </w:r>
    </w:p>
    <w:p w:rsidR="00D959EF" w:rsidRPr="00D959EF" w:rsidRDefault="00D959EF" w:rsidP="00CD1051">
      <w:pPr>
        <w:tabs>
          <w:tab w:val="left" w:pos="3976"/>
        </w:tabs>
        <w:ind w:left="-142" w:right="-136" w:firstLine="426"/>
        <w:rPr>
          <w:sz w:val="18"/>
          <w:szCs w:val="18"/>
        </w:rPr>
      </w:pPr>
      <w:r w:rsidRPr="00D959EF">
        <w:rPr>
          <w:sz w:val="18"/>
          <w:szCs w:val="18"/>
        </w:rPr>
        <w:t>1.3.организовать складирование снега, сброшенного с крыш, и его вывоз в течение 1 (одних) суток.</w:t>
      </w:r>
    </w:p>
    <w:p w:rsidR="00D959EF" w:rsidRPr="00D959EF" w:rsidRDefault="00D959EF" w:rsidP="00CD1051">
      <w:pPr>
        <w:tabs>
          <w:tab w:val="left" w:pos="3976"/>
        </w:tabs>
        <w:ind w:left="-142" w:right="-136" w:firstLine="426"/>
        <w:rPr>
          <w:sz w:val="18"/>
          <w:szCs w:val="18"/>
        </w:rPr>
      </w:pPr>
      <w:r w:rsidRPr="00D959EF">
        <w:rPr>
          <w:sz w:val="18"/>
          <w:szCs w:val="18"/>
        </w:rPr>
        <w:t>2.Мероприятия по удалению снежного покрова, наледи и сосулек с кровель зданий, сооружений, многоквартирных домов, объектов социально-культурного назначения провести до 18 марта 2023 года.</w:t>
      </w:r>
    </w:p>
    <w:p w:rsidR="00D959EF" w:rsidRPr="00D959EF" w:rsidRDefault="00D959EF" w:rsidP="00CD1051">
      <w:pPr>
        <w:tabs>
          <w:tab w:val="left" w:pos="3976"/>
        </w:tabs>
        <w:ind w:left="-142" w:right="-136" w:firstLine="426"/>
        <w:rPr>
          <w:sz w:val="18"/>
          <w:szCs w:val="18"/>
        </w:rPr>
      </w:pPr>
      <w:r w:rsidRPr="00D959EF">
        <w:rPr>
          <w:sz w:val="18"/>
          <w:szCs w:val="18"/>
        </w:rPr>
        <w:t xml:space="preserve">3.Назначить ответственным лицом по очистке кровли здания администрации  </w:t>
      </w:r>
      <w:proofErr w:type="spellStart"/>
      <w:r w:rsidRPr="00D959EF">
        <w:rPr>
          <w:sz w:val="18"/>
          <w:szCs w:val="18"/>
        </w:rPr>
        <w:t>Хомутовского</w:t>
      </w:r>
      <w:proofErr w:type="spellEnd"/>
      <w:r w:rsidRPr="00D959EF">
        <w:rPr>
          <w:sz w:val="18"/>
          <w:szCs w:val="18"/>
        </w:rPr>
        <w:t xml:space="preserve"> муниципального образования – руководителя аппарата администрации </w:t>
      </w:r>
      <w:proofErr w:type="spellStart"/>
      <w:r w:rsidRPr="00D959EF">
        <w:rPr>
          <w:sz w:val="18"/>
          <w:szCs w:val="18"/>
        </w:rPr>
        <w:t>Хомутовского</w:t>
      </w:r>
      <w:proofErr w:type="spellEnd"/>
      <w:r w:rsidRPr="00D959EF">
        <w:rPr>
          <w:sz w:val="18"/>
          <w:szCs w:val="18"/>
        </w:rPr>
        <w:t xml:space="preserve"> МО.</w:t>
      </w:r>
    </w:p>
    <w:p w:rsidR="00D959EF" w:rsidRPr="00D959EF" w:rsidRDefault="00D959EF" w:rsidP="00CD1051">
      <w:pPr>
        <w:tabs>
          <w:tab w:val="left" w:pos="3976"/>
        </w:tabs>
        <w:ind w:left="-142" w:right="-136" w:firstLine="426"/>
        <w:rPr>
          <w:sz w:val="18"/>
          <w:szCs w:val="18"/>
        </w:rPr>
      </w:pPr>
      <w:r w:rsidRPr="00D959EF">
        <w:rPr>
          <w:sz w:val="18"/>
          <w:szCs w:val="18"/>
        </w:rPr>
        <w:t xml:space="preserve">4.Назначить ответственным лицом директора МУК КСК </w:t>
      </w:r>
      <w:proofErr w:type="spellStart"/>
      <w:r w:rsidRPr="00D959EF">
        <w:rPr>
          <w:sz w:val="18"/>
          <w:szCs w:val="18"/>
        </w:rPr>
        <w:t>Хомутовского</w:t>
      </w:r>
      <w:proofErr w:type="spellEnd"/>
      <w:r w:rsidRPr="00D959EF">
        <w:rPr>
          <w:sz w:val="18"/>
          <w:szCs w:val="18"/>
        </w:rPr>
        <w:t xml:space="preserve"> МО по очистке кровли зданий: Библиотеки МУК КСК </w:t>
      </w:r>
      <w:proofErr w:type="spellStart"/>
      <w:r w:rsidRPr="00D959EF">
        <w:rPr>
          <w:sz w:val="18"/>
          <w:szCs w:val="18"/>
        </w:rPr>
        <w:t>Хомутовского</w:t>
      </w:r>
      <w:proofErr w:type="spellEnd"/>
      <w:r w:rsidRPr="00D959EF">
        <w:rPr>
          <w:sz w:val="18"/>
          <w:szCs w:val="18"/>
        </w:rPr>
        <w:t xml:space="preserve"> МО, Дома Культуры с. Хомутово, Дома Культуры в д. Талька, Спортивного комплекса МУК КСК, Дома народного творчества с. Хомутово, Дома народного творчества «Радуга»; Спортивного оздоровительного комплекса п. </w:t>
      </w:r>
      <w:proofErr w:type="spellStart"/>
      <w:r w:rsidRPr="00D959EF">
        <w:rPr>
          <w:sz w:val="18"/>
          <w:szCs w:val="18"/>
        </w:rPr>
        <w:t>Плишкино</w:t>
      </w:r>
      <w:proofErr w:type="spellEnd"/>
      <w:r w:rsidRPr="00D959EF">
        <w:rPr>
          <w:sz w:val="18"/>
          <w:szCs w:val="18"/>
        </w:rPr>
        <w:t>.</w:t>
      </w:r>
    </w:p>
    <w:p w:rsidR="00D959EF" w:rsidRPr="00D959EF" w:rsidRDefault="00D959EF" w:rsidP="00CD1051">
      <w:pPr>
        <w:tabs>
          <w:tab w:val="left" w:pos="3976"/>
        </w:tabs>
        <w:ind w:left="-142" w:right="-136" w:firstLine="426"/>
        <w:rPr>
          <w:sz w:val="18"/>
          <w:szCs w:val="18"/>
        </w:rPr>
      </w:pPr>
      <w:r w:rsidRPr="00D959EF">
        <w:rPr>
          <w:sz w:val="18"/>
          <w:szCs w:val="18"/>
        </w:rPr>
        <w:t xml:space="preserve">5.Довести настоящее Постановление до руководителей предприятий, организаций, учреждений всех форм собственности, управляющих компаний расположенных на территории </w:t>
      </w:r>
      <w:proofErr w:type="spellStart"/>
      <w:r w:rsidRPr="00D959EF">
        <w:rPr>
          <w:sz w:val="18"/>
          <w:szCs w:val="18"/>
        </w:rPr>
        <w:t>Хомутовского</w:t>
      </w:r>
      <w:proofErr w:type="spellEnd"/>
      <w:r w:rsidRPr="00D959EF">
        <w:rPr>
          <w:sz w:val="18"/>
          <w:szCs w:val="18"/>
        </w:rPr>
        <w:t xml:space="preserve"> муниципального образования. </w:t>
      </w:r>
    </w:p>
    <w:p w:rsidR="00D959EF" w:rsidRPr="00D959EF" w:rsidRDefault="00D959EF" w:rsidP="00CD1051">
      <w:pPr>
        <w:tabs>
          <w:tab w:val="left" w:pos="3976"/>
        </w:tabs>
        <w:ind w:left="-142" w:right="-136" w:firstLine="426"/>
        <w:rPr>
          <w:sz w:val="18"/>
          <w:szCs w:val="18"/>
        </w:rPr>
      </w:pPr>
      <w:r w:rsidRPr="00D959EF">
        <w:rPr>
          <w:sz w:val="18"/>
          <w:szCs w:val="18"/>
        </w:rPr>
        <w:t>6.Опубликовать настоящее Постановление в установленном законом порядке.</w:t>
      </w:r>
    </w:p>
    <w:p w:rsidR="00D959EF" w:rsidRPr="00D959EF" w:rsidRDefault="00D959EF" w:rsidP="00CD1051">
      <w:pPr>
        <w:tabs>
          <w:tab w:val="left" w:pos="3976"/>
        </w:tabs>
        <w:ind w:left="-142" w:right="-136" w:firstLine="426"/>
        <w:rPr>
          <w:sz w:val="18"/>
          <w:szCs w:val="18"/>
        </w:rPr>
      </w:pPr>
      <w:r w:rsidRPr="00D959EF">
        <w:rPr>
          <w:sz w:val="18"/>
          <w:szCs w:val="18"/>
        </w:rPr>
        <w:t xml:space="preserve">7. </w:t>
      </w:r>
      <w:proofErr w:type="gramStart"/>
      <w:r w:rsidRPr="00D959EF">
        <w:rPr>
          <w:sz w:val="18"/>
          <w:szCs w:val="18"/>
        </w:rPr>
        <w:t>Контроль за</w:t>
      </w:r>
      <w:proofErr w:type="gramEnd"/>
      <w:r w:rsidRPr="00D959EF">
        <w:rPr>
          <w:sz w:val="18"/>
          <w:szCs w:val="18"/>
        </w:rPr>
        <w:t xml:space="preserve"> исполнением настоящего Постановления возложить на заместителя Главы администрации.</w:t>
      </w:r>
    </w:p>
    <w:p w:rsidR="00D959EF" w:rsidRPr="00D959EF" w:rsidRDefault="00D959EF" w:rsidP="00CD1051">
      <w:pPr>
        <w:tabs>
          <w:tab w:val="left" w:pos="3976"/>
        </w:tabs>
        <w:ind w:left="-142" w:right="-136" w:firstLine="426"/>
        <w:rPr>
          <w:sz w:val="18"/>
          <w:szCs w:val="18"/>
        </w:rPr>
      </w:pPr>
    </w:p>
    <w:p w:rsidR="00D959EF" w:rsidRPr="005E6846" w:rsidRDefault="00D959EF" w:rsidP="00CD1051">
      <w:pPr>
        <w:tabs>
          <w:tab w:val="left" w:pos="3976"/>
        </w:tabs>
        <w:ind w:left="-142" w:right="-136" w:firstLine="426"/>
        <w:jc w:val="right"/>
        <w:rPr>
          <w:i/>
          <w:sz w:val="18"/>
          <w:szCs w:val="18"/>
        </w:rPr>
      </w:pPr>
      <w:r w:rsidRPr="005E6846">
        <w:rPr>
          <w:i/>
          <w:sz w:val="18"/>
          <w:szCs w:val="18"/>
        </w:rPr>
        <w:tab/>
      </w:r>
    </w:p>
    <w:p w:rsidR="00D959EF" w:rsidRPr="005E6846" w:rsidRDefault="00634C65" w:rsidP="00CD1051">
      <w:pPr>
        <w:tabs>
          <w:tab w:val="left" w:pos="3976"/>
        </w:tabs>
        <w:ind w:left="-142" w:right="-136" w:firstLine="426"/>
        <w:jc w:val="right"/>
        <w:rPr>
          <w:i/>
          <w:sz w:val="18"/>
          <w:szCs w:val="18"/>
        </w:rPr>
      </w:pPr>
      <w:r>
        <w:rPr>
          <w:i/>
          <w:sz w:val="18"/>
          <w:szCs w:val="18"/>
        </w:rPr>
        <w:t xml:space="preserve">Глава администрации                          </w:t>
      </w:r>
      <w:r w:rsidR="00D959EF" w:rsidRPr="005E6846">
        <w:rPr>
          <w:i/>
          <w:sz w:val="18"/>
          <w:szCs w:val="18"/>
        </w:rPr>
        <w:t xml:space="preserve">В.М. </w:t>
      </w:r>
      <w:proofErr w:type="spellStart"/>
      <w:r w:rsidR="00D959EF" w:rsidRPr="005E6846">
        <w:rPr>
          <w:i/>
          <w:sz w:val="18"/>
          <w:szCs w:val="18"/>
        </w:rPr>
        <w:t>Колмаченко</w:t>
      </w:r>
      <w:proofErr w:type="spellEnd"/>
    </w:p>
    <w:p w:rsidR="00634C65" w:rsidRDefault="00634C65" w:rsidP="00CD1051">
      <w:pPr>
        <w:tabs>
          <w:tab w:val="left" w:pos="3976"/>
        </w:tabs>
        <w:ind w:left="-142" w:right="-136" w:firstLine="426"/>
        <w:jc w:val="right"/>
        <w:rPr>
          <w:i/>
          <w:sz w:val="18"/>
          <w:szCs w:val="18"/>
        </w:rPr>
      </w:pPr>
    </w:p>
    <w:p w:rsidR="00D959EF" w:rsidRPr="005E6846" w:rsidRDefault="00D959EF" w:rsidP="00CD1051">
      <w:pPr>
        <w:tabs>
          <w:tab w:val="left" w:pos="3976"/>
        </w:tabs>
        <w:ind w:left="-142" w:right="-136" w:firstLine="426"/>
        <w:jc w:val="right"/>
        <w:rPr>
          <w:i/>
          <w:sz w:val="18"/>
          <w:szCs w:val="18"/>
        </w:rPr>
      </w:pPr>
      <w:r w:rsidRPr="005E6846">
        <w:rPr>
          <w:i/>
          <w:sz w:val="18"/>
          <w:szCs w:val="18"/>
        </w:rPr>
        <w:t>.</w:t>
      </w:r>
    </w:p>
    <w:p w:rsidR="00634C65" w:rsidRPr="007A6408" w:rsidRDefault="00634C65" w:rsidP="00CD1051">
      <w:pPr>
        <w:tabs>
          <w:tab w:val="left" w:pos="426"/>
          <w:tab w:val="left" w:pos="3976"/>
        </w:tabs>
        <w:ind w:left="-142" w:right="-136" w:firstLine="426"/>
        <w:jc w:val="center"/>
        <w:rPr>
          <w:b/>
          <w:sz w:val="18"/>
          <w:szCs w:val="18"/>
        </w:rPr>
      </w:pPr>
      <w:r w:rsidRPr="007A6408">
        <w:rPr>
          <w:sz w:val="18"/>
          <w:szCs w:val="18"/>
        </w:rPr>
        <w:t>РОССИЙСКАЯ ФЕДЕРАЦИЯ</w:t>
      </w:r>
    </w:p>
    <w:p w:rsidR="00634C65" w:rsidRPr="007A6408" w:rsidRDefault="00634C65" w:rsidP="00CD1051">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634C65" w:rsidRPr="007A6408" w:rsidRDefault="00634C65" w:rsidP="00CD1051">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634C65" w:rsidRDefault="00634C65" w:rsidP="00CD1051">
      <w:pPr>
        <w:tabs>
          <w:tab w:val="left" w:pos="426"/>
          <w:tab w:val="left" w:pos="3976"/>
        </w:tabs>
        <w:ind w:left="-142" w:right="-136" w:firstLine="426"/>
        <w:jc w:val="center"/>
        <w:rPr>
          <w:b/>
          <w:bCs/>
          <w:sz w:val="18"/>
          <w:szCs w:val="18"/>
        </w:rPr>
      </w:pPr>
      <w:r w:rsidRPr="007A6408">
        <w:rPr>
          <w:b/>
          <w:bCs/>
          <w:sz w:val="18"/>
          <w:szCs w:val="18"/>
        </w:rPr>
        <w:t>АДМИНИСТРАЦИЯ</w:t>
      </w:r>
    </w:p>
    <w:p w:rsidR="00634C65" w:rsidRDefault="00AF7B08" w:rsidP="00CD1051">
      <w:pPr>
        <w:tabs>
          <w:tab w:val="left" w:pos="426"/>
          <w:tab w:val="left" w:pos="3976"/>
        </w:tabs>
        <w:ind w:left="-142" w:right="-136" w:firstLine="426"/>
        <w:jc w:val="center"/>
        <w:rPr>
          <w:b/>
          <w:bCs/>
          <w:sz w:val="18"/>
          <w:szCs w:val="18"/>
        </w:rPr>
      </w:pPr>
      <w:r>
        <w:rPr>
          <w:b/>
          <w:bCs/>
          <w:sz w:val="18"/>
          <w:szCs w:val="18"/>
        </w:rPr>
        <w:t>РАСПОРЯЖЕНИЕ</w:t>
      </w:r>
    </w:p>
    <w:p w:rsidR="00634C65" w:rsidRPr="007A6408" w:rsidRDefault="00634C65" w:rsidP="00CD1051">
      <w:pPr>
        <w:tabs>
          <w:tab w:val="left" w:pos="426"/>
          <w:tab w:val="left" w:pos="3976"/>
        </w:tabs>
        <w:ind w:left="-142" w:right="-136" w:firstLine="426"/>
        <w:jc w:val="center"/>
        <w:rPr>
          <w:b/>
          <w:bCs/>
          <w:sz w:val="18"/>
          <w:szCs w:val="18"/>
        </w:rPr>
      </w:pPr>
    </w:p>
    <w:p w:rsidR="00634C65" w:rsidRPr="007A6408" w:rsidRDefault="00634C65" w:rsidP="00CD1051">
      <w:pPr>
        <w:tabs>
          <w:tab w:val="left" w:pos="426"/>
          <w:tab w:val="left" w:pos="3976"/>
        </w:tabs>
        <w:ind w:left="-142" w:right="-136" w:firstLine="426"/>
        <w:rPr>
          <w:sz w:val="18"/>
          <w:szCs w:val="18"/>
        </w:rPr>
      </w:pPr>
      <w:r>
        <w:rPr>
          <w:bCs/>
          <w:sz w:val="18"/>
          <w:szCs w:val="18"/>
          <w:u w:val="single"/>
        </w:rPr>
        <w:t>1</w:t>
      </w:r>
      <w:r w:rsidR="00AF7B08">
        <w:rPr>
          <w:bCs/>
          <w:sz w:val="18"/>
          <w:szCs w:val="18"/>
          <w:u w:val="single"/>
        </w:rPr>
        <w:t>7</w:t>
      </w:r>
      <w:r>
        <w:rPr>
          <w:bCs/>
          <w:sz w:val="18"/>
          <w:szCs w:val="18"/>
          <w:u w:val="single"/>
        </w:rPr>
        <w:t>.01.2023</w:t>
      </w:r>
      <w:r w:rsidR="00AF7B08">
        <w:rPr>
          <w:sz w:val="18"/>
          <w:szCs w:val="18"/>
          <w:u w:val="single"/>
        </w:rPr>
        <w:t xml:space="preserve">  № 12</w:t>
      </w:r>
      <w:r>
        <w:rPr>
          <w:sz w:val="18"/>
          <w:szCs w:val="18"/>
          <w:u w:val="single"/>
        </w:rPr>
        <w:t xml:space="preserve"> о/д</w:t>
      </w:r>
    </w:p>
    <w:p w:rsidR="00634C65" w:rsidRDefault="00634C65" w:rsidP="00CD1051">
      <w:pPr>
        <w:tabs>
          <w:tab w:val="left" w:pos="426"/>
          <w:tab w:val="left" w:pos="3976"/>
        </w:tabs>
        <w:ind w:left="-142" w:right="-136" w:firstLine="426"/>
        <w:rPr>
          <w:sz w:val="18"/>
          <w:szCs w:val="18"/>
        </w:rPr>
      </w:pPr>
      <w:r w:rsidRPr="007A6408">
        <w:rPr>
          <w:sz w:val="18"/>
          <w:szCs w:val="18"/>
        </w:rPr>
        <w:t xml:space="preserve">       с. Хомутово </w:t>
      </w:r>
    </w:p>
    <w:p w:rsidR="00832C98" w:rsidRDefault="00832C98" w:rsidP="00CD1051">
      <w:pPr>
        <w:tabs>
          <w:tab w:val="left" w:pos="426"/>
          <w:tab w:val="left" w:pos="3976"/>
        </w:tabs>
        <w:ind w:left="-142" w:right="-136" w:firstLine="426"/>
        <w:rPr>
          <w:sz w:val="18"/>
          <w:szCs w:val="18"/>
        </w:rPr>
      </w:pPr>
    </w:p>
    <w:p w:rsidR="005E6846" w:rsidRDefault="00AF7B08" w:rsidP="00CD1051">
      <w:pPr>
        <w:tabs>
          <w:tab w:val="left" w:pos="426"/>
          <w:tab w:val="left" w:pos="3976"/>
        </w:tabs>
        <w:ind w:left="-142" w:right="-136" w:firstLine="426"/>
        <w:rPr>
          <w:sz w:val="18"/>
          <w:szCs w:val="18"/>
        </w:rPr>
      </w:pPr>
      <w:r w:rsidRPr="00AF7B08">
        <w:rPr>
          <w:sz w:val="18"/>
          <w:szCs w:val="18"/>
        </w:rPr>
        <w:t xml:space="preserve">О создании </w:t>
      </w:r>
      <w:proofErr w:type="spellStart"/>
      <w:r w:rsidRPr="00AF7B08">
        <w:rPr>
          <w:sz w:val="18"/>
          <w:szCs w:val="18"/>
        </w:rPr>
        <w:t>противопаводковой</w:t>
      </w:r>
      <w:proofErr w:type="spellEnd"/>
      <w:r w:rsidRPr="00AF7B08">
        <w:rPr>
          <w:sz w:val="18"/>
          <w:szCs w:val="18"/>
        </w:rPr>
        <w:t xml:space="preserve"> комиссии и организации </w:t>
      </w:r>
      <w:proofErr w:type="spellStart"/>
      <w:r w:rsidRPr="00AF7B08">
        <w:rPr>
          <w:sz w:val="18"/>
          <w:szCs w:val="18"/>
        </w:rPr>
        <w:t>противопаводковых</w:t>
      </w:r>
      <w:proofErr w:type="spellEnd"/>
      <w:r w:rsidRPr="00AF7B08">
        <w:rPr>
          <w:sz w:val="18"/>
          <w:szCs w:val="18"/>
        </w:rPr>
        <w:t xml:space="preserve"> мероприятий </w:t>
      </w:r>
      <w:r>
        <w:rPr>
          <w:sz w:val="18"/>
          <w:szCs w:val="18"/>
        </w:rPr>
        <w:t xml:space="preserve">на территории </w:t>
      </w:r>
      <w:proofErr w:type="spellStart"/>
      <w:r w:rsidR="00166978">
        <w:rPr>
          <w:sz w:val="18"/>
          <w:szCs w:val="18"/>
        </w:rPr>
        <w:t>Х</w:t>
      </w:r>
      <w:r w:rsidRPr="00AF7B08">
        <w:rPr>
          <w:sz w:val="18"/>
          <w:szCs w:val="18"/>
        </w:rPr>
        <w:t>омутовского</w:t>
      </w:r>
      <w:proofErr w:type="spellEnd"/>
      <w:r w:rsidRPr="00AF7B08">
        <w:rPr>
          <w:sz w:val="18"/>
          <w:szCs w:val="18"/>
        </w:rPr>
        <w:t xml:space="preserve"> муниципального образования в 2023 году</w:t>
      </w:r>
    </w:p>
    <w:p w:rsidR="00166978" w:rsidRDefault="00166978" w:rsidP="00CD1051">
      <w:pPr>
        <w:tabs>
          <w:tab w:val="left" w:pos="426"/>
          <w:tab w:val="left" w:pos="3976"/>
        </w:tabs>
        <w:ind w:left="-142" w:right="-136" w:firstLine="426"/>
        <w:rPr>
          <w:sz w:val="18"/>
          <w:szCs w:val="18"/>
        </w:rPr>
      </w:pPr>
    </w:p>
    <w:p w:rsidR="00166978" w:rsidRPr="00166978" w:rsidRDefault="00166978" w:rsidP="00CD1051">
      <w:pPr>
        <w:tabs>
          <w:tab w:val="left" w:pos="426"/>
          <w:tab w:val="left" w:pos="3976"/>
        </w:tabs>
        <w:ind w:left="-142" w:right="-136" w:firstLine="426"/>
        <w:rPr>
          <w:sz w:val="18"/>
          <w:szCs w:val="18"/>
        </w:rPr>
      </w:pPr>
      <w:proofErr w:type="gramStart"/>
      <w:r w:rsidRPr="00166978">
        <w:rPr>
          <w:sz w:val="18"/>
          <w:szCs w:val="18"/>
        </w:rPr>
        <w:t>В  соответствии  со  ст. 14 Федерального закона от 06.10.2003 № 131-ФЗ «Об общих принципах организации местного самоуправления в Российской Федерации»,  ст. 7 ст. 11 Федерального Закона от 21.12.1994  № 68-ФЗ «О защите населения и территорий от чрезвычайных ситуаций природного и техногенного характера», законом Иркутской области от 03.11.2016  № 96-ОЗ «О закреплении за  сельскими  поселениями  Иркутской  области вопросов местного значения», в рамках предупреждения чрезвычайных</w:t>
      </w:r>
      <w:proofErr w:type="gramEnd"/>
      <w:r w:rsidRPr="00166978">
        <w:rPr>
          <w:sz w:val="18"/>
          <w:szCs w:val="18"/>
        </w:rPr>
        <w:t xml:space="preserve"> </w:t>
      </w:r>
      <w:proofErr w:type="gramStart"/>
      <w:r w:rsidRPr="00166978">
        <w:rPr>
          <w:sz w:val="18"/>
          <w:szCs w:val="18"/>
        </w:rPr>
        <w:t xml:space="preserve">ситуаций, возможных в результате вредного воздействия паводковых вод в весенне-летний период 2023 года на населенные пункты,  входящие в состав </w:t>
      </w:r>
      <w:proofErr w:type="spellStart"/>
      <w:r w:rsidRPr="00166978">
        <w:rPr>
          <w:sz w:val="18"/>
          <w:szCs w:val="18"/>
        </w:rPr>
        <w:t>Хомутовского</w:t>
      </w:r>
      <w:proofErr w:type="spellEnd"/>
      <w:r w:rsidRPr="00166978">
        <w:rPr>
          <w:sz w:val="18"/>
          <w:szCs w:val="18"/>
        </w:rPr>
        <w:t xml:space="preserve"> муниципального образования, руководствуясь ст. 6 Устава </w:t>
      </w:r>
      <w:proofErr w:type="spellStart"/>
      <w:r w:rsidRPr="00166978">
        <w:rPr>
          <w:sz w:val="18"/>
          <w:szCs w:val="18"/>
        </w:rPr>
        <w:t>Хомутовского</w:t>
      </w:r>
      <w:proofErr w:type="spellEnd"/>
      <w:r w:rsidRPr="00166978">
        <w:rPr>
          <w:sz w:val="18"/>
          <w:szCs w:val="18"/>
        </w:rPr>
        <w:t xml:space="preserve"> муниципального образования и в целях своевременной подготовки населенных пунктов, учреждений, жилых домов, хозяйственных строений, объектов экономики и населения на территории </w:t>
      </w:r>
      <w:proofErr w:type="spellStart"/>
      <w:r w:rsidRPr="00166978">
        <w:rPr>
          <w:sz w:val="18"/>
          <w:szCs w:val="18"/>
        </w:rPr>
        <w:t>Хомутовского</w:t>
      </w:r>
      <w:proofErr w:type="spellEnd"/>
      <w:r w:rsidRPr="00166978">
        <w:rPr>
          <w:sz w:val="18"/>
          <w:szCs w:val="18"/>
        </w:rPr>
        <w:t xml:space="preserve"> муниципального образования к пропуску весенне-летнего паводка в 2023 году,</w:t>
      </w:r>
      <w:proofErr w:type="gramEnd"/>
    </w:p>
    <w:p w:rsidR="00166978" w:rsidRPr="00166978" w:rsidRDefault="00166978" w:rsidP="00CD1051">
      <w:pPr>
        <w:tabs>
          <w:tab w:val="left" w:pos="426"/>
          <w:tab w:val="left" w:pos="3976"/>
        </w:tabs>
        <w:ind w:left="-142" w:right="-136" w:firstLine="426"/>
        <w:rPr>
          <w:sz w:val="18"/>
          <w:szCs w:val="18"/>
        </w:rPr>
      </w:pPr>
      <w:r>
        <w:rPr>
          <w:sz w:val="18"/>
          <w:szCs w:val="18"/>
        </w:rPr>
        <w:t>1.</w:t>
      </w:r>
      <w:r w:rsidRPr="00166978">
        <w:rPr>
          <w:sz w:val="18"/>
          <w:szCs w:val="18"/>
        </w:rPr>
        <w:t xml:space="preserve">Утвердить состав </w:t>
      </w:r>
      <w:proofErr w:type="spellStart"/>
      <w:r w:rsidRPr="00166978">
        <w:rPr>
          <w:sz w:val="18"/>
          <w:szCs w:val="18"/>
        </w:rPr>
        <w:t>противопаводковой</w:t>
      </w:r>
      <w:proofErr w:type="spellEnd"/>
      <w:r w:rsidRPr="00166978">
        <w:rPr>
          <w:sz w:val="18"/>
          <w:szCs w:val="18"/>
        </w:rPr>
        <w:t xml:space="preserve"> комиссии на территории  </w:t>
      </w:r>
      <w:proofErr w:type="spellStart"/>
      <w:r w:rsidRPr="00166978">
        <w:rPr>
          <w:sz w:val="18"/>
          <w:szCs w:val="18"/>
        </w:rPr>
        <w:t>Хомутовского</w:t>
      </w:r>
      <w:proofErr w:type="spellEnd"/>
      <w:r w:rsidRPr="00166978">
        <w:rPr>
          <w:sz w:val="18"/>
          <w:szCs w:val="18"/>
        </w:rPr>
        <w:t xml:space="preserve"> муниципального образования (Приложение №1).</w:t>
      </w:r>
    </w:p>
    <w:p w:rsidR="00166978" w:rsidRPr="00166978" w:rsidRDefault="00166978" w:rsidP="00CD1051">
      <w:pPr>
        <w:tabs>
          <w:tab w:val="left" w:pos="426"/>
          <w:tab w:val="left" w:pos="3976"/>
        </w:tabs>
        <w:ind w:left="-142" w:right="-136" w:firstLine="426"/>
        <w:rPr>
          <w:sz w:val="18"/>
          <w:szCs w:val="18"/>
        </w:rPr>
      </w:pPr>
      <w:r>
        <w:rPr>
          <w:sz w:val="18"/>
          <w:szCs w:val="18"/>
        </w:rPr>
        <w:t>2.</w:t>
      </w:r>
      <w:r w:rsidRPr="00166978">
        <w:rPr>
          <w:sz w:val="18"/>
          <w:szCs w:val="18"/>
        </w:rPr>
        <w:t xml:space="preserve">Утвердить план </w:t>
      </w:r>
      <w:proofErr w:type="spellStart"/>
      <w:r w:rsidRPr="00166978">
        <w:rPr>
          <w:sz w:val="18"/>
          <w:szCs w:val="18"/>
        </w:rPr>
        <w:t>противопаводковых</w:t>
      </w:r>
      <w:proofErr w:type="spellEnd"/>
      <w:r w:rsidRPr="00166978">
        <w:rPr>
          <w:sz w:val="18"/>
          <w:szCs w:val="18"/>
        </w:rPr>
        <w:t xml:space="preserve"> мероприятий на территории </w:t>
      </w:r>
      <w:proofErr w:type="spellStart"/>
      <w:r w:rsidRPr="00166978">
        <w:rPr>
          <w:sz w:val="18"/>
          <w:szCs w:val="18"/>
        </w:rPr>
        <w:t>Хомутовского</w:t>
      </w:r>
      <w:proofErr w:type="spellEnd"/>
      <w:r w:rsidRPr="00166978">
        <w:rPr>
          <w:sz w:val="18"/>
          <w:szCs w:val="18"/>
        </w:rPr>
        <w:t xml:space="preserve"> муниципального образования  в 2023 году (Приложение №2). </w:t>
      </w:r>
    </w:p>
    <w:p w:rsidR="00166978" w:rsidRPr="00166978" w:rsidRDefault="00166978" w:rsidP="00CD1051">
      <w:pPr>
        <w:tabs>
          <w:tab w:val="left" w:pos="426"/>
          <w:tab w:val="left" w:pos="3976"/>
        </w:tabs>
        <w:ind w:left="-142" w:right="-136" w:firstLine="426"/>
        <w:rPr>
          <w:sz w:val="18"/>
          <w:szCs w:val="18"/>
        </w:rPr>
      </w:pPr>
      <w:r>
        <w:rPr>
          <w:sz w:val="18"/>
          <w:szCs w:val="18"/>
        </w:rPr>
        <w:t>3.</w:t>
      </w:r>
      <w:r w:rsidRPr="00166978">
        <w:rPr>
          <w:sz w:val="18"/>
          <w:szCs w:val="18"/>
        </w:rPr>
        <w:t>Опубликовать настоящее распоряжение в установленном законом порядке.</w:t>
      </w:r>
    </w:p>
    <w:p w:rsidR="00166978" w:rsidRPr="00166978" w:rsidRDefault="00166978" w:rsidP="00CD1051">
      <w:pPr>
        <w:tabs>
          <w:tab w:val="left" w:pos="426"/>
          <w:tab w:val="left" w:pos="3976"/>
        </w:tabs>
        <w:ind w:left="-142" w:right="-136" w:firstLine="426"/>
        <w:rPr>
          <w:sz w:val="18"/>
          <w:szCs w:val="18"/>
        </w:rPr>
      </w:pPr>
      <w:r>
        <w:rPr>
          <w:sz w:val="18"/>
          <w:szCs w:val="18"/>
        </w:rPr>
        <w:t>4.</w:t>
      </w:r>
      <w:proofErr w:type="gramStart"/>
      <w:r w:rsidRPr="00166978">
        <w:rPr>
          <w:sz w:val="18"/>
          <w:szCs w:val="18"/>
        </w:rPr>
        <w:t>Контроль за</w:t>
      </w:r>
      <w:proofErr w:type="gramEnd"/>
      <w:r w:rsidRPr="00166978">
        <w:rPr>
          <w:sz w:val="18"/>
          <w:szCs w:val="18"/>
        </w:rPr>
        <w:t xml:space="preserve"> выполнением настоящего распоряжения возложить на Заместителя главы администрации </w:t>
      </w:r>
      <w:proofErr w:type="spellStart"/>
      <w:r w:rsidRPr="00166978">
        <w:rPr>
          <w:sz w:val="18"/>
          <w:szCs w:val="18"/>
        </w:rPr>
        <w:t>Хомутовского</w:t>
      </w:r>
      <w:proofErr w:type="spellEnd"/>
      <w:r w:rsidRPr="00166978">
        <w:rPr>
          <w:sz w:val="18"/>
          <w:szCs w:val="18"/>
        </w:rPr>
        <w:t xml:space="preserve"> муниципального образования.</w:t>
      </w:r>
    </w:p>
    <w:p w:rsidR="00166978" w:rsidRPr="00166978" w:rsidRDefault="00166978" w:rsidP="00CD1051">
      <w:pPr>
        <w:tabs>
          <w:tab w:val="left" w:pos="426"/>
          <w:tab w:val="left" w:pos="3976"/>
        </w:tabs>
        <w:ind w:left="-142" w:right="-136" w:firstLine="426"/>
        <w:rPr>
          <w:sz w:val="18"/>
          <w:szCs w:val="18"/>
        </w:rPr>
      </w:pPr>
    </w:p>
    <w:p w:rsidR="00166978" w:rsidRPr="00166978" w:rsidRDefault="00166978" w:rsidP="00CD1051">
      <w:pPr>
        <w:tabs>
          <w:tab w:val="left" w:pos="426"/>
          <w:tab w:val="left" w:pos="3976"/>
        </w:tabs>
        <w:ind w:left="-142" w:right="-136" w:firstLine="426"/>
        <w:jc w:val="right"/>
        <w:rPr>
          <w:i/>
          <w:sz w:val="18"/>
          <w:szCs w:val="18"/>
        </w:rPr>
      </w:pPr>
    </w:p>
    <w:p w:rsidR="00166978" w:rsidRPr="00166978" w:rsidRDefault="00166978" w:rsidP="00CD1051">
      <w:pPr>
        <w:tabs>
          <w:tab w:val="left" w:pos="426"/>
          <w:tab w:val="left" w:pos="3976"/>
        </w:tabs>
        <w:ind w:left="-142" w:right="-136" w:firstLine="426"/>
        <w:jc w:val="right"/>
        <w:rPr>
          <w:i/>
          <w:sz w:val="18"/>
          <w:szCs w:val="18"/>
        </w:rPr>
      </w:pPr>
      <w:r w:rsidRPr="00166978">
        <w:rPr>
          <w:i/>
          <w:sz w:val="18"/>
          <w:szCs w:val="18"/>
        </w:rPr>
        <w:t xml:space="preserve">Глава                                                                                                   В.М. </w:t>
      </w:r>
      <w:proofErr w:type="spellStart"/>
      <w:r w:rsidRPr="00166978">
        <w:rPr>
          <w:i/>
          <w:sz w:val="18"/>
          <w:szCs w:val="18"/>
        </w:rPr>
        <w:t>Колмаченко</w:t>
      </w:r>
      <w:proofErr w:type="spellEnd"/>
    </w:p>
    <w:p w:rsidR="00166978" w:rsidRPr="00166978" w:rsidRDefault="00166978" w:rsidP="00CD1051">
      <w:pPr>
        <w:tabs>
          <w:tab w:val="left" w:pos="426"/>
          <w:tab w:val="left" w:pos="3976"/>
        </w:tabs>
        <w:ind w:left="-142" w:right="-136" w:firstLine="426"/>
        <w:jc w:val="right"/>
        <w:rPr>
          <w:i/>
          <w:sz w:val="18"/>
          <w:szCs w:val="18"/>
        </w:rPr>
      </w:pPr>
    </w:p>
    <w:p w:rsidR="00166978" w:rsidRPr="00166978" w:rsidRDefault="00166978" w:rsidP="00CD1051">
      <w:pPr>
        <w:tabs>
          <w:tab w:val="left" w:pos="426"/>
          <w:tab w:val="left" w:pos="3976"/>
        </w:tabs>
        <w:ind w:left="-142" w:right="-136" w:firstLine="426"/>
        <w:jc w:val="right"/>
        <w:rPr>
          <w:i/>
          <w:sz w:val="18"/>
          <w:szCs w:val="18"/>
        </w:rPr>
      </w:pPr>
      <w:r w:rsidRPr="00166978">
        <w:rPr>
          <w:i/>
          <w:sz w:val="18"/>
          <w:szCs w:val="18"/>
        </w:rPr>
        <w:t xml:space="preserve">                                                                                                                                      Приложение №1                                                                                                   </w:t>
      </w:r>
    </w:p>
    <w:p w:rsidR="00166978" w:rsidRPr="00166978" w:rsidRDefault="00166978" w:rsidP="00CD1051">
      <w:pPr>
        <w:tabs>
          <w:tab w:val="left" w:pos="426"/>
          <w:tab w:val="left" w:pos="3976"/>
        </w:tabs>
        <w:ind w:left="-142" w:right="-136" w:firstLine="426"/>
        <w:jc w:val="right"/>
        <w:rPr>
          <w:i/>
          <w:sz w:val="18"/>
          <w:szCs w:val="18"/>
        </w:rPr>
      </w:pPr>
      <w:r w:rsidRPr="00166978">
        <w:rPr>
          <w:i/>
          <w:sz w:val="18"/>
          <w:szCs w:val="18"/>
        </w:rPr>
        <w:t xml:space="preserve">                                                                                                                                       УТВЕРЖДЕНО</w:t>
      </w:r>
    </w:p>
    <w:p w:rsidR="00166978" w:rsidRPr="00166978" w:rsidRDefault="00166978" w:rsidP="00CD1051">
      <w:pPr>
        <w:tabs>
          <w:tab w:val="left" w:pos="426"/>
          <w:tab w:val="left" w:pos="3976"/>
        </w:tabs>
        <w:ind w:left="-142" w:right="-136" w:firstLine="426"/>
        <w:jc w:val="right"/>
        <w:rPr>
          <w:i/>
          <w:sz w:val="18"/>
          <w:szCs w:val="18"/>
        </w:rPr>
      </w:pPr>
      <w:r w:rsidRPr="00166978">
        <w:rPr>
          <w:i/>
          <w:sz w:val="18"/>
          <w:szCs w:val="18"/>
        </w:rPr>
        <w:t xml:space="preserve">распоряжением  администрации </w:t>
      </w:r>
    </w:p>
    <w:p w:rsidR="00166978" w:rsidRPr="00166978" w:rsidRDefault="00166978" w:rsidP="00CD1051">
      <w:pPr>
        <w:tabs>
          <w:tab w:val="left" w:pos="426"/>
          <w:tab w:val="left" w:pos="3976"/>
        </w:tabs>
        <w:ind w:left="-142" w:right="-136" w:firstLine="426"/>
        <w:jc w:val="right"/>
        <w:rPr>
          <w:i/>
          <w:sz w:val="18"/>
          <w:szCs w:val="18"/>
        </w:rPr>
      </w:pPr>
      <w:proofErr w:type="spellStart"/>
      <w:r w:rsidRPr="00166978">
        <w:rPr>
          <w:i/>
          <w:sz w:val="18"/>
          <w:szCs w:val="18"/>
        </w:rPr>
        <w:t>Хомутовского</w:t>
      </w:r>
      <w:proofErr w:type="spellEnd"/>
      <w:r w:rsidRPr="00166978">
        <w:rPr>
          <w:i/>
          <w:sz w:val="18"/>
          <w:szCs w:val="18"/>
        </w:rPr>
        <w:t xml:space="preserve"> МО </w:t>
      </w:r>
    </w:p>
    <w:p w:rsidR="00166978" w:rsidRPr="00166978" w:rsidRDefault="00166978" w:rsidP="00CD1051">
      <w:pPr>
        <w:tabs>
          <w:tab w:val="left" w:pos="426"/>
          <w:tab w:val="left" w:pos="3976"/>
        </w:tabs>
        <w:ind w:left="-142" w:right="-136" w:firstLine="426"/>
        <w:jc w:val="right"/>
        <w:rPr>
          <w:i/>
          <w:sz w:val="18"/>
          <w:szCs w:val="18"/>
        </w:rPr>
      </w:pPr>
      <w:r w:rsidRPr="00166978">
        <w:rPr>
          <w:i/>
          <w:sz w:val="18"/>
          <w:szCs w:val="18"/>
        </w:rPr>
        <w:t xml:space="preserve">от </w:t>
      </w:r>
      <w:r>
        <w:rPr>
          <w:i/>
          <w:sz w:val="18"/>
          <w:szCs w:val="18"/>
          <w:u w:val="single"/>
        </w:rPr>
        <w:t xml:space="preserve">17.01.2023 </w:t>
      </w:r>
      <w:r w:rsidRPr="00166978">
        <w:rPr>
          <w:i/>
          <w:sz w:val="18"/>
          <w:szCs w:val="18"/>
        </w:rPr>
        <w:t xml:space="preserve"> №_</w:t>
      </w:r>
      <w:r w:rsidR="00C67E85">
        <w:rPr>
          <w:i/>
          <w:sz w:val="18"/>
          <w:szCs w:val="18"/>
          <w:u w:val="single"/>
        </w:rPr>
        <w:t>12 о/д</w:t>
      </w:r>
    </w:p>
    <w:p w:rsidR="00166978" w:rsidRPr="00166978" w:rsidRDefault="00166978" w:rsidP="00CD1051">
      <w:pPr>
        <w:tabs>
          <w:tab w:val="left" w:pos="426"/>
          <w:tab w:val="left" w:pos="3976"/>
        </w:tabs>
        <w:ind w:left="-142" w:right="-136" w:firstLine="426"/>
        <w:rPr>
          <w:b/>
          <w:sz w:val="18"/>
          <w:szCs w:val="18"/>
        </w:rPr>
      </w:pPr>
    </w:p>
    <w:p w:rsidR="00166978" w:rsidRPr="00166978" w:rsidRDefault="00166978" w:rsidP="00CD1051">
      <w:pPr>
        <w:tabs>
          <w:tab w:val="left" w:pos="426"/>
          <w:tab w:val="left" w:pos="3976"/>
        </w:tabs>
        <w:ind w:left="-142" w:right="-136" w:firstLine="426"/>
        <w:jc w:val="center"/>
        <w:rPr>
          <w:b/>
          <w:sz w:val="18"/>
          <w:szCs w:val="18"/>
        </w:rPr>
      </w:pPr>
      <w:r w:rsidRPr="00166978">
        <w:rPr>
          <w:b/>
          <w:sz w:val="18"/>
          <w:szCs w:val="18"/>
        </w:rPr>
        <w:t>Состав</w:t>
      </w:r>
    </w:p>
    <w:p w:rsidR="00166978" w:rsidRPr="00166978" w:rsidRDefault="00166978" w:rsidP="00CD1051">
      <w:pPr>
        <w:tabs>
          <w:tab w:val="left" w:pos="426"/>
          <w:tab w:val="left" w:pos="3976"/>
        </w:tabs>
        <w:ind w:left="-142" w:right="-136" w:firstLine="426"/>
        <w:jc w:val="center"/>
        <w:rPr>
          <w:b/>
          <w:sz w:val="18"/>
          <w:szCs w:val="18"/>
        </w:rPr>
      </w:pPr>
      <w:proofErr w:type="spellStart"/>
      <w:r w:rsidRPr="00166978">
        <w:rPr>
          <w:b/>
          <w:sz w:val="18"/>
          <w:szCs w:val="18"/>
        </w:rPr>
        <w:t>противопаводковой</w:t>
      </w:r>
      <w:proofErr w:type="spellEnd"/>
      <w:r w:rsidRPr="00166978">
        <w:rPr>
          <w:b/>
          <w:sz w:val="18"/>
          <w:szCs w:val="18"/>
        </w:rPr>
        <w:t xml:space="preserve"> комиссии на территории </w:t>
      </w:r>
      <w:proofErr w:type="spellStart"/>
      <w:r w:rsidRPr="00166978">
        <w:rPr>
          <w:b/>
          <w:sz w:val="18"/>
          <w:szCs w:val="18"/>
        </w:rPr>
        <w:t>Хомутовского</w:t>
      </w:r>
      <w:proofErr w:type="spellEnd"/>
    </w:p>
    <w:p w:rsidR="00166978" w:rsidRPr="00166978" w:rsidRDefault="00166978" w:rsidP="00CD1051">
      <w:pPr>
        <w:tabs>
          <w:tab w:val="left" w:pos="426"/>
          <w:tab w:val="left" w:pos="3976"/>
        </w:tabs>
        <w:ind w:left="-142" w:right="-136" w:firstLine="426"/>
        <w:jc w:val="center"/>
        <w:rPr>
          <w:b/>
          <w:sz w:val="18"/>
          <w:szCs w:val="18"/>
        </w:rPr>
      </w:pPr>
      <w:r w:rsidRPr="00166978">
        <w:rPr>
          <w:b/>
          <w:sz w:val="18"/>
          <w:szCs w:val="18"/>
        </w:rPr>
        <w:t>муниципального образования</w:t>
      </w:r>
    </w:p>
    <w:p w:rsidR="00166978" w:rsidRPr="00166978" w:rsidRDefault="00166978" w:rsidP="00CD1051">
      <w:pPr>
        <w:tabs>
          <w:tab w:val="left" w:pos="426"/>
          <w:tab w:val="left" w:pos="3976"/>
        </w:tabs>
        <w:ind w:left="-142" w:right="-136" w:firstLine="426"/>
        <w:jc w:val="center"/>
        <w:rPr>
          <w:sz w:val="18"/>
          <w:szCs w:val="18"/>
        </w:rPr>
      </w:pPr>
    </w:p>
    <w:p w:rsidR="00166978" w:rsidRPr="00166978" w:rsidRDefault="00166978" w:rsidP="00CD1051">
      <w:pPr>
        <w:tabs>
          <w:tab w:val="left" w:pos="426"/>
          <w:tab w:val="left" w:pos="3976"/>
        </w:tabs>
        <w:ind w:left="-142" w:right="-136" w:firstLine="426"/>
        <w:rPr>
          <w:sz w:val="18"/>
          <w:szCs w:val="18"/>
        </w:rPr>
      </w:pPr>
    </w:p>
    <w:p w:rsidR="00166978" w:rsidRPr="00166978" w:rsidRDefault="00166978" w:rsidP="00CD1051">
      <w:pPr>
        <w:tabs>
          <w:tab w:val="left" w:pos="426"/>
          <w:tab w:val="left" w:pos="3976"/>
        </w:tabs>
        <w:ind w:left="-142" w:right="-136" w:firstLine="426"/>
        <w:rPr>
          <w:sz w:val="18"/>
          <w:szCs w:val="18"/>
        </w:rPr>
      </w:pPr>
    </w:p>
    <w:p w:rsidR="00166978" w:rsidRPr="00166978" w:rsidRDefault="00166978" w:rsidP="00CD1051">
      <w:pPr>
        <w:tabs>
          <w:tab w:val="left" w:pos="426"/>
          <w:tab w:val="left" w:pos="3976"/>
        </w:tabs>
        <w:ind w:left="-142" w:right="-136" w:firstLine="426"/>
        <w:rPr>
          <w:sz w:val="18"/>
          <w:szCs w:val="18"/>
        </w:rPr>
      </w:pPr>
      <w:r w:rsidRPr="00166978">
        <w:rPr>
          <w:sz w:val="18"/>
          <w:szCs w:val="18"/>
        </w:rPr>
        <w:t>Председатель комиссии:</w:t>
      </w:r>
    </w:p>
    <w:p w:rsidR="00166978" w:rsidRPr="00166978" w:rsidRDefault="00166978" w:rsidP="00CD1051">
      <w:pPr>
        <w:tabs>
          <w:tab w:val="left" w:pos="426"/>
          <w:tab w:val="left" w:pos="3976"/>
        </w:tabs>
        <w:ind w:left="-142" w:right="-136" w:firstLine="426"/>
        <w:rPr>
          <w:sz w:val="18"/>
          <w:szCs w:val="18"/>
        </w:rPr>
      </w:pPr>
      <w:r w:rsidRPr="00166978">
        <w:rPr>
          <w:sz w:val="18"/>
          <w:szCs w:val="18"/>
        </w:rPr>
        <w:t xml:space="preserve">-Заместитель Главы администрации </w:t>
      </w:r>
      <w:proofErr w:type="spellStart"/>
      <w:r w:rsidRPr="00166978">
        <w:rPr>
          <w:sz w:val="18"/>
          <w:szCs w:val="18"/>
        </w:rPr>
        <w:t>Хомутовского</w:t>
      </w:r>
      <w:proofErr w:type="spellEnd"/>
      <w:r w:rsidRPr="00166978">
        <w:rPr>
          <w:sz w:val="18"/>
          <w:szCs w:val="18"/>
        </w:rPr>
        <w:t xml:space="preserve"> МО;</w:t>
      </w:r>
    </w:p>
    <w:p w:rsidR="00166978" w:rsidRPr="00166978" w:rsidRDefault="00166978" w:rsidP="00CD1051">
      <w:pPr>
        <w:tabs>
          <w:tab w:val="left" w:pos="426"/>
          <w:tab w:val="left" w:pos="3976"/>
        </w:tabs>
        <w:ind w:left="-142" w:right="-136" w:firstLine="426"/>
        <w:rPr>
          <w:sz w:val="18"/>
          <w:szCs w:val="18"/>
        </w:rPr>
      </w:pPr>
    </w:p>
    <w:p w:rsidR="00166978" w:rsidRPr="00166978" w:rsidRDefault="00166978" w:rsidP="00CD1051">
      <w:pPr>
        <w:tabs>
          <w:tab w:val="left" w:pos="426"/>
          <w:tab w:val="left" w:pos="3976"/>
        </w:tabs>
        <w:ind w:left="-142" w:right="-136" w:firstLine="426"/>
        <w:rPr>
          <w:sz w:val="18"/>
          <w:szCs w:val="18"/>
        </w:rPr>
      </w:pPr>
      <w:r w:rsidRPr="00166978">
        <w:rPr>
          <w:sz w:val="18"/>
          <w:szCs w:val="18"/>
        </w:rPr>
        <w:t>Секретарь комиссии:</w:t>
      </w:r>
    </w:p>
    <w:p w:rsidR="00166978" w:rsidRPr="00166978" w:rsidRDefault="00166978" w:rsidP="00CD1051">
      <w:pPr>
        <w:tabs>
          <w:tab w:val="left" w:pos="426"/>
          <w:tab w:val="left" w:pos="3976"/>
        </w:tabs>
        <w:ind w:left="-142" w:right="-136" w:firstLine="426"/>
        <w:rPr>
          <w:sz w:val="18"/>
          <w:szCs w:val="18"/>
        </w:rPr>
      </w:pPr>
      <w:r w:rsidRPr="00166978">
        <w:rPr>
          <w:sz w:val="18"/>
          <w:szCs w:val="18"/>
        </w:rPr>
        <w:t xml:space="preserve">- Ведущий специалист ГО и ЧС администрации </w:t>
      </w:r>
      <w:proofErr w:type="spellStart"/>
      <w:r w:rsidRPr="00166978">
        <w:rPr>
          <w:sz w:val="18"/>
          <w:szCs w:val="18"/>
        </w:rPr>
        <w:t>Хомутовского</w:t>
      </w:r>
      <w:proofErr w:type="spellEnd"/>
      <w:r w:rsidRPr="00166978">
        <w:rPr>
          <w:sz w:val="18"/>
          <w:szCs w:val="18"/>
        </w:rPr>
        <w:t xml:space="preserve"> МО;</w:t>
      </w:r>
    </w:p>
    <w:p w:rsidR="00166978" w:rsidRPr="00166978" w:rsidRDefault="00166978" w:rsidP="00CD1051">
      <w:pPr>
        <w:tabs>
          <w:tab w:val="left" w:pos="426"/>
          <w:tab w:val="left" w:pos="3976"/>
        </w:tabs>
        <w:ind w:left="-142" w:right="-136" w:firstLine="426"/>
        <w:rPr>
          <w:sz w:val="18"/>
          <w:szCs w:val="18"/>
        </w:rPr>
      </w:pPr>
    </w:p>
    <w:p w:rsidR="00166978" w:rsidRPr="00166978" w:rsidRDefault="00166978" w:rsidP="00CD1051">
      <w:pPr>
        <w:tabs>
          <w:tab w:val="left" w:pos="426"/>
          <w:tab w:val="left" w:pos="3976"/>
        </w:tabs>
        <w:ind w:left="-142" w:right="-136" w:firstLine="426"/>
        <w:rPr>
          <w:sz w:val="18"/>
          <w:szCs w:val="18"/>
        </w:rPr>
      </w:pPr>
    </w:p>
    <w:p w:rsidR="00166978" w:rsidRPr="00166978" w:rsidRDefault="00166978" w:rsidP="00CD1051">
      <w:pPr>
        <w:tabs>
          <w:tab w:val="left" w:pos="426"/>
          <w:tab w:val="left" w:pos="3976"/>
        </w:tabs>
        <w:ind w:left="-142" w:right="-136" w:firstLine="426"/>
        <w:rPr>
          <w:sz w:val="18"/>
          <w:szCs w:val="18"/>
        </w:rPr>
      </w:pPr>
      <w:r w:rsidRPr="00166978">
        <w:rPr>
          <w:sz w:val="18"/>
          <w:szCs w:val="18"/>
        </w:rPr>
        <w:t>Члены комиссии:</w:t>
      </w:r>
    </w:p>
    <w:p w:rsidR="00166978" w:rsidRPr="00166978" w:rsidRDefault="00166978" w:rsidP="00CD1051">
      <w:pPr>
        <w:tabs>
          <w:tab w:val="left" w:pos="426"/>
          <w:tab w:val="left" w:pos="3976"/>
        </w:tabs>
        <w:ind w:left="-142" w:right="-136" w:firstLine="426"/>
        <w:rPr>
          <w:sz w:val="18"/>
          <w:szCs w:val="18"/>
        </w:rPr>
      </w:pPr>
      <w:r w:rsidRPr="00166978">
        <w:rPr>
          <w:sz w:val="18"/>
          <w:szCs w:val="18"/>
        </w:rPr>
        <w:t xml:space="preserve">- Начальник отдела муниципального земельного, лесного контроля и соблюдения правил благоустройства администрации </w:t>
      </w:r>
      <w:proofErr w:type="spellStart"/>
      <w:r w:rsidRPr="00166978">
        <w:rPr>
          <w:sz w:val="18"/>
          <w:szCs w:val="18"/>
        </w:rPr>
        <w:t>Хомутовского</w:t>
      </w:r>
      <w:proofErr w:type="spellEnd"/>
      <w:r w:rsidRPr="00166978">
        <w:rPr>
          <w:sz w:val="18"/>
          <w:szCs w:val="18"/>
        </w:rPr>
        <w:t xml:space="preserve"> МО;</w:t>
      </w:r>
    </w:p>
    <w:p w:rsidR="00166978" w:rsidRPr="00166978" w:rsidRDefault="00166978" w:rsidP="00CD1051">
      <w:pPr>
        <w:tabs>
          <w:tab w:val="left" w:pos="426"/>
          <w:tab w:val="left" w:pos="3976"/>
        </w:tabs>
        <w:ind w:left="-142" w:right="-136" w:firstLine="426"/>
        <w:rPr>
          <w:sz w:val="18"/>
          <w:szCs w:val="18"/>
        </w:rPr>
      </w:pPr>
    </w:p>
    <w:p w:rsidR="00166978" w:rsidRPr="00166978" w:rsidRDefault="00166978" w:rsidP="00CD1051">
      <w:pPr>
        <w:tabs>
          <w:tab w:val="left" w:pos="426"/>
          <w:tab w:val="left" w:pos="3976"/>
        </w:tabs>
        <w:ind w:left="-142" w:right="-136" w:firstLine="426"/>
        <w:rPr>
          <w:sz w:val="18"/>
          <w:szCs w:val="18"/>
        </w:rPr>
      </w:pPr>
      <w:r w:rsidRPr="00166978">
        <w:rPr>
          <w:sz w:val="18"/>
          <w:szCs w:val="18"/>
        </w:rPr>
        <w:t xml:space="preserve">- Начальник отдела градостроительства, земельных и имущественных отношений администрации </w:t>
      </w:r>
      <w:proofErr w:type="spellStart"/>
      <w:r w:rsidRPr="00166978">
        <w:rPr>
          <w:sz w:val="18"/>
          <w:szCs w:val="18"/>
        </w:rPr>
        <w:t>Хомутовского</w:t>
      </w:r>
      <w:proofErr w:type="spellEnd"/>
      <w:r w:rsidRPr="00166978">
        <w:rPr>
          <w:sz w:val="18"/>
          <w:szCs w:val="18"/>
        </w:rPr>
        <w:t xml:space="preserve"> МО;</w:t>
      </w:r>
    </w:p>
    <w:p w:rsidR="00166978" w:rsidRPr="00166978" w:rsidRDefault="00166978" w:rsidP="00CD1051">
      <w:pPr>
        <w:tabs>
          <w:tab w:val="left" w:pos="426"/>
          <w:tab w:val="left" w:pos="3976"/>
        </w:tabs>
        <w:ind w:left="-142" w:right="-136" w:firstLine="426"/>
        <w:rPr>
          <w:sz w:val="18"/>
          <w:szCs w:val="18"/>
        </w:rPr>
      </w:pPr>
    </w:p>
    <w:p w:rsidR="00166978" w:rsidRPr="00166978" w:rsidRDefault="00166978" w:rsidP="00CD1051">
      <w:pPr>
        <w:tabs>
          <w:tab w:val="left" w:pos="426"/>
          <w:tab w:val="left" w:pos="3976"/>
        </w:tabs>
        <w:ind w:left="-142" w:right="-136" w:firstLine="426"/>
        <w:rPr>
          <w:sz w:val="18"/>
          <w:szCs w:val="18"/>
        </w:rPr>
      </w:pPr>
      <w:r w:rsidRPr="00166978">
        <w:rPr>
          <w:sz w:val="18"/>
          <w:szCs w:val="18"/>
        </w:rPr>
        <w:t xml:space="preserve">- Директор МКУ «ХЭС </w:t>
      </w:r>
      <w:proofErr w:type="spellStart"/>
      <w:r w:rsidRPr="00166978">
        <w:rPr>
          <w:sz w:val="18"/>
          <w:szCs w:val="18"/>
        </w:rPr>
        <w:t>Хомутовского</w:t>
      </w:r>
      <w:proofErr w:type="spellEnd"/>
      <w:r w:rsidRPr="00166978">
        <w:rPr>
          <w:sz w:val="18"/>
          <w:szCs w:val="18"/>
        </w:rPr>
        <w:t xml:space="preserve"> МО».</w:t>
      </w:r>
      <w:r w:rsidRPr="00166978">
        <w:rPr>
          <w:sz w:val="18"/>
          <w:szCs w:val="18"/>
        </w:rPr>
        <w:tab/>
      </w:r>
    </w:p>
    <w:p w:rsidR="00166978" w:rsidRDefault="00166978" w:rsidP="00CD1051">
      <w:pPr>
        <w:tabs>
          <w:tab w:val="left" w:pos="426"/>
          <w:tab w:val="left" w:pos="3976"/>
        </w:tabs>
        <w:ind w:left="-142" w:right="-136" w:firstLine="426"/>
        <w:rPr>
          <w:sz w:val="18"/>
          <w:szCs w:val="18"/>
        </w:rPr>
      </w:pPr>
    </w:p>
    <w:p w:rsidR="00C67E85" w:rsidRDefault="00C67E85" w:rsidP="00CD1051">
      <w:pPr>
        <w:tabs>
          <w:tab w:val="left" w:pos="426"/>
          <w:tab w:val="left" w:pos="3976"/>
        </w:tabs>
        <w:ind w:left="-142" w:right="-136" w:firstLine="426"/>
        <w:rPr>
          <w:sz w:val="18"/>
          <w:szCs w:val="18"/>
        </w:rPr>
      </w:pPr>
    </w:p>
    <w:p w:rsidR="00C67E85" w:rsidRPr="00C67E85" w:rsidRDefault="00C67E85" w:rsidP="00CD1051">
      <w:pPr>
        <w:tabs>
          <w:tab w:val="left" w:pos="426"/>
          <w:tab w:val="left" w:pos="3976"/>
        </w:tabs>
        <w:ind w:left="-142" w:right="-136" w:firstLine="426"/>
        <w:jc w:val="right"/>
        <w:rPr>
          <w:i/>
          <w:sz w:val="18"/>
          <w:szCs w:val="18"/>
        </w:rPr>
      </w:pPr>
      <w:r w:rsidRPr="00C67E85">
        <w:rPr>
          <w:i/>
          <w:sz w:val="18"/>
          <w:szCs w:val="18"/>
        </w:rPr>
        <w:t xml:space="preserve">  Приложение № 2</w:t>
      </w:r>
    </w:p>
    <w:p w:rsidR="00C67E85" w:rsidRPr="00C67E85" w:rsidRDefault="00C67E85" w:rsidP="00CD1051">
      <w:pPr>
        <w:tabs>
          <w:tab w:val="left" w:pos="426"/>
          <w:tab w:val="left" w:pos="3976"/>
        </w:tabs>
        <w:ind w:left="-142" w:right="-136" w:firstLine="426"/>
        <w:jc w:val="right"/>
        <w:rPr>
          <w:i/>
          <w:sz w:val="18"/>
          <w:szCs w:val="18"/>
        </w:rPr>
      </w:pPr>
      <w:r w:rsidRPr="00C67E85">
        <w:rPr>
          <w:i/>
          <w:sz w:val="18"/>
          <w:szCs w:val="18"/>
        </w:rPr>
        <w:t xml:space="preserve">                                                                                                                                       УТВЕРЖДЕНО </w:t>
      </w:r>
    </w:p>
    <w:p w:rsidR="00C67E85" w:rsidRPr="00C67E85" w:rsidRDefault="00C67E85" w:rsidP="00CD1051">
      <w:pPr>
        <w:tabs>
          <w:tab w:val="left" w:pos="426"/>
          <w:tab w:val="left" w:pos="3976"/>
        </w:tabs>
        <w:ind w:left="-142" w:right="-136" w:firstLine="426"/>
        <w:jc w:val="right"/>
        <w:rPr>
          <w:i/>
          <w:sz w:val="18"/>
          <w:szCs w:val="18"/>
        </w:rPr>
      </w:pPr>
      <w:r w:rsidRPr="00C67E85">
        <w:rPr>
          <w:i/>
          <w:sz w:val="18"/>
          <w:szCs w:val="18"/>
        </w:rPr>
        <w:t xml:space="preserve">распоряжением  администрации </w:t>
      </w:r>
    </w:p>
    <w:p w:rsidR="00C67E85" w:rsidRPr="00C67E85" w:rsidRDefault="00C67E85" w:rsidP="00CD1051">
      <w:pPr>
        <w:tabs>
          <w:tab w:val="left" w:pos="426"/>
          <w:tab w:val="left" w:pos="3976"/>
        </w:tabs>
        <w:ind w:left="-142" w:right="-136" w:firstLine="426"/>
        <w:jc w:val="right"/>
        <w:rPr>
          <w:i/>
          <w:sz w:val="18"/>
          <w:szCs w:val="18"/>
        </w:rPr>
      </w:pPr>
      <w:proofErr w:type="spellStart"/>
      <w:r w:rsidRPr="00C67E85">
        <w:rPr>
          <w:i/>
          <w:sz w:val="18"/>
          <w:szCs w:val="18"/>
        </w:rPr>
        <w:t>Хомутовского</w:t>
      </w:r>
      <w:proofErr w:type="spellEnd"/>
      <w:r w:rsidRPr="00C67E85">
        <w:rPr>
          <w:i/>
          <w:sz w:val="18"/>
          <w:szCs w:val="18"/>
        </w:rPr>
        <w:t xml:space="preserve"> МО </w:t>
      </w:r>
    </w:p>
    <w:p w:rsidR="00C67E85" w:rsidRPr="00C67E85" w:rsidRDefault="00C67E85" w:rsidP="00CD1051">
      <w:pPr>
        <w:tabs>
          <w:tab w:val="left" w:pos="426"/>
          <w:tab w:val="left" w:pos="3976"/>
        </w:tabs>
        <w:ind w:left="-142" w:right="-136" w:firstLine="426"/>
        <w:jc w:val="right"/>
        <w:rPr>
          <w:sz w:val="18"/>
          <w:szCs w:val="18"/>
        </w:rPr>
      </w:pPr>
      <w:r w:rsidRPr="00C67E85">
        <w:rPr>
          <w:i/>
          <w:sz w:val="18"/>
          <w:szCs w:val="18"/>
        </w:rPr>
        <w:t xml:space="preserve">от </w:t>
      </w:r>
      <w:r>
        <w:rPr>
          <w:i/>
          <w:sz w:val="18"/>
          <w:szCs w:val="18"/>
          <w:u w:val="single"/>
        </w:rPr>
        <w:t>17.01.2023</w:t>
      </w:r>
      <w:r w:rsidRPr="00C67E85">
        <w:rPr>
          <w:i/>
          <w:sz w:val="18"/>
          <w:szCs w:val="18"/>
        </w:rPr>
        <w:t xml:space="preserve"> №_</w:t>
      </w:r>
      <w:r w:rsidR="0038131F">
        <w:rPr>
          <w:i/>
          <w:sz w:val="18"/>
          <w:szCs w:val="18"/>
          <w:u w:val="single"/>
        </w:rPr>
        <w:t>12 о/д</w:t>
      </w:r>
    </w:p>
    <w:p w:rsidR="00C67E85" w:rsidRPr="00C67E85" w:rsidRDefault="00C67E85" w:rsidP="00CD1051">
      <w:pPr>
        <w:tabs>
          <w:tab w:val="left" w:pos="426"/>
          <w:tab w:val="left" w:pos="3976"/>
        </w:tabs>
        <w:ind w:left="-142" w:right="-136" w:firstLine="426"/>
        <w:jc w:val="center"/>
        <w:rPr>
          <w:b/>
          <w:sz w:val="18"/>
          <w:szCs w:val="18"/>
        </w:rPr>
      </w:pPr>
      <w:r w:rsidRPr="00C67E85">
        <w:rPr>
          <w:b/>
          <w:sz w:val="18"/>
          <w:szCs w:val="18"/>
        </w:rPr>
        <w:t>ПЛАН</w:t>
      </w:r>
    </w:p>
    <w:p w:rsidR="00C67E85" w:rsidRDefault="00C67E85" w:rsidP="00CD1051">
      <w:pPr>
        <w:tabs>
          <w:tab w:val="left" w:pos="426"/>
          <w:tab w:val="left" w:pos="3976"/>
        </w:tabs>
        <w:ind w:left="-142" w:right="-136" w:firstLine="426"/>
        <w:jc w:val="center"/>
        <w:rPr>
          <w:b/>
          <w:sz w:val="18"/>
          <w:szCs w:val="18"/>
        </w:rPr>
      </w:pPr>
      <w:proofErr w:type="spellStart"/>
      <w:r w:rsidRPr="00C67E85">
        <w:rPr>
          <w:b/>
          <w:sz w:val="18"/>
          <w:szCs w:val="18"/>
        </w:rPr>
        <w:t>противопаводковых</w:t>
      </w:r>
      <w:proofErr w:type="spellEnd"/>
      <w:r w:rsidRPr="00C67E85">
        <w:rPr>
          <w:b/>
          <w:sz w:val="18"/>
          <w:szCs w:val="18"/>
        </w:rPr>
        <w:t xml:space="preserve"> мероприятий на территории </w:t>
      </w:r>
      <w:proofErr w:type="spellStart"/>
      <w:r w:rsidRPr="00C67E85">
        <w:rPr>
          <w:b/>
          <w:sz w:val="18"/>
          <w:szCs w:val="18"/>
        </w:rPr>
        <w:t>Хомутовского</w:t>
      </w:r>
      <w:proofErr w:type="spellEnd"/>
      <w:r w:rsidRPr="00C67E85">
        <w:rPr>
          <w:b/>
          <w:sz w:val="18"/>
          <w:szCs w:val="18"/>
        </w:rPr>
        <w:t xml:space="preserve"> муниципального образования в 2023 году</w:t>
      </w:r>
    </w:p>
    <w:p w:rsidR="0038131F" w:rsidRPr="00C67E85" w:rsidRDefault="0038131F" w:rsidP="00CD1051">
      <w:pPr>
        <w:tabs>
          <w:tab w:val="left" w:pos="426"/>
          <w:tab w:val="left" w:pos="3976"/>
        </w:tabs>
        <w:ind w:left="-142" w:right="-136" w:firstLine="426"/>
        <w:jc w:val="center"/>
        <w:rPr>
          <w:b/>
          <w:sz w:val="18"/>
          <w:szCs w:val="18"/>
        </w:rPr>
      </w:pPr>
    </w:p>
    <w:tbl>
      <w:tblPr>
        <w:tblStyle w:val="931"/>
        <w:tblW w:w="10314" w:type="dxa"/>
        <w:tblLayout w:type="fixed"/>
        <w:tblLook w:val="04A0" w:firstRow="1" w:lastRow="0" w:firstColumn="1" w:lastColumn="0" w:noHBand="0" w:noVBand="1"/>
      </w:tblPr>
      <w:tblGrid>
        <w:gridCol w:w="594"/>
        <w:gridCol w:w="4759"/>
        <w:gridCol w:w="1985"/>
        <w:gridCol w:w="2976"/>
      </w:tblGrid>
      <w:tr w:rsidR="0095273F" w:rsidRPr="00607BAE" w:rsidTr="00427402">
        <w:tc>
          <w:tcPr>
            <w:tcW w:w="594" w:type="dxa"/>
          </w:tcPr>
          <w:p w:rsidR="0095273F" w:rsidRPr="00607BAE" w:rsidRDefault="0095273F" w:rsidP="00E56D8C">
            <w:pPr>
              <w:ind w:right="-136"/>
              <w:jc w:val="both"/>
              <w:rPr>
                <w:sz w:val="18"/>
                <w:szCs w:val="18"/>
              </w:rPr>
            </w:pPr>
            <w:r w:rsidRPr="00607BAE">
              <w:rPr>
                <w:sz w:val="18"/>
                <w:szCs w:val="18"/>
              </w:rPr>
              <w:t>№</w:t>
            </w:r>
          </w:p>
          <w:p w:rsidR="0095273F" w:rsidRPr="00607BAE" w:rsidRDefault="00E56D8C" w:rsidP="00E56D8C">
            <w:pPr>
              <w:ind w:left="-142" w:right="-136"/>
              <w:jc w:val="both"/>
              <w:rPr>
                <w:sz w:val="18"/>
                <w:szCs w:val="18"/>
              </w:rPr>
            </w:pPr>
            <w:r>
              <w:rPr>
                <w:sz w:val="18"/>
                <w:szCs w:val="18"/>
              </w:rPr>
              <w:t xml:space="preserve">  </w:t>
            </w:r>
            <w:r w:rsidR="0095273F" w:rsidRPr="00607BAE">
              <w:rPr>
                <w:sz w:val="18"/>
                <w:szCs w:val="18"/>
              </w:rPr>
              <w:t>п\</w:t>
            </w:r>
            <w:proofErr w:type="gramStart"/>
            <w:r w:rsidR="0095273F" w:rsidRPr="00607BAE">
              <w:rPr>
                <w:sz w:val="18"/>
                <w:szCs w:val="18"/>
              </w:rPr>
              <w:t>п</w:t>
            </w:r>
            <w:proofErr w:type="gramEnd"/>
          </w:p>
        </w:tc>
        <w:tc>
          <w:tcPr>
            <w:tcW w:w="4759" w:type="dxa"/>
          </w:tcPr>
          <w:p w:rsidR="0095273F" w:rsidRPr="00607BAE" w:rsidRDefault="0095273F" w:rsidP="00E56D8C">
            <w:pPr>
              <w:ind w:left="115" w:right="175" w:firstLine="142"/>
              <w:jc w:val="center"/>
              <w:rPr>
                <w:sz w:val="18"/>
                <w:szCs w:val="18"/>
              </w:rPr>
            </w:pPr>
            <w:r w:rsidRPr="00607BAE">
              <w:rPr>
                <w:sz w:val="18"/>
                <w:szCs w:val="18"/>
              </w:rPr>
              <w:t>Название мероприятия</w:t>
            </w:r>
          </w:p>
        </w:tc>
        <w:tc>
          <w:tcPr>
            <w:tcW w:w="1985" w:type="dxa"/>
          </w:tcPr>
          <w:p w:rsidR="0095273F" w:rsidRPr="00607BAE" w:rsidRDefault="0095273F" w:rsidP="00E56D8C">
            <w:pPr>
              <w:ind w:left="34" w:right="34" w:firstLine="142"/>
              <w:jc w:val="center"/>
              <w:rPr>
                <w:sz w:val="18"/>
                <w:szCs w:val="18"/>
              </w:rPr>
            </w:pPr>
            <w:r w:rsidRPr="00607BAE">
              <w:rPr>
                <w:sz w:val="18"/>
                <w:szCs w:val="18"/>
              </w:rPr>
              <w:t>Срок исполнения</w:t>
            </w:r>
          </w:p>
        </w:tc>
        <w:tc>
          <w:tcPr>
            <w:tcW w:w="2976" w:type="dxa"/>
          </w:tcPr>
          <w:p w:rsidR="0095273F" w:rsidRPr="00607BAE" w:rsidRDefault="0095273F" w:rsidP="00E56D8C">
            <w:pPr>
              <w:ind w:left="33" w:right="34" w:firstLine="142"/>
              <w:jc w:val="center"/>
              <w:rPr>
                <w:sz w:val="18"/>
                <w:szCs w:val="18"/>
              </w:rPr>
            </w:pPr>
            <w:r w:rsidRPr="00607BAE">
              <w:rPr>
                <w:sz w:val="18"/>
                <w:szCs w:val="18"/>
              </w:rPr>
              <w:t>Ответственный</w:t>
            </w:r>
          </w:p>
        </w:tc>
      </w:tr>
      <w:tr w:rsidR="0095273F" w:rsidRPr="00607BAE" w:rsidTr="00427402">
        <w:trPr>
          <w:trHeight w:val="1853"/>
        </w:trPr>
        <w:tc>
          <w:tcPr>
            <w:tcW w:w="594" w:type="dxa"/>
          </w:tcPr>
          <w:p w:rsidR="0095273F" w:rsidRPr="00607BAE" w:rsidRDefault="0095273F" w:rsidP="00E56D8C">
            <w:pPr>
              <w:ind w:left="-142" w:right="-136"/>
              <w:jc w:val="center"/>
              <w:rPr>
                <w:sz w:val="18"/>
                <w:szCs w:val="18"/>
              </w:rPr>
            </w:pPr>
            <w:r w:rsidRPr="00607BAE">
              <w:rPr>
                <w:sz w:val="18"/>
                <w:szCs w:val="18"/>
              </w:rPr>
              <w:t>1.</w:t>
            </w:r>
          </w:p>
        </w:tc>
        <w:tc>
          <w:tcPr>
            <w:tcW w:w="4759" w:type="dxa"/>
          </w:tcPr>
          <w:p w:rsidR="0095273F" w:rsidRPr="00607BAE" w:rsidRDefault="0095273F" w:rsidP="00E56D8C">
            <w:pPr>
              <w:shd w:val="clear" w:color="auto" w:fill="FFFFFF"/>
              <w:ind w:left="115" w:right="175" w:firstLine="142"/>
              <w:rPr>
                <w:color w:val="000000"/>
                <w:sz w:val="18"/>
                <w:szCs w:val="18"/>
              </w:rPr>
            </w:pPr>
            <w:r w:rsidRPr="00607BAE">
              <w:rPr>
                <w:color w:val="000000"/>
                <w:sz w:val="18"/>
                <w:szCs w:val="18"/>
              </w:rPr>
              <w:t xml:space="preserve">Направить письмо в ФГБУ </w:t>
            </w:r>
            <w:r w:rsidRPr="00607BAE">
              <w:rPr>
                <w:b/>
                <w:bCs/>
                <w:color w:val="000000"/>
                <w:sz w:val="18"/>
                <w:szCs w:val="18"/>
              </w:rPr>
              <w:t>«</w:t>
            </w:r>
            <w:r w:rsidRPr="00607BAE">
              <w:rPr>
                <w:bCs/>
                <w:color w:val="000000"/>
                <w:sz w:val="18"/>
                <w:szCs w:val="18"/>
              </w:rPr>
              <w:t>Иркутское управление по гидрометеорологии и мониторингу окружающей среды» о прогнозе ожидаемой температуры воздуха в марте 2023г., предполагаемом объёме выпадения осадков на февраль, март 2023г. и о прогнозируемой дате климатической весны.</w:t>
            </w:r>
          </w:p>
        </w:tc>
        <w:tc>
          <w:tcPr>
            <w:tcW w:w="1985" w:type="dxa"/>
          </w:tcPr>
          <w:p w:rsidR="0095273F" w:rsidRPr="00607BAE" w:rsidRDefault="0095273F" w:rsidP="00E56D8C">
            <w:pPr>
              <w:ind w:left="34" w:right="34" w:firstLine="142"/>
              <w:rPr>
                <w:sz w:val="18"/>
                <w:szCs w:val="18"/>
              </w:rPr>
            </w:pPr>
            <w:r w:rsidRPr="00607BAE">
              <w:rPr>
                <w:sz w:val="18"/>
                <w:szCs w:val="18"/>
              </w:rPr>
              <w:t>до 10 февраля 2023 года.</w:t>
            </w:r>
          </w:p>
        </w:tc>
        <w:tc>
          <w:tcPr>
            <w:tcW w:w="2976" w:type="dxa"/>
          </w:tcPr>
          <w:p w:rsidR="0095273F" w:rsidRPr="00607BAE" w:rsidRDefault="0095273F" w:rsidP="00E56D8C">
            <w:pPr>
              <w:ind w:left="33" w:right="34" w:firstLine="142"/>
              <w:rPr>
                <w:sz w:val="18"/>
                <w:szCs w:val="18"/>
              </w:rPr>
            </w:pPr>
            <w:r w:rsidRPr="00607BAE">
              <w:rPr>
                <w:sz w:val="18"/>
                <w:szCs w:val="18"/>
              </w:rPr>
              <w:t>Ведущий специалист  ГО и ЧС.</w:t>
            </w:r>
          </w:p>
        </w:tc>
      </w:tr>
      <w:tr w:rsidR="0095273F" w:rsidRPr="00607BAE" w:rsidTr="00427402">
        <w:trPr>
          <w:trHeight w:val="2302"/>
        </w:trPr>
        <w:tc>
          <w:tcPr>
            <w:tcW w:w="594" w:type="dxa"/>
          </w:tcPr>
          <w:p w:rsidR="0095273F" w:rsidRPr="00607BAE" w:rsidRDefault="0095273F" w:rsidP="00E56D8C">
            <w:pPr>
              <w:ind w:left="-142" w:right="-136"/>
              <w:jc w:val="center"/>
              <w:rPr>
                <w:sz w:val="18"/>
                <w:szCs w:val="18"/>
              </w:rPr>
            </w:pPr>
            <w:r w:rsidRPr="00607BAE">
              <w:rPr>
                <w:sz w:val="18"/>
                <w:szCs w:val="18"/>
              </w:rPr>
              <w:t>2.</w:t>
            </w:r>
          </w:p>
        </w:tc>
        <w:tc>
          <w:tcPr>
            <w:tcW w:w="4759" w:type="dxa"/>
          </w:tcPr>
          <w:p w:rsidR="0095273F" w:rsidRPr="00607BAE" w:rsidRDefault="0095273F" w:rsidP="00E56D8C">
            <w:pPr>
              <w:shd w:val="clear" w:color="auto" w:fill="FFFFFF"/>
              <w:ind w:left="115" w:right="175" w:firstLine="142"/>
              <w:rPr>
                <w:iCs/>
                <w:color w:val="000000"/>
                <w:spacing w:val="-4"/>
                <w:sz w:val="18"/>
                <w:szCs w:val="18"/>
              </w:rPr>
            </w:pPr>
            <w:r w:rsidRPr="00607BAE">
              <w:rPr>
                <w:iCs/>
                <w:color w:val="000000"/>
                <w:spacing w:val="-5"/>
                <w:sz w:val="18"/>
                <w:szCs w:val="18"/>
              </w:rPr>
              <w:t xml:space="preserve">Провести заседание комиссии по ЧС и ПБ </w:t>
            </w:r>
            <w:proofErr w:type="spellStart"/>
            <w:r w:rsidRPr="00607BAE">
              <w:rPr>
                <w:iCs/>
                <w:color w:val="000000"/>
                <w:spacing w:val="-5"/>
                <w:sz w:val="18"/>
                <w:szCs w:val="18"/>
              </w:rPr>
              <w:t>Хомутовского</w:t>
            </w:r>
            <w:proofErr w:type="spellEnd"/>
            <w:r w:rsidRPr="00607BAE">
              <w:rPr>
                <w:iCs/>
                <w:color w:val="000000"/>
                <w:spacing w:val="-5"/>
                <w:sz w:val="18"/>
                <w:szCs w:val="18"/>
              </w:rPr>
              <w:t xml:space="preserve"> МО   «О мерах по организации и обеспечению без аварийного пропуска паводковых вод и сокращению нанесения возможного ущерба населению и объектам жизнеобеспечения на территории </w:t>
            </w:r>
            <w:proofErr w:type="spellStart"/>
            <w:r w:rsidRPr="00607BAE">
              <w:rPr>
                <w:iCs/>
                <w:color w:val="000000"/>
                <w:spacing w:val="-5"/>
                <w:sz w:val="18"/>
                <w:szCs w:val="18"/>
              </w:rPr>
              <w:t>Хомутовского</w:t>
            </w:r>
            <w:proofErr w:type="spellEnd"/>
            <w:r w:rsidRPr="00607BAE">
              <w:rPr>
                <w:iCs/>
                <w:color w:val="000000"/>
                <w:spacing w:val="-5"/>
                <w:sz w:val="18"/>
                <w:szCs w:val="18"/>
              </w:rPr>
              <w:t xml:space="preserve"> муниципального образования». </w:t>
            </w:r>
          </w:p>
        </w:tc>
        <w:tc>
          <w:tcPr>
            <w:tcW w:w="1985" w:type="dxa"/>
          </w:tcPr>
          <w:p w:rsidR="0095273F" w:rsidRPr="00607BAE" w:rsidRDefault="0095273F" w:rsidP="00E56D8C">
            <w:pPr>
              <w:ind w:left="34" w:right="34" w:firstLine="142"/>
              <w:rPr>
                <w:sz w:val="18"/>
                <w:szCs w:val="18"/>
              </w:rPr>
            </w:pPr>
            <w:r w:rsidRPr="00607BAE">
              <w:rPr>
                <w:sz w:val="18"/>
                <w:szCs w:val="18"/>
              </w:rPr>
              <w:t>По мере необходимости</w:t>
            </w:r>
          </w:p>
          <w:p w:rsidR="0095273F" w:rsidRPr="00607BAE" w:rsidRDefault="0095273F" w:rsidP="00E56D8C">
            <w:pPr>
              <w:ind w:left="34" w:right="34" w:firstLine="142"/>
              <w:rPr>
                <w:sz w:val="18"/>
                <w:szCs w:val="18"/>
              </w:rPr>
            </w:pPr>
          </w:p>
          <w:p w:rsidR="0095273F" w:rsidRPr="00607BAE" w:rsidRDefault="0095273F" w:rsidP="00E56D8C">
            <w:pPr>
              <w:ind w:left="34" w:right="34" w:firstLine="142"/>
              <w:rPr>
                <w:sz w:val="18"/>
                <w:szCs w:val="18"/>
              </w:rPr>
            </w:pPr>
          </w:p>
          <w:p w:rsidR="0095273F" w:rsidRPr="00607BAE" w:rsidRDefault="0095273F" w:rsidP="00E56D8C">
            <w:pPr>
              <w:ind w:left="34" w:right="34" w:firstLine="142"/>
              <w:rPr>
                <w:sz w:val="18"/>
                <w:szCs w:val="18"/>
              </w:rPr>
            </w:pPr>
          </w:p>
        </w:tc>
        <w:tc>
          <w:tcPr>
            <w:tcW w:w="2976" w:type="dxa"/>
          </w:tcPr>
          <w:p w:rsidR="0095273F" w:rsidRPr="00607BAE" w:rsidRDefault="0095273F" w:rsidP="00E56D8C">
            <w:pPr>
              <w:ind w:left="33" w:right="34" w:firstLine="142"/>
              <w:rPr>
                <w:sz w:val="18"/>
                <w:szCs w:val="18"/>
              </w:rPr>
            </w:pPr>
            <w:r w:rsidRPr="00607BAE">
              <w:rPr>
                <w:sz w:val="18"/>
                <w:szCs w:val="18"/>
              </w:rPr>
              <w:t xml:space="preserve">Заместитель Главы администрации.  </w:t>
            </w:r>
          </w:p>
          <w:p w:rsidR="0095273F" w:rsidRPr="00607BAE" w:rsidRDefault="0095273F" w:rsidP="00E56D8C">
            <w:pPr>
              <w:ind w:left="33" w:right="34" w:firstLine="142"/>
              <w:rPr>
                <w:sz w:val="18"/>
                <w:szCs w:val="18"/>
              </w:rPr>
            </w:pPr>
            <w:r w:rsidRPr="00607BAE">
              <w:rPr>
                <w:sz w:val="18"/>
                <w:szCs w:val="18"/>
              </w:rPr>
              <w:t>Ведущий специалист  ГО и ЧС.</w:t>
            </w:r>
          </w:p>
          <w:p w:rsidR="0095273F" w:rsidRPr="00607BAE" w:rsidRDefault="0095273F" w:rsidP="00E56D8C">
            <w:pPr>
              <w:ind w:left="33" w:right="34" w:firstLine="142"/>
              <w:rPr>
                <w:sz w:val="18"/>
                <w:szCs w:val="18"/>
              </w:rPr>
            </w:pPr>
          </w:p>
        </w:tc>
      </w:tr>
      <w:tr w:rsidR="0095273F" w:rsidRPr="00607BAE" w:rsidTr="00427402">
        <w:trPr>
          <w:trHeight w:val="1763"/>
        </w:trPr>
        <w:tc>
          <w:tcPr>
            <w:tcW w:w="594" w:type="dxa"/>
          </w:tcPr>
          <w:p w:rsidR="0095273F" w:rsidRPr="00607BAE" w:rsidRDefault="0095273F" w:rsidP="00E56D8C">
            <w:pPr>
              <w:ind w:left="-142" w:right="-136"/>
              <w:jc w:val="center"/>
              <w:rPr>
                <w:sz w:val="18"/>
                <w:szCs w:val="18"/>
              </w:rPr>
            </w:pPr>
            <w:r w:rsidRPr="00607BAE">
              <w:rPr>
                <w:sz w:val="18"/>
                <w:szCs w:val="18"/>
              </w:rPr>
              <w:t>3.</w:t>
            </w:r>
          </w:p>
        </w:tc>
        <w:tc>
          <w:tcPr>
            <w:tcW w:w="4759" w:type="dxa"/>
          </w:tcPr>
          <w:p w:rsidR="0095273F" w:rsidRPr="00607BAE" w:rsidRDefault="0095273F" w:rsidP="00E56D8C">
            <w:pPr>
              <w:shd w:val="clear" w:color="auto" w:fill="FFFFFF"/>
              <w:ind w:left="115" w:right="175" w:firstLine="142"/>
              <w:rPr>
                <w:color w:val="000000"/>
                <w:sz w:val="18"/>
                <w:szCs w:val="18"/>
              </w:rPr>
            </w:pPr>
            <w:r w:rsidRPr="00607BAE">
              <w:rPr>
                <w:color w:val="000000"/>
                <w:sz w:val="18"/>
                <w:szCs w:val="18"/>
              </w:rPr>
              <w:t xml:space="preserve">Проводить периодический мониторинг паводковой ситуации на участке р. Куда, протекающей по территории </w:t>
            </w:r>
            <w:proofErr w:type="spellStart"/>
            <w:r w:rsidRPr="00607BAE">
              <w:rPr>
                <w:color w:val="000000"/>
                <w:sz w:val="18"/>
                <w:szCs w:val="18"/>
              </w:rPr>
              <w:t>Хомутовского</w:t>
            </w:r>
            <w:proofErr w:type="spellEnd"/>
            <w:r w:rsidRPr="00607BAE">
              <w:rPr>
                <w:color w:val="000000"/>
                <w:sz w:val="18"/>
                <w:szCs w:val="18"/>
              </w:rPr>
              <w:t xml:space="preserve">  муниципального образования. </w:t>
            </w:r>
          </w:p>
          <w:p w:rsidR="0095273F" w:rsidRPr="00607BAE" w:rsidRDefault="0095273F" w:rsidP="00E56D8C">
            <w:pPr>
              <w:shd w:val="clear" w:color="auto" w:fill="FFFFFF"/>
              <w:ind w:left="115" w:right="175" w:firstLine="142"/>
              <w:rPr>
                <w:sz w:val="18"/>
                <w:szCs w:val="18"/>
              </w:rPr>
            </w:pPr>
            <w:r w:rsidRPr="00607BAE">
              <w:rPr>
                <w:sz w:val="18"/>
                <w:szCs w:val="18"/>
              </w:rPr>
              <w:t>Подготовить журнал мониторинга паводковой обстановки с составлением актов и фотоматериалов.</w:t>
            </w:r>
          </w:p>
          <w:p w:rsidR="0095273F" w:rsidRPr="00607BAE" w:rsidRDefault="0095273F" w:rsidP="00E56D8C">
            <w:pPr>
              <w:shd w:val="clear" w:color="auto" w:fill="FFFFFF"/>
              <w:ind w:left="115" w:right="175" w:firstLine="142"/>
              <w:rPr>
                <w:sz w:val="18"/>
                <w:szCs w:val="18"/>
              </w:rPr>
            </w:pPr>
          </w:p>
        </w:tc>
        <w:tc>
          <w:tcPr>
            <w:tcW w:w="1985" w:type="dxa"/>
          </w:tcPr>
          <w:p w:rsidR="0095273F" w:rsidRPr="00607BAE" w:rsidRDefault="0095273F" w:rsidP="00E56D8C">
            <w:pPr>
              <w:ind w:left="34" w:right="34" w:firstLine="142"/>
              <w:rPr>
                <w:sz w:val="18"/>
                <w:szCs w:val="18"/>
              </w:rPr>
            </w:pPr>
            <w:r w:rsidRPr="00607BAE">
              <w:rPr>
                <w:sz w:val="18"/>
                <w:szCs w:val="18"/>
              </w:rPr>
              <w:t>с 21 февраля 2023 года</w:t>
            </w:r>
          </w:p>
          <w:p w:rsidR="0095273F" w:rsidRPr="00607BAE" w:rsidRDefault="0095273F" w:rsidP="00E56D8C">
            <w:pPr>
              <w:ind w:left="34" w:right="34" w:firstLine="142"/>
              <w:rPr>
                <w:sz w:val="18"/>
                <w:szCs w:val="18"/>
              </w:rPr>
            </w:pPr>
          </w:p>
        </w:tc>
        <w:tc>
          <w:tcPr>
            <w:tcW w:w="2976" w:type="dxa"/>
          </w:tcPr>
          <w:p w:rsidR="0095273F" w:rsidRPr="00607BAE" w:rsidRDefault="0095273F" w:rsidP="00E56D8C">
            <w:pPr>
              <w:ind w:left="33" w:right="34" w:firstLine="142"/>
              <w:rPr>
                <w:sz w:val="18"/>
                <w:szCs w:val="18"/>
              </w:rPr>
            </w:pPr>
            <w:r w:rsidRPr="00607BAE">
              <w:rPr>
                <w:sz w:val="18"/>
                <w:szCs w:val="18"/>
              </w:rPr>
              <w:t>Ведущий специалист  ГО и ЧС.</w:t>
            </w:r>
          </w:p>
          <w:p w:rsidR="0095273F" w:rsidRPr="00607BAE" w:rsidRDefault="0095273F" w:rsidP="00E56D8C">
            <w:pPr>
              <w:ind w:left="33" w:right="34" w:firstLine="142"/>
              <w:rPr>
                <w:sz w:val="18"/>
                <w:szCs w:val="18"/>
              </w:rPr>
            </w:pPr>
          </w:p>
        </w:tc>
      </w:tr>
      <w:tr w:rsidR="0095273F" w:rsidRPr="00607BAE" w:rsidTr="00427402">
        <w:trPr>
          <w:trHeight w:val="1994"/>
        </w:trPr>
        <w:tc>
          <w:tcPr>
            <w:tcW w:w="594" w:type="dxa"/>
          </w:tcPr>
          <w:p w:rsidR="0095273F" w:rsidRPr="00607BAE" w:rsidRDefault="0095273F" w:rsidP="00E56D8C">
            <w:pPr>
              <w:ind w:left="-142" w:right="-136"/>
              <w:jc w:val="center"/>
              <w:rPr>
                <w:sz w:val="18"/>
                <w:szCs w:val="18"/>
              </w:rPr>
            </w:pPr>
            <w:r w:rsidRPr="00607BAE">
              <w:rPr>
                <w:sz w:val="18"/>
                <w:szCs w:val="18"/>
              </w:rPr>
              <w:t>4.</w:t>
            </w:r>
          </w:p>
        </w:tc>
        <w:tc>
          <w:tcPr>
            <w:tcW w:w="4759" w:type="dxa"/>
          </w:tcPr>
          <w:p w:rsidR="0095273F" w:rsidRPr="00607BAE" w:rsidRDefault="0095273F" w:rsidP="00E56D8C">
            <w:pPr>
              <w:shd w:val="clear" w:color="auto" w:fill="FFFFFF"/>
              <w:ind w:left="115" w:right="175" w:firstLine="142"/>
              <w:rPr>
                <w:color w:val="000000"/>
                <w:sz w:val="18"/>
                <w:szCs w:val="18"/>
              </w:rPr>
            </w:pPr>
            <w:r w:rsidRPr="00607BAE">
              <w:rPr>
                <w:color w:val="000000"/>
                <w:sz w:val="18"/>
                <w:szCs w:val="18"/>
              </w:rPr>
              <w:t xml:space="preserve">Проводить периодический мониторинг паводковой ситуации в районе водопропускной трубы по ул. </w:t>
            </w:r>
            <w:proofErr w:type="gramStart"/>
            <w:r w:rsidRPr="00607BAE">
              <w:rPr>
                <w:color w:val="000000"/>
                <w:sz w:val="18"/>
                <w:szCs w:val="18"/>
              </w:rPr>
              <w:t>Подгорная</w:t>
            </w:r>
            <w:proofErr w:type="gramEnd"/>
            <w:r w:rsidRPr="00607BAE">
              <w:rPr>
                <w:color w:val="000000"/>
                <w:sz w:val="18"/>
                <w:szCs w:val="18"/>
              </w:rPr>
              <w:t xml:space="preserve"> п. </w:t>
            </w:r>
            <w:proofErr w:type="spellStart"/>
            <w:r w:rsidRPr="00607BAE">
              <w:rPr>
                <w:color w:val="000000"/>
                <w:sz w:val="18"/>
                <w:szCs w:val="18"/>
              </w:rPr>
              <w:t>Плишкино</w:t>
            </w:r>
            <w:proofErr w:type="spellEnd"/>
            <w:r w:rsidRPr="00607BAE">
              <w:rPr>
                <w:color w:val="000000"/>
                <w:sz w:val="18"/>
                <w:szCs w:val="18"/>
              </w:rPr>
              <w:t>,  в районе ул. Октября, ул. Луговая д. Куда.</w:t>
            </w:r>
          </w:p>
        </w:tc>
        <w:tc>
          <w:tcPr>
            <w:tcW w:w="1985" w:type="dxa"/>
          </w:tcPr>
          <w:p w:rsidR="0095273F" w:rsidRPr="00607BAE" w:rsidRDefault="0095273F" w:rsidP="00E56D8C">
            <w:pPr>
              <w:ind w:left="34" w:right="34" w:firstLine="142"/>
              <w:rPr>
                <w:sz w:val="18"/>
                <w:szCs w:val="18"/>
              </w:rPr>
            </w:pPr>
            <w:r w:rsidRPr="00607BAE">
              <w:rPr>
                <w:sz w:val="18"/>
                <w:szCs w:val="18"/>
              </w:rPr>
              <w:t>с 21 февраля 2023 года</w:t>
            </w:r>
          </w:p>
          <w:p w:rsidR="0095273F" w:rsidRPr="00607BAE" w:rsidRDefault="0095273F" w:rsidP="00E56D8C">
            <w:pPr>
              <w:ind w:left="34" w:right="34" w:firstLine="142"/>
              <w:rPr>
                <w:sz w:val="18"/>
                <w:szCs w:val="18"/>
              </w:rPr>
            </w:pPr>
          </w:p>
        </w:tc>
        <w:tc>
          <w:tcPr>
            <w:tcW w:w="2976" w:type="dxa"/>
          </w:tcPr>
          <w:p w:rsidR="0095273F" w:rsidRPr="00607BAE" w:rsidRDefault="0095273F" w:rsidP="00E56D8C">
            <w:pPr>
              <w:ind w:left="33" w:right="34" w:firstLine="142"/>
              <w:rPr>
                <w:sz w:val="18"/>
                <w:szCs w:val="18"/>
              </w:rPr>
            </w:pPr>
            <w:r w:rsidRPr="00607BAE">
              <w:rPr>
                <w:sz w:val="18"/>
                <w:szCs w:val="18"/>
              </w:rPr>
              <w:t>Ведущий специалист  ГО и ЧС.</w:t>
            </w:r>
          </w:p>
          <w:p w:rsidR="0095273F" w:rsidRPr="00607BAE" w:rsidRDefault="0095273F" w:rsidP="00E56D8C">
            <w:pPr>
              <w:ind w:left="33" w:right="34" w:firstLine="142"/>
              <w:rPr>
                <w:sz w:val="18"/>
                <w:szCs w:val="18"/>
              </w:rPr>
            </w:pPr>
          </w:p>
        </w:tc>
      </w:tr>
      <w:tr w:rsidR="0095273F" w:rsidRPr="00607BAE" w:rsidTr="00427402">
        <w:trPr>
          <w:trHeight w:val="979"/>
        </w:trPr>
        <w:tc>
          <w:tcPr>
            <w:tcW w:w="594" w:type="dxa"/>
          </w:tcPr>
          <w:p w:rsidR="0095273F" w:rsidRPr="00607BAE" w:rsidRDefault="0095273F" w:rsidP="00E56D8C">
            <w:pPr>
              <w:ind w:left="-142" w:right="-136"/>
              <w:jc w:val="center"/>
              <w:rPr>
                <w:sz w:val="18"/>
                <w:szCs w:val="18"/>
              </w:rPr>
            </w:pPr>
            <w:r w:rsidRPr="00607BAE">
              <w:rPr>
                <w:sz w:val="18"/>
                <w:szCs w:val="18"/>
              </w:rPr>
              <w:t>5.</w:t>
            </w:r>
          </w:p>
        </w:tc>
        <w:tc>
          <w:tcPr>
            <w:tcW w:w="4759" w:type="dxa"/>
          </w:tcPr>
          <w:p w:rsidR="0095273F" w:rsidRPr="00607BAE" w:rsidRDefault="0095273F" w:rsidP="00E56D8C">
            <w:pPr>
              <w:shd w:val="clear" w:color="auto" w:fill="FFFFFF"/>
              <w:ind w:left="115" w:right="175" w:firstLine="142"/>
              <w:rPr>
                <w:color w:val="000000"/>
                <w:sz w:val="18"/>
                <w:szCs w:val="18"/>
              </w:rPr>
            </w:pPr>
            <w:r w:rsidRPr="00607BAE">
              <w:rPr>
                <w:color w:val="000000"/>
                <w:sz w:val="18"/>
                <w:szCs w:val="18"/>
              </w:rPr>
              <w:t xml:space="preserve">Проводить еженедельный  мониторинг за состоянием снежного покрова и  водоотводных канав на территории </w:t>
            </w:r>
            <w:proofErr w:type="spellStart"/>
            <w:r w:rsidRPr="00607BAE">
              <w:rPr>
                <w:color w:val="000000"/>
                <w:sz w:val="18"/>
                <w:szCs w:val="18"/>
              </w:rPr>
              <w:t>Хомутовского</w:t>
            </w:r>
            <w:proofErr w:type="spellEnd"/>
            <w:r w:rsidRPr="00607BAE">
              <w:rPr>
                <w:color w:val="000000"/>
                <w:sz w:val="18"/>
                <w:szCs w:val="18"/>
              </w:rPr>
              <w:t xml:space="preserve"> муниципального образования, при необходимости организовывать  их очистку,  с привлечением руководителей предприятий, индивидуальных предпринимателей, собственников земельных участков (с вручением предписаний).  </w:t>
            </w:r>
          </w:p>
        </w:tc>
        <w:tc>
          <w:tcPr>
            <w:tcW w:w="1985" w:type="dxa"/>
          </w:tcPr>
          <w:p w:rsidR="0095273F" w:rsidRPr="00607BAE" w:rsidRDefault="0095273F" w:rsidP="00E56D8C">
            <w:pPr>
              <w:ind w:left="34" w:right="34" w:firstLine="142"/>
              <w:rPr>
                <w:sz w:val="18"/>
                <w:szCs w:val="18"/>
              </w:rPr>
            </w:pPr>
            <w:r w:rsidRPr="00607BAE">
              <w:rPr>
                <w:sz w:val="18"/>
                <w:szCs w:val="18"/>
              </w:rPr>
              <w:t>с 21 февраля 2023 года.</w:t>
            </w:r>
          </w:p>
        </w:tc>
        <w:tc>
          <w:tcPr>
            <w:tcW w:w="2976" w:type="dxa"/>
          </w:tcPr>
          <w:p w:rsidR="0095273F" w:rsidRPr="00607BAE" w:rsidRDefault="0095273F" w:rsidP="00E56D8C">
            <w:pPr>
              <w:tabs>
                <w:tab w:val="left" w:pos="1430"/>
              </w:tabs>
              <w:ind w:left="33" w:right="34" w:firstLine="142"/>
              <w:rPr>
                <w:sz w:val="18"/>
                <w:szCs w:val="18"/>
              </w:rPr>
            </w:pPr>
            <w:r w:rsidRPr="00607BAE">
              <w:rPr>
                <w:sz w:val="18"/>
                <w:szCs w:val="18"/>
              </w:rPr>
              <w:t xml:space="preserve">Отдел </w:t>
            </w:r>
            <w:proofErr w:type="gramStart"/>
            <w:r w:rsidRPr="00607BAE">
              <w:rPr>
                <w:sz w:val="18"/>
                <w:szCs w:val="18"/>
              </w:rPr>
              <w:t>муниципального</w:t>
            </w:r>
            <w:proofErr w:type="gramEnd"/>
            <w:r w:rsidRPr="00607BAE">
              <w:rPr>
                <w:sz w:val="18"/>
                <w:szCs w:val="18"/>
              </w:rPr>
              <w:t xml:space="preserve"> </w:t>
            </w:r>
          </w:p>
          <w:p w:rsidR="0095273F" w:rsidRPr="00607BAE" w:rsidRDefault="0095273F" w:rsidP="00E56D8C">
            <w:pPr>
              <w:tabs>
                <w:tab w:val="left" w:pos="1430"/>
              </w:tabs>
              <w:ind w:left="33" w:right="34" w:firstLine="142"/>
              <w:rPr>
                <w:sz w:val="18"/>
                <w:szCs w:val="18"/>
              </w:rPr>
            </w:pPr>
            <w:r w:rsidRPr="00607BAE">
              <w:rPr>
                <w:sz w:val="18"/>
                <w:szCs w:val="18"/>
              </w:rPr>
              <w:t xml:space="preserve">земельного, лесного контроля и </w:t>
            </w:r>
          </w:p>
          <w:p w:rsidR="0095273F" w:rsidRPr="00607BAE" w:rsidRDefault="0095273F" w:rsidP="00E56D8C">
            <w:pPr>
              <w:ind w:left="33" w:right="34" w:firstLine="142"/>
              <w:rPr>
                <w:sz w:val="18"/>
                <w:szCs w:val="18"/>
              </w:rPr>
            </w:pPr>
            <w:r w:rsidRPr="00607BAE">
              <w:rPr>
                <w:sz w:val="18"/>
                <w:szCs w:val="18"/>
              </w:rPr>
              <w:t xml:space="preserve">соблюдения правил благоустройства. Директор       МКУ ХЭС  </w:t>
            </w:r>
            <w:proofErr w:type="spellStart"/>
            <w:r w:rsidRPr="00607BAE">
              <w:rPr>
                <w:sz w:val="18"/>
                <w:szCs w:val="18"/>
              </w:rPr>
              <w:t>Хомутовского</w:t>
            </w:r>
            <w:proofErr w:type="spellEnd"/>
            <w:r w:rsidRPr="00607BAE">
              <w:rPr>
                <w:sz w:val="18"/>
                <w:szCs w:val="18"/>
              </w:rPr>
              <w:t xml:space="preserve"> МО.           Ведущий специалист  ГО и ЧС.</w:t>
            </w:r>
          </w:p>
        </w:tc>
      </w:tr>
      <w:tr w:rsidR="0095273F" w:rsidRPr="00607BAE" w:rsidTr="00427402">
        <w:trPr>
          <w:trHeight w:val="979"/>
        </w:trPr>
        <w:tc>
          <w:tcPr>
            <w:tcW w:w="594" w:type="dxa"/>
          </w:tcPr>
          <w:p w:rsidR="0095273F" w:rsidRPr="00607BAE" w:rsidRDefault="0095273F" w:rsidP="00E56D8C">
            <w:pPr>
              <w:ind w:left="-142" w:right="-136"/>
              <w:jc w:val="center"/>
              <w:rPr>
                <w:sz w:val="18"/>
                <w:szCs w:val="18"/>
              </w:rPr>
            </w:pPr>
            <w:r w:rsidRPr="00607BAE">
              <w:rPr>
                <w:sz w:val="18"/>
                <w:szCs w:val="18"/>
              </w:rPr>
              <w:t>6.</w:t>
            </w:r>
          </w:p>
        </w:tc>
        <w:tc>
          <w:tcPr>
            <w:tcW w:w="4759" w:type="dxa"/>
          </w:tcPr>
          <w:p w:rsidR="0095273F" w:rsidRPr="00607BAE" w:rsidRDefault="0095273F" w:rsidP="00E56D8C">
            <w:pPr>
              <w:ind w:left="115" w:right="175" w:firstLine="142"/>
              <w:rPr>
                <w:sz w:val="18"/>
                <w:szCs w:val="18"/>
              </w:rPr>
            </w:pPr>
            <w:r w:rsidRPr="00607BAE">
              <w:rPr>
                <w:sz w:val="18"/>
                <w:szCs w:val="18"/>
              </w:rPr>
              <w:t xml:space="preserve">Организовать вручение памяток о действиях населения при угрозе наводнения юридическим и физическим лицам, чьи участки попадают в зону затопления (подтопления) на территории </w:t>
            </w:r>
            <w:proofErr w:type="spellStart"/>
            <w:r w:rsidRPr="00607BAE">
              <w:rPr>
                <w:sz w:val="18"/>
                <w:szCs w:val="18"/>
              </w:rPr>
              <w:t>Хомутовского</w:t>
            </w:r>
            <w:proofErr w:type="spellEnd"/>
            <w:r w:rsidRPr="00607BAE">
              <w:rPr>
                <w:sz w:val="18"/>
                <w:szCs w:val="18"/>
              </w:rPr>
              <w:t xml:space="preserve"> муниципального образования.</w:t>
            </w:r>
          </w:p>
          <w:p w:rsidR="0095273F" w:rsidRPr="00607BAE" w:rsidRDefault="0095273F" w:rsidP="00E56D8C">
            <w:pPr>
              <w:ind w:left="115" w:right="175" w:firstLine="142"/>
              <w:rPr>
                <w:sz w:val="18"/>
                <w:szCs w:val="18"/>
              </w:rPr>
            </w:pPr>
            <w:r w:rsidRPr="00607BAE">
              <w:rPr>
                <w:sz w:val="18"/>
                <w:szCs w:val="18"/>
              </w:rPr>
              <w:t>Информировать население через СМИ.</w:t>
            </w:r>
          </w:p>
        </w:tc>
        <w:tc>
          <w:tcPr>
            <w:tcW w:w="1985" w:type="dxa"/>
          </w:tcPr>
          <w:p w:rsidR="0095273F" w:rsidRPr="00607BAE" w:rsidRDefault="0095273F" w:rsidP="00E56D8C">
            <w:pPr>
              <w:ind w:left="34" w:right="34" w:firstLine="142"/>
              <w:rPr>
                <w:sz w:val="18"/>
                <w:szCs w:val="18"/>
              </w:rPr>
            </w:pPr>
            <w:r w:rsidRPr="00607BAE">
              <w:rPr>
                <w:sz w:val="18"/>
                <w:szCs w:val="18"/>
              </w:rPr>
              <w:t>с 06 февраля 2023 года.</w:t>
            </w:r>
          </w:p>
          <w:p w:rsidR="0095273F" w:rsidRPr="00607BAE" w:rsidRDefault="0095273F" w:rsidP="00E56D8C">
            <w:pPr>
              <w:ind w:left="34" w:right="34" w:firstLine="142"/>
              <w:rPr>
                <w:sz w:val="18"/>
                <w:szCs w:val="18"/>
              </w:rPr>
            </w:pPr>
          </w:p>
        </w:tc>
        <w:tc>
          <w:tcPr>
            <w:tcW w:w="2976" w:type="dxa"/>
          </w:tcPr>
          <w:p w:rsidR="0095273F" w:rsidRPr="00607BAE" w:rsidRDefault="0095273F" w:rsidP="00E56D8C">
            <w:pPr>
              <w:tabs>
                <w:tab w:val="left" w:pos="1430"/>
              </w:tabs>
              <w:ind w:left="33" w:right="34" w:firstLine="142"/>
              <w:rPr>
                <w:sz w:val="18"/>
                <w:szCs w:val="18"/>
              </w:rPr>
            </w:pPr>
            <w:r w:rsidRPr="00607BAE">
              <w:rPr>
                <w:sz w:val="18"/>
                <w:szCs w:val="18"/>
              </w:rPr>
              <w:t xml:space="preserve">Отдел </w:t>
            </w:r>
            <w:proofErr w:type="gramStart"/>
            <w:r w:rsidRPr="00607BAE">
              <w:rPr>
                <w:sz w:val="18"/>
                <w:szCs w:val="18"/>
              </w:rPr>
              <w:t>муниципального</w:t>
            </w:r>
            <w:proofErr w:type="gramEnd"/>
            <w:r w:rsidRPr="00607BAE">
              <w:rPr>
                <w:sz w:val="18"/>
                <w:szCs w:val="18"/>
              </w:rPr>
              <w:t xml:space="preserve"> </w:t>
            </w:r>
          </w:p>
          <w:p w:rsidR="0095273F" w:rsidRPr="00607BAE" w:rsidRDefault="0095273F" w:rsidP="00E56D8C">
            <w:pPr>
              <w:tabs>
                <w:tab w:val="left" w:pos="1430"/>
              </w:tabs>
              <w:ind w:left="33" w:right="34" w:firstLine="142"/>
              <w:rPr>
                <w:sz w:val="18"/>
                <w:szCs w:val="18"/>
              </w:rPr>
            </w:pPr>
            <w:r w:rsidRPr="00607BAE">
              <w:rPr>
                <w:sz w:val="18"/>
                <w:szCs w:val="18"/>
              </w:rPr>
              <w:t xml:space="preserve">земельного, лесного контроля и </w:t>
            </w:r>
          </w:p>
          <w:p w:rsidR="0095273F" w:rsidRPr="00607BAE" w:rsidRDefault="0095273F" w:rsidP="00E56D8C">
            <w:pPr>
              <w:ind w:left="33" w:right="34" w:firstLine="142"/>
              <w:rPr>
                <w:sz w:val="18"/>
                <w:szCs w:val="18"/>
              </w:rPr>
            </w:pPr>
            <w:r w:rsidRPr="00607BAE">
              <w:rPr>
                <w:sz w:val="18"/>
                <w:szCs w:val="18"/>
              </w:rPr>
              <w:t>соблюдения правил благоустройства. Ведущий специалист  ГО и ЧС. Информационный центр.</w:t>
            </w:r>
          </w:p>
        </w:tc>
      </w:tr>
      <w:tr w:rsidR="0095273F" w:rsidRPr="00607BAE" w:rsidTr="00427402">
        <w:trPr>
          <w:trHeight w:val="1973"/>
        </w:trPr>
        <w:tc>
          <w:tcPr>
            <w:tcW w:w="594" w:type="dxa"/>
          </w:tcPr>
          <w:p w:rsidR="0095273F" w:rsidRPr="00607BAE" w:rsidRDefault="0095273F" w:rsidP="00E56D8C">
            <w:pPr>
              <w:ind w:left="-142" w:right="-136"/>
              <w:jc w:val="center"/>
              <w:rPr>
                <w:sz w:val="18"/>
                <w:szCs w:val="18"/>
              </w:rPr>
            </w:pPr>
            <w:r w:rsidRPr="00607BAE">
              <w:rPr>
                <w:sz w:val="18"/>
                <w:szCs w:val="18"/>
              </w:rPr>
              <w:lastRenderedPageBreak/>
              <w:t>7.</w:t>
            </w:r>
          </w:p>
        </w:tc>
        <w:tc>
          <w:tcPr>
            <w:tcW w:w="4759" w:type="dxa"/>
          </w:tcPr>
          <w:p w:rsidR="0095273F" w:rsidRPr="00607BAE" w:rsidRDefault="0095273F" w:rsidP="00E56D8C">
            <w:pPr>
              <w:shd w:val="clear" w:color="auto" w:fill="FFFFFF"/>
              <w:ind w:left="115" w:right="175" w:firstLine="142"/>
              <w:rPr>
                <w:sz w:val="18"/>
                <w:szCs w:val="18"/>
              </w:rPr>
            </w:pPr>
            <w:r w:rsidRPr="00607BAE">
              <w:rPr>
                <w:sz w:val="18"/>
                <w:szCs w:val="18"/>
              </w:rPr>
              <w:t xml:space="preserve">Организовать взаимодействие с руководителями предприятий,  осуществить заключение договоров.  </w:t>
            </w:r>
          </w:p>
          <w:p w:rsidR="0095273F" w:rsidRPr="00607BAE" w:rsidRDefault="0095273F" w:rsidP="00E56D8C">
            <w:pPr>
              <w:shd w:val="clear" w:color="auto" w:fill="FFFFFF"/>
              <w:ind w:left="115" w:right="175" w:firstLine="142"/>
              <w:rPr>
                <w:sz w:val="18"/>
                <w:szCs w:val="18"/>
              </w:rPr>
            </w:pPr>
            <w:r w:rsidRPr="00607BAE">
              <w:rPr>
                <w:sz w:val="18"/>
                <w:szCs w:val="18"/>
              </w:rPr>
              <w:t xml:space="preserve">Подготовить необходимые  технические средства, для проведения аварийно-спасательных работ по обеспечению  беспрепятственного пропуска паводковых вод, предотвращения  подтоплений жилого сектора населенных  пунктов </w:t>
            </w:r>
            <w:proofErr w:type="spellStart"/>
            <w:r w:rsidRPr="00607BAE">
              <w:rPr>
                <w:sz w:val="18"/>
                <w:szCs w:val="18"/>
              </w:rPr>
              <w:t>Хомутовского</w:t>
            </w:r>
            <w:proofErr w:type="spellEnd"/>
            <w:r w:rsidRPr="00607BAE">
              <w:rPr>
                <w:sz w:val="18"/>
                <w:szCs w:val="18"/>
              </w:rPr>
              <w:t xml:space="preserve"> муниципального образования.</w:t>
            </w:r>
          </w:p>
        </w:tc>
        <w:tc>
          <w:tcPr>
            <w:tcW w:w="1985" w:type="dxa"/>
          </w:tcPr>
          <w:p w:rsidR="0095273F" w:rsidRPr="00607BAE" w:rsidRDefault="0095273F" w:rsidP="00E56D8C">
            <w:pPr>
              <w:ind w:left="34" w:right="34" w:firstLine="142"/>
              <w:rPr>
                <w:sz w:val="18"/>
                <w:szCs w:val="18"/>
              </w:rPr>
            </w:pPr>
            <w:r w:rsidRPr="00607BAE">
              <w:rPr>
                <w:sz w:val="18"/>
                <w:szCs w:val="18"/>
              </w:rPr>
              <w:t>до 21 февраля 2023 года.</w:t>
            </w:r>
          </w:p>
        </w:tc>
        <w:tc>
          <w:tcPr>
            <w:tcW w:w="2976" w:type="dxa"/>
          </w:tcPr>
          <w:p w:rsidR="0095273F" w:rsidRPr="00607BAE" w:rsidRDefault="0095273F" w:rsidP="00E56D8C">
            <w:pPr>
              <w:ind w:left="33" w:right="34" w:firstLine="142"/>
              <w:rPr>
                <w:sz w:val="18"/>
                <w:szCs w:val="18"/>
              </w:rPr>
            </w:pPr>
            <w:r w:rsidRPr="00607BAE">
              <w:rPr>
                <w:sz w:val="18"/>
                <w:szCs w:val="18"/>
              </w:rPr>
              <w:t xml:space="preserve">Директор       МКУ ХЭС  </w:t>
            </w:r>
            <w:proofErr w:type="spellStart"/>
            <w:r w:rsidRPr="00607BAE">
              <w:rPr>
                <w:sz w:val="18"/>
                <w:szCs w:val="18"/>
              </w:rPr>
              <w:t>Хомутовского</w:t>
            </w:r>
            <w:proofErr w:type="spellEnd"/>
            <w:r w:rsidRPr="00607BAE">
              <w:rPr>
                <w:sz w:val="18"/>
                <w:szCs w:val="18"/>
              </w:rPr>
              <w:t xml:space="preserve"> МО.   Ведущий специалист  ГО и ЧС</w:t>
            </w:r>
          </w:p>
          <w:p w:rsidR="0095273F" w:rsidRPr="00607BAE" w:rsidRDefault="0095273F" w:rsidP="00E56D8C">
            <w:pPr>
              <w:ind w:left="33" w:right="34" w:firstLine="142"/>
              <w:rPr>
                <w:sz w:val="18"/>
                <w:szCs w:val="18"/>
              </w:rPr>
            </w:pPr>
          </w:p>
        </w:tc>
      </w:tr>
      <w:tr w:rsidR="0095273F" w:rsidRPr="00607BAE" w:rsidTr="00427402">
        <w:trPr>
          <w:trHeight w:val="1973"/>
        </w:trPr>
        <w:tc>
          <w:tcPr>
            <w:tcW w:w="594" w:type="dxa"/>
          </w:tcPr>
          <w:p w:rsidR="0095273F" w:rsidRPr="00607BAE" w:rsidRDefault="0095273F" w:rsidP="00E56D8C">
            <w:pPr>
              <w:ind w:left="-142" w:right="-136"/>
              <w:jc w:val="center"/>
              <w:rPr>
                <w:sz w:val="18"/>
                <w:szCs w:val="18"/>
              </w:rPr>
            </w:pPr>
            <w:r w:rsidRPr="00607BAE">
              <w:rPr>
                <w:sz w:val="18"/>
                <w:szCs w:val="18"/>
              </w:rPr>
              <w:t>8.</w:t>
            </w:r>
          </w:p>
        </w:tc>
        <w:tc>
          <w:tcPr>
            <w:tcW w:w="4759" w:type="dxa"/>
          </w:tcPr>
          <w:p w:rsidR="0095273F" w:rsidRPr="00607BAE" w:rsidRDefault="0095273F" w:rsidP="00E56D8C">
            <w:pPr>
              <w:shd w:val="clear" w:color="auto" w:fill="FFFFFF"/>
              <w:ind w:left="115" w:right="175" w:firstLine="142"/>
              <w:rPr>
                <w:sz w:val="18"/>
                <w:szCs w:val="18"/>
              </w:rPr>
            </w:pPr>
            <w:r w:rsidRPr="00607BAE">
              <w:rPr>
                <w:color w:val="000000"/>
                <w:sz w:val="18"/>
                <w:szCs w:val="18"/>
              </w:rPr>
              <w:t xml:space="preserve">Проинформировать руководителей предприятий, индивидуальных предпринимателей, собственников земельных участков (с вручением разработанных информационных документов), о необходимости содержания в надлежащем состоянии водоотводных канав, проходящих через принадлежащие им  земельные участки на территории </w:t>
            </w:r>
            <w:proofErr w:type="spellStart"/>
            <w:r w:rsidRPr="00607BAE">
              <w:rPr>
                <w:color w:val="000000"/>
                <w:sz w:val="18"/>
                <w:szCs w:val="18"/>
              </w:rPr>
              <w:t>Хомутовского</w:t>
            </w:r>
            <w:proofErr w:type="spellEnd"/>
            <w:r w:rsidRPr="00607BAE">
              <w:rPr>
                <w:color w:val="000000"/>
                <w:sz w:val="18"/>
                <w:szCs w:val="18"/>
              </w:rPr>
              <w:t xml:space="preserve"> муниципального образования (с учетом проведенных обследований).</w:t>
            </w:r>
          </w:p>
        </w:tc>
        <w:tc>
          <w:tcPr>
            <w:tcW w:w="1985" w:type="dxa"/>
          </w:tcPr>
          <w:p w:rsidR="0095273F" w:rsidRPr="00607BAE" w:rsidRDefault="0095273F" w:rsidP="00E56D8C">
            <w:pPr>
              <w:ind w:left="34" w:right="34" w:firstLine="142"/>
              <w:rPr>
                <w:sz w:val="18"/>
                <w:szCs w:val="18"/>
              </w:rPr>
            </w:pPr>
            <w:r w:rsidRPr="00607BAE">
              <w:rPr>
                <w:sz w:val="18"/>
                <w:szCs w:val="18"/>
              </w:rPr>
              <w:t>до 21 февраля 2023 года.</w:t>
            </w:r>
          </w:p>
        </w:tc>
        <w:tc>
          <w:tcPr>
            <w:tcW w:w="2976" w:type="dxa"/>
          </w:tcPr>
          <w:p w:rsidR="0095273F" w:rsidRPr="00607BAE" w:rsidRDefault="0095273F" w:rsidP="00E56D8C">
            <w:pPr>
              <w:tabs>
                <w:tab w:val="left" w:pos="1430"/>
              </w:tabs>
              <w:ind w:left="33" w:right="34" w:firstLine="142"/>
              <w:rPr>
                <w:sz w:val="18"/>
                <w:szCs w:val="18"/>
              </w:rPr>
            </w:pPr>
            <w:r w:rsidRPr="00607BAE">
              <w:rPr>
                <w:sz w:val="18"/>
                <w:szCs w:val="18"/>
              </w:rPr>
              <w:t xml:space="preserve">Отдел </w:t>
            </w:r>
            <w:proofErr w:type="gramStart"/>
            <w:r w:rsidRPr="00607BAE">
              <w:rPr>
                <w:sz w:val="18"/>
                <w:szCs w:val="18"/>
              </w:rPr>
              <w:t>муниципального</w:t>
            </w:r>
            <w:proofErr w:type="gramEnd"/>
            <w:r w:rsidRPr="00607BAE">
              <w:rPr>
                <w:sz w:val="18"/>
                <w:szCs w:val="18"/>
              </w:rPr>
              <w:t xml:space="preserve"> </w:t>
            </w:r>
          </w:p>
          <w:p w:rsidR="0095273F" w:rsidRPr="00607BAE" w:rsidRDefault="0095273F" w:rsidP="00E56D8C">
            <w:pPr>
              <w:tabs>
                <w:tab w:val="left" w:pos="1430"/>
              </w:tabs>
              <w:ind w:left="33" w:right="34" w:firstLine="142"/>
              <w:rPr>
                <w:sz w:val="18"/>
                <w:szCs w:val="18"/>
              </w:rPr>
            </w:pPr>
            <w:r w:rsidRPr="00607BAE">
              <w:rPr>
                <w:sz w:val="18"/>
                <w:szCs w:val="18"/>
              </w:rPr>
              <w:t xml:space="preserve">земельного, лесного контроля и </w:t>
            </w:r>
          </w:p>
          <w:p w:rsidR="0095273F" w:rsidRPr="00607BAE" w:rsidRDefault="0095273F" w:rsidP="00E56D8C">
            <w:pPr>
              <w:ind w:left="33" w:right="34" w:firstLine="142"/>
              <w:rPr>
                <w:sz w:val="18"/>
                <w:szCs w:val="18"/>
              </w:rPr>
            </w:pPr>
            <w:r w:rsidRPr="00607BAE">
              <w:rPr>
                <w:sz w:val="18"/>
                <w:szCs w:val="18"/>
              </w:rPr>
              <w:t>соблюдения правил благоустройства. Ведущий специалист  ГО и ЧС.</w:t>
            </w:r>
          </w:p>
          <w:p w:rsidR="0095273F" w:rsidRPr="00607BAE" w:rsidRDefault="0095273F" w:rsidP="00E56D8C">
            <w:pPr>
              <w:ind w:left="33" w:right="34" w:firstLine="142"/>
              <w:rPr>
                <w:sz w:val="18"/>
                <w:szCs w:val="18"/>
              </w:rPr>
            </w:pPr>
          </w:p>
          <w:p w:rsidR="0095273F" w:rsidRPr="00607BAE" w:rsidRDefault="0095273F" w:rsidP="00E56D8C">
            <w:pPr>
              <w:ind w:left="33" w:right="34" w:firstLine="142"/>
              <w:rPr>
                <w:sz w:val="18"/>
                <w:szCs w:val="18"/>
              </w:rPr>
            </w:pPr>
          </w:p>
        </w:tc>
      </w:tr>
      <w:tr w:rsidR="0095273F" w:rsidRPr="00607BAE" w:rsidTr="00427402">
        <w:trPr>
          <w:trHeight w:val="1599"/>
        </w:trPr>
        <w:tc>
          <w:tcPr>
            <w:tcW w:w="594" w:type="dxa"/>
          </w:tcPr>
          <w:p w:rsidR="0095273F" w:rsidRPr="00607BAE" w:rsidRDefault="0095273F" w:rsidP="00E56D8C">
            <w:pPr>
              <w:ind w:left="-142" w:right="-136"/>
              <w:jc w:val="center"/>
              <w:rPr>
                <w:sz w:val="18"/>
                <w:szCs w:val="18"/>
              </w:rPr>
            </w:pPr>
            <w:r w:rsidRPr="00607BAE">
              <w:rPr>
                <w:sz w:val="18"/>
                <w:szCs w:val="18"/>
              </w:rPr>
              <w:t>9.</w:t>
            </w:r>
          </w:p>
        </w:tc>
        <w:tc>
          <w:tcPr>
            <w:tcW w:w="4759" w:type="dxa"/>
          </w:tcPr>
          <w:p w:rsidR="0095273F" w:rsidRPr="00607BAE" w:rsidRDefault="0095273F" w:rsidP="00E56D8C">
            <w:pPr>
              <w:ind w:left="115" w:right="175" w:firstLine="142"/>
              <w:rPr>
                <w:sz w:val="18"/>
                <w:szCs w:val="18"/>
              </w:rPr>
            </w:pPr>
            <w:r w:rsidRPr="00607BAE">
              <w:rPr>
                <w:sz w:val="18"/>
                <w:szCs w:val="18"/>
              </w:rPr>
              <w:t xml:space="preserve">Осуществить проверку работоспособности локальных систем звукового оповещения в населенных пунктах </w:t>
            </w:r>
            <w:proofErr w:type="spellStart"/>
            <w:r w:rsidRPr="00607BAE">
              <w:rPr>
                <w:sz w:val="18"/>
                <w:szCs w:val="18"/>
              </w:rPr>
              <w:t>Хомутовского</w:t>
            </w:r>
            <w:proofErr w:type="spellEnd"/>
            <w:r w:rsidRPr="00607BAE">
              <w:rPr>
                <w:sz w:val="18"/>
                <w:szCs w:val="18"/>
              </w:rPr>
              <w:t xml:space="preserve"> муниципального образования, подверженных угрозе подтопления.</w:t>
            </w:r>
          </w:p>
        </w:tc>
        <w:tc>
          <w:tcPr>
            <w:tcW w:w="1985" w:type="dxa"/>
          </w:tcPr>
          <w:p w:rsidR="0095273F" w:rsidRPr="00607BAE" w:rsidRDefault="0095273F" w:rsidP="00E56D8C">
            <w:pPr>
              <w:ind w:left="34" w:right="34" w:firstLine="142"/>
              <w:rPr>
                <w:sz w:val="18"/>
                <w:szCs w:val="18"/>
              </w:rPr>
            </w:pPr>
            <w:r w:rsidRPr="00607BAE">
              <w:rPr>
                <w:sz w:val="18"/>
                <w:szCs w:val="18"/>
              </w:rPr>
              <w:t>до 21 февраля</w:t>
            </w:r>
          </w:p>
          <w:p w:rsidR="0095273F" w:rsidRPr="00607BAE" w:rsidRDefault="0095273F" w:rsidP="00E56D8C">
            <w:pPr>
              <w:ind w:left="34" w:right="34" w:firstLine="142"/>
              <w:rPr>
                <w:sz w:val="18"/>
                <w:szCs w:val="18"/>
              </w:rPr>
            </w:pPr>
            <w:r w:rsidRPr="00607BAE">
              <w:rPr>
                <w:sz w:val="18"/>
                <w:szCs w:val="18"/>
              </w:rPr>
              <w:t xml:space="preserve"> 2022 года.</w:t>
            </w:r>
          </w:p>
          <w:p w:rsidR="0095273F" w:rsidRPr="00607BAE" w:rsidRDefault="0095273F" w:rsidP="00E56D8C">
            <w:pPr>
              <w:ind w:left="34" w:right="34" w:firstLine="142"/>
              <w:rPr>
                <w:sz w:val="18"/>
                <w:szCs w:val="18"/>
              </w:rPr>
            </w:pPr>
          </w:p>
        </w:tc>
        <w:tc>
          <w:tcPr>
            <w:tcW w:w="2976" w:type="dxa"/>
          </w:tcPr>
          <w:p w:rsidR="0095273F" w:rsidRPr="00607BAE" w:rsidRDefault="0095273F" w:rsidP="00E56D8C">
            <w:pPr>
              <w:ind w:left="33" w:right="34" w:firstLine="142"/>
              <w:rPr>
                <w:sz w:val="18"/>
                <w:szCs w:val="18"/>
              </w:rPr>
            </w:pPr>
            <w:r w:rsidRPr="00607BAE">
              <w:rPr>
                <w:sz w:val="18"/>
                <w:szCs w:val="18"/>
              </w:rPr>
              <w:t>Ведущий специалист  ГО и ЧС.</w:t>
            </w:r>
          </w:p>
          <w:p w:rsidR="0095273F" w:rsidRPr="00607BAE" w:rsidRDefault="0095273F" w:rsidP="00E56D8C">
            <w:pPr>
              <w:ind w:left="33" w:right="34" w:firstLine="142"/>
              <w:rPr>
                <w:sz w:val="18"/>
                <w:szCs w:val="18"/>
              </w:rPr>
            </w:pPr>
            <w:r w:rsidRPr="00607BAE">
              <w:rPr>
                <w:sz w:val="18"/>
                <w:szCs w:val="18"/>
              </w:rPr>
              <w:t>МКУ «ХЭС»</w:t>
            </w:r>
          </w:p>
        </w:tc>
      </w:tr>
      <w:tr w:rsidR="0095273F" w:rsidRPr="00607BAE" w:rsidTr="00427402">
        <w:trPr>
          <w:trHeight w:val="1973"/>
        </w:trPr>
        <w:tc>
          <w:tcPr>
            <w:tcW w:w="594" w:type="dxa"/>
          </w:tcPr>
          <w:p w:rsidR="0095273F" w:rsidRPr="00607BAE" w:rsidRDefault="0095273F" w:rsidP="00E56D8C">
            <w:pPr>
              <w:ind w:left="-142" w:right="-136"/>
              <w:jc w:val="center"/>
              <w:rPr>
                <w:sz w:val="18"/>
                <w:szCs w:val="18"/>
              </w:rPr>
            </w:pPr>
            <w:r w:rsidRPr="00607BAE">
              <w:rPr>
                <w:sz w:val="18"/>
                <w:szCs w:val="18"/>
              </w:rPr>
              <w:t>10.</w:t>
            </w:r>
          </w:p>
        </w:tc>
        <w:tc>
          <w:tcPr>
            <w:tcW w:w="4759" w:type="dxa"/>
          </w:tcPr>
          <w:p w:rsidR="0095273F" w:rsidRPr="00607BAE" w:rsidRDefault="0095273F" w:rsidP="00E56D8C">
            <w:pPr>
              <w:ind w:left="115" w:right="175" w:firstLine="142"/>
              <w:rPr>
                <w:sz w:val="18"/>
                <w:szCs w:val="18"/>
              </w:rPr>
            </w:pPr>
            <w:r w:rsidRPr="00607BAE">
              <w:rPr>
                <w:sz w:val="18"/>
                <w:szCs w:val="18"/>
              </w:rPr>
              <w:t>Сформировать списки предприятий, организаций, имеющих в собственности тяжелую технику для возможной ликвидации чрезвычайной ситуации, вызванной паводками.</w:t>
            </w:r>
          </w:p>
        </w:tc>
        <w:tc>
          <w:tcPr>
            <w:tcW w:w="1985" w:type="dxa"/>
          </w:tcPr>
          <w:p w:rsidR="0095273F" w:rsidRPr="00607BAE" w:rsidRDefault="0095273F" w:rsidP="00E56D8C">
            <w:pPr>
              <w:ind w:left="34" w:right="34" w:firstLine="142"/>
              <w:rPr>
                <w:sz w:val="18"/>
                <w:szCs w:val="18"/>
              </w:rPr>
            </w:pPr>
            <w:r w:rsidRPr="00607BAE">
              <w:rPr>
                <w:sz w:val="18"/>
                <w:szCs w:val="18"/>
              </w:rPr>
              <w:t>до 21 февраля</w:t>
            </w:r>
          </w:p>
          <w:p w:rsidR="0095273F" w:rsidRPr="00607BAE" w:rsidRDefault="0095273F" w:rsidP="00E56D8C">
            <w:pPr>
              <w:ind w:left="34" w:right="34" w:firstLine="142"/>
              <w:rPr>
                <w:sz w:val="18"/>
                <w:szCs w:val="18"/>
              </w:rPr>
            </w:pPr>
            <w:r w:rsidRPr="00607BAE">
              <w:rPr>
                <w:sz w:val="18"/>
                <w:szCs w:val="18"/>
              </w:rPr>
              <w:t>2023 года.</w:t>
            </w:r>
          </w:p>
        </w:tc>
        <w:tc>
          <w:tcPr>
            <w:tcW w:w="2976" w:type="dxa"/>
          </w:tcPr>
          <w:p w:rsidR="0095273F" w:rsidRPr="00607BAE" w:rsidRDefault="0095273F" w:rsidP="00E56D8C">
            <w:pPr>
              <w:ind w:left="33" w:right="34" w:firstLine="142"/>
              <w:rPr>
                <w:sz w:val="18"/>
                <w:szCs w:val="18"/>
              </w:rPr>
            </w:pPr>
          </w:p>
          <w:p w:rsidR="0095273F" w:rsidRPr="00607BAE" w:rsidRDefault="0095273F" w:rsidP="00E56D8C">
            <w:pPr>
              <w:ind w:left="33" w:right="34" w:firstLine="142"/>
              <w:rPr>
                <w:sz w:val="18"/>
                <w:szCs w:val="18"/>
              </w:rPr>
            </w:pPr>
            <w:r w:rsidRPr="00607BAE">
              <w:rPr>
                <w:sz w:val="18"/>
                <w:szCs w:val="18"/>
              </w:rPr>
              <w:t>Ведущий специалист  ГО и ЧС.</w:t>
            </w:r>
          </w:p>
          <w:p w:rsidR="0095273F" w:rsidRPr="00607BAE" w:rsidRDefault="0095273F" w:rsidP="00E56D8C">
            <w:pPr>
              <w:ind w:left="33" w:right="34" w:firstLine="142"/>
              <w:rPr>
                <w:sz w:val="18"/>
                <w:szCs w:val="18"/>
              </w:rPr>
            </w:pPr>
          </w:p>
        </w:tc>
      </w:tr>
      <w:tr w:rsidR="0095273F" w:rsidRPr="00607BAE" w:rsidTr="00427402">
        <w:trPr>
          <w:trHeight w:val="1959"/>
        </w:trPr>
        <w:tc>
          <w:tcPr>
            <w:tcW w:w="594" w:type="dxa"/>
          </w:tcPr>
          <w:p w:rsidR="0095273F" w:rsidRPr="00607BAE" w:rsidRDefault="0095273F" w:rsidP="00E56D8C">
            <w:pPr>
              <w:ind w:left="-142" w:right="-136"/>
              <w:jc w:val="center"/>
              <w:rPr>
                <w:sz w:val="18"/>
                <w:szCs w:val="18"/>
              </w:rPr>
            </w:pPr>
            <w:r w:rsidRPr="00607BAE">
              <w:rPr>
                <w:sz w:val="18"/>
                <w:szCs w:val="18"/>
              </w:rPr>
              <w:t>11.</w:t>
            </w:r>
          </w:p>
        </w:tc>
        <w:tc>
          <w:tcPr>
            <w:tcW w:w="4759" w:type="dxa"/>
          </w:tcPr>
          <w:p w:rsidR="0095273F" w:rsidRPr="00607BAE" w:rsidRDefault="0095273F" w:rsidP="00E56D8C">
            <w:pPr>
              <w:shd w:val="clear" w:color="auto" w:fill="FFFFFF"/>
              <w:ind w:left="115" w:right="175" w:firstLine="142"/>
              <w:rPr>
                <w:sz w:val="18"/>
                <w:szCs w:val="18"/>
              </w:rPr>
            </w:pPr>
            <w:r w:rsidRPr="00607BAE">
              <w:rPr>
                <w:iCs/>
                <w:spacing w:val="-2"/>
                <w:sz w:val="18"/>
                <w:szCs w:val="18"/>
              </w:rPr>
              <w:t xml:space="preserve">С учетом складывающейся паводковой ситуации провести корректирование  «Паспорта гидрологической безопасности </w:t>
            </w:r>
            <w:proofErr w:type="spellStart"/>
            <w:r w:rsidRPr="00607BAE">
              <w:rPr>
                <w:iCs/>
                <w:spacing w:val="-2"/>
                <w:sz w:val="18"/>
                <w:szCs w:val="18"/>
              </w:rPr>
              <w:t>Хомутовского</w:t>
            </w:r>
            <w:proofErr w:type="spellEnd"/>
            <w:r w:rsidRPr="00607BAE">
              <w:rPr>
                <w:iCs/>
                <w:spacing w:val="-2"/>
                <w:sz w:val="18"/>
                <w:szCs w:val="18"/>
              </w:rPr>
              <w:t xml:space="preserve"> муниципального образования»  и  «Плана эвакуации населения, материальных и культурных ценностей в безопасные районы»  в  паводковый период 2023 года.</w:t>
            </w:r>
          </w:p>
        </w:tc>
        <w:tc>
          <w:tcPr>
            <w:tcW w:w="1985" w:type="dxa"/>
          </w:tcPr>
          <w:p w:rsidR="0095273F" w:rsidRPr="00607BAE" w:rsidRDefault="0095273F" w:rsidP="00E56D8C">
            <w:pPr>
              <w:ind w:left="34" w:right="34" w:firstLine="142"/>
              <w:rPr>
                <w:sz w:val="18"/>
                <w:szCs w:val="18"/>
              </w:rPr>
            </w:pPr>
            <w:r w:rsidRPr="00607BAE">
              <w:rPr>
                <w:sz w:val="18"/>
                <w:szCs w:val="18"/>
              </w:rPr>
              <w:t>с 21 февраля по 28 февраля</w:t>
            </w:r>
          </w:p>
          <w:p w:rsidR="0095273F" w:rsidRPr="00607BAE" w:rsidRDefault="0095273F" w:rsidP="00E56D8C">
            <w:pPr>
              <w:ind w:left="34" w:right="34" w:firstLine="142"/>
              <w:rPr>
                <w:sz w:val="18"/>
                <w:szCs w:val="18"/>
              </w:rPr>
            </w:pPr>
            <w:r w:rsidRPr="00607BAE">
              <w:rPr>
                <w:sz w:val="18"/>
                <w:szCs w:val="18"/>
              </w:rPr>
              <w:t>2023 года.</w:t>
            </w:r>
          </w:p>
        </w:tc>
        <w:tc>
          <w:tcPr>
            <w:tcW w:w="2976" w:type="dxa"/>
          </w:tcPr>
          <w:p w:rsidR="0095273F" w:rsidRPr="00607BAE" w:rsidRDefault="0095273F" w:rsidP="00E56D8C">
            <w:pPr>
              <w:ind w:left="33" w:right="34" w:firstLine="142"/>
              <w:rPr>
                <w:sz w:val="18"/>
                <w:szCs w:val="18"/>
              </w:rPr>
            </w:pPr>
            <w:r w:rsidRPr="00607BAE">
              <w:rPr>
                <w:sz w:val="18"/>
                <w:szCs w:val="18"/>
              </w:rPr>
              <w:t>Ведущий специалист  ГО и ЧС.</w:t>
            </w:r>
          </w:p>
          <w:p w:rsidR="0095273F" w:rsidRPr="00607BAE" w:rsidRDefault="0095273F" w:rsidP="00E56D8C">
            <w:pPr>
              <w:ind w:left="33" w:right="34" w:firstLine="142"/>
              <w:rPr>
                <w:sz w:val="18"/>
                <w:szCs w:val="18"/>
              </w:rPr>
            </w:pPr>
          </w:p>
        </w:tc>
      </w:tr>
      <w:tr w:rsidR="0095273F" w:rsidRPr="00607BAE" w:rsidTr="00427402">
        <w:trPr>
          <w:trHeight w:val="1265"/>
        </w:trPr>
        <w:tc>
          <w:tcPr>
            <w:tcW w:w="594" w:type="dxa"/>
          </w:tcPr>
          <w:p w:rsidR="0095273F" w:rsidRPr="00607BAE" w:rsidRDefault="0095273F" w:rsidP="00E56D8C">
            <w:pPr>
              <w:ind w:left="-142" w:right="-136"/>
              <w:jc w:val="center"/>
              <w:rPr>
                <w:sz w:val="18"/>
                <w:szCs w:val="18"/>
              </w:rPr>
            </w:pPr>
            <w:r w:rsidRPr="00607BAE">
              <w:rPr>
                <w:sz w:val="18"/>
                <w:szCs w:val="18"/>
              </w:rPr>
              <w:t>12.</w:t>
            </w:r>
          </w:p>
          <w:p w:rsidR="0095273F" w:rsidRPr="00607BAE" w:rsidRDefault="0095273F" w:rsidP="00E56D8C">
            <w:pPr>
              <w:ind w:left="-142" w:right="-136"/>
              <w:jc w:val="center"/>
              <w:rPr>
                <w:sz w:val="18"/>
                <w:szCs w:val="18"/>
              </w:rPr>
            </w:pPr>
          </w:p>
        </w:tc>
        <w:tc>
          <w:tcPr>
            <w:tcW w:w="4759" w:type="dxa"/>
          </w:tcPr>
          <w:p w:rsidR="0095273F" w:rsidRPr="00607BAE" w:rsidRDefault="0095273F" w:rsidP="00E56D8C">
            <w:pPr>
              <w:shd w:val="clear" w:color="auto" w:fill="FFFFFF"/>
              <w:ind w:left="115" w:right="175" w:firstLine="142"/>
              <w:rPr>
                <w:color w:val="000000"/>
                <w:sz w:val="18"/>
                <w:szCs w:val="18"/>
              </w:rPr>
            </w:pPr>
            <w:r w:rsidRPr="00607BAE">
              <w:rPr>
                <w:color w:val="000000"/>
                <w:sz w:val="18"/>
                <w:szCs w:val="18"/>
              </w:rPr>
              <w:t xml:space="preserve">Провести </w:t>
            </w:r>
            <w:proofErr w:type="spellStart"/>
            <w:r w:rsidRPr="00607BAE">
              <w:rPr>
                <w:color w:val="000000"/>
                <w:sz w:val="18"/>
                <w:szCs w:val="18"/>
              </w:rPr>
              <w:t>подворовые</w:t>
            </w:r>
            <w:proofErr w:type="spellEnd"/>
            <w:r w:rsidRPr="00607BAE">
              <w:rPr>
                <w:color w:val="000000"/>
                <w:sz w:val="18"/>
                <w:szCs w:val="18"/>
              </w:rPr>
              <w:t xml:space="preserve"> обходы в возможной зоне затопления (в случае выявления нарушений, собственников земельных участков привлекать к ответственности с целью исключения захламления кюветов и водоотводных канав).</w:t>
            </w:r>
          </w:p>
          <w:p w:rsidR="0095273F" w:rsidRPr="00607BAE" w:rsidRDefault="0095273F" w:rsidP="00E56D8C">
            <w:pPr>
              <w:shd w:val="clear" w:color="auto" w:fill="FFFFFF"/>
              <w:ind w:left="115" w:right="175" w:firstLine="142"/>
              <w:rPr>
                <w:color w:val="000000"/>
                <w:sz w:val="18"/>
                <w:szCs w:val="18"/>
              </w:rPr>
            </w:pPr>
          </w:p>
          <w:p w:rsidR="0095273F" w:rsidRPr="00607BAE" w:rsidRDefault="0095273F" w:rsidP="00E56D8C">
            <w:pPr>
              <w:shd w:val="clear" w:color="auto" w:fill="FFFFFF"/>
              <w:ind w:left="115" w:right="175" w:firstLine="142"/>
              <w:rPr>
                <w:color w:val="000000"/>
                <w:sz w:val="18"/>
                <w:szCs w:val="18"/>
              </w:rPr>
            </w:pPr>
          </w:p>
        </w:tc>
        <w:tc>
          <w:tcPr>
            <w:tcW w:w="1985" w:type="dxa"/>
          </w:tcPr>
          <w:p w:rsidR="0095273F" w:rsidRPr="00607BAE" w:rsidRDefault="0095273F" w:rsidP="00E56D8C">
            <w:pPr>
              <w:ind w:left="34" w:right="34" w:firstLine="142"/>
              <w:rPr>
                <w:sz w:val="18"/>
                <w:szCs w:val="18"/>
              </w:rPr>
            </w:pPr>
            <w:r w:rsidRPr="00607BAE">
              <w:rPr>
                <w:sz w:val="18"/>
                <w:szCs w:val="18"/>
              </w:rPr>
              <w:t>с 01 февраля 2023 года.</w:t>
            </w:r>
          </w:p>
          <w:p w:rsidR="0095273F" w:rsidRPr="00607BAE" w:rsidRDefault="0095273F" w:rsidP="00E56D8C">
            <w:pPr>
              <w:ind w:left="34" w:right="34" w:firstLine="142"/>
              <w:rPr>
                <w:sz w:val="18"/>
                <w:szCs w:val="18"/>
              </w:rPr>
            </w:pPr>
          </w:p>
        </w:tc>
        <w:tc>
          <w:tcPr>
            <w:tcW w:w="2976" w:type="dxa"/>
          </w:tcPr>
          <w:p w:rsidR="0095273F" w:rsidRPr="00607BAE" w:rsidRDefault="0095273F" w:rsidP="00E56D8C">
            <w:pPr>
              <w:tabs>
                <w:tab w:val="left" w:pos="1430"/>
              </w:tabs>
              <w:ind w:left="33" w:right="34" w:firstLine="142"/>
              <w:rPr>
                <w:sz w:val="18"/>
                <w:szCs w:val="18"/>
              </w:rPr>
            </w:pPr>
            <w:r w:rsidRPr="00607BAE">
              <w:rPr>
                <w:sz w:val="18"/>
                <w:szCs w:val="18"/>
              </w:rPr>
              <w:t xml:space="preserve">Отдел </w:t>
            </w:r>
            <w:proofErr w:type="gramStart"/>
            <w:r w:rsidRPr="00607BAE">
              <w:rPr>
                <w:sz w:val="18"/>
                <w:szCs w:val="18"/>
              </w:rPr>
              <w:t>муниципального</w:t>
            </w:r>
            <w:proofErr w:type="gramEnd"/>
            <w:r w:rsidRPr="00607BAE">
              <w:rPr>
                <w:sz w:val="18"/>
                <w:szCs w:val="18"/>
              </w:rPr>
              <w:t xml:space="preserve"> </w:t>
            </w:r>
          </w:p>
          <w:p w:rsidR="0095273F" w:rsidRPr="00607BAE" w:rsidRDefault="0095273F" w:rsidP="00E56D8C">
            <w:pPr>
              <w:tabs>
                <w:tab w:val="left" w:pos="1430"/>
              </w:tabs>
              <w:ind w:left="33" w:right="34" w:firstLine="142"/>
              <w:rPr>
                <w:sz w:val="18"/>
                <w:szCs w:val="18"/>
              </w:rPr>
            </w:pPr>
            <w:r w:rsidRPr="00607BAE">
              <w:rPr>
                <w:sz w:val="18"/>
                <w:szCs w:val="18"/>
              </w:rPr>
              <w:t xml:space="preserve">земельного, лесного контроля и </w:t>
            </w:r>
          </w:p>
          <w:p w:rsidR="0095273F" w:rsidRPr="00607BAE" w:rsidRDefault="0095273F" w:rsidP="00E56D8C">
            <w:pPr>
              <w:ind w:left="33" w:right="34" w:firstLine="142"/>
              <w:rPr>
                <w:sz w:val="18"/>
                <w:szCs w:val="18"/>
              </w:rPr>
            </w:pPr>
            <w:r w:rsidRPr="00607BAE">
              <w:rPr>
                <w:sz w:val="18"/>
                <w:szCs w:val="18"/>
              </w:rPr>
              <w:t>соблюдения правил благоустройства.</w:t>
            </w:r>
          </w:p>
          <w:p w:rsidR="0095273F" w:rsidRPr="00607BAE" w:rsidRDefault="0095273F" w:rsidP="00E56D8C">
            <w:pPr>
              <w:ind w:left="33" w:right="34" w:firstLine="142"/>
              <w:rPr>
                <w:sz w:val="18"/>
                <w:szCs w:val="18"/>
              </w:rPr>
            </w:pPr>
            <w:r w:rsidRPr="00607BAE">
              <w:rPr>
                <w:sz w:val="18"/>
                <w:szCs w:val="18"/>
              </w:rPr>
              <w:t>Ведущий специалист  ГО и ЧС.</w:t>
            </w:r>
          </w:p>
        </w:tc>
      </w:tr>
      <w:tr w:rsidR="0095273F" w:rsidRPr="00607BAE" w:rsidTr="00427402">
        <w:trPr>
          <w:trHeight w:val="1265"/>
        </w:trPr>
        <w:tc>
          <w:tcPr>
            <w:tcW w:w="594" w:type="dxa"/>
          </w:tcPr>
          <w:p w:rsidR="0095273F" w:rsidRPr="00607BAE" w:rsidRDefault="0095273F" w:rsidP="00E56D8C">
            <w:pPr>
              <w:ind w:left="-142" w:right="-136"/>
              <w:jc w:val="center"/>
              <w:rPr>
                <w:sz w:val="18"/>
                <w:szCs w:val="18"/>
              </w:rPr>
            </w:pPr>
            <w:r w:rsidRPr="00607BAE">
              <w:rPr>
                <w:sz w:val="18"/>
                <w:szCs w:val="18"/>
              </w:rPr>
              <w:t>13.</w:t>
            </w:r>
          </w:p>
        </w:tc>
        <w:tc>
          <w:tcPr>
            <w:tcW w:w="4759" w:type="dxa"/>
          </w:tcPr>
          <w:p w:rsidR="0095273F" w:rsidRPr="00607BAE" w:rsidRDefault="0095273F" w:rsidP="00E56D8C">
            <w:pPr>
              <w:shd w:val="clear" w:color="auto" w:fill="FFFFFF"/>
              <w:ind w:left="115" w:right="175" w:firstLine="142"/>
              <w:rPr>
                <w:sz w:val="18"/>
                <w:szCs w:val="18"/>
              </w:rPr>
            </w:pPr>
            <w:r w:rsidRPr="00607BAE">
              <w:rPr>
                <w:iCs/>
                <w:color w:val="000000"/>
                <w:spacing w:val="-2"/>
                <w:sz w:val="18"/>
                <w:szCs w:val="18"/>
              </w:rPr>
              <w:t xml:space="preserve">Проводить обследование  состояния водоотводных канав на территории </w:t>
            </w:r>
            <w:proofErr w:type="spellStart"/>
            <w:r w:rsidRPr="00607BAE">
              <w:rPr>
                <w:iCs/>
                <w:color w:val="000000"/>
                <w:spacing w:val="-2"/>
                <w:sz w:val="18"/>
                <w:szCs w:val="18"/>
              </w:rPr>
              <w:t>Хомутовского</w:t>
            </w:r>
            <w:proofErr w:type="spellEnd"/>
            <w:r w:rsidRPr="00607BAE">
              <w:rPr>
                <w:iCs/>
                <w:color w:val="000000"/>
                <w:spacing w:val="-2"/>
                <w:sz w:val="18"/>
                <w:szCs w:val="18"/>
              </w:rPr>
              <w:t xml:space="preserve"> муниципального образования. </w:t>
            </w:r>
            <w:r w:rsidRPr="00607BAE">
              <w:rPr>
                <w:iCs/>
                <w:color w:val="000000"/>
                <w:spacing w:val="1"/>
                <w:sz w:val="18"/>
                <w:szCs w:val="18"/>
              </w:rPr>
              <w:t>По результатам обследования определить   необходимые мероприятия по прочистке канав, для беспрепятственного  пропуска паводковых вод.</w:t>
            </w:r>
          </w:p>
        </w:tc>
        <w:tc>
          <w:tcPr>
            <w:tcW w:w="1985" w:type="dxa"/>
          </w:tcPr>
          <w:p w:rsidR="0095273F" w:rsidRPr="00607BAE" w:rsidRDefault="0095273F" w:rsidP="00E56D8C">
            <w:pPr>
              <w:ind w:left="34" w:right="34" w:firstLine="142"/>
              <w:rPr>
                <w:sz w:val="18"/>
                <w:szCs w:val="18"/>
              </w:rPr>
            </w:pPr>
            <w:r w:rsidRPr="00607BAE">
              <w:rPr>
                <w:sz w:val="18"/>
                <w:szCs w:val="18"/>
              </w:rPr>
              <w:t>с 01 февраля, до 05 марта      2023 года.</w:t>
            </w:r>
          </w:p>
        </w:tc>
        <w:tc>
          <w:tcPr>
            <w:tcW w:w="2976" w:type="dxa"/>
          </w:tcPr>
          <w:p w:rsidR="0095273F" w:rsidRPr="00607BAE" w:rsidRDefault="0095273F" w:rsidP="00E56D8C">
            <w:pPr>
              <w:tabs>
                <w:tab w:val="left" w:pos="1430"/>
              </w:tabs>
              <w:ind w:left="33" w:right="34" w:firstLine="142"/>
              <w:rPr>
                <w:sz w:val="18"/>
                <w:szCs w:val="18"/>
              </w:rPr>
            </w:pPr>
            <w:r w:rsidRPr="00607BAE">
              <w:rPr>
                <w:sz w:val="18"/>
                <w:szCs w:val="18"/>
              </w:rPr>
              <w:t xml:space="preserve">Отдел </w:t>
            </w:r>
            <w:proofErr w:type="gramStart"/>
            <w:r w:rsidRPr="00607BAE">
              <w:rPr>
                <w:sz w:val="18"/>
                <w:szCs w:val="18"/>
              </w:rPr>
              <w:t>муниципального</w:t>
            </w:r>
            <w:proofErr w:type="gramEnd"/>
            <w:r w:rsidRPr="00607BAE">
              <w:rPr>
                <w:sz w:val="18"/>
                <w:szCs w:val="18"/>
              </w:rPr>
              <w:t xml:space="preserve"> </w:t>
            </w:r>
          </w:p>
          <w:p w:rsidR="0095273F" w:rsidRPr="00607BAE" w:rsidRDefault="0095273F" w:rsidP="00E56D8C">
            <w:pPr>
              <w:tabs>
                <w:tab w:val="left" w:pos="1430"/>
              </w:tabs>
              <w:ind w:left="33" w:right="34" w:firstLine="142"/>
              <w:rPr>
                <w:sz w:val="18"/>
                <w:szCs w:val="18"/>
              </w:rPr>
            </w:pPr>
            <w:r w:rsidRPr="00607BAE">
              <w:rPr>
                <w:sz w:val="18"/>
                <w:szCs w:val="18"/>
              </w:rPr>
              <w:t xml:space="preserve">земельного, лесного контроля и </w:t>
            </w:r>
          </w:p>
          <w:p w:rsidR="0095273F" w:rsidRPr="00607BAE" w:rsidRDefault="0095273F" w:rsidP="00E56D8C">
            <w:pPr>
              <w:ind w:left="33" w:right="34" w:firstLine="142"/>
              <w:rPr>
                <w:sz w:val="18"/>
                <w:szCs w:val="18"/>
              </w:rPr>
            </w:pPr>
            <w:r w:rsidRPr="00607BAE">
              <w:rPr>
                <w:sz w:val="18"/>
                <w:szCs w:val="18"/>
              </w:rPr>
              <w:t xml:space="preserve">соблюдения правил благоустройства. Директор МКУ ХЭС </w:t>
            </w:r>
            <w:proofErr w:type="spellStart"/>
            <w:r w:rsidRPr="00607BAE">
              <w:rPr>
                <w:sz w:val="18"/>
                <w:szCs w:val="18"/>
              </w:rPr>
              <w:t>Хомутовского</w:t>
            </w:r>
            <w:proofErr w:type="spellEnd"/>
            <w:r w:rsidRPr="00607BAE">
              <w:rPr>
                <w:sz w:val="18"/>
                <w:szCs w:val="18"/>
              </w:rPr>
              <w:t xml:space="preserve"> МО.</w:t>
            </w:r>
          </w:p>
          <w:p w:rsidR="0095273F" w:rsidRPr="00607BAE" w:rsidRDefault="0095273F" w:rsidP="00E56D8C">
            <w:pPr>
              <w:ind w:left="33" w:right="34" w:firstLine="142"/>
              <w:rPr>
                <w:sz w:val="18"/>
                <w:szCs w:val="18"/>
              </w:rPr>
            </w:pPr>
            <w:r w:rsidRPr="00607BAE">
              <w:rPr>
                <w:sz w:val="18"/>
                <w:szCs w:val="18"/>
              </w:rPr>
              <w:t>Ведущий специалист  ГО и ЧС.</w:t>
            </w:r>
          </w:p>
        </w:tc>
      </w:tr>
      <w:tr w:rsidR="0095273F" w:rsidRPr="00607BAE" w:rsidTr="00427402">
        <w:trPr>
          <w:trHeight w:val="1265"/>
        </w:trPr>
        <w:tc>
          <w:tcPr>
            <w:tcW w:w="594" w:type="dxa"/>
          </w:tcPr>
          <w:p w:rsidR="0095273F" w:rsidRPr="00607BAE" w:rsidRDefault="0095273F" w:rsidP="00E56D8C">
            <w:pPr>
              <w:ind w:left="-142" w:right="-136"/>
              <w:jc w:val="center"/>
              <w:rPr>
                <w:sz w:val="18"/>
                <w:szCs w:val="18"/>
              </w:rPr>
            </w:pPr>
            <w:r w:rsidRPr="00607BAE">
              <w:rPr>
                <w:sz w:val="18"/>
                <w:szCs w:val="18"/>
              </w:rPr>
              <w:t>14</w:t>
            </w:r>
          </w:p>
        </w:tc>
        <w:tc>
          <w:tcPr>
            <w:tcW w:w="4759" w:type="dxa"/>
          </w:tcPr>
          <w:p w:rsidR="0095273F" w:rsidRPr="00607BAE" w:rsidRDefault="0095273F" w:rsidP="00E56D8C">
            <w:pPr>
              <w:shd w:val="clear" w:color="auto" w:fill="FFFFFF"/>
              <w:ind w:left="115" w:right="175" w:firstLine="142"/>
              <w:rPr>
                <w:iCs/>
                <w:color w:val="000000"/>
                <w:spacing w:val="-2"/>
                <w:sz w:val="18"/>
                <w:szCs w:val="18"/>
              </w:rPr>
            </w:pPr>
            <w:r w:rsidRPr="00607BAE">
              <w:rPr>
                <w:iCs/>
                <w:color w:val="000000"/>
                <w:spacing w:val="-2"/>
                <w:sz w:val="18"/>
                <w:szCs w:val="18"/>
              </w:rPr>
              <w:t xml:space="preserve">Осуществить прочистку водопропускных труб и железобетонных лотков </w:t>
            </w:r>
            <w:proofErr w:type="gramStart"/>
            <w:r w:rsidRPr="00607BAE">
              <w:rPr>
                <w:iCs/>
                <w:color w:val="000000"/>
                <w:spacing w:val="-2"/>
                <w:sz w:val="18"/>
                <w:szCs w:val="18"/>
              </w:rPr>
              <w:t>в</w:t>
            </w:r>
            <w:proofErr w:type="gramEnd"/>
            <w:r w:rsidRPr="00607BAE">
              <w:rPr>
                <w:iCs/>
                <w:color w:val="000000"/>
                <w:spacing w:val="-2"/>
                <w:sz w:val="18"/>
                <w:szCs w:val="18"/>
              </w:rPr>
              <w:t xml:space="preserve"> с. Хомутово. </w:t>
            </w:r>
          </w:p>
        </w:tc>
        <w:tc>
          <w:tcPr>
            <w:tcW w:w="1985" w:type="dxa"/>
          </w:tcPr>
          <w:p w:rsidR="0095273F" w:rsidRPr="00607BAE" w:rsidRDefault="0095273F" w:rsidP="00E56D8C">
            <w:pPr>
              <w:ind w:left="34" w:right="34" w:firstLine="142"/>
              <w:rPr>
                <w:sz w:val="18"/>
                <w:szCs w:val="18"/>
              </w:rPr>
            </w:pPr>
            <w:r w:rsidRPr="00607BAE">
              <w:rPr>
                <w:sz w:val="18"/>
                <w:szCs w:val="18"/>
              </w:rPr>
              <w:t>С 05 марта по 15 марта 2023 года</w:t>
            </w:r>
          </w:p>
        </w:tc>
        <w:tc>
          <w:tcPr>
            <w:tcW w:w="2976" w:type="dxa"/>
          </w:tcPr>
          <w:p w:rsidR="0095273F" w:rsidRPr="00607BAE" w:rsidRDefault="0095273F" w:rsidP="00E56D8C">
            <w:pPr>
              <w:ind w:left="33" w:right="34" w:firstLine="142"/>
              <w:rPr>
                <w:sz w:val="18"/>
                <w:szCs w:val="18"/>
              </w:rPr>
            </w:pPr>
            <w:r w:rsidRPr="00607BAE">
              <w:rPr>
                <w:sz w:val="18"/>
                <w:szCs w:val="18"/>
              </w:rPr>
              <w:t xml:space="preserve">Директор МКУ ХЭС </w:t>
            </w:r>
            <w:proofErr w:type="spellStart"/>
            <w:r w:rsidRPr="00607BAE">
              <w:rPr>
                <w:sz w:val="18"/>
                <w:szCs w:val="18"/>
              </w:rPr>
              <w:t>Хомутовского</w:t>
            </w:r>
            <w:proofErr w:type="spellEnd"/>
            <w:r w:rsidRPr="00607BAE">
              <w:rPr>
                <w:sz w:val="18"/>
                <w:szCs w:val="18"/>
              </w:rPr>
              <w:t xml:space="preserve"> МО.</w:t>
            </w:r>
          </w:p>
          <w:p w:rsidR="0095273F" w:rsidRPr="00607BAE" w:rsidRDefault="0095273F" w:rsidP="00E56D8C">
            <w:pPr>
              <w:tabs>
                <w:tab w:val="left" w:pos="1430"/>
              </w:tabs>
              <w:ind w:left="33" w:right="34" w:firstLine="142"/>
              <w:rPr>
                <w:sz w:val="18"/>
                <w:szCs w:val="18"/>
              </w:rPr>
            </w:pPr>
            <w:r w:rsidRPr="00607BAE">
              <w:rPr>
                <w:sz w:val="18"/>
                <w:szCs w:val="18"/>
              </w:rPr>
              <w:t>Ведущий специалист  ГО и ЧС.</w:t>
            </w:r>
          </w:p>
        </w:tc>
      </w:tr>
      <w:tr w:rsidR="0095273F" w:rsidRPr="00607BAE" w:rsidTr="00427402">
        <w:trPr>
          <w:trHeight w:val="415"/>
        </w:trPr>
        <w:tc>
          <w:tcPr>
            <w:tcW w:w="594" w:type="dxa"/>
          </w:tcPr>
          <w:p w:rsidR="0095273F" w:rsidRPr="00607BAE" w:rsidRDefault="0095273F" w:rsidP="00E56D8C">
            <w:pPr>
              <w:ind w:left="-142" w:right="-136"/>
              <w:jc w:val="center"/>
              <w:rPr>
                <w:sz w:val="18"/>
                <w:szCs w:val="18"/>
              </w:rPr>
            </w:pPr>
            <w:r w:rsidRPr="00607BAE">
              <w:rPr>
                <w:sz w:val="18"/>
                <w:szCs w:val="18"/>
              </w:rPr>
              <w:t>15.</w:t>
            </w:r>
          </w:p>
        </w:tc>
        <w:tc>
          <w:tcPr>
            <w:tcW w:w="4759" w:type="dxa"/>
          </w:tcPr>
          <w:p w:rsidR="0095273F" w:rsidRPr="00607BAE" w:rsidRDefault="0095273F" w:rsidP="00E56D8C">
            <w:pPr>
              <w:ind w:left="115" w:right="175" w:firstLine="142"/>
              <w:rPr>
                <w:sz w:val="18"/>
                <w:szCs w:val="18"/>
              </w:rPr>
            </w:pPr>
            <w:r w:rsidRPr="00607BAE">
              <w:rPr>
                <w:sz w:val="18"/>
                <w:szCs w:val="18"/>
              </w:rPr>
              <w:t xml:space="preserve">В случае осложнения паводковой ситуации на территории </w:t>
            </w:r>
            <w:proofErr w:type="spellStart"/>
            <w:r w:rsidRPr="00607BAE">
              <w:rPr>
                <w:sz w:val="18"/>
                <w:szCs w:val="18"/>
              </w:rPr>
              <w:t>Хомутовского</w:t>
            </w:r>
            <w:proofErr w:type="spellEnd"/>
            <w:r w:rsidRPr="00607BAE">
              <w:rPr>
                <w:sz w:val="18"/>
                <w:szCs w:val="18"/>
              </w:rPr>
              <w:t xml:space="preserve">  муниципального образования предусмотреть круглосуточное дежурство и наличие транспортных средств, для экстренной эвакуации населения из затопляемых мест. </w:t>
            </w:r>
          </w:p>
        </w:tc>
        <w:tc>
          <w:tcPr>
            <w:tcW w:w="1985" w:type="dxa"/>
          </w:tcPr>
          <w:p w:rsidR="0095273F" w:rsidRPr="00607BAE" w:rsidRDefault="0095273F" w:rsidP="00E56D8C">
            <w:pPr>
              <w:ind w:left="34" w:right="34" w:firstLine="142"/>
              <w:rPr>
                <w:sz w:val="18"/>
                <w:szCs w:val="18"/>
              </w:rPr>
            </w:pPr>
            <w:r w:rsidRPr="00607BAE">
              <w:rPr>
                <w:sz w:val="18"/>
                <w:szCs w:val="18"/>
              </w:rPr>
              <w:t>при  необходимости</w:t>
            </w:r>
          </w:p>
        </w:tc>
        <w:tc>
          <w:tcPr>
            <w:tcW w:w="2976" w:type="dxa"/>
          </w:tcPr>
          <w:p w:rsidR="0095273F" w:rsidRPr="00607BAE" w:rsidRDefault="0095273F" w:rsidP="00E56D8C">
            <w:pPr>
              <w:ind w:left="33" w:right="34" w:firstLine="142"/>
              <w:rPr>
                <w:sz w:val="18"/>
                <w:szCs w:val="18"/>
              </w:rPr>
            </w:pPr>
            <w:r w:rsidRPr="00607BAE">
              <w:rPr>
                <w:sz w:val="18"/>
                <w:szCs w:val="18"/>
              </w:rPr>
              <w:t>Заместитель Главы администрации.</w:t>
            </w:r>
          </w:p>
          <w:p w:rsidR="0095273F" w:rsidRPr="00607BAE" w:rsidRDefault="0095273F" w:rsidP="00E56D8C">
            <w:pPr>
              <w:ind w:left="33" w:right="34" w:firstLine="142"/>
              <w:rPr>
                <w:sz w:val="18"/>
                <w:szCs w:val="18"/>
              </w:rPr>
            </w:pPr>
            <w:r w:rsidRPr="00607BAE">
              <w:rPr>
                <w:sz w:val="18"/>
                <w:szCs w:val="18"/>
              </w:rPr>
              <w:t>Заместитель Главы по социально-культурному развитию территории.</w:t>
            </w:r>
          </w:p>
          <w:p w:rsidR="0095273F" w:rsidRPr="00607BAE" w:rsidRDefault="0095273F" w:rsidP="00E56D8C">
            <w:pPr>
              <w:ind w:left="33" w:right="34" w:firstLine="142"/>
              <w:rPr>
                <w:sz w:val="18"/>
                <w:szCs w:val="18"/>
              </w:rPr>
            </w:pPr>
            <w:r w:rsidRPr="00607BAE">
              <w:rPr>
                <w:sz w:val="18"/>
                <w:szCs w:val="18"/>
              </w:rPr>
              <w:t>Ведущий специалист  ГО и ЧС</w:t>
            </w:r>
          </w:p>
          <w:p w:rsidR="0095273F" w:rsidRPr="00607BAE" w:rsidRDefault="0095273F" w:rsidP="00E56D8C">
            <w:pPr>
              <w:ind w:left="33" w:right="34" w:firstLine="142"/>
              <w:rPr>
                <w:sz w:val="18"/>
                <w:szCs w:val="18"/>
              </w:rPr>
            </w:pPr>
            <w:r w:rsidRPr="00607BAE">
              <w:rPr>
                <w:sz w:val="18"/>
                <w:szCs w:val="18"/>
              </w:rPr>
              <w:t xml:space="preserve">Директор МКУ ХЭС </w:t>
            </w:r>
            <w:proofErr w:type="spellStart"/>
            <w:r w:rsidRPr="00607BAE">
              <w:rPr>
                <w:sz w:val="18"/>
                <w:szCs w:val="18"/>
              </w:rPr>
              <w:lastRenderedPageBreak/>
              <w:t>Хомутовского</w:t>
            </w:r>
            <w:proofErr w:type="spellEnd"/>
            <w:r w:rsidRPr="00607BAE">
              <w:rPr>
                <w:sz w:val="18"/>
                <w:szCs w:val="18"/>
              </w:rPr>
              <w:t xml:space="preserve"> МО.</w:t>
            </w:r>
          </w:p>
        </w:tc>
      </w:tr>
      <w:tr w:rsidR="0095273F" w:rsidRPr="00607BAE" w:rsidTr="00427402">
        <w:trPr>
          <w:trHeight w:val="273"/>
        </w:trPr>
        <w:tc>
          <w:tcPr>
            <w:tcW w:w="594" w:type="dxa"/>
          </w:tcPr>
          <w:p w:rsidR="0095273F" w:rsidRPr="00607BAE" w:rsidRDefault="0095273F" w:rsidP="00E56D8C">
            <w:pPr>
              <w:ind w:left="-142" w:right="-136"/>
              <w:jc w:val="center"/>
              <w:rPr>
                <w:sz w:val="18"/>
                <w:szCs w:val="18"/>
              </w:rPr>
            </w:pPr>
            <w:r w:rsidRPr="00607BAE">
              <w:rPr>
                <w:sz w:val="18"/>
                <w:szCs w:val="18"/>
              </w:rPr>
              <w:lastRenderedPageBreak/>
              <w:t>16.</w:t>
            </w:r>
          </w:p>
        </w:tc>
        <w:tc>
          <w:tcPr>
            <w:tcW w:w="4759" w:type="dxa"/>
          </w:tcPr>
          <w:p w:rsidR="0095273F" w:rsidRPr="00607BAE" w:rsidRDefault="0095273F" w:rsidP="00E56D8C">
            <w:pPr>
              <w:ind w:left="115" w:right="175" w:firstLine="142"/>
              <w:rPr>
                <w:sz w:val="18"/>
                <w:szCs w:val="18"/>
              </w:rPr>
            </w:pPr>
            <w:r w:rsidRPr="00607BAE">
              <w:rPr>
                <w:sz w:val="18"/>
                <w:szCs w:val="18"/>
              </w:rPr>
              <w:t>Предусмотреть развертывание пунктов временного размещения (ПВР), для размещения  эвакуируемого населения из зон затопления.</w:t>
            </w:r>
          </w:p>
        </w:tc>
        <w:tc>
          <w:tcPr>
            <w:tcW w:w="1985" w:type="dxa"/>
          </w:tcPr>
          <w:p w:rsidR="0095273F" w:rsidRPr="00607BAE" w:rsidRDefault="0095273F" w:rsidP="00E56D8C">
            <w:pPr>
              <w:ind w:left="34" w:right="34" w:firstLine="142"/>
              <w:rPr>
                <w:sz w:val="18"/>
                <w:szCs w:val="18"/>
              </w:rPr>
            </w:pPr>
            <w:r w:rsidRPr="00607BAE">
              <w:rPr>
                <w:sz w:val="18"/>
                <w:szCs w:val="18"/>
              </w:rPr>
              <w:t xml:space="preserve">при  необходимости </w:t>
            </w:r>
          </w:p>
        </w:tc>
        <w:tc>
          <w:tcPr>
            <w:tcW w:w="2976" w:type="dxa"/>
          </w:tcPr>
          <w:p w:rsidR="0095273F" w:rsidRPr="00607BAE" w:rsidRDefault="0095273F" w:rsidP="00E56D8C">
            <w:pPr>
              <w:ind w:left="33" w:right="34" w:firstLine="142"/>
              <w:rPr>
                <w:sz w:val="18"/>
                <w:szCs w:val="18"/>
              </w:rPr>
            </w:pPr>
            <w:r w:rsidRPr="00607BAE">
              <w:rPr>
                <w:sz w:val="18"/>
                <w:szCs w:val="18"/>
              </w:rPr>
              <w:t>Заместитель Главы администрации.</w:t>
            </w:r>
          </w:p>
          <w:p w:rsidR="0095273F" w:rsidRPr="00607BAE" w:rsidRDefault="0095273F" w:rsidP="00E56D8C">
            <w:pPr>
              <w:ind w:left="33" w:right="34" w:firstLine="142"/>
              <w:rPr>
                <w:sz w:val="18"/>
                <w:szCs w:val="18"/>
              </w:rPr>
            </w:pPr>
            <w:r w:rsidRPr="00607BAE">
              <w:rPr>
                <w:sz w:val="18"/>
                <w:szCs w:val="18"/>
              </w:rPr>
              <w:t>Ведущий специалист  ГО и ЧС.</w:t>
            </w:r>
          </w:p>
          <w:p w:rsidR="0095273F" w:rsidRPr="00607BAE" w:rsidRDefault="0095273F" w:rsidP="00E56D8C">
            <w:pPr>
              <w:ind w:left="33" w:right="34" w:firstLine="142"/>
              <w:rPr>
                <w:sz w:val="18"/>
                <w:szCs w:val="18"/>
              </w:rPr>
            </w:pPr>
          </w:p>
        </w:tc>
      </w:tr>
      <w:tr w:rsidR="0095273F" w:rsidRPr="00607BAE" w:rsidTr="00427402">
        <w:trPr>
          <w:trHeight w:val="273"/>
        </w:trPr>
        <w:tc>
          <w:tcPr>
            <w:tcW w:w="594" w:type="dxa"/>
          </w:tcPr>
          <w:p w:rsidR="0095273F" w:rsidRPr="00607BAE" w:rsidRDefault="0095273F" w:rsidP="00E56D8C">
            <w:pPr>
              <w:ind w:left="-142" w:right="-136"/>
              <w:jc w:val="center"/>
              <w:rPr>
                <w:sz w:val="18"/>
                <w:szCs w:val="18"/>
              </w:rPr>
            </w:pPr>
            <w:r w:rsidRPr="00607BAE">
              <w:rPr>
                <w:sz w:val="18"/>
                <w:szCs w:val="18"/>
              </w:rPr>
              <w:t>17.</w:t>
            </w:r>
          </w:p>
        </w:tc>
        <w:tc>
          <w:tcPr>
            <w:tcW w:w="4759" w:type="dxa"/>
          </w:tcPr>
          <w:p w:rsidR="0095273F" w:rsidRPr="00607BAE" w:rsidRDefault="0095273F" w:rsidP="00E56D8C">
            <w:pPr>
              <w:ind w:left="115" w:right="175" w:firstLine="142"/>
              <w:rPr>
                <w:sz w:val="18"/>
                <w:szCs w:val="18"/>
              </w:rPr>
            </w:pPr>
            <w:r w:rsidRPr="00607BAE">
              <w:rPr>
                <w:sz w:val="18"/>
                <w:szCs w:val="18"/>
              </w:rPr>
              <w:t>Своевременное информирование населения о состоянии паводковой обстановки, действиях в условиях наводнения</w:t>
            </w:r>
          </w:p>
        </w:tc>
        <w:tc>
          <w:tcPr>
            <w:tcW w:w="1985" w:type="dxa"/>
          </w:tcPr>
          <w:p w:rsidR="0095273F" w:rsidRPr="00607BAE" w:rsidRDefault="0095273F" w:rsidP="00E56D8C">
            <w:pPr>
              <w:ind w:left="34" w:right="34" w:firstLine="142"/>
              <w:rPr>
                <w:sz w:val="18"/>
                <w:szCs w:val="18"/>
              </w:rPr>
            </w:pPr>
            <w:r w:rsidRPr="00607BAE">
              <w:rPr>
                <w:sz w:val="18"/>
                <w:szCs w:val="18"/>
              </w:rPr>
              <w:t xml:space="preserve">в течение  паводкового  периода </w:t>
            </w:r>
          </w:p>
          <w:p w:rsidR="0095273F" w:rsidRPr="00607BAE" w:rsidRDefault="0095273F" w:rsidP="00E56D8C">
            <w:pPr>
              <w:ind w:left="34" w:right="34" w:firstLine="142"/>
              <w:rPr>
                <w:sz w:val="18"/>
                <w:szCs w:val="18"/>
              </w:rPr>
            </w:pPr>
            <w:r w:rsidRPr="00607BAE">
              <w:rPr>
                <w:sz w:val="18"/>
                <w:szCs w:val="18"/>
              </w:rPr>
              <w:t>(по результатам проводимого  мониторинга)</w:t>
            </w:r>
          </w:p>
        </w:tc>
        <w:tc>
          <w:tcPr>
            <w:tcW w:w="2976" w:type="dxa"/>
          </w:tcPr>
          <w:p w:rsidR="0095273F" w:rsidRPr="00607BAE" w:rsidRDefault="0095273F" w:rsidP="00E56D8C">
            <w:pPr>
              <w:ind w:left="33" w:right="34" w:firstLine="142"/>
              <w:rPr>
                <w:sz w:val="18"/>
                <w:szCs w:val="18"/>
              </w:rPr>
            </w:pPr>
            <w:r w:rsidRPr="00607BAE">
              <w:rPr>
                <w:sz w:val="18"/>
                <w:szCs w:val="18"/>
              </w:rPr>
              <w:t>Информационный центр. Ведущий специалист  ГО и ЧС.</w:t>
            </w:r>
          </w:p>
          <w:p w:rsidR="0095273F" w:rsidRPr="00607BAE" w:rsidRDefault="0095273F" w:rsidP="00E56D8C">
            <w:pPr>
              <w:ind w:left="33" w:right="34" w:firstLine="142"/>
              <w:rPr>
                <w:sz w:val="18"/>
                <w:szCs w:val="18"/>
              </w:rPr>
            </w:pPr>
          </w:p>
          <w:p w:rsidR="0095273F" w:rsidRPr="00607BAE" w:rsidRDefault="0095273F" w:rsidP="00E56D8C">
            <w:pPr>
              <w:ind w:left="33" w:right="34" w:firstLine="142"/>
              <w:rPr>
                <w:sz w:val="18"/>
                <w:szCs w:val="18"/>
              </w:rPr>
            </w:pPr>
          </w:p>
        </w:tc>
      </w:tr>
    </w:tbl>
    <w:p w:rsidR="00C67E85" w:rsidRPr="00C67E85" w:rsidRDefault="00C67E85" w:rsidP="00CD1051">
      <w:pPr>
        <w:tabs>
          <w:tab w:val="left" w:pos="426"/>
          <w:tab w:val="left" w:pos="3976"/>
        </w:tabs>
        <w:ind w:left="-142" w:right="-136" w:firstLine="426"/>
        <w:rPr>
          <w:sz w:val="18"/>
          <w:szCs w:val="18"/>
        </w:rPr>
      </w:pPr>
      <w:r w:rsidRPr="00C67E85">
        <w:rPr>
          <w:sz w:val="18"/>
          <w:szCs w:val="18"/>
        </w:rPr>
        <w:tab/>
      </w:r>
    </w:p>
    <w:p w:rsidR="00C67E85" w:rsidRPr="00C67E85" w:rsidRDefault="00C67E85" w:rsidP="00CD1051">
      <w:pPr>
        <w:tabs>
          <w:tab w:val="left" w:pos="426"/>
          <w:tab w:val="left" w:pos="3976"/>
        </w:tabs>
        <w:ind w:left="-142" w:right="-136" w:firstLine="426"/>
        <w:rPr>
          <w:sz w:val="18"/>
          <w:szCs w:val="18"/>
        </w:rPr>
      </w:pPr>
    </w:p>
    <w:p w:rsidR="00C67E85" w:rsidRPr="00CE4902" w:rsidRDefault="00C67E85" w:rsidP="00CD1051">
      <w:pPr>
        <w:tabs>
          <w:tab w:val="left" w:pos="426"/>
          <w:tab w:val="left" w:pos="3976"/>
        </w:tabs>
        <w:ind w:left="-142" w:right="-136" w:firstLine="426"/>
        <w:jc w:val="center"/>
        <w:rPr>
          <w:i/>
          <w:sz w:val="18"/>
          <w:szCs w:val="18"/>
        </w:rPr>
      </w:pPr>
      <w:r w:rsidRPr="00CE4902">
        <w:rPr>
          <w:i/>
          <w:sz w:val="18"/>
          <w:szCs w:val="18"/>
        </w:rPr>
        <w:t>Заместитель</w:t>
      </w:r>
    </w:p>
    <w:p w:rsidR="00C67E85" w:rsidRPr="00CE4902" w:rsidRDefault="00C67E85" w:rsidP="00CD1051">
      <w:pPr>
        <w:tabs>
          <w:tab w:val="left" w:pos="426"/>
          <w:tab w:val="left" w:pos="3976"/>
        </w:tabs>
        <w:ind w:left="-142" w:right="-136" w:firstLine="426"/>
        <w:jc w:val="right"/>
        <w:rPr>
          <w:i/>
          <w:sz w:val="18"/>
          <w:szCs w:val="18"/>
        </w:rPr>
      </w:pPr>
      <w:r w:rsidRPr="00CE4902">
        <w:rPr>
          <w:i/>
          <w:sz w:val="18"/>
          <w:szCs w:val="18"/>
        </w:rPr>
        <w:t>Главы администрации</w:t>
      </w:r>
      <w:r w:rsidRPr="00CE4902">
        <w:rPr>
          <w:i/>
          <w:sz w:val="18"/>
          <w:szCs w:val="18"/>
        </w:rPr>
        <w:tab/>
        <w:t xml:space="preserve">               </w:t>
      </w:r>
      <w:r w:rsidRPr="00CE4902">
        <w:rPr>
          <w:i/>
          <w:sz w:val="18"/>
          <w:szCs w:val="18"/>
        </w:rPr>
        <w:tab/>
        <w:t>Н.В. Максименко</w:t>
      </w:r>
    </w:p>
    <w:p w:rsidR="00C67E85" w:rsidRPr="00CE4902" w:rsidRDefault="00C67E85" w:rsidP="00CD1051">
      <w:pPr>
        <w:tabs>
          <w:tab w:val="left" w:pos="426"/>
          <w:tab w:val="left" w:pos="3976"/>
        </w:tabs>
        <w:ind w:left="-142" w:right="-136" w:firstLine="426"/>
        <w:jc w:val="right"/>
        <w:rPr>
          <w:i/>
          <w:sz w:val="18"/>
          <w:szCs w:val="18"/>
        </w:rPr>
      </w:pPr>
    </w:p>
    <w:p w:rsidR="00832C98" w:rsidRDefault="00832C98" w:rsidP="00CD1051">
      <w:pPr>
        <w:tabs>
          <w:tab w:val="left" w:pos="426"/>
          <w:tab w:val="left" w:pos="3976"/>
        </w:tabs>
        <w:ind w:left="-142" w:right="-136" w:firstLine="426"/>
        <w:jc w:val="center"/>
        <w:rPr>
          <w:sz w:val="18"/>
          <w:szCs w:val="18"/>
        </w:rPr>
      </w:pPr>
    </w:p>
    <w:p w:rsidR="00832C98" w:rsidRPr="007A6408" w:rsidRDefault="00832C98" w:rsidP="00CD1051">
      <w:pPr>
        <w:tabs>
          <w:tab w:val="left" w:pos="426"/>
          <w:tab w:val="left" w:pos="3976"/>
        </w:tabs>
        <w:ind w:left="-142" w:right="-136" w:firstLine="426"/>
        <w:jc w:val="center"/>
        <w:rPr>
          <w:b/>
          <w:sz w:val="18"/>
          <w:szCs w:val="18"/>
        </w:rPr>
      </w:pPr>
      <w:r w:rsidRPr="007A6408">
        <w:rPr>
          <w:sz w:val="18"/>
          <w:szCs w:val="18"/>
        </w:rPr>
        <w:t>РОССИЙСКАЯ ФЕДЕРАЦИЯ</w:t>
      </w:r>
    </w:p>
    <w:p w:rsidR="00832C98" w:rsidRPr="007A6408" w:rsidRDefault="00832C98" w:rsidP="00CD1051">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832C98" w:rsidRPr="007A6408" w:rsidRDefault="00832C98" w:rsidP="00CD1051">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832C98" w:rsidRDefault="00832C98" w:rsidP="00CD1051">
      <w:pPr>
        <w:tabs>
          <w:tab w:val="left" w:pos="426"/>
          <w:tab w:val="left" w:pos="3976"/>
        </w:tabs>
        <w:ind w:left="-142" w:right="-136" w:firstLine="426"/>
        <w:jc w:val="center"/>
        <w:rPr>
          <w:b/>
          <w:bCs/>
          <w:sz w:val="18"/>
          <w:szCs w:val="18"/>
        </w:rPr>
      </w:pPr>
      <w:r w:rsidRPr="007A6408">
        <w:rPr>
          <w:b/>
          <w:bCs/>
          <w:sz w:val="18"/>
          <w:szCs w:val="18"/>
        </w:rPr>
        <w:t>АДМИНИСТРАЦИЯ</w:t>
      </w:r>
    </w:p>
    <w:p w:rsidR="00832C98" w:rsidRDefault="00832C98" w:rsidP="00CD1051">
      <w:pPr>
        <w:tabs>
          <w:tab w:val="left" w:pos="426"/>
          <w:tab w:val="left" w:pos="3976"/>
        </w:tabs>
        <w:ind w:left="-142" w:right="-136" w:firstLine="426"/>
        <w:jc w:val="center"/>
        <w:rPr>
          <w:b/>
          <w:bCs/>
          <w:sz w:val="18"/>
          <w:szCs w:val="18"/>
        </w:rPr>
      </w:pPr>
      <w:r>
        <w:rPr>
          <w:b/>
          <w:bCs/>
          <w:sz w:val="18"/>
          <w:szCs w:val="18"/>
        </w:rPr>
        <w:t>РАСПОРЯЖЕНИЕ</w:t>
      </w:r>
    </w:p>
    <w:p w:rsidR="00832C98" w:rsidRPr="007A6408" w:rsidRDefault="00832C98" w:rsidP="00CD1051">
      <w:pPr>
        <w:tabs>
          <w:tab w:val="left" w:pos="426"/>
          <w:tab w:val="left" w:pos="3976"/>
        </w:tabs>
        <w:ind w:left="-142" w:right="-136" w:firstLine="426"/>
        <w:jc w:val="center"/>
        <w:rPr>
          <w:b/>
          <w:bCs/>
          <w:sz w:val="18"/>
          <w:szCs w:val="18"/>
        </w:rPr>
      </w:pPr>
    </w:p>
    <w:p w:rsidR="00832C98" w:rsidRPr="007A6408" w:rsidRDefault="00832C98" w:rsidP="00CD1051">
      <w:pPr>
        <w:tabs>
          <w:tab w:val="left" w:pos="426"/>
          <w:tab w:val="left" w:pos="3976"/>
        </w:tabs>
        <w:ind w:left="-142" w:right="-136" w:firstLine="426"/>
        <w:rPr>
          <w:sz w:val="18"/>
          <w:szCs w:val="18"/>
        </w:rPr>
      </w:pPr>
      <w:r>
        <w:rPr>
          <w:bCs/>
          <w:sz w:val="18"/>
          <w:szCs w:val="18"/>
          <w:u w:val="single"/>
        </w:rPr>
        <w:t>19.01.2023</w:t>
      </w:r>
      <w:r>
        <w:rPr>
          <w:sz w:val="18"/>
          <w:szCs w:val="18"/>
          <w:u w:val="single"/>
        </w:rPr>
        <w:t xml:space="preserve">  № 15 о/д</w:t>
      </w:r>
    </w:p>
    <w:p w:rsidR="00832C98" w:rsidRDefault="00832C98" w:rsidP="00CD1051">
      <w:pPr>
        <w:tabs>
          <w:tab w:val="left" w:pos="426"/>
          <w:tab w:val="left" w:pos="3976"/>
        </w:tabs>
        <w:ind w:left="-142" w:right="-136" w:firstLine="426"/>
        <w:rPr>
          <w:sz w:val="18"/>
          <w:szCs w:val="18"/>
        </w:rPr>
      </w:pPr>
      <w:r w:rsidRPr="007A6408">
        <w:rPr>
          <w:sz w:val="18"/>
          <w:szCs w:val="18"/>
        </w:rPr>
        <w:t xml:space="preserve">       с. Хомутово </w:t>
      </w:r>
    </w:p>
    <w:p w:rsidR="00832C98" w:rsidRDefault="00832C98" w:rsidP="00CD1051">
      <w:pPr>
        <w:tabs>
          <w:tab w:val="left" w:pos="426"/>
          <w:tab w:val="left" w:pos="3976"/>
        </w:tabs>
        <w:ind w:left="-142" w:right="-136" w:firstLine="426"/>
        <w:rPr>
          <w:sz w:val="18"/>
          <w:szCs w:val="18"/>
        </w:rPr>
      </w:pPr>
    </w:p>
    <w:p w:rsidR="00C67E85" w:rsidRDefault="00832C98" w:rsidP="00CD1051">
      <w:pPr>
        <w:tabs>
          <w:tab w:val="left" w:pos="426"/>
          <w:tab w:val="left" w:pos="3976"/>
        </w:tabs>
        <w:ind w:left="-142" w:right="-136" w:firstLine="426"/>
        <w:rPr>
          <w:sz w:val="18"/>
          <w:szCs w:val="18"/>
        </w:rPr>
      </w:pPr>
      <w:r w:rsidRPr="00832C98">
        <w:rPr>
          <w:sz w:val="18"/>
          <w:szCs w:val="18"/>
        </w:rPr>
        <w:t>О приеме граждан</w:t>
      </w:r>
    </w:p>
    <w:p w:rsidR="00832C98" w:rsidRDefault="00832C98" w:rsidP="00CD1051">
      <w:pPr>
        <w:tabs>
          <w:tab w:val="left" w:pos="426"/>
          <w:tab w:val="left" w:pos="3976"/>
        </w:tabs>
        <w:ind w:left="-142" w:right="-136" w:firstLine="426"/>
        <w:rPr>
          <w:sz w:val="18"/>
          <w:szCs w:val="18"/>
        </w:rPr>
      </w:pPr>
    </w:p>
    <w:p w:rsidR="00C2104E" w:rsidRPr="00C2104E" w:rsidRDefault="00C2104E" w:rsidP="00CD1051">
      <w:pPr>
        <w:tabs>
          <w:tab w:val="left" w:pos="0"/>
          <w:tab w:val="left" w:pos="3976"/>
          <w:tab w:val="left" w:pos="10065"/>
        </w:tabs>
        <w:ind w:left="-142" w:right="-136" w:firstLine="426"/>
        <w:rPr>
          <w:sz w:val="18"/>
          <w:szCs w:val="18"/>
        </w:rPr>
      </w:pPr>
      <w:r w:rsidRPr="00C2104E">
        <w:rPr>
          <w:sz w:val="18"/>
          <w:szCs w:val="18"/>
        </w:rPr>
        <w:t xml:space="preserve">В целях упорядочения приема граждан Главой администрации, Первым заместителем Главы, заместителем Главы, заместителем Главы по социально-культурному развитию территории, руководителем аппарата администрации, сотрудниками отделов администрации </w:t>
      </w:r>
      <w:proofErr w:type="spellStart"/>
      <w:r w:rsidRPr="00C2104E">
        <w:rPr>
          <w:sz w:val="18"/>
          <w:szCs w:val="18"/>
        </w:rPr>
        <w:t>Хомутовского</w:t>
      </w:r>
      <w:proofErr w:type="spellEnd"/>
      <w:r w:rsidRPr="00C2104E">
        <w:rPr>
          <w:sz w:val="18"/>
          <w:szCs w:val="18"/>
        </w:rPr>
        <w:t xml:space="preserve"> муниципального образования (далее – </w:t>
      </w:r>
      <w:proofErr w:type="spellStart"/>
      <w:r w:rsidRPr="00C2104E">
        <w:rPr>
          <w:sz w:val="18"/>
          <w:szCs w:val="18"/>
        </w:rPr>
        <w:t>Хомутовского</w:t>
      </w:r>
      <w:proofErr w:type="spellEnd"/>
      <w:r w:rsidRPr="00C2104E">
        <w:rPr>
          <w:sz w:val="18"/>
          <w:szCs w:val="18"/>
        </w:rPr>
        <w:t xml:space="preserve"> МО):</w:t>
      </w:r>
    </w:p>
    <w:p w:rsidR="00832C98" w:rsidRDefault="005B1ABD" w:rsidP="00CD1051">
      <w:pPr>
        <w:tabs>
          <w:tab w:val="left" w:pos="426"/>
          <w:tab w:val="left" w:pos="3976"/>
          <w:tab w:val="left" w:pos="10065"/>
        </w:tabs>
        <w:ind w:left="-142" w:right="-136" w:firstLine="426"/>
        <w:rPr>
          <w:sz w:val="18"/>
          <w:szCs w:val="18"/>
        </w:rPr>
      </w:pPr>
      <w:r>
        <w:rPr>
          <w:sz w:val="18"/>
          <w:szCs w:val="18"/>
        </w:rPr>
        <w:t>1.</w:t>
      </w:r>
      <w:r w:rsidR="00C2104E" w:rsidRPr="00C2104E">
        <w:rPr>
          <w:sz w:val="18"/>
          <w:szCs w:val="18"/>
        </w:rPr>
        <w:t xml:space="preserve">Утвердить следующий порядок (дни и часы) приема граждан в администрации </w:t>
      </w:r>
      <w:proofErr w:type="spellStart"/>
      <w:r w:rsidR="00C2104E" w:rsidRPr="00C2104E">
        <w:rPr>
          <w:sz w:val="18"/>
          <w:szCs w:val="18"/>
        </w:rPr>
        <w:t>Хомутовского</w:t>
      </w:r>
      <w:proofErr w:type="spellEnd"/>
      <w:r w:rsidR="00C2104E" w:rsidRPr="00C2104E">
        <w:rPr>
          <w:sz w:val="18"/>
          <w:szCs w:val="18"/>
        </w:rPr>
        <w:t xml:space="preserve"> МО:</w:t>
      </w:r>
    </w:p>
    <w:p w:rsidR="00C2104E" w:rsidRDefault="00C2104E" w:rsidP="00CD1051">
      <w:pPr>
        <w:tabs>
          <w:tab w:val="left" w:pos="426"/>
          <w:tab w:val="left" w:pos="3976"/>
        </w:tabs>
        <w:ind w:left="-142" w:right="-136" w:firstLine="426"/>
        <w:rPr>
          <w:sz w:val="18"/>
          <w:szCs w:val="18"/>
        </w:rPr>
      </w:pPr>
    </w:p>
    <w:tbl>
      <w:tblPr>
        <w:tblStyle w:val="940"/>
        <w:tblW w:w="0" w:type="auto"/>
        <w:tblInd w:w="108" w:type="dxa"/>
        <w:tblLook w:val="04A0" w:firstRow="1" w:lastRow="0" w:firstColumn="1" w:lastColumn="0" w:noHBand="0" w:noVBand="1"/>
      </w:tblPr>
      <w:tblGrid>
        <w:gridCol w:w="4820"/>
        <w:gridCol w:w="2551"/>
        <w:gridCol w:w="2552"/>
      </w:tblGrid>
      <w:tr w:rsidR="00C2104E" w:rsidRPr="00C2104E" w:rsidTr="00C2104E">
        <w:tc>
          <w:tcPr>
            <w:tcW w:w="4820"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Ф.И.О., должность</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День недели</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Часы приема</w:t>
            </w:r>
          </w:p>
        </w:tc>
      </w:tr>
      <w:tr w:rsidR="00C2104E" w:rsidRPr="00C2104E" w:rsidTr="00C2104E">
        <w:tc>
          <w:tcPr>
            <w:tcW w:w="4820" w:type="dxa"/>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 xml:space="preserve">КОЛМАЧЕНКО Василий Михайлович – Глава </w:t>
            </w:r>
            <w:proofErr w:type="spellStart"/>
            <w:r w:rsidRPr="00C2104E">
              <w:rPr>
                <w:rFonts w:ascii="Times New Roman" w:hAnsi="Times New Roman" w:cs="Times New Roman"/>
                <w:sz w:val="18"/>
                <w:szCs w:val="18"/>
              </w:rPr>
              <w:t>Хомутовского</w:t>
            </w:r>
            <w:proofErr w:type="spellEnd"/>
            <w:r w:rsidRPr="00C2104E">
              <w:rPr>
                <w:rFonts w:ascii="Times New Roman" w:hAnsi="Times New Roman" w:cs="Times New Roman"/>
                <w:sz w:val="18"/>
                <w:szCs w:val="18"/>
              </w:rPr>
              <w:t xml:space="preserve"> МО</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каждый второй вторник месяца</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14.00 -16.00</w:t>
            </w:r>
          </w:p>
        </w:tc>
      </w:tr>
      <w:tr w:rsidR="00C2104E" w:rsidRPr="00C2104E" w:rsidTr="00C2104E">
        <w:tc>
          <w:tcPr>
            <w:tcW w:w="4820" w:type="dxa"/>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ИВАНЕНКО Алексей Викторович –</w:t>
            </w:r>
          </w:p>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 xml:space="preserve">Первый заместитель Главы администрации </w:t>
            </w:r>
            <w:proofErr w:type="spellStart"/>
            <w:r w:rsidRPr="00C2104E">
              <w:rPr>
                <w:rFonts w:ascii="Times New Roman" w:hAnsi="Times New Roman" w:cs="Times New Roman"/>
                <w:sz w:val="18"/>
                <w:szCs w:val="18"/>
              </w:rPr>
              <w:t>Хомутовского</w:t>
            </w:r>
            <w:proofErr w:type="spellEnd"/>
            <w:r w:rsidRPr="00C2104E">
              <w:rPr>
                <w:rFonts w:ascii="Times New Roman" w:hAnsi="Times New Roman" w:cs="Times New Roman"/>
                <w:sz w:val="18"/>
                <w:szCs w:val="18"/>
              </w:rPr>
              <w:t xml:space="preserve"> МО</w:t>
            </w:r>
          </w:p>
        </w:tc>
        <w:tc>
          <w:tcPr>
            <w:tcW w:w="2551" w:type="dxa"/>
          </w:tcPr>
          <w:p w:rsidR="00C2104E" w:rsidRPr="00C2104E" w:rsidRDefault="00C2104E" w:rsidP="00FD49D4">
            <w:pPr>
              <w:ind w:left="34" w:right="33" w:firstLine="141"/>
              <w:rPr>
                <w:rFonts w:ascii="Times New Roman" w:hAnsi="Times New Roman" w:cs="Times New Roman"/>
                <w:sz w:val="18"/>
                <w:szCs w:val="18"/>
              </w:rPr>
            </w:pPr>
            <w:r w:rsidRPr="00C2104E">
              <w:rPr>
                <w:rFonts w:ascii="Times New Roman" w:hAnsi="Times New Roman" w:cs="Times New Roman"/>
                <w:sz w:val="18"/>
                <w:szCs w:val="18"/>
              </w:rPr>
              <w:t>каждый первый и третий вторник месяца</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p>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09.00 -12.00</w:t>
            </w:r>
          </w:p>
        </w:tc>
      </w:tr>
      <w:tr w:rsidR="00C2104E" w:rsidRPr="00C2104E" w:rsidTr="00C2104E">
        <w:tc>
          <w:tcPr>
            <w:tcW w:w="4820" w:type="dxa"/>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 xml:space="preserve">МАКСИМЕНКО Наталья Викторовна – заместитель Главы администрации </w:t>
            </w:r>
            <w:proofErr w:type="spellStart"/>
            <w:r w:rsidRPr="00C2104E">
              <w:rPr>
                <w:rFonts w:ascii="Times New Roman" w:hAnsi="Times New Roman" w:cs="Times New Roman"/>
                <w:sz w:val="18"/>
                <w:szCs w:val="18"/>
              </w:rPr>
              <w:t>Хомутовского</w:t>
            </w:r>
            <w:proofErr w:type="spellEnd"/>
            <w:r w:rsidRPr="00C2104E">
              <w:rPr>
                <w:rFonts w:ascii="Times New Roman" w:hAnsi="Times New Roman" w:cs="Times New Roman"/>
                <w:sz w:val="18"/>
                <w:szCs w:val="18"/>
              </w:rPr>
              <w:t xml:space="preserve"> МО</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каждый второй и четвертый четверг месяца</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p>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14.00 – 16.00</w:t>
            </w:r>
          </w:p>
        </w:tc>
      </w:tr>
      <w:tr w:rsidR="00C2104E" w:rsidRPr="00C2104E" w:rsidTr="00C2104E">
        <w:tc>
          <w:tcPr>
            <w:tcW w:w="4820" w:type="dxa"/>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ПРОКОПЬЕВ Андрей Анатольевич –</w:t>
            </w:r>
          </w:p>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 xml:space="preserve">заместитель Главы администрации </w:t>
            </w:r>
            <w:proofErr w:type="spellStart"/>
            <w:r w:rsidRPr="00C2104E">
              <w:rPr>
                <w:rFonts w:ascii="Times New Roman" w:hAnsi="Times New Roman" w:cs="Times New Roman"/>
                <w:sz w:val="18"/>
                <w:szCs w:val="18"/>
              </w:rPr>
              <w:t>Хомутовского</w:t>
            </w:r>
            <w:proofErr w:type="spellEnd"/>
            <w:r w:rsidRPr="00C2104E">
              <w:rPr>
                <w:rFonts w:ascii="Times New Roman" w:hAnsi="Times New Roman" w:cs="Times New Roman"/>
                <w:sz w:val="18"/>
                <w:szCs w:val="18"/>
              </w:rPr>
              <w:t xml:space="preserve"> МО  по социально-культурному развитию территории</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каждая вторая и четвертая среда месяца</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p>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09.00 – 12.00</w:t>
            </w:r>
          </w:p>
        </w:tc>
      </w:tr>
      <w:tr w:rsidR="00C2104E" w:rsidRPr="00C2104E" w:rsidTr="00C2104E">
        <w:tc>
          <w:tcPr>
            <w:tcW w:w="4820" w:type="dxa"/>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НЕСМЕЯНОВА Марина Юрьевна –</w:t>
            </w:r>
          </w:p>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 xml:space="preserve">руководитель аппарата администрации </w:t>
            </w:r>
            <w:proofErr w:type="spellStart"/>
            <w:r w:rsidRPr="00C2104E">
              <w:rPr>
                <w:rFonts w:ascii="Times New Roman" w:hAnsi="Times New Roman" w:cs="Times New Roman"/>
                <w:sz w:val="18"/>
                <w:szCs w:val="18"/>
              </w:rPr>
              <w:t>Хомутовского</w:t>
            </w:r>
            <w:proofErr w:type="spellEnd"/>
            <w:r w:rsidRPr="00C2104E">
              <w:rPr>
                <w:rFonts w:ascii="Times New Roman" w:hAnsi="Times New Roman" w:cs="Times New Roman"/>
                <w:sz w:val="18"/>
                <w:szCs w:val="18"/>
              </w:rPr>
              <w:t xml:space="preserve"> МО</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среда</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13.00 – 16.00</w:t>
            </w:r>
          </w:p>
        </w:tc>
      </w:tr>
      <w:tr w:rsidR="00C2104E" w:rsidRPr="00C2104E" w:rsidTr="00C2104E">
        <w:tc>
          <w:tcPr>
            <w:tcW w:w="4820" w:type="dxa"/>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ШУМОВА Наталья Васильевна –</w:t>
            </w:r>
          </w:p>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руководитель по вопросам градостроительных и имущественных отношений</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каждый второй и четвертый четверг месяца</w:t>
            </w:r>
          </w:p>
          <w:p w:rsidR="00C2104E" w:rsidRPr="00C2104E" w:rsidRDefault="00C2104E" w:rsidP="00FD49D4">
            <w:pPr>
              <w:ind w:left="34" w:right="33" w:firstLine="141"/>
              <w:jc w:val="center"/>
              <w:rPr>
                <w:rFonts w:ascii="Times New Roman" w:hAnsi="Times New Roman" w:cs="Times New Roman"/>
                <w:sz w:val="18"/>
                <w:szCs w:val="18"/>
              </w:rPr>
            </w:pP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p>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14.00 – 16.00</w:t>
            </w:r>
          </w:p>
        </w:tc>
      </w:tr>
      <w:tr w:rsidR="00C2104E" w:rsidRPr="00C2104E" w:rsidTr="00C2104E">
        <w:tc>
          <w:tcPr>
            <w:tcW w:w="4820" w:type="dxa"/>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ТЮКАВКИНА Юлия Валерьевна –</w:t>
            </w:r>
          </w:p>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 xml:space="preserve">начальник отдела градостроительства, </w:t>
            </w:r>
            <w:proofErr w:type="gramStart"/>
            <w:r w:rsidRPr="00C2104E">
              <w:rPr>
                <w:rFonts w:ascii="Times New Roman" w:hAnsi="Times New Roman" w:cs="Times New Roman"/>
                <w:sz w:val="18"/>
                <w:szCs w:val="18"/>
              </w:rPr>
              <w:t>земельных</w:t>
            </w:r>
            <w:proofErr w:type="gramEnd"/>
            <w:r w:rsidRPr="00C2104E">
              <w:rPr>
                <w:rFonts w:ascii="Times New Roman" w:hAnsi="Times New Roman" w:cs="Times New Roman"/>
                <w:sz w:val="18"/>
                <w:szCs w:val="18"/>
              </w:rPr>
              <w:t xml:space="preserve"> и имущественных</w:t>
            </w:r>
          </w:p>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отношений</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p>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четверг</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p>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13.00 – 16.00</w:t>
            </w:r>
          </w:p>
        </w:tc>
      </w:tr>
      <w:tr w:rsidR="00C2104E" w:rsidRPr="00C2104E" w:rsidTr="00C2104E">
        <w:tc>
          <w:tcPr>
            <w:tcW w:w="4820" w:type="dxa"/>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ТРОХИМЧУК Екатерина Сергеевна –</w:t>
            </w:r>
          </w:p>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начальник юридического отдела</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вторник,</w:t>
            </w:r>
          </w:p>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четверг</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09.00 – 12.00</w:t>
            </w:r>
          </w:p>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13.00 – 16.00</w:t>
            </w:r>
          </w:p>
        </w:tc>
      </w:tr>
      <w:tr w:rsidR="00C2104E" w:rsidRPr="00C2104E" w:rsidTr="00C2104E">
        <w:tc>
          <w:tcPr>
            <w:tcW w:w="4820" w:type="dxa"/>
            <w:vMerge w:val="restart"/>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ГУРОВА Татьяна Ивановна –</w:t>
            </w:r>
          </w:p>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 xml:space="preserve">начальник отдела муниципального земельного, лесного контроля и соблюдения правил благоустройства </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понедельник –</w:t>
            </w:r>
          </w:p>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четверг</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08.00 – 12.00</w:t>
            </w:r>
          </w:p>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13.00 – 17.00</w:t>
            </w:r>
          </w:p>
        </w:tc>
      </w:tr>
      <w:tr w:rsidR="00C2104E" w:rsidRPr="00C2104E" w:rsidTr="00C2104E">
        <w:tc>
          <w:tcPr>
            <w:tcW w:w="4820" w:type="dxa"/>
            <w:vMerge/>
          </w:tcPr>
          <w:p w:rsidR="00C2104E" w:rsidRPr="00C2104E" w:rsidRDefault="00C2104E" w:rsidP="00FD49D4">
            <w:pPr>
              <w:ind w:left="34" w:right="34" w:firstLine="142"/>
              <w:rPr>
                <w:rFonts w:ascii="Times New Roman" w:hAnsi="Times New Roman" w:cs="Times New Roman"/>
                <w:sz w:val="18"/>
                <w:szCs w:val="18"/>
              </w:rPr>
            </w:pP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пятница</w:t>
            </w:r>
          </w:p>
          <w:p w:rsidR="00C2104E" w:rsidRPr="00C2104E" w:rsidRDefault="00C2104E" w:rsidP="00FD49D4">
            <w:pPr>
              <w:ind w:left="34" w:right="33" w:firstLine="141"/>
              <w:jc w:val="center"/>
              <w:rPr>
                <w:rFonts w:ascii="Times New Roman" w:hAnsi="Times New Roman" w:cs="Times New Roman"/>
                <w:sz w:val="18"/>
                <w:szCs w:val="18"/>
              </w:rPr>
            </w:pP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08.00 – 12.00</w:t>
            </w:r>
          </w:p>
        </w:tc>
      </w:tr>
      <w:tr w:rsidR="00C2104E" w:rsidRPr="00C2104E" w:rsidTr="00C2104E">
        <w:tc>
          <w:tcPr>
            <w:tcW w:w="4820" w:type="dxa"/>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ГУНЕВИЧ Лариса Леонидовна –</w:t>
            </w:r>
          </w:p>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начальник социального отдела</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понедельник, вторник, четверг</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08.00 – 12.00</w:t>
            </w:r>
          </w:p>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13.00 - 16.00</w:t>
            </w:r>
          </w:p>
        </w:tc>
      </w:tr>
      <w:tr w:rsidR="00C2104E" w:rsidRPr="00C2104E" w:rsidTr="00C2104E">
        <w:tc>
          <w:tcPr>
            <w:tcW w:w="4820" w:type="dxa"/>
            <w:vMerge w:val="restart"/>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ДУБРОВИНА Елена Николаевна – начальник отдела муниципального заказа и реализации муниципальных программ</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понедельник, вторник, четверг</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09.00 – 11.00</w:t>
            </w:r>
          </w:p>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14.00 – 16.00</w:t>
            </w:r>
          </w:p>
        </w:tc>
      </w:tr>
      <w:tr w:rsidR="00C2104E" w:rsidRPr="00C2104E" w:rsidTr="00C2104E">
        <w:tc>
          <w:tcPr>
            <w:tcW w:w="4820" w:type="dxa"/>
            <w:vMerge/>
          </w:tcPr>
          <w:p w:rsidR="00C2104E" w:rsidRPr="00C2104E" w:rsidRDefault="00C2104E" w:rsidP="00FD49D4">
            <w:pPr>
              <w:ind w:left="34" w:right="34" w:firstLine="142"/>
              <w:rPr>
                <w:rFonts w:ascii="Times New Roman" w:hAnsi="Times New Roman" w:cs="Times New Roman"/>
                <w:sz w:val="18"/>
                <w:szCs w:val="18"/>
              </w:rPr>
            </w:pP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пятница</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09.00 – 11.45</w:t>
            </w:r>
          </w:p>
        </w:tc>
      </w:tr>
      <w:tr w:rsidR="00C2104E" w:rsidRPr="00C2104E" w:rsidTr="00C2104E">
        <w:tc>
          <w:tcPr>
            <w:tcW w:w="4820" w:type="dxa"/>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ХРОМОВСКИХ Ирина Александровна - специалист по совершению нотариальных действий</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вторник,</w:t>
            </w:r>
          </w:p>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четверг</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p>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08.00 – 12.00</w:t>
            </w:r>
          </w:p>
        </w:tc>
      </w:tr>
      <w:tr w:rsidR="00C2104E" w:rsidRPr="00C2104E" w:rsidTr="00C2104E">
        <w:tc>
          <w:tcPr>
            <w:tcW w:w="4820" w:type="dxa"/>
            <w:vMerge w:val="restart"/>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t>Отдел градостроительства, земельных и имущественных отношений</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понедельник,</w:t>
            </w:r>
          </w:p>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четверг</w:t>
            </w:r>
          </w:p>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(по земельным вопросам)</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09.00 – 12.00</w:t>
            </w:r>
          </w:p>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13.00 – 16.00</w:t>
            </w:r>
          </w:p>
          <w:p w:rsidR="00C2104E" w:rsidRPr="00C2104E" w:rsidRDefault="00C2104E" w:rsidP="00FD49D4">
            <w:pPr>
              <w:ind w:left="34" w:right="34" w:firstLine="142"/>
              <w:jc w:val="center"/>
              <w:rPr>
                <w:rFonts w:ascii="Times New Roman" w:hAnsi="Times New Roman" w:cs="Times New Roman"/>
                <w:sz w:val="18"/>
                <w:szCs w:val="18"/>
              </w:rPr>
            </w:pPr>
          </w:p>
        </w:tc>
      </w:tr>
      <w:tr w:rsidR="00C2104E" w:rsidRPr="00C2104E" w:rsidTr="00C2104E">
        <w:tc>
          <w:tcPr>
            <w:tcW w:w="4820" w:type="dxa"/>
            <w:vMerge/>
          </w:tcPr>
          <w:p w:rsidR="00C2104E" w:rsidRPr="00C2104E" w:rsidRDefault="00C2104E" w:rsidP="00FD49D4">
            <w:pPr>
              <w:ind w:left="34" w:right="34" w:firstLine="142"/>
              <w:rPr>
                <w:rFonts w:ascii="Times New Roman" w:hAnsi="Times New Roman" w:cs="Times New Roman"/>
                <w:sz w:val="18"/>
                <w:szCs w:val="18"/>
              </w:rPr>
            </w:pP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 xml:space="preserve">вторник, </w:t>
            </w:r>
          </w:p>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пятница</w:t>
            </w:r>
          </w:p>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lastRenderedPageBreak/>
              <w:t>(справки)</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lastRenderedPageBreak/>
              <w:t>08.00 – 12.00</w:t>
            </w:r>
          </w:p>
        </w:tc>
      </w:tr>
      <w:tr w:rsidR="00C2104E" w:rsidRPr="00C2104E" w:rsidTr="00C2104E">
        <w:tc>
          <w:tcPr>
            <w:tcW w:w="4820" w:type="dxa"/>
            <w:vMerge w:val="restart"/>
          </w:tcPr>
          <w:p w:rsidR="00C2104E" w:rsidRPr="00C2104E" w:rsidRDefault="00C2104E" w:rsidP="00FD49D4">
            <w:pPr>
              <w:ind w:left="34" w:right="34" w:firstLine="142"/>
              <w:rPr>
                <w:rFonts w:ascii="Times New Roman" w:hAnsi="Times New Roman" w:cs="Times New Roman"/>
                <w:sz w:val="18"/>
                <w:szCs w:val="18"/>
              </w:rPr>
            </w:pPr>
            <w:r w:rsidRPr="00C2104E">
              <w:rPr>
                <w:rFonts w:ascii="Times New Roman" w:hAnsi="Times New Roman" w:cs="Times New Roman"/>
                <w:sz w:val="18"/>
                <w:szCs w:val="18"/>
              </w:rPr>
              <w:lastRenderedPageBreak/>
              <w:t>Военно-учетный стол</w:t>
            </w: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понедельник,</w:t>
            </w:r>
          </w:p>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вторник</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08.00 – 12.00</w:t>
            </w:r>
          </w:p>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13.00 – 17.00</w:t>
            </w:r>
          </w:p>
        </w:tc>
      </w:tr>
      <w:tr w:rsidR="00C2104E" w:rsidRPr="00C2104E" w:rsidTr="00C2104E">
        <w:tc>
          <w:tcPr>
            <w:tcW w:w="4820" w:type="dxa"/>
            <w:vMerge/>
          </w:tcPr>
          <w:p w:rsidR="00C2104E" w:rsidRPr="00C2104E" w:rsidRDefault="00C2104E" w:rsidP="00FD49D4">
            <w:pPr>
              <w:ind w:left="34" w:right="34" w:firstLine="142"/>
              <w:rPr>
                <w:rFonts w:ascii="Times New Roman" w:hAnsi="Times New Roman" w:cs="Times New Roman"/>
                <w:sz w:val="18"/>
                <w:szCs w:val="18"/>
              </w:rPr>
            </w:pPr>
          </w:p>
        </w:tc>
        <w:tc>
          <w:tcPr>
            <w:tcW w:w="2551" w:type="dxa"/>
          </w:tcPr>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 xml:space="preserve">четверг, </w:t>
            </w:r>
          </w:p>
          <w:p w:rsidR="00C2104E" w:rsidRPr="00C2104E" w:rsidRDefault="00C2104E" w:rsidP="00FD49D4">
            <w:pPr>
              <w:ind w:left="34" w:right="33" w:firstLine="141"/>
              <w:jc w:val="center"/>
              <w:rPr>
                <w:rFonts w:ascii="Times New Roman" w:hAnsi="Times New Roman" w:cs="Times New Roman"/>
                <w:sz w:val="18"/>
                <w:szCs w:val="18"/>
              </w:rPr>
            </w:pPr>
            <w:r w:rsidRPr="00C2104E">
              <w:rPr>
                <w:rFonts w:ascii="Times New Roman" w:hAnsi="Times New Roman" w:cs="Times New Roman"/>
                <w:sz w:val="18"/>
                <w:szCs w:val="18"/>
              </w:rPr>
              <w:t>пятница</w:t>
            </w:r>
          </w:p>
        </w:tc>
        <w:tc>
          <w:tcPr>
            <w:tcW w:w="2552" w:type="dxa"/>
          </w:tcPr>
          <w:p w:rsidR="00C2104E" w:rsidRPr="00C2104E" w:rsidRDefault="00C2104E" w:rsidP="00FD49D4">
            <w:pPr>
              <w:ind w:left="34" w:right="34" w:firstLine="142"/>
              <w:jc w:val="center"/>
              <w:rPr>
                <w:rFonts w:ascii="Times New Roman" w:hAnsi="Times New Roman" w:cs="Times New Roman"/>
                <w:sz w:val="18"/>
                <w:szCs w:val="18"/>
              </w:rPr>
            </w:pPr>
            <w:r w:rsidRPr="00C2104E">
              <w:rPr>
                <w:rFonts w:ascii="Times New Roman" w:hAnsi="Times New Roman" w:cs="Times New Roman"/>
                <w:sz w:val="18"/>
                <w:szCs w:val="18"/>
              </w:rPr>
              <w:t>08.00 – 12.00</w:t>
            </w:r>
          </w:p>
        </w:tc>
      </w:tr>
    </w:tbl>
    <w:p w:rsidR="00C2104E" w:rsidRDefault="00C2104E" w:rsidP="00CD1051">
      <w:pPr>
        <w:tabs>
          <w:tab w:val="left" w:pos="426"/>
          <w:tab w:val="left" w:pos="3976"/>
        </w:tabs>
        <w:ind w:left="-142" w:right="-136" w:firstLine="426"/>
        <w:rPr>
          <w:sz w:val="18"/>
          <w:szCs w:val="18"/>
        </w:rPr>
      </w:pPr>
    </w:p>
    <w:p w:rsidR="002E2DBF" w:rsidRPr="002E2DBF" w:rsidRDefault="002E2DBF" w:rsidP="00CD1051">
      <w:pPr>
        <w:tabs>
          <w:tab w:val="left" w:pos="0"/>
          <w:tab w:val="left" w:pos="3976"/>
        </w:tabs>
        <w:ind w:left="-142" w:right="-136" w:firstLine="426"/>
        <w:rPr>
          <w:sz w:val="18"/>
          <w:szCs w:val="18"/>
        </w:rPr>
      </w:pPr>
      <w:r>
        <w:rPr>
          <w:sz w:val="18"/>
          <w:szCs w:val="18"/>
        </w:rPr>
        <w:t>2.</w:t>
      </w:r>
      <w:r w:rsidRPr="002E2DBF">
        <w:rPr>
          <w:sz w:val="18"/>
          <w:szCs w:val="18"/>
        </w:rPr>
        <w:t xml:space="preserve">Распоряжение администрации </w:t>
      </w:r>
      <w:proofErr w:type="spellStart"/>
      <w:r w:rsidRPr="002E2DBF">
        <w:rPr>
          <w:sz w:val="18"/>
          <w:szCs w:val="18"/>
        </w:rPr>
        <w:t>Хомутовского</w:t>
      </w:r>
      <w:proofErr w:type="spellEnd"/>
      <w:r w:rsidRPr="002E2DBF">
        <w:rPr>
          <w:sz w:val="18"/>
          <w:szCs w:val="18"/>
        </w:rPr>
        <w:t xml:space="preserve"> муниципального образования от 18.03.2022 №39 о/д «О приеме граждан» считать утратившим силу.</w:t>
      </w:r>
    </w:p>
    <w:p w:rsidR="002E2DBF" w:rsidRPr="002E2DBF" w:rsidRDefault="002E2DBF" w:rsidP="00CD1051">
      <w:pPr>
        <w:tabs>
          <w:tab w:val="left" w:pos="0"/>
          <w:tab w:val="left" w:pos="3976"/>
        </w:tabs>
        <w:ind w:left="-142" w:right="-136" w:firstLine="426"/>
        <w:rPr>
          <w:sz w:val="18"/>
          <w:szCs w:val="18"/>
        </w:rPr>
      </w:pPr>
      <w:r>
        <w:rPr>
          <w:sz w:val="18"/>
          <w:szCs w:val="18"/>
        </w:rPr>
        <w:t>3.</w:t>
      </w:r>
      <w:r w:rsidRPr="002E2DBF">
        <w:rPr>
          <w:sz w:val="18"/>
          <w:szCs w:val="18"/>
        </w:rPr>
        <w:t xml:space="preserve">Опубликовать настоящее распоряжение в установленном законом порядке. </w:t>
      </w:r>
    </w:p>
    <w:p w:rsidR="002E2DBF" w:rsidRPr="002E2DBF" w:rsidRDefault="002E2DBF" w:rsidP="00CD1051">
      <w:pPr>
        <w:tabs>
          <w:tab w:val="left" w:pos="0"/>
          <w:tab w:val="left" w:pos="3976"/>
        </w:tabs>
        <w:ind w:left="-142" w:right="-136" w:firstLine="426"/>
        <w:rPr>
          <w:sz w:val="18"/>
          <w:szCs w:val="18"/>
        </w:rPr>
      </w:pPr>
      <w:r>
        <w:rPr>
          <w:sz w:val="18"/>
          <w:szCs w:val="18"/>
        </w:rPr>
        <w:t>4.</w:t>
      </w:r>
      <w:proofErr w:type="gramStart"/>
      <w:r w:rsidRPr="002E2DBF">
        <w:rPr>
          <w:sz w:val="18"/>
          <w:szCs w:val="18"/>
        </w:rPr>
        <w:t>Контроль за</w:t>
      </w:r>
      <w:proofErr w:type="gramEnd"/>
      <w:r w:rsidRPr="002E2DBF">
        <w:rPr>
          <w:sz w:val="18"/>
          <w:szCs w:val="18"/>
        </w:rPr>
        <w:t xml:space="preserve"> исполнением данного распоряжения возлагается на руководителя аппарата администрации.</w:t>
      </w:r>
    </w:p>
    <w:p w:rsidR="002E2DBF" w:rsidRPr="002E2DBF" w:rsidRDefault="002E2DBF" w:rsidP="00CD1051">
      <w:pPr>
        <w:tabs>
          <w:tab w:val="left" w:pos="0"/>
          <w:tab w:val="left" w:pos="3976"/>
        </w:tabs>
        <w:ind w:left="-142" w:right="-136" w:firstLine="426"/>
        <w:rPr>
          <w:sz w:val="18"/>
          <w:szCs w:val="18"/>
        </w:rPr>
      </w:pPr>
    </w:p>
    <w:p w:rsidR="002E2DBF" w:rsidRPr="002E2DBF" w:rsidRDefault="002E2DBF" w:rsidP="00CD1051">
      <w:pPr>
        <w:tabs>
          <w:tab w:val="left" w:pos="426"/>
          <w:tab w:val="left" w:pos="3976"/>
        </w:tabs>
        <w:ind w:left="-142" w:right="-136" w:firstLine="426"/>
        <w:rPr>
          <w:sz w:val="18"/>
          <w:szCs w:val="18"/>
        </w:rPr>
      </w:pPr>
    </w:p>
    <w:p w:rsidR="002E2DBF" w:rsidRPr="002E2DBF" w:rsidRDefault="002E2DBF" w:rsidP="00CD1051">
      <w:pPr>
        <w:tabs>
          <w:tab w:val="left" w:pos="426"/>
          <w:tab w:val="left" w:pos="3976"/>
        </w:tabs>
        <w:ind w:left="-142" w:right="-136" w:firstLine="426"/>
        <w:jc w:val="right"/>
        <w:rPr>
          <w:i/>
          <w:sz w:val="18"/>
          <w:szCs w:val="18"/>
        </w:rPr>
      </w:pPr>
      <w:r w:rsidRPr="002E2DBF">
        <w:rPr>
          <w:i/>
          <w:sz w:val="18"/>
          <w:szCs w:val="18"/>
        </w:rPr>
        <w:t xml:space="preserve">Глава администрации                                   В.М. </w:t>
      </w:r>
      <w:proofErr w:type="spellStart"/>
      <w:r w:rsidRPr="002E2DBF">
        <w:rPr>
          <w:i/>
          <w:sz w:val="18"/>
          <w:szCs w:val="18"/>
        </w:rPr>
        <w:t>Колмаченко</w:t>
      </w:r>
      <w:proofErr w:type="spellEnd"/>
    </w:p>
    <w:p w:rsidR="002E2DBF" w:rsidRDefault="002E2DBF" w:rsidP="00CD1051">
      <w:pPr>
        <w:tabs>
          <w:tab w:val="left" w:pos="426"/>
          <w:tab w:val="left" w:pos="3976"/>
        </w:tabs>
        <w:ind w:left="-142" w:right="-136" w:firstLine="426"/>
        <w:jc w:val="right"/>
        <w:rPr>
          <w:i/>
          <w:sz w:val="18"/>
          <w:szCs w:val="18"/>
        </w:rPr>
      </w:pPr>
    </w:p>
    <w:p w:rsidR="00BE3882" w:rsidRDefault="00BE3882" w:rsidP="00CD1051">
      <w:pPr>
        <w:tabs>
          <w:tab w:val="left" w:pos="426"/>
          <w:tab w:val="left" w:pos="3976"/>
        </w:tabs>
        <w:ind w:left="-142" w:right="-136" w:firstLine="426"/>
        <w:jc w:val="right"/>
        <w:rPr>
          <w:i/>
          <w:sz w:val="18"/>
          <w:szCs w:val="18"/>
        </w:rPr>
      </w:pPr>
    </w:p>
    <w:p w:rsidR="00BE3882" w:rsidRPr="007A6408" w:rsidRDefault="00BE3882" w:rsidP="00CD1051">
      <w:pPr>
        <w:tabs>
          <w:tab w:val="left" w:pos="426"/>
          <w:tab w:val="left" w:pos="3976"/>
        </w:tabs>
        <w:ind w:left="-142" w:right="-136" w:firstLine="426"/>
        <w:jc w:val="center"/>
        <w:rPr>
          <w:b/>
          <w:sz w:val="18"/>
          <w:szCs w:val="18"/>
        </w:rPr>
      </w:pPr>
      <w:r w:rsidRPr="007A6408">
        <w:rPr>
          <w:sz w:val="18"/>
          <w:szCs w:val="18"/>
        </w:rPr>
        <w:t>РОССИЙСКАЯ ФЕДЕРАЦИЯ</w:t>
      </w:r>
    </w:p>
    <w:p w:rsidR="00BE3882" w:rsidRPr="007A6408" w:rsidRDefault="00BE3882" w:rsidP="00CD1051">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BE3882" w:rsidRPr="007A6408" w:rsidRDefault="00BE3882" w:rsidP="00CD1051">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BE3882" w:rsidRDefault="00BE3882" w:rsidP="00CD1051">
      <w:pPr>
        <w:tabs>
          <w:tab w:val="left" w:pos="426"/>
          <w:tab w:val="left" w:pos="3976"/>
        </w:tabs>
        <w:ind w:left="-142" w:right="-136" w:firstLine="426"/>
        <w:jc w:val="center"/>
        <w:rPr>
          <w:b/>
          <w:bCs/>
          <w:sz w:val="18"/>
          <w:szCs w:val="18"/>
        </w:rPr>
      </w:pPr>
      <w:r w:rsidRPr="007A6408">
        <w:rPr>
          <w:b/>
          <w:bCs/>
          <w:sz w:val="18"/>
          <w:szCs w:val="18"/>
        </w:rPr>
        <w:t>АДМИНИСТРАЦИЯ</w:t>
      </w:r>
    </w:p>
    <w:p w:rsidR="00BE3882" w:rsidRDefault="00BE3882" w:rsidP="00CD1051">
      <w:pPr>
        <w:tabs>
          <w:tab w:val="left" w:pos="426"/>
          <w:tab w:val="left" w:pos="3976"/>
        </w:tabs>
        <w:ind w:left="-142" w:right="-136" w:firstLine="426"/>
        <w:jc w:val="center"/>
        <w:rPr>
          <w:b/>
          <w:bCs/>
          <w:sz w:val="18"/>
          <w:szCs w:val="18"/>
        </w:rPr>
      </w:pPr>
      <w:r>
        <w:rPr>
          <w:b/>
          <w:bCs/>
          <w:sz w:val="18"/>
          <w:szCs w:val="18"/>
        </w:rPr>
        <w:t>ПОСТАНОВЛЕНИЕ</w:t>
      </w:r>
    </w:p>
    <w:p w:rsidR="00BE3882" w:rsidRPr="007A6408" w:rsidRDefault="00BE3882" w:rsidP="00CD1051">
      <w:pPr>
        <w:tabs>
          <w:tab w:val="left" w:pos="426"/>
          <w:tab w:val="left" w:pos="3976"/>
        </w:tabs>
        <w:ind w:left="-142" w:right="-136" w:firstLine="426"/>
        <w:jc w:val="center"/>
        <w:rPr>
          <w:b/>
          <w:bCs/>
          <w:sz w:val="18"/>
          <w:szCs w:val="18"/>
        </w:rPr>
      </w:pPr>
    </w:p>
    <w:p w:rsidR="00BE3882" w:rsidRPr="007A6408" w:rsidRDefault="00BE3882" w:rsidP="00CD1051">
      <w:pPr>
        <w:tabs>
          <w:tab w:val="left" w:pos="426"/>
          <w:tab w:val="left" w:pos="3976"/>
        </w:tabs>
        <w:ind w:left="-142" w:right="-136" w:firstLine="426"/>
        <w:rPr>
          <w:sz w:val="18"/>
          <w:szCs w:val="18"/>
        </w:rPr>
      </w:pPr>
      <w:r>
        <w:rPr>
          <w:bCs/>
          <w:sz w:val="18"/>
          <w:szCs w:val="18"/>
          <w:u w:val="single"/>
        </w:rPr>
        <w:t>1</w:t>
      </w:r>
      <w:r w:rsidR="0083706D">
        <w:rPr>
          <w:bCs/>
          <w:sz w:val="18"/>
          <w:szCs w:val="18"/>
          <w:u w:val="single"/>
        </w:rPr>
        <w:t>9</w:t>
      </w:r>
      <w:r>
        <w:rPr>
          <w:bCs/>
          <w:sz w:val="18"/>
          <w:szCs w:val="18"/>
          <w:u w:val="single"/>
        </w:rPr>
        <w:t>.01.2023</w:t>
      </w:r>
      <w:r>
        <w:rPr>
          <w:sz w:val="18"/>
          <w:szCs w:val="18"/>
          <w:u w:val="single"/>
        </w:rPr>
        <w:t xml:space="preserve">  № </w:t>
      </w:r>
      <w:r w:rsidR="0083706D">
        <w:rPr>
          <w:sz w:val="18"/>
          <w:szCs w:val="18"/>
          <w:u w:val="single"/>
        </w:rPr>
        <w:t>5</w:t>
      </w:r>
      <w:r>
        <w:rPr>
          <w:sz w:val="18"/>
          <w:szCs w:val="18"/>
          <w:u w:val="single"/>
        </w:rPr>
        <w:t xml:space="preserve"> о/д</w:t>
      </w:r>
    </w:p>
    <w:p w:rsidR="00BE3882" w:rsidRDefault="00BE3882" w:rsidP="00CD1051">
      <w:pPr>
        <w:tabs>
          <w:tab w:val="left" w:pos="426"/>
          <w:tab w:val="left" w:pos="3976"/>
        </w:tabs>
        <w:ind w:left="-142" w:right="-136" w:firstLine="426"/>
        <w:rPr>
          <w:sz w:val="18"/>
          <w:szCs w:val="18"/>
        </w:rPr>
      </w:pPr>
      <w:r w:rsidRPr="007A6408">
        <w:rPr>
          <w:sz w:val="18"/>
          <w:szCs w:val="18"/>
        </w:rPr>
        <w:t xml:space="preserve">       с. Хомутово </w:t>
      </w:r>
    </w:p>
    <w:p w:rsidR="00BE3882" w:rsidRPr="007A6408" w:rsidRDefault="00BE3882" w:rsidP="00CD1051">
      <w:pPr>
        <w:tabs>
          <w:tab w:val="left" w:pos="426"/>
          <w:tab w:val="left" w:pos="3976"/>
        </w:tabs>
        <w:ind w:left="-142" w:right="-136" w:firstLine="426"/>
        <w:rPr>
          <w:sz w:val="18"/>
          <w:szCs w:val="18"/>
        </w:rPr>
      </w:pPr>
    </w:p>
    <w:p w:rsidR="00BE3882" w:rsidRDefault="0083706D" w:rsidP="00CD1051">
      <w:pPr>
        <w:tabs>
          <w:tab w:val="left" w:pos="426"/>
          <w:tab w:val="left" w:pos="3976"/>
        </w:tabs>
        <w:ind w:left="-142" w:right="-136" w:firstLine="426"/>
        <w:rPr>
          <w:sz w:val="18"/>
          <w:szCs w:val="18"/>
        </w:rPr>
      </w:pPr>
      <w:r w:rsidRPr="0083706D">
        <w:rPr>
          <w:sz w:val="18"/>
          <w:szCs w:val="18"/>
        </w:rPr>
        <w:t xml:space="preserve">Об утверждении мероприятий перечня инициативных проектов на территории </w:t>
      </w:r>
      <w:proofErr w:type="spellStart"/>
      <w:r w:rsidRPr="0083706D">
        <w:rPr>
          <w:sz w:val="18"/>
          <w:szCs w:val="18"/>
        </w:rPr>
        <w:t>Хомутовского</w:t>
      </w:r>
      <w:proofErr w:type="spellEnd"/>
      <w:r w:rsidRPr="0083706D">
        <w:rPr>
          <w:sz w:val="18"/>
          <w:szCs w:val="18"/>
        </w:rPr>
        <w:t xml:space="preserve"> муниципального образования в 2023 году, порядка организации работы по их реализации</w:t>
      </w:r>
    </w:p>
    <w:p w:rsidR="0083706D" w:rsidRDefault="0083706D" w:rsidP="00CD1051">
      <w:pPr>
        <w:tabs>
          <w:tab w:val="left" w:pos="426"/>
          <w:tab w:val="left" w:pos="3976"/>
        </w:tabs>
        <w:ind w:left="-142" w:right="-136" w:firstLine="426"/>
        <w:rPr>
          <w:sz w:val="18"/>
          <w:szCs w:val="18"/>
        </w:rPr>
      </w:pPr>
    </w:p>
    <w:p w:rsidR="0083706D" w:rsidRDefault="0083706D" w:rsidP="00CD1051">
      <w:pPr>
        <w:tabs>
          <w:tab w:val="left" w:pos="426"/>
          <w:tab w:val="left" w:pos="3976"/>
        </w:tabs>
        <w:ind w:left="-142" w:right="-136" w:firstLine="426"/>
        <w:rPr>
          <w:sz w:val="18"/>
          <w:szCs w:val="18"/>
        </w:rPr>
      </w:pPr>
      <w:r w:rsidRPr="0083706D">
        <w:rPr>
          <w:sz w:val="18"/>
          <w:szCs w:val="18"/>
        </w:rPr>
        <w:t xml:space="preserve">В целях эффективной реализации в 2023 году инициативных проектов на территории </w:t>
      </w:r>
      <w:proofErr w:type="spellStart"/>
      <w:r w:rsidRPr="0083706D">
        <w:rPr>
          <w:sz w:val="18"/>
          <w:szCs w:val="18"/>
        </w:rPr>
        <w:t>Хомутовского</w:t>
      </w:r>
      <w:proofErr w:type="spellEnd"/>
      <w:r w:rsidRPr="0083706D">
        <w:rPr>
          <w:sz w:val="18"/>
          <w:szCs w:val="18"/>
        </w:rPr>
        <w:t xml:space="preserve"> муниципального образования в соответствии с Порядком предоставления и распределения субсидий из областного бюджета местным бюджетам на финансовую поддержку реализации инициативных проектов, установленного постановлением Правительства Иркутской области от 05.10.2022 №766-пп, руководствуясь Уставом </w:t>
      </w:r>
      <w:proofErr w:type="spellStart"/>
      <w:r w:rsidRPr="0083706D">
        <w:rPr>
          <w:sz w:val="18"/>
          <w:szCs w:val="18"/>
        </w:rPr>
        <w:t>Хомутовского</w:t>
      </w:r>
      <w:proofErr w:type="spellEnd"/>
      <w:r w:rsidRPr="0083706D">
        <w:rPr>
          <w:sz w:val="18"/>
          <w:szCs w:val="18"/>
        </w:rPr>
        <w:t xml:space="preserve"> муниципального образования, администрация </w:t>
      </w:r>
      <w:proofErr w:type="spellStart"/>
      <w:r w:rsidRPr="0083706D">
        <w:rPr>
          <w:sz w:val="18"/>
          <w:szCs w:val="18"/>
        </w:rPr>
        <w:t>Хомутовского</w:t>
      </w:r>
      <w:proofErr w:type="spellEnd"/>
      <w:r w:rsidRPr="0083706D">
        <w:rPr>
          <w:sz w:val="18"/>
          <w:szCs w:val="18"/>
        </w:rPr>
        <w:t xml:space="preserve"> муниципального образования</w:t>
      </w:r>
    </w:p>
    <w:p w:rsidR="0083706D" w:rsidRPr="0083706D" w:rsidRDefault="0083706D" w:rsidP="00CD1051">
      <w:pPr>
        <w:tabs>
          <w:tab w:val="left" w:pos="426"/>
          <w:tab w:val="left" w:pos="3976"/>
        </w:tabs>
        <w:ind w:left="-142" w:right="-136" w:firstLine="426"/>
        <w:rPr>
          <w:sz w:val="18"/>
          <w:szCs w:val="18"/>
        </w:rPr>
      </w:pPr>
    </w:p>
    <w:p w:rsidR="0083706D" w:rsidRDefault="0083706D" w:rsidP="00CD1051">
      <w:pPr>
        <w:tabs>
          <w:tab w:val="left" w:pos="426"/>
          <w:tab w:val="left" w:pos="3976"/>
        </w:tabs>
        <w:ind w:left="-142" w:right="-136" w:firstLine="426"/>
        <w:rPr>
          <w:sz w:val="18"/>
          <w:szCs w:val="18"/>
        </w:rPr>
      </w:pPr>
      <w:r w:rsidRPr="0083706D">
        <w:rPr>
          <w:sz w:val="18"/>
          <w:szCs w:val="18"/>
        </w:rPr>
        <w:t>ПОСТАНОВЛЯЕТ:</w:t>
      </w:r>
    </w:p>
    <w:p w:rsidR="0083706D" w:rsidRPr="0083706D" w:rsidRDefault="0083706D" w:rsidP="00CD1051">
      <w:pPr>
        <w:tabs>
          <w:tab w:val="left" w:pos="426"/>
          <w:tab w:val="left" w:pos="3976"/>
        </w:tabs>
        <w:ind w:left="-142" w:right="-136" w:firstLine="426"/>
        <w:rPr>
          <w:sz w:val="18"/>
          <w:szCs w:val="18"/>
        </w:rPr>
      </w:pPr>
    </w:p>
    <w:p w:rsidR="0083706D" w:rsidRPr="0083706D" w:rsidRDefault="0083706D" w:rsidP="00CD1051">
      <w:pPr>
        <w:tabs>
          <w:tab w:val="left" w:pos="426"/>
          <w:tab w:val="left" w:pos="3976"/>
        </w:tabs>
        <w:ind w:left="-142" w:right="-136" w:firstLine="426"/>
        <w:rPr>
          <w:sz w:val="18"/>
          <w:szCs w:val="18"/>
        </w:rPr>
      </w:pPr>
      <w:proofErr w:type="gramStart"/>
      <w:r>
        <w:rPr>
          <w:sz w:val="18"/>
          <w:szCs w:val="18"/>
        </w:rPr>
        <w:t>1.</w:t>
      </w:r>
      <w:r w:rsidRPr="0083706D">
        <w:rPr>
          <w:sz w:val="18"/>
          <w:szCs w:val="18"/>
        </w:rPr>
        <w:t xml:space="preserve">Утвердить мероприятия перечня инициативных проектов на территории </w:t>
      </w:r>
      <w:proofErr w:type="spellStart"/>
      <w:r w:rsidRPr="0083706D">
        <w:rPr>
          <w:sz w:val="18"/>
          <w:szCs w:val="18"/>
        </w:rPr>
        <w:t>Хомутовского</w:t>
      </w:r>
      <w:proofErr w:type="spellEnd"/>
      <w:r w:rsidRPr="0083706D">
        <w:rPr>
          <w:sz w:val="18"/>
          <w:szCs w:val="18"/>
        </w:rPr>
        <w:t xml:space="preserve"> муниципального образования в 2023 году, осуществляемых за счет средств инициативных платежей  в объеме 675 000,00 (шестьсот семьдесят пять тысяч) рублей и субсидии из областного бюджета, предоставляемой местному бюджету на финансовую поддержку реализации инициативных проектов, в объеме 5 989 689,00 (пять миллионов девятьсот восемьдесят девять тысяч шестьсот восемьдесят девять) рублей:</w:t>
      </w:r>
      <w:proofErr w:type="gramEnd"/>
    </w:p>
    <w:p w:rsidR="0083706D" w:rsidRPr="0083706D" w:rsidRDefault="0083706D" w:rsidP="00CD1051">
      <w:pPr>
        <w:tabs>
          <w:tab w:val="left" w:pos="426"/>
          <w:tab w:val="left" w:pos="3976"/>
        </w:tabs>
        <w:ind w:left="-142" w:right="-136" w:firstLine="426"/>
        <w:rPr>
          <w:sz w:val="18"/>
          <w:szCs w:val="18"/>
        </w:rPr>
      </w:pPr>
      <w:r>
        <w:rPr>
          <w:sz w:val="18"/>
          <w:szCs w:val="18"/>
        </w:rPr>
        <w:t>1.1.</w:t>
      </w:r>
      <w:r w:rsidRPr="0083706D">
        <w:rPr>
          <w:sz w:val="18"/>
          <w:szCs w:val="18"/>
        </w:rPr>
        <w:t xml:space="preserve">Выполнение работ по устройству спортивного корта по адресу </w:t>
      </w:r>
      <w:proofErr w:type="spellStart"/>
      <w:r w:rsidRPr="0083706D">
        <w:rPr>
          <w:sz w:val="18"/>
          <w:szCs w:val="18"/>
        </w:rPr>
        <w:t>д</w:t>
      </w:r>
      <w:proofErr w:type="gramStart"/>
      <w:r w:rsidRPr="0083706D">
        <w:rPr>
          <w:sz w:val="18"/>
          <w:szCs w:val="18"/>
        </w:rPr>
        <w:t>.К</w:t>
      </w:r>
      <w:proofErr w:type="gramEnd"/>
      <w:r w:rsidRPr="0083706D">
        <w:rPr>
          <w:sz w:val="18"/>
          <w:szCs w:val="18"/>
        </w:rPr>
        <w:t>уда</w:t>
      </w:r>
      <w:proofErr w:type="spellEnd"/>
      <w:r w:rsidRPr="0083706D">
        <w:rPr>
          <w:sz w:val="18"/>
          <w:szCs w:val="18"/>
        </w:rPr>
        <w:t>, ул. Спортивная 1Б по инициативному проекту «Возрождение» на сумму 2 227 000,00 рублей;</w:t>
      </w:r>
    </w:p>
    <w:p w:rsidR="0083706D" w:rsidRPr="0083706D" w:rsidRDefault="0083706D" w:rsidP="00CD1051">
      <w:pPr>
        <w:tabs>
          <w:tab w:val="left" w:pos="426"/>
          <w:tab w:val="left" w:pos="3976"/>
        </w:tabs>
        <w:ind w:left="-142" w:right="-136" w:firstLine="426"/>
        <w:rPr>
          <w:sz w:val="18"/>
          <w:szCs w:val="18"/>
        </w:rPr>
      </w:pPr>
      <w:r>
        <w:rPr>
          <w:sz w:val="18"/>
          <w:szCs w:val="18"/>
        </w:rPr>
        <w:t>1.2.</w:t>
      </w:r>
      <w:r w:rsidRPr="0083706D">
        <w:rPr>
          <w:sz w:val="18"/>
          <w:szCs w:val="18"/>
        </w:rPr>
        <w:t xml:space="preserve">Выполнение работ по устройству детской игровой площадки в </w:t>
      </w:r>
      <w:proofErr w:type="spellStart"/>
      <w:r w:rsidRPr="0083706D">
        <w:rPr>
          <w:sz w:val="18"/>
          <w:szCs w:val="18"/>
        </w:rPr>
        <w:t>п</w:t>
      </w:r>
      <w:proofErr w:type="gramStart"/>
      <w:r w:rsidRPr="0083706D">
        <w:rPr>
          <w:sz w:val="18"/>
          <w:szCs w:val="18"/>
        </w:rPr>
        <w:t>.Г</w:t>
      </w:r>
      <w:proofErr w:type="gramEnd"/>
      <w:r w:rsidRPr="0083706D">
        <w:rPr>
          <w:sz w:val="18"/>
          <w:szCs w:val="18"/>
        </w:rPr>
        <w:t>орный</w:t>
      </w:r>
      <w:proofErr w:type="spellEnd"/>
      <w:r w:rsidRPr="0083706D">
        <w:rPr>
          <w:sz w:val="18"/>
          <w:szCs w:val="18"/>
        </w:rPr>
        <w:t xml:space="preserve"> по инициативному проекту «Медвежонок» на сумму 2 217 689,00 рублей;</w:t>
      </w:r>
    </w:p>
    <w:p w:rsidR="0083706D" w:rsidRPr="0083706D" w:rsidRDefault="0083706D" w:rsidP="00CD1051">
      <w:pPr>
        <w:tabs>
          <w:tab w:val="left" w:pos="426"/>
          <w:tab w:val="left" w:pos="3976"/>
        </w:tabs>
        <w:ind w:left="-142" w:right="-136" w:firstLine="426"/>
        <w:rPr>
          <w:sz w:val="18"/>
          <w:szCs w:val="18"/>
        </w:rPr>
      </w:pPr>
      <w:r>
        <w:rPr>
          <w:sz w:val="18"/>
          <w:szCs w:val="18"/>
        </w:rPr>
        <w:t>1.3.</w:t>
      </w:r>
      <w:r w:rsidRPr="0083706D">
        <w:rPr>
          <w:sz w:val="18"/>
          <w:szCs w:val="18"/>
        </w:rPr>
        <w:t xml:space="preserve">Проведение ремонта дорожного покрытия по адресу </w:t>
      </w:r>
      <w:proofErr w:type="spellStart"/>
      <w:r w:rsidRPr="0083706D">
        <w:rPr>
          <w:sz w:val="18"/>
          <w:szCs w:val="18"/>
        </w:rPr>
        <w:t>д</w:t>
      </w:r>
      <w:proofErr w:type="gramStart"/>
      <w:r w:rsidRPr="0083706D">
        <w:rPr>
          <w:sz w:val="18"/>
          <w:szCs w:val="18"/>
        </w:rPr>
        <w:t>.К</w:t>
      </w:r>
      <w:proofErr w:type="gramEnd"/>
      <w:r w:rsidRPr="0083706D">
        <w:rPr>
          <w:sz w:val="18"/>
          <w:szCs w:val="18"/>
        </w:rPr>
        <w:t>уда</w:t>
      </w:r>
      <w:proofErr w:type="spellEnd"/>
      <w:r w:rsidRPr="0083706D">
        <w:rPr>
          <w:sz w:val="18"/>
          <w:szCs w:val="18"/>
        </w:rPr>
        <w:t>, ул. Тепличная по инициативному проекту «Память» на сумму 2 220 000,00 рублей.</w:t>
      </w:r>
    </w:p>
    <w:p w:rsidR="0083706D" w:rsidRPr="0083706D" w:rsidRDefault="0083706D" w:rsidP="00CD1051">
      <w:pPr>
        <w:tabs>
          <w:tab w:val="left" w:pos="426"/>
          <w:tab w:val="left" w:pos="3976"/>
        </w:tabs>
        <w:ind w:left="-142" w:right="-136" w:firstLine="426"/>
        <w:rPr>
          <w:sz w:val="18"/>
          <w:szCs w:val="18"/>
        </w:rPr>
      </w:pPr>
      <w:r>
        <w:rPr>
          <w:sz w:val="18"/>
          <w:szCs w:val="18"/>
        </w:rPr>
        <w:t>2.</w:t>
      </w:r>
      <w:r w:rsidRPr="0083706D">
        <w:rPr>
          <w:sz w:val="18"/>
          <w:szCs w:val="18"/>
        </w:rPr>
        <w:t>Установить ответственных должностных лиц за реализацию мероприятий перечня инициативных проектов и сроки исполнения мероприятий:</w:t>
      </w:r>
    </w:p>
    <w:p w:rsidR="0083706D" w:rsidRPr="0083706D" w:rsidRDefault="0083706D" w:rsidP="00CD1051">
      <w:pPr>
        <w:tabs>
          <w:tab w:val="left" w:pos="426"/>
          <w:tab w:val="left" w:pos="3976"/>
        </w:tabs>
        <w:ind w:left="-142" w:right="-136" w:firstLine="426"/>
        <w:rPr>
          <w:sz w:val="18"/>
          <w:szCs w:val="18"/>
        </w:rPr>
      </w:pPr>
      <w:r>
        <w:rPr>
          <w:sz w:val="18"/>
          <w:szCs w:val="18"/>
        </w:rPr>
        <w:t>2.1.</w:t>
      </w:r>
      <w:r w:rsidRPr="0083706D">
        <w:rPr>
          <w:sz w:val="18"/>
          <w:szCs w:val="18"/>
        </w:rPr>
        <w:t xml:space="preserve">Начальник социального отдела администрации </w:t>
      </w:r>
      <w:proofErr w:type="spellStart"/>
      <w:r w:rsidRPr="0083706D">
        <w:rPr>
          <w:sz w:val="18"/>
          <w:szCs w:val="18"/>
        </w:rPr>
        <w:t>Хомутовского</w:t>
      </w:r>
      <w:proofErr w:type="spellEnd"/>
      <w:r w:rsidRPr="0083706D">
        <w:rPr>
          <w:sz w:val="18"/>
          <w:szCs w:val="18"/>
        </w:rPr>
        <w:t xml:space="preserve"> муниципального образования по мероприятиям перечня инициативных проектов согласно пунктам 1.1. и 1.2. настоящего постановления, в срок не позднее 31.08.2023 года.</w:t>
      </w:r>
    </w:p>
    <w:p w:rsidR="0083706D" w:rsidRPr="0083706D" w:rsidRDefault="0083706D" w:rsidP="00CD1051">
      <w:pPr>
        <w:tabs>
          <w:tab w:val="left" w:pos="426"/>
          <w:tab w:val="left" w:pos="3976"/>
        </w:tabs>
        <w:ind w:left="-142" w:right="-136" w:firstLine="426"/>
        <w:rPr>
          <w:sz w:val="18"/>
          <w:szCs w:val="18"/>
        </w:rPr>
      </w:pPr>
      <w:r>
        <w:rPr>
          <w:sz w:val="18"/>
          <w:szCs w:val="18"/>
        </w:rPr>
        <w:t>2.2.</w:t>
      </w:r>
      <w:r w:rsidRPr="0083706D">
        <w:rPr>
          <w:sz w:val="18"/>
          <w:szCs w:val="18"/>
        </w:rPr>
        <w:t xml:space="preserve">Начальник отдела градостроительства, земельных и имущественных отношений администрации </w:t>
      </w:r>
      <w:proofErr w:type="spellStart"/>
      <w:r w:rsidRPr="0083706D">
        <w:rPr>
          <w:sz w:val="18"/>
          <w:szCs w:val="18"/>
        </w:rPr>
        <w:t>Хомутовского</w:t>
      </w:r>
      <w:proofErr w:type="spellEnd"/>
      <w:r w:rsidRPr="0083706D">
        <w:rPr>
          <w:sz w:val="18"/>
          <w:szCs w:val="18"/>
        </w:rPr>
        <w:t xml:space="preserve"> муниципального образования по мероприятию перечня инициативных проектов согласно пункту 1.3. настоящего постановления, в срок не позднее 31.08.2023 года.</w:t>
      </w:r>
    </w:p>
    <w:p w:rsidR="0083706D" w:rsidRPr="0083706D" w:rsidRDefault="0083706D" w:rsidP="00CD1051">
      <w:pPr>
        <w:tabs>
          <w:tab w:val="left" w:pos="426"/>
          <w:tab w:val="left" w:pos="3976"/>
        </w:tabs>
        <w:ind w:left="-142" w:right="-136" w:firstLine="426"/>
        <w:rPr>
          <w:sz w:val="18"/>
          <w:szCs w:val="18"/>
        </w:rPr>
      </w:pPr>
      <w:r>
        <w:rPr>
          <w:sz w:val="18"/>
          <w:szCs w:val="18"/>
        </w:rPr>
        <w:t>3.</w:t>
      </w:r>
      <w:r w:rsidRPr="0083706D">
        <w:rPr>
          <w:sz w:val="18"/>
          <w:szCs w:val="18"/>
        </w:rPr>
        <w:t xml:space="preserve">Утвердить порядок организации работы по реализации мероприятий перечня инициативных проектов на территории </w:t>
      </w:r>
      <w:proofErr w:type="spellStart"/>
      <w:r w:rsidRPr="0083706D">
        <w:rPr>
          <w:sz w:val="18"/>
          <w:szCs w:val="18"/>
        </w:rPr>
        <w:t>Хомутовского</w:t>
      </w:r>
      <w:proofErr w:type="spellEnd"/>
      <w:r w:rsidRPr="0083706D">
        <w:rPr>
          <w:sz w:val="18"/>
          <w:szCs w:val="18"/>
        </w:rPr>
        <w:t xml:space="preserve"> муниципального образования в 2023 году (приложение).</w:t>
      </w:r>
    </w:p>
    <w:p w:rsidR="0083706D" w:rsidRPr="0083706D" w:rsidRDefault="0083706D" w:rsidP="00CD1051">
      <w:pPr>
        <w:tabs>
          <w:tab w:val="left" w:pos="426"/>
          <w:tab w:val="left" w:pos="3976"/>
        </w:tabs>
        <w:ind w:left="-142" w:right="-136" w:firstLine="426"/>
        <w:rPr>
          <w:sz w:val="18"/>
          <w:szCs w:val="18"/>
        </w:rPr>
      </w:pPr>
      <w:r>
        <w:rPr>
          <w:sz w:val="18"/>
          <w:szCs w:val="18"/>
        </w:rPr>
        <w:t>4.</w:t>
      </w:r>
      <w:r w:rsidRPr="0083706D">
        <w:rPr>
          <w:sz w:val="18"/>
          <w:szCs w:val="18"/>
        </w:rPr>
        <w:t>Настоящее постановление опубликовать в установленном законом порядке.</w:t>
      </w:r>
    </w:p>
    <w:p w:rsidR="0083706D" w:rsidRPr="0083706D" w:rsidRDefault="0083706D" w:rsidP="00CD1051">
      <w:pPr>
        <w:tabs>
          <w:tab w:val="left" w:pos="426"/>
          <w:tab w:val="left" w:pos="3976"/>
        </w:tabs>
        <w:ind w:left="-142" w:right="-136" w:firstLine="426"/>
        <w:rPr>
          <w:sz w:val="18"/>
          <w:szCs w:val="18"/>
        </w:rPr>
      </w:pPr>
      <w:r>
        <w:rPr>
          <w:sz w:val="18"/>
          <w:szCs w:val="18"/>
        </w:rPr>
        <w:t>5.</w:t>
      </w:r>
      <w:proofErr w:type="gramStart"/>
      <w:r w:rsidRPr="0083706D">
        <w:rPr>
          <w:sz w:val="18"/>
          <w:szCs w:val="18"/>
        </w:rPr>
        <w:t>Контроль за</w:t>
      </w:r>
      <w:proofErr w:type="gramEnd"/>
      <w:r w:rsidRPr="0083706D">
        <w:rPr>
          <w:sz w:val="18"/>
          <w:szCs w:val="18"/>
        </w:rPr>
        <w:t xml:space="preserve"> исполнением настоящего постановления возложить на Первого заместителя  Главы  администрации.</w:t>
      </w:r>
    </w:p>
    <w:p w:rsidR="0083706D" w:rsidRPr="0083706D" w:rsidRDefault="0083706D" w:rsidP="00CD1051">
      <w:pPr>
        <w:tabs>
          <w:tab w:val="left" w:pos="426"/>
          <w:tab w:val="left" w:pos="3976"/>
        </w:tabs>
        <w:ind w:left="-142" w:right="-136" w:firstLine="426"/>
        <w:rPr>
          <w:sz w:val="18"/>
          <w:szCs w:val="18"/>
        </w:rPr>
      </w:pPr>
    </w:p>
    <w:p w:rsidR="0083706D" w:rsidRPr="0083706D" w:rsidRDefault="0083706D" w:rsidP="00CD1051">
      <w:pPr>
        <w:tabs>
          <w:tab w:val="left" w:pos="426"/>
          <w:tab w:val="left" w:pos="3976"/>
        </w:tabs>
        <w:ind w:left="-142" w:right="-136" w:firstLine="426"/>
        <w:rPr>
          <w:sz w:val="18"/>
          <w:szCs w:val="18"/>
        </w:rPr>
      </w:pPr>
    </w:p>
    <w:p w:rsidR="0083706D" w:rsidRPr="00A22D4B" w:rsidRDefault="0083706D" w:rsidP="00CD1051">
      <w:pPr>
        <w:tabs>
          <w:tab w:val="left" w:pos="426"/>
          <w:tab w:val="left" w:pos="3976"/>
        </w:tabs>
        <w:ind w:left="-142" w:right="-136" w:firstLine="426"/>
        <w:jc w:val="right"/>
        <w:rPr>
          <w:i/>
          <w:sz w:val="18"/>
          <w:szCs w:val="18"/>
        </w:rPr>
      </w:pPr>
      <w:r w:rsidRPr="00A22D4B">
        <w:rPr>
          <w:i/>
          <w:sz w:val="18"/>
          <w:szCs w:val="18"/>
        </w:rPr>
        <w:t xml:space="preserve">Глава  администрации                                                                        В.М. </w:t>
      </w:r>
      <w:proofErr w:type="spellStart"/>
      <w:r w:rsidRPr="00A22D4B">
        <w:rPr>
          <w:i/>
          <w:sz w:val="18"/>
          <w:szCs w:val="18"/>
        </w:rPr>
        <w:t>Колмаченко</w:t>
      </w:r>
      <w:proofErr w:type="spellEnd"/>
    </w:p>
    <w:p w:rsidR="00A22D4B" w:rsidRPr="00A22D4B" w:rsidRDefault="00A22D4B" w:rsidP="00CD1051">
      <w:pPr>
        <w:tabs>
          <w:tab w:val="left" w:pos="426"/>
          <w:tab w:val="left" w:pos="3976"/>
        </w:tabs>
        <w:ind w:left="-142" w:right="-136" w:firstLine="426"/>
        <w:jc w:val="right"/>
        <w:rPr>
          <w:i/>
          <w:sz w:val="18"/>
          <w:szCs w:val="18"/>
        </w:rPr>
      </w:pPr>
    </w:p>
    <w:p w:rsidR="00A22D4B" w:rsidRPr="00A22D4B" w:rsidRDefault="00A22D4B" w:rsidP="00CD1051">
      <w:pPr>
        <w:tabs>
          <w:tab w:val="left" w:pos="426"/>
          <w:tab w:val="left" w:pos="3976"/>
        </w:tabs>
        <w:ind w:left="-142" w:right="-136" w:firstLine="426"/>
        <w:jc w:val="right"/>
        <w:rPr>
          <w:i/>
          <w:sz w:val="18"/>
          <w:szCs w:val="18"/>
        </w:rPr>
      </w:pPr>
    </w:p>
    <w:p w:rsidR="00A22D4B" w:rsidRPr="00A22D4B" w:rsidRDefault="00A22D4B" w:rsidP="00CD1051">
      <w:pPr>
        <w:tabs>
          <w:tab w:val="left" w:pos="426"/>
          <w:tab w:val="left" w:pos="3976"/>
        </w:tabs>
        <w:ind w:left="-142" w:right="-136" w:firstLine="426"/>
        <w:jc w:val="right"/>
        <w:rPr>
          <w:i/>
          <w:sz w:val="18"/>
          <w:szCs w:val="18"/>
        </w:rPr>
      </w:pPr>
      <w:r w:rsidRPr="00A22D4B">
        <w:rPr>
          <w:i/>
          <w:sz w:val="18"/>
          <w:szCs w:val="18"/>
        </w:rPr>
        <w:t>Приложение</w:t>
      </w:r>
    </w:p>
    <w:p w:rsidR="00A22D4B" w:rsidRPr="00A22D4B" w:rsidRDefault="00A22D4B" w:rsidP="00CD1051">
      <w:pPr>
        <w:tabs>
          <w:tab w:val="left" w:pos="426"/>
          <w:tab w:val="left" w:pos="3976"/>
        </w:tabs>
        <w:ind w:left="-142" w:right="-136" w:firstLine="426"/>
        <w:jc w:val="right"/>
        <w:rPr>
          <w:i/>
          <w:sz w:val="18"/>
          <w:szCs w:val="18"/>
        </w:rPr>
      </w:pPr>
      <w:r w:rsidRPr="00A22D4B">
        <w:rPr>
          <w:i/>
          <w:sz w:val="18"/>
          <w:szCs w:val="18"/>
        </w:rPr>
        <w:t xml:space="preserve">к Постановлению администрации </w:t>
      </w:r>
    </w:p>
    <w:p w:rsidR="00A22D4B" w:rsidRPr="00A22D4B" w:rsidRDefault="00A22D4B" w:rsidP="00CD1051">
      <w:pPr>
        <w:tabs>
          <w:tab w:val="left" w:pos="426"/>
          <w:tab w:val="left" w:pos="3976"/>
        </w:tabs>
        <w:ind w:left="-142" w:right="-136" w:firstLine="426"/>
        <w:jc w:val="right"/>
        <w:rPr>
          <w:i/>
          <w:sz w:val="18"/>
          <w:szCs w:val="18"/>
        </w:rPr>
      </w:pPr>
      <w:proofErr w:type="spellStart"/>
      <w:r w:rsidRPr="00A22D4B">
        <w:rPr>
          <w:i/>
          <w:sz w:val="18"/>
          <w:szCs w:val="18"/>
        </w:rPr>
        <w:t>Хомутовского</w:t>
      </w:r>
      <w:proofErr w:type="spellEnd"/>
      <w:r w:rsidRPr="00A22D4B">
        <w:rPr>
          <w:i/>
          <w:sz w:val="18"/>
          <w:szCs w:val="18"/>
        </w:rPr>
        <w:t xml:space="preserve"> муниципального образования</w:t>
      </w:r>
    </w:p>
    <w:p w:rsidR="00A22D4B" w:rsidRPr="00A22D4B" w:rsidRDefault="00A22D4B" w:rsidP="00CD1051">
      <w:pPr>
        <w:tabs>
          <w:tab w:val="left" w:pos="426"/>
          <w:tab w:val="left" w:pos="3976"/>
        </w:tabs>
        <w:ind w:left="-142" w:right="-136" w:firstLine="426"/>
        <w:jc w:val="right"/>
        <w:rPr>
          <w:i/>
          <w:sz w:val="18"/>
          <w:szCs w:val="18"/>
        </w:rPr>
      </w:pPr>
      <w:r w:rsidRPr="00A22D4B">
        <w:rPr>
          <w:i/>
          <w:sz w:val="18"/>
          <w:szCs w:val="18"/>
        </w:rPr>
        <w:t>от_</w:t>
      </w:r>
      <w:r>
        <w:rPr>
          <w:i/>
          <w:sz w:val="18"/>
          <w:szCs w:val="18"/>
          <w:u w:val="single"/>
        </w:rPr>
        <w:t>19.01.2023</w:t>
      </w:r>
      <w:r w:rsidRPr="00A22D4B">
        <w:rPr>
          <w:i/>
          <w:sz w:val="18"/>
          <w:szCs w:val="18"/>
        </w:rPr>
        <w:t>_№_</w:t>
      </w:r>
      <w:r>
        <w:rPr>
          <w:i/>
          <w:sz w:val="18"/>
          <w:szCs w:val="18"/>
          <w:u w:val="single"/>
        </w:rPr>
        <w:t>5 о/д</w:t>
      </w:r>
      <w:r w:rsidRPr="00A22D4B">
        <w:rPr>
          <w:i/>
          <w:sz w:val="18"/>
          <w:szCs w:val="18"/>
        </w:rPr>
        <w:t>_</w:t>
      </w:r>
    </w:p>
    <w:p w:rsidR="00A22D4B" w:rsidRPr="00A22D4B" w:rsidRDefault="00A22D4B" w:rsidP="00CD1051">
      <w:pPr>
        <w:tabs>
          <w:tab w:val="left" w:pos="426"/>
          <w:tab w:val="left" w:pos="3976"/>
        </w:tabs>
        <w:ind w:left="-142" w:right="-136" w:firstLine="426"/>
        <w:jc w:val="center"/>
        <w:rPr>
          <w:sz w:val="18"/>
          <w:szCs w:val="18"/>
        </w:rPr>
      </w:pPr>
      <w:r w:rsidRPr="00A22D4B">
        <w:rPr>
          <w:sz w:val="18"/>
          <w:szCs w:val="18"/>
        </w:rPr>
        <w:t>ПОРЯДОК</w:t>
      </w:r>
    </w:p>
    <w:p w:rsidR="00A22D4B" w:rsidRPr="00A22D4B" w:rsidRDefault="00A22D4B" w:rsidP="00CD1051">
      <w:pPr>
        <w:tabs>
          <w:tab w:val="left" w:pos="426"/>
          <w:tab w:val="left" w:pos="3976"/>
        </w:tabs>
        <w:ind w:left="-142" w:right="-136" w:firstLine="426"/>
        <w:jc w:val="center"/>
        <w:rPr>
          <w:sz w:val="18"/>
          <w:szCs w:val="18"/>
        </w:rPr>
      </w:pPr>
      <w:r w:rsidRPr="00A22D4B">
        <w:rPr>
          <w:sz w:val="18"/>
          <w:szCs w:val="18"/>
        </w:rPr>
        <w:t>организации работы по реализации мероприятий перечня инициативных</w:t>
      </w:r>
    </w:p>
    <w:p w:rsidR="00A22D4B" w:rsidRPr="00A22D4B" w:rsidRDefault="00A22D4B" w:rsidP="00CD1051">
      <w:pPr>
        <w:tabs>
          <w:tab w:val="left" w:pos="426"/>
          <w:tab w:val="left" w:pos="3976"/>
        </w:tabs>
        <w:ind w:left="-142" w:right="-136" w:firstLine="426"/>
        <w:jc w:val="center"/>
        <w:rPr>
          <w:sz w:val="18"/>
          <w:szCs w:val="18"/>
        </w:rPr>
      </w:pPr>
      <w:r w:rsidRPr="00A22D4B">
        <w:rPr>
          <w:sz w:val="18"/>
          <w:szCs w:val="18"/>
        </w:rPr>
        <w:t xml:space="preserve">проектов на территории </w:t>
      </w:r>
      <w:proofErr w:type="spellStart"/>
      <w:r w:rsidRPr="00A22D4B">
        <w:rPr>
          <w:sz w:val="18"/>
          <w:szCs w:val="18"/>
        </w:rPr>
        <w:t>Хомутовского</w:t>
      </w:r>
      <w:proofErr w:type="spellEnd"/>
      <w:r w:rsidRPr="00A22D4B">
        <w:rPr>
          <w:sz w:val="18"/>
          <w:szCs w:val="18"/>
        </w:rPr>
        <w:t xml:space="preserve"> </w:t>
      </w:r>
      <w:proofErr w:type="gramStart"/>
      <w:r w:rsidRPr="00A22D4B">
        <w:rPr>
          <w:sz w:val="18"/>
          <w:szCs w:val="18"/>
        </w:rPr>
        <w:t>муниципального</w:t>
      </w:r>
      <w:proofErr w:type="gramEnd"/>
    </w:p>
    <w:p w:rsidR="00A22D4B" w:rsidRPr="00A22D4B" w:rsidRDefault="00A22D4B" w:rsidP="00CD1051">
      <w:pPr>
        <w:tabs>
          <w:tab w:val="left" w:pos="426"/>
          <w:tab w:val="left" w:pos="3976"/>
        </w:tabs>
        <w:ind w:left="-142" w:right="-136" w:firstLine="426"/>
        <w:jc w:val="center"/>
        <w:rPr>
          <w:sz w:val="18"/>
          <w:szCs w:val="18"/>
        </w:rPr>
      </w:pPr>
      <w:r w:rsidRPr="00A22D4B">
        <w:rPr>
          <w:sz w:val="18"/>
          <w:szCs w:val="18"/>
        </w:rPr>
        <w:t>образования в 2023 году</w:t>
      </w:r>
    </w:p>
    <w:p w:rsidR="00A22D4B" w:rsidRPr="00A22D4B" w:rsidRDefault="00A22D4B" w:rsidP="00CD1051">
      <w:pPr>
        <w:tabs>
          <w:tab w:val="left" w:pos="426"/>
          <w:tab w:val="left" w:pos="3976"/>
        </w:tabs>
        <w:ind w:left="-142" w:right="-136" w:firstLine="426"/>
        <w:rPr>
          <w:sz w:val="18"/>
          <w:szCs w:val="18"/>
        </w:rPr>
      </w:pPr>
    </w:p>
    <w:p w:rsidR="00A22D4B" w:rsidRPr="00A22D4B" w:rsidRDefault="00A22D4B" w:rsidP="00CD1051">
      <w:pPr>
        <w:tabs>
          <w:tab w:val="left" w:pos="426"/>
          <w:tab w:val="left" w:pos="3976"/>
        </w:tabs>
        <w:ind w:left="-142" w:right="-136" w:firstLine="426"/>
        <w:rPr>
          <w:sz w:val="18"/>
          <w:szCs w:val="18"/>
        </w:rPr>
      </w:pPr>
      <w:proofErr w:type="gramStart"/>
      <w:r>
        <w:rPr>
          <w:sz w:val="18"/>
          <w:szCs w:val="18"/>
        </w:rPr>
        <w:t>1.</w:t>
      </w:r>
      <w:r w:rsidRPr="00A22D4B">
        <w:rPr>
          <w:sz w:val="18"/>
          <w:szCs w:val="18"/>
        </w:rPr>
        <w:t xml:space="preserve">Настоящий Порядок  определяет организацию работы по реализации мероприятий перечня инициативных проектов на территории </w:t>
      </w:r>
      <w:proofErr w:type="spellStart"/>
      <w:r w:rsidRPr="00A22D4B">
        <w:rPr>
          <w:sz w:val="18"/>
          <w:szCs w:val="18"/>
        </w:rPr>
        <w:t>Хомутовского</w:t>
      </w:r>
      <w:proofErr w:type="spellEnd"/>
      <w:r w:rsidRPr="00A22D4B">
        <w:rPr>
          <w:sz w:val="18"/>
          <w:szCs w:val="18"/>
        </w:rPr>
        <w:t xml:space="preserve"> муниципального образования в 2023 году в соответствии с Порядком о предоставлении и распределении </w:t>
      </w:r>
      <w:r w:rsidRPr="00A22D4B">
        <w:rPr>
          <w:sz w:val="18"/>
          <w:szCs w:val="18"/>
        </w:rPr>
        <w:lastRenderedPageBreak/>
        <w:t>субсидий из областного бюджета местным бюджетам на финансовую поддержку реализации инициативных проектов, установленного постановлением Правительства Иркутской области от 05.10.2022 года №766-пп (далее - Порядок Иркутской области).</w:t>
      </w:r>
      <w:proofErr w:type="gramEnd"/>
    </w:p>
    <w:p w:rsidR="00A22D4B" w:rsidRPr="00A22D4B" w:rsidRDefault="00A22D4B" w:rsidP="00CD1051">
      <w:pPr>
        <w:tabs>
          <w:tab w:val="left" w:pos="426"/>
          <w:tab w:val="left" w:pos="3976"/>
        </w:tabs>
        <w:ind w:left="-142" w:right="-136" w:firstLine="426"/>
        <w:rPr>
          <w:sz w:val="18"/>
          <w:szCs w:val="18"/>
        </w:rPr>
      </w:pPr>
      <w:r>
        <w:rPr>
          <w:sz w:val="18"/>
          <w:szCs w:val="18"/>
        </w:rPr>
        <w:t>2.</w:t>
      </w:r>
      <w:r w:rsidRPr="00A22D4B">
        <w:rPr>
          <w:sz w:val="18"/>
          <w:szCs w:val="18"/>
        </w:rPr>
        <w:t xml:space="preserve">В соответствии с Порядком Иркутской области, мероприятиями перечня инициативных проектов на территории </w:t>
      </w:r>
      <w:proofErr w:type="spellStart"/>
      <w:r w:rsidRPr="00A22D4B">
        <w:rPr>
          <w:sz w:val="18"/>
          <w:szCs w:val="18"/>
        </w:rPr>
        <w:t>Хомутовского</w:t>
      </w:r>
      <w:proofErr w:type="spellEnd"/>
      <w:r w:rsidRPr="00A22D4B">
        <w:rPr>
          <w:sz w:val="18"/>
          <w:szCs w:val="18"/>
        </w:rPr>
        <w:t xml:space="preserve"> муниципального образования на 2023 год распределены расходные обязательства по реализации инициативных проектов в сумме  6 664 689,00  (шесть миллионов шестьсот шестьдесят четыре тысячи шестьсот восемьдесят девять) рублей:</w:t>
      </w:r>
    </w:p>
    <w:p w:rsidR="00A22D4B" w:rsidRPr="00A22D4B" w:rsidRDefault="00A22D4B" w:rsidP="00CD1051">
      <w:pPr>
        <w:tabs>
          <w:tab w:val="left" w:pos="426"/>
          <w:tab w:val="left" w:pos="3976"/>
        </w:tabs>
        <w:ind w:left="-142" w:right="-136" w:firstLine="426"/>
        <w:rPr>
          <w:sz w:val="18"/>
          <w:szCs w:val="18"/>
        </w:rPr>
      </w:pPr>
      <w:r>
        <w:rPr>
          <w:sz w:val="18"/>
          <w:szCs w:val="18"/>
        </w:rPr>
        <w:t>2.1.</w:t>
      </w:r>
      <w:r w:rsidRPr="00A22D4B">
        <w:rPr>
          <w:sz w:val="18"/>
          <w:szCs w:val="18"/>
        </w:rPr>
        <w:t>из средств областного бюджета в размере 5 989 689,00 (пять миллионов девятьсот восемьдесят девять тысяч шестьсот восемьдесят девять) рублей;</w:t>
      </w:r>
    </w:p>
    <w:p w:rsidR="00A22D4B" w:rsidRPr="00A22D4B" w:rsidRDefault="00A22D4B" w:rsidP="00CD1051">
      <w:pPr>
        <w:tabs>
          <w:tab w:val="left" w:pos="426"/>
          <w:tab w:val="left" w:pos="3976"/>
        </w:tabs>
        <w:ind w:left="-142" w:right="-136" w:firstLine="426"/>
        <w:rPr>
          <w:sz w:val="18"/>
          <w:szCs w:val="18"/>
        </w:rPr>
      </w:pPr>
      <w:r>
        <w:rPr>
          <w:sz w:val="18"/>
          <w:szCs w:val="18"/>
        </w:rPr>
        <w:t>2.2.</w:t>
      </w:r>
      <w:r w:rsidRPr="00A22D4B">
        <w:rPr>
          <w:sz w:val="18"/>
          <w:szCs w:val="18"/>
        </w:rPr>
        <w:t>за счет средств инициативных платежей  в размере 675 000,00 (шестьсот семьдесят пять тысяч)  рублей.</w:t>
      </w:r>
    </w:p>
    <w:p w:rsidR="00A22D4B" w:rsidRPr="00A22D4B" w:rsidRDefault="00A22D4B" w:rsidP="00CD1051">
      <w:pPr>
        <w:tabs>
          <w:tab w:val="left" w:pos="426"/>
          <w:tab w:val="left" w:pos="3976"/>
        </w:tabs>
        <w:ind w:left="-142" w:right="-136" w:firstLine="426"/>
        <w:rPr>
          <w:sz w:val="18"/>
          <w:szCs w:val="18"/>
        </w:rPr>
      </w:pPr>
      <w:r>
        <w:rPr>
          <w:sz w:val="18"/>
          <w:szCs w:val="18"/>
        </w:rPr>
        <w:t>3.</w:t>
      </w:r>
      <w:r w:rsidRPr="00A22D4B">
        <w:rPr>
          <w:sz w:val="18"/>
          <w:szCs w:val="18"/>
        </w:rPr>
        <w:t xml:space="preserve">Перечень инициативных проектов в </w:t>
      </w:r>
      <w:proofErr w:type="spellStart"/>
      <w:r w:rsidRPr="00A22D4B">
        <w:rPr>
          <w:sz w:val="18"/>
          <w:szCs w:val="18"/>
        </w:rPr>
        <w:t>Хомутовском</w:t>
      </w:r>
      <w:proofErr w:type="spellEnd"/>
      <w:r w:rsidRPr="00A22D4B">
        <w:rPr>
          <w:sz w:val="18"/>
          <w:szCs w:val="18"/>
        </w:rPr>
        <w:t xml:space="preserve"> муниципальном образовании сформирован по результатам конкурсного отбора согласно протоколу межведомственной комиссии при Правительстве Иркутской области по проведению конкурсного отбора инициативных проектов от 06.12.2022 года.</w:t>
      </w:r>
    </w:p>
    <w:p w:rsidR="00A22D4B" w:rsidRPr="00A22D4B" w:rsidRDefault="00A22D4B" w:rsidP="00CD1051">
      <w:pPr>
        <w:tabs>
          <w:tab w:val="left" w:pos="426"/>
          <w:tab w:val="left" w:pos="3976"/>
        </w:tabs>
        <w:ind w:left="-142" w:right="-136" w:firstLine="426"/>
        <w:rPr>
          <w:sz w:val="18"/>
          <w:szCs w:val="18"/>
        </w:rPr>
      </w:pPr>
      <w:r>
        <w:rPr>
          <w:sz w:val="18"/>
          <w:szCs w:val="18"/>
        </w:rPr>
        <w:t>4.</w:t>
      </w:r>
      <w:r w:rsidRPr="00A22D4B">
        <w:rPr>
          <w:sz w:val="18"/>
          <w:szCs w:val="18"/>
        </w:rPr>
        <w:t xml:space="preserve">Ответственным исполнителем за проведение организационной работы по реализации мероприятий перечня инициативных проектов в </w:t>
      </w:r>
      <w:proofErr w:type="spellStart"/>
      <w:r w:rsidRPr="00A22D4B">
        <w:rPr>
          <w:sz w:val="18"/>
          <w:szCs w:val="18"/>
        </w:rPr>
        <w:t>Хомутовском</w:t>
      </w:r>
      <w:proofErr w:type="spellEnd"/>
      <w:r w:rsidRPr="00A22D4B">
        <w:rPr>
          <w:sz w:val="18"/>
          <w:szCs w:val="18"/>
        </w:rPr>
        <w:t xml:space="preserve"> муниципальном образовании  является отдел муниципального заказа и реализации муниципальных программ администрации </w:t>
      </w:r>
      <w:proofErr w:type="spellStart"/>
      <w:r w:rsidRPr="00A22D4B">
        <w:rPr>
          <w:sz w:val="18"/>
          <w:szCs w:val="18"/>
        </w:rPr>
        <w:t>Хомутовского</w:t>
      </w:r>
      <w:proofErr w:type="spellEnd"/>
      <w:r w:rsidRPr="00A22D4B">
        <w:rPr>
          <w:sz w:val="18"/>
          <w:szCs w:val="18"/>
        </w:rPr>
        <w:t xml:space="preserve"> муниципального образования (далее – отдел </w:t>
      </w:r>
      <w:proofErr w:type="spellStart"/>
      <w:r w:rsidRPr="00A22D4B">
        <w:rPr>
          <w:sz w:val="18"/>
          <w:szCs w:val="18"/>
        </w:rPr>
        <w:t>МЗиРМП</w:t>
      </w:r>
      <w:proofErr w:type="spellEnd"/>
      <w:r w:rsidRPr="00A22D4B">
        <w:rPr>
          <w:sz w:val="18"/>
          <w:szCs w:val="18"/>
        </w:rPr>
        <w:t>).</w:t>
      </w:r>
    </w:p>
    <w:p w:rsidR="00A22D4B" w:rsidRPr="00A22D4B" w:rsidRDefault="00A22D4B" w:rsidP="00CD1051">
      <w:pPr>
        <w:tabs>
          <w:tab w:val="left" w:pos="426"/>
          <w:tab w:val="left" w:pos="3976"/>
        </w:tabs>
        <w:ind w:left="-142" w:right="-136" w:firstLine="426"/>
        <w:rPr>
          <w:sz w:val="18"/>
          <w:szCs w:val="18"/>
        </w:rPr>
      </w:pPr>
      <w:proofErr w:type="gramStart"/>
      <w:r>
        <w:rPr>
          <w:sz w:val="18"/>
          <w:szCs w:val="18"/>
        </w:rPr>
        <w:t>5.</w:t>
      </w:r>
      <w:r w:rsidRPr="00A22D4B">
        <w:rPr>
          <w:sz w:val="18"/>
          <w:szCs w:val="18"/>
        </w:rPr>
        <w:t xml:space="preserve">Отдел бюджетного планирования администрации </w:t>
      </w:r>
      <w:proofErr w:type="spellStart"/>
      <w:r w:rsidRPr="00A22D4B">
        <w:rPr>
          <w:sz w:val="18"/>
          <w:szCs w:val="18"/>
        </w:rPr>
        <w:t>Хомутовского</w:t>
      </w:r>
      <w:proofErr w:type="spellEnd"/>
      <w:r w:rsidRPr="00A22D4B">
        <w:rPr>
          <w:sz w:val="18"/>
          <w:szCs w:val="18"/>
        </w:rPr>
        <w:t xml:space="preserve"> муниципального образования проводит необходимую организационную работу по заключению с министерством экономического развития Иркутской области Соглашения о предоставлении и распределения субсидий из областного бюджета местным бюджетам на финансовую поддержку реализации инициативных проектов (далее - Соглашение) и подготавливает совместно с ответственными должностными лицами, указанными в пункте 2 настоящего постановления, отчетную документацию  в соответствии с заключенным Соглашением.</w:t>
      </w:r>
      <w:proofErr w:type="gramEnd"/>
    </w:p>
    <w:p w:rsidR="00A22D4B" w:rsidRPr="00A22D4B" w:rsidRDefault="00A22D4B" w:rsidP="00CD1051">
      <w:pPr>
        <w:tabs>
          <w:tab w:val="left" w:pos="426"/>
          <w:tab w:val="left" w:pos="3976"/>
        </w:tabs>
        <w:ind w:left="-142" w:right="-136" w:firstLine="426"/>
        <w:rPr>
          <w:sz w:val="18"/>
          <w:szCs w:val="18"/>
        </w:rPr>
      </w:pPr>
      <w:r>
        <w:rPr>
          <w:sz w:val="18"/>
          <w:szCs w:val="18"/>
        </w:rPr>
        <w:t>6.</w:t>
      </w:r>
      <w:r w:rsidRPr="00A22D4B">
        <w:rPr>
          <w:sz w:val="18"/>
          <w:szCs w:val="18"/>
        </w:rPr>
        <w:t xml:space="preserve">Отдел </w:t>
      </w:r>
      <w:proofErr w:type="spellStart"/>
      <w:r w:rsidRPr="00A22D4B">
        <w:rPr>
          <w:sz w:val="18"/>
          <w:szCs w:val="18"/>
        </w:rPr>
        <w:t>МЗиРМП</w:t>
      </w:r>
      <w:proofErr w:type="spellEnd"/>
      <w:r w:rsidRPr="00A22D4B">
        <w:rPr>
          <w:sz w:val="18"/>
          <w:szCs w:val="18"/>
        </w:rPr>
        <w:t xml:space="preserve">  осуществляет закупку товаров, работ, услуг в сроки и </w:t>
      </w:r>
      <w:proofErr w:type="gramStart"/>
      <w:r w:rsidRPr="00A22D4B">
        <w:rPr>
          <w:sz w:val="18"/>
          <w:szCs w:val="18"/>
        </w:rPr>
        <w:t>порядке</w:t>
      </w:r>
      <w:proofErr w:type="gramEnd"/>
      <w:r w:rsidRPr="00A22D4B">
        <w:rPr>
          <w:sz w:val="18"/>
          <w:szCs w:val="18"/>
        </w:rPr>
        <w:t>, установленном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44-ФЗ)</w:t>
      </w:r>
    </w:p>
    <w:p w:rsidR="00A22D4B" w:rsidRPr="00A22D4B" w:rsidRDefault="00A22D4B" w:rsidP="00CD1051">
      <w:pPr>
        <w:tabs>
          <w:tab w:val="left" w:pos="426"/>
          <w:tab w:val="left" w:pos="3976"/>
        </w:tabs>
        <w:ind w:left="-142" w:right="-136" w:firstLine="426"/>
        <w:rPr>
          <w:sz w:val="18"/>
          <w:szCs w:val="18"/>
        </w:rPr>
      </w:pPr>
      <w:r>
        <w:rPr>
          <w:sz w:val="18"/>
          <w:szCs w:val="18"/>
        </w:rPr>
        <w:t>7.</w:t>
      </w:r>
      <w:r w:rsidRPr="00A22D4B">
        <w:rPr>
          <w:sz w:val="18"/>
          <w:szCs w:val="18"/>
        </w:rPr>
        <w:t>Ответственные должностные лица, указанные в пункте 2 настоящего постановления:</w:t>
      </w:r>
    </w:p>
    <w:p w:rsidR="00A22D4B" w:rsidRPr="00A22D4B" w:rsidRDefault="00A22D4B" w:rsidP="00CD1051">
      <w:pPr>
        <w:tabs>
          <w:tab w:val="left" w:pos="426"/>
          <w:tab w:val="left" w:pos="3976"/>
        </w:tabs>
        <w:ind w:left="-142" w:right="-136" w:firstLine="426"/>
        <w:rPr>
          <w:sz w:val="18"/>
          <w:szCs w:val="18"/>
        </w:rPr>
      </w:pPr>
      <w:r>
        <w:rPr>
          <w:sz w:val="18"/>
          <w:szCs w:val="18"/>
        </w:rPr>
        <w:t>7.1.</w:t>
      </w:r>
      <w:r w:rsidRPr="00A22D4B">
        <w:rPr>
          <w:sz w:val="18"/>
          <w:szCs w:val="18"/>
        </w:rPr>
        <w:t xml:space="preserve">Еженедельно (в пятницу до 12-00 часов) предоставляют в отдел </w:t>
      </w:r>
      <w:proofErr w:type="spellStart"/>
      <w:r w:rsidRPr="00A22D4B">
        <w:rPr>
          <w:sz w:val="18"/>
          <w:szCs w:val="18"/>
        </w:rPr>
        <w:t>МЗиРМП</w:t>
      </w:r>
      <w:proofErr w:type="spellEnd"/>
      <w:r w:rsidRPr="00A22D4B">
        <w:rPr>
          <w:sz w:val="18"/>
          <w:szCs w:val="18"/>
        </w:rPr>
        <w:t xml:space="preserve"> отчет о ходе реализации мероприятий перечня инициативных проектов в бумажном и электронном виде.</w:t>
      </w:r>
    </w:p>
    <w:p w:rsidR="00A22D4B" w:rsidRPr="00A22D4B" w:rsidRDefault="00A22D4B" w:rsidP="00CD1051">
      <w:pPr>
        <w:tabs>
          <w:tab w:val="left" w:pos="426"/>
          <w:tab w:val="left" w:pos="3976"/>
        </w:tabs>
        <w:ind w:left="-142" w:right="-136" w:firstLine="426"/>
        <w:rPr>
          <w:sz w:val="18"/>
          <w:szCs w:val="18"/>
        </w:rPr>
      </w:pPr>
      <w:proofErr w:type="gramStart"/>
      <w:r>
        <w:rPr>
          <w:sz w:val="18"/>
          <w:szCs w:val="18"/>
        </w:rPr>
        <w:t>7.2.</w:t>
      </w:r>
      <w:r w:rsidRPr="00A22D4B">
        <w:rPr>
          <w:sz w:val="18"/>
          <w:szCs w:val="18"/>
        </w:rPr>
        <w:t xml:space="preserve">В течение 2-х рабочих дней со дня завершения этапа выполнения работ, оказания услуг, поставки товаров предоставляют фотоматериал (в электронном виде) реализации мероприятий перечня инициативных проектов, для размещения на сайте администрации </w:t>
      </w:r>
      <w:proofErr w:type="spellStart"/>
      <w:r w:rsidRPr="00A22D4B">
        <w:rPr>
          <w:sz w:val="18"/>
          <w:szCs w:val="18"/>
        </w:rPr>
        <w:t>Хомутовского</w:t>
      </w:r>
      <w:proofErr w:type="spellEnd"/>
      <w:r w:rsidRPr="00A22D4B">
        <w:rPr>
          <w:sz w:val="18"/>
          <w:szCs w:val="18"/>
        </w:rPr>
        <w:t xml:space="preserve"> муниципального образования в периоды "до реализации" и "после реализации" мероприятий, а также копии документов, подтверждающих выполнение работ, оказание услуг, приобретение товаров (далее - Документы).</w:t>
      </w:r>
      <w:proofErr w:type="gramEnd"/>
    </w:p>
    <w:p w:rsidR="00A22D4B" w:rsidRPr="00A22D4B" w:rsidRDefault="00A22D4B" w:rsidP="00CD1051">
      <w:pPr>
        <w:tabs>
          <w:tab w:val="left" w:pos="426"/>
          <w:tab w:val="left" w:pos="3976"/>
        </w:tabs>
        <w:ind w:left="-142" w:right="-136" w:firstLine="426"/>
        <w:rPr>
          <w:sz w:val="18"/>
          <w:szCs w:val="18"/>
        </w:rPr>
      </w:pPr>
      <w:r>
        <w:rPr>
          <w:sz w:val="18"/>
          <w:szCs w:val="18"/>
        </w:rPr>
        <w:t>7.3.</w:t>
      </w:r>
      <w:r w:rsidRPr="00A22D4B">
        <w:rPr>
          <w:sz w:val="18"/>
          <w:szCs w:val="18"/>
        </w:rPr>
        <w:t xml:space="preserve">В течение 10-ти рабочих дней с момента </w:t>
      </w:r>
      <w:proofErr w:type="gramStart"/>
      <w:r w:rsidRPr="00A22D4B">
        <w:rPr>
          <w:sz w:val="18"/>
          <w:szCs w:val="18"/>
        </w:rPr>
        <w:t>завершения реализации перечня мероприятий инициативных проектов</w:t>
      </w:r>
      <w:proofErr w:type="gramEnd"/>
      <w:r w:rsidRPr="00A22D4B">
        <w:rPr>
          <w:sz w:val="18"/>
          <w:szCs w:val="18"/>
        </w:rPr>
        <w:t xml:space="preserve"> размещает фотоматериал и другую информацию на сайте администрации </w:t>
      </w:r>
      <w:proofErr w:type="spellStart"/>
      <w:r w:rsidRPr="00A22D4B">
        <w:rPr>
          <w:sz w:val="18"/>
          <w:szCs w:val="18"/>
        </w:rPr>
        <w:t>Хомутовского</w:t>
      </w:r>
      <w:proofErr w:type="spellEnd"/>
      <w:r w:rsidRPr="00A22D4B">
        <w:rPr>
          <w:sz w:val="18"/>
          <w:szCs w:val="18"/>
        </w:rPr>
        <w:t xml:space="preserve"> муниципального образования в разделе "Инициативные проекты - 2023 год".</w:t>
      </w:r>
    </w:p>
    <w:p w:rsidR="00A22D4B" w:rsidRPr="00A22D4B" w:rsidRDefault="00A22D4B" w:rsidP="00CD1051">
      <w:pPr>
        <w:tabs>
          <w:tab w:val="left" w:pos="426"/>
          <w:tab w:val="left" w:pos="3976"/>
        </w:tabs>
        <w:ind w:left="-142" w:right="-136" w:firstLine="426"/>
        <w:rPr>
          <w:sz w:val="18"/>
          <w:szCs w:val="18"/>
        </w:rPr>
      </w:pPr>
      <w:r>
        <w:rPr>
          <w:sz w:val="18"/>
          <w:szCs w:val="18"/>
        </w:rPr>
        <w:t>8.</w:t>
      </w:r>
      <w:r w:rsidRPr="00A22D4B">
        <w:rPr>
          <w:sz w:val="18"/>
          <w:szCs w:val="18"/>
        </w:rPr>
        <w:t xml:space="preserve">В случае экономии денежных средств, образовавшейся в результате осуществления закупок товаров, работ и услуг в рамках реализации мероприятий перечня инициативных проектов, ответственные должностные лица, указанные в пункте 2 настоящего постановления, в течение 5-ти рабочих дней направляют в отдел </w:t>
      </w:r>
      <w:proofErr w:type="spellStart"/>
      <w:r w:rsidRPr="00A22D4B">
        <w:rPr>
          <w:sz w:val="18"/>
          <w:szCs w:val="18"/>
        </w:rPr>
        <w:t>МЗиРМП</w:t>
      </w:r>
      <w:proofErr w:type="spellEnd"/>
      <w:r w:rsidRPr="00A22D4B">
        <w:rPr>
          <w:sz w:val="18"/>
          <w:szCs w:val="18"/>
        </w:rPr>
        <w:t xml:space="preserve"> предложения по перераспределению экономии.</w:t>
      </w:r>
    </w:p>
    <w:p w:rsidR="00A22D4B" w:rsidRPr="00A22D4B" w:rsidRDefault="00A22D4B" w:rsidP="00CD1051">
      <w:pPr>
        <w:tabs>
          <w:tab w:val="left" w:pos="426"/>
          <w:tab w:val="left" w:pos="3976"/>
        </w:tabs>
        <w:ind w:left="-142" w:right="-136" w:firstLine="426"/>
        <w:rPr>
          <w:sz w:val="18"/>
          <w:szCs w:val="18"/>
        </w:rPr>
      </w:pPr>
      <w:r w:rsidRPr="00A22D4B">
        <w:rPr>
          <w:sz w:val="18"/>
          <w:szCs w:val="18"/>
        </w:rPr>
        <w:t xml:space="preserve">Администрация </w:t>
      </w:r>
      <w:proofErr w:type="spellStart"/>
      <w:r w:rsidRPr="00A22D4B">
        <w:rPr>
          <w:sz w:val="18"/>
          <w:szCs w:val="18"/>
        </w:rPr>
        <w:t>Хомутовского</w:t>
      </w:r>
      <w:proofErr w:type="spellEnd"/>
      <w:r w:rsidRPr="00A22D4B">
        <w:rPr>
          <w:sz w:val="18"/>
          <w:szCs w:val="18"/>
        </w:rPr>
        <w:t xml:space="preserve"> муниципального образования вправе перераспределить экономию, образовавшуюся в результате осуществления закупок товаров, работ и услуг </w:t>
      </w:r>
      <w:proofErr w:type="gramStart"/>
      <w:r w:rsidRPr="00A22D4B">
        <w:rPr>
          <w:sz w:val="18"/>
          <w:szCs w:val="18"/>
        </w:rPr>
        <w:t>согласно перечня</w:t>
      </w:r>
      <w:proofErr w:type="gramEnd"/>
      <w:r w:rsidRPr="00A22D4B">
        <w:rPr>
          <w:sz w:val="18"/>
          <w:szCs w:val="18"/>
        </w:rPr>
        <w:t xml:space="preserve"> мероприятий инициативных проектов, на другие мероприятия инициативных проектов, если иное не предусмотрено Соглашением о предоставлении субсидии</w:t>
      </w:r>
    </w:p>
    <w:p w:rsidR="00A22D4B" w:rsidRPr="00A22D4B" w:rsidRDefault="00A22D4B" w:rsidP="00CD1051">
      <w:pPr>
        <w:tabs>
          <w:tab w:val="left" w:pos="426"/>
          <w:tab w:val="left" w:pos="3976"/>
        </w:tabs>
        <w:ind w:left="-142" w:right="-136" w:firstLine="426"/>
        <w:rPr>
          <w:sz w:val="18"/>
          <w:szCs w:val="18"/>
        </w:rPr>
      </w:pPr>
      <w:proofErr w:type="gramStart"/>
      <w:r>
        <w:rPr>
          <w:sz w:val="18"/>
          <w:szCs w:val="18"/>
        </w:rPr>
        <w:t>9.</w:t>
      </w:r>
      <w:r w:rsidRPr="00A22D4B">
        <w:rPr>
          <w:sz w:val="18"/>
          <w:szCs w:val="18"/>
        </w:rPr>
        <w:t xml:space="preserve">Ответственные должностные лица, указанные в пункте 2 настоящего постановления, осуществляют контроль за исполнением условий муниципальных контрактов (договоров), передают в 2-х недельный срок с момента возникновения права на объекты учета (при наличии)  и направляют  в отдел градостроительства, земельных и имущественных отношений Администрации </w:t>
      </w:r>
      <w:proofErr w:type="spellStart"/>
      <w:r w:rsidRPr="00A22D4B">
        <w:rPr>
          <w:sz w:val="18"/>
          <w:szCs w:val="18"/>
        </w:rPr>
        <w:t>Хомутовского</w:t>
      </w:r>
      <w:proofErr w:type="spellEnd"/>
      <w:r w:rsidRPr="00A22D4B">
        <w:rPr>
          <w:sz w:val="18"/>
          <w:szCs w:val="18"/>
        </w:rPr>
        <w:t xml:space="preserve"> муниципального образования,  информацию необходимую для включения последним сведений об объектах учета в Реестр муниципального имущества </w:t>
      </w:r>
      <w:proofErr w:type="spellStart"/>
      <w:r w:rsidRPr="00A22D4B">
        <w:rPr>
          <w:sz w:val="18"/>
          <w:szCs w:val="18"/>
        </w:rPr>
        <w:t>Хомутовского</w:t>
      </w:r>
      <w:proofErr w:type="spellEnd"/>
      <w:r w:rsidRPr="00A22D4B">
        <w:rPr>
          <w:sz w:val="18"/>
          <w:szCs w:val="18"/>
        </w:rPr>
        <w:t xml:space="preserve"> муниципального</w:t>
      </w:r>
      <w:proofErr w:type="gramEnd"/>
      <w:r w:rsidRPr="00A22D4B">
        <w:rPr>
          <w:sz w:val="18"/>
          <w:szCs w:val="18"/>
        </w:rPr>
        <w:t xml:space="preserve"> образования.</w:t>
      </w:r>
    </w:p>
    <w:p w:rsidR="00A22D4B" w:rsidRPr="00A22D4B" w:rsidRDefault="00A22D4B" w:rsidP="00CD1051">
      <w:pPr>
        <w:tabs>
          <w:tab w:val="left" w:pos="426"/>
          <w:tab w:val="left" w:pos="3976"/>
        </w:tabs>
        <w:ind w:left="-142" w:right="-136" w:firstLine="426"/>
        <w:rPr>
          <w:sz w:val="18"/>
          <w:szCs w:val="18"/>
        </w:rPr>
      </w:pPr>
      <w:r>
        <w:rPr>
          <w:sz w:val="18"/>
          <w:szCs w:val="18"/>
        </w:rPr>
        <w:t>10.</w:t>
      </w:r>
      <w:r w:rsidRPr="00A22D4B">
        <w:rPr>
          <w:sz w:val="18"/>
          <w:szCs w:val="18"/>
        </w:rPr>
        <w:t>Период реализации перечня мероприятий инициативных проектов до 31 августа 2023 года.</w:t>
      </w:r>
    </w:p>
    <w:p w:rsidR="00A22D4B" w:rsidRPr="00A22D4B" w:rsidRDefault="00A22D4B" w:rsidP="00CD1051">
      <w:pPr>
        <w:tabs>
          <w:tab w:val="left" w:pos="426"/>
          <w:tab w:val="left" w:pos="3976"/>
        </w:tabs>
        <w:ind w:left="-142" w:right="-136" w:firstLine="426"/>
        <w:rPr>
          <w:sz w:val="18"/>
          <w:szCs w:val="18"/>
        </w:rPr>
      </w:pPr>
    </w:p>
    <w:p w:rsidR="00A22D4B" w:rsidRPr="00A22D4B" w:rsidRDefault="00A22D4B" w:rsidP="00CD1051">
      <w:pPr>
        <w:tabs>
          <w:tab w:val="left" w:pos="426"/>
          <w:tab w:val="left" w:pos="3976"/>
        </w:tabs>
        <w:ind w:left="-142" w:right="-136" w:firstLine="426"/>
        <w:rPr>
          <w:sz w:val="18"/>
          <w:szCs w:val="18"/>
        </w:rPr>
      </w:pPr>
    </w:p>
    <w:p w:rsidR="00A22D4B" w:rsidRDefault="00A22D4B" w:rsidP="00CD1051">
      <w:pPr>
        <w:tabs>
          <w:tab w:val="left" w:pos="426"/>
          <w:tab w:val="left" w:pos="3976"/>
        </w:tabs>
        <w:ind w:left="-142" w:right="-136" w:firstLine="426"/>
        <w:jc w:val="right"/>
        <w:rPr>
          <w:i/>
          <w:sz w:val="18"/>
          <w:szCs w:val="18"/>
        </w:rPr>
      </w:pPr>
      <w:r w:rsidRPr="00A22D4B">
        <w:rPr>
          <w:i/>
          <w:sz w:val="18"/>
          <w:szCs w:val="18"/>
        </w:rPr>
        <w:t>Начальник отдела МЗ и РМП                       Е.Н. Дубровина</w:t>
      </w:r>
    </w:p>
    <w:p w:rsidR="007307EF" w:rsidRDefault="007307EF" w:rsidP="00CD1051">
      <w:pPr>
        <w:tabs>
          <w:tab w:val="left" w:pos="426"/>
          <w:tab w:val="left" w:pos="3976"/>
        </w:tabs>
        <w:ind w:left="-142" w:right="-136" w:firstLine="426"/>
        <w:jc w:val="right"/>
        <w:rPr>
          <w:i/>
          <w:sz w:val="18"/>
          <w:szCs w:val="18"/>
        </w:rPr>
      </w:pPr>
    </w:p>
    <w:p w:rsidR="007307EF" w:rsidRDefault="007307EF" w:rsidP="00CD1051">
      <w:pPr>
        <w:tabs>
          <w:tab w:val="left" w:pos="426"/>
          <w:tab w:val="left" w:pos="3976"/>
        </w:tabs>
        <w:ind w:left="-142" w:right="-136" w:firstLine="426"/>
        <w:jc w:val="right"/>
        <w:rPr>
          <w:i/>
          <w:sz w:val="18"/>
          <w:szCs w:val="18"/>
        </w:rPr>
      </w:pPr>
      <w:bookmarkStart w:id="0" w:name="_GoBack"/>
      <w:bookmarkEnd w:id="0"/>
    </w:p>
    <w:p w:rsidR="007307EF" w:rsidRPr="007A6408" w:rsidRDefault="007307EF" w:rsidP="00CD1051">
      <w:pPr>
        <w:tabs>
          <w:tab w:val="left" w:pos="426"/>
          <w:tab w:val="left" w:pos="3976"/>
        </w:tabs>
        <w:ind w:left="-142" w:right="-136" w:firstLine="426"/>
        <w:jc w:val="center"/>
        <w:rPr>
          <w:b/>
          <w:sz w:val="18"/>
          <w:szCs w:val="18"/>
        </w:rPr>
      </w:pPr>
      <w:r w:rsidRPr="007A6408">
        <w:rPr>
          <w:sz w:val="18"/>
          <w:szCs w:val="18"/>
        </w:rPr>
        <w:t>РОССИЙСКАЯ ФЕДЕРАЦИЯ</w:t>
      </w:r>
    </w:p>
    <w:p w:rsidR="007307EF" w:rsidRPr="007A6408" w:rsidRDefault="007307EF" w:rsidP="00CD1051">
      <w:pPr>
        <w:tabs>
          <w:tab w:val="left" w:pos="426"/>
          <w:tab w:val="left" w:pos="3976"/>
        </w:tabs>
        <w:ind w:left="-142" w:right="-136" w:firstLine="426"/>
        <w:jc w:val="center"/>
        <w:rPr>
          <w:bCs/>
          <w:sz w:val="18"/>
          <w:szCs w:val="18"/>
        </w:rPr>
      </w:pPr>
      <w:r w:rsidRPr="007A6408">
        <w:rPr>
          <w:bCs/>
          <w:sz w:val="18"/>
          <w:szCs w:val="18"/>
        </w:rPr>
        <w:t>ИРКУТСКАЯ ОБЛАСТЬ ИРКУТСКИЙ РАЙОН</w:t>
      </w:r>
    </w:p>
    <w:p w:rsidR="007307EF" w:rsidRPr="007A6408" w:rsidRDefault="007307EF" w:rsidP="00CD1051">
      <w:pPr>
        <w:tabs>
          <w:tab w:val="left" w:pos="426"/>
          <w:tab w:val="left" w:pos="3976"/>
        </w:tabs>
        <w:ind w:left="-142" w:right="-136" w:firstLine="426"/>
        <w:jc w:val="center"/>
        <w:rPr>
          <w:sz w:val="18"/>
          <w:szCs w:val="18"/>
        </w:rPr>
      </w:pPr>
      <w:r w:rsidRPr="007A6408">
        <w:rPr>
          <w:sz w:val="18"/>
          <w:szCs w:val="18"/>
        </w:rPr>
        <w:t>ХОМУТОВСКОЕ МУНИЦИПАЛЬНОЕ ОБРАЗОВАНИЕ</w:t>
      </w:r>
    </w:p>
    <w:p w:rsidR="007307EF" w:rsidRDefault="007307EF" w:rsidP="00CD1051">
      <w:pPr>
        <w:tabs>
          <w:tab w:val="left" w:pos="426"/>
          <w:tab w:val="left" w:pos="3976"/>
        </w:tabs>
        <w:ind w:left="-142" w:right="-136" w:firstLine="426"/>
        <w:jc w:val="center"/>
        <w:rPr>
          <w:b/>
          <w:bCs/>
          <w:sz w:val="18"/>
          <w:szCs w:val="18"/>
        </w:rPr>
      </w:pPr>
      <w:r w:rsidRPr="007A6408">
        <w:rPr>
          <w:b/>
          <w:bCs/>
          <w:sz w:val="18"/>
          <w:szCs w:val="18"/>
        </w:rPr>
        <w:t>АДМИНИСТРАЦИЯ</w:t>
      </w:r>
    </w:p>
    <w:p w:rsidR="007307EF" w:rsidRDefault="007307EF" w:rsidP="00CD1051">
      <w:pPr>
        <w:tabs>
          <w:tab w:val="left" w:pos="426"/>
          <w:tab w:val="left" w:pos="3976"/>
        </w:tabs>
        <w:ind w:left="-142" w:right="-136" w:firstLine="426"/>
        <w:jc w:val="center"/>
        <w:rPr>
          <w:b/>
          <w:bCs/>
          <w:sz w:val="18"/>
          <w:szCs w:val="18"/>
        </w:rPr>
      </w:pPr>
      <w:r>
        <w:rPr>
          <w:b/>
          <w:bCs/>
          <w:sz w:val="18"/>
          <w:szCs w:val="18"/>
        </w:rPr>
        <w:t>ПОСТАНОВЛЕНИЕ</w:t>
      </w:r>
    </w:p>
    <w:p w:rsidR="007307EF" w:rsidRPr="007A6408" w:rsidRDefault="007307EF" w:rsidP="00CD1051">
      <w:pPr>
        <w:tabs>
          <w:tab w:val="left" w:pos="426"/>
          <w:tab w:val="left" w:pos="3976"/>
        </w:tabs>
        <w:ind w:left="-142" w:right="-136" w:firstLine="426"/>
        <w:jc w:val="center"/>
        <w:rPr>
          <w:b/>
          <w:bCs/>
          <w:sz w:val="18"/>
          <w:szCs w:val="18"/>
        </w:rPr>
      </w:pPr>
    </w:p>
    <w:p w:rsidR="007307EF" w:rsidRPr="007A6408" w:rsidRDefault="007307EF" w:rsidP="00CD1051">
      <w:pPr>
        <w:tabs>
          <w:tab w:val="left" w:pos="426"/>
          <w:tab w:val="left" w:pos="3976"/>
        </w:tabs>
        <w:ind w:left="-142" w:right="-136" w:firstLine="426"/>
        <w:rPr>
          <w:sz w:val="18"/>
          <w:szCs w:val="18"/>
        </w:rPr>
      </w:pPr>
      <w:r>
        <w:rPr>
          <w:bCs/>
          <w:sz w:val="18"/>
          <w:szCs w:val="18"/>
          <w:u w:val="single"/>
        </w:rPr>
        <w:t>19.01.2023</w:t>
      </w:r>
      <w:r>
        <w:rPr>
          <w:sz w:val="18"/>
          <w:szCs w:val="18"/>
          <w:u w:val="single"/>
        </w:rPr>
        <w:t xml:space="preserve">  № 10 о/д</w:t>
      </w:r>
    </w:p>
    <w:p w:rsidR="007307EF" w:rsidRDefault="007307EF" w:rsidP="00CD1051">
      <w:pPr>
        <w:tabs>
          <w:tab w:val="left" w:pos="426"/>
          <w:tab w:val="left" w:pos="3976"/>
        </w:tabs>
        <w:ind w:left="-142" w:right="-136" w:firstLine="426"/>
        <w:rPr>
          <w:sz w:val="18"/>
          <w:szCs w:val="18"/>
        </w:rPr>
      </w:pPr>
      <w:r w:rsidRPr="007A6408">
        <w:rPr>
          <w:sz w:val="18"/>
          <w:szCs w:val="18"/>
        </w:rPr>
        <w:t xml:space="preserve">       с. Хомутово </w:t>
      </w:r>
    </w:p>
    <w:p w:rsidR="007307EF" w:rsidRPr="007A6408" w:rsidRDefault="007307EF" w:rsidP="00CD1051">
      <w:pPr>
        <w:tabs>
          <w:tab w:val="left" w:pos="426"/>
          <w:tab w:val="left" w:pos="3976"/>
        </w:tabs>
        <w:ind w:left="-142" w:right="-136" w:firstLine="426"/>
        <w:rPr>
          <w:sz w:val="18"/>
          <w:szCs w:val="18"/>
        </w:rPr>
      </w:pPr>
    </w:p>
    <w:p w:rsidR="007307EF" w:rsidRDefault="007307EF" w:rsidP="00CD1051">
      <w:pPr>
        <w:tabs>
          <w:tab w:val="left" w:pos="426"/>
          <w:tab w:val="left" w:pos="3976"/>
        </w:tabs>
        <w:ind w:left="-142" w:right="-136" w:firstLine="426"/>
        <w:rPr>
          <w:sz w:val="18"/>
          <w:szCs w:val="18"/>
        </w:rPr>
      </w:pPr>
      <w:r w:rsidRPr="007307EF">
        <w:rPr>
          <w:sz w:val="18"/>
          <w:szCs w:val="18"/>
        </w:rPr>
        <w:t xml:space="preserve">О вынесении на общественное обсуждение проекта правил благоустройства территории </w:t>
      </w:r>
      <w:proofErr w:type="spellStart"/>
      <w:r w:rsidRPr="007307EF">
        <w:rPr>
          <w:sz w:val="18"/>
          <w:szCs w:val="18"/>
        </w:rPr>
        <w:t>Хомутовского</w:t>
      </w:r>
      <w:proofErr w:type="spellEnd"/>
      <w:r w:rsidRPr="007307EF">
        <w:rPr>
          <w:sz w:val="18"/>
          <w:szCs w:val="18"/>
        </w:rPr>
        <w:t xml:space="preserve"> муниципального образования </w:t>
      </w:r>
    </w:p>
    <w:p w:rsidR="007307EF" w:rsidRDefault="007307EF" w:rsidP="00CD1051">
      <w:pPr>
        <w:tabs>
          <w:tab w:val="left" w:pos="426"/>
          <w:tab w:val="left" w:pos="3976"/>
        </w:tabs>
        <w:ind w:left="-142" w:right="-136" w:firstLine="426"/>
        <w:rPr>
          <w:sz w:val="18"/>
          <w:szCs w:val="18"/>
        </w:rPr>
      </w:pPr>
    </w:p>
    <w:p w:rsidR="007307EF" w:rsidRDefault="007307EF" w:rsidP="00CD1051">
      <w:pPr>
        <w:tabs>
          <w:tab w:val="left" w:pos="426"/>
          <w:tab w:val="left" w:pos="3976"/>
        </w:tabs>
        <w:ind w:left="-142" w:right="-136" w:firstLine="426"/>
        <w:rPr>
          <w:sz w:val="18"/>
          <w:szCs w:val="18"/>
        </w:rPr>
      </w:pPr>
      <w:r w:rsidRPr="007307EF">
        <w:rPr>
          <w:sz w:val="18"/>
          <w:szCs w:val="18"/>
        </w:rPr>
        <w:t xml:space="preserve">        Руководствуясь Федеральным законом № 131-ФЗ от 6 октября 2003 года «Об общих принципах организации местного самоуправления в Российской Федерации», статьей 19 Устава </w:t>
      </w:r>
      <w:proofErr w:type="spellStart"/>
      <w:r w:rsidRPr="007307EF">
        <w:rPr>
          <w:sz w:val="18"/>
          <w:szCs w:val="18"/>
        </w:rPr>
        <w:t>Хомутовского</w:t>
      </w:r>
      <w:proofErr w:type="spellEnd"/>
      <w:r w:rsidRPr="007307EF">
        <w:rPr>
          <w:sz w:val="18"/>
          <w:szCs w:val="18"/>
        </w:rPr>
        <w:t xml:space="preserve"> муниципального образования, Постановлением администрации от 25.07.2017 № 120 о/д «Об утверждении </w:t>
      </w:r>
      <w:proofErr w:type="gramStart"/>
      <w:r w:rsidRPr="007307EF">
        <w:rPr>
          <w:sz w:val="18"/>
          <w:szCs w:val="18"/>
        </w:rPr>
        <w:t>Порядка проведения общественного обсуждения проекта правил благоустройства</w:t>
      </w:r>
      <w:proofErr w:type="gramEnd"/>
      <w:r w:rsidRPr="007307EF">
        <w:rPr>
          <w:sz w:val="18"/>
          <w:szCs w:val="18"/>
        </w:rPr>
        <w:t xml:space="preserve"> </w:t>
      </w:r>
      <w:proofErr w:type="spellStart"/>
      <w:r w:rsidRPr="007307EF">
        <w:rPr>
          <w:sz w:val="18"/>
          <w:szCs w:val="18"/>
        </w:rPr>
        <w:t>Хомутовского</w:t>
      </w:r>
      <w:proofErr w:type="spellEnd"/>
      <w:r w:rsidRPr="007307EF">
        <w:rPr>
          <w:sz w:val="18"/>
          <w:szCs w:val="18"/>
        </w:rPr>
        <w:t xml:space="preserve"> муниципального образования», Администрация </w:t>
      </w:r>
      <w:proofErr w:type="spellStart"/>
      <w:r w:rsidRPr="007307EF">
        <w:rPr>
          <w:sz w:val="18"/>
          <w:szCs w:val="18"/>
        </w:rPr>
        <w:t>Хомутовского</w:t>
      </w:r>
      <w:proofErr w:type="spellEnd"/>
      <w:r w:rsidRPr="007307EF">
        <w:rPr>
          <w:sz w:val="18"/>
          <w:szCs w:val="18"/>
        </w:rPr>
        <w:t xml:space="preserve"> муниципального образования</w:t>
      </w:r>
    </w:p>
    <w:p w:rsidR="007307EF" w:rsidRPr="007307EF" w:rsidRDefault="007307EF" w:rsidP="00CD1051">
      <w:pPr>
        <w:tabs>
          <w:tab w:val="left" w:pos="426"/>
          <w:tab w:val="left" w:pos="3976"/>
        </w:tabs>
        <w:ind w:left="-142" w:right="-136" w:firstLine="426"/>
        <w:rPr>
          <w:sz w:val="18"/>
          <w:szCs w:val="18"/>
        </w:rPr>
      </w:pPr>
    </w:p>
    <w:p w:rsidR="007307EF" w:rsidRDefault="007307EF" w:rsidP="00CD1051">
      <w:pPr>
        <w:tabs>
          <w:tab w:val="left" w:pos="426"/>
          <w:tab w:val="left" w:pos="3976"/>
        </w:tabs>
        <w:ind w:left="-142" w:right="-136" w:firstLine="426"/>
        <w:rPr>
          <w:sz w:val="18"/>
          <w:szCs w:val="18"/>
        </w:rPr>
      </w:pPr>
      <w:r w:rsidRPr="007307EF">
        <w:rPr>
          <w:sz w:val="18"/>
          <w:szCs w:val="18"/>
        </w:rPr>
        <w:t>ПОСТАНОВЛЯЕТ:</w:t>
      </w:r>
    </w:p>
    <w:p w:rsidR="007307EF" w:rsidRPr="007307EF" w:rsidRDefault="007307EF" w:rsidP="00CD1051">
      <w:pPr>
        <w:tabs>
          <w:tab w:val="left" w:pos="426"/>
          <w:tab w:val="left" w:pos="3976"/>
        </w:tabs>
        <w:ind w:left="-142" w:right="-136" w:firstLine="426"/>
        <w:rPr>
          <w:sz w:val="18"/>
          <w:szCs w:val="18"/>
        </w:rPr>
      </w:pPr>
    </w:p>
    <w:p w:rsidR="007307EF" w:rsidRPr="007307EF" w:rsidRDefault="007307EF" w:rsidP="00CD1051">
      <w:pPr>
        <w:tabs>
          <w:tab w:val="left" w:pos="426"/>
          <w:tab w:val="left" w:pos="3976"/>
        </w:tabs>
        <w:ind w:left="-142" w:right="-136" w:firstLine="426"/>
        <w:rPr>
          <w:sz w:val="18"/>
          <w:szCs w:val="18"/>
        </w:rPr>
      </w:pPr>
      <w:r>
        <w:rPr>
          <w:sz w:val="18"/>
          <w:szCs w:val="18"/>
        </w:rPr>
        <w:t>1.</w:t>
      </w:r>
      <w:r w:rsidRPr="007307EF">
        <w:rPr>
          <w:sz w:val="18"/>
          <w:szCs w:val="18"/>
        </w:rPr>
        <w:t xml:space="preserve">Вынести на общественное обсуждение проект правил благоустройства территории </w:t>
      </w:r>
      <w:proofErr w:type="spellStart"/>
      <w:r w:rsidRPr="007307EF">
        <w:rPr>
          <w:sz w:val="18"/>
          <w:szCs w:val="18"/>
        </w:rPr>
        <w:t>Хомутовского</w:t>
      </w:r>
      <w:proofErr w:type="spellEnd"/>
      <w:r w:rsidRPr="007307EF">
        <w:rPr>
          <w:sz w:val="18"/>
          <w:szCs w:val="18"/>
        </w:rPr>
        <w:t xml:space="preserve"> муниципального образования (прилагается).</w:t>
      </w:r>
    </w:p>
    <w:p w:rsidR="007307EF" w:rsidRPr="007307EF" w:rsidRDefault="007307EF" w:rsidP="00CD1051">
      <w:pPr>
        <w:tabs>
          <w:tab w:val="left" w:pos="426"/>
          <w:tab w:val="left" w:pos="3976"/>
        </w:tabs>
        <w:ind w:left="-142" w:right="-136" w:firstLine="426"/>
        <w:rPr>
          <w:sz w:val="18"/>
          <w:szCs w:val="18"/>
        </w:rPr>
      </w:pPr>
      <w:r w:rsidRPr="007307EF">
        <w:rPr>
          <w:sz w:val="18"/>
          <w:szCs w:val="18"/>
        </w:rPr>
        <w:lastRenderedPageBreak/>
        <w:t xml:space="preserve">2. Общественные обсуждения проходят в форме открытого </w:t>
      </w:r>
      <w:proofErr w:type="gramStart"/>
      <w:r w:rsidRPr="007307EF">
        <w:rPr>
          <w:sz w:val="18"/>
          <w:szCs w:val="18"/>
        </w:rPr>
        <w:t>размещения проекта правил благоустройства территории</w:t>
      </w:r>
      <w:proofErr w:type="gramEnd"/>
      <w:r w:rsidRPr="007307EF">
        <w:rPr>
          <w:sz w:val="18"/>
          <w:szCs w:val="18"/>
        </w:rPr>
        <w:t xml:space="preserve"> </w:t>
      </w:r>
      <w:proofErr w:type="spellStart"/>
      <w:r w:rsidRPr="007307EF">
        <w:rPr>
          <w:sz w:val="18"/>
          <w:szCs w:val="18"/>
        </w:rPr>
        <w:t>Хомутовского</w:t>
      </w:r>
      <w:proofErr w:type="spellEnd"/>
      <w:r w:rsidRPr="007307EF">
        <w:rPr>
          <w:sz w:val="18"/>
          <w:szCs w:val="18"/>
        </w:rPr>
        <w:t xml:space="preserve"> муниципального образования на официальном сайте администрации </w:t>
      </w:r>
      <w:proofErr w:type="spellStart"/>
      <w:r w:rsidRPr="007307EF">
        <w:rPr>
          <w:sz w:val="18"/>
          <w:szCs w:val="18"/>
        </w:rPr>
        <w:t>Хомутовского</w:t>
      </w:r>
      <w:proofErr w:type="spellEnd"/>
      <w:r w:rsidRPr="007307EF">
        <w:rPr>
          <w:sz w:val="18"/>
          <w:szCs w:val="18"/>
        </w:rPr>
        <w:t xml:space="preserve"> муниципального образования http://khomutovskoe-mo.ru.</w:t>
      </w:r>
    </w:p>
    <w:p w:rsidR="007307EF" w:rsidRPr="007307EF" w:rsidRDefault="007307EF" w:rsidP="00CD1051">
      <w:pPr>
        <w:tabs>
          <w:tab w:val="left" w:pos="426"/>
          <w:tab w:val="left" w:pos="3976"/>
        </w:tabs>
        <w:ind w:left="-142" w:right="-136" w:firstLine="426"/>
        <w:rPr>
          <w:sz w:val="18"/>
          <w:szCs w:val="18"/>
        </w:rPr>
      </w:pPr>
      <w:r w:rsidRPr="007307EF">
        <w:rPr>
          <w:sz w:val="18"/>
          <w:szCs w:val="18"/>
        </w:rPr>
        <w:t xml:space="preserve">3. Замечания и (или) предложения к проекту правил благоустройства территории </w:t>
      </w:r>
      <w:proofErr w:type="spellStart"/>
      <w:r w:rsidRPr="007307EF">
        <w:rPr>
          <w:sz w:val="18"/>
          <w:szCs w:val="18"/>
        </w:rPr>
        <w:t>Хомутовского</w:t>
      </w:r>
      <w:proofErr w:type="spellEnd"/>
      <w:r w:rsidRPr="007307EF">
        <w:rPr>
          <w:sz w:val="18"/>
          <w:szCs w:val="18"/>
        </w:rPr>
        <w:t xml:space="preserve"> муниципального образования принимаются до 12-00 часов 20 февраля 2023 года в электронном виде посредством направления на эл. почту администрации: Admkhom@yandex.ru; письменном </w:t>
      </w:r>
      <w:proofErr w:type="gramStart"/>
      <w:r w:rsidRPr="007307EF">
        <w:rPr>
          <w:sz w:val="18"/>
          <w:szCs w:val="18"/>
        </w:rPr>
        <w:t>виде</w:t>
      </w:r>
      <w:proofErr w:type="gramEnd"/>
      <w:r w:rsidRPr="007307EF">
        <w:rPr>
          <w:sz w:val="18"/>
          <w:szCs w:val="18"/>
        </w:rPr>
        <w:t xml:space="preserve"> по адресу: 664540, Иркутский район, с. Хомутово, ул. Кирова 7«а». Контактное лицо: </w:t>
      </w:r>
      <w:proofErr w:type="spellStart"/>
      <w:r w:rsidRPr="007307EF">
        <w:rPr>
          <w:sz w:val="18"/>
          <w:szCs w:val="18"/>
        </w:rPr>
        <w:t>Метлева</w:t>
      </w:r>
      <w:proofErr w:type="spellEnd"/>
      <w:r w:rsidRPr="007307EF">
        <w:rPr>
          <w:sz w:val="18"/>
          <w:szCs w:val="18"/>
        </w:rPr>
        <w:t xml:space="preserve"> Ирина Николаевна, тел. (3952)436-133.</w:t>
      </w:r>
    </w:p>
    <w:p w:rsidR="007307EF" w:rsidRPr="007307EF" w:rsidRDefault="007307EF" w:rsidP="00CD1051">
      <w:pPr>
        <w:tabs>
          <w:tab w:val="left" w:pos="426"/>
          <w:tab w:val="left" w:pos="3976"/>
        </w:tabs>
        <w:ind w:left="-142" w:right="-136" w:firstLine="426"/>
        <w:rPr>
          <w:sz w:val="18"/>
          <w:szCs w:val="18"/>
        </w:rPr>
      </w:pPr>
      <w:r w:rsidRPr="007307EF">
        <w:rPr>
          <w:sz w:val="18"/>
          <w:szCs w:val="18"/>
        </w:rPr>
        <w:t xml:space="preserve"> 4. Опубликовать настоящее постановление в газете «Вестник </w:t>
      </w:r>
      <w:proofErr w:type="spellStart"/>
      <w:r w:rsidRPr="007307EF">
        <w:rPr>
          <w:sz w:val="18"/>
          <w:szCs w:val="18"/>
        </w:rPr>
        <w:t>Хомутовского</w:t>
      </w:r>
      <w:proofErr w:type="spellEnd"/>
      <w:r w:rsidRPr="007307EF">
        <w:rPr>
          <w:sz w:val="18"/>
          <w:szCs w:val="18"/>
        </w:rPr>
        <w:t xml:space="preserve"> поселения», разместить в сети «Интернет» на официальном сайте администрации </w:t>
      </w:r>
      <w:proofErr w:type="spellStart"/>
      <w:r w:rsidRPr="007307EF">
        <w:rPr>
          <w:sz w:val="18"/>
          <w:szCs w:val="18"/>
        </w:rPr>
        <w:t>Хомутовского</w:t>
      </w:r>
      <w:proofErr w:type="spellEnd"/>
      <w:r w:rsidRPr="007307EF">
        <w:rPr>
          <w:sz w:val="18"/>
          <w:szCs w:val="18"/>
        </w:rPr>
        <w:t xml:space="preserve"> муниципального образования http://khomutovskoe-mo.ru </w:t>
      </w:r>
    </w:p>
    <w:p w:rsidR="007307EF" w:rsidRPr="007307EF" w:rsidRDefault="007307EF" w:rsidP="00CD1051">
      <w:pPr>
        <w:tabs>
          <w:tab w:val="left" w:pos="426"/>
          <w:tab w:val="left" w:pos="3976"/>
        </w:tabs>
        <w:ind w:left="-142" w:right="-136" w:firstLine="426"/>
        <w:rPr>
          <w:sz w:val="18"/>
          <w:szCs w:val="18"/>
        </w:rPr>
      </w:pPr>
      <w:r w:rsidRPr="007307EF">
        <w:rPr>
          <w:sz w:val="18"/>
          <w:szCs w:val="18"/>
        </w:rPr>
        <w:t xml:space="preserve">5. </w:t>
      </w:r>
      <w:proofErr w:type="gramStart"/>
      <w:r w:rsidRPr="007307EF">
        <w:rPr>
          <w:sz w:val="18"/>
          <w:szCs w:val="18"/>
        </w:rPr>
        <w:t>Контроль за</w:t>
      </w:r>
      <w:proofErr w:type="gramEnd"/>
      <w:r w:rsidRPr="007307EF">
        <w:rPr>
          <w:sz w:val="18"/>
          <w:szCs w:val="18"/>
        </w:rPr>
        <w:t xml:space="preserve"> исполнением данного постановления возложить на заместителя Главы администрации </w:t>
      </w:r>
      <w:proofErr w:type="spellStart"/>
      <w:r w:rsidRPr="007307EF">
        <w:rPr>
          <w:sz w:val="18"/>
          <w:szCs w:val="18"/>
        </w:rPr>
        <w:t>Хомутовского</w:t>
      </w:r>
      <w:proofErr w:type="spellEnd"/>
      <w:r w:rsidRPr="007307EF">
        <w:rPr>
          <w:sz w:val="18"/>
          <w:szCs w:val="18"/>
        </w:rPr>
        <w:t xml:space="preserve"> муниципального образования.</w:t>
      </w:r>
    </w:p>
    <w:p w:rsidR="007307EF" w:rsidRPr="007307EF" w:rsidRDefault="007307EF" w:rsidP="00CD1051">
      <w:pPr>
        <w:tabs>
          <w:tab w:val="left" w:pos="426"/>
          <w:tab w:val="left" w:pos="3976"/>
        </w:tabs>
        <w:ind w:left="-142" w:right="-136" w:firstLine="426"/>
        <w:rPr>
          <w:sz w:val="18"/>
          <w:szCs w:val="18"/>
        </w:rPr>
      </w:pPr>
    </w:p>
    <w:p w:rsidR="007307EF" w:rsidRPr="007307EF" w:rsidRDefault="007307EF" w:rsidP="00CD1051">
      <w:pPr>
        <w:tabs>
          <w:tab w:val="left" w:pos="426"/>
          <w:tab w:val="left" w:pos="3976"/>
        </w:tabs>
        <w:ind w:left="-142" w:right="-136" w:firstLine="426"/>
        <w:rPr>
          <w:sz w:val="18"/>
          <w:szCs w:val="18"/>
        </w:rPr>
      </w:pPr>
    </w:p>
    <w:p w:rsidR="007307EF" w:rsidRDefault="007307EF" w:rsidP="00CD1051">
      <w:pPr>
        <w:tabs>
          <w:tab w:val="left" w:pos="426"/>
          <w:tab w:val="left" w:pos="3976"/>
        </w:tabs>
        <w:ind w:left="-142" w:right="-136" w:firstLine="426"/>
        <w:jc w:val="right"/>
        <w:rPr>
          <w:i/>
          <w:sz w:val="18"/>
          <w:szCs w:val="18"/>
        </w:rPr>
      </w:pPr>
      <w:r w:rsidRPr="00A806EA">
        <w:rPr>
          <w:i/>
          <w:sz w:val="18"/>
          <w:szCs w:val="18"/>
        </w:rPr>
        <w:t xml:space="preserve">Глава администрации  </w:t>
      </w:r>
      <w:r w:rsidR="00A806EA">
        <w:rPr>
          <w:i/>
          <w:sz w:val="18"/>
          <w:szCs w:val="18"/>
        </w:rPr>
        <w:t xml:space="preserve">                         </w:t>
      </w:r>
      <w:r w:rsidRPr="00A806EA">
        <w:rPr>
          <w:i/>
          <w:sz w:val="18"/>
          <w:szCs w:val="18"/>
        </w:rPr>
        <w:t xml:space="preserve">          </w:t>
      </w:r>
      <w:r w:rsidRPr="00A806EA">
        <w:rPr>
          <w:i/>
          <w:sz w:val="18"/>
          <w:szCs w:val="18"/>
        </w:rPr>
        <w:tab/>
      </w:r>
      <w:r w:rsidRPr="00A806EA">
        <w:rPr>
          <w:i/>
          <w:sz w:val="18"/>
          <w:szCs w:val="18"/>
        </w:rPr>
        <w:tab/>
        <w:t xml:space="preserve">  В.М. </w:t>
      </w:r>
      <w:proofErr w:type="spellStart"/>
      <w:r w:rsidRPr="00A806EA">
        <w:rPr>
          <w:i/>
          <w:sz w:val="18"/>
          <w:szCs w:val="18"/>
        </w:rPr>
        <w:t>Колмаченко</w:t>
      </w:r>
      <w:proofErr w:type="spellEnd"/>
    </w:p>
    <w:p w:rsidR="006D27EA" w:rsidRDefault="006D27EA" w:rsidP="00CD1051">
      <w:pPr>
        <w:tabs>
          <w:tab w:val="left" w:pos="426"/>
          <w:tab w:val="left" w:pos="3976"/>
        </w:tabs>
        <w:ind w:left="-142" w:right="-136" w:firstLine="426"/>
        <w:jc w:val="center"/>
        <w:rPr>
          <w:b/>
          <w:i/>
          <w:sz w:val="18"/>
          <w:szCs w:val="18"/>
        </w:rPr>
      </w:pPr>
    </w:p>
    <w:p w:rsidR="00792AB4" w:rsidRPr="00CD79A5" w:rsidRDefault="00792AB4" w:rsidP="00CD1051">
      <w:pPr>
        <w:tabs>
          <w:tab w:val="left" w:pos="426"/>
          <w:tab w:val="left" w:pos="3976"/>
        </w:tabs>
        <w:ind w:left="-142" w:right="-136" w:firstLine="426"/>
        <w:jc w:val="center"/>
        <w:rPr>
          <w:b/>
          <w:i/>
          <w:sz w:val="18"/>
          <w:szCs w:val="18"/>
        </w:rPr>
      </w:pPr>
    </w:p>
    <w:p w:rsidR="006D27EA" w:rsidRPr="00CD79A5" w:rsidRDefault="006D27EA" w:rsidP="00CD1051">
      <w:pPr>
        <w:tabs>
          <w:tab w:val="left" w:pos="426"/>
          <w:tab w:val="left" w:pos="3976"/>
        </w:tabs>
        <w:ind w:left="-142" w:right="-136" w:firstLine="426"/>
        <w:jc w:val="center"/>
        <w:rPr>
          <w:b/>
          <w:sz w:val="18"/>
          <w:szCs w:val="18"/>
        </w:rPr>
      </w:pPr>
      <w:r w:rsidRPr="00CD79A5">
        <w:rPr>
          <w:b/>
          <w:sz w:val="18"/>
          <w:szCs w:val="18"/>
        </w:rPr>
        <w:t>Информация о приеме заявлений о намерении участвовать в аукционе по продаже  права аренды земельного участка</w:t>
      </w:r>
    </w:p>
    <w:p w:rsidR="006D27EA" w:rsidRPr="00CD79A5" w:rsidRDefault="006D27EA" w:rsidP="00CD1051">
      <w:pPr>
        <w:tabs>
          <w:tab w:val="left" w:pos="426"/>
          <w:tab w:val="left" w:pos="3976"/>
        </w:tabs>
        <w:ind w:left="-142" w:right="-136" w:firstLine="426"/>
        <w:jc w:val="center"/>
        <w:rPr>
          <w:b/>
          <w:sz w:val="18"/>
          <w:szCs w:val="18"/>
        </w:rPr>
      </w:pPr>
      <w:r w:rsidRPr="00CD79A5">
        <w:rPr>
          <w:b/>
          <w:sz w:val="18"/>
          <w:szCs w:val="18"/>
        </w:rPr>
        <w:t>для индивидуального жилищного строительства</w:t>
      </w:r>
    </w:p>
    <w:p w:rsidR="006D27EA" w:rsidRPr="006D27EA" w:rsidRDefault="006D27EA" w:rsidP="00CD1051">
      <w:pPr>
        <w:tabs>
          <w:tab w:val="left" w:pos="426"/>
          <w:tab w:val="left" w:pos="3976"/>
        </w:tabs>
        <w:ind w:left="-142" w:right="-136" w:firstLine="426"/>
        <w:rPr>
          <w:sz w:val="18"/>
          <w:szCs w:val="18"/>
        </w:rPr>
      </w:pPr>
    </w:p>
    <w:p w:rsidR="006D27EA" w:rsidRPr="006D27EA" w:rsidRDefault="006D27EA" w:rsidP="00CD1051">
      <w:pPr>
        <w:tabs>
          <w:tab w:val="left" w:pos="426"/>
          <w:tab w:val="left" w:pos="3976"/>
        </w:tabs>
        <w:ind w:left="-142" w:right="-136" w:firstLine="426"/>
        <w:rPr>
          <w:sz w:val="18"/>
          <w:szCs w:val="18"/>
        </w:rPr>
      </w:pPr>
      <w:r w:rsidRPr="006D27EA">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6D27EA" w:rsidRPr="006D27EA" w:rsidRDefault="006D27EA" w:rsidP="00CD1051">
      <w:pPr>
        <w:tabs>
          <w:tab w:val="left" w:pos="426"/>
          <w:tab w:val="left" w:pos="3976"/>
        </w:tabs>
        <w:ind w:left="-142" w:right="-136" w:firstLine="426"/>
        <w:rPr>
          <w:sz w:val="18"/>
          <w:szCs w:val="18"/>
        </w:rPr>
      </w:pPr>
      <w:r w:rsidRPr="006D27EA">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Заявления подаются заявителем одним из следующих способов:</w:t>
      </w:r>
    </w:p>
    <w:p w:rsidR="006D27EA" w:rsidRPr="006D27EA" w:rsidRDefault="006D27EA" w:rsidP="00CD1051">
      <w:pPr>
        <w:tabs>
          <w:tab w:val="left" w:pos="426"/>
          <w:tab w:val="left" w:pos="3976"/>
        </w:tabs>
        <w:ind w:left="-142" w:right="-136" w:firstLine="426"/>
        <w:rPr>
          <w:sz w:val="18"/>
          <w:szCs w:val="18"/>
        </w:rPr>
      </w:pPr>
      <w:r w:rsidRPr="006D27EA">
        <w:rPr>
          <w:sz w:val="18"/>
          <w:szCs w:val="18"/>
        </w:rPr>
        <w:t>- путем личного обращения;</w:t>
      </w:r>
    </w:p>
    <w:p w:rsidR="006D27EA" w:rsidRPr="006D27EA" w:rsidRDefault="006D27EA" w:rsidP="00CD1051">
      <w:pPr>
        <w:tabs>
          <w:tab w:val="left" w:pos="426"/>
          <w:tab w:val="left" w:pos="3976"/>
        </w:tabs>
        <w:ind w:left="-142" w:right="-136" w:firstLine="426"/>
        <w:rPr>
          <w:sz w:val="18"/>
          <w:szCs w:val="18"/>
        </w:rPr>
      </w:pPr>
      <w:r w:rsidRPr="006D27EA">
        <w:rPr>
          <w:sz w:val="18"/>
          <w:szCs w:val="18"/>
        </w:rPr>
        <w:t>- через организации почтовой связи;</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Дата приема заявлений – 18 января 2023 года.</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Дата окончания приема заявлений –   16 февраля 2023 года.</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Участок № 1 </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Характеристика земельного участка: </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Земельный участок из земель населенных пунктов площадью 1200 </w:t>
      </w:r>
      <w:proofErr w:type="spellStart"/>
      <w:r w:rsidRPr="006D27EA">
        <w:rPr>
          <w:sz w:val="18"/>
          <w:szCs w:val="18"/>
        </w:rPr>
        <w:t>кв</w:t>
      </w:r>
      <w:proofErr w:type="gramStart"/>
      <w:r w:rsidRPr="006D27EA">
        <w:rPr>
          <w:sz w:val="18"/>
          <w:szCs w:val="18"/>
        </w:rPr>
        <w:t>.м</w:t>
      </w:r>
      <w:proofErr w:type="spellEnd"/>
      <w:proofErr w:type="gramEnd"/>
      <w:r w:rsidRPr="006D27EA">
        <w:rPr>
          <w:sz w:val="18"/>
          <w:szCs w:val="18"/>
        </w:rPr>
        <w:t>, местоположение: Иркутская область, Иркутский район, с. Хомутово.</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Разрешенное использование земельного участка: для индивидуального жилищного строительства.</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Участок № 2 </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Характеристика земельного участка: </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Земельный участок из земель населенных пунктов площадью 1200 </w:t>
      </w:r>
      <w:proofErr w:type="spellStart"/>
      <w:r w:rsidRPr="006D27EA">
        <w:rPr>
          <w:sz w:val="18"/>
          <w:szCs w:val="18"/>
        </w:rPr>
        <w:t>кв</w:t>
      </w:r>
      <w:proofErr w:type="gramStart"/>
      <w:r w:rsidRPr="006D27EA">
        <w:rPr>
          <w:sz w:val="18"/>
          <w:szCs w:val="18"/>
        </w:rPr>
        <w:t>.м</w:t>
      </w:r>
      <w:proofErr w:type="spellEnd"/>
      <w:proofErr w:type="gramEnd"/>
      <w:r w:rsidRPr="006D27EA">
        <w:rPr>
          <w:sz w:val="18"/>
          <w:szCs w:val="18"/>
        </w:rPr>
        <w:t>, местоположение: Иркутская область, Иркутский район, с. Хомутово.</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Разрешенное использование земельного участка: для индивидуального жилищного строительства.</w:t>
      </w:r>
    </w:p>
    <w:p w:rsidR="006D27EA" w:rsidRPr="006D27EA" w:rsidRDefault="006D27EA" w:rsidP="00CD1051">
      <w:pPr>
        <w:tabs>
          <w:tab w:val="left" w:pos="426"/>
          <w:tab w:val="left" w:pos="3976"/>
        </w:tabs>
        <w:ind w:left="-142" w:right="-136" w:firstLine="426"/>
        <w:rPr>
          <w:sz w:val="18"/>
          <w:szCs w:val="18"/>
        </w:rPr>
      </w:pPr>
      <w:r w:rsidRPr="006D27EA">
        <w:rPr>
          <w:sz w:val="18"/>
          <w:szCs w:val="18"/>
        </w:rPr>
        <w:t>Участок № 3</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Характеристика земельного участка: </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Земельный участок из земель населенных пунктов площадью 847 </w:t>
      </w:r>
      <w:proofErr w:type="spellStart"/>
      <w:r w:rsidRPr="006D27EA">
        <w:rPr>
          <w:sz w:val="18"/>
          <w:szCs w:val="18"/>
        </w:rPr>
        <w:t>кв</w:t>
      </w:r>
      <w:proofErr w:type="gramStart"/>
      <w:r w:rsidRPr="006D27EA">
        <w:rPr>
          <w:sz w:val="18"/>
          <w:szCs w:val="18"/>
        </w:rPr>
        <w:t>.м</w:t>
      </w:r>
      <w:proofErr w:type="spellEnd"/>
      <w:proofErr w:type="gramEnd"/>
      <w:r w:rsidRPr="006D27EA">
        <w:rPr>
          <w:sz w:val="18"/>
          <w:szCs w:val="18"/>
        </w:rPr>
        <w:t>, местоположение: Иркутская область, Иркутский район, с. Хомутово.</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Разрешенное использование земельного участка: для индивидуального жилищного строительства.</w:t>
      </w:r>
    </w:p>
    <w:p w:rsidR="006D27EA" w:rsidRPr="006D27EA" w:rsidRDefault="006D27EA" w:rsidP="00CD1051">
      <w:pPr>
        <w:tabs>
          <w:tab w:val="left" w:pos="426"/>
          <w:tab w:val="left" w:pos="3976"/>
        </w:tabs>
        <w:ind w:left="-142" w:right="-136" w:firstLine="426"/>
        <w:rPr>
          <w:sz w:val="18"/>
          <w:szCs w:val="18"/>
        </w:rPr>
      </w:pPr>
      <w:r w:rsidRPr="006D27EA">
        <w:rPr>
          <w:sz w:val="18"/>
          <w:szCs w:val="18"/>
        </w:rPr>
        <w:t>Участок № 4</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Характеристика земельного участка: </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Земельный участок из земель населенных пунктов площадью 1200 </w:t>
      </w:r>
      <w:proofErr w:type="spellStart"/>
      <w:r w:rsidRPr="006D27EA">
        <w:rPr>
          <w:sz w:val="18"/>
          <w:szCs w:val="18"/>
        </w:rPr>
        <w:t>кв</w:t>
      </w:r>
      <w:proofErr w:type="gramStart"/>
      <w:r w:rsidRPr="006D27EA">
        <w:rPr>
          <w:sz w:val="18"/>
          <w:szCs w:val="18"/>
        </w:rPr>
        <w:t>.м</w:t>
      </w:r>
      <w:proofErr w:type="spellEnd"/>
      <w:proofErr w:type="gramEnd"/>
      <w:r w:rsidRPr="006D27EA">
        <w:rPr>
          <w:sz w:val="18"/>
          <w:szCs w:val="18"/>
        </w:rPr>
        <w:t>, местоположение: Иркутская область, Иркутский район, с. Хомутово.</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Разрешенное использование земельного участка: для индивидуального жилищного строительства.</w:t>
      </w:r>
    </w:p>
    <w:p w:rsidR="006D27EA" w:rsidRPr="006D27EA" w:rsidRDefault="006D27EA" w:rsidP="00CD1051">
      <w:pPr>
        <w:tabs>
          <w:tab w:val="left" w:pos="426"/>
          <w:tab w:val="left" w:pos="3976"/>
        </w:tabs>
        <w:ind w:left="-142" w:right="-136" w:firstLine="426"/>
        <w:rPr>
          <w:sz w:val="18"/>
          <w:szCs w:val="18"/>
        </w:rPr>
      </w:pPr>
      <w:r w:rsidRPr="006D27EA">
        <w:rPr>
          <w:sz w:val="18"/>
          <w:szCs w:val="18"/>
        </w:rPr>
        <w:t>Участок № 5</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Характеристика земельного участка: </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Земельный участок из земель населенных пунктов площадью 1200 </w:t>
      </w:r>
      <w:proofErr w:type="spellStart"/>
      <w:r w:rsidRPr="006D27EA">
        <w:rPr>
          <w:sz w:val="18"/>
          <w:szCs w:val="18"/>
        </w:rPr>
        <w:t>кв</w:t>
      </w:r>
      <w:proofErr w:type="gramStart"/>
      <w:r w:rsidRPr="006D27EA">
        <w:rPr>
          <w:sz w:val="18"/>
          <w:szCs w:val="18"/>
        </w:rPr>
        <w:t>.м</w:t>
      </w:r>
      <w:proofErr w:type="spellEnd"/>
      <w:proofErr w:type="gramEnd"/>
      <w:r w:rsidRPr="006D27EA">
        <w:rPr>
          <w:sz w:val="18"/>
          <w:szCs w:val="18"/>
        </w:rPr>
        <w:t>, местоположение: Иркутская область, Иркутский район, с. Хомутово.</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Разрешенное использование земельного участка: для индивидуального жилищного строительства.</w:t>
      </w:r>
    </w:p>
    <w:p w:rsidR="006D27EA" w:rsidRPr="006D27EA" w:rsidRDefault="006D27EA" w:rsidP="00CD1051">
      <w:pPr>
        <w:tabs>
          <w:tab w:val="left" w:pos="426"/>
          <w:tab w:val="left" w:pos="3976"/>
        </w:tabs>
        <w:ind w:left="-142" w:right="-136" w:firstLine="426"/>
        <w:rPr>
          <w:sz w:val="18"/>
          <w:szCs w:val="18"/>
        </w:rPr>
      </w:pPr>
      <w:r w:rsidRPr="006D27EA">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6D27EA">
        <w:rPr>
          <w:sz w:val="18"/>
          <w:szCs w:val="18"/>
        </w:rPr>
        <w:t>каб</w:t>
      </w:r>
      <w:proofErr w:type="spellEnd"/>
      <w:r w:rsidRPr="006D27EA">
        <w:rPr>
          <w:sz w:val="18"/>
          <w:szCs w:val="18"/>
        </w:rPr>
        <w:t>. 109.</w:t>
      </w:r>
    </w:p>
    <w:p w:rsidR="006D27EA" w:rsidRPr="006D27EA" w:rsidRDefault="006D27EA" w:rsidP="00CD1051">
      <w:pPr>
        <w:tabs>
          <w:tab w:val="left" w:pos="426"/>
          <w:tab w:val="left" w:pos="3976"/>
        </w:tabs>
        <w:ind w:left="-142" w:right="-136" w:firstLine="426"/>
        <w:rPr>
          <w:sz w:val="18"/>
          <w:szCs w:val="18"/>
        </w:rPr>
      </w:pPr>
    </w:p>
    <w:p w:rsidR="006D27EA" w:rsidRPr="006D27EA" w:rsidRDefault="006D27EA" w:rsidP="00CD1051">
      <w:pPr>
        <w:tabs>
          <w:tab w:val="left" w:pos="426"/>
          <w:tab w:val="left" w:pos="3976"/>
        </w:tabs>
        <w:ind w:left="-142" w:right="-136" w:firstLine="426"/>
        <w:jc w:val="right"/>
        <w:rPr>
          <w:sz w:val="18"/>
          <w:szCs w:val="18"/>
        </w:rPr>
      </w:pPr>
    </w:p>
    <w:p w:rsidR="006D27EA" w:rsidRPr="00A87F52" w:rsidRDefault="006D27EA" w:rsidP="00CD1051">
      <w:pPr>
        <w:tabs>
          <w:tab w:val="left" w:pos="426"/>
          <w:tab w:val="left" w:pos="3976"/>
        </w:tabs>
        <w:ind w:left="-142" w:right="-136" w:firstLine="426"/>
        <w:jc w:val="center"/>
        <w:rPr>
          <w:i/>
          <w:sz w:val="18"/>
          <w:szCs w:val="18"/>
        </w:rPr>
      </w:pPr>
      <w:r w:rsidRPr="00A87F52">
        <w:rPr>
          <w:i/>
          <w:sz w:val="18"/>
          <w:szCs w:val="18"/>
        </w:rPr>
        <w:t xml:space="preserve">Заместитель начальника отдела </w:t>
      </w:r>
      <w:proofErr w:type="gramStart"/>
      <w:r w:rsidRPr="00A87F52">
        <w:rPr>
          <w:i/>
          <w:sz w:val="18"/>
          <w:szCs w:val="18"/>
        </w:rPr>
        <w:t>земельных</w:t>
      </w:r>
      <w:proofErr w:type="gramEnd"/>
    </w:p>
    <w:p w:rsidR="006D27EA" w:rsidRPr="00A87F52" w:rsidRDefault="006D27EA" w:rsidP="00CD1051">
      <w:pPr>
        <w:tabs>
          <w:tab w:val="left" w:pos="426"/>
          <w:tab w:val="left" w:pos="3976"/>
        </w:tabs>
        <w:ind w:left="-142" w:right="-136" w:firstLine="426"/>
        <w:jc w:val="right"/>
        <w:rPr>
          <w:i/>
          <w:sz w:val="18"/>
          <w:szCs w:val="18"/>
        </w:rPr>
      </w:pPr>
      <w:r w:rsidRPr="00A87F52">
        <w:rPr>
          <w:i/>
          <w:sz w:val="18"/>
          <w:szCs w:val="18"/>
        </w:rPr>
        <w:t xml:space="preserve">отношений и земельного учета                                                    В.В. </w:t>
      </w:r>
      <w:proofErr w:type="spellStart"/>
      <w:r w:rsidRPr="00A87F52">
        <w:rPr>
          <w:i/>
          <w:sz w:val="18"/>
          <w:szCs w:val="18"/>
        </w:rPr>
        <w:t>Аполинский</w:t>
      </w:r>
      <w:proofErr w:type="spellEnd"/>
    </w:p>
    <w:p w:rsidR="006D27EA" w:rsidRPr="006D27EA" w:rsidRDefault="006D27EA" w:rsidP="00CD1051">
      <w:pPr>
        <w:tabs>
          <w:tab w:val="left" w:pos="426"/>
          <w:tab w:val="left" w:pos="3976"/>
        </w:tabs>
        <w:ind w:left="-142" w:right="-136" w:firstLine="426"/>
        <w:rPr>
          <w:sz w:val="18"/>
          <w:szCs w:val="18"/>
        </w:rPr>
      </w:pPr>
    </w:p>
    <w:p w:rsidR="007307EF" w:rsidRPr="00CD79A5" w:rsidRDefault="007307EF" w:rsidP="00CD1051">
      <w:pPr>
        <w:tabs>
          <w:tab w:val="left" w:pos="426"/>
          <w:tab w:val="left" w:pos="3976"/>
        </w:tabs>
        <w:ind w:left="-142" w:right="-136" w:firstLine="426"/>
        <w:jc w:val="center"/>
        <w:rPr>
          <w:b/>
          <w:sz w:val="18"/>
          <w:szCs w:val="18"/>
        </w:rPr>
      </w:pPr>
    </w:p>
    <w:p w:rsidR="00B57A5B" w:rsidRPr="00CD79A5" w:rsidRDefault="00B57A5B" w:rsidP="00CD1051">
      <w:pPr>
        <w:tabs>
          <w:tab w:val="left" w:pos="426"/>
          <w:tab w:val="left" w:pos="3976"/>
        </w:tabs>
        <w:ind w:left="-142" w:right="-136" w:firstLine="426"/>
        <w:jc w:val="center"/>
        <w:rPr>
          <w:b/>
          <w:sz w:val="18"/>
          <w:szCs w:val="18"/>
        </w:rPr>
      </w:pPr>
      <w:r w:rsidRPr="00CD79A5">
        <w:rPr>
          <w:b/>
          <w:sz w:val="18"/>
          <w:szCs w:val="18"/>
        </w:rPr>
        <w:t>Информация о приеме заявлений о намерении учас</w:t>
      </w:r>
      <w:r w:rsidR="00CD79A5">
        <w:rPr>
          <w:b/>
          <w:sz w:val="18"/>
          <w:szCs w:val="18"/>
        </w:rPr>
        <w:t>твовать</w:t>
      </w:r>
      <w:r w:rsidRPr="00CD79A5">
        <w:rPr>
          <w:b/>
          <w:sz w:val="18"/>
          <w:szCs w:val="18"/>
        </w:rPr>
        <w:t xml:space="preserve"> в аукционе по продаже  права аренды земельного участка</w:t>
      </w:r>
    </w:p>
    <w:p w:rsidR="00B57A5B" w:rsidRPr="00CD79A5" w:rsidRDefault="00B57A5B" w:rsidP="00CD1051">
      <w:pPr>
        <w:tabs>
          <w:tab w:val="left" w:pos="426"/>
          <w:tab w:val="left" w:pos="3976"/>
        </w:tabs>
        <w:ind w:left="-142" w:right="-136" w:firstLine="426"/>
        <w:jc w:val="center"/>
        <w:rPr>
          <w:b/>
          <w:sz w:val="18"/>
          <w:szCs w:val="18"/>
        </w:rPr>
      </w:pPr>
      <w:r w:rsidRPr="00CD79A5">
        <w:rPr>
          <w:b/>
          <w:sz w:val="18"/>
          <w:szCs w:val="18"/>
        </w:rPr>
        <w:t>для индивидуального жилищного строительства</w:t>
      </w:r>
    </w:p>
    <w:p w:rsidR="00B57A5B" w:rsidRPr="00B57A5B" w:rsidRDefault="00B57A5B" w:rsidP="00CD1051">
      <w:pPr>
        <w:tabs>
          <w:tab w:val="left" w:pos="426"/>
          <w:tab w:val="left" w:pos="3976"/>
        </w:tabs>
        <w:ind w:left="-142" w:right="-136" w:firstLine="426"/>
        <w:rPr>
          <w:sz w:val="18"/>
          <w:szCs w:val="18"/>
        </w:rPr>
      </w:pPr>
    </w:p>
    <w:p w:rsidR="00B57A5B" w:rsidRPr="00B57A5B" w:rsidRDefault="00B57A5B" w:rsidP="00CD1051">
      <w:pPr>
        <w:tabs>
          <w:tab w:val="left" w:pos="426"/>
          <w:tab w:val="left" w:pos="3976"/>
        </w:tabs>
        <w:ind w:left="-142" w:right="-136" w:firstLine="426"/>
        <w:rPr>
          <w:sz w:val="18"/>
          <w:szCs w:val="18"/>
        </w:rPr>
      </w:pPr>
      <w:r w:rsidRPr="00B57A5B">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B57A5B" w:rsidRPr="00B57A5B" w:rsidRDefault="00B57A5B" w:rsidP="00CD1051">
      <w:pPr>
        <w:tabs>
          <w:tab w:val="left" w:pos="426"/>
          <w:tab w:val="left" w:pos="3976"/>
        </w:tabs>
        <w:ind w:left="-142" w:right="-136" w:firstLine="426"/>
        <w:rPr>
          <w:sz w:val="18"/>
          <w:szCs w:val="18"/>
        </w:rPr>
      </w:pPr>
      <w:r w:rsidRPr="00B57A5B">
        <w:rPr>
          <w:sz w:val="18"/>
          <w:szCs w:val="18"/>
        </w:rPr>
        <w:lastRenderedPageBreak/>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Адрес подачи заявления: 664056, г. Иркутск, ул. Мухиной, 2а (здание «Дом Кино»), по понедельникам зал единого приема 2 этаж, адрес электронной почты: v.apolinskij@govirk.ru.</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Заявления подаются заявителем одним из следующих способов:</w:t>
      </w:r>
    </w:p>
    <w:p w:rsidR="00B57A5B" w:rsidRPr="00B57A5B" w:rsidRDefault="00B57A5B" w:rsidP="00CD1051">
      <w:pPr>
        <w:tabs>
          <w:tab w:val="left" w:pos="426"/>
          <w:tab w:val="left" w:pos="3976"/>
        </w:tabs>
        <w:ind w:left="-142" w:right="-136" w:firstLine="426"/>
        <w:rPr>
          <w:sz w:val="18"/>
          <w:szCs w:val="18"/>
        </w:rPr>
      </w:pPr>
      <w:r w:rsidRPr="00B57A5B">
        <w:rPr>
          <w:sz w:val="18"/>
          <w:szCs w:val="18"/>
        </w:rPr>
        <w:t>- путем личного обращения;</w:t>
      </w:r>
    </w:p>
    <w:p w:rsidR="00B57A5B" w:rsidRPr="00B57A5B" w:rsidRDefault="00B57A5B" w:rsidP="00CD1051">
      <w:pPr>
        <w:tabs>
          <w:tab w:val="left" w:pos="426"/>
          <w:tab w:val="left" w:pos="3976"/>
        </w:tabs>
        <w:ind w:left="-142" w:right="-136" w:firstLine="426"/>
        <w:rPr>
          <w:sz w:val="18"/>
          <w:szCs w:val="18"/>
        </w:rPr>
      </w:pPr>
      <w:r w:rsidRPr="00B57A5B">
        <w:rPr>
          <w:sz w:val="18"/>
          <w:szCs w:val="18"/>
        </w:rPr>
        <w:t>- через организации почтовой связи;</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Дата приема заявлений – 19 января 2023 года.</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Дата окончания приема заявлений –   17 февраля 2023 года.</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Участок № 1 </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Характеристика земельного участка: </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Земельный участок из земель населенных пунктов площадью 1019 </w:t>
      </w:r>
      <w:proofErr w:type="spellStart"/>
      <w:r w:rsidRPr="00B57A5B">
        <w:rPr>
          <w:sz w:val="18"/>
          <w:szCs w:val="18"/>
        </w:rPr>
        <w:t>кв</w:t>
      </w:r>
      <w:proofErr w:type="gramStart"/>
      <w:r w:rsidRPr="00B57A5B">
        <w:rPr>
          <w:sz w:val="18"/>
          <w:szCs w:val="18"/>
        </w:rPr>
        <w:t>.м</w:t>
      </w:r>
      <w:proofErr w:type="spellEnd"/>
      <w:proofErr w:type="gramEnd"/>
      <w:r w:rsidRPr="00B57A5B">
        <w:rPr>
          <w:sz w:val="18"/>
          <w:szCs w:val="18"/>
        </w:rPr>
        <w:t>, местоположение: Иркутская область, Иркутский район, с. Хомутово.</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Разрешенное использование земельного участка: для индивидуального жилищного строительства.</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Участок № 2 </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Характеристика земельного участка: </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Земельный участок из земель населенных пунктов площадью 1200 </w:t>
      </w:r>
      <w:proofErr w:type="spellStart"/>
      <w:r w:rsidRPr="00B57A5B">
        <w:rPr>
          <w:sz w:val="18"/>
          <w:szCs w:val="18"/>
        </w:rPr>
        <w:t>кв</w:t>
      </w:r>
      <w:proofErr w:type="gramStart"/>
      <w:r w:rsidRPr="00B57A5B">
        <w:rPr>
          <w:sz w:val="18"/>
          <w:szCs w:val="18"/>
        </w:rPr>
        <w:t>.м</w:t>
      </w:r>
      <w:proofErr w:type="spellEnd"/>
      <w:proofErr w:type="gramEnd"/>
      <w:r w:rsidRPr="00B57A5B">
        <w:rPr>
          <w:sz w:val="18"/>
          <w:szCs w:val="18"/>
        </w:rPr>
        <w:t>, местоположение: Иркутская область, Иркутский район, с. Хомутово.</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Разрешенное использование земельного участка: для индивидуального жилищного строительства.</w:t>
      </w:r>
    </w:p>
    <w:p w:rsidR="00B57A5B" w:rsidRPr="00B57A5B" w:rsidRDefault="00B57A5B" w:rsidP="00CD1051">
      <w:pPr>
        <w:tabs>
          <w:tab w:val="left" w:pos="426"/>
          <w:tab w:val="left" w:pos="3976"/>
        </w:tabs>
        <w:ind w:left="-142" w:right="-136" w:firstLine="426"/>
        <w:rPr>
          <w:sz w:val="18"/>
          <w:szCs w:val="18"/>
        </w:rPr>
      </w:pPr>
      <w:r w:rsidRPr="00B57A5B">
        <w:rPr>
          <w:sz w:val="18"/>
          <w:szCs w:val="18"/>
        </w:rPr>
        <w:t>Участок № 3</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Характеристика земельного участка: </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Земельный участок из земель населенных пунктов площадью 1200 </w:t>
      </w:r>
      <w:proofErr w:type="spellStart"/>
      <w:r w:rsidRPr="00B57A5B">
        <w:rPr>
          <w:sz w:val="18"/>
          <w:szCs w:val="18"/>
        </w:rPr>
        <w:t>кв</w:t>
      </w:r>
      <w:proofErr w:type="gramStart"/>
      <w:r w:rsidRPr="00B57A5B">
        <w:rPr>
          <w:sz w:val="18"/>
          <w:szCs w:val="18"/>
        </w:rPr>
        <w:t>.м</w:t>
      </w:r>
      <w:proofErr w:type="spellEnd"/>
      <w:proofErr w:type="gramEnd"/>
      <w:r w:rsidRPr="00B57A5B">
        <w:rPr>
          <w:sz w:val="18"/>
          <w:szCs w:val="18"/>
        </w:rPr>
        <w:t>, местоположение: Иркутская область, Иркутский район, с. Хомутово.</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Разрешенное использование земельного участка: для индивидуального жилищного строительства.</w:t>
      </w:r>
    </w:p>
    <w:p w:rsidR="00B57A5B" w:rsidRPr="00B57A5B" w:rsidRDefault="00B57A5B" w:rsidP="00CD1051">
      <w:pPr>
        <w:tabs>
          <w:tab w:val="left" w:pos="426"/>
          <w:tab w:val="left" w:pos="3976"/>
        </w:tabs>
        <w:ind w:left="-142" w:right="-136" w:firstLine="426"/>
        <w:rPr>
          <w:sz w:val="18"/>
          <w:szCs w:val="18"/>
        </w:rPr>
      </w:pPr>
      <w:r w:rsidRPr="00B57A5B">
        <w:rPr>
          <w:sz w:val="18"/>
          <w:szCs w:val="18"/>
        </w:rPr>
        <w:t>Участок № 4</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Характеристика земельного участка: </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Земельный участок из земель населенных пунктов площадью 1200 </w:t>
      </w:r>
      <w:proofErr w:type="spellStart"/>
      <w:r w:rsidRPr="00B57A5B">
        <w:rPr>
          <w:sz w:val="18"/>
          <w:szCs w:val="18"/>
        </w:rPr>
        <w:t>кв</w:t>
      </w:r>
      <w:proofErr w:type="gramStart"/>
      <w:r w:rsidRPr="00B57A5B">
        <w:rPr>
          <w:sz w:val="18"/>
          <w:szCs w:val="18"/>
        </w:rPr>
        <w:t>.м</w:t>
      </w:r>
      <w:proofErr w:type="spellEnd"/>
      <w:proofErr w:type="gramEnd"/>
      <w:r w:rsidRPr="00B57A5B">
        <w:rPr>
          <w:sz w:val="18"/>
          <w:szCs w:val="18"/>
        </w:rPr>
        <w:t>, местоположение: Иркутская область, Иркутский район, с. Хомутово.</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Разрешенное использование земельного участка: для индивидуального жилищного строительства.</w:t>
      </w:r>
    </w:p>
    <w:p w:rsidR="00B57A5B" w:rsidRPr="00B57A5B" w:rsidRDefault="00B57A5B" w:rsidP="00CD1051">
      <w:pPr>
        <w:tabs>
          <w:tab w:val="left" w:pos="426"/>
          <w:tab w:val="left" w:pos="3976"/>
        </w:tabs>
        <w:ind w:left="-142" w:right="-136" w:firstLine="426"/>
        <w:rPr>
          <w:sz w:val="18"/>
          <w:szCs w:val="18"/>
        </w:rPr>
      </w:pPr>
      <w:r w:rsidRPr="00B57A5B">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B57A5B">
        <w:rPr>
          <w:sz w:val="18"/>
          <w:szCs w:val="18"/>
        </w:rPr>
        <w:t>каб</w:t>
      </w:r>
      <w:proofErr w:type="spellEnd"/>
      <w:r w:rsidRPr="00B57A5B">
        <w:rPr>
          <w:sz w:val="18"/>
          <w:szCs w:val="18"/>
        </w:rPr>
        <w:t>. 109.</w:t>
      </w:r>
    </w:p>
    <w:p w:rsidR="00B57A5B" w:rsidRPr="00B57A5B" w:rsidRDefault="00B57A5B" w:rsidP="00CD1051">
      <w:pPr>
        <w:tabs>
          <w:tab w:val="left" w:pos="426"/>
          <w:tab w:val="left" w:pos="3976"/>
        </w:tabs>
        <w:ind w:left="-142" w:right="-136" w:firstLine="426"/>
        <w:rPr>
          <w:sz w:val="18"/>
          <w:szCs w:val="18"/>
        </w:rPr>
      </w:pPr>
    </w:p>
    <w:p w:rsidR="00B57A5B" w:rsidRPr="00B57A5B" w:rsidRDefault="00B57A5B" w:rsidP="00CD1051">
      <w:pPr>
        <w:tabs>
          <w:tab w:val="left" w:pos="426"/>
          <w:tab w:val="left" w:pos="3976"/>
        </w:tabs>
        <w:ind w:left="-142" w:right="-136" w:firstLine="426"/>
        <w:rPr>
          <w:sz w:val="18"/>
          <w:szCs w:val="18"/>
        </w:rPr>
      </w:pPr>
    </w:p>
    <w:p w:rsidR="00B57A5B" w:rsidRPr="00B57A5B" w:rsidRDefault="00B57A5B" w:rsidP="00CD1051">
      <w:pPr>
        <w:tabs>
          <w:tab w:val="left" w:pos="426"/>
          <w:tab w:val="left" w:pos="3976"/>
        </w:tabs>
        <w:ind w:left="-142" w:right="-136" w:firstLine="426"/>
        <w:jc w:val="center"/>
        <w:rPr>
          <w:i/>
          <w:sz w:val="18"/>
          <w:szCs w:val="18"/>
        </w:rPr>
      </w:pPr>
      <w:r w:rsidRPr="00B57A5B">
        <w:rPr>
          <w:i/>
          <w:sz w:val="18"/>
          <w:szCs w:val="18"/>
        </w:rPr>
        <w:t xml:space="preserve">Заместитель начальника отдела </w:t>
      </w:r>
      <w:proofErr w:type="gramStart"/>
      <w:r w:rsidRPr="00B57A5B">
        <w:rPr>
          <w:i/>
          <w:sz w:val="18"/>
          <w:szCs w:val="18"/>
        </w:rPr>
        <w:t>земельных</w:t>
      </w:r>
      <w:proofErr w:type="gramEnd"/>
    </w:p>
    <w:p w:rsidR="00B57A5B" w:rsidRPr="00B57A5B" w:rsidRDefault="00B57A5B" w:rsidP="00CD1051">
      <w:pPr>
        <w:tabs>
          <w:tab w:val="left" w:pos="426"/>
          <w:tab w:val="left" w:pos="3976"/>
        </w:tabs>
        <w:ind w:left="-142" w:right="-136" w:firstLine="426"/>
        <w:jc w:val="right"/>
        <w:rPr>
          <w:i/>
          <w:sz w:val="18"/>
          <w:szCs w:val="18"/>
        </w:rPr>
      </w:pPr>
      <w:r w:rsidRPr="00B57A5B">
        <w:rPr>
          <w:i/>
          <w:sz w:val="18"/>
          <w:szCs w:val="18"/>
        </w:rPr>
        <w:t xml:space="preserve">отношений и земельного учета                                                    В.В. </w:t>
      </w:r>
      <w:proofErr w:type="spellStart"/>
      <w:r w:rsidRPr="00B57A5B">
        <w:rPr>
          <w:i/>
          <w:sz w:val="18"/>
          <w:szCs w:val="18"/>
        </w:rPr>
        <w:t>Аполинский</w:t>
      </w:r>
      <w:proofErr w:type="spellEnd"/>
    </w:p>
    <w:p w:rsidR="007307EF" w:rsidRPr="00B57A5B" w:rsidRDefault="007307EF" w:rsidP="00B57A5B">
      <w:pPr>
        <w:tabs>
          <w:tab w:val="left" w:pos="426"/>
          <w:tab w:val="left" w:pos="3976"/>
        </w:tabs>
        <w:ind w:left="426" w:right="282" w:firstLine="426"/>
        <w:jc w:val="right"/>
        <w:rPr>
          <w:i/>
          <w:sz w:val="18"/>
          <w:szCs w:val="18"/>
        </w:rPr>
      </w:pPr>
    </w:p>
    <w:sectPr w:rsidR="007307EF" w:rsidRPr="00B57A5B" w:rsidSect="007A4927">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49D4" w:rsidRDefault="00FD49D4" w:rsidP="00BD744E">
      <w:r>
        <w:separator/>
      </w:r>
    </w:p>
  </w:endnote>
  <w:endnote w:type="continuationSeparator" w:id="0">
    <w:p w:rsidR="00FD49D4" w:rsidRDefault="00FD49D4"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49D4" w:rsidRDefault="00FD49D4" w:rsidP="00BD744E">
      <w:r>
        <w:separator/>
      </w:r>
    </w:p>
  </w:footnote>
  <w:footnote w:type="continuationSeparator" w:id="0">
    <w:p w:rsidR="00FD49D4" w:rsidRDefault="00FD49D4"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2">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3">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5">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19">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0">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2">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7">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8">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29">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0">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3">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4">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3"/>
  </w:num>
  <w:num w:numId="5">
    <w:abstractNumId w:val="12"/>
  </w:num>
  <w:num w:numId="6">
    <w:abstractNumId w:val="14"/>
  </w:num>
  <w:num w:numId="7">
    <w:abstractNumId w:val="6"/>
  </w:num>
  <w:num w:numId="8">
    <w:abstractNumId w:val="17"/>
  </w:num>
  <w:num w:numId="9">
    <w:abstractNumId w:val="26"/>
  </w:num>
  <w:num w:numId="10">
    <w:abstractNumId w:val="19"/>
  </w:num>
  <w:num w:numId="11">
    <w:abstractNumId w:val="3"/>
  </w:num>
  <w:num w:numId="12">
    <w:abstractNumId w:val="31"/>
  </w:num>
  <w:num w:numId="13">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7"/>
  </w:num>
  <w:num w:numId="16">
    <w:abstractNumId w:val="30"/>
  </w:num>
  <w:num w:numId="17">
    <w:abstractNumId w:val="15"/>
  </w:num>
  <w:num w:numId="18">
    <w:abstractNumId w:val="23"/>
  </w:num>
  <w:num w:numId="19">
    <w:abstractNumId w:val="25"/>
  </w:num>
  <w:num w:numId="20">
    <w:abstractNumId w:val="11"/>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9"/>
  </w:num>
  <w:num w:numId="24">
    <w:abstractNumId w:val="22"/>
  </w:num>
  <w:num w:numId="25">
    <w:abstractNumId w:val="33"/>
  </w:num>
  <w:num w:numId="26">
    <w:abstractNumId w:val="32"/>
  </w:num>
  <w:num w:numId="27">
    <w:abstractNumId w:val="35"/>
  </w:num>
  <w:num w:numId="28">
    <w:abstractNumId w:val="28"/>
  </w:num>
  <w:num w:numId="29">
    <w:abstractNumId w:val="18"/>
  </w:num>
  <w:num w:numId="30">
    <w:abstractNumId w:val="10"/>
  </w:num>
  <w:num w:numId="31">
    <w:abstractNumId w:val="7"/>
  </w:num>
  <w:num w:numId="32">
    <w:abstractNumId w:val="16"/>
  </w:num>
  <w:num w:numId="33">
    <w:abstractNumId w:val="21"/>
  </w:num>
  <w:num w:numId="34">
    <w:abstractNumId w:val="3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0"/>
  <w:drawingGridHorizontalSpacing w:val="120"/>
  <w:drawingGridVerticalSpacing w:val="381"/>
  <w:displayHorizontalDrawingGridEvery w:val="2"/>
  <w:characterSpacingControl w:val="doNotCompress"/>
  <w:hdrShapeDefaults>
    <o:shapedefaults v:ext="edit" spidmax="2170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5037"/>
    <w:rsid w:val="000A5093"/>
    <w:rsid w:val="000A5371"/>
    <w:rsid w:val="000A6D32"/>
    <w:rsid w:val="000A70F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2325"/>
    <w:rsid w:val="001631F6"/>
    <w:rsid w:val="0016354B"/>
    <w:rsid w:val="001635F4"/>
    <w:rsid w:val="00163898"/>
    <w:rsid w:val="00163D72"/>
    <w:rsid w:val="001640DD"/>
    <w:rsid w:val="001641BE"/>
    <w:rsid w:val="00164204"/>
    <w:rsid w:val="00164C1E"/>
    <w:rsid w:val="00164F59"/>
    <w:rsid w:val="001652D6"/>
    <w:rsid w:val="00165FF2"/>
    <w:rsid w:val="00166064"/>
    <w:rsid w:val="001667A5"/>
    <w:rsid w:val="00166954"/>
    <w:rsid w:val="00166978"/>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5D2"/>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B7"/>
    <w:rsid w:val="00217609"/>
    <w:rsid w:val="0021795E"/>
    <w:rsid w:val="00217DF3"/>
    <w:rsid w:val="00220DDA"/>
    <w:rsid w:val="0022182E"/>
    <w:rsid w:val="002219EB"/>
    <w:rsid w:val="00221AD4"/>
    <w:rsid w:val="00222526"/>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EDB"/>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0A7"/>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DBF"/>
    <w:rsid w:val="002E2F1C"/>
    <w:rsid w:val="002E33B2"/>
    <w:rsid w:val="002E420D"/>
    <w:rsid w:val="002E47C5"/>
    <w:rsid w:val="002E488D"/>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FD"/>
    <w:rsid w:val="00323BC2"/>
    <w:rsid w:val="0032441A"/>
    <w:rsid w:val="00324530"/>
    <w:rsid w:val="0032487C"/>
    <w:rsid w:val="00324D29"/>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324A"/>
    <w:rsid w:val="003441BE"/>
    <w:rsid w:val="003446C8"/>
    <w:rsid w:val="00344E2A"/>
    <w:rsid w:val="00345334"/>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31F"/>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402"/>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1483"/>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669B"/>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E74"/>
    <w:rsid w:val="004E6809"/>
    <w:rsid w:val="004E699C"/>
    <w:rsid w:val="004E6D6B"/>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510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C51"/>
    <w:rsid w:val="005669D8"/>
    <w:rsid w:val="00567EEA"/>
    <w:rsid w:val="00570112"/>
    <w:rsid w:val="0057103C"/>
    <w:rsid w:val="005711F8"/>
    <w:rsid w:val="00571387"/>
    <w:rsid w:val="0057140C"/>
    <w:rsid w:val="00571536"/>
    <w:rsid w:val="0057191D"/>
    <w:rsid w:val="00571DF0"/>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BD"/>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84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BAE"/>
    <w:rsid w:val="00607C6E"/>
    <w:rsid w:val="00610294"/>
    <w:rsid w:val="0061062C"/>
    <w:rsid w:val="006109F5"/>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4C65"/>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5943"/>
    <w:rsid w:val="00655CCB"/>
    <w:rsid w:val="00655D24"/>
    <w:rsid w:val="00656717"/>
    <w:rsid w:val="00656747"/>
    <w:rsid w:val="00656C0E"/>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D43"/>
    <w:rsid w:val="00693CFF"/>
    <w:rsid w:val="00694C9E"/>
    <w:rsid w:val="00694FFB"/>
    <w:rsid w:val="006950EE"/>
    <w:rsid w:val="00695FF9"/>
    <w:rsid w:val="0069665A"/>
    <w:rsid w:val="00696969"/>
    <w:rsid w:val="006969CF"/>
    <w:rsid w:val="00697340"/>
    <w:rsid w:val="006A0907"/>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7EA"/>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7EF"/>
    <w:rsid w:val="00730E95"/>
    <w:rsid w:val="007315F9"/>
    <w:rsid w:val="007319B5"/>
    <w:rsid w:val="00732590"/>
    <w:rsid w:val="00733554"/>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AB4"/>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430D"/>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2C98"/>
    <w:rsid w:val="00833A89"/>
    <w:rsid w:val="00833C10"/>
    <w:rsid w:val="00833CB4"/>
    <w:rsid w:val="00834644"/>
    <w:rsid w:val="00834870"/>
    <w:rsid w:val="008349F1"/>
    <w:rsid w:val="00834AF6"/>
    <w:rsid w:val="00834B1F"/>
    <w:rsid w:val="00834BB5"/>
    <w:rsid w:val="00835B8B"/>
    <w:rsid w:val="00836892"/>
    <w:rsid w:val="00836961"/>
    <w:rsid w:val="0083706D"/>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273F"/>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32B7"/>
    <w:rsid w:val="009E3BBF"/>
    <w:rsid w:val="009E451A"/>
    <w:rsid w:val="009E5F20"/>
    <w:rsid w:val="009E6108"/>
    <w:rsid w:val="009E6377"/>
    <w:rsid w:val="009E66B4"/>
    <w:rsid w:val="009E71FC"/>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924"/>
    <w:rsid w:val="00A048A6"/>
    <w:rsid w:val="00A04E5B"/>
    <w:rsid w:val="00A058D9"/>
    <w:rsid w:val="00A0605D"/>
    <w:rsid w:val="00A06257"/>
    <w:rsid w:val="00A06350"/>
    <w:rsid w:val="00A06639"/>
    <w:rsid w:val="00A06ACB"/>
    <w:rsid w:val="00A072DE"/>
    <w:rsid w:val="00A10056"/>
    <w:rsid w:val="00A111B2"/>
    <w:rsid w:val="00A11E26"/>
    <w:rsid w:val="00A12B70"/>
    <w:rsid w:val="00A12BA7"/>
    <w:rsid w:val="00A12E83"/>
    <w:rsid w:val="00A13421"/>
    <w:rsid w:val="00A13E25"/>
    <w:rsid w:val="00A14003"/>
    <w:rsid w:val="00A15195"/>
    <w:rsid w:val="00A151DC"/>
    <w:rsid w:val="00A15775"/>
    <w:rsid w:val="00A15C30"/>
    <w:rsid w:val="00A166CC"/>
    <w:rsid w:val="00A16E53"/>
    <w:rsid w:val="00A17337"/>
    <w:rsid w:val="00A17CE2"/>
    <w:rsid w:val="00A2012F"/>
    <w:rsid w:val="00A20EDA"/>
    <w:rsid w:val="00A20FC7"/>
    <w:rsid w:val="00A21FF4"/>
    <w:rsid w:val="00A22ACE"/>
    <w:rsid w:val="00A22D4B"/>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6EA"/>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B2F"/>
    <w:rsid w:val="00A87D3B"/>
    <w:rsid w:val="00A87F52"/>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5F0"/>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AF7B08"/>
    <w:rsid w:val="00B0019A"/>
    <w:rsid w:val="00B0087A"/>
    <w:rsid w:val="00B00E30"/>
    <w:rsid w:val="00B0113C"/>
    <w:rsid w:val="00B01310"/>
    <w:rsid w:val="00B01DDC"/>
    <w:rsid w:val="00B01F8F"/>
    <w:rsid w:val="00B022D6"/>
    <w:rsid w:val="00B02770"/>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7687"/>
    <w:rsid w:val="00B204CB"/>
    <w:rsid w:val="00B20ADA"/>
    <w:rsid w:val="00B210DF"/>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500B"/>
    <w:rsid w:val="00B55CE7"/>
    <w:rsid w:val="00B5637E"/>
    <w:rsid w:val="00B564EF"/>
    <w:rsid w:val="00B570E2"/>
    <w:rsid w:val="00B571C6"/>
    <w:rsid w:val="00B576AF"/>
    <w:rsid w:val="00B57A5B"/>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882"/>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4E"/>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67E8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1051"/>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919"/>
    <w:rsid w:val="00CD79A5"/>
    <w:rsid w:val="00CE0648"/>
    <w:rsid w:val="00CE0784"/>
    <w:rsid w:val="00CE0DB5"/>
    <w:rsid w:val="00CE17B7"/>
    <w:rsid w:val="00CE211D"/>
    <w:rsid w:val="00CE2B6B"/>
    <w:rsid w:val="00CE2F39"/>
    <w:rsid w:val="00CE330A"/>
    <w:rsid w:val="00CE36DE"/>
    <w:rsid w:val="00CE44B7"/>
    <w:rsid w:val="00CE4902"/>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57A7"/>
    <w:rsid w:val="00D16AAC"/>
    <w:rsid w:val="00D16B07"/>
    <w:rsid w:val="00D16ECB"/>
    <w:rsid w:val="00D178D7"/>
    <w:rsid w:val="00D17E28"/>
    <w:rsid w:val="00D21BC6"/>
    <w:rsid w:val="00D22496"/>
    <w:rsid w:val="00D2264C"/>
    <w:rsid w:val="00D2288F"/>
    <w:rsid w:val="00D22DF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A54"/>
    <w:rsid w:val="00D65A5F"/>
    <w:rsid w:val="00D660F5"/>
    <w:rsid w:val="00D66293"/>
    <w:rsid w:val="00D6656A"/>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9EF"/>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4BD7"/>
    <w:rsid w:val="00E562A0"/>
    <w:rsid w:val="00E56D8C"/>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5581"/>
    <w:rsid w:val="00EE6006"/>
    <w:rsid w:val="00EE6AB1"/>
    <w:rsid w:val="00EE7359"/>
    <w:rsid w:val="00EE7B0C"/>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AF4"/>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989"/>
    <w:rsid w:val="00FB7E8F"/>
    <w:rsid w:val="00FC0257"/>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9D4"/>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17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95273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8"/>
    <w:next w:val="aa"/>
    <w:uiPriority w:val="59"/>
    <w:rsid w:val="00C2104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95273F"/>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40">
    <w:name w:val="Сетка таблицы94"/>
    <w:basedOn w:val="a8"/>
    <w:next w:val="aa"/>
    <w:uiPriority w:val="59"/>
    <w:rsid w:val="00C2104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07293-6BEE-4DE4-9CC9-623E154D1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4123</TotalTime>
  <Pages>10</Pages>
  <Words>5463</Words>
  <Characters>31145</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471</cp:revision>
  <cp:lastPrinted>2019-12-26T07:15:00Z</cp:lastPrinted>
  <dcterms:created xsi:type="dcterms:W3CDTF">2021-11-11T05:30:00Z</dcterms:created>
  <dcterms:modified xsi:type="dcterms:W3CDTF">2023-01-24T01:18:00Z</dcterms:modified>
</cp:coreProperties>
</file>