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907" w:rsidRDefault="00F20907" w:rsidP="0003626A">
      <w:pPr>
        <w:pStyle w:val="afffffff7"/>
      </w:pPr>
    </w:p>
    <w:p w:rsidR="00510221" w:rsidRPr="006A464D" w:rsidRDefault="00B94D4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7365"/>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212B9" w:rsidP="001F3475">
            <w:pPr>
              <w:tabs>
                <w:tab w:val="left" w:pos="4384"/>
              </w:tabs>
              <w:ind w:left="0" w:right="142" w:firstLine="426"/>
              <w:jc w:val="center"/>
              <w:rPr>
                <w:i/>
                <w:sz w:val="18"/>
                <w:szCs w:val="18"/>
              </w:rPr>
            </w:pPr>
            <w:r>
              <w:rPr>
                <w:i/>
                <w:sz w:val="18"/>
                <w:szCs w:val="18"/>
              </w:rPr>
              <w:t>11</w:t>
            </w:r>
            <w:r w:rsidR="009C5D4E">
              <w:rPr>
                <w:i/>
                <w:sz w:val="18"/>
                <w:szCs w:val="18"/>
              </w:rPr>
              <w:t xml:space="preserve"> </w:t>
            </w:r>
            <w:r>
              <w:rPr>
                <w:i/>
                <w:sz w:val="18"/>
                <w:szCs w:val="18"/>
              </w:rPr>
              <w:t>Ноября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8212B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212B9">
              <w:rPr>
                <w:b/>
                <w:i/>
                <w:sz w:val="18"/>
                <w:szCs w:val="18"/>
              </w:rPr>
              <w:t>46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531E67" w:rsidP="00423342">
      <w:pPr>
        <w:tabs>
          <w:tab w:val="left" w:pos="426"/>
          <w:tab w:val="left" w:pos="3976"/>
        </w:tabs>
        <w:ind w:left="426" w:right="282" w:firstLine="426"/>
        <w:rPr>
          <w:sz w:val="18"/>
          <w:szCs w:val="18"/>
        </w:rPr>
      </w:pPr>
      <w:r>
        <w:rPr>
          <w:bCs/>
          <w:sz w:val="18"/>
          <w:szCs w:val="18"/>
          <w:u w:val="single"/>
        </w:rPr>
        <w:t>05</w:t>
      </w:r>
      <w:r w:rsidR="00B931CB">
        <w:rPr>
          <w:bCs/>
          <w:sz w:val="18"/>
          <w:szCs w:val="18"/>
          <w:u w:val="single"/>
        </w:rPr>
        <w:t>.</w:t>
      </w:r>
      <w:r>
        <w:rPr>
          <w:bCs/>
          <w:sz w:val="18"/>
          <w:szCs w:val="18"/>
          <w:u w:val="single"/>
        </w:rPr>
        <w:t>11</w:t>
      </w:r>
      <w:r w:rsidR="0016111F">
        <w:rPr>
          <w:bCs/>
          <w:sz w:val="18"/>
          <w:szCs w:val="18"/>
          <w:u w:val="single"/>
        </w:rPr>
        <w:t>.202</w:t>
      </w:r>
      <w:r w:rsidR="000E1E80">
        <w:rPr>
          <w:bCs/>
          <w:sz w:val="18"/>
          <w:szCs w:val="18"/>
          <w:u w:val="single"/>
        </w:rPr>
        <w:t>4</w:t>
      </w:r>
      <w:r w:rsidR="00254CAD">
        <w:rPr>
          <w:sz w:val="18"/>
          <w:szCs w:val="18"/>
          <w:u w:val="single"/>
        </w:rPr>
        <w:t xml:space="preserve">  №</w:t>
      </w:r>
      <w:r>
        <w:rPr>
          <w:sz w:val="18"/>
          <w:szCs w:val="18"/>
          <w:u w:val="single"/>
        </w:rPr>
        <w:t xml:space="preserve"> 241 од</w:t>
      </w:r>
    </w:p>
    <w:p w:rsidR="00531E67" w:rsidRDefault="00423342" w:rsidP="00423342">
      <w:pPr>
        <w:tabs>
          <w:tab w:val="left" w:pos="426"/>
          <w:tab w:val="left" w:pos="3976"/>
        </w:tabs>
        <w:ind w:left="426" w:right="282" w:firstLine="426"/>
        <w:rPr>
          <w:sz w:val="18"/>
          <w:szCs w:val="18"/>
        </w:rPr>
      </w:pPr>
      <w:r w:rsidRPr="007A6408">
        <w:rPr>
          <w:sz w:val="18"/>
          <w:szCs w:val="18"/>
        </w:rPr>
        <w:t xml:space="preserve">       с. Хомутово</w:t>
      </w:r>
    </w:p>
    <w:p w:rsidR="00531E67" w:rsidRDefault="00531E67" w:rsidP="00423342">
      <w:pPr>
        <w:tabs>
          <w:tab w:val="left" w:pos="426"/>
          <w:tab w:val="left" w:pos="3976"/>
        </w:tabs>
        <w:ind w:left="426" w:right="282" w:firstLine="426"/>
        <w:rPr>
          <w:sz w:val="18"/>
          <w:szCs w:val="18"/>
        </w:rPr>
      </w:pPr>
    </w:p>
    <w:p w:rsidR="00423342" w:rsidRDefault="00423342" w:rsidP="00423342">
      <w:pPr>
        <w:tabs>
          <w:tab w:val="left" w:pos="426"/>
          <w:tab w:val="left" w:pos="3976"/>
        </w:tabs>
        <w:ind w:left="426" w:right="282" w:firstLine="426"/>
        <w:rPr>
          <w:sz w:val="18"/>
          <w:szCs w:val="18"/>
        </w:rPr>
      </w:pPr>
      <w:r w:rsidRPr="007A6408">
        <w:rPr>
          <w:sz w:val="18"/>
          <w:szCs w:val="18"/>
        </w:rPr>
        <w:t xml:space="preserve"> </w:t>
      </w:r>
    </w:p>
    <w:p w:rsidR="00531E67" w:rsidRPr="00531E67" w:rsidRDefault="00531E67" w:rsidP="00531E67">
      <w:pPr>
        <w:ind w:left="0" w:firstLine="567"/>
        <w:rPr>
          <w:sz w:val="18"/>
          <w:szCs w:val="18"/>
        </w:rPr>
      </w:pPr>
      <w:r w:rsidRPr="00531E67">
        <w:rPr>
          <w:sz w:val="18"/>
          <w:szCs w:val="18"/>
        </w:rPr>
        <w:t xml:space="preserve">Об утверждении административного регламента предоставления муниципальной услуги «Выдача уведомления о соответствии (несоответствии) </w:t>
      </w:r>
      <w:proofErr w:type="gramStart"/>
      <w:r w:rsidRPr="00531E67">
        <w:rPr>
          <w:sz w:val="18"/>
          <w:szCs w:val="18"/>
        </w:rPr>
        <w:t>построенных</w:t>
      </w:r>
      <w:proofErr w:type="gramEnd"/>
      <w:r w:rsidRPr="00531E67">
        <w:rPr>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Хомутовского муниципального образования</w:t>
      </w:r>
    </w:p>
    <w:p w:rsidR="00531E67" w:rsidRPr="00531E67" w:rsidRDefault="00531E67" w:rsidP="00531E67">
      <w:pPr>
        <w:ind w:left="0" w:firstLine="567"/>
        <w:rPr>
          <w:sz w:val="18"/>
          <w:szCs w:val="18"/>
        </w:rPr>
      </w:pPr>
    </w:p>
    <w:p w:rsidR="00531E67" w:rsidRDefault="00531E67" w:rsidP="00531E67">
      <w:pPr>
        <w:ind w:left="0" w:firstLine="567"/>
        <w:rPr>
          <w:sz w:val="18"/>
          <w:szCs w:val="18"/>
        </w:rPr>
      </w:pPr>
      <w:r w:rsidRPr="00531E67">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531E67" w:rsidRPr="00531E67" w:rsidRDefault="00531E67" w:rsidP="00531E67">
      <w:pPr>
        <w:ind w:left="0" w:firstLine="567"/>
        <w:rPr>
          <w:sz w:val="18"/>
          <w:szCs w:val="18"/>
        </w:rPr>
      </w:pPr>
    </w:p>
    <w:p w:rsidR="00531E67" w:rsidRDefault="00531E67" w:rsidP="00531E67">
      <w:pPr>
        <w:ind w:left="0" w:firstLine="567"/>
        <w:rPr>
          <w:sz w:val="18"/>
          <w:szCs w:val="18"/>
        </w:rPr>
      </w:pPr>
      <w:r w:rsidRPr="00531E67">
        <w:rPr>
          <w:sz w:val="18"/>
          <w:szCs w:val="18"/>
        </w:rPr>
        <w:t>ПОСТАНОВЛЯЕТ:</w:t>
      </w:r>
    </w:p>
    <w:p w:rsidR="00531E67" w:rsidRPr="00531E67" w:rsidRDefault="00531E67" w:rsidP="00531E67">
      <w:pPr>
        <w:ind w:left="0" w:firstLine="567"/>
        <w:rPr>
          <w:sz w:val="18"/>
          <w:szCs w:val="18"/>
        </w:rPr>
      </w:pPr>
    </w:p>
    <w:p w:rsidR="00531E67" w:rsidRPr="00531E67" w:rsidRDefault="00531E67" w:rsidP="00531E67">
      <w:pPr>
        <w:ind w:left="0" w:firstLine="567"/>
        <w:rPr>
          <w:sz w:val="18"/>
          <w:szCs w:val="18"/>
        </w:rPr>
      </w:pPr>
      <w:r w:rsidRPr="00531E67">
        <w:rPr>
          <w:sz w:val="18"/>
          <w:szCs w:val="18"/>
        </w:rPr>
        <w:t>1.</w:t>
      </w:r>
      <w:r w:rsidRPr="00531E67">
        <w:rPr>
          <w:sz w:val="18"/>
          <w:szCs w:val="18"/>
        </w:rPr>
        <w:tab/>
        <w:t xml:space="preserve">Утвердить  административный регламент предоставления муниципальной услуги «Выдача уведомления о соответствии (несоответствии) </w:t>
      </w:r>
      <w:proofErr w:type="gramStart"/>
      <w:r w:rsidRPr="00531E67">
        <w:rPr>
          <w:sz w:val="18"/>
          <w:szCs w:val="18"/>
        </w:rPr>
        <w:t>построенных</w:t>
      </w:r>
      <w:proofErr w:type="gramEnd"/>
      <w:r w:rsidRPr="00531E67">
        <w:rPr>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(приложение).</w:t>
      </w:r>
    </w:p>
    <w:p w:rsidR="00531E67" w:rsidRPr="00531E67" w:rsidRDefault="00531E67" w:rsidP="00531E67">
      <w:pPr>
        <w:ind w:left="0" w:firstLine="567"/>
        <w:rPr>
          <w:sz w:val="18"/>
          <w:szCs w:val="18"/>
        </w:rPr>
      </w:pPr>
      <w:r w:rsidRPr="00531E67">
        <w:rPr>
          <w:sz w:val="18"/>
          <w:szCs w:val="18"/>
        </w:rPr>
        <w:t>2.</w:t>
      </w:r>
      <w:r w:rsidRPr="00531E67">
        <w:rPr>
          <w:sz w:val="18"/>
          <w:szCs w:val="18"/>
        </w:rPr>
        <w:tab/>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531E67" w:rsidRPr="00531E67" w:rsidRDefault="00531E67" w:rsidP="00531E67">
      <w:pPr>
        <w:ind w:left="0" w:firstLine="567"/>
        <w:rPr>
          <w:sz w:val="18"/>
          <w:szCs w:val="18"/>
        </w:rPr>
      </w:pPr>
      <w:r w:rsidRPr="00531E67">
        <w:rPr>
          <w:sz w:val="18"/>
          <w:szCs w:val="18"/>
        </w:rPr>
        <w:t>3.</w:t>
      </w:r>
      <w:r w:rsidRPr="00531E67">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531E67" w:rsidRPr="00531E67" w:rsidRDefault="00531E67" w:rsidP="00531E67">
      <w:pPr>
        <w:ind w:left="0" w:firstLine="567"/>
        <w:rPr>
          <w:sz w:val="18"/>
          <w:szCs w:val="18"/>
        </w:rPr>
      </w:pPr>
      <w:r w:rsidRPr="00531E67">
        <w:rPr>
          <w:sz w:val="18"/>
          <w:szCs w:val="18"/>
        </w:rPr>
        <w:t>4.</w:t>
      </w:r>
      <w:r w:rsidRPr="00531E67">
        <w:rPr>
          <w:sz w:val="18"/>
          <w:szCs w:val="18"/>
        </w:rPr>
        <w:tab/>
      </w:r>
      <w:proofErr w:type="gramStart"/>
      <w:r w:rsidRPr="00531E67">
        <w:rPr>
          <w:sz w:val="18"/>
          <w:szCs w:val="18"/>
        </w:rPr>
        <w:t>Контроль за</w:t>
      </w:r>
      <w:proofErr w:type="gramEnd"/>
      <w:r w:rsidRPr="00531E6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531E67" w:rsidRPr="00531E67" w:rsidRDefault="00531E67" w:rsidP="00531E67">
      <w:pPr>
        <w:ind w:hanging="147"/>
        <w:jc w:val="center"/>
        <w:rPr>
          <w:sz w:val="18"/>
          <w:szCs w:val="18"/>
        </w:rPr>
      </w:pPr>
    </w:p>
    <w:p w:rsidR="00531E67" w:rsidRPr="00531E67" w:rsidRDefault="00531E67" w:rsidP="00531E67">
      <w:pPr>
        <w:ind w:hanging="147"/>
        <w:jc w:val="center"/>
        <w:rPr>
          <w:sz w:val="18"/>
          <w:szCs w:val="18"/>
        </w:rPr>
      </w:pPr>
    </w:p>
    <w:p w:rsidR="00E5127E" w:rsidRDefault="00531E67" w:rsidP="00F20907">
      <w:pPr>
        <w:ind w:hanging="147"/>
        <w:jc w:val="center"/>
        <w:rPr>
          <w:i/>
          <w:sz w:val="18"/>
          <w:szCs w:val="18"/>
        </w:rPr>
      </w:pPr>
      <w:r>
        <w:rPr>
          <w:i/>
          <w:sz w:val="18"/>
          <w:szCs w:val="18"/>
        </w:rPr>
        <w:t xml:space="preserve">                                                       </w:t>
      </w:r>
      <w:r w:rsidR="00F20907">
        <w:rPr>
          <w:i/>
          <w:sz w:val="18"/>
          <w:szCs w:val="18"/>
        </w:rPr>
        <w:t xml:space="preserve">                             </w:t>
      </w:r>
      <w:r>
        <w:rPr>
          <w:i/>
          <w:sz w:val="18"/>
          <w:szCs w:val="18"/>
        </w:rPr>
        <w:t xml:space="preserve">   </w:t>
      </w:r>
      <w:r w:rsidRPr="00531E67">
        <w:rPr>
          <w:i/>
          <w:sz w:val="18"/>
          <w:szCs w:val="18"/>
        </w:rPr>
        <w:t>Глава администрации</w:t>
      </w:r>
      <w:r w:rsidRPr="00531E67">
        <w:rPr>
          <w:i/>
          <w:sz w:val="18"/>
          <w:szCs w:val="18"/>
        </w:rPr>
        <w:tab/>
      </w:r>
      <w:r w:rsidRPr="00531E67">
        <w:rPr>
          <w:i/>
          <w:sz w:val="18"/>
          <w:szCs w:val="18"/>
        </w:rPr>
        <w:tab/>
      </w:r>
      <w:r w:rsidRPr="00531E67">
        <w:rPr>
          <w:i/>
          <w:sz w:val="18"/>
          <w:szCs w:val="18"/>
        </w:rPr>
        <w:tab/>
        <w:t xml:space="preserve">          </w:t>
      </w:r>
      <w:r w:rsidR="00F20907">
        <w:rPr>
          <w:i/>
          <w:sz w:val="18"/>
          <w:szCs w:val="18"/>
        </w:rPr>
        <w:t xml:space="preserve">  </w:t>
      </w:r>
      <w:r w:rsidR="00F20907">
        <w:rPr>
          <w:i/>
          <w:sz w:val="18"/>
          <w:szCs w:val="18"/>
        </w:rPr>
        <w:tab/>
      </w:r>
      <w:r w:rsidR="00F20907">
        <w:rPr>
          <w:i/>
          <w:sz w:val="18"/>
          <w:szCs w:val="18"/>
        </w:rPr>
        <w:tab/>
        <w:t xml:space="preserve">               А.В. Иваненко</w:t>
      </w:r>
    </w:p>
    <w:p w:rsidR="00E5127E" w:rsidRDefault="00E5127E" w:rsidP="00280EA5">
      <w:pPr>
        <w:ind w:left="0" w:firstLine="567"/>
        <w:jc w:val="right"/>
        <w:rPr>
          <w:i/>
          <w:sz w:val="18"/>
          <w:szCs w:val="18"/>
        </w:rPr>
      </w:pPr>
    </w:p>
    <w:p w:rsidR="00E5127E" w:rsidRDefault="00E5127E" w:rsidP="00280EA5">
      <w:pPr>
        <w:ind w:left="0" w:firstLine="567"/>
        <w:jc w:val="right"/>
        <w:rPr>
          <w:i/>
          <w:sz w:val="18"/>
          <w:szCs w:val="18"/>
        </w:rPr>
      </w:pPr>
    </w:p>
    <w:p w:rsidR="00E5127E" w:rsidRDefault="00E5127E"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F20907" w:rsidRDefault="00F20907" w:rsidP="00280EA5">
      <w:pPr>
        <w:ind w:left="0" w:firstLine="567"/>
        <w:jc w:val="right"/>
        <w:rPr>
          <w:i/>
          <w:sz w:val="18"/>
          <w:szCs w:val="18"/>
        </w:rPr>
      </w:pPr>
    </w:p>
    <w:p w:rsidR="00280EA5" w:rsidRPr="00280EA5" w:rsidRDefault="00280EA5" w:rsidP="00280EA5">
      <w:pPr>
        <w:ind w:left="0" w:firstLine="567"/>
        <w:jc w:val="right"/>
        <w:rPr>
          <w:i/>
          <w:sz w:val="18"/>
          <w:szCs w:val="18"/>
        </w:rPr>
      </w:pPr>
      <w:r w:rsidRPr="00280EA5">
        <w:rPr>
          <w:i/>
          <w:sz w:val="18"/>
          <w:szCs w:val="18"/>
        </w:rPr>
        <w:lastRenderedPageBreak/>
        <w:t xml:space="preserve">УТВЕРЖДЕН </w:t>
      </w:r>
    </w:p>
    <w:p w:rsidR="00280EA5" w:rsidRPr="00280EA5" w:rsidRDefault="00280EA5" w:rsidP="00280EA5">
      <w:pPr>
        <w:ind w:left="0" w:firstLine="567"/>
        <w:jc w:val="right"/>
        <w:rPr>
          <w:i/>
          <w:sz w:val="18"/>
          <w:szCs w:val="18"/>
        </w:rPr>
      </w:pPr>
      <w:r w:rsidRPr="00280EA5">
        <w:rPr>
          <w:i/>
          <w:sz w:val="18"/>
          <w:szCs w:val="18"/>
        </w:rPr>
        <w:t>Постановлением администрации</w:t>
      </w:r>
    </w:p>
    <w:p w:rsidR="00280EA5" w:rsidRPr="00280EA5" w:rsidRDefault="00280EA5" w:rsidP="00280EA5">
      <w:pPr>
        <w:ind w:left="0" w:firstLine="567"/>
        <w:jc w:val="right"/>
        <w:rPr>
          <w:i/>
          <w:sz w:val="18"/>
          <w:szCs w:val="18"/>
        </w:rPr>
      </w:pPr>
      <w:r w:rsidRPr="00280EA5">
        <w:rPr>
          <w:i/>
          <w:sz w:val="18"/>
          <w:szCs w:val="18"/>
        </w:rPr>
        <w:t>Хомутовского муниципального образования</w:t>
      </w:r>
    </w:p>
    <w:p w:rsidR="00280EA5" w:rsidRPr="00280EA5" w:rsidRDefault="00280EA5" w:rsidP="00280EA5">
      <w:pPr>
        <w:ind w:left="0" w:firstLine="567"/>
        <w:jc w:val="right"/>
        <w:rPr>
          <w:i/>
          <w:sz w:val="18"/>
          <w:szCs w:val="18"/>
        </w:rPr>
      </w:pPr>
      <w:r w:rsidRPr="00280EA5">
        <w:rPr>
          <w:i/>
          <w:sz w:val="18"/>
          <w:szCs w:val="18"/>
        </w:rPr>
        <w:t xml:space="preserve"> от «</w:t>
      </w:r>
      <w:r w:rsidR="0095014D">
        <w:rPr>
          <w:i/>
          <w:sz w:val="18"/>
          <w:szCs w:val="18"/>
        </w:rPr>
        <w:t>05</w:t>
      </w:r>
      <w:r w:rsidRPr="00280EA5">
        <w:rPr>
          <w:i/>
          <w:sz w:val="18"/>
          <w:szCs w:val="18"/>
        </w:rPr>
        <w:t xml:space="preserve">» </w:t>
      </w:r>
      <w:r w:rsidR="0095014D">
        <w:rPr>
          <w:i/>
          <w:sz w:val="18"/>
          <w:szCs w:val="18"/>
        </w:rPr>
        <w:t xml:space="preserve">Ноября 2024 </w:t>
      </w:r>
      <w:r w:rsidRPr="00280EA5">
        <w:rPr>
          <w:i/>
          <w:sz w:val="18"/>
          <w:szCs w:val="18"/>
        </w:rPr>
        <w:t xml:space="preserve"> года №</w:t>
      </w:r>
      <w:r w:rsidR="0095014D">
        <w:rPr>
          <w:i/>
          <w:sz w:val="18"/>
          <w:szCs w:val="18"/>
        </w:rPr>
        <w:t xml:space="preserve"> 241од</w:t>
      </w:r>
    </w:p>
    <w:p w:rsidR="00280EA5" w:rsidRPr="00280EA5" w:rsidRDefault="00280EA5" w:rsidP="00280EA5">
      <w:pPr>
        <w:ind w:left="0" w:firstLine="567"/>
        <w:rPr>
          <w:i/>
          <w:sz w:val="18"/>
          <w:szCs w:val="18"/>
        </w:rPr>
      </w:pPr>
    </w:p>
    <w:p w:rsidR="00280EA5" w:rsidRPr="0095014D" w:rsidRDefault="00280EA5" w:rsidP="00DA1981">
      <w:pPr>
        <w:ind w:left="0" w:firstLine="567"/>
        <w:jc w:val="center"/>
        <w:rPr>
          <w:b/>
          <w:sz w:val="18"/>
          <w:szCs w:val="18"/>
        </w:rPr>
      </w:pPr>
    </w:p>
    <w:p w:rsidR="00280EA5" w:rsidRPr="0095014D" w:rsidRDefault="00280EA5" w:rsidP="00DA1981">
      <w:pPr>
        <w:ind w:left="0" w:firstLine="567"/>
        <w:jc w:val="center"/>
        <w:rPr>
          <w:b/>
          <w:sz w:val="18"/>
          <w:szCs w:val="18"/>
        </w:rPr>
      </w:pPr>
      <w:r w:rsidRPr="0095014D">
        <w:rPr>
          <w:b/>
          <w:sz w:val="18"/>
          <w:szCs w:val="18"/>
        </w:rPr>
        <w:t>АДМИНИСТРАТИВНЫЙ РЕГЛАМЕНТ</w:t>
      </w:r>
    </w:p>
    <w:p w:rsidR="00280EA5" w:rsidRPr="0095014D" w:rsidRDefault="00280EA5" w:rsidP="00DA1981">
      <w:pPr>
        <w:ind w:left="0" w:firstLine="567"/>
        <w:jc w:val="center"/>
        <w:rPr>
          <w:sz w:val="18"/>
          <w:szCs w:val="18"/>
        </w:rPr>
      </w:pPr>
      <w:r w:rsidRPr="0095014D">
        <w:rPr>
          <w:sz w:val="18"/>
          <w:szCs w:val="18"/>
        </w:rPr>
        <w:t>предоставления муниципальной услуги</w:t>
      </w:r>
      <w:r w:rsidRPr="0095014D">
        <w:rPr>
          <w:sz w:val="18"/>
          <w:szCs w:val="18"/>
        </w:rPr>
        <w:br/>
      </w:r>
    </w:p>
    <w:p w:rsidR="00280EA5" w:rsidRPr="0095014D" w:rsidRDefault="00280EA5" w:rsidP="00280EA5">
      <w:pPr>
        <w:ind w:left="0" w:firstLine="567"/>
        <w:rPr>
          <w:sz w:val="18"/>
          <w:szCs w:val="18"/>
        </w:rPr>
      </w:pPr>
      <w:r w:rsidRPr="0095014D">
        <w:rPr>
          <w:sz w:val="18"/>
          <w:szCs w:val="18"/>
        </w:rPr>
        <w:t xml:space="preserve">«Выдача уведомления о соответствии (несоответствии) </w:t>
      </w:r>
      <w:proofErr w:type="gramStart"/>
      <w:r w:rsidRPr="0095014D">
        <w:rPr>
          <w:sz w:val="18"/>
          <w:szCs w:val="18"/>
        </w:rPr>
        <w:t>построенных</w:t>
      </w:r>
      <w:proofErr w:type="gramEnd"/>
      <w:r w:rsidRPr="0095014D">
        <w:rPr>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Хомутовского муниципального образования.</w:t>
      </w:r>
    </w:p>
    <w:p w:rsidR="00280EA5" w:rsidRPr="0095014D" w:rsidRDefault="00280EA5" w:rsidP="00280EA5">
      <w:pPr>
        <w:ind w:left="0" w:firstLine="567"/>
        <w:rPr>
          <w:b/>
          <w:sz w:val="18"/>
          <w:szCs w:val="18"/>
        </w:rPr>
      </w:pPr>
    </w:p>
    <w:p w:rsidR="00280EA5" w:rsidRPr="0095014D" w:rsidRDefault="00280EA5" w:rsidP="00280EA5">
      <w:pPr>
        <w:ind w:left="0" w:firstLine="567"/>
        <w:rPr>
          <w:b/>
          <w:sz w:val="18"/>
          <w:szCs w:val="18"/>
        </w:rPr>
      </w:pPr>
      <w:r w:rsidRPr="0095014D">
        <w:rPr>
          <w:b/>
          <w:sz w:val="18"/>
          <w:szCs w:val="18"/>
        </w:rPr>
        <w:t>Раздел 1. Общие положения</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1. Предмет регулирования административного регламента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1. </w:t>
      </w:r>
      <w:proofErr w:type="gramStart"/>
      <w:r w:rsidRPr="0095014D">
        <w:rPr>
          <w:sz w:val="18"/>
          <w:szCs w:val="18"/>
        </w:rPr>
        <w:t>Настоящий административный регламент предоставления муниципальной услуги «Выдача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Хомутовского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w:t>
      </w:r>
      <w:proofErr w:type="gramEnd"/>
      <w:r w:rsidRPr="0095014D">
        <w:rPr>
          <w:sz w:val="18"/>
          <w:szCs w:val="18"/>
        </w:rPr>
        <w:t xml:space="preserve">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расположенных на территории Хомутовского муниципального образования (далее – муниципальное образование).</w:t>
      </w:r>
    </w:p>
    <w:p w:rsidR="00280EA5" w:rsidRPr="0095014D" w:rsidRDefault="00280EA5" w:rsidP="00280EA5">
      <w:pPr>
        <w:ind w:left="0" w:firstLine="567"/>
        <w:rPr>
          <w:sz w:val="18"/>
          <w:szCs w:val="18"/>
        </w:rPr>
      </w:pPr>
      <w:r w:rsidRPr="0095014D">
        <w:rPr>
          <w:sz w:val="18"/>
          <w:szCs w:val="18"/>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2. Круг заявителей</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3 Заявителями на предоставление муниципальной услуги являются юридические лица, физические лица, являющиеся застройщиками в соответствии с градостроительным законодательством Российской Федерации (далее – заявители).</w:t>
      </w:r>
    </w:p>
    <w:p w:rsidR="00280EA5" w:rsidRPr="0095014D" w:rsidRDefault="00280EA5" w:rsidP="00280EA5">
      <w:pPr>
        <w:ind w:left="0" w:firstLine="567"/>
        <w:rPr>
          <w:sz w:val="18"/>
          <w:szCs w:val="18"/>
        </w:rPr>
      </w:pPr>
      <w:r w:rsidRPr="0095014D">
        <w:rPr>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280EA5" w:rsidRPr="0095014D" w:rsidRDefault="00280EA5" w:rsidP="00280EA5">
      <w:pPr>
        <w:ind w:left="0" w:firstLine="567"/>
        <w:rPr>
          <w:sz w:val="18"/>
          <w:szCs w:val="18"/>
        </w:rPr>
      </w:pPr>
      <w:r w:rsidRPr="0095014D">
        <w:rPr>
          <w:sz w:val="18"/>
          <w:szCs w:val="18"/>
        </w:rPr>
        <w:t xml:space="preserve">5. </w:t>
      </w:r>
      <w:proofErr w:type="gramStart"/>
      <w:r w:rsidRPr="0095014D">
        <w:rPr>
          <w:sz w:val="18"/>
          <w:szCs w:val="18"/>
        </w:rPr>
        <w:t>В случае обращения заявителя с запросом о предоставлении нескольких муниципальных услуг при однократном обращении в многофункциональный центр предоставления муниципальных услуг (далее – комплексный запрос), за исключением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w:t>
      </w:r>
      <w:proofErr w:type="gramEnd"/>
      <w:r w:rsidRPr="0095014D">
        <w:rPr>
          <w:sz w:val="18"/>
          <w:szCs w:val="18"/>
        </w:rPr>
        <w:t xml:space="preserve"> </w:t>
      </w:r>
      <w:proofErr w:type="gramStart"/>
      <w:r w:rsidRPr="0095014D">
        <w:rPr>
          <w:sz w:val="18"/>
          <w:szCs w:val="18"/>
        </w:rPr>
        <w:t>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w:t>
      </w:r>
      <w:proofErr w:type="gramEnd"/>
      <w:r w:rsidRPr="0095014D">
        <w:rPr>
          <w:sz w:val="18"/>
          <w:szCs w:val="18"/>
        </w:rPr>
        <w:t xml:space="preserve"> его представителем.</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3. Предоставление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РАЗДЕЛ II. СТАНДАРТ ПРЕДОСТАВЛЕНИЯМУНИЦИПАЛЬНОЙ УСЛУГИ</w:t>
      </w:r>
    </w:p>
    <w:p w:rsidR="00280EA5" w:rsidRPr="0095014D" w:rsidRDefault="00280EA5" w:rsidP="00280EA5">
      <w:pPr>
        <w:ind w:left="0" w:firstLine="567"/>
        <w:rPr>
          <w:b/>
          <w:sz w:val="18"/>
          <w:szCs w:val="18"/>
        </w:rPr>
      </w:pPr>
    </w:p>
    <w:p w:rsidR="00280EA5" w:rsidRPr="0095014D" w:rsidRDefault="00280EA5" w:rsidP="00280EA5">
      <w:pPr>
        <w:ind w:left="0" w:firstLine="567"/>
        <w:rPr>
          <w:b/>
          <w:sz w:val="18"/>
          <w:szCs w:val="18"/>
        </w:rPr>
      </w:pPr>
      <w:r w:rsidRPr="0095014D">
        <w:rPr>
          <w:b/>
          <w:sz w:val="18"/>
          <w:szCs w:val="18"/>
        </w:rPr>
        <w:t>Глава 4. Наименование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bCs/>
          <w:sz w:val="18"/>
          <w:szCs w:val="18"/>
        </w:rPr>
      </w:pPr>
      <w:r w:rsidRPr="0095014D">
        <w:rPr>
          <w:sz w:val="18"/>
          <w:szCs w:val="18"/>
        </w:rPr>
        <w:t xml:space="preserve">7. Под муниципальной услугой в настоящем административном регламенте понимается выдача уведомления о соответствии (несоответствии) </w:t>
      </w:r>
      <w:proofErr w:type="gramStart"/>
      <w:r w:rsidRPr="0095014D">
        <w:rPr>
          <w:bCs/>
          <w:iCs/>
          <w:sz w:val="18"/>
          <w:szCs w:val="18"/>
        </w:rPr>
        <w:t>построенных</w:t>
      </w:r>
      <w:proofErr w:type="gramEnd"/>
      <w:r w:rsidRPr="0095014D">
        <w:rPr>
          <w:bCs/>
          <w:iCs/>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5014D">
        <w:rPr>
          <w:bCs/>
          <w:sz w:val="18"/>
          <w:szCs w:val="18"/>
        </w:rPr>
        <w:t>.</w:t>
      </w:r>
    </w:p>
    <w:p w:rsidR="00280EA5" w:rsidRPr="0095014D" w:rsidRDefault="00280EA5" w:rsidP="00E5127E">
      <w:pPr>
        <w:ind w:left="0" w:firstLine="567"/>
        <w:jc w:val="center"/>
        <w:rPr>
          <w:sz w:val="18"/>
          <w:szCs w:val="18"/>
        </w:rPr>
      </w:pPr>
    </w:p>
    <w:p w:rsidR="00280EA5" w:rsidRPr="0095014D" w:rsidRDefault="00E5127E" w:rsidP="00E5127E">
      <w:pPr>
        <w:ind w:left="0" w:firstLine="567"/>
        <w:jc w:val="center"/>
        <w:rPr>
          <w:b/>
          <w:sz w:val="18"/>
          <w:szCs w:val="18"/>
        </w:rPr>
      </w:pPr>
      <w:r>
        <w:rPr>
          <w:b/>
          <w:sz w:val="18"/>
          <w:szCs w:val="18"/>
        </w:rPr>
        <w:t>Глава</w:t>
      </w:r>
      <w:r w:rsidR="00280EA5" w:rsidRPr="0095014D">
        <w:rPr>
          <w:b/>
          <w:sz w:val="18"/>
          <w:szCs w:val="18"/>
        </w:rPr>
        <w:t xml:space="preserve">5. Наименование органа местного </w:t>
      </w:r>
      <w:proofErr w:type="spellStart"/>
      <w:r w:rsidR="00280EA5" w:rsidRPr="0095014D">
        <w:rPr>
          <w:b/>
          <w:sz w:val="18"/>
          <w:szCs w:val="18"/>
        </w:rPr>
        <w:t>самоуправления</w:t>
      </w:r>
      <w:proofErr w:type="gramStart"/>
      <w:r w:rsidR="00280EA5" w:rsidRPr="0095014D">
        <w:rPr>
          <w:b/>
          <w:sz w:val="18"/>
          <w:szCs w:val="18"/>
        </w:rPr>
        <w:t>,п</w:t>
      </w:r>
      <w:proofErr w:type="gramEnd"/>
      <w:r w:rsidR="00280EA5" w:rsidRPr="0095014D">
        <w:rPr>
          <w:b/>
          <w:sz w:val="18"/>
          <w:szCs w:val="18"/>
        </w:rPr>
        <w:t>редоставляющего</w:t>
      </w:r>
      <w:proofErr w:type="spellEnd"/>
      <w:r w:rsidR="00280EA5" w:rsidRPr="0095014D">
        <w:rPr>
          <w:b/>
          <w:sz w:val="18"/>
          <w:szCs w:val="18"/>
        </w:rPr>
        <w:t xml:space="preserve"> муниципальную услугу</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8. Органом местного самоуправления, предоставляющим муниципальную услугу, является администрация.</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6. Результат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9. Результатом предоставления муниципальной услуги является:</w:t>
      </w:r>
    </w:p>
    <w:p w:rsidR="00280EA5" w:rsidRPr="0095014D" w:rsidRDefault="00280EA5" w:rsidP="00280EA5">
      <w:pPr>
        <w:ind w:left="0" w:firstLine="567"/>
        <w:rPr>
          <w:sz w:val="18"/>
          <w:szCs w:val="18"/>
        </w:rPr>
      </w:pPr>
      <w:r w:rsidRPr="0095014D">
        <w:rPr>
          <w:sz w:val="18"/>
          <w:szCs w:val="18"/>
        </w:rPr>
        <w:t xml:space="preserve">1) </w:t>
      </w:r>
      <w:r w:rsidRPr="0095014D">
        <w:rPr>
          <w:bCs/>
          <w:sz w:val="18"/>
          <w:szCs w:val="18"/>
        </w:rPr>
        <w:t xml:space="preserve">уведомление о соответствии </w:t>
      </w:r>
      <w:proofErr w:type="gramStart"/>
      <w:r w:rsidRPr="0095014D">
        <w:rPr>
          <w:bCs/>
          <w:iCs/>
          <w:sz w:val="18"/>
          <w:szCs w:val="18"/>
        </w:rPr>
        <w:t>построенных</w:t>
      </w:r>
      <w:proofErr w:type="gramEnd"/>
      <w:r w:rsidRPr="0095014D">
        <w:rPr>
          <w:bCs/>
          <w:iCs/>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5014D">
        <w:rPr>
          <w:bCs/>
          <w:sz w:val="18"/>
          <w:szCs w:val="18"/>
        </w:rPr>
        <w:t xml:space="preserve"> (далее – уведомление о соответствии)</w:t>
      </w:r>
      <w:r w:rsidRPr="0095014D">
        <w:rPr>
          <w:sz w:val="18"/>
          <w:szCs w:val="18"/>
        </w:rPr>
        <w:t>;</w:t>
      </w:r>
    </w:p>
    <w:p w:rsidR="00280EA5" w:rsidRPr="0095014D" w:rsidRDefault="00280EA5" w:rsidP="00280EA5">
      <w:pPr>
        <w:ind w:left="0" w:firstLine="567"/>
        <w:rPr>
          <w:sz w:val="18"/>
          <w:szCs w:val="18"/>
        </w:rPr>
      </w:pPr>
      <w:r w:rsidRPr="0095014D">
        <w:rPr>
          <w:sz w:val="18"/>
          <w:szCs w:val="18"/>
        </w:rPr>
        <w:t xml:space="preserve">2) </w:t>
      </w:r>
      <w:r w:rsidRPr="0095014D">
        <w:rPr>
          <w:bCs/>
          <w:sz w:val="18"/>
          <w:szCs w:val="18"/>
        </w:rPr>
        <w:t xml:space="preserve">уведомление о несоответствии </w:t>
      </w:r>
      <w:proofErr w:type="gramStart"/>
      <w:r w:rsidRPr="0095014D">
        <w:rPr>
          <w:bCs/>
          <w:iCs/>
          <w:sz w:val="18"/>
          <w:szCs w:val="18"/>
        </w:rPr>
        <w:t>построенных</w:t>
      </w:r>
      <w:proofErr w:type="gramEnd"/>
      <w:r w:rsidRPr="0095014D">
        <w:rPr>
          <w:bCs/>
          <w:iCs/>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5014D">
        <w:rPr>
          <w:bCs/>
          <w:sz w:val="18"/>
          <w:szCs w:val="18"/>
        </w:rPr>
        <w:t xml:space="preserve"> (далее – уведомление о несоответствии)</w:t>
      </w:r>
      <w:r w:rsidRPr="0095014D">
        <w:rPr>
          <w:sz w:val="18"/>
          <w:szCs w:val="18"/>
        </w:rPr>
        <w:t>.</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7. Срок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10. Муниципальная услуга предоставляется в течение семи рабочих дней со дня поступления запроса о предоставлении муниципальной услуги в администрацию.</w:t>
      </w:r>
    </w:p>
    <w:p w:rsidR="00280EA5" w:rsidRPr="0095014D" w:rsidRDefault="00280EA5" w:rsidP="00280EA5">
      <w:pPr>
        <w:ind w:left="0" w:firstLine="567"/>
        <w:rPr>
          <w:sz w:val="18"/>
          <w:szCs w:val="18"/>
        </w:rPr>
      </w:pPr>
      <w:r w:rsidRPr="0095014D">
        <w:rPr>
          <w:sz w:val="18"/>
          <w:szCs w:val="18"/>
        </w:rPr>
        <w:t>11. Приостановление предоставления муниципальной услуги федеральным законодательством и законодательством Иркутской области не предусмотрено.</w:t>
      </w:r>
    </w:p>
    <w:p w:rsidR="00280EA5" w:rsidRPr="0095014D" w:rsidRDefault="00280EA5" w:rsidP="00280EA5">
      <w:pPr>
        <w:ind w:left="0" w:firstLine="567"/>
        <w:rPr>
          <w:sz w:val="18"/>
          <w:szCs w:val="18"/>
        </w:rPr>
      </w:pPr>
      <w:r w:rsidRPr="0095014D">
        <w:rPr>
          <w:sz w:val="18"/>
          <w:szCs w:val="18"/>
        </w:rPr>
        <w:t xml:space="preserve">12. Уведомление о соответствии или </w:t>
      </w:r>
      <w:proofErr w:type="gramStart"/>
      <w:r w:rsidRPr="0095014D">
        <w:rPr>
          <w:sz w:val="18"/>
          <w:szCs w:val="18"/>
        </w:rPr>
        <w:t>уведомление</w:t>
      </w:r>
      <w:proofErr w:type="gramEnd"/>
      <w:r w:rsidRPr="0095014D">
        <w:rPr>
          <w:sz w:val="18"/>
          <w:szCs w:val="18"/>
        </w:rPr>
        <w:t xml:space="preserve"> о несоответствии выдается (направляется) заявителю или его представителю в течение одного рабочего дня со дня их подписания Заместителем Главы администрации.</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8. Правовые основания для предоставления муниципальной услуги</w:t>
      </w:r>
    </w:p>
    <w:p w:rsidR="00280EA5" w:rsidRPr="0095014D" w:rsidRDefault="00280EA5" w:rsidP="00280EA5">
      <w:pPr>
        <w:ind w:left="0" w:firstLine="567"/>
        <w:rPr>
          <w:b/>
          <w:sz w:val="18"/>
          <w:szCs w:val="18"/>
        </w:rPr>
      </w:pPr>
    </w:p>
    <w:p w:rsidR="00280EA5" w:rsidRPr="0095014D" w:rsidRDefault="00280EA5" w:rsidP="00280EA5">
      <w:pPr>
        <w:ind w:left="0" w:firstLine="567"/>
        <w:rPr>
          <w:sz w:val="18"/>
          <w:szCs w:val="18"/>
        </w:rPr>
      </w:pPr>
      <w:r w:rsidRPr="0095014D">
        <w:rPr>
          <w:sz w:val="18"/>
          <w:szCs w:val="18"/>
        </w:rPr>
        <w:t xml:space="preserve">13. </w:t>
      </w:r>
      <w:proofErr w:type="gramStart"/>
      <w:r w:rsidRPr="0095014D">
        <w:rPr>
          <w:sz w:val="18"/>
          <w:szCs w:val="18"/>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https://khomutovskoe-mo.ru/ и федеральной государственной информационной системе «Единый портал государственных и муниципальных услуг» по адресу http://gosuslugi.ru (далее – Единый портал</w:t>
      </w:r>
      <w:proofErr w:type="gramEnd"/>
      <w:r w:rsidRPr="0095014D">
        <w:rPr>
          <w:sz w:val="18"/>
          <w:szCs w:val="18"/>
        </w:rPr>
        <w:t>) в информационно-телекоммуникационной сети «Интернет».</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9. Исчерпывающий перечень документов, необходимых для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14. Для п</w:t>
      </w:r>
      <w:r w:rsidRPr="0095014D">
        <w:rPr>
          <w:bCs/>
          <w:sz w:val="18"/>
          <w:szCs w:val="18"/>
        </w:rPr>
        <w:t xml:space="preserve">редоставления муниципальной услуги </w:t>
      </w:r>
      <w:r w:rsidRPr="0095014D">
        <w:rPr>
          <w:sz w:val="18"/>
          <w:szCs w:val="18"/>
        </w:rPr>
        <w:t xml:space="preserve">заявитель или его представитель представляет в администрацию запрос о предоставлении муниципальной услуги в форме уведомления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по форме, утвержденной приказом </w:t>
      </w:r>
      <w:r w:rsidRPr="0095014D">
        <w:rPr>
          <w:bCs/>
          <w:sz w:val="18"/>
          <w:szCs w:val="18"/>
        </w:rPr>
        <w:t>Министерства строительства и жилищно-коммунального хозяйства Российской Федерации от 19 сентября 2018 года</w:t>
      </w:r>
      <w:r w:rsidRPr="0095014D">
        <w:rPr>
          <w:sz w:val="18"/>
          <w:szCs w:val="18"/>
        </w:rPr>
        <w:t xml:space="preserve"> № 591/</w:t>
      </w:r>
      <w:proofErr w:type="spellStart"/>
      <w:proofErr w:type="gramStart"/>
      <w:r w:rsidRPr="0095014D">
        <w:rPr>
          <w:sz w:val="18"/>
          <w:szCs w:val="18"/>
        </w:rPr>
        <w:t>пр</w:t>
      </w:r>
      <w:proofErr w:type="spellEnd"/>
      <w:proofErr w:type="gramEnd"/>
      <w:r w:rsidRPr="0095014D">
        <w:rPr>
          <w:sz w:val="18"/>
          <w:szCs w:val="1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 591/</w:t>
      </w:r>
      <w:proofErr w:type="spellStart"/>
      <w:proofErr w:type="gramStart"/>
      <w:r w:rsidRPr="0095014D">
        <w:rPr>
          <w:sz w:val="18"/>
          <w:szCs w:val="18"/>
        </w:rPr>
        <w:t>пр</w:t>
      </w:r>
      <w:proofErr w:type="spellEnd"/>
      <w:proofErr w:type="gramEnd"/>
      <w:r w:rsidRPr="0095014D">
        <w:rPr>
          <w:sz w:val="18"/>
          <w:szCs w:val="18"/>
        </w:rPr>
        <w:t>), содержащего следующие сведения:</w:t>
      </w:r>
    </w:p>
    <w:p w:rsidR="00280EA5" w:rsidRPr="0095014D" w:rsidRDefault="00280EA5" w:rsidP="00280EA5">
      <w:pPr>
        <w:ind w:left="0" w:firstLine="567"/>
        <w:rPr>
          <w:sz w:val="18"/>
          <w:szCs w:val="18"/>
        </w:rPr>
      </w:pPr>
      <w:r w:rsidRPr="0095014D">
        <w:rPr>
          <w:sz w:val="18"/>
          <w:szCs w:val="18"/>
        </w:rPr>
        <w:t>1) фамилия, имя, отчество (при наличии), место жительства заявителя, реквизиты документа, удостоверяющего личность (для физического лица);</w:t>
      </w:r>
    </w:p>
    <w:p w:rsidR="00280EA5" w:rsidRPr="0095014D" w:rsidRDefault="00280EA5" w:rsidP="00280EA5">
      <w:pPr>
        <w:ind w:left="0" w:firstLine="567"/>
        <w:rPr>
          <w:sz w:val="18"/>
          <w:szCs w:val="18"/>
        </w:rPr>
      </w:pPr>
      <w:r w:rsidRPr="0095014D">
        <w:rPr>
          <w:sz w:val="18"/>
          <w:szCs w:val="1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280EA5" w:rsidRPr="0095014D" w:rsidRDefault="00280EA5" w:rsidP="00280EA5">
      <w:pPr>
        <w:ind w:left="0" w:firstLine="567"/>
        <w:rPr>
          <w:sz w:val="18"/>
          <w:szCs w:val="18"/>
        </w:rPr>
      </w:pPr>
      <w:r w:rsidRPr="0095014D">
        <w:rPr>
          <w:sz w:val="18"/>
          <w:szCs w:val="18"/>
        </w:rPr>
        <w:t>3) кадастровый номер земельного участка (при его наличии), адрес или описание местоположения земельного участка;</w:t>
      </w:r>
    </w:p>
    <w:p w:rsidR="00280EA5" w:rsidRPr="0095014D" w:rsidRDefault="00280EA5" w:rsidP="00280EA5">
      <w:pPr>
        <w:ind w:left="0" w:firstLine="567"/>
        <w:rPr>
          <w:sz w:val="18"/>
          <w:szCs w:val="18"/>
        </w:rPr>
      </w:pPr>
      <w:r w:rsidRPr="0095014D">
        <w:rPr>
          <w:sz w:val="18"/>
          <w:szCs w:val="18"/>
        </w:rPr>
        <w:t>4) сведения о праве заявителя на земельный участок, а также сведения о наличии прав иных лиц на земельный участок (при наличии таких лиц);</w:t>
      </w:r>
    </w:p>
    <w:p w:rsidR="00280EA5" w:rsidRPr="0095014D" w:rsidRDefault="00280EA5" w:rsidP="00280EA5">
      <w:pPr>
        <w:ind w:left="0" w:firstLine="567"/>
        <w:rPr>
          <w:sz w:val="18"/>
          <w:szCs w:val="18"/>
        </w:rPr>
      </w:pPr>
      <w:r w:rsidRPr="0095014D">
        <w:rPr>
          <w:sz w:val="18"/>
          <w:szCs w:val="1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280EA5" w:rsidRPr="0095014D" w:rsidRDefault="00280EA5" w:rsidP="00280EA5">
      <w:pPr>
        <w:ind w:left="0" w:firstLine="567"/>
        <w:rPr>
          <w:sz w:val="18"/>
          <w:szCs w:val="18"/>
        </w:rPr>
      </w:pPr>
      <w:r w:rsidRPr="0095014D">
        <w:rPr>
          <w:sz w:val="18"/>
          <w:szCs w:val="18"/>
        </w:rPr>
        <w:t>6)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280EA5" w:rsidRPr="0095014D" w:rsidRDefault="00280EA5" w:rsidP="00280EA5">
      <w:pPr>
        <w:ind w:left="0" w:firstLine="567"/>
        <w:rPr>
          <w:sz w:val="18"/>
          <w:szCs w:val="18"/>
        </w:rPr>
      </w:pPr>
      <w:r w:rsidRPr="0095014D">
        <w:rPr>
          <w:sz w:val="18"/>
          <w:szCs w:val="18"/>
        </w:rPr>
        <w:t>7) сведения о параметрах построенных или реконструированных объекта индивидуального жилищного строительства или садового дома;</w:t>
      </w:r>
    </w:p>
    <w:p w:rsidR="00280EA5" w:rsidRPr="0095014D" w:rsidRDefault="00280EA5" w:rsidP="00280EA5">
      <w:pPr>
        <w:ind w:left="0" w:firstLine="567"/>
        <w:rPr>
          <w:sz w:val="18"/>
          <w:szCs w:val="18"/>
        </w:rPr>
      </w:pPr>
      <w:r w:rsidRPr="0095014D">
        <w:rPr>
          <w:sz w:val="18"/>
          <w:szCs w:val="18"/>
        </w:rPr>
        <w:t>8) сведения об оплате государственной пошлины за осуществление государственной регистрации прав;</w:t>
      </w:r>
    </w:p>
    <w:p w:rsidR="00280EA5" w:rsidRPr="0095014D" w:rsidRDefault="00280EA5" w:rsidP="00280EA5">
      <w:pPr>
        <w:ind w:left="0" w:firstLine="567"/>
        <w:rPr>
          <w:sz w:val="18"/>
          <w:szCs w:val="18"/>
        </w:rPr>
      </w:pPr>
      <w:r w:rsidRPr="0095014D">
        <w:rPr>
          <w:sz w:val="18"/>
          <w:szCs w:val="18"/>
        </w:rPr>
        <w:t>9) почтовый адрес и (или) адрес электронной почты для связи с заявителем;</w:t>
      </w:r>
    </w:p>
    <w:p w:rsidR="00280EA5" w:rsidRPr="0095014D" w:rsidRDefault="00280EA5" w:rsidP="00280EA5">
      <w:pPr>
        <w:ind w:left="0" w:firstLine="567"/>
        <w:rPr>
          <w:sz w:val="18"/>
          <w:szCs w:val="18"/>
        </w:rPr>
      </w:pPr>
      <w:r w:rsidRPr="0095014D">
        <w:rPr>
          <w:sz w:val="18"/>
          <w:szCs w:val="18"/>
        </w:rPr>
        <w:t xml:space="preserve">10) способ направления заявителю уведомления, предусмотренного </w:t>
      </w:r>
      <w:hyperlink r:id="rId9" w:history="1">
        <w:r w:rsidRPr="0095014D">
          <w:rPr>
            <w:rStyle w:val="af"/>
            <w:sz w:val="18"/>
            <w:szCs w:val="18"/>
          </w:rPr>
          <w:t xml:space="preserve">пунктом 9 </w:t>
        </w:r>
      </w:hyperlink>
      <w:r w:rsidRPr="0095014D">
        <w:rPr>
          <w:sz w:val="18"/>
          <w:szCs w:val="18"/>
        </w:rPr>
        <w:t>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15. К уведомлению об окончании строительства заявитель или его представитель прилагает следующие документы:</w:t>
      </w:r>
    </w:p>
    <w:p w:rsidR="00280EA5" w:rsidRPr="0095014D" w:rsidRDefault="00280EA5" w:rsidP="00280EA5">
      <w:pPr>
        <w:ind w:left="0" w:firstLine="567"/>
        <w:rPr>
          <w:bCs/>
          <w:sz w:val="18"/>
          <w:szCs w:val="18"/>
        </w:rPr>
      </w:pPr>
      <w:r w:rsidRPr="0095014D">
        <w:rPr>
          <w:bCs/>
          <w:sz w:val="18"/>
          <w:szCs w:val="18"/>
        </w:rPr>
        <w:t>1) документ, подтверждающий полномочия представителя заявителя, в случае, если уведомление об окончании строительства направлено представителем заявителя;</w:t>
      </w:r>
    </w:p>
    <w:p w:rsidR="00280EA5" w:rsidRPr="0095014D" w:rsidRDefault="00280EA5" w:rsidP="00280EA5">
      <w:pPr>
        <w:ind w:left="0" w:firstLine="567"/>
        <w:rPr>
          <w:bCs/>
          <w:sz w:val="18"/>
          <w:szCs w:val="18"/>
        </w:rPr>
      </w:pPr>
      <w:r w:rsidRPr="0095014D">
        <w:rPr>
          <w:bCs/>
          <w:sz w:val="18"/>
          <w:szCs w:val="18"/>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80EA5" w:rsidRPr="0095014D" w:rsidRDefault="00280EA5" w:rsidP="00280EA5">
      <w:pPr>
        <w:ind w:left="0" w:firstLine="567"/>
        <w:rPr>
          <w:sz w:val="18"/>
          <w:szCs w:val="18"/>
        </w:rPr>
      </w:pPr>
      <w:r w:rsidRPr="0095014D">
        <w:rPr>
          <w:bCs/>
          <w:sz w:val="18"/>
          <w:szCs w:val="18"/>
        </w:rPr>
        <w:t xml:space="preserve">3) </w:t>
      </w:r>
      <w:r w:rsidRPr="0095014D">
        <w:rPr>
          <w:sz w:val="18"/>
          <w:szCs w:val="18"/>
        </w:rPr>
        <w:t>технический план объекта индивидуального жилищного строительства или садового дома;</w:t>
      </w:r>
    </w:p>
    <w:p w:rsidR="00280EA5" w:rsidRPr="0095014D" w:rsidRDefault="00280EA5" w:rsidP="00280EA5">
      <w:pPr>
        <w:ind w:left="0" w:firstLine="567"/>
        <w:rPr>
          <w:sz w:val="18"/>
          <w:szCs w:val="18"/>
        </w:rPr>
      </w:pPr>
      <w:r w:rsidRPr="0095014D">
        <w:rPr>
          <w:sz w:val="18"/>
          <w:szCs w:val="18"/>
        </w:rPr>
        <w:t xml:space="preserve">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Pr="0095014D">
        <w:rPr>
          <w:sz w:val="18"/>
          <w:szCs w:val="18"/>
        </w:rPr>
        <w:t>со</w:t>
      </w:r>
      <w:proofErr w:type="gramEnd"/>
      <w:r w:rsidRPr="0095014D">
        <w:rPr>
          <w:sz w:val="18"/>
          <w:szCs w:val="18"/>
        </w:rPr>
        <w:t xml:space="preserve"> множественностью лиц на стороне арендатора.</w:t>
      </w:r>
    </w:p>
    <w:p w:rsidR="00280EA5" w:rsidRPr="0095014D" w:rsidRDefault="00280EA5" w:rsidP="00280EA5">
      <w:pPr>
        <w:ind w:left="0" w:firstLine="567"/>
        <w:rPr>
          <w:sz w:val="18"/>
          <w:szCs w:val="18"/>
        </w:rPr>
      </w:pPr>
      <w:r w:rsidRPr="0095014D">
        <w:rPr>
          <w:sz w:val="18"/>
          <w:szCs w:val="18"/>
        </w:rPr>
        <w:lastRenderedPageBreak/>
        <w:t>16. Способы получения заявителем или его представителем документов, указанных в пункте 15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1) заявитель или его представитель для получения документов, указанных в подпунктах 1, 2 пункта 15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80EA5" w:rsidRPr="0095014D" w:rsidRDefault="00280EA5" w:rsidP="00280EA5">
      <w:pPr>
        <w:ind w:left="0" w:firstLine="567"/>
        <w:rPr>
          <w:sz w:val="18"/>
          <w:szCs w:val="18"/>
        </w:rPr>
      </w:pPr>
      <w:proofErr w:type="gramStart"/>
      <w:r w:rsidRPr="0095014D">
        <w:rPr>
          <w:sz w:val="18"/>
          <w:szCs w:val="18"/>
        </w:rPr>
        <w:t>2) заявитель или его представитель для получения документа, указанного в подпункте 3 пункта 15 настоящего административного регламента, в случае его отсутствия у заявителя обращается к физическому лицу, являющемуся членом саморегулируемой организации кадастровых инженеров и осуществляющему кадастровую деятельность в качестве индивидуального предпринимателя, или юридическому лицу, которое вправе заключить договор подряда на выполнение кадастровых работ в соответствии с Федеральным законом от 24</w:t>
      </w:r>
      <w:proofErr w:type="gramEnd"/>
      <w:r w:rsidRPr="0095014D">
        <w:rPr>
          <w:sz w:val="18"/>
          <w:szCs w:val="18"/>
        </w:rPr>
        <w:t xml:space="preserve"> июля 2007 года № 221-ФЗ «О кадастровой деятельности» (далее – кадастровый инженер);</w:t>
      </w:r>
    </w:p>
    <w:p w:rsidR="00280EA5" w:rsidRPr="0095014D" w:rsidRDefault="00280EA5" w:rsidP="00280EA5">
      <w:pPr>
        <w:ind w:left="0" w:firstLine="567"/>
        <w:rPr>
          <w:sz w:val="18"/>
          <w:szCs w:val="18"/>
        </w:rPr>
      </w:pPr>
      <w:r w:rsidRPr="0095014D">
        <w:rPr>
          <w:sz w:val="18"/>
          <w:szCs w:val="18"/>
        </w:rPr>
        <w:t>3) заявитель или его представитель для получения документа, указанного в подпункте 4 пункта 15 настоящего административного регламента обращается к правообладателям земельного участка, на котором построен или реконструирован объект индивидуального жилищного строительства или садовый дом.</w:t>
      </w:r>
    </w:p>
    <w:p w:rsidR="00280EA5" w:rsidRPr="0095014D" w:rsidRDefault="00280EA5" w:rsidP="00280EA5">
      <w:pPr>
        <w:ind w:left="0" w:firstLine="567"/>
        <w:rPr>
          <w:sz w:val="18"/>
          <w:szCs w:val="18"/>
        </w:rPr>
      </w:pPr>
      <w:r w:rsidRPr="0095014D">
        <w:rPr>
          <w:sz w:val="18"/>
          <w:szCs w:val="18"/>
        </w:rPr>
        <w:t>17. Заявитель или его представитель представляет (направляет) уведомление об окончании строительства и документы, указанные в пункте 15 настоящего административного регламента, одним из следующих способов:</w:t>
      </w:r>
    </w:p>
    <w:p w:rsidR="00280EA5" w:rsidRPr="0095014D" w:rsidRDefault="00280EA5" w:rsidP="00280EA5">
      <w:pPr>
        <w:ind w:left="0" w:firstLine="567"/>
        <w:rPr>
          <w:sz w:val="18"/>
          <w:szCs w:val="18"/>
        </w:rPr>
      </w:pPr>
      <w:r w:rsidRPr="0095014D">
        <w:rPr>
          <w:sz w:val="18"/>
          <w:szCs w:val="18"/>
        </w:rPr>
        <w:t>1) путем личного обращения в администрацию;</w:t>
      </w:r>
    </w:p>
    <w:p w:rsidR="00280EA5" w:rsidRPr="0095014D" w:rsidRDefault="00280EA5" w:rsidP="00280EA5">
      <w:pPr>
        <w:ind w:left="0" w:firstLine="567"/>
        <w:rPr>
          <w:sz w:val="18"/>
          <w:szCs w:val="18"/>
        </w:rPr>
      </w:pPr>
      <w:r w:rsidRPr="0095014D">
        <w:rPr>
          <w:sz w:val="18"/>
          <w:szCs w:val="18"/>
        </w:rPr>
        <w:t>2) через организации почтовой связи;</w:t>
      </w:r>
    </w:p>
    <w:p w:rsidR="00280EA5" w:rsidRPr="0095014D" w:rsidRDefault="00280EA5" w:rsidP="00280EA5">
      <w:pPr>
        <w:ind w:left="0" w:firstLine="567"/>
        <w:rPr>
          <w:sz w:val="18"/>
          <w:szCs w:val="18"/>
        </w:rPr>
      </w:pPr>
      <w:r w:rsidRPr="0095014D">
        <w:rPr>
          <w:sz w:val="18"/>
          <w:szCs w:val="18"/>
        </w:rPr>
        <w:t>3) через личный кабинет на Едином портале;</w:t>
      </w:r>
    </w:p>
    <w:p w:rsidR="00280EA5" w:rsidRPr="0095014D" w:rsidRDefault="00280EA5" w:rsidP="00280EA5">
      <w:pPr>
        <w:ind w:left="0" w:firstLine="567"/>
        <w:rPr>
          <w:sz w:val="18"/>
          <w:szCs w:val="18"/>
        </w:rPr>
      </w:pPr>
      <w:r w:rsidRPr="0095014D">
        <w:rPr>
          <w:sz w:val="18"/>
          <w:szCs w:val="18"/>
        </w:rPr>
        <w:t>4) через МФЦ.</w:t>
      </w:r>
    </w:p>
    <w:p w:rsidR="00280EA5" w:rsidRPr="0095014D" w:rsidRDefault="00280EA5" w:rsidP="00280EA5">
      <w:pPr>
        <w:ind w:left="0" w:firstLine="567"/>
        <w:rPr>
          <w:sz w:val="18"/>
          <w:szCs w:val="18"/>
        </w:rPr>
      </w:pPr>
      <w:r w:rsidRPr="0095014D">
        <w:rPr>
          <w:sz w:val="18"/>
          <w:szCs w:val="18"/>
        </w:rPr>
        <w:t xml:space="preserve">18. </w:t>
      </w:r>
      <w:proofErr w:type="gramStart"/>
      <w:r w:rsidRPr="0095014D">
        <w:rPr>
          <w:sz w:val="18"/>
          <w:szCs w:val="18"/>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95014D">
        <w:rPr>
          <w:sz w:val="18"/>
          <w:szCs w:val="18"/>
        </w:rPr>
        <w:noBreakHyphen/>
        <w:t>ФЗ «Об организации предоставления</w:t>
      </w:r>
      <w:proofErr w:type="gramEnd"/>
      <w:r w:rsidRPr="0095014D">
        <w:rPr>
          <w:sz w:val="18"/>
          <w:szCs w:val="18"/>
        </w:rPr>
        <w:t xml:space="preserve">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95014D">
        <w:rPr>
          <w:sz w:val="18"/>
          <w:szCs w:val="1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w:t>
      </w:r>
      <w:proofErr w:type="gramEnd"/>
      <w:r w:rsidRPr="0095014D">
        <w:rPr>
          <w:sz w:val="18"/>
          <w:szCs w:val="18"/>
        </w:rPr>
        <w:t xml:space="preserve"> муниципальных услуг, заявитель или его представитель подает в МФЦ одновременно с комплексным запросом самостоятельно.</w:t>
      </w:r>
    </w:p>
    <w:p w:rsidR="00280EA5" w:rsidRPr="0095014D" w:rsidRDefault="00280EA5" w:rsidP="00280EA5">
      <w:pPr>
        <w:ind w:left="0" w:firstLine="567"/>
        <w:rPr>
          <w:sz w:val="18"/>
          <w:szCs w:val="18"/>
        </w:rPr>
      </w:pPr>
      <w:r w:rsidRPr="0095014D">
        <w:rPr>
          <w:sz w:val="18"/>
          <w:szCs w:val="18"/>
        </w:rPr>
        <w:t>19. При предоставлении муниципальной услуги администрация не вправе требовать от заявителей или их представителей документы, не указанные в пунктах 14, 15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20. Требования к документам, представляемым заявителем или его представителем:</w:t>
      </w:r>
    </w:p>
    <w:p w:rsidR="00280EA5" w:rsidRPr="0095014D" w:rsidRDefault="00280EA5" w:rsidP="00280EA5">
      <w:pPr>
        <w:ind w:left="0" w:firstLine="567"/>
        <w:rPr>
          <w:sz w:val="18"/>
          <w:szCs w:val="18"/>
        </w:rPr>
      </w:pPr>
      <w:proofErr w:type="gramStart"/>
      <w:r w:rsidRPr="0095014D">
        <w:rPr>
          <w:sz w:val="18"/>
          <w:szCs w:val="18"/>
        </w:rPr>
        <w:t>1) документы должны иметь печати, подписи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56 настоящего административного регламента, а также должен быть подписан электронной подписью заявителя или его представителя в соответствии с пунктом 57 настоящего административного регламента).</w:t>
      </w:r>
      <w:proofErr w:type="gramEnd"/>
      <w:r w:rsidRPr="0095014D">
        <w:rPr>
          <w:sz w:val="18"/>
          <w:szCs w:val="18"/>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80EA5" w:rsidRPr="0095014D" w:rsidRDefault="00280EA5" w:rsidP="00280EA5">
      <w:pPr>
        <w:ind w:left="0" w:firstLine="567"/>
        <w:rPr>
          <w:sz w:val="18"/>
          <w:szCs w:val="18"/>
        </w:rPr>
      </w:pPr>
      <w:r w:rsidRPr="0095014D">
        <w:rPr>
          <w:sz w:val="18"/>
          <w:szCs w:val="18"/>
        </w:rPr>
        <w:t>2) тексты документов должны быть написаны разборчиво;</w:t>
      </w:r>
    </w:p>
    <w:p w:rsidR="00280EA5" w:rsidRPr="0095014D" w:rsidRDefault="00280EA5" w:rsidP="00280EA5">
      <w:pPr>
        <w:ind w:left="0" w:firstLine="567"/>
        <w:rPr>
          <w:sz w:val="18"/>
          <w:szCs w:val="18"/>
        </w:rPr>
      </w:pPr>
      <w:r w:rsidRPr="0095014D">
        <w:rPr>
          <w:sz w:val="18"/>
          <w:szCs w:val="18"/>
        </w:rPr>
        <w:t>3) документы не должны иметь подчисток, приписок, зачеркнутых слов и не оговоренных в них исправлений;</w:t>
      </w:r>
    </w:p>
    <w:p w:rsidR="00280EA5" w:rsidRPr="0095014D" w:rsidRDefault="00280EA5" w:rsidP="00280EA5">
      <w:pPr>
        <w:ind w:left="0" w:firstLine="567"/>
        <w:rPr>
          <w:sz w:val="18"/>
          <w:szCs w:val="18"/>
        </w:rPr>
      </w:pPr>
      <w:r w:rsidRPr="0095014D">
        <w:rPr>
          <w:sz w:val="18"/>
          <w:szCs w:val="18"/>
        </w:rPr>
        <w:t>4) документы не должны быть исполнены карандашом;</w:t>
      </w:r>
    </w:p>
    <w:p w:rsidR="00280EA5" w:rsidRPr="0095014D" w:rsidRDefault="00280EA5" w:rsidP="00280EA5">
      <w:pPr>
        <w:ind w:left="0" w:firstLine="567"/>
        <w:rPr>
          <w:sz w:val="18"/>
          <w:szCs w:val="18"/>
        </w:rPr>
      </w:pPr>
      <w:r w:rsidRPr="0095014D">
        <w:rPr>
          <w:sz w:val="18"/>
          <w:szCs w:val="18"/>
        </w:rPr>
        <w:t>5) документы не должны иметь повреждений, наличие которых не позволяет однозначно истолковать их содержание.</w:t>
      </w:r>
    </w:p>
    <w:p w:rsidR="00280EA5" w:rsidRPr="0095014D" w:rsidRDefault="00280EA5" w:rsidP="00280EA5">
      <w:pPr>
        <w:ind w:left="0" w:firstLine="567"/>
        <w:rPr>
          <w:sz w:val="18"/>
          <w:szCs w:val="18"/>
        </w:rPr>
      </w:pPr>
      <w:bookmarkStart w:id="0" w:name="Par232"/>
      <w:bookmarkEnd w:id="0"/>
      <w:r w:rsidRPr="0095014D">
        <w:rPr>
          <w:sz w:val="18"/>
          <w:szCs w:val="18"/>
        </w:rPr>
        <w:t>21. Администрация при предоставлении муниципальной услуги не вправе требовать от заявителей или их представителей:</w:t>
      </w:r>
    </w:p>
    <w:p w:rsidR="00280EA5" w:rsidRPr="0095014D" w:rsidRDefault="00280EA5" w:rsidP="00280EA5">
      <w:pPr>
        <w:ind w:left="0" w:firstLine="567"/>
        <w:rPr>
          <w:sz w:val="18"/>
          <w:szCs w:val="18"/>
        </w:rPr>
      </w:pPr>
      <w:r w:rsidRPr="0095014D">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80EA5" w:rsidRPr="0095014D" w:rsidRDefault="00280EA5" w:rsidP="00280EA5">
      <w:pPr>
        <w:ind w:left="0" w:firstLine="567"/>
        <w:rPr>
          <w:sz w:val="18"/>
          <w:szCs w:val="18"/>
        </w:rPr>
      </w:pPr>
      <w:proofErr w:type="gramStart"/>
      <w:r w:rsidRPr="0095014D">
        <w:rPr>
          <w:sz w:val="18"/>
          <w:szCs w:val="18"/>
        </w:rPr>
        <w:t>2)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w:t>
      </w:r>
      <w:proofErr w:type="gramEnd"/>
      <w:r w:rsidRPr="0095014D">
        <w:rPr>
          <w:sz w:val="18"/>
          <w:szCs w:val="18"/>
        </w:rPr>
        <w:t>, включенных в определенный частью 6 статьи 7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 перечень документов;</w:t>
      </w:r>
    </w:p>
    <w:p w:rsidR="00280EA5" w:rsidRPr="0095014D" w:rsidRDefault="00280EA5" w:rsidP="00280EA5">
      <w:pPr>
        <w:ind w:left="0" w:firstLine="567"/>
        <w:rPr>
          <w:sz w:val="18"/>
          <w:szCs w:val="18"/>
        </w:rPr>
      </w:pPr>
      <w:r w:rsidRPr="0095014D">
        <w:rPr>
          <w:sz w:val="18"/>
          <w:szCs w:val="18"/>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280EA5" w:rsidRPr="0095014D" w:rsidRDefault="00280EA5" w:rsidP="00280EA5">
      <w:pPr>
        <w:ind w:left="0" w:firstLine="567"/>
        <w:rPr>
          <w:sz w:val="18"/>
          <w:szCs w:val="18"/>
        </w:rPr>
      </w:pPr>
      <w:r w:rsidRPr="0095014D">
        <w:rPr>
          <w:sz w:val="18"/>
          <w:szCs w:val="18"/>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80EA5" w:rsidRPr="0095014D" w:rsidRDefault="00280EA5" w:rsidP="00280EA5">
      <w:pPr>
        <w:ind w:left="0" w:firstLine="567"/>
        <w:rPr>
          <w:sz w:val="18"/>
          <w:szCs w:val="18"/>
        </w:rPr>
      </w:pPr>
      <w:r w:rsidRPr="0095014D">
        <w:rPr>
          <w:sz w:val="18"/>
          <w:szCs w:val="18"/>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280EA5" w:rsidRPr="0095014D" w:rsidRDefault="00280EA5" w:rsidP="00280EA5">
      <w:pPr>
        <w:ind w:left="0" w:firstLine="567"/>
        <w:rPr>
          <w:sz w:val="18"/>
          <w:szCs w:val="18"/>
        </w:rPr>
      </w:pPr>
      <w:r w:rsidRPr="0095014D">
        <w:rPr>
          <w:sz w:val="18"/>
          <w:szCs w:val="18"/>
        </w:rPr>
        <w:t>в) истечение срока действия документов или изменение информации после первоначального отказа в предоставлении муниципальной услуги;</w:t>
      </w:r>
    </w:p>
    <w:p w:rsidR="00280EA5" w:rsidRPr="0095014D" w:rsidRDefault="00280EA5" w:rsidP="00280EA5">
      <w:pPr>
        <w:ind w:left="0" w:firstLine="567"/>
        <w:rPr>
          <w:sz w:val="18"/>
          <w:szCs w:val="18"/>
        </w:rPr>
      </w:pPr>
      <w:r w:rsidRPr="0095014D">
        <w:rPr>
          <w:sz w:val="18"/>
          <w:szCs w:val="18"/>
        </w:rPr>
        <w:lastRenderedPageBreak/>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280EA5" w:rsidRPr="0095014D" w:rsidRDefault="00280EA5" w:rsidP="00280EA5">
      <w:pPr>
        <w:ind w:left="0" w:firstLine="567"/>
        <w:rPr>
          <w:sz w:val="18"/>
          <w:szCs w:val="18"/>
        </w:rPr>
      </w:pPr>
      <w:proofErr w:type="gramStart"/>
      <w:r w:rsidRPr="0095014D">
        <w:rPr>
          <w:sz w:val="18"/>
          <w:szCs w:val="1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95014D">
          <w:rPr>
            <w:rStyle w:val="af"/>
            <w:sz w:val="18"/>
            <w:szCs w:val="18"/>
          </w:rPr>
          <w:t>пунктом 7.2 части 1 статьи 16</w:t>
        </w:r>
      </w:hyperlink>
      <w:r w:rsidRPr="0095014D">
        <w:rPr>
          <w:sz w:val="18"/>
          <w:szCs w:val="18"/>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95014D">
        <w:rPr>
          <w:sz w:val="18"/>
          <w:szCs w:val="18"/>
        </w:rPr>
        <w:t xml:space="preserve"> федеральными законами.</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10. Перечень оснований для отказа в приеме документов,</w:t>
      </w:r>
      <w:r w:rsidR="00E5127E">
        <w:rPr>
          <w:b/>
          <w:sz w:val="18"/>
          <w:szCs w:val="18"/>
        </w:rPr>
        <w:t xml:space="preserve"> </w:t>
      </w:r>
      <w:r w:rsidRPr="0095014D">
        <w:rPr>
          <w:b/>
          <w:sz w:val="18"/>
          <w:szCs w:val="18"/>
        </w:rPr>
        <w:t>необходимых для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22.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20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В случае установления оснований для отказа в приеме документов сотрудник администрации, ответственный за прием и регистрацию (далее - сотрудник, производящий регистрацию), совершает действия по уведомлению заявителя или его представителя в порядке, предусмотренном пунктом 66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23.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11. Исчерпывающий перечень оснований для приостановления предоставления или отказа в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24.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80EA5" w:rsidRPr="0095014D" w:rsidRDefault="00280EA5" w:rsidP="00280EA5">
      <w:pPr>
        <w:ind w:left="0" w:firstLine="567"/>
        <w:rPr>
          <w:sz w:val="18"/>
          <w:szCs w:val="18"/>
        </w:rPr>
      </w:pPr>
      <w:r w:rsidRPr="0095014D">
        <w:rPr>
          <w:sz w:val="18"/>
          <w:szCs w:val="18"/>
        </w:rPr>
        <w:t>25. Основаниями для отказа в предоставлении муниципальной услуги являются:</w:t>
      </w:r>
    </w:p>
    <w:p w:rsidR="00280EA5" w:rsidRPr="0095014D" w:rsidRDefault="00280EA5" w:rsidP="00280EA5">
      <w:pPr>
        <w:ind w:left="0" w:firstLine="567"/>
        <w:rPr>
          <w:sz w:val="18"/>
          <w:szCs w:val="18"/>
        </w:rPr>
      </w:pPr>
      <w:r w:rsidRPr="0095014D">
        <w:rPr>
          <w:sz w:val="18"/>
          <w:szCs w:val="18"/>
        </w:rPr>
        <w:t>1) отсутствие в уведомлении об окончании строительства сведений, предусмотренных пунктом 14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2) к уведомлению об окончании строительства не приложены документы, предусмотренные пунктом 15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3)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280EA5" w:rsidRPr="0095014D" w:rsidRDefault="00280EA5" w:rsidP="00280EA5">
      <w:pPr>
        <w:ind w:left="0" w:firstLine="567"/>
        <w:rPr>
          <w:sz w:val="18"/>
          <w:szCs w:val="18"/>
        </w:rPr>
      </w:pPr>
      <w:r w:rsidRPr="0095014D">
        <w:rPr>
          <w:sz w:val="18"/>
          <w:szCs w:val="18"/>
        </w:rPr>
        <w:t>4) уведомление о планируемом строительстве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Градостроительного кодекса Российской Федерации).</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12. Размер платы, взимаемой с заявителя при предоставлении муниципальной услуги, и способы ее взимания</w:t>
      </w:r>
    </w:p>
    <w:p w:rsidR="00280EA5" w:rsidRPr="0095014D" w:rsidRDefault="00280EA5" w:rsidP="00280EA5">
      <w:pPr>
        <w:ind w:left="0" w:firstLine="567"/>
        <w:rPr>
          <w:sz w:val="18"/>
          <w:szCs w:val="18"/>
        </w:rPr>
      </w:pPr>
      <w:bookmarkStart w:id="1" w:name="Par277"/>
      <w:bookmarkEnd w:id="1"/>
    </w:p>
    <w:p w:rsidR="00280EA5" w:rsidRPr="0095014D" w:rsidRDefault="00280EA5" w:rsidP="00280EA5">
      <w:pPr>
        <w:ind w:left="0" w:firstLine="567"/>
        <w:rPr>
          <w:sz w:val="18"/>
          <w:szCs w:val="18"/>
        </w:rPr>
      </w:pPr>
      <w:r w:rsidRPr="0095014D">
        <w:rPr>
          <w:sz w:val="18"/>
          <w:szCs w:val="18"/>
        </w:rPr>
        <w:t>26. Муниципальная услуга предоставляется без взимания государственной пошлины или иной платы.</w:t>
      </w:r>
    </w:p>
    <w:p w:rsidR="00280EA5" w:rsidRPr="0095014D" w:rsidRDefault="00280EA5" w:rsidP="00280EA5">
      <w:pPr>
        <w:ind w:left="0" w:firstLine="567"/>
        <w:rPr>
          <w:sz w:val="18"/>
          <w:szCs w:val="18"/>
        </w:rPr>
      </w:pPr>
      <w:r w:rsidRPr="0095014D">
        <w:rPr>
          <w:sz w:val="18"/>
          <w:szCs w:val="18"/>
        </w:rPr>
        <w:t>27.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должностных лиц администрации, работников МФЦ, плата с заявителя или его представителя не взимается.</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bookmarkStart w:id="2" w:name="Par285"/>
      <w:bookmarkEnd w:id="2"/>
      <w:r w:rsidRPr="0095014D">
        <w:rPr>
          <w:b/>
          <w:sz w:val="18"/>
          <w:szCs w:val="18"/>
        </w:rPr>
        <w:t>Глава 13. Максимальный срок ожидания в очереди</w:t>
      </w:r>
      <w:r w:rsidR="00E5127E">
        <w:rPr>
          <w:b/>
          <w:sz w:val="18"/>
          <w:szCs w:val="18"/>
        </w:rPr>
        <w:t xml:space="preserve"> </w:t>
      </w:r>
      <w:r w:rsidRPr="0095014D">
        <w:rPr>
          <w:b/>
          <w:sz w:val="18"/>
          <w:szCs w:val="18"/>
        </w:rPr>
        <w:t>при подаче уведомления об окончании строительства</w:t>
      </w:r>
      <w:r w:rsidRPr="0095014D">
        <w:rPr>
          <w:b/>
          <w:sz w:val="18"/>
          <w:szCs w:val="18"/>
        </w:rPr>
        <w:br/>
        <w:t>и при получении результата предоставления такой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28. Максимальное время ожидания в очереди при подаче уведомления об окончании строительства и документов не должно превышать 15 минут.</w:t>
      </w:r>
    </w:p>
    <w:p w:rsidR="00280EA5" w:rsidRPr="0095014D" w:rsidRDefault="00280EA5" w:rsidP="00280EA5">
      <w:pPr>
        <w:ind w:left="0" w:firstLine="567"/>
        <w:rPr>
          <w:sz w:val="18"/>
          <w:szCs w:val="18"/>
        </w:rPr>
      </w:pPr>
      <w:r w:rsidRPr="0095014D">
        <w:rPr>
          <w:sz w:val="18"/>
          <w:szCs w:val="18"/>
        </w:rPr>
        <w:t>29. Максимальное время ожидания в очереди при получении результата муниципальной услуги не должно превышать 15 минут.</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14. Срок регистрации уведомления об окончании строительства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30. Регистрацию уведомления об окончании строительства и документов, представленных заявителем, осуществляет сотрудник, производящий регистрацию, в том числе в электронной форме, в  информационной системе электронного управления документами администрации путем присвоения указанным документам входящего номера с указанием даты получения.</w:t>
      </w:r>
    </w:p>
    <w:p w:rsidR="00280EA5" w:rsidRPr="0095014D" w:rsidRDefault="00280EA5" w:rsidP="00280EA5">
      <w:pPr>
        <w:ind w:left="0" w:firstLine="567"/>
        <w:rPr>
          <w:sz w:val="18"/>
          <w:szCs w:val="18"/>
        </w:rPr>
      </w:pPr>
      <w:r w:rsidRPr="0095014D">
        <w:rPr>
          <w:sz w:val="18"/>
          <w:szCs w:val="18"/>
        </w:rPr>
        <w:t>31. Срок регистрации представленных в администрацию уведомления об окончании строительства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уведомления об окончании строительства.</w:t>
      </w:r>
    </w:p>
    <w:p w:rsidR="00280EA5" w:rsidRDefault="00280EA5" w:rsidP="00280EA5">
      <w:pPr>
        <w:ind w:left="0" w:firstLine="567"/>
        <w:rPr>
          <w:sz w:val="18"/>
          <w:szCs w:val="18"/>
        </w:rPr>
      </w:pPr>
      <w:r w:rsidRPr="0095014D">
        <w:rPr>
          <w:sz w:val="18"/>
          <w:szCs w:val="18"/>
        </w:rPr>
        <w:t>32. Днем регистрации уведомления об окончании строительства и документов, представленных заявителем, является день их поступления в администрацию (до 16-00). При поступлении уведомления об окончании строительства и документов после 16-00 их регистрация осуществляется следующим рабочим днем.</w:t>
      </w:r>
    </w:p>
    <w:p w:rsidR="00DA1981" w:rsidRPr="0095014D" w:rsidRDefault="00DA1981"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15. Требования к помещениям, в которых</w:t>
      </w:r>
      <w:r w:rsidR="00E5127E">
        <w:rPr>
          <w:b/>
          <w:sz w:val="18"/>
          <w:szCs w:val="18"/>
        </w:rPr>
        <w:t xml:space="preserve"> </w:t>
      </w:r>
      <w:r w:rsidRPr="0095014D">
        <w:rPr>
          <w:b/>
          <w:sz w:val="18"/>
          <w:szCs w:val="18"/>
        </w:rPr>
        <w:t>предоставляется муниципальная услуга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lastRenderedPageBreak/>
        <w:t>33. Вход в здание администрации оборудуется информационной табличкой (вывеской), содержащей информацию о полном наименовании администрации.</w:t>
      </w:r>
    </w:p>
    <w:p w:rsidR="00280EA5" w:rsidRPr="0095014D" w:rsidRDefault="00280EA5" w:rsidP="00280EA5">
      <w:pPr>
        <w:ind w:left="0" w:firstLine="567"/>
        <w:rPr>
          <w:sz w:val="18"/>
          <w:szCs w:val="18"/>
        </w:rPr>
      </w:pPr>
      <w:r w:rsidRPr="0095014D">
        <w:rPr>
          <w:sz w:val="18"/>
          <w:szCs w:val="18"/>
        </w:rPr>
        <w:t>34. Администрация обеспечивает инвалидам (включая инвалидов, использующих кресла-коляски и собак-проводников):</w:t>
      </w:r>
    </w:p>
    <w:p w:rsidR="00280EA5" w:rsidRPr="0095014D" w:rsidRDefault="00280EA5" w:rsidP="00280EA5">
      <w:pPr>
        <w:ind w:left="0" w:firstLine="567"/>
        <w:rPr>
          <w:sz w:val="18"/>
          <w:szCs w:val="18"/>
        </w:rPr>
      </w:pPr>
      <w:r w:rsidRPr="0095014D">
        <w:rPr>
          <w:sz w:val="18"/>
          <w:szCs w:val="18"/>
        </w:rPr>
        <w:t>1) условия для беспрепятственного доступа к зданию (помещению) администрации и к предоставляемым в нем муниципальным услугам;</w:t>
      </w:r>
    </w:p>
    <w:p w:rsidR="00280EA5" w:rsidRPr="0095014D" w:rsidRDefault="00280EA5" w:rsidP="00280EA5">
      <w:pPr>
        <w:ind w:left="0" w:firstLine="567"/>
        <w:rPr>
          <w:sz w:val="18"/>
          <w:szCs w:val="18"/>
        </w:rPr>
      </w:pPr>
      <w:r w:rsidRPr="0095014D">
        <w:rPr>
          <w:sz w:val="18"/>
          <w:szCs w:val="18"/>
        </w:rPr>
        <w:t>2)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280EA5" w:rsidRPr="0095014D" w:rsidRDefault="00280EA5" w:rsidP="00280EA5">
      <w:pPr>
        <w:ind w:left="0" w:firstLine="567"/>
        <w:rPr>
          <w:sz w:val="18"/>
          <w:szCs w:val="18"/>
        </w:rPr>
      </w:pPr>
      <w:r w:rsidRPr="0095014D">
        <w:rPr>
          <w:sz w:val="18"/>
          <w:szCs w:val="18"/>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0EA5" w:rsidRPr="0095014D" w:rsidRDefault="00280EA5" w:rsidP="00280EA5">
      <w:pPr>
        <w:ind w:left="0" w:firstLine="567"/>
        <w:rPr>
          <w:sz w:val="18"/>
          <w:szCs w:val="18"/>
        </w:rPr>
      </w:pPr>
      <w:r w:rsidRPr="0095014D">
        <w:rPr>
          <w:sz w:val="18"/>
          <w:szCs w:val="18"/>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280EA5" w:rsidRPr="0095014D" w:rsidRDefault="00280EA5" w:rsidP="00280EA5">
      <w:pPr>
        <w:ind w:left="0" w:firstLine="567"/>
        <w:rPr>
          <w:sz w:val="18"/>
          <w:szCs w:val="18"/>
        </w:rPr>
      </w:pPr>
      <w:r w:rsidRPr="0095014D">
        <w:rPr>
          <w:sz w:val="18"/>
          <w:szCs w:val="18"/>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5014D">
        <w:rPr>
          <w:sz w:val="18"/>
          <w:szCs w:val="18"/>
        </w:rPr>
        <w:t>сурдопереводчика</w:t>
      </w:r>
      <w:proofErr w:type="spellEnd"/>
      <w:r w:rsidRPr="0095014D">
        <w:rPr>
          <w:sz w:val="18"/>
          <w:szCs w:val="18"/>
        </w:rPr>
        <w:t xml:space="preserve"> и </w:t>
      </w:r>
      <w:proofErr w:type="spellStart"/>
      <w:r w:rsidRPr="0095014D">
        <w:rPr>
          <w:sz w:val="18"/>
          <w:szCs w:val="18"/>
        </w:rPr>
        <w:t>тифлосурдопереводчика</w:t>
      </w:r>
      <w:proofErr w:type="spellEnd"/>
      <w:r w:rsidRPr="0095014D">
        <w:rPr>
          <w:sz w:val="18"/>
          <w:szCs w:val="18"/>
        </w:rPr>
        <w:t>;</w:t>
      </w:r>
    </w:p>
    <w:p w:rsidR="00280EA5" w:rsidRPr="0095014D" w:rsidRDefault="00280EA5" w:rsidP="00280EA5">
      <w:pPr>
        <w:ind w:left="0" w:firstLine="567"/>
        <w:rPr>
          <w:sz w:val="18"/>
          <w:szCs w:val="18"/>
        </w:rPr>
      </w:pPr>
      <w:r w:rsidRPr="0095014D">
        <w:rPr>
          <w:sz w:val="18"/>
          <w:szCs w:val="18"/>
        </w:rPr>
        <w:t xml:space="preserve"> </w:t>
      </w:r>
      <w:proofErr w:type="gramStart"/>
      <w:r w:rsidRPr="0095014D">
        <w:rPr>
          <w:sz w:val="18"/>
          <w:szCs w:val="18"/>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80EA5" w:rsidRPr="0095014D" w:rsidRDefault="00280EA5" w:rsidP="00280EA5">
      <w:pPr>
        <w:ind w:left="0" w:firstLine="567"/>
        <w:rPr>
          <w:sz w:val="18"/>
          <w:szCs w:val="18"/>
        </w:rPr>
      </w:pPr>
      <w:r w:rsidRPr="0095014D">
        <w:rPr>
          <w:sz w:val="18"/>
          <w:szCs w:val="18"/>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80EA5" w:rsidRPr="0095014D" w:rsidRDefault="00280EA5" w:rsidP="00280EA5">
      <w:pPr>
        <w:ind w:left="0" w:firstLine="567"/>
        <w:rPr>
          <w:sz w:val="18"/>
          <w:szCs w:val="18"/>
        </w:rPr>
      </w:pPr>
      <w:r w:rsidRPr="0095014D">
        <w:rPr>
          <w:sz w:val="18"/>
          <w:szCs w:val="18"/>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либо, когда </w:t>
      </w:r>
      <w:proofErr w:type="gramStart"/>
      <w:r w:rsidRPr="0095014D">
        <w:rPr>
          <w:sz w:val="18"/>
          <w:szCs w:val="18"/>
        </w:rPr>
        <w:t>это</w:t>
      </w:r>
      <w:proofErr w:type="gramEnd"/>
      <w:r w:rsidRPr="0095014D">
        <w:rPr>
          <w:sz w:val="18"/>
          <w:szCs w:val="18"/>
        </w:rPr>
        <w:t xml:space="preserve"> возможно, обеспечить предоставление необходимых услуг по месту жительства инвалида или в дистанционном режиме. </w:t>
      </w:r>
    </w:p>
    <w:p w:rsidR="00280EA5" w:rsidRPr="0095014D" w:rsidRDefault="00280EA5" w:rsidP="00280EA5">
      <w:pPr>
        <w:ind w:left="0" w:firstLine="567"/>
        <w:rPr>
          <w:sz w:val="18"/>
          <w:szCs w:val="18"/>
        </w:rPr>
      </w:pPr>
      <w:r w:rsidRPr="0095014D">
        <w:rPr>
          <w:sz w:val="18"/>
          <w:szCs w:val="18"/>
        </w:rPr>
        <w:t>35.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280EA5" w:rsidRPr="0095014D" w:rsidRDefault="00280EA5" w:rsidP="00280EA5">
      <w:pPr>
        <w:ind w:left="0" w:firstLine="567"/>
        <w:rPr>
          <w:sz w:val="18"/>
          <w:szCs w:val="18"/>
        </w:rPr>
      </w:pPr>
      <w:r w:rsidRPr="0095014D">
        <w:rPr>
          <w:sz w:val="18"/>
          <w:szCs w:val="18"/>
        </w:rPr>
        <w:t>36.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80EA5" w:rsidRPr="0095014D" w:rsidRDefault="00280EA5" w:rsidP="00280EA5">
      <w:pPr>
        <w:ind w:left="0" w:firstLine="567"/>
        <w:rPr>
          <w:sz w:val="18"/>
          <w:szCs w:val="18"/>
        </w:rPr>
      </w:pPr>
      <w:r w:rsidRPr="0095014D">
        <w:rPr>
          <w:sz w:val="18"/>
          <w:szCs w:val="18"/>
        </w:rPr>
        <w:t>37.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80EA5" w:rsidRPr="0095014D" w:rsidRDefault="00280EA5" w:rsidP="00280EA5">
      <w:pPr>
        <w:ind w:left="0" w:firstLine="567"/>
        <w:rPr>
          <w:sz w:val="18"/>
          <w:szCs w:val="18"/>
        </w:rPr>
      </w:pPr>
      <w:r w:rsidRPr="0095014D">
        <w:rPr>
          <w:sz w:val="18"/>
          <w:szCs w:val="18"/>
        </w:rPr>
        <w:t>38.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80EA5" w:rsidRPr="0095014D" w:rsidRDefault="00280EA5" w:rsidP="00280EA5">
      <w:pPr>
        <w:ind w:left="0" w:firstLine="567"/>
        <w:rPr>
          <w:sz w:val="18"/>
          <w:szCs w:val="18"/>
        </w:rPr>
      </w:pPr>
      <w:r w:rsidRPr="0095014D">
        <w:rPr>
          <w:sz w:val="18"/>
          <w:szCs w:val="18"/>
        </w:rPr>
        <w:t>39.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80EA5" w:rsidRPr="0095014D" w:rsidRDefault="00280EA5" w:rsidP="00280EA5">
      <w:pPr>
        <w:ind w:left="0" w:firstLine="567"/>
        <w:rPr>
          <w:sz w:val="18"/>
          <w:szCs w:val="18"/>
        </w:rPr>
      </w:pPr>
      <w:r w:rsidRPr="0095014D">
        <w:rPr>
          <w:sz w:val="18"/>
          <w:szCs w:val="18"/>
        </w:rPr>
        <w:t>40.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80EA5" w:rsidRPr="0095014D" w:rsidRDefault="00280EA5" w:rsidP="00280EA5">
      <w:pPr>
        <w:ind w:left="0" w:firstLine="567"/>
        <w:rPr>
          <w:sz w:val="18"/>
          <w:szCs w:val="18"/>
        </w:rPr>
      </w:pPr>
      <w:r w:rsidRPr="0095014D">
        <w:rPr>
          <w:sz w:val="18"/>
          <w:szCs w:val="18"/>
        </w:rPr>
        <w:t>41. Места для заполнения документов оборудуются информационными стендами, стульями и столами для возможности оформления документов.</w:t>
      </w:r>
    </w:p>
    <w:p w:rsidR="00280EA5" w:rsidRPr="0095014D" w:rsidRDefault="00280EA5" w:rsidP="00280EA5">
      <w:pPr>
        <w:ind w:left="0" w:firstLine="567"/>
        <w:rPr>
          <w:sz w:val="18"/>
          <w:szCs w:val="18"/>
        </w:rPr>
      </w:pPr>
      <w:r w:rsidRPr="0095014D">
        <w:rPr>
          <w:sz w:val="18"/>
          <w:szCs w:val="18"/>
        </w:rPr>
        <w:t>42.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Глава 16. Показатели доступности и качества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43. Основными показателями доступности и качества муниципальной услуги являются:</w:t>
      </w:r>
    </w:p>
    <w:p w:rsidR="00280EA5" w:rsidRPr="0095014D" w:rsidRDefault="00280EA5" w:rsidP="00280EA5">
      <w:pPr>
        <w:ind w:left="0" w:firstLine="567"/>
        <w:rPr>
          <w:sz w:val="18"/>
          <w:szCs w:val="18"/>
        </w:rPr>
      </w:pPr>
      <w:r w:rsidRPr="0095014D">
        <w:rPr>
          <w:sz w:val="18"/>
          <w:szCs w:val="18"/>
        </w:rPr>
        <w:t>1) соблюдение требований к местам предоставления муниципальной услуги, их транспортной доступности;</w:t>
      </w:r>
    </w:p>
    <w:p w:rsidR="00280EA5" w:rsidRPr="0095014D" w:rsidRDefault="00280EA5" w:rsidP="00280EA5">
      <w:pPr>
        <w:ind w:left="0" w:firstLine="567"/>
        <w:rPr>
          <w:sz w:val="18"/>
          <w:szCs w:val="18"/>
        </w:rPr>
      </w:pPr>
      <w:r w:rsidRPr="0095014D">
        <w:rPr>
          <w:sz w:val="18"/>
          <w:szCs w:val="18"/>
        </w:rPr>
        <w:t>2) возможность представления уведомления об окончании строительства и документов, необходимых для предоставления муниципальной услуги, через МФЦ;</w:t>
      </w:r>
    </w:p>
    <w:p w:rsidR="00280EA5" w:rsidRPr="0095014D" w:rsidRDefault="00280EA5" w:rsidP="00280EA5">
      <w:pPr>
        <w:ind w:left="0" w:firstLine="567"/>
        <w:rPr>
          <w:sz w:val="18"/>
          <w:szCs w:val="18"/>
        </w:rPr>
      </w:pPr>
      <w:r w:rsidRPr="0095014D">
        <w:rPr>
          <w:sz w:val="18"/>
          <w:szCs w:val="18"/>
        </w:rPr>
        <w:t>3) среднее время ожидания в очереди при подаче документов;</w:t>
      </w:r>
    </w:p>
    <w:p w:rsidR="00280EA5" w:rsidRPr="0095014D" w:rsidRDefault="00280EA5" w:rsidP="00280EA5">
      <w:pPr>
        <w:ind w:left="0" w:firstLine="567"/>
        <w:rPr>
          <w:sz w:val="18"/>
          <w:szCs w:val="18"/>
        </w:rPr>
      </w:pPr>
      <w:r w:rsidRPr="0095014D">
        <w:rPr>
          <w:sz w:val="18"/>
          <w:szCs w:val="18"/>
        </w:rPr>
        <w:t>4) количество обращений об обжаловании решений и действий (бездействия) администрации, а также должностных лиц администрации;</w:t>
      </w:r>
    </w:p>
    <w:p w:rsidR="00280EA5" w:rsidRPr="0095014D" w:rsidRDefault="00280EA5" w:rsidP="00280EA5">
      <w:pPr>
        <w:ind w:left="0" w:firstLine="567"/>
        <w:rPr>
          <w:sz w:val="18"/>
          <w:szCs w:val="18"/>
        </w:rPr>
      </w:pPr>
      <w:r w:rsidRPr="0095014D">
        <w:rPr>
          <w:sz w:val="18"/>
          <w:szCs w:val="18"/>
        </w:rPr>
        <w:t>5) количество взаимодействий заявителя или его представителя с должностными лицами, их продолжительность;</w:t>
      </w:r>
    </w:p>
    <w:p w:rsidR="00280EA5" w:rsidRPr="0095014D" w:rsidRDefault="00280EA5" w:rsidP="00280EA5">
      <w:pPr>
        <w:ind w:left="0" w:firstLine="567"/>
        <w:rPr>
          <w:sz w:val="18"/>
          <w:szCs w:val="18"/>
        </w:rPr>
      </w:pPr>
      <w:r w:rsidRPr="0095014D">
        <w:rPr>
          <w:sz w:val="18"/>
          <w:szCs w:val="18"/>
        </w:rPr>
        <w:t>6) возможность получения информации о ходе предоставления муниципальной услуги.</w:t>
      </w:r>
    </w:p>
    <w:p w:rsidR="00280EA5" w:rsidRPr="0095014D" w:rsidRDefault="00280EA5" w:rsidP="00280EA5">
      <w:pPr>
        <w:ind w:left="0" w:firstLine="567"/>
        <w:rPr>
          <w:sz w:val="18"/>
          <w:szCs w:val="18"/>
        </w:rPr>
      </w:pPr>
      <w:r w:rsidRPr="0095014D">
        <w:rPr>
          <w:sz w:val="18"/>
          <w:szCs w:val="18"/>
        </w:rPr>
        <w:t>44.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80EA5" w:rsidRPr="0095014D" w:rsidRDefault="00280EA5" w:rsidP="00280EA5">
      <w:pPr>
        <w:ind w:left="0" w:firstLine="567"/>
        <w:rPr>
          <w:sz w:val="18"/>
          <w:szCs w:val="18"/>
        </w:rPr>
      </w:pPr>
      <w:r w:rsidRPr="0095014D">
        <w:rPr>
          <w:sz w:val="18"/>
          <w:szCs w:val="18"/>
        </w:rPr>
        <w:t>45.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80EA5" w:rsidRPr="0095014D" w:rsidRDefault="00280EA5" w:rsidP="00280EA5">
      <w:pPr>
        <w:ind w:left="0" w:firstLine="567"/>
        <w:rPr>
          <w:sz w:val="18"/>
          <w:szCs w:val="18"/>
        </w:rPr>
      </w:pPr>
      <w:r w:rsidRPr="0095014D">
        <w:rPr>
          <w:sz w:val="18"/>
          <w:szCs w:val="18"/>
        </w:rPr>
        <w:t>1) для подачи документов, необходимых для предоставления муниципальной услуги;</w:t>
      </w:r>
    </w:p>
    <w:p w:rsidR="00280EA5" w:rsidRPr="0095014D" w:rsidRDefault="00280EA5" w:rsidP="00280EA5">
      <w:pPr>
        <w:ind w:left="0" w:firstLine="567"/>
        <w:rPr>
          <w:sz w:val="18"/>
          <w:szCs w:val="18"/>
        </w:rPr>
      </w:pPr>
      <w:r w:rsidRPr="0095014D">
        <w:rPr>
          <w:sz w:val="18"/>
          <w:szCs w:val="18"/>
        </w:rPr>
        <w:t>2) для получения результата предоставления муниципальной услуги.</w:t>
      </w:r>
    </w:p>
    <w:p w:rsidR="00280EA5" w:rsidRPr="0095014D" w:rsidRDefault="00280EA5" w:rsidP="00280EA5">
      <w:pPr>
        <w:ind w:left="0" w:firstLine="567"/>
        <w:rPr>
          <w:sz w:val="18"/>
          <w:szCs w:val="18"/>
        </w:rPr>
      </w:pPr>
      <w:r w:rsidRPr="0095014D">
        <w:rPr>
          <w:sz w:val="18"/>
          <w:szCs w:val="18"/>
        </w:rPr>
        <w:t>46.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45 настоящего административного регламента видов взаимодействия.</w:t>
      </w:r>
    </w:p>
    <w:p w:rsidR="00280EA5" w:rsidRPr="0095014D" w:rsidRDefault="00280EA5" w:rsidP="00280EA5">
      <w:pPr>
        <w:ind w:left="0" w:firstLine="567"/>
        <w:rPr>
          <w:sz w:val="18"/>
          <w:szCs w:val="18"/>
        </w:rPr>
      </w:pPr>
      <w:r w:rsidRPr="0095014D">
        <w:rPr>
          <w:sz w:val="18"/>
          <w:szCs w:val="18"/>
        </w:rPr>
        <w:t>47.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80EA5" w:rsidRPr="0095014D" w:rsidRDefault="00280EA5" w:rsidP="00280EA5">
      <w:pPr>
        <w:ind w:left="0" w:firstLine="567"/>
        <w:rPr>
          <w:sz w:val="18"/>
          <w:szCs w:val="18"/>
        </w:rPr>
      </w:pPr>
      <w:r w:rsidRPr="0095014D">
        <w:rPr>
          <w:sz w:val="18"/>
          <w:szCs w:val="18"/>
        </w:rPr>
        <w:lastRenderedPageBreak/>
        <w:t>48. Заявителю или его представителю обеспечивается возможность получения муниципальной услуги в администрации, а также посредством Единого портала, МФЦ.</w:t>
      </w:r>
    </w:p>
    <w:p w:rsidR="00280EA5" w:rsidRPr="0095014D" w:rsidRDefault="00280EA5" w:rsidP="00280EA5">
      <w:pPr>
        <w:ind w:left="0" w:firstLine="567"/>
        <w:rPr>
          <w:sz w:val="18"/>
          <w:szCs w:val="18"/>
        </w:rPr>
      </w:pPr>
      <w:r w:rsidRPr="0095014D">
        <w:rPr>
          <w:sz w:val="18"/>
          <w:szCs w:val="18"/>
        </w:rPr>
        <w:t>49. Заявителю, подавшему уведомление об окончании строительства через Единый портал, обеспечивается возможность получения информации о ходе предоставления муниципальной услуги на Едином портале.</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17. Иные требования к предоставлению</w:t>
      </w:r>
      <w:r w:rsidR="00E5127E">
        <w:rPr>
          <w:b/>
          <w:sz w:val="18"/>
          <w:szCs w:val="18"/>
        </w:rPr>
        <w:t xml:space="preserve"> </w:t>
      </w:r>
      <w:r w:rsidRPr="0095014D">
        <w:rPr>
          <w:b/>
          <w:sz w:val="18"/>
          <w:szCs w:val="18"/>
        </w:rPr>
        <w:t>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50. Муниципальная услуга по экстерриториальному принципу не предоставляется.</w:t>
      </w:r>
    </w:p>
    <w:p w:rsidR="00280EA5" w:rsidRPr="0095014D" w:rsidRDefault="00280EA5" w:rsidP="00280EA5">
      <w:pPr>
        <w:ind w:left="0" w:firstLine="567"/>
        <w:rPr>
          <w:sz w:val="18"/>
          <w:szCs w:val="18"/>
        </w:rPr>
      </w:pPr>
      <w:r w:rsidRPr="0095014D">
        <w:rPr>
          <w:sz w:val="18"/>
          <w:szCs w:val="18"/>
        </w:rPr>
        <w:t>51. Организация предоставления муниципальной услуги осуществляется по принципу «одного окна» на базе МФЦ при личном обращении заявителя</w:t>
      </w:r>
      <w:r w:rsidRPr="0095014D">
        <w:rPr>
          <w:rFonts w:hint="eastAsia"/>
          <w:sz w:val="18"/>
          <w:szCs w:val="18"/>
        </w:rPr>
        <w:t xml:space="preserve"> </w:t>
      </w:r>
      <w:r w:rsidRPr="0095014D">
        <w:rPr>
          <w:sz w:val="18"/>
          <w:szCs w:val="18"/>
        </w:rPr>
        <w:t>или его представителя.</w:t>
      </w:r>
    </w:p>
    <w:p w:rsidR="00280EA5" w:rsidRPr="0095014D" w:rsidRDefault="00280EA5" w:rsidP="00280EA5">
      <w:pPr>
        <w:ind w:left="0" w:firstLine="567"/>
        <w:rPr>
          <w:sz w:val="18"/>
          <w:szCs w:val="18"/>
        </w:rPr>
      </w:pPr>
      <w:r w:rsidRPr="0095014D">
        <w:rPr>
          <w:sz w:val="18"/>
          <w:szCs w:val="18"/>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52. В соответствии с Перечнем услуг, которые являются необходимыми и обязательными для предоставления муниципальных услуг, утвержденным постановлением Хомутовского муниципального образования «Об утверждении порядка формирования ведения реестра муниципальных услуг, предоставляемых администрацией Хомутовского муниципального образования» от 20.05.2013 № 97о/д, услуги, которые являются необходимыми и обязательными для предоставления муниципальной услуги, отсутствуют.</w:t>
      </w:r>
    </w:p>
    <w:p w:rsidR="00280EA5" w:rsidRPr="0095014D" w:rsidRDefault="00280EA5" w:rsidP="00280EA5">
      <w:pPr>
        <w:ind w:left="0" w:firstLine="567"/>
        <w:rPr>
          <w:sz w:val="18"/>
          <w:szCs w:val="18"/>
        </w:rPr>
      </w:pPr>
      <w:r w:rsidRPr="0095014D">
        <w:rPr>
          <w:sz w:val="18"/>
          <w:szCs w:val="18"/>
        </w:rPr>
        <w:t>Плата за услуги, которые являются необходимыми и обязательными для предоставления муниципальной услуги, отсутствует.</w:t>
      </w:r>
    </w:p>
    <w:p w:rsidR="00280EA5" w:rsidRPr="0095014D" w:rsidRDefault="00280EA5" w:rsidP="00280EA5">
      <w:pPr>
        <w:ind w:left="0" w:firstLine="567"/>
        <w:rPr>
          <w:sz w:val="18"/>
          <w:szCs w:val="18"/>
        </w:rPr>
      </w:pPr>
      <w:r w:rsidRPr="0095014D">
        <w:rPr>
          <w:sz w:val="18"/>
          <w:szCs w:val="18"/>
        </w:rPr>
        <w:t xml:space="preserve">53. </w:t>
      </w:r>
      <w:proofErr w:type="gramStart"/>
      <w:r w:rsidRPr="0095014D">
        <w:rPr>
          <w:sz w:val="18"/>
          <w:szCs w:val="18"/>
        </w:rPr>
        <w:t>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w:t>
      </w:r>
      <w:proofErr w:type="gramEnd"/>
      <w:r w:rsidRPr="0095014D">
        <w:rPr>
          <w:sz w:val="18"/>
          <w:szCs w:val="18"/>
        </w:rPr>
        <w:t xml:space="preserve"> предоставление ими персональных данных.</w:t>
      </w:r>
    </w:p>
    <w:p w:rsidR="00280EA5" w:rsidRPr="0095014D" w:rsidRDefault="00280EA5" w:rsidP="00280EA5">
      <w:pPr>
        <w:ind w:left="0" w:firstLine="567"/>
        <w:rPr>
          <w:sz w:val="18"/>
          <w:szCs w:val="18"/>
        </w:rPr>
      </w:pPr>
      <w:r w:rsidRPr="0095014D">
        <w:rPr>
          <w:sz w:val="18"/>
          <w:szCs w:val="18"/>
        </w:rPr>
        <w:t>54.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280EA5" w:rsidRPr="0095014D" w:rsidRDefault="00280EA5" w:rsidP="00280EA5">
      <w:pPr>
        <w:ind w:left="0" w:firstLine="567"/>
        <w:rPr>
          <w:sz w:val="18"/>
          <w:szCs w:val="18"/>
        </w:rPr>
      </w:pPr>
      <w:r w:rsidRPr="0095014D">
        <w:rPr>
          <w:sz w:val="18"/>
          <w:szCs w:val="18"/>
        </w:rPr>
        <w:t>Для аутентификации заявителя на Едином портале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280EA5" w:rsidRPr="0095014D" w:rsidRDefault="00280EA5" w:rsidP="00280EA5">
      <w:pPr>
        <w:ind w:left="0" w:firstLine="567"/>
        <w:rPr>
          <w:sz w:val="18"/>
          <w:szCs w:val="18"/>
        </w:rPr>
      </w:pPr>
      <w:r w:rsidRPr="0095014D">
        <w:rPr>
          <w:sz w:val="18"/>
          <w:szCs w:val="18"/>
        </w:rPr>
        <w:t>55. Подача заявителем уведомления об окончании строительства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80EA5" w:rsidRPr="0095014D" w:rsidRDefault="00280EA5" w:rsidP="00280EA5">
      <w:pPr>
        <w:ind w:left="0" w:firstLine="567"/>
        <w:rPr>
          <w:sz w:val="18"/>
          <w:szCs w:val="18"/>
        </w:rPr>
      </w:pPr>
      <w:r w:rsidRPr="0095014D">
        <w:rPr>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80EA5" w:rsidRPr="0095014D" w:rsidRDefault="00280EA5" w:rsidP="00280EA5">
      <w:pPr>
        <w:ind w:left="0" w:firstLine="567"/>
        <w:rPr>
          <w:sz w:val="18"/>
          <w:szCs w:val="18"/>
        </w:rPr>
      </w:pPr>
      <w:r w:rsidRPr="0095014D">
        <w:rPr>
          <w:sz w:val="18"/>
          <w:szCs w:val="18"/>
        </w:rPr>
        <w:t>56. Уведомление об окончании строительства и документы, подаваемые заявителем в электронной форме с использованием Единого портала, подписываются простой электронной подписью.</w:t>
      </w:r>
    </w:p>
    <w:p w:rsidR="00280EA5" w:rsidRPr="0095014D" w:rsidRDefault="00280EA5" w:rsidP="00280EA5">
      <w:pPr>
        <w:ind w:left="0" w:firstLine="567"/>
        <w:rPr>
          <w:sz w:val="18"/>
          <w:szCs w:val="18"/>
        </w:rPr>
      </w:pPr>
      <w:r w:rsidRPr="0095014D">
        <w:rPr>
          <w:sz w:val="18"/>
          <w:szCs w:val="18"/>
        </w:rPr>
        <w:t xml:space="preserve">57. </w:t>
      </w:r>
      <w:proofErr w:type="gramStart"/>
      <w:r w:rsidRPr="0095014D">
        <w:rPr>
          <w:sz w:val="18"/>
          <w:szCs w:val="18"/>
        </w:rPr>
        <w:t>При направлении уведомления об окончании строительства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РАЗДЕЛ III. СОСТАВ, ПОСЛЕДОВАТЕЛЬНОСТЬ И СРОКИ</w:t>
      </w:r>
      <w:r w:rsidRPr="0095014D">
        <w:rPr>
          <w:sz w:val="18"/>
          <w:szCs w:val="18"/>
        </w:rPr>
        <w:t xml:space="preserve"> </w:t>
      </w:r>
      <w:r w:rsidRPr="0095014D">
        <w:rPr>
          <w:b/>
          <w:sz w:val="18"/>
          <w:szCs w:val="18"/>
        </w:rPr>
        <w:t>ВЫПОЛНЕНИЯ АДМИНИСТРАТИВНЫХ ПРОЦЕДУР</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bookmarkStart w:id="3" w:name="Par343"/>
      <w:bookmarkEnd w:id="3"/>
      <w:r w:rsidRPr="0095014D">
        <w:rPr>
          <w:b/>
          <w:sz w:val="18"/>
          <w:szCs w:val="18"/>
        </w:rPr>
        <w:t>Глава 18. Состав и последовательность административных процедур</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58. Предоставление муниципальной услуги включает в себя следующие административные процедуры:</w:t>
      </w:r>
    </w:p>
    <w:p w:rsidR="00280EA5" w:rsidRPr="0095014D" w:rsidRDefault="00280EA5" w:rsidP="00280EA5">
      <w:pPr>
        <w:ind w:left="0" w:firstLine="567"/>
        <w:rPr>
          <w:sz w:val="18"/>
          <w:szCs w:val="18"/>
        </w:rPr>
      </w:pPr>
      <w:r w:rsidRPr="0095014D">
        <w:rPr>
          <w:sz w:val="18"/>
          <w:szCs w:val="18"/>
        </w:rPr>
        <w:t>1) прием, рассмотрение и регистрация уведомления об окончании строительства и документов, представленных заявителем или его представителем;</w:t>
      </w:r>
    </w:p>
    <w:p w:rsidR="00280EA5" w:rsidRPr="0095014D" w:rsidRDefault="00280EA5" w:rsidP="00280EA5">
      <w:pPr>
        <w:ind w:left="0" w:firstLine="567"/>
        <w:rPr>
          <w:sz w:val="18"/>
          <w:szCs w:val="18"/>
        </w:rPr>
      </w:pPr>
      <w:r w:rsidRPr="0095014D">
        <w:rPr>
          <w:sz w:val="18"/>
          <w:szCs w:val="18"/>
        </w:rPr>
        <w:t>2) принятие решения о принятии уведомления об окончании строительства к рассмотрению или решения об отказе в предоставлении муниципальной услуги;</w:t>
      </w:r>
    </w:p>
    <w:p w:rsidR="00280EA5" w:rsidRPr="0095014D" w:rsidRDefault="00280EA5" w:rsidP="00280EA5">
      <w:pPr>
        <w:ind w:left="0" w:firstLine="567"/>
        <w:rPr>
          <w:sz w:val="18"/>
          <w:szCs w:val="18"/>
        </w:rPr>
      </w:pPr>
      <w:r w:rsidRPr="0095014D">
        <w:rPr>
          <w:sz w:val="18"/>
          <w:szCs w:val="18"/>
        </w:rPr>
        <w:t>3) принятие решения о выдаче уведомления о соответствии или уведомления о несоответствии;</w:t>
      </w:r>
    </w:p>
    <w:p w:rsidR="00280EA5" w:rsidRPr="0095014D" w:rsidRDefault="00280EA5" w:rsidP="00280EA5">
      <w:pPr>
        <w:ind w:left="0" w:firstLine="567"/>
        <w:rPr>
          <w:sz w:val="18"/>
          <w:szCs w:val="18"/>
        </w:rPr>
      </w:pPr>
      <w:r w:rsidRPr="0095014D">
        <w:rPr>
          <w:sz w:val="18"/>
          <w:szCs w:val="18"/>
        </w:rPr>
        <w:t>4) выдача (направление) заявителю или его представителю результата муниципальной услуги или уведомления об отказе</w:t>
      </w:r>
      <w:r w:rsidRPr="0095014D">
        <w:rPr>
          <w:sz w:val="18"/>
          <w:szCs w:val="18"/>
        </w:rPr>
        <w:br/>
        <w:t>в предоставлении муниципальной услуги.</w:t>
      </w:r>
    </w:p>
    <w:p w:rsidR="00280EA5" w:rsidRPr="0095014D" w:rsidRDefault="00280EA5" w:rsidP="00280EA5">
      <w:pPr>
        <w:ind w:left="0" w:firstLine="567"/>
        <w:rPr>
          <w:sz w:val="18"/>
          <w:szCs w:val="18"/>
        </w:rPr>
      </w:pPr>
      <w:r w:rsidRPr="0095014D">
        <w:rPr>
          <w:sz w:val="18"/>
          <w:szCs w:val="18"/>
        </w:rPr>
        <w:t>59. В электронной форме при предоставлении муниципальной услуги осуществляется административная процедура (действия) по приему, рассмотрению и регистрации в информационной системе электронного управления документами администрации уведомления об окончании строительства и документов, представленных заявителем или его представителем.</w:t>
      </w:r>
    </w:p>
    <w:p w:rsidR="00280EA5" w:rsidRPr="0095014D" w:rsidRDefault="00280EA5" w:rsidP="00280EA5">
      <w:pPr>
        <w:ind w:left="0" w:firstLine="567"/>
        <w:rPr>
          <w:sz w:val="18"/>
          <w:szCs w:val="18"/>
        </w:rPr>
      </w:pPr>
      <w:r w:rsidRPr="0095014D">
        <w:rPr>
          <w:sz w:val="18"/>
          <w:szCs w:val="18"/>
        </w:rPr>
        <w:t>60. При предоставлении муниципальной услуги МФЦ выполняет следующие действия:</w:t>
      </w:r>
    </w:p>
    <w:p w:rsidR="00280EA5" w:rsidRPr="0095014D" w:rsidRDefault="00280EA5" w:rsidP="00280EA5">
      <w:pPr>
        <w:ind w:left="0" w:firstLine="567"/>
        <w:rPr>
          <w:sz w:val="18"/>
          <w:szCs w:val="18"/>
        </w:rPr>
      </w:pPr>
      <w:r w:rsidRPr="0095014D">
        <w:rPr>
          <w:sz w:val="18"/>
          <w:szCs w:val="18"/>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280EA5" w:rsidRPr="0095014D" w:rsidRDefault="00280EA5" w:rsidP="00280EA5">
      <w:pPr>
        <w:ind w:left="0" w:firstLine="567"/>
        <w:rPr>
          <w:sz w:val="18"/>
          <w:szCs w:val="18"/>
        </w:rPr>
      </w:pPr>
      <w:r w:rsidRPr="0095014D">
        <w:rPr>
          <w:sz w:val="18"/>
          <w:szCs w:val="18"/>
        </w:rPr>
        <w:lastRenderedPageBreak/>
        <w:t>2) прием уведомления об окончании строительства и документов, представленных заявителем или его представителем, в том числе комплексного запроса;</w:t>
      </w:r>
    </w:p>
    <w:p w:rsidR="00280EA5" w:rsidRPr="0095014D" w:rsidRDefault="00280EA5" w:rsidP="00280EA5">
      <w:pPr>
        <w:ind w:left="0" w:firstLine="567"/>
        <w:rPr>
          <w:sz w:val="18"/>
          <w:szCs w:val="18"/>
        </w:rPr>
      </w:pPr>
      <w:r w:rsidRPr="0095014D">
        <w:rPr>
          <w:sz w:val="18"/>
          <w:szCs w:val="18"/>
        </w:rPr>
        <w:t>3) обработка уведомления об окончании строительства и представленных документов, в том числе комплексного запроса;</w:t>
      </w:r>
    </w:p>
    <w:p w:rsidR="00280EA5" w:rsidRPr="0095014D" w:rsidRDefault="00280EA5" w:rsidP="00280EA5">
      <w:pPr>
        <w:ind w:left="0" w:firstLine="567"/>
        <w:rPr>
          <w:sz w:val="18"/>
          <w:szCs w:val="18"/>
        </w:rPr>
      </w:pPr>
      <w:r w:rsidRPr="0095014D">
        <w:rPr>
          <w:sz w:val="18"/>
          <w:szCs w:val="18"/>
        </w:rPr>
        <w:t>4) направление уведомления об окончании строительства и документов, представленных заявителем или его представителем, в администрацию;</w:t>
      </w:r>
    </w:p>
    <w:p w:rsidR="00280EA5" w:rsidRPr="0095014D" w:rsidRDefault="00280EA5" w:rsidP="00280EA5">
      <w:pPr>
        <w:ind w:left="0" w:firstLine="567"/>
        <w:rPr>
          <w:sz w:val="18"/>
          <w:szCs w:val="18"/>
        </w:rPr>
      </w:pPr>
      <w:r w:rsidRPr="0095014D">
        <w:rPr>
          <w:sz w:val="18"/>
          <w:szCs w:val="18"/>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19. Прием, рассмотрение и регистрация уведомления об окончании строительства и документов, представленных заявителем или его представителем</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61. Основанием для начала осуществления административной процедуры является поступление в администрацию от заявителя или его представителя уведомления об окончании строительства с приложенными документами одним из способов, указанных в пункте 17 настоящего административного регламента.</w:t>
      </w:r>
    </w:p>
    <w:p w:rsidR="00280EA5" w:rsidRPr="0095014D" w:rsidRDefault="00280EA5" w:rsidP="00280EA5">
      <w:pPr>
        <w:ind w:left="0" w:firstLine="567"/>
        <w:rPr>
          <w:iCs/>
          <w:sz w:val="18"/>
          <w:szCs w:val="18"/>
        </w:rPr>
      </w:pPr>
      <w:r w:rsidRPr="0095014D">
        <w:rPr>
          <w:sz w:val="18"/>
          <w:szCs w:val="18"/>
        </w:rPr>
        <w:t>62. Прием уведомления об окончании строительства и документов от заявителя или его представителя осуществляется без предварительной записи, при личном обращении заявителя или его представителя в администрацию.</w:t>
      </w:r>
    </w:p>
    <w:p w:rsidR="00280EA5" w:rsidRPr="0095014D" w:rsidRDefault="00280EA5" w:rsidP="00280EA5">
      <w:pPr>
        <w:ind w:left="0" w:firstLine="567"/>
        <w:rPr>
          <w:sz w:val="18"/>
          <w:szCs w:val="18"/>
        </w:rPr>
      </w:pPr>
      <w:r w:rsidRPr="0095014D">
        <w:rPr>
          <w:sz w:val="18"/>
          <w:szCs w:val="18"/>
        </w:rPr>
        <w:t>63. В день поступления уведомление об окончании строительства регистрируется должностным лицом, производящим регистрацию в информационной системе электронного управления документами администрации в срок, установленный в пункте 31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64.</w:t>
      </w:r>
      <w:r w:rsidRPr="0095014D">
        <w:rPr>
          <w:iCs/>
          <w:sz w:val="18"/>
          <w:szCs w:val="18"/>
        </w:rPr>
        <w:t xml:space="preserve"> </w:t>
      </w:r>
      <w:r w:rsidRPr="0095014D">
        <w:rPr>
          <w:sz w:val="18"/>
          <w:szCs w:val="18"/>
        </w:rPr>
        <w:t>Сотрудник, производящий регистрацию,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22 настоящего административного регламента, в установленные сроки уведомления об окончании строительства и документов.</w:t>
      </w:r>
    </w:p>
    <w:p w:rsidR="00280EA5" w:rsidRPr="0095014D" w:rsidRDefault="00280EA5" w:rsidP="00280EA5">
      <w:pPr>
        <w:ind w:left="0" w:firstLine="567"/>
        <w:rPr>
          <w:sz w:val="18"/>
          <w:szCs w:val="18"/>
        </w:rPr>
      </w:pPr>
      <w:r w:rsidRPr="0095014D">
        <w:rPr>
          <w:sz w:val="18"/>
          <w:szCs w:val="18"/>
        </w:rPr>
        <w:t xml:space="preserve">65. </w:t>
      </w:r>
      <w:proofErr w:type="gramStart"/>
      <w:r w:rsidRPr="0095014D">
        <w:rPr>
          <w:sz w:val="18"/>
          <w:szCs w:val="18"/>
        </w:rPr>
        <w:t>В случае выявления в представленных документах основания, предусмотренного пунктом 22 настоящего административного регламента, сотрудник, производящий регистрацию, не позднее срока, предусмотренного пунктом 64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в приеме документов и обеспечивает его подписание Заместителем Главы администрации.</w:t>
      </w:r>
      <w:proofErr w:type="gramEnd"/>
    </w:p>
    <w:p w:rsidR="00280EA5" w:rsidRPr="0095014D" w:rsidRDefault="00280EA5" w:rsidP="00280EA5">
      <w:pPr>
        <w:ind w:left="0" w:firstLine="567"/>
        <w:rPr>
          <w:sz w:val="18"/>
          <w:szCs w:val="18"/>
        </w:rPr>
      </w:pPr>
      <w:r w:rsidRPr="0095014D">
        <w:rPr>
          <w:sz w:val="18"/>
          <w:szCs w:val="18"/>
        </w:rPr>
        <w:t xml:space="preserve">66. </w:t>
      </w:r>
      <w:proofErr w:type="gramStart"/>
      <w:r w:rsidRPr="0095014D">
        <w:rPr>
          <w:sz w:val="18"/>
          <w:szCs w:val="18"/>
        </w:rPr>
        <w:t>В случае отказа в приеме документов, поданных путем личного обращения, сотрудник, в течение двух рабочих дней со дня получения уведомления и документов направляет заявителю или его представителю уведомление об отказе в приеме к рассмотрению документов с указанием причин отказа почтовым отправлением по почтовому адресу, указанному в уведомлении, либо по обращению заявителя или его представителя вручает его лично.</w:t>
      </w:r>
      <w:proofErr w:type="gramEnd"/>
    </w:p>
    <w:p w:rsidR="00280EA5" w:rsidRPr="0095014D" w:rsidRDefault="00280EA5" w:rsidP="00280EA5">
      <w:pPr>
        <w:ind w:left="0" w:firstLine="567"/>
        <w:rPr>
          <w:sz w:val="18"/>
          <w:szCs w:val="18"/>
        </w:rPr>
      </w:pPr>
      <w:r w:rsidRPr="0095014D">
        <w:rPr>
          <w:sz w:val="18"/>
          <w:szCs w:val="18"/>
        </w:rPr>
        <w:t>В случае отказа в приеме документов, поданных через организации почтовой связи, сотрудник, производящий регистрацию, не позднее двух рабочих дней со дня получения уведомления и документов направляет заявителю или его представителю почтовым отправлением уведомление об отказе в приеме документов с указанием причин отказа по почтовому адресу, указанному в уведомлении.</w:t>
      </w:r>
    </w:p>
    <w:p w:rsidR="00280EA5" w:rsidRPr="0095014D" w:rsidRDefault="00280EA5" w:rsidP="00280EA5">
      <w:pPr>
        <w:ind w:left="0" w:firstLine="567"/>
        <w:rPr>
          <w:sz w:val="18"/>
          <w:szCs w:val="18"/>
        </w:rPr>
      </w:pPr>
      <w:r w:rsidRPr="0095014D">
        <w:rPr>
          <w:sz w:val="18"/>
          <w:szCs w:val="18"/>
        </w:rPr>
        <w:t>В случае отказа в приеме документов, поданных через личный кабинет на Едином портале, сотрудник, не позднее двух рабочих дней со дня получения уведомления и документов направляет заявителю или его представителю уведомление об отказе в приеме документов с указанием причин отказа в личный кабинет на Едином портале.</w:t>
      </w:r>
    </w:p>
    <w:p w:rsidR="00280EA5" w:rsidRPr="0095014D" w:rsidRDefault="00280EA5" w:rsidP="00280EA5">
      <w:pPr>
        <w:ind w:left="0" w:firstLine="567"/>
        <w:rPr>
          <w:sz w:val="18"/>
          <w:szCs w:val="18"/>
        </w:rPr>
      </w:pPr>
      <w:r w:rsidRPr="0095014D">
        <w:rPr>
          <w:sz w:val="18"/>
          <w:szCs w:val="18"/>
        </w:rPr>
        <w:t>В случае отказа в приеме документов, поданных через МФЦ, должностное лицо, не позднее двух рабочих дней со дня получения уведомления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280EA5" w:rsidRPr="0095014D" w:rsidRDefault="00280EA5" w:rsidP="00280EA5">
      <w:pPr>
        <w:ind w:left="0" w:firstLine="567"/>
        <w:rPr>
          <w:sz w:val="18"/>
          <w:szCs w:val="18"/>
        </w:rPr>
      </w:pPr>
      <w:r w:rsidRPr="0095014D">
        <w:rPr>
          <w:sz w:val="18"/>
          <w:szCs w:val="18"/>
        </w:rPr>
        <w:t xml:space="preserve">67. </w:t>
      </w:r>
      <w:proofErr w:type="gramStart"/>
      <w:r w:rsidRPr="0095014D">
        <w:rPr>
          <w:sz w:val="18"/>
          <w:szCs w:val="18"/>
        </w:rPr>
        <w:t xml:space="preserve">При отсутствии в представленных заявителем или его представителем документах оснований, предусмотренных пунктом 22 настоящего административного регламента, сотрудник, не позднее срока, предусмотренного пунктом 64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уведомления об окончании строительства. </w:t>
      </w:r>
      <w:proofErr w:type="gramEnd"/>
    </w:p>
    <w:p w:rsidR="00280EA5" w:rsidRPr="0095014D" w:rsidRDefault="00280EA5" w:rsidP="00280EA5">
      <w:pPr>
        <w:ind w:left="0" w:firstLine="567"/>
        <w:rPr>
          <w:sz w:val="18"/>
          <w:szCs w:val="18"/>
        </w:rPr>
      </w:pPr>
      <w:r w:rsidRPr="0095014D">
        <w:rPr>
          <w:sz w:val="18"/>
          <w:szCs w:val="18"/>
        </w:rPr>
        <w:t>68.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280EA5" w:rsidRPr="0095014D" w:rsidRDefault="00280EA5" w:rsidP="00280EA5">
      <w:pPr>
        <w:ind w:left="0" w:firstLine="567"/>
        <w:rPr>
          <w:sz w:val="18"/>
          <w:szCs w:val="18"/>
        </w:rPr>
      </w:pPr>
      <w:r w:rsidRPr="0095014D">
        <w:rPr>
          <w:sz w:val="18"/>
          <w:szCs w:val="18"/>
        </w:rPr>
        <w:t xml:space="preserve">69. </w:t>
      </w:r>
      <w:proofErr w:type="gramStart"/>
      <w:r w:rsidRPr="0095014D">
        <w:rPr>
          <w:sz w:val="18"/>
          <w:szCs w:val="18"/>
        </w:rPr>
        <w:t>Способом фиксации результата административной процедуры является регистрация сотрудником, производящем регистрацию,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документов в информационной системе электронного управления документами администрации.</w:t>
      </w:r>
      <w:proofErr w:type="gramEnd"/>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20. Принятие решения о принятии уведомления</w:t>
      </w:r>
      <w:r w:rsidR="00E5127E">
        <w:rPr>
          <w:b/>
          <w:sz w:val="18"/>
          <w:szCs w:val="18"/>
        </w:rPr>
        <w:t xml:space="preserve"> </w:t>
      </w:r>
      <w:r w:rsidRPr="0095014D">
        <w:rPr>
          <w:b/>
          <w:sz w:val="18"/>
          <w:szCs w:val="18"/>
        </w:rPr>
        <w:t>об окончании строительства к рассмотрению или решения</w:t>
      </w:r>
    </w:p>
    <w:p w:rsidR="00280EA5" w:rsidRPr="0095014D" w:rsidRDefault="00280EA5" w:rsidP="00DA1981">
      <w:pPr>
        <w:ind w:left="0" w:firstLine="567"/>
        <w:jc w:val="center"/>
        <w:rPr>
          <w:b/>
          <w:sz w:val="18"/>
          <w:szCs w:val="18"/>
        </w:rPr>
      </w:pPr>
      <w:r w:rsidRPr="0095014D">
        <w:rPr>
          <w:b/>
          <w:sz w:val="18"/>
          <w:szCs w:val="18"/>
        </w:rPr>
        <w:t>об отказе в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70.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уведомления об окончании строительства и представленных заявителем или его представителем документов.</w:t>
      </w:r>
    </w:p>
    <w:p w:rsidR="00280EA5" w:rsidRPr="0095014D" w:rsidRDefault="00280EA5" w:rsidP="00280EA5">
      <w:pPr>
        <w:ind w:left="0" w:firstLine="567"/>
        <w:rPr>
          <w:sz w:val="18"/>
          <w:szCs w:val="18"/>
        </w:rPr>
      </w:pPr>
      <w:r w:rsidRPr="0095014D">
        <w:rPr>
          <w:sz w:val="18"/>
          <w:szCs w:val="18"/>
        </w:rPr>
        <w:t xml:space="preserve">71. Должностное лицо администрации, ответственное за предоставление муниципальной услуги, в течение одного рабочего дня со дня </w:t>
      </w:r>
      <w:proofErr w:type="gramStart"/>
      <w:r w:rsidRPr="0095014D">
        <w:rPr>
          <w:sz w:val="18"/>
          <w:szCs w:val="18"/>
        </w:rPr>
        <w:t>получения</w:t>
      </w:r>
      <w:proofErr w:type="gramEnd"/>
      <w:r w:rsidRPr="0095014D">
        <w:rPr>
          <w:sz w:val="18"/>
          <w:szCs w:val="18"/>
        </w:rPr>
        <w:t xml:space="preserve"> им зарегистрированного уведомления об окончании строительства осуществляет проверку уведомления об окончании строительства и представленных заявителем или его представителем документов на наличие оснований для отказа в предоставлении муниципальной услуги, установленных в пункте 25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lastRenderedPageBreak/>
        <w:t xml:space="preserve">72. </w:t>
      </w:r>
      <w:proofErr w:type="gramStart"/>
      <w:r w:rsidRPr="0095014D">
        <w:rPr>
          <w:sz w:val="18"/>
          <w:szCs w:val="18"/>
        </w:rPr>
        <w:t>В случае установления в ходе проверки, предусмотренной пунктом 71 настоящего административного регламента, наличия оснований для отказа в предоставлении муниципальной услуги, указанных в пункте 25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71 настоящего административного регламента, подготавливает письменное уведомление об отказе</w:t>
      </w:r>
      <w:proofErr w:type="gramEnd"/>
      <w:r w:rsidRPr="0095014D">
        <w:rPr>
          <w:sz w:val="18"/>
          <w:szCs w:val="18"/>
        </w:rPr>
        <w:t xml:space="preserve"> в предоставлении муниципальной услуги с указанием причин отказа и обеспечивает его подписание Заместителем Главы администрации.</w:t>
      </w:r>
    </w:p>
    <w:p w:rsidR="00280EA5" w:rsidRPr="0095014D" w:rsidRDefault="00280EA5" w:rsidP="00280EA5">
      <w:pPr>
        <w:ind w:left="0" w:firstLine="567"/>
        <w:rPr>
          <w:sz w:val="18"/>
          <w:szCs w:val="18"/>
        </w:rPr>
      </w:pPr>
      <w:proofErr w:type="gramStart"/>
      <w:r w:rsidRPr="0095014D">
        <w:rPr>
          <w:sz w:val="18"/>
          <w:szCs w:val="18"/>
        </w:rPr>
        <w:t>В случае установления в ходе проверки, предусмотренной пунктом 71 настоящего административного регламента, отсутствия оснований для отказа в предоставлении муниципальной услуги, указанных в пункте 25 настоящего 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71 настоящего административного регламента, принимает решение о принятии уведомления об окончании строительства к рассмотрению, о чем делает запись на</w:t>
      </w:r>
      <w:proofErr w:type="gramEnd"/>
      <w:r w:rsidRPr="0095014D">
        <w:rPr>
          <w:sz w:val="18"/>
          <w:szCs w:val="18"/>
        </w:rPr>
        <w:t xml:space="preserve"> </w:t>
      </w:r>
      <w:proofErr w:type="gramStart"/>
      <w:r w:rsidRPr="0095014D">
        <w:rPr>
          <w:sz w:val="18"/>
          <w:szCs w:val="18"/>
        </w:rPr>
        <w:t>уведомлении</w:t>
      </w:r>
      <w:proofErr w:type="gramEnd"/>
      <w:r w:rsidRPr="0095014D">
        <w:rPr>
          <w:sz w:val="18"/>
          <w:szCs w:val="18"/>
        </w:rPr>
        <w:t xml:space="preserve"> об окончании строительства и в информационной системе электронного управления документами администрации.</w:t>
      </w:r>
    </w:p>
    <w:p w:rsidR="00280EA5" w:rsidRPr="0095014D" w:rsidRDefault="00280EA5" w:rsidP="00280EA5">
      <w:pPr>
        <w:ind w:left="0" w:firstLine="567"/>
        <w:rPr>
          <w:sz w:val="18"/>
          <w:szCs w:val="18"/>
        </w:rPr>
      </w:pPr>
      <w:r w:rsidRPr="0095014D">
        <w:rPr>
          <w:sz w:val="18"/>
          <w:szCs w:val="18"/>
        </w:rPr>
        <w:t>73. Результатом административной процедуры является решение о принятии уведомления об окончании строительства к рассмотрению или решение об отказе в предоставлении муниципальной услуги.</w:t>
      </w:r>
    </w:p>
    <w:p w:rsidR="00280EA5" w:rsidRPr="0095014D" w:rsidRDefault="00280EA5" w:rsidP="00280EA5">
      <w:pPr>
        <w:ind w:left="0" w:firstLine="567"/>
        <w:rPr>
          <w:sz w:val="18"/>
          <w:szCs w:val="18"/>
        </w:rPr>
      </w:pPr>
      <w:r w:rsidRPr="0095014D">
        <w:rPr>
          <w:sz w:val="18"/>
          <w:szCs w:val="18"/>
        </w:rPr>
        <w:t>74. Способом фиксации результата административной процедуры является запись в информационной системе электронного управления документами администрации о принятии уведомления об окончании строительства к рассмотрению или письменное уведомление об отказе в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DA1981">
      <w:pPr>
        <w:ind w:left="0" w:firstLine="567"/>
        <w:jc w:val="center"/>
        <w:rPr>
          <w:b/>
          <w:sz w:val="18"/>
          <w:szCs w:val="18"/>
        </w:rPr>
      </w:pPr>
      <w:r w:rsidRPr="0095014D">
        <w:rPr>
          <w:b/>
          <w:sz w:val="18"/>
          <w:szCs w:val="18"/>
        </w:rPr>
        <w:t>Глава 21. Принятие решения о выдаче уведомления о соответствии</w:t>
      </w:r>
      <w:r w:rsidRPr="0095014D">
        <w:rPr>
          <w:b/>
          <w:sz w:val="18"/>
          <w:szCs w:val="18"/>
        </w:rPr>
        <w:br/>
        <w:t>или решения о выдаче уведомления о несоответствии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75. Основанием для начала административной процедуры является принятие решения о принятии уведомления об окончании строительства к рассмотрению.</w:t>
      </w:r>
    </w:p>
    <w:p w:rsidR="00280EA5" w:rsidRPr="0095014D" w:rsidRDefault="00280EA5" w:rsidP="00280EA5">
      <w:pPr>
        <w:ind w:left="0" w:firstLine="567"/>
        <w:rPr>
          <w:sz w:val="18"/>
          <w:szCs w:val="18"/>
        </w:rPr>
      </w:pPr>
      <w:r w:rsidRPr="0095014D">
        <w:rPr>
          <w:sz w:val="18"/>
          <w:szCs w:val="18"/>
        </w:rPr>
        <w:t>76. Должностное лицо администрации, ответственное за предоставление муниципальной услуги, в течение двух рабочих дней со дня принятия решения о принятии уведомления об окончании строительства к рассмотрению:</w:t>
      </w:r>
    </w:p>
    <w:p w:rsidR="00280EA5" w:rsidRPr="0095014D" w:rsidRDefault="00280EA5" w:rsidP="00280EA5">
      <w:pPr>
        <w:ind w:left="0" w:firstLine="567"/>
        <w:rPr>
          <w:sz w:val="18"/>
          <w:szCs w:val="18"/>
        </w:rPr>
      </w:pPr>
      <w:proofErr w:type="gramStart"/>
      <w:r w:rsidRPr="0095014D">
        <w:rPr>
          <w:sz w:val="18"/>
          <w:szCs w:val="18"/>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w:t>
      </w:r>
      <w:proofErr w:type="gramEnd"/>
      <w:r w:rsidRPr="0095014D">
        <w:rPr>
          <w:sz w:val="18"/>
          <w:szCs w:val="18"/>
        </w:rPr>
        <w:t xml:space="preserve"> </w:t>
      </w:r>
      <w:proofErr w:type="gramStart"/>
      <w:r w:rsidRPr="0095014D">
        <w:rPr>
          <w:sz w:val="18"/>
          <w:szCs w:val="18"/>
        </w:rPr>
        <w:t>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администрацию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w:t>
      </w:r>
      <w:proofErr w:type="gramEnd"/>
      <w:r w:rsidRPr="0095014D">
        <w:rPr>
          <w:sz w:val="18"/>
          <w:szCs w:val="18"/>
        </w:rPr>
        <w:t xml:space="preserve"> поступления уведомления о планируемом строительстве). В случае</w:t>
      </w:r>
      <w:proofErr w:type="gramStart"/>
      <w:r w:rsidRPr="0095014D">
        <w:rPr>
          <w:sz w:val="18"/>
          <w:szCs w:val="18"/>
        </w:rPr>
        <w:t>,</w:t>
      </w:r>
      <w:proofErr w:type="gramEnd"/>
      <w:r w:rsidRPr="0095014D">
        <w:rPr>
          <w:sz w:val="18"/>
          <w:szCs w:val="18"/>
        </w:rPr>
        <w:t xml:space="preserve">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w:t>
      </w:r>
      <w:proofErr w:type="gramStart"/>
      <w:r w:rsidRPr="0095014D">
        <w:rPr>
          <w:sz w:val="18"/>
          <w:szCs w:val="18"/>
        </w:rPr>
        <w:t>действующим</w:t>
      </w:r>
      <w:proofErr w:type="gramEnd"/>
      <w:r w:rsidRPr="0095014D">
        <w:rPr>
          <w:sz w:val="18"/>
          <w:szCs w:val="18"/>
        </w:rPr>
        <w:t xml:space="preserve"> на дату поступления уведомления об окончании строительства;</w:t>
      </w:r>
    </w:p>
    <w:p w:rsidR="00280EA5" w:rsidRPr="0095014D" w:rsidRDefault="00280EA5" w:rsidP="00280EA5">
      <w:pPr>
        <w:ind w:left="0" w:firstLine="567"/>
        <w:rPr>
          <w:sz w:val="18"/>
          <w:szCs w:val="18"/>
        </w:rPr>
      </w:pPr>
      <w:proofErr w:type="gramStart"/>
      <w:r w:rsidRPr="0095014D">
        <w:rPr>
          <w:sz w:val="18"/>
          <w:szCs w:val="18"/>
        </w:rPr>
        <w:t>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Градостроительного кодекса Российской Федерации, не направлялось уведомление о несоответствии указанных в уведомлении</w:t>
      </w:r>
      <w:proofErr w:type="gramEnd"/>
      <w:r w:rsidRPr="0095014D">
        <w:rPr>
          <w:sz w:val="18"/>
          <w:szCs w:val="18"/>
        </w:rPr>
        <w:t xml:space="preserve"> </w:t>
      </w:r>
      <w:proofErr w:type="gramStart"/>
      <w:r w:rsidRPr="0095014D">
        <w:rPr>
          <w:sz w:val="18"/>
          <w:szCs w:val="18"/>
        </w:rPr>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w:t>
      </w:r>
      <w:proofErr w:type="gramEnd"/>
      <w:r w:rsidRPr="0095014D">
        <w:rPr>
          <w:sz w:val="18"/>
          <w:szCs w:val="18"/>
        </w:rPr>
        <w:t xml:space="preserve"> или садового дома в границах исторического поселения федерального или регионального значения;</w:t>
      </w:r>
    </w:p>
    <w:p w:rsidR="00280EA5" w:rsidRPr="0095014D" w:rsidRDefault="00280EA5" w:rsidP="00280EA5">
      <w:pPr>
        <w:ind w:left="0" w:firstLine="567"/>
        <w:rPr>
          <w:sz w:val="18"/>
          <w:szCs w:val="18"/>
        </w:rPr>
      </w:pPr>
      <w:r w:rsidRPr="0095014D">
        <w:rPr>
          <w:sz w:val="18"/>
          <w:szCs w:val="18"/>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280EA5" w:rsidRPr="0095014D" w:rsidRDefault="00280EA5" w:rsidP="00280EA5">
      <w:pPr>
        <w:ind w:left="0" w:firstLine="567"/>
        <w:rPr>
          <w:sz w:val="18"/>
          <w:szCs w:val="18"/>
        </w:rPr>
      </w:pPr>
      <w:proofErr w:type="gramStart"/>
      <w:r w:rsidRPr="0095014D">
        <w:rPr>
          <w:sz w:val="18"/>
          <w:szCs w:val="18"/>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95014D">
        <w:rPr>
          <w:sz w:val="18"/>
          <w:szCs w:val="18"/>
        </w:rPr>
        <w:t xml:space="preserve"> и такой объект капитального строительства не введен в эксплуатацию;</w:t>
      </w:r>
    </w:p>
    <w:p w:rsidR="00280EA5" w:rsidRPr="0095014D" w:rsidRDefault="00280EA5" w:rsidP="00280EA5">
      <w:pPr>
        <w:ind w:left="0" w:firstLine="567"/>
        <w:rPr>
          <w:sz w:val="18"/>
          <w:szCs w:val="18"/>
        </w:rPr>
      </w:pPr>
      <w:r w:rsidRPr="0095014D">
        <w:rPr>
          <w:sz w:val="18"/>
          <w:szCs w:val="18"/>
        </w:rPr>
        <w:t>5) проверяет наличие или отсутствие оснований для выдачи уведомления о несоответствии, указанных в пункте 77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77. Основания для выдачи уведомления о несоответствии:</w:t>
      </w:r>
    </w:p>
    <w:p w:rsidR="00280EA5" w:rsidRPr="0095014D" w:rsidRDefault="00280EA5" w:rsidP="00280EA5">
      <w:pPr>
        <w:ind w:left="0" w:firstLine="567"/>
        <w:rPr>
          <w:sz w:val="18"/>
          <w:szCs w:val="18"/>
        </w:rPr>
      </w:pPr>
      <w:proofErr w:type="gramStart"/>
      <w:r w:rsidRPr="0095014D">
        <w:rPr>
          <w:sz w:val="18"/>
          <w:szCs w:val="18"/>
        </w:rPr>
        <w:t>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r:id="rId11" w:anchor="dst2661" w:history="1">
        <w:r w:rsidRPr="0095014D">
          <w:rPr>
            <w:rStyle w:val="af"/>
            <w:sz w:val="18"/>
            <w:szCs w:val="18"/>
          </w:rPr>
          <w:t>пункте 1 части 19</w:t>
        </w:r>
      </w:hyperlink>
      <w:r w:rsidRPr="0095014D">
        <w:rPr>
          <w:sz w:val="18"/>
          <w:szCs w:val="18"/>
        </w:rPr>
        <w:t xml:space="preserve">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w:t>
      </w:r>
      <w:r w:rsidRPr="0095014D">
        <w:rPr>
          <w:sz w:val="18"/>
          <w:szCs w:val="18"/>
        </w:rPr>
        <w:lastRenderedPageBreak/>
        <w:t>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roofErr w:type="gramEnd"/>
    </w:p>
    <w:p w:rsidR="00280EA5" w:rsidRPr="0095014D" w:rsidRDefault="00280EA5" w:rsidP="00280EA5">
      <w:pPr>
        <w:ind w:left="0" w:firstLine="567"/>
        <w:rPr>
          <w:sz w:val="18"/>
          <w:szCs w:val="18"/>
        </w:rPr>
      </w:pPr>
      <w:bookmarkStart w:id="4" w:name="dst2668"/>
      <w:bookmarkEnd w:id="4"/>
      <w:proofErr w:type="gramStart"/>
      <w:r w:rsidRPr="0095014D">
        <w:rPr>
          <w:sz w:val="18"/>
          <w:szCs w:val="18"/>
        </w:rPr>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95014D">
        <w:rPr>
          <w:sz w:val="18"/>
          <w:szCs w:val="18"/>
        </w:rPr>
        <w:t xml:space="preserve">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12" w:anchor="dst2611" w:history="1">
        <w:r w:rsidRPr="0095014D">
          <w:rPr>
            <w:rStyle w:val="af"/>
            <w:sz w:val="18"/>
            <w:szCs w:val="18"/>
          </w:rPr>
          <w:t>пункте 4 части 10 статьи 51</w:t>
        </w:r>
      </w:hyperlink>
      <w:r w:rsidRPr="0095014D">
        <w:rPr>
          <w:sz w:val="18"/>
          <w:szCs w:val="18"/>
        </w:rPr>
        <w:t>.1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280EA5" w:rsidRPr="0095014D" w:rsidRDefault="00280EA5" w:rsidP="00280EA5">
      <w:pPr>
        <w:ind w:left="0" w:firstLine="567"/>
        <w:rPr>
          <w:sz w:val="18"/>
          <w:szCs w:val="18"/>
        </w:rPr>
      </w:pPr>
      <w:bookmarkStart w:id="5" w:name="dst2669"/>
      <w:bookmarkEnd w:id="5"/>
      <w:r w:rsidRPr="0095014D">
        <w:rPr>
          <w:sz w:val="18"/>
          <w:szCs w:val="18"/>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280EA5" w:rsidRPr="0095014D" w:rsidRDefault="00280EA5" w:rsidP="00280EA5">
      <w:pPr>
        <w:ind w:left="0" w:firstLine="567"/>
        <w:rPr>
          <w:sz w:val="18"/>
          <w:szCs w:val="18"/>
        </w:rPr>
      </w:pPr>
      <w:bookmarkStart w:id="6" w:name="dst2670"/>
      <w:bookmarkEnd w:id="6"/>
      <w:proofErr w:type="gramStart"/>
      <w:r w:rsidRPr="0095014D">
        <w:rPr>
          <w:sz w:val="18"/>
          <w:szCs w:val="18"/>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95014D">
        <w:rPr>
          <w:sz w:val="18"/>
          <w:szCs w:val="18"/>
        </w:rPr>
        <w:t>, и такой объект капитального строительства не введен в эксплуатацию.</w:t>
      </w:r>
    </w:p>
    <w:p w:rsidR="00280EA5" w:rsidRPr="0095014D" w:rsidRDefault="00280EA5" w:rsidP="00280EA5">
      <w:pPr>
        <w:ind w:left="0" w:firstLine="567"/>
        <w:rPr>
          <w:sz w:val="18"/>
          <w:szCs w:val="18"/>
        </w:rPr>
      </w:pPr>
      <w:r w:rsidRPr="0095014D">
        <w:rPr>
          <w:sz w:val="18"/>
          <w:szCs w:val="18"/>
        </w:rPr>
        <w:t>78. Если по результатам проверки, указанной в пункте 76 настоящего административного регламента, будет установлено отсутствие оснований для  выдачи уведомления о несоответствии, предусмотренных пунктом 77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76 настоящего административного регламента, осуществляет подготовку проекта уведомления о соответствии.</w:t>
      </w:r>
    </w:p>
    <w:p w:rsidR="00280EA5" w:rsidRPr="0095014D" w:rsidRDefault="00280EA5" w:rsidP="00280EA5">
      <w:pPr>
        <w:ind w:left="0" w:firstLine="567"/>
        <w:rPr>
          <w:sz w:val="18"/>
          <w:szCs w:val="18"/>
        </w:rPr>
      </w:pPr>
      <w:r w:rsidRPr="0095014D">
        <w:rPr>
          <w:sz w:val="18"/>
          <w:szCs w:val="18"/>
        </w:rPr>
        <w:t>Если по результатам проверки, указанной в пункте 76 настоящего административного регламента, будет установлено наличие оснований для  выдачи уведомления о несоответствии, предусмотренных пунктом 77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76 настоящего административного регламента, осуществляет подготовку проекта уведомления о несоответствии.</w:t>
      </w:r>
    </w:p>
    <w:p w:rsidR="00280EA5" w:rsidRPr="0095014D" w:rsidRDefault="00280EA5" w:rsidP="00280EA5">
      <w:pPr>
        <w:ind w:left="0" w:firstLine="567"/>
        <w:rPr>
          <w:sz w:val="18"/>
          <w:szCs w:val="18"/>
        </w:rPr>
      </w:pPr>
      <w:r w:rsidRPr="0095014D">
        <w:rPr>
          <w:sz w:val="18"/>
          <w:szCs w:val="18"/>
        </w:rPr>
        <w:t>Подготовка уведомления о соответствии или уведомления о несоответствии осуществляется по форме, установленной Приказом № 591/пр.</w:t>
      </w:r>
    </w:p>
    <w:p w:rsidR="00280EA5" w:rsidRPr="0095014D" w:rsidRDefault="00280EA5" w:rsidP="00280EA5">
      <w:pPr>
        <w:ind w:left="0" w:firstLine="567"/>
        <w:rPr>
          <w:sz w:val="18"/>
          <w:szCs w:val="18"/>
        </w:rPr>
      </w:pPr>
      <w:r w:rsidRPr="0095014D">
        <w:rPr>
          <w:sz w:val="18"/>
          <w:szCs w:val="18"/>
        </w:rPr>
        <w:t>79. После подготовки документа, указанного в пункте 78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документа обеспечивает его согласование уполномоченными лицами администрации и подписание Заместителем Главы администрации.</w:t>
      </w:r>
    </w:p>
    <w:p w:rsidR="00280EA5" w:rsidRPr="0095014D" w:rsidRDefault="00280EA5" w:rsidP="00280EA5">
      <w:pPr>
        <w:ind w:left="0" w:firstLine="567"/>
        <w:rPr>
          <w:sz w:val="18"/>
          <w:szCs w:val="18"/>
        </w:rPr>
      </w:pPr>
      <w:r w:rsidRPr="0095014D">
        <w:rPr>
          <w:sz w:val="18"/>
          <w:szCs w:val="18"/>
        </w:rPr>
        <w:t>80. Критерием принятия решения о выдаче уведомления о соответствии или о выдаче уведомления о несоответствии является наличие или отсутствие оснований, предусмотренных пунктом 77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 xml:space="preserve">81. Результатом административной процедуры является уведомление о соответствии или </w:t>
      </w:r>
      <w:proofErr w:type="gramStart"/>
      <w:r w:rsidRPr="0095014D">
        <w:rPr>
          <w:sz w:val="18"/>
          <w:szCs w:val="18"/>
        </w:rPr>
        <w:t>уведомление</w:t>
      </w:r>
      <w:proofErr w:type="gramEnd"/>
      <w:r w:rsidRPr="0095014D">
        <w:rPr>
          <w:sz w:val="18"/>
          <w:szCs w:val="18"/>
        </w:rPr>
        <w:t xml:space="preserve"> о несоответствии.</w:t>
      </w:r>
    </w:p>
    <w:p w:rsidR="00280EA5" w:rsidRPr="0095014D" w:rsidRDefault="00280EA5" w:rsidP="00280EA5">
      <w:pPr>
        <w:ind w:left="0" w:firstLine="567"/>
        <w:rPr>
          <w:sz w:val="18"/>
          <w:szCs w:val="18"/>
        </w:rPr>
      </w:pPr>
      <w:r w:rsidRPr="0095014D">
        <w:rPr>
          <w:sz w:val="18"/>
          <w:szCs w:val="18"/>
        </w:rPr>
        <w:t>82. Способом фиксации результата административной процедуры является подписание Заместителем Главы администрации уведомления о соответствии или уведомления о несоответствии.</w:t>
      </w:r>
    </w:p>
    <w:p w:rsidR="00280EA5" w:rsidRPr="0095014D" w:rsidRDefault="00280EA5" w:rsidP="00DA1981">
      <w:pPr>
        <w:ind w:left="0" w:firstLine="567"/>
        <w:jc w:val="center"/>
        <w:rPr>
          <w:sz w:val="18"/>
          <w:szCs w:val="18"/>
        </w:rPr>
      </w:pPr>
    </w:p>
    <w:p w:rsidR="00280EA5" w:rsidRPr="0095014D" w:rsidRDefault="00280EA5" w:rsidP="00DA1981">
      <w:pPr>
        <w:ind w:left="0" w:firstLine="567"/>
        <w:jc w:val="center"/>
        <w:rPr>
          <w:b/>
          <w:sz w:val="18"/>
          <w:szCs w:val="18"/>
        </w:rPr>
      </w:pPr>
      <w:r w:rsidRPr="0095014D">
        <w:rPr>
          <w:b/>
          <w:sz w:val="18"/>
          <w:szCs w:val="18"/>
        </w:rPr>
        <w:t>Глава 22. Выдача (направление) заявителю или его представителю</w:t>
      </w:r>
      <w:r w:rsidRPr="0095014D">
        <w:rPr>
          <w:b/>
          <w:sz w:val="18"/>
          <w:szCs w:val="18"/>
        </w:rPr>
        <w:br/>
        <w:t>результата муниципальной услуги или уведомления об отказе</w:t>
      </w:r>
      <w:r w:rsidRPr="0095014D">
        <w:rPr>
          <w:b/>
          <w:sz w:val="18"/>
          <w:szCs w:val="18"/>
        </w:rPr>
        <w:br/>
        <w:t>в предоставлении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83. Основанием для начала административной процедуры является подписание Заместителем Главы администрации уведомления о соответствии или уведомления о несоответствии или уведомления об отказе</w:t>
      </w:r>
      <w:r w:rsidRPr="0095014D">
        <w:rPr>
          <w:sz w:val="18"/>
          <w:szCs w:val="18"/>
        </w:rPr>
        <w:br/>
        <w:t>в предоставлении муниципальной услуги.</w:t>
      </w:r>
    </w:p>
    <w:p w:rsidR="00280EA5" w:rsidRPr="0095014D" w:rsidRDefault="00280EA5" w:rsidP="00280EA5">
      <w:pPr>
        <w:ind w:left="0" w:firstLine="567"/>
        <w:rPr>
          <w:sz w:val="18"/>
          <w:szCs w:val="18"/>
        </w:rPr>
      </w:pPr>
      <w:r w:rsidRPr="0095014D">
        <w:rPr>
          <w:sz w:val="18"/>
          <w:szCs w:val="18"/>
        </w:rPr>
        <w:t>84. Должностное лицо администрации, ответственное за выдачу (направление) заявителю или его представителю результата муниципальной услуги, в течение одного рабочего дня со дня подписания уведомления о соответствии или уведомления о несоответствии направляет заявителю или его представителю такое уведомление способом, определенным в уведомлении об окончании строительства.</w:t>
      </w:r>
    </w:p>
    <w:p w:rsidR="00280EA5" w:rsidRPr="0095014D" w:rsidRDefault="00280EA5" w:rsidP="00280EA5">
      <w:pPr>
        <w:ind w:left="0" w:firstLine="567"/>
        <w:rPr>
          <w:sz w:val="18"/>
          <w:szCs w:val="18"/>
        </w:rPr>
      </w:pPr>
      <w:proofErr w:type="gramStart"/>
      <w:r w:rsidRPr="0095014D">
        <w:rPr>
          <w:sz w:val="18"/>
          <w:szCs w:val="18"/>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указанному в уведомлении об окончании строительства, либо по обращению заявителя или его представителя вручает его лично в течение одного рабочего дня со дня его подписания Заместителем Главы администрации.</w:t>
      </w:r>
      <w:proofErr w:type="gramEnd"/>
    </w:p>
    <w:p w:rsidR="00280EA5" w:rsidRPr="0095014D" w:rsidRDefault="00280EA5" w:rsidP="00280EA5">
      <w:pPr>
        <w:ind w:left="0" w:firstLine="567"/>
        <w:rPr>
          <w:sz w:val="18"/>
          <w:szCs w:val="18"/>
        </w:rPr>
      </w:pPr>
      <w:proofErr w:type="gramStart"/>
      <w:r w:rsidRPr="0095014D">
        <w:rPr>
          <w:sz w:val="18"/>
          <w:szCs w:val="18"/>
        </w:rPr>
        <w:t>В случае подачи уведомления об окончании строительства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 либо в его личный кабинет на Едином портале в течение срока, указанного в абзаце втором настоящего</w:t>
      </w:r>
      <w:proofErr w:type="gramEnd"/>
      <w:r w:rsidRPr="0095014D">
        <w:rPr>
          <w:sz w:val="18"/>
          <w:szCs w:val="18"/>
        </w:rPr>
        <w:t xml:space="preserve"> пункта.</w:t>
      </w:r>
    </w:p>
    <w:p w:rsidR="00280EA5" w:rsidRPr="0095014D" w:rsidRDefault="00280EA5" w:rsidP="00280EA5">
      <w:pPr>
        <w:ind w:left="0" w:firstLine="567"/>
        <w:rPr>
          <w:sz w:val="18"/>
          <w:szCs w:val="18"/>
        </w:rPr>
      </w:pPr>
      <w:r w:rsidRPr="0095014D">
        <w:rPr>
          <w:sz w:val="18"/>
          <w:szCs w:val="18"/>
        </w:rPr>
        <w:t>В случае</w:t>
      </w:r>
      <w:proofErr w:type="gramStart"/>
      <w:r w:rsidRPr="0095014D">
        <w:rPr>
          <w:sz w:val="18"/>
          <w:szCs w:val="18"/>
        </w:rPr>
        <w:t>,</w:t>
      </w:r>
      <w:proofErr w:type="gramEnd"/>
      <w:r w:rsidRPr="0095014D">
        <w:rPr>
          <w:sz w:val="18"/>
          <w:szCs w:val="18"/>
        </w:rPr>
        <w:t xml:space="preserve"> если уведомление об окончании строительства представлялось через МФЦ, уведомление об отказе в предоставлении муниципальной услуги направляется должностным лицом администрации, ответственным за выдачу (направление) заявителю результата муниципальной услуги, в сроки, указанные в абзаце втором настоящего пункта, в МФЦ для предоставления заявителю или его представителю.</w:t>
      </w:r>
    </w:p>
    <w:p w:rsidR="00280EA5" w:rsidRPr="0095014D" w:rsidRDefault="00280EA5" w:rsidP="00280EA5">
      <w:pPr>
        <w:ind w:left="0" w:firstLine="567"/>
        <w:rPr>
          <w:sz w:val="18"/>
          <w:szCs w:val="18"/>
        </w:rPr>
      </w:pPr>
      <w:r w:rsidRPr="0095014D">
        <w:rPr>
          <w:sz w:val="18"/>
          <w:szCs w:val="18"/>
        </w:rPr>
        <w:lastRenderedPageBreak/>
        <w:t>85. При личном получении уведомления о соответствии, уведомления о несоответствии или уведомления об отказе в предоставлении муниципальной услуги заявитель или его представитель расписывается в их получении в журнале учета документов, выданных специалистами администрации.</w:t>
      </w:r>
    </w:p>
    <w:p w:rsidR="00280EA5" w:rsidRPr="0095014D" w:rsidRDefault="00280EA5" w:rsidP="00280EA5">
      <w:pPr>
        <w:ind w:left="0" w:firstLine="567"/>
        <w:rPr>
          <w:sz w:val="18"/>
          <w:szCs w:val="18"/>
        </w:rPr>
      </w:pPr>
      <w:r w:rsidRPr="0095014D">
        <w:rPr>
          <w:sz w:val="18"/>
          <w:szCs w:val="18"/>
        </w:rPr>
        <w:t xml:space="preserve">86. Результатом административной процедуры является выдача (направление) заявителю или его представителю уведомления о соответствии, уведомления о несоответствии или уведомления об отказе в предоставлении муниципальной услуги. </w:t>
      </w:r>
    </w:p>
    <w:p w:rsidR="00280EA5" w:rsidRPr="0095014D" w:rsidRDefault="00280EA5" w:rsidP="00280EA5">
      <w:pPr>
        <w:ind w:left="0" w:firstLine="567"/>
        <w:rPr>
          <w:sz w:val="18"/>
          <w:szCs w:val="18"/>
        </w:rPr>
      </w:pPr>
      <w:r w:rsidRPr="0095014D">
        <w:rPr>
          <w:sz w:val="18"/>
          <w:szCs w:val="18"/>
        </w:rPr>
        <w:t xml:space="preserve">87. </w:t>
      </w:r>
      <w:proofErr w:type="gramStart"/>
      <w:r w:rsidRPr="0095014D">
        <w:rPr>
          <w:sz w:val="18"/>
          <w:szCs w:val="18"/>
        </w:rPr>
        <w:t>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информационной системе электронного управления документами администрации отметки о направлении уведомления о соответствии, уведомления о несоответствии или уведомления об отказе в предоставлении муниципальной услуги заявителю или МФЦ, или о получении указанного документа лично заявителем или его представителем.</w:t>
      </w:r>
      <w:proofErr w:type="gramEnd"/>
    </w:p>
    <w:p w:rsidR="00280EA5" w:rsidRPr="0095014D" w:rsidRDefault="00280EA5" w:rsidP="00280EA5">
      <w:pPr>
        <w:ind w:left="0" w:firstLine="567"/>
        <w:rPr>
          <w:sz w:val="18"/>
          <w:szCs w:val="18"/>
        </w:rPr>
      </w:pPr>
    </w:p>
    <w:p w:rsidR="00280EA5" w:rsidRPr="0095014D" w:rsidRDefault="00280EA5" w:rsidP="00DA1981">
      <w:pPr>
        <w:ind w:left="0" w:firstLine="567"/>
        <w:jc w:val="center"/>
        <w:rPr>
          <w:sz w:val="18"/>
          <w:szCs w:val="18"/>
        </w:rPr>
      </w:pPr>
      <w:r w:rsidRPr="0095014D">
        <w:rPr>
          <w:b/>
          <w:sz w:val="18"/>
          <w:szCs w:val="18"/>
        </w:rPr>
        <w:t>Глава 23. Особенности выполнения административных действий в МФЦ</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88.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280EA5" w:rsidRPr="0095014D" w:rsidRDefault="00280EA5" w:rsidP="00280EA5">
      <w:pPr>
        <w:ind w:left="0" w:firstLine="567"/>
        <w:rPr>
          <w:sz w:val="18"/>
          <w:szCs w:val="18"/>
        </w:rPr>
      </w:pPr>
      <w:r w:rsidRPr="0095014D">
        <w:rPr>
          <w:sz w:val="18"/>
          <w:szCs w:val="18"/>
        </w:rPr>
        <w:t>89. Информация, указанная в пункте 88 настоящего административного регламента, предоставляется МФЦ:</w:t>
      </w:r>
    </w:p>
    <w:p w:rsidR="00280EA5" w:rsidRPr="0095014D" w:rsidRDefault="00280EA5" w:rsidP="00280EA5">
      <w:pPr>
        <w:ind w:left="0" w:firstLine="567"/>
        <w:rPr>
          <w:sz w:val="18"/>
          <w:szCs w:val="18"/>
        </w:rPr>
      </w:pPr>
      <w:r w:rsidRPr="0095014D">
        <w:rPr>
          <w:sz w:val="18"/>
          <w:szCs w:val="18"/>
        </w:rPr>
        <w:t>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информационно-телекоммуникационной сети «Интернет» https://mfc38.ru/;</w:t>
      </w:r>
    </w:p>
    <w:p w:rsidR="00280EA5" w:rsidRPr="0095014D" w:rsidRDefault="00280EA5" w:rsidP="00280EA5">
      <w:pPr>
        <w:ind w:left="0" w:firstLine="567"/>
        <w:rPr>
          <w:sz w:val="18"/>
          <w:szCs w:val="18"/>
        </w:rPr>
      </w:pPr>
      <w:r w:rsidRPr="0095014D">
        <w:rPr>
          <w:sz w:val="18"/>
          <w:szCs w:val="18"/>
        </w:rPr>
        <w:t xml:space="preserve">2) с использованием </w:t>
      </w:r>
      <w:proofErr w:type="spellStart"/>
      <w:r w:rsidRPr="0095014D">
        <w:rPr>
          <w:sz w:val="18"/>
          <w:szCs w:val="18"/>
        </w:rPr>
        <w:t>инфоматов</w:t>
      </w:r>
      <w:proofErr w:type="spellEnd"/>
      <w:r w:rsidRPr="0095014D">
        <w:rPr>
          <w:sz w:val="18"/>
          <w:szCs w:val="1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80EA5" w:rsidRPr="0095014D" w:rsidRDefault="00280EA5" w:rsidP="00280EA5">
      <w:pPr>
        <w:ind w:left="0" w:firstLine="567"/>
        <w:rPr>
          <w:sz w:val="18"/>
          <w:szCs w:val="18"/>
        </w:rPr>
      </w:pPr>
      <w:r w:rsidRPr="0095014D">
        <w:rPr>
          <w:sz w:val="18"/>
          <w:szCs w:val="18"/>
        </w:rPr>
        <w:t>90. МФЦ предоставляет информацию:</w:t>
      </w:r>
    </w:p>
    <w:p w:rsidR="00280EA5" w:rsidRPr="0095014D" w:rsidRDefault="00280EA5" w:rsidP="00280EA5">
      <w:pPr>
        <w:ind w:left="0" w:firstLine="567"/>
        <w:rPr>
          <w:sz w:val="18"/>
          <w:szCs w:val="18"/>
        </w:rPr>
      </w:pPr>
      <w:r w:rsidRPr="0095014D">
        <w:rPr>
          <w:sz w:val="18"/>
          <w:szCs w:val="18"/>
        </w:rPr>
        <w:t>1) по общим вопросам предоставления муниципальных услуг в МФЦ;</w:t>
      </w:r>
    </w:p>
    <w:p w:rsidR="00280EA5" w:rsidRPr="0095014D" w:rsidRDefault="00280EA5" w:rsidP="00280EA5">
      <w:pPr>
        <w:ind w:left="0" w:firstLine="567"/>
        <w:rPr>
          <w:sz w:val="18"/>
          <w:szCs w:val="18"/>
        </w:rPr>
      </w:pPr>
      <w:r w:rsidRPr="0095014D">
        <w:rPr>
          <w:sz w:val="18"/>
          <w:szCs w:val="18"/>
        </w:rPr>
        <w:t>2) о ходе рассмотрения запроса о предоставлении муниципальной услуги;</w:t>
      </w:r>
    </w:p>
    <w:p w:rsidR="00280EA5" w:rsidRPr="0095014D" w:rsidRDefault="00280EA5" w:rsidP="00280EA5">
      <w:pPr>
        <w:ind w:left="0" w:firstLine="567"/>
        <w:rPr>
          <w:sz w:val="18"/>
          <w:szCs w:val="18"/>
        </w:rPr>
      </w:pPr>
      <w:r w:rsidRPr="0095014D">
        <w:rPr>
          <w:sz w:val="18"/>
          <w:szCs w:val="18"/>
        </w:rPr>
        <w:t>3) о порядке предоставления государственных и (или) муниципальных услуг посредством комплексного запроса, в том числе:</w:t>
      </w:r>
    </w:p>
    <w:p w:rsidR="00280EA5" w:rsidRPr="0095014D" w:rsidRDefault="00280EA5" w:rsidP="00280EA5">
      <w:pPr>
        <w:ind w:left="0" w:firstLine="567"/>
        <w:rPr>
          <w:sz w:val="18"/>
          <w:szCs w:val="18"/>
        </w:rPr>
      </w:pPr>
      <w:r w:rsidRPr="0095014D">
        <w:rPr>
          <w:sz w:val="18"/>
          <w:szCs w:val="18"/>
        </w:rPr>
        <w:t>а) исчерпывающий перечень государственных и (или) муниципальных услуг, организация предоставления которых необходима заявителю;</w:t>
      </w:r>
    </w:p>
    <w:p w:rsidR="00280EA5" w:rsidRPr="0095014D" w:rsidRDefault="00280EA5" w:rsidP="00280EA5">
      <w:pPr>
        <w:ind w:left="0" w:firstLine="567"/>
        <w:rPr>
          <w:sz w:val="18"/>
          <w:szCs w:val="18"/>
        </w:rPr>
      </w:pPr>
      <w:proofErr w:type="gramStart"/>
      <w:r w:rsidRPr="0095014D">
        <w:rPr>
          <w:sz w:val="18"/>
          <w:szCs w:val="1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280EA5" w:rsidRPr="0095014D" w:rsidRDefault="00280EA5" w:rsidP="00280EA5">
      <w:pPr>
        <w:ind w:left="0" w:firstLine="567"/>
        <w:rPr>
          <w:sz w:val="18"/>
          <w:szCs w:val="18"/>
        </w:rPr>
      </w:pPr>
      <w:r w:rsidRPr="0095014D">
        <w:rPr>
          <w:sz w:val="18"/>
          <w:szCs w:val="1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280EA5" w:rsidRPr="0095014D" w:rsidRDefault="00280EA5" w:rsidP="00280EA5">
      <w:pPr>
        <w:ind w:left="0" w:firstLine="567"/>
        <w:rPr>
          <w:sz w:val="18"/>
          <w:szCs w:val="18"/>
        </w:rPr>
      </w:pPr>
      <w:r w:rsidRPr="0095014D">
        <w:rPr>
          <w:sz w:val="18"/>
          <w:szCs w:val="18"/>
        </w:rPr>
        <w:t>г) перечень результатов государственных и (или) муниципальных услуг, входящих в комплексный запрос.</w:t>
      </w:r>
    </w:p>
    <w:p w:rsidR="00280EA5" w:rsidRPr="0095014D" w:rsidRDefault="00280EA5" w:rsidP="00280EA5">
      <w:pPr>
        <w:ind w:left="0" w:firstLine="567"/>
        <w:rPr>
          <w:sz w:val="18"/>
          <w:szCs w:val="18"/>
        </w:rPr>
      </w:pPr>
      <w:r w:rsidRPr="0095014D">
        <w:rPr>
          <w:sz w:val="18"/>
          <w:szCs w:val="18"/>
        </w:rPr>
        <w:t>91.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280EA5" w:rsidRPr="0095014D" w:rsidRDefault="00280EA5" w:rsidP="00280EA5">
      <w:pPr>
        <w:ind w:left="0" w:firstLine="567"/>
        <w:rPr>
          <w:sz w:val="18"/>
          <w:szCs w:val="18"/>
        </w:rPr>
      </w:pPr>
      <w:r w:rsidRPr="0095014D">
        <w:rPr>
          <w:sz w:val="18"/>
          <w:szCs w:val="18"/>
        </w:rPr>
        <w:t>Предварительная запись на прием в МФЦ осуществляется по телефону или через официальный сайт МФЦ в информационно-телекоммуникационной сети «Интернет».</w:t>
      </w:r>
    </w:p>
    <w:p w:rsidR="00280EA5" w:rsidRPr="0095014D" w:rsidRDefault="00280EA5" w:rsidP="00280EA5">
      <w:pPr>
        <w:ind w:left="0" w:firstLine="567"/>
        <w:rPr>
          <w:sz w:val="18"/>
          <w:szCs w:val="18"/>
        </w:rPr>
      </w:pPr>
      <w:r w:rsidRPr="0095014D">
        <w:rPr>
          <w:sz w:val="18"/>
          <w:szCs w:val="18"/>
        </w:rPr>
        <w:t>92. В случае подачи уведомления об окончании строительства посредством МФЦ (за исключением случая, предусмотренного пунктом 95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280EA5" w:rsidRPr="0095014D" w:rsidRDefault="00280EA5" w:rsidP="00280EA5">
      <w:pPr>
        <w:ind w:left="0" w:firstLine="567"/>
        <w:rPr>
          <w:sz w:val="18"/>
          <w:szCs w:val="18"/>
        </w:rPr>
      </w:pPr>
      <w:r w:rsidRPr="0095014D">
        <w:rPr>
          <w:sz w:val="18"/>
          <w:szCs w:val="18"/>
        </w:rPr>
        <w:t>1) определяет предмет обращения;</w:t>
      </w:r>
    </w:p>
    <w:p w:rsidR="00280EA5" w:rsidRPr="0095014D" w:rsidRDefault="00280EA5" w:rsidP="00280EA5">
      <w:pPr>
        <w:ind w:left="0" w:firstLine="567"/>
        <w:rPr>
          <w:sz w:val="18"/>
          <w:szCs w:val="18"/>
        </w:rPr>
      </w:pPr>
      <w:r w:rsidRPr="0095014D">
        <w:rPr>
          <w:sz w:val="18"/>
          <w:szCs w:val="18"/>
        </w:rPr>
        <w:t>2) устанавливает личность заявителя или личность и полномочия его представителя;</w:t>
      </w:r>
    </w:p>
    <w:p w:rsidR="00280EA5" w:rsidRPr="0095014D" w:rsidRDefault="00280EA5" w:rsidP="00280EA5">
      <w:pPr>
        <w:ind w:left="0" w:firstLine="567"/>
        <w:rPr>
          <w:sz w:val="18"/>
          <w:szCs w:val="18"/>
        </w:rPr>
      </w:pPr>
      <w:r w:rsidRPr="0095014D">
        <w:rPr>
          <w:sz w:val="18"/>
          <w:szCs w:val="18"/>
        </w:rPr>
        <w:t>3) проводит проверку правильности заполнения формы уведомления об окончании строительства;</w:t>
      </w:r>
    </w:p>
    <w:p w:rsidR="00280EA5" w:rsidRPr="0095014D" w:rsidRDefault="00280EA5" w:rsidP="00280EA5">
      <w:pPr>
        <w:ind w:left="0" w:firstLine="567"/>
        <w:rPr>
          <w:sz w:val="18"/>
          <w:szCs w:val="18"/>
        </w:rPr>
      </w:pPr>
      <w:r w:rsidRPr="0095014D">
        <w:rPr>
          <w:sz w:val="18"/>
          <w:szCs w:val="18"/>
        </w:rPr>
        <w:t>4) проводит проверку полноты пакета документов и соответствия документов требованиям, указанным в пункте 20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280EA5" w:rsidRPr="0095014D" w:rsidRDefault="00280EA5" w:rsidP="00280EA5">
      <w:pPr>
        <w:ind w:left="0" w:firstLine="567"/>
        <w:rPr>
          <w:sz w:val="18"/>
          <w:szCs w:val="18"/>
        </w:rPr>
      </w:pPr>
      <w:r w:rsidRPr="0095014D">
        <w:rPr>
          <w:sz w:val="18"/>
          <w:szCs w:val="18"/>
        </w:rPr>
        <w:t>6) направляет пакет документов в администрацию:</w:t>
      </w:r>
    </w:p>
    <w:p w:rsidR="00280EA5" w:rsidRPr="0095014D" w:rsidRDefault="00280EA5" w:rsidP="00280EA5">
      <w:pPr>
        <w:ind w:left="0" w:firstLine="567"/>
        <w:rPr>
          <w:sz w:val="18"/>
          <w:szCs w:val="18"/>
        </w:rPr>
      </w:pPr>
      <w:r w:rsidRPr="0095014D">
        <w:rPr>
          <w:sz w:val="18"/>
          <w:szCs w:val="18"/>
        </w:rPr>
        <w:t>а) в электронном виде (в составе пакетов электронных дел) – в день обращения заявителя или его представителя в МФЦ;</w:t>
      </w:r>
    </w:p>
    <w:p w:rsidR="00280EA5" w:rsidRPr="0095014D" w:rsidRDefault="00280EA5" w:rsidP="00280EA5">
      <w:pPr>
        <w:ind w:left="0" w:firstLine="567"/>
        <w:rPr>
          <w:sz w:val="18"/>
          <w:szCs w:val="18"/>
        </w:rPr>
      </w:pPr>
      <w:proofErr w:type="gramStart"/>
      <w:r w:rsidRPr="0095014D">
        <w:rPr>
          <w:sz w:val="18"/>
          <w:szCs w:val="18"/>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95014D">
        <w:rPr>
          <w:sz w:val="18"/>
          <w:szCs w:val="18"/>
        </w:rPr>
        <w:t xml:space="preserve"> заявителя или его представителя в МФЦ).</w:t>
      </w:r>
    </w:p>
    <w:p w:rsidR="00280EA5" w:rsidRPr="0095014D" w:rsidRDefault="00280EA5" w:rsidP="00280EA5">
      <w:pPr>
        <w:ind w:left="0" w:firstLine="567"/>
        <w:rPr>
          <w:sz w:val="18"/>
          <w:szCs w:val="18"/>
        </w:rPr>
      </w:pPr>
      <w:r w:rsidRPr="0095014D">
        <w:rPr>
          <w:sz w:val="18"/>
          <w:szCs w:val="18"/>
        </w:rPr>
        <w:t>93.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20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80EA5" w:rsidRPr="0095014D" w:rsidRDefault="00280EA5" w:rsidP="00280EA5">
      <w:pPr>
        <w:ind w:left="0" w:firstLine="567"/>
        <w:rPr>
          <w:sz w:val="18"/>
          <w:szCs w:val="18"/>
        </w:rPr>
      </w:pPr>
      <w:r w:rsidRPr="0095014D">
        <w:rPr>
          <w:sz w:val="18"/>
          <w:szCs w:val="18"/>
        </w:rPr>
        <w:t>94.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80EA5" w:rsidRPr="0095014D" w:rsidRDefault="00280EA5" w:rsidP="00280EA5">
      <w:pPr>
        <w:ind w:left="0" w:firstLine="567"/>
        <w:rPr>
          <w:sz w:val="18"/>
          <w:szCs w:val="18"/>
        </w:rPr>
      </w:pPr>
      <w:r w:rsidRPr="0095014D">
        <w:rPr>
          <w:sz w:val="18"/>
          <w:szCs w:val="18"/>
        </w:rPr>
        <w:t>Каждый экземпляр расписки подписывается работником МФЦ и заявителем или его представителем.</w:t>
      </w:r>
    </w:p>
    <w:p w:rsidR="00280EA5" w:rsidRPr="0095014D" w:rsidRDefault="00280EA5" w:rsidP="00280EA5">
      <w:pPr>
        <w:ind w:left="0" w:firstLine="567"/>
        <w:rPr>
          <w:sz w:val="18"/>
          <w:szCs w:val="18"/>
        </w:rPr>
      </w:pPr>
      <w:r w:rsidRPr="0095014D">
        <w:rPr>
          <w:sz w:val="18"/>
          <w:szCs w:val="18"/>
        </w:rPr>
        <w:lastRenderedPageBreak/>
        <w:t>95.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80EA5" w:rsidRPr="0095014D" w:rsidRDefault="00280EA5" w:rsidP="00280EA5">
      <w:pPr>
        <w:ind w:left="0" w:firstLine="567"/>
        <w:rPr>
          <w:sz w:val="18"/>
          <w:szCs w:val="18"/>
        </w:rPr>
      </w:pPr>
      <w:r w:rsidRPr="0095014D">
        <w:rPr>
          <w:sz w:val="18"/>
          <w:szCs w:val="18"/>
        </w:rPr>
        <w:t>1) устанавливает личность заявителя или личность и полномочия его представителя;</w:t>
      </w:r>
    </w:p>
    <w:p w:rsidR="00280EA5" w:rsidRPr="0095014D" w:rsidRDefault="00280EA5" w:rsidP="00280EA5">
      <w:pPr>
        <w:ind w:left="0" w:firstLine="567"/>
        <w:rPr>
          <w:sz w:val="18"/>
          <w:szCs w:val="18"/>
        </w:rPr>
      </w:pPr>
      <w:proofErr w:type="gramStart"/>
      <w:r w:rsidRPr="0095014D">
        <w:rPr>
          <w:sz w:val="18"/>
          <w:szCs w:val="1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280EA5" w:rsidRPr="0095014D" w:rsidRDefault="00280EA5" w:rsidP="00280EA5">
      <w:pPr>
        <w:ind w:left="0" w:firstLine="567"/>
        <w:rPr>
          <w:sz w:val="18"/>
          <w:szCs w:val="18"/>
        </w:rPr>
      </w:pPr>
      <w:r w:rsidRPr="0095014D">
        <w:rPr>
          <w:sz w:val="18"/>
          <w:szCs w:val="1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280EA5" w:rsidRPr="0095014D" w:rsidRDefault="00280EA5" w:rsidP="00280EA5">
      <w:pPr>
        <w:ind w:left="0" w:firstLine="567"/>
        <w:rPr>
          <w:sz w:val="18"/>
          <w:szCs w:val="18"/>
        </w:rPr>
      </w:pPr>
      <w:proofErr w:type="gramStart"/>
      <w:r w:rsidRPr="0095014D">
        <w:rPr>
          <w:sz w:val="18"/>
          <w:szCs w:val="1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280EA5" w:rsidRPr="0095014D" w:rsidRDefault="00280EA5" w:rsidP="00280EA5">
      <w:pPr>
        <w:ind w:left="0" w:firstLine="567"/>
        <w:rPr>
          <w:sz w:val="18"/>
          <w:szCs w:val="18"/>
        </w:rPr>
      </w:pPr>
      <w:r w:rsidRPr="0095014D">
        <w:rPr>
          <w:sz w:val="18"/>
          <w:szCs w:val="1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80EA5" w:rsidRPr="0095014D" w:rsidRDefault="00280EA5" w:rsidP="00280EA5">
      <w:pPr>
        <w:ind w:left="0" w:firstLine="567"/>
        <w:rPr>
          <w:sz w:val="18"/>
          <w:szCs w:val="18"/>
        </w:rPr>
      </w:pPr>
      <w:r w:rsidRPr="0095014D">
        <w:rPr>
          <w:sz w:val="18"/>
          <w:szCs w:val="1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80EA5" w:rsidRPr="0095014D" w:rsidRDefault="00280EA5" w:rsidP="00280EA5">
      <w:pPr>
        <w:ind w:left="0" w:firstLine="567"/>
        <w:rPr>
          <w:sz w:val="18"/>
          <w:szCs w:val="18"/>
        </w:rPr>
      </w:pPr>
      <w:r w:rsidRPr="0095014D">
        <w:rPr>
          <w:sz w:val="18"/>
          <w:szCs w:val="1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80EA5" w:rsidRPr="0095014D" w:rsidRDefault="00280EA5" w:rsidP="00280EA5">
      <w:pPr>
        <w:ind w:left="0" w:firstLine="567"/>
        <w:rPr>
          <w:sz w:val="18"/>
          <w:szCs w:val="18"/>
        </w:rPr>
      </w:pPr>
      <w:r w:rsidRPr="0095014D">
        <w:rPr>
          <w:sz w:val="18"/>
          <w:szCs w:val="18"/>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95014D">
        <w:rPr>
          <w:sz w:val="18"/>
          <w:szCs w:val="18"/>
        </w:rPr>
        <w:t>запроса</w:t>
      </w:r>
      <w:proofErr w:type="gramEnd"/>
      <w:r w:rsidRPr="0095014D">
        <w:rPr>
          <w:sz w:val="18"/>
          <w:szCs w:val="18"/>
        </w:rPr>
        <w:t xml:space="preserve"> возможно получить исключительно в МФЦ;</w:t>
      </w:r>
    </w:p>
    <w:p w:rsidR="00280EA5" w:rsidRPr="0095014D" w:rsidRDefault="00280EA5" w:rsidP="00280EA5">
      <w:pPr>
        <w:ind w:left="0" w:firstLine="567"/>
        <w:rPr>
          <w:sz w:val="18"/>
          <w:szCs w:val="18"/>
        </w:rPr>
      </w:pPr>
      <w:proofErr w:type="gramStart"/>
      <w:r w:rsidRPr="0095014D">
        <w:rPr>
          <w:sz w:val="18"/>
          <w:szCs w:val="18"/>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280EA5" w:rsidRPr="0095014D" w:rsidRDefault="00280EA5" w:rsidP="00280EA5">
      <w:pPr>
        <w:ind w:left="0" w:firstLine="567"/>
        <w:rPr>
          <w:sz w:val="18"/>
          <w:szCs w:val="18"/>
        </w:rPr>
      </w:pPr>
      <w:proofErr w:type="gramStart"/>
      <w:r w:rsidRPr="0095014D">
        <w:rPr>
          <w:sz w:val="18"/>
          <w:szCs w:val="18"/>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280EA5" w:rsidRPr="0095014D" w:rsidRDefault="00280EA5" w:rsidP="00280EA5">
      <w:pPr>
        <w:ind w:left="0" w:firstLine="567"/>
        <w:rPr>
          <w:sz w:val="18"/>
          <w:szCs w:val="18"/>
        </w:rPr>
      </w:pPr>
      <w:r w:rsidRPr="0095014D">
        <w:rPr>
          <w:sz w:val="18"/>
          <w:szCs w:val="1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280EA5" w:rsidRPr="0095014D" w:rsidRDefault="00280EA5" w:rsidP="00280EA5">
      <w:pPr>
        <w:ind w:left="0" w:firstLine="567"/>
        <w:rPr>
          <w:sz w:val="18"/>
          <w:szCs w:val="18"/>
        </w:rPr>
      </w:pPr>
      <w:r w:rsidRPr="0095014D">
        <w:rPr>
          <w:sz w:val="18"/>
          <w:szCs w:val="1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80EA5" w:rsidRPr="0095014D" w:rsidRDefault="00280EA5" w:rsidP="00280EA5">
      <w:pPr>
        <w:ind w:left="0" w:firstLine="567"/>
        <w:rPr>
          <w:sz w:val="18"/>
          <w:szCs w:val="18"/>
        </w:rPr>
      </w:pPr>
      <w:r w:rsidRPr="0095014D">
        <w:rPr>
          <w:sz w:val="18"/>
          <w:szCs w:val="18"/>
        </w:rPr>
        <w:t>96.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80EA5" w:rsidRPr="0095014D" w:rsidRDefault="00280EA5" w:rsidP="00280EA5">
      <w:pPr>
        <w:ind w:left="0" w:firstLine="567"/>
        <w:rPr>
          <w:sz w:val="18"/>
          <w:szCs w:val="18"/>
        </w:rPr>
      </w:pPr>
      <w:r w:rsidRPr="0095014D">
        <w:rPr>
          <w:sz w:val="18"/>
          <w:szCs w:val="1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280EA5" w:rsidRPr="0095014D" w:rsidRDefault="00280EA5" w:rsidP="00280EA5">
      <w:pPr>
        <w:ind w:left="0" w:firstLine="567"/>
        <w:rPr>
          <w:sz w:val="18"/>
          <w:szCs w:val="18"/>
        </w:rPr>
      </w:pPr>
      <w:r w:rsidRPr="0095014D">
        <w:rPr>
          <w:sz w:val="18"/>
          <w:szCs w:val="18"/>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80EA5" w:rsidRPr="0095014D" w:rsidRDefault="00280EA5" w:rsidP="00280EA5">
      <w:pPr>
        <w:ind w:left="0" w:firstLine="567"/>
        <w:rPr>
          <w:sz w:val="18"/>
          <w:szCs w:val="18"/>
        </w:rPr>
      </w:pPr>
      <w:r w:rsidRPr="0095014D">
        <w:rPr>
          <w:sz w:val="18"/>
          <w:szCs w:val="1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92 настоящего административного регламента.</w:t>
      </w:r>
    </w:p>
    <w:p w:rsidR="00280EA5" w:rsidRPr="0095014D" w:rsidRDefault="00280EA5" w:rsidP="00280EA5">
      <w:pPr>
        <w:ind w:left="0" w:firstLine="567"/>
        <w:rPr>
          <w:sz w:val="18"/>
          <w:szCs w:val="18"/>
        </w:rPr>
      </w:pPr>
      <w:r w:rsidRPr="0095014D">
        <w:rPr>
          <w:sz w:val="18"/>
          <w:szCs w:val="18"/>
        </w:rPr>
        <w:t>97. В случае подачи заявителем или его представителем заявления об исправлении технической ошибки, указанного в пункте 99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80EA5" w:rsidRPr="0095014D" w:rsidRDefault="00280EA5" w:rsidP="00280EA5">
      <w:pPr>
        <w:ind w:left="0" w:firstLine="567"/>
        <w:rPr>
          <w:sz w:val="18"/>
          <w:szCs w:val="18"/>
        </w:rPr>
      </w:pPr>
      <w:r w:rsidRPr="0095014D">
        <w:rPr>
          <w:sz w:val="18"/>
          <w:szCs w:val="18"/>
        </w:rPr>
        <w:t>1) устанавливает личность заявителя или личность и полномочия его представителя;</w:t>
      </w:r>
    </w:p>
    <w:p w:rsidR="00280EA5" w:rsidRPr="0095014D" w:rsidRDefault="00280EA5" w:rsidP="00280EA5">
      <w:pPr>
        <w:ind w:left="0" w:firstLine="567"/>
        <w:rPr>
          <w:sz w:val="18"/>
          <w:szCs w:val="18"/>
        </w:rPr>
      </w:pPr>
      <w:r w:rsidRPr="0095014D">
        <w:rPr>
          <w:sz w:val="18"/>
          <w:szCs w:val="1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280EA5" w:rsidRPr="0095014D" w:rsidRDefault="00280EA5" w:rsidP="00280EA5">
      <w:pPr>
        <w:ind w:left="0" w:firstLine="567"/>
        <w:rPr>
          <w:sz w:val="18"/>
          <w:szCs w:val="18"/>
        </w:rPr>
      </w:pPr>
      <w:r w:rsidRPr="0095014D">
        <w:rPr>
          <w:sz w:val="18"/>
          <w:szCs w:val="18"/>
        </w:rPr>
        <w:t>3) направляет заявление об исправлении технической ошибки в администрацию:</w:t>
      </w:r>
    </w:p>
    <w:p w:rsidR="00280EA5" w:rsidRPr="0095014D" w:rsidRDefault="00280EA5" w:rsidP="00280EA5">
      <w:pPr>
        <w:ind w:left="0" w:firstLine="567"/>
        <w:rPr>
          <w:sz w:val="18"/>
          <w:szCs w:val="18"/>
        </w:rPr>
      </w:pPr>
      <w:r w:rsidRPr="0095014D">
        <w:rPr>
          <w:sz w:val="18"/>
          <w:szCs w:val="18"/>
        </w:rPr>
        <w:t>а) в электронном виде – в день обращения заявителя или его представителя в МФЦ;</w:t>
      </w:r>
    </w:p>
    <w:p w:rsidR="00280EA5" w:rsidRPr="0095014D" w:rsidRDefault="00280EA5" w:rsidP="00280EA5">
      <w:pPr>
        <w:ind w:left="0" w:firstLine="567"/>
        <w:rPr>
          <w:sz w:val="18"/>
          <w:szCs w:val="18"/>
        </w:rPr>
      </w:pPr>
      <w:proofErr w:type="gramStart"/>
      <w:r w:rsidRPr="0095014D">
        <w:rPr>
          <w:sz w:val="18"/>
          <w:szCs w:val="18"/>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95014D">
        <w:rPr>
          <w:sz w:val="18"/>
          <w:szCs w:val="18"/>
        </w:rPr>
        <w:t xml:space="preserve"> заявителя или его представителя в МФЦ).</w:t>
      </w:r>
    </w:p>
    <w:p w:rsidR="00280EA5" w:rsidRPr="0095014D" w:rsidRDefault="00280EA5" w:rsidP="00280EA5">
      <w:pPr>
        <w:ind w:left="0" w:firstLine="567"/>
        <w:rPr>
          <w:sz w:val="18"/>
          <w:szCs w:val="18"/>
        </w:rPr>
      </w:pPr>
      <w:r w:rsidRPr="0095014D">
        <w:rPr>
          <w:sz w:val="18"/>
          <w:szCs w:val="18"/>
        </w:rPr>
        <w:t xml:space="preserve">98. </w:t>
      </w:r>
      <w:proofErr w:type="gramStart"/>
      <w:r w:rsidRPr="0095014D">
        <w:rPr>
          <w:sz w:val="18"/>
          <w:szCs w:val="18"/>
        </w:rPr>
        <w:t>При получении МФЦ уведомления о соответствии, уведомления о несоответствии, уведомления об отказе в предоставлении муниципальной услуги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w:t>
      </w:r>
      <w:proofErr w:type="gramEnd"/>
      <w:r w:rsidRPr="0095014D">
        <w:rPr>
          <w:sz w:val="18"/>
          <w:szCs w:val="18"/>
        </w:rPr>
        <w:t xml:space="preserve">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280EA5" w:rsidRPr="0095014D" w:rsidRDefault="00280EA5" w:rsidP="00280EA5">
      <w:pPr>
        <w:ind w:left="0" w:firstLine="567"/>
        <w:rPr>
          <w:sz w:val="18"/>
          <w:szCs w:val="18"/>
        </w:rPr>
      </w:pPr>
      <w:r w:rsidRPr="0095014D">
        <w:rPr>
          <w:sz w:val="18"/>
          <w:szCs w:val="18"/>
        </w:rPr>
        <w:lastRenderedPageBreak/>
        <w:t>После выдачи уведомления о соответствии, уведомления о несоответствии,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280EA5" w:rsidRPr="0095014D" w:rsidRDefault="00280EA5" w:rsidP="000F259E">
      <w:pPr>
        <w:ind w:left="0" w:firstLine="567"/>
        <w:jc w:val="center"/>
        <w:rPr>
          <w:sz w:val="18"/>
          <w:szCs w:val="18"/>
        </w:rPr>
      </w:pPr>
    </w:p>
    <w:p w:rsidR="00280EA5" w:rsidRPr="0095014D" w:rsidRDefault="00280EA5" w:rsidP="000F259E">
      <w:pPr>
        <w:ind w:left="0" w:firstLine="567"/>
        <w:jc w:val="center"/>
        <w:rPr>
          <w:b/>
          <w:sz w:val="18"/>
          <w:szCs w:val="18"/>
        </w:rPr>
      </w:pPr>
      <w:r w:rsidRPr="0095014D">
        <w:rPr>
          <w:b/>
          <w:sz w:val="18"/>
          <w:szCs w:val="18"/>
        </w:rPr>
        <w:t>Глава 24. Исправление допущенных опечаток и ошибок в выданных</w:t>
      </w:r>
      <w:r w:rsidRPr="0095014D">
        <w:rPr>
          <w:b/>
          <w:sz w:val="18"/>
          <w:szCs w:val="18"/>
        </w:rPr>
        <w:br/>
        <w:t>в результате предоставления муниципальной услуги документах</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99. Основанием для начала процедуры по исправлению допущенных опечаток и ошибок в выданном в результате предоставления муниципальной услуги уведомлении о соответствии, уведомлении о несоответствии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80EA5" w:rsidRPr="0095014D" w:rsidRDefault="00280EA5" w:rsidP="00280EA5">
      <w:pPr>
        <w:ind w:left="0" w:firstLine="567"/>
        <w:rPr>
          <w:sz w:val="18"/>
          <w:szCs w:val="18"/>
        </w:rPr>
      </w:pPr>
      <w:r w:rsidRPr="0095014D">
        <w:rPr>
          <w:sz w:val="18"/>
          <w:szCs w:val="18"/>
        </w:rPr>
        <w:t xml:space="preserve">100. Заявление об исправлении технической ошибки подается заявителем или его представителем в администрацию одним из способов, указанным в пункте 17 настоящего административного регламента. </w:t>
      </w:r>
    </w:p>
    <w:p w:rsidR="00280EA5" w:rsidRPr="0095014D" w:rsidRDefault="00280EA5" w:rsidP="00280EA5">
      <w:pPr>
        <w:ind w:left="0" w:firstLine="567"/>
        <w:rPr>
          <w:sz w:val="18"/>
          <w:szCs w:val="18"/>
        </w:rPr>
      </w:pPr>
      <w:r w:rsidRPr="0095014D">
        <w:rPr>
          <w:sz w:val="18"/>
          <w:szCs w:val="18"/>
        </w:rPr>
        <w:t>101. Заявление об исправлении технической ошибки регистрируется сотрудником, производящим регистрацию, в порядке, установленном главой 14 настоящего административного регламента, и направляется должностному лицу</w:t>
      </w:r>
      <w:proofErr w:type="gramStart"/>
      <w:r w:rsidRPr="0095014D">
        <w:rPr>
          <w:sz w:val="18"/>
          <w:szCs w:val="18"/>
        </w:rPr>
        <w:t>.</w:t>
      </w:r>
      <w:proofErr w:type="gramEnd"/>
      <w:r w:rsidRPr="0095014D">
        <w:rPr>
          <w:sz w:val="18"/>
          <w:szCs w:val="18"/>
        </w:rPr>
        <w:t xml:space="preserve"> </w:t>
      </w:r>
      <w:proofErr w:type="gramStart"/>
      <w:r w:rsidRPr="0095014D">
        <w:rPr>
          <w:sz w:val="18"/>
          <w:szCs w:val="18"/>
        </w:rPr>
        <w:t>о</w:t>
      </w:r>
      <w:proofErr w:type="gramEnd"/>
      <w:r w:rsidRPr="0095014D">
        <w:rPr>
          <w:sz w:val="18"/>
          <w:szCs w:val="18"/>
        </w:rPr>
        <w:t>тветственному за предоставление муниципальной услуги.</w:t>
      </w:r>
    </w:p>
    <w:p w:rsidR="00280EA5" w:rsidRPr="0095014D" w:rsidRDefault="00280EA5" w:rsidP="00280EA5">
      <w:pPr>
        <w:ind w:left="0" w:firstLine="567"/>
        <w:rPr>
          <w:sz w:val="18"/>
          <w:szCs w:val="18"/>
        </w:rPr>
      </w:pPr>
      <w:r w:rsidRPr="0095014D">
        <w:rPr>
          <w:sz w:val="18"/>
          <w:szCs w:val="18"/>
        </w:rPr>
        <w:t xml:space="preserve">102. </w:t>
      </w:r>
      <w:proofErr w:type="gramStart"/>
      <w:r w:rsidRPr="0095014D">
        <w:rPr>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80EA5" w:rsidRPr="0095014D" w:rsidRDefault="00280EA5" w:rsidP="00280EA5">
      <w:pPr>
        <w:ind w:left="0" w:firstLine="567"/>
        <w:rPr>
          <w:sz w:val="18"/>
          <w:szCs w:val="18"/>
        </w:rPr>
      </w:pPr>
      <w:r w:rsidRPr="0095014D">
        <w:rPr>
          <w:sz w:val="18"/>
          <w:szCs w:val="18"/>
        </w:rPr>
        <w:t>1) об исправлении технической ошибки;</w:t>
      </w:r>
    </w:p>
    <w:p w:rsidR="00280EA5" w:rsidRPr="0095014D" w:rsidRDefault="00280EA5" w:rsidP="00280EA5">
      <w:pPr>
        <w:ind w:left="0" w:firstLine="567"/>
        <w:rPr>
          <w:sz w:val="18"/>
          <w:szCs w:val="18"/>
        </w:rPr>
      </w:pPr>
      <w:r w:rsidRPr="0095014D">
        <w:rPr>
          <w:sz w:val="18"/>
          <w:szCs w:val="18"/>
        </w:rPr>
        <w:t>2) об отсутствии технической ошибки.</w:t>
      </w:r>
    </w:p>
    <w:p w:rsidR="00280EA5" w:rsidRPr="0095014D" w:rsidRDefault="00280EA5" w:rsidP="00280EA5">
      <w:pPr>
        <w:ind w:left="0" w:firstLine="567"/>
        <w:rPr>
          <w:sz w:val="18"/>
          <w:szCs w:val="18"/>
        </w:rPr>
      </w:pPr>
      <w:r w:rsidRPr="0095014D">
        <w:rPr>
          <w:sz w:val="18"/>
          <w:szCs w:val="18"/>
        </w:rPr>
        <w:t>103. Критерием принятия решения, указанного в пункте 102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280EA5" w:rsidRPr="0095014D" w:rsidRDefault="00280EA5" w:rsidP="00280EA5">
      <w:pPr>
        <w:ind w:left="0" w:firstLine="567"/>
        <w:rPr>
          <w:sz w:val="18"/>
          <w:szCs w:val="18"/>
        </w:rPr>
      </w:pPr>
      <w:r w:rsidRPr="0095014D">
        <w:rPr>
          <w:sz w:val="18"/>
          <w:szCs w:val="18"/>
        </w:rPr>
        <w:t>104. В случае принятия решения, указанного в подпункте 1 пункта 102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уведомления о соответствии или проект уведомления о несоответствии с исправленной технической ошибкой.</w:t>
      </w:r>
    </w:p>
    <w:p w:rsidR="00280EA5" w:rsidRPr="0095014D" w:rsidRDefault="00280EA5" w:rsidP="00280EA5">
      <w:pPr>
        <w:ind w:left="0" w:firstLine="567"/>
        <w:rPr>
          <w:sz w:val="18"/>
          <w:szCs w:val="18"/>
        </w:rPr>
      </w:pPr>
      <w:r w:rsidRPr="0095014D">
        <w:rPr>
          <w:sz w:val="18"/>
          <w:szCs w:val="18"/>
        </w:rPr>
        <w:t xml:space="preserve">105. </w:t>
      </w:r>
      <w:proofErr w:type="gramStart"/>
      <w:r w:rsidRPr="0095014D">
        <w:rPr>
          <w:sz w:val="18"/>
          <w:szCs w:val="18"/>
        </w:rPr>
        <w:t>В случае принятия решения, указанного в подпункте 2 пункта 102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80EA5" w:rsidRPr="0095014D" w:rsidRDefault="00280EA5" w:rsidP="00280EA5">
      <w:pPr>
        <w:ind w:left="0" w:firstLine="567"/>
        <w:rPr>
          <w:sz w:val="18"/>
          <w:szCs w:val="18"/>
        </w:rPr>
      </w:pPr>
      <w:r w:rsidRPr="0095014D">
        <w:rPr>
          <w:sz w:val="18"/>
          <w:szCs w:val="18"/>
        </w:rPr>
        <w:t xml:space="preserve">106. </w:t>
      </w:r>
      <w:proofErr w:type="gramStart"/>
      <w:r w:rsidRPr="0095014D">
        <w:rPr>
          <w:sz w:val="18"/>
          <w:szCs w:val="18"/>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Заместителем главы администрации проекта уведомления о соответствии, проекта уведомления о несоответствии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280EA5" w:rsidRPr="0095014D" w:rsidRDefault="00280EA5" w:rsidP="00280EA5">
      <w:pPr>
        <w:ind w:left="0" w:firstLine="567"/>
        <w:rPr>
          <w:sz w:val="18"/>
          <w:szCs w:val="18"/>
        </w:rPr>
      </w:pPr>
      <w:r w:rsidRPr="0095014D">
        <w:rPr>
          <w:sz w:val="18"/>
          <w:szCs w:val="18"/>
        </w:rPr>
        <w:t>107. Заместитель Главы администрации немедленно после подписания документа, указанного в пункте 106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280EA5" w:rsidRPr="0095014D" w:rsidRDefault="00280EA5" w:rsidP="00280EA5">
      <w:pPr>
        <w:ind w:left="0" w:firstLine="567"/>
        <w:rPr>
          <w:sz w:val="18"/>
          <w:szCs w:val="18"/>
        </w:rPr>
      </w:pPr>
      <w:r w:rsidRPr="0095014D">
        <w:rPr>
          <w:sz w:val="18"/>
          <w:szCs w:val="18"/>
        </w:rPr>
        <w:t xml:space="preserve">108. </w:t>
      </w:r>
      <w:proofErr w:type="gramStart"/>
      <w:r w:rsidRPr="0095014D">
        <w:rPr>
          <w:sz w:val="18"/>
          <w:szCs w:val="18"/>
        </w:rPr>
        <w:t>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Заместителем Главы администрации документа, указанного в пункте 104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280EA5" w:rsidRPr="0095014D" w:rsidRDefault="00280EA5" w:rsidP="00280EA5">
      <w:pPr>
        <w:ind w:left="0" w:firstLine="567"/>
        <w:rPr>
          <w:sz w:val="18"/>
          <w:szCs w:val="18"/>
        </w:rPr>
      </w:pPr>
      <w:r w:rsidRPr="0095014D">
        <w:rPr>
          <w:sz w:val="18"/>
          <w:szCs w:val="18"/>
        </w:rPr>
        <w:t>В случае</w:t>
      </w:r>
      <w:proofErr w:type="gramStart"/>
      <w:r w:rsidRPr="0095014D">
        <w:rPr>
          <w:sz w:val="18"/>
          <w:szCs w:val="18"/>
        </w:rPr>
        <w:t>,</w:t>
      </w:r>
      <w:proofErr w:type="gramEnd"/>
      <w:r w:rsidRPr="0095014D">
        <w:rPr>
          <w:sz w:val="18"/>
          <w:szCs w:val="18"/>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Заместителем главы администрации документа, указанного в пункте 104 настоящего административного регламента, направляет указанный документ в МФЦ. </w:t>
      </w:r>
    </w:p>
    <w:p w:rsidR="00280EA5" w:rsidRPr="0095014D" w:rsidRDefault="00280EA5" w:rsidP="00280EA5">
      <w:pPr>
        <w:ind w:left="0" w:firstLine="567"/>
        <w:rPr>
          <w:sz w:val="18"/>
          <w:szCs w:val="18"/>
        </w:rPr>
      </w:pPr>
      <w:r w:rsidRPr="0095014D">
        <w:rPr>
          <w:sz w:val="18"/>
          <w:szCs w:val="18"/>
        </w:rPr>
        <w:t>109.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280EA5" w:rsidRPr="0095014D" w:rsidRDefault="00280EA5" w:rsidP="00280EA5">
      <w:pPr>
        <w:ind w:left="0" w:firstLine="567"/>
        <w:rPr>
          <w:sz w:val="18"/>
          <w:szCs w:val="18"/>
        </w:rPr>
      </w:pPr>
      <w:r w:rsidRPr="0095014D">
        <w:rPr>
          <w:sz w:val="18"/>
          <w:szCs w:val="18"/>
        </w:rPr>
        <w:t xml:space="preserve">1) в случае наличия технической ошибки в выданном в результате предоставления муниципальной услуги документе – уведомление о соответствии или </w:t>
      </w:r>
      <w:proofErr w:type="gramStart"/>
      <w:r w:rsidRPr="0095014D">
        <w:rPr>
          <w:sz w:val="18"/>
          <w:szCs w:val="18"/>
        </w:rPr>
        <w:t>уведомление</w:t>
      </w:r>
      <w:proofErr w:type="gramEnd"/>
      <w:r w:rsidRPr="0095014D">
        <w:rPr>
          <w:sz w:val="18"/>
          <w:szCs w:val="18"/>
        </w:rPr>
        <w:t xml:space="preserve"> о несоответствии с исправленной технической ошибкой;</w:t>
      </w:r>
    </w:p>
    <w:p w:rsidR="00280EA5" w:rsidRPr="0095014D" w:rsidRDefault="00280EA5" w:rsidP="00280EA5">
      <w:pPr>
        <w:ind w:left="0" w:firstLine="567"/>
        <w:rPr>
          <w:sz w:val="18"/>
          <w:szCs w:val="18"/>
        </w:rPr>
      </w:pPr>
      <w:proofErr w:type="gramStart"/>
      <w:r w:rsidRPr="0095014D">
        <w:rPr>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80EA5" w:rsidRPr="0095014D" w:rsidRDefault="00280EA5" w:rsidP="00280EA5">
      <w:pPr>
        <w:ind w:left="0" w:firstLine="567"/>
        <w:rPr>
          <w:sz w:val="18"/>
          <w:szCs w:val="18"/>
        </w:rPr>
      </w:pPr>
      <w:r w:rsidRPr="0095014D">
        <w:rPr>
          <w:sz w:val="18"/>
          <w:szCs w:val="18"/>
        </w:rPr>
        <w:t xml:space="preserve">110. </w:t>
      </w:r>
      <w:proofErr w:type="gramStart"/>
      <w:r w:rsidRPr="0095014D">
        <w:rPr>
          <w:sz w:val="18"/>
          <w:szCs w:val="18"/>
        </w:rPr>
        <w:t>Способом фиксации результата процедуры является занесение должностным лицом администрации, ответственным за направление (выдачу) заявителю результата муниципальной услуги, в информационной системе электронного управления документами администрации отметки о направлении уведомления о соответствии или уведомления о несоответствии с исправленной технической ошибкой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w:t>
      </w:r>
      <w:proofErr w:type="gramEnd"/>
      <w:r w:rsidRPr="0095014D">
        <w:rPr>
          <w:sz w:val="18"/>
          <w:szCs w:val="18"/>
        </w:rPr>
        <w:t xml:space="preserve"> документа лично заявителем или его представителем.</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 xml:space="preserve">РАЗДЕЛ IV. ФОРМЫ </w:t>
      </w:r>
      <w:proofErr w:type="gramStart"/>
      <w:r w:rsidRPr="0095014D">
        <w:rPr>
          <w:b/>
          <w:sz w:val="18"/>
          <w:szCs w:val="18"/>
        </w:rPr>
        <w:t>КОНТРОЛЯ ЗА</w:t>
      </w:r>
      <w:proofErr w:type="gramEnd"/>
      <w:r w:rsidRPr="0095014D">
        <w:rPr>
          <w:b/>
          <w:sz w:val="18"/>
          <w:szCs w:val="18"/>
        </w:rPr>
        <w:t xml:space="preserve"> ПРЕДОСТАВЛЕНИЕМ МУНИЦИПАЛЬНОЙ УСЛУГИ</w:t>
      </w:r>
    </w:p>
    <w:p w:rsidR="00280EA5" w:rsidRPr="0095014D" w:rsidRDefault="00280EA5" w:rsidP="00280EA5">
      <w:pPr>
        <w:ind w:left="0" w:firstLine="567"/>
        <w:rPr>
          <w:b/>
          <w:sz w:val="18"/>
          <w:szCs w:val="18"/>
        </w:rPr>
      </w:pPr>
    </w:p>
    <w:p w:rsidR="00280EA5" w:rsidRPr="0095014D" w:rsidRDefault="00280EA5" w:rsidP="000F259E">
      <w:pPr>
        <w:ind w:left="0" w:firstLine="567"/>
        <w:jc w:val="center"/>
        <w:rPr>
          <w:b/>
          <w:sz w:val="18"/>
          <w:szCs w:val="18"/>
        </w:rPr>
      </w:pPr>
      <w:bookmarkStart w:id="7" w:name="Par413"/>
      <w:bookmarkEnd w:id="7"/>
      <w:r w:rsidRPr="0095014D">
        <w:rPr>
          <w:b/>
          <w:sz w:val="18"/>
          <w:szCs w:val="18"/>
        </w:rPr>
        <w:t xml:space="preserve">Глава 25. Порядок осуществления текущего </w:t>
      </w:r>
      <w:proofErr w:type="gramStart"/>
      <w:r w:rsidRPr="0095014D">
        <w:rPr>
          <w:b/>
          <w:sz w:val="18"/>
          <w:szCs w:val="18"/>
        </w:rPr>
        <w:t>контроля за</w:t>
      </w:r>
      <w:proofErr w:type="gramEnd"/>
      <w:r w:rsidRPr="0095014D">
        <w:rPr>
          <w:b/>
          <w:sz w:val="18"/>
          <w:szCs w:val="18"/>
        </w:rPr>
        <w:t xml:space="preserve"> соблюдением</w:t>
      </w:r>
      <w:r w:rsidR="00233C12">
        <w:rPr>
          <w:b/>
          <w:sz w:val="18"/>
          <w:szCs w:val="18"/>
        </w:rPr>
        <w:t xml:space="preserve"> </w:t>
      </w:r>
      <w:r w:rsidRPr="0095014D">
        <w:rPr>
          <w:b/>
          <w:sz w:val="18"/>
          <w:szCs w:val="18"/>
        </w:rPr>
        <w:t>и исполнением ответственными должностными лицами положений настоящего административного регламента и иных нормативных</w:t>
      </w:r>
      <w:r w:rsidRPr="0095014D">
        <w:rPr>
          <w:b/>
          <w:sz w:val="18"/>
          <w:szCs w:val="18"/>
        </w:rPr>
        <w:br/>
        <w:t>правовых актов, устанавливающих требования к предоставлению муниципальной услуги, а также за принятием ими решений</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111. Текущий </w:t>
      </w:r>
      <w:proofErr w:type="gramStart"/>
      <w:r w:rsidRPr="0095014D">
        <w:rPr>
          <w:sz w:val="18"/>
          <w:szCs w:val="18"/>
        </w:rPr>
        <w:t>контроль за</w:t>
      </w:r>
      <w:proofErr w:type="gramEnd"/>
      <w:r w:rsidRPr="0095014D">
        <w:rPr>
          <w:sz w:val="18"/>
          <w:szCs w:val="1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280EA5" w:rsidRPr="0095014D" w:rsidRDefault="00280EA5" w:rsidP="00280EA5">
      <w:pPr>
        <w:ind w:left="0" w:firstLine="567"/>
        <w:rPr>
          <w:sz w:val="18"/>
          <w:szCs w:val="18"/>
        </w:rPr>
      </w:pPr>
      <w:r w:rsidRPr="0095014D">
        <w:rPr>
          <w:sz w:val="18"/>
          <w:szCs w:val="18"/>
        </w:rPr>
        <w:t>112. Основными задачами текущего контроля являются:</w:t>
      </w:r>
    </w:p>
    <w:p w:rsidR="00280EA5" w:rsidRPr="0095014D" w:rsidRDefault="00280EA5" w:rsidP="00280EA5">
      <w:pPr>
        <w:ind w:left="0" w:firstLine="567"/>
        <w:rPr>
          <w:sz w:val="18"/>
          <w:szCs w:val="18"/>
        </w:rPr>
      </w:pPr>
      <w:r w:rsidRPr="0095014D">
        <w:rPr>
          <w:sz w:val="18"/>
          <w:szCs w:val="18"/>
        </w:rPr>
        <w:t>1) обеспечение своевременного и качественного предоставления муниципальной услуги;</w:t>
      </w:r>
    </w:p>
    <w:p w:rsidR="00280EA5" w:rsidRPr="0095014D" w:rsidRDefault="00280EA5" w:rsidP="00280EA5">
      <w:pPr>
        <w:ind w:left="0" w:firstLine="567"/>
        <w:rPr>
          <w:sz w:val="18"/>
          <w:szCs w:val="18"/>
        </w:rPr>
      </w:pPr>
      <w:r w:rsidRPr="0095014D">
        <w:rPr>
          <w:sz w:val="18"/>
          <w:szCs w:val="18"/>
        </w:rPr>
        <w:t>2) выявление нарушений в сроках и качестве предоставления муниципальной услуги;</w:t>
      </w:r>
    </w:p>
    <w:p w:rsidR="00280EA5" w:rsidRPr="0095014D" w:rsidRDefault="00280EA5" w:rsidP="00280EA5">
      <w:pPr>
        <w:ind w:left="0" w:firstLine="567"/>
        <w:rPr>
          <w:sz w:val="18"/>
          <w:szCs w:val="18"/>
        </w:rPr>
      </w:pPr>
      <w:r w:rsidRPr="0095014D">
        <w:rPr>
          <w:sz w:val="18"/>
          <w:szCs w:val="18"/>
        </w:rPr>
        <w:t>3) выявление и устранение причин и условий, способствующих ненадлежащему предоставлению муниципальной услуги;</w:t>
      </w:r>
    </w:p>
    <w:p w:rsidR="00280EA5" w:rsidRPr="0095014D" w:rsidRDefault="00280EA5" w:rsidP="00280EA5">
      <w:pPr>
        <w:ind w:left="0" w:firstLine="567"/>
        <w:rPr>
          <w:sz w:val="18"/>
          <w:szCs w:val="18"/>
        </w:rPr>
      </w:pPr>
      <w:r w:rsidRPr="0095014D">
        <w:rPr>
          <w:sz w:val="18"/>
          <w:szCs w:val="18"/>
        </w:rPr>
        <w:t>4) принятие мер по надлежащему предоставлению муниципальной услуги.</w:t>
      </w:r>
    </w:p>
    <w:p w:rsidR="00280EA5" w:rsidRPr="0095014D" w:rsidRDefault="00280EA5" w:rsidP="00280EA5">
      <w:pPr>
        <w:ind w:left="0" w:firstLine="567"/>
        <w:rPr>
          <w:sz w:val="18"/>
          <w:szCs w:val="18"/>
        </w:rPr>
      </w:pPr>
      <w:r w:rsidRPr="0095014D">
        <w:rPr>
          <w:sz w:val="18"/>
          <w:szCs w:val="18"/>
        </w:rPr>
        <w:t>113. Текущий контроль осуществляется на постоянной основе.</w:t>
      </w:r>
    </w:p>
    <w:p w:rsidR="00280EA5" w:rsidRPr="0095014D" w:rsidRDefault="00280EA5" w:rsidP="00280EA5">
      <w:pPr>
        <w:ind w:left="0" w:firstLine="567"/>
        <w:rPr>
          <w:sz w:val="18"/>
          <w:szCs w:val="18"/>
        </w:rPr>
      </w:pPr>
    </w:p>
    <w:p w:rsidR="00280EA5" w:rsidRPr="0095014D" w:rsidRDefault="00280EA5" w:rsidP="000F259E">
      <w:pPr>
        <w:ind w:left="0" w:firstLine="567"/>
        <w:jc w:val="center"/>
        <w:rPr>
          <w:b/>
          <w:sz w:val="18"/>
          <w:szCs w:val="18"/>
        </w:rPr>
      </w:pPr>
      <w:r w:rsidRPr="0095014D">
        <w:rPr>
          <w:b/>
          <w:sz w:val="18"/>
          <w:szCs w:val="18"/>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5014D">
        <w:rPr>
          <w:b/>
          <w:sz w:val="18"/>
          <w:szCs w:val="18"/>
        </w:rPr>
        <w:t>контроля за</w:t>
      </w:r>
      <w:proofErr w:type="gramEnd"/>
      <w:r w:rsidRPr="0095014D">
        <w:rPr>
          <w:b/>
          <w:sz w:val="18"/>
          <w:szCs w:val="18"/>
        </w:rPr>
        <w:t xml:space="preserve"> полнотой и качеством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114. </w:t>
      </w:r>
      <w:proofErr w:type="gramStart"/>
      <w:r w:rsidRPr="0095014D">
        <w:rPr>
          <w:sz w:val="18"/>
          <w:szCs w:val="18"/>
        </w:rPr>
        <w:t>Контроль за</w:t>
      </w:r>
      <w:proofErr w:type="gramEnd"/>
      <w:r w:rsidRPr="0095014D">
        <w:rPr>
          <w:sz w:val="18"/>
          <w:szCs w:val="18"/>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80EA5" w:rsidRPr="0095014D" w:rsidRDefault="00280EA5" w:rsidP="00280EA5">
      <w:pPr>
        <w:ind w:left="0" w:firstLine="567"/>
        <w:rPr>
          <w:sz w:val="18"/>
          <w:szCs w:val="18"/>
        </w:rPr>
      </w:pPr>
      <w:bookmarkStart w:id="8" w:name="Par427"/>
      <w:bookmarkEnd w:id="8"/>
      <w:r w:rsidRPr="0095014D">
        <w:rPr>
          <w:sz w:val="18"/>
          <w:szCs w:val="18"/>
        </w:rPr>
        <w:t>115.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80EA5" w:rsidRPr="0095014D" w:rsidRDefault="00280EA5" w:rsidP="00280EA5">
      <w:pPr>
        <w:ind w:left="0" w:firstLine="567"/>
        <w:rPr>
          <w:sz w:val="18"/>
          <w:szCs w:val="18"/>
        </w:rPr>
      </w:pPr>
      <w:r w:rsidRPr="0095014D">
        <w:rPr>
          <w:sz w:val="18"/>
          <w:szCs w:val="18"/>
        </w:rPr>
        <w:t>116.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80EA5" w:rsidRPr="0095014D" w:rsidRDefault="00280EA5" w:rsidP="00280EA5">
      <w:pPr>
        <w:ind w:left="0" w:firstLine="567"/>
        <w:rPr>
          <w:sz w:val="18"/>
          <w:szCs w:val="18"/>
        </w:rPr>
      </w:pPr>
      <w:r w:rsidRPr="0095014D">
        <w:rPr>
          <w:sz w:val="18"/>
          <w:szCs w:val="18"/>
        </w:rPr>
        <w:t xml:space="preserve">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в течение одного рабочего дня со дня поступления данной жалобы принимает решение о назначении проверки.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w:t>
      </w:r>
    </w:p>
    <w:p w:rsidR="00280EA5" w:rsidRPr="0095014D" w:rsidRDefault="00280EA5" w:rsidP="00280EA5">
      <w:pPr>
        <w:ind w:left="0" w:firstLine="567"/>
        <w:rPr>
          <w:sz w:val="18"/>
          <w:szCs w:val="18"/>
        </w:rPr>
      </w:pPr>
      <w:r w:rsidRPr="0095014D">
        <w:rPr>
          <w:sz w:val="18"/>
          <w:szCs w:val="18"/>
        </w:rPr>
        <w:t>117.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80EA5" w:rsidRPr="0095014D" w:rsidRDefault="00280EA5" w:rsidP="00280EA5">
      <w:pPr>
        <w:ind w:left="0" w:firstLine="567"/>
        <w:rPr>
          <w:sz w:val="18"/>
          <w:szCs w:val="18"/>
        </w:rPr>
      </w:pPr>
    </w:p>
    <w:p w:rsidR="00280EA5" w:rsidRPr="0095014D" w:rsidRDefault="00280EA5" w:rsidP="000F259E">
      <w:pPr>
        <w:ind w:left="0" w:firstLine="567"/>
        <w:jc w:val="center"/>
        <w:rPr>
          <w:b/>
          <w:sz w:val="18"/>
          <w:szCs w:val="18"/>
        </w:rPr>
      </w:pPr>
      <w:bookmarkStart w:id="9" w:name="Par439"/>
      <w:bookmarkEnd w:id="9"/>
      <w:r w:rsidRPr="0095014D">
        <w:rPr>
          <w:b/>
          <w:sz w:val="18"/>
          <w:szCs w:val="18"/>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118.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80EA5" w:rsidRPr="0095014D" w:rsidRDefault="00280EA5" w:rsidP="00280EA5">
      <w:pPr>
        <w:ind w:left="0" w:firstLine="567"/>
        <w:rPr>
          <w:sz w:val="18"/>
          <w:szCs w:val="18"/>
        </w:rPr>
      </w:pPr>
      <w:r w:rsidRPr="0095014D">
        <w:rPr>
          <w:sz w:val="18"/>
          <w:szCs w:val="18"/>
        </w:rPr>
        <w:t>119.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80EA5" w:rsidRPr="0095014D" w:rsidRDefault="00280EA5" w:rsidP="00280EA5">
      <w:pPr>
        <w:ind w:left="0" w:firstLine="567"/>
        <w:rPr>
          <w:sz w:val="18"/>
          <w:szCs w:val="18"/>
        </w:rPr>
      </w:pPr>
    </w:p>
    <w:p w:rsidR="00280EA5" w:rsidRPr="0095014D" w:rsidRDefault="00280EA5" w:rsidP="000F259E">
      <w:pPr>
        <w:ind w:left="0" w:firstLine="567"/>
        <w:jc w:val="center"/>
        <w:rPr>
          <w:b/>
          <w:sz w:val="18"/>
          <w:szCs w:val="18"/>
        </w:rPr>
      </w:pPr>
      <w:bookmarkStart w:id="10" w:name="Par447"/>
      <w:bookmarkEnd w:id="10"/>
      <w:r w:rsidRPr="0095014D">
        <w:rPr>
          <w:b/>
          <w:sz w:val="18"/>
          <w:szCs w:val="18"/>
        </w:rPr>
        <w:t xml:space="preserve">Глава 28. Положения, характеризующие требования к порядку и формам </w:t>
      </w:r>
      <w:proofErr w:type="gramStart"/>
      <w:r w:rsidRPr="0095014D">
        <w:rPr>
          <w:b/>
          <w:sz w:val="18"/>
          <w:szCs w:val="18"/>
        </w:rPr>
        <w:t>контроля за</w:t>
      </w:r>
      <w:proofErr w:type="gramEnd"/>
      <w:r w:rsidRPr="0095014D">
        <w:rPr>
          <w:b/>
          <w:sz w:val="18"/>
          <w:szCs w:val="18"/>
        </w:rPr>
        <w:t xml:space="preserve"> предоставлением муниципальной услуги, в том числе со стороны граждан, их объединений и организаций</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120. </w:t>
      </w:r>
      <w:proofErr w:type="gramStart"/>
      <w:r w:rsidRPr="0095014D">
        <w:rPr>
          <w:sz w:val="18"/>
          <w:szCs w:val="18"/>
        </w:rPr>
        <w:t>Контроль за</w:t>
      </w:r>
      <w:proofErr w:type="gramEnd"/>
      <w:r w:rsidRPr="0095014D">
        <w:rPr>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80EA5" w:rsidRPr="0095014D" w:rsidRDefault="00280EA5" w:rsidP="00280EA5">
      <w:pPr>
        <w:ind w:left="0" w:firstLine="567"/>
        <w:rPr>
          <w:sz w:val="18"/>
          <w:szCs w:val="18"/>
        </w:rPr>
      </w:pPr>
      <w:r w:rsidRPr="0095014D">
        <w:rPr>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80EA5" w:rsidRPr="0095014D" w:rsidRDefault="00280EA5" w:rsidP="00280EA5">
      <w:pPr>
        <w:ind w:left="0" w:firstLine="567"/>
        <w:rPr>
          <w:sz w:val="18"/>
          <w:szCs w:val="18"/>
        </w:rPr>
      </w:pPr>
      <w:r w:rsidRPr="0095014D">
        <w:rPr>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80EA5" w:rsidRPr="0095014D" w:rsidRDefault="00280EA5" w:rsidP="00280EA5">
      <w:pPr>
        <w:ind w:left="0" w:firstLine="567"/>
        <w:rPr>
          <w:sz w:val="18"/>
          <w:szCs w:val="18"/>
        </w:rPr>
      </w:pPr>
      <w:r w:rsidRPr="0095014D">
        <w:rPr>
          <w:sz w:val="18"/>
          <w:szCs w:val="18"/>
        </w:rPr>
        <w:t>3) некорректного поведения должностных лиц администрации, нарушения правил служебной этики при предоставлении муниципальной услуги.</w:t>
      </w:r>
    </w:p>
    <w:p w:rsidR="00280EA5" w:rsidRPr="0095014D" w:rsidRDefault="00280EA5" w:rsidP="00280EA5">
      <w:pPr>
        <w:ind w:left="0" w:firstLine="567"/>
        <w:rPr>
          <w:sz w:val="18"/>
          <w:szCs w:val="18"/>
        </w:rPr>
      </w:pPr>
      <w:r w:rsidRPr="0095014D">
        <w:rPr>
          <w:sz w:val="18"/>
          <w:szCs w:val="18"/>
        </w:rPr>
        <w:t>121. Информацию, указанную в пункте 120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280EA5" w:rsidRPr="0095014D" w:rsidRDefault="00280EA5" w:rsidP="00280EA5">
      <w:pPr>
        <w:ind w:left="0" w:firstLine="567"/>
        <w:rPr>
          <w:sz w:val="18"/>
          <w:szCs w:val="18"/>
        </w:rPr>
      </w:pPr>
      <w:r w:rsidRPr="0095014D">
        <w:rPr>
          <w:sz w:val="18"/>
          <w:szCs w:val="18"/>
        </w:rPr>
        <w:t xml:space="preserve">122. </w:t>
      </w:r>
      <w:proofErr w:type="gramStart"/>
      <w:r w:rsidRPr="0095014D">
        <w:rPr>
          <w:sz w:val="18"/>
          <w:szCs w:val="18"/>
        </w:rPr>
        <w:t>Контроль за</w:t>
      </w:r>
      <w:proofErr w:type="gramEnd"/>
      <w:r w:rsidRPr="0095014D">
        <w:rPr>
          <w:sz w:val="18"/>
          <w:szCs w:val="18"/>
        </w:rPr>
        <w:t xml:space="preserve"> предоставлением муниципальной услуги осуществляется в соответствии с действующим законодательством.</w:t>
      </w:r>
    </w:p>
    <w:p w:rsidR="00280EA5" w:rsidRPr="0095014D" w:rsidRDefault="00280EA5" w:rsidP="00280EA5">
      <w:pPr>
        <w:ind w:left="0" w:firstLine="567"/>
        <w:rPr>
          <w:sz w:val="18"/>
          <w:szCs w:val="18"/>
        </w:rPr>
      </w:pPr>
      <w:r w:rsidRPr="0095014D">
        <w:rPr>
          <w:sz w:val="18"/>
          <w:szCs w:val="18"/>
        </w:rPr>
        <w:t>123. Срок рассмотрения обращений со стороны граждан, их объединений и организаций составляет 30 календарных дней с момента их регистрации.</w:t>
      </w:r>
    </w:p>
    <w:p w:rsidR="00280EA5" w:rsidRPr="0095014D" w:rsidRDefault="00280EA5" w:rsidP="00280EA5">
      <w:pPr>
        <w:ind w:left="0" w:firstLine="567"/>
        <w:rPr>
          <w:sz w:val="18"/>
          <w:szCs w:val="18"/>
        </w:rPr>
      </w:pPr>
      <w:r w:rsidRPr="0095014D">
        <w:rPr>
          <w:sz w:val="18"/>
          <w:szCs w:val="1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280EA5" w:rsidRPr="0095014D" w:rsidRDefault="00280EA5" w:rsidP="00280EA5">
      <w:pPr>
        <w:ind w:left="0" w:firstLine="567"/>
        <w:rPr>
          <w:sz w:val="18"/>
          <w:szCs w:val="18"/>
        </w:rPr>
      </w:pPr>
    </w:p>
    <w:p w:rsidR="00280EA5" w:rsidRPr="0095014D" w:rsidRDefault="00280EA5" w:rsidP="00280EA5">
      <w:pPr>
        <w:ind w:left="0" w:firstLine="567"/>
        <w:rPr>
          <w:b/>
          <w:sz w:val="18"/>
          <w:szCs w:val="18"/>
        </w:rPr>
      </w:pPr>
      <w:r w:rsidRPr="0095014D">
        <w:rPr>
          <w:b/>
          <w:sz w:val="18"/>
          <w:szCs w:val="18"/>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280EA5" w:rsidRPr="0095014D" w:rsidRDefault="00280EA5" w:rsidP="00280EA5">
      <w:pPr>
        <w:ind w:left="0" w:firstLine="567"/>
        <w:rPr>
          <w:b/>
          <w:sz w:val="18"/>
          <w:szCs w:val="18"/>
        </w:rPr>
      </w:pPr>
    </w:p>
    <w:p w:rsidR="00280EA5" w:rsidRPr="0095014D" w:rsidRDefault="00280EA5" w:rsidP="00280EA5">
      <w:pPr>
        <w:ind w:left="0" w:firstLine="567"/>
        <w:rPr>
          <w:b/>
          <w:sz w:val="18"/>
          <w:szCs w:val="18"/>
        </w:rPr>
      </w:pPr>
      <w:r w:rsidRPr="0095014D">
        <w:rPr>
          <w:b/>
          <w:sz w:val="18"/>
          <w:szCs w:val="18"/>
        </w:rPr>
        <w:t xml:space="preserve">Глава 29. </w:t>
      </w:r>
      <w:proofErr w:type="gramStart"/>
      <w:r w:rsidRPr="0095014D">
        <w:rPr>
          <w:b/>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lastRenderedPageBreak/>
        <w:t>124.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280EA5" w:rsidRPr="0095014D" w:rsidRDefault="00280EA5" w:rsidP="00280EA5">
      <w:pPr>
        <w:ind w:left="0" w:firstLine="567"/>
        <w:rPr>
          <w:sz w:val="18"/>
          <w:szCs w:val="18"/>
        </w:rPr>
      </w:pPr>
      <w:r w:rsidRPr="0095014D">
        <w:rPr>
          <w:sz w:val="18"/>
          <w:szCs w:val="18"/>
        </w:rPr>
        <w:t>1) путем личного обращения в администрацию;</w:t>
      </w:r>
    </w:p>
    <w:p w:rsidR="00280EA5" w:rsidRPr="0095014D" w:rsidRDefault="00280EA5" w:rsidP="00280EA5">
      <w:pPr>
        <w:ind w:left="0" w:firstLine="567"/>
        <w:rPr>
          <w:sz w:val="18"/>
          <w:szCs w:val="18"/>
        </w:rPr>
      </w:pPr>
      <w:r w:rsidRPr="0095014D">
        <w:rPr>
          <w:sz w:val="18"/>
          <w:szCs w:val="18"/>
        </w:rPr>
        <w:t>2) через организации почтовой связи;</w:t>
      </w:r>
    </w:p>
    <w:p w:rsidR="00280EA5" w:rsidRPr="0095014D" w:rsidRDefault="00280EA5" w:rsidP="00280EA5">
      <w:pPr>
        <w:ind w:left="0" w:firstLine="567"/>
        <w:rPr>
          <w:sz w:val="18"/>
          <w:szCs w:val="18"/>
        </w:rPr>
      </w:pPr>
      <w:r w:rsidRPr="0095014D">
        <w:rPr>
          <w:sz w:val="18"/>
          <w:szCs w:val="18"/>
        </w:rPr>
        <w:t>3) через личный кабинет на Едином портале;</w:t>
      </w:r>
    </w:p>
    <w:p w:rsidR="00280EA5" w:rsidRPr="0095014D" w:rsidRDefault="00280EA5" w:rsidP="00280EA5">
      <w:pPr>
        <w:ind w:left="0" w:firstLine="567"/>
        <w:rPr>
          <w:sz w:val="18"/>
          <w:szCs w:val="18"/>
        </w:rPr>
      </w:pPr>
      <w:r w:rsidRPr="0095014D">
        <w:rPr>
          <w:sz w:val="18"/>
          <w:szCs w:val="18"/>
        </w:rPr>
        <w:t>4) путем направления на официальный адрес электронной почты администрации;</w:t>
      </w:r>
    </w:p>
    <w:p w:rsidR="00280EA5" w:rsidRPr="0095014D" w:rsidRDefault="00280EA5" w:rsidP="00280EA5">
      <w:pPr>
        <w:ind w:left="0" w:firstLine="567"/>
        <w:rPr>
          <w:sz w:val="18"/>
          <w:szCs w:val="18"/>
        </w:rPr>
      </w:pPr>
      <w:r w:rsidRPr="0095014D">
        <w:rPr>
          <w:sz w:val="18"/>
          <w:szCs w:val="18"/>
        </w:rPr>
        <w:t>5) через МФЦ.</w:t>
      </w:r>
    </w:p>
    <w:p w:rsidR="00280EA5" w:rsidRPr="0095014D" w:rsidRDefault="00280EA5" w:rsidP="00280EA5">
      <w:pPr>
        <w:ind w:left="0" w:firstLine="567"/>
        <w:rPr>
          <w:sz w:val="18"/>
          <w:szCs w:val="18"/>
        </w:rPr>
      </w:pPr>
      <w:r w:rsidRPr="0095014D">
        <w:rPr>
          <w:sz w:val="18"/>
          <w:szCs w:val="18"/>
        </w:rPr>
        <w:t>125. Заявитель или его представитель может обратиться с жалобой, в том числе в следующих случаях:</w:t>
      </w:r>
    </w:p>
    <w:p w:rsidR="00280EA5" w:rsidRPr="0095014D" w:rsidRDefault="00280EA5" w:rsidP="00280EA5">
      <w:pPr>
        <w:ind w:left="0" w:firstLine="567"/>
        <w:rPr>
          <w:sz w:val="18"/>
          <w:szCs w:val="18"/>
        </w:rPr>
      </w:pPr>
      <w:r w:rsidRPr="0095014D">
        <w:rPr>
          <w:sz w:val="18"/>
          <w:szCs w:val="18"/>
        </w:rPr>
        <w:t>1) нарушение срока регистрации запроса о предоставлении муниципальной услуги, комплексного запроса;</w:t>
      </w:r>
    </w:p>
    <w:p w:rsidR="00280EA5" w:rsidRPr="0095014D" w:rsidRDefault="00280EA5" w:rsidP="00280EA5">
      <w:pPr>
        <w:ind w:left="0" w:firstLine="567"/>
        <w:rPr>
          <w:sz w:val="18"/>
          <w:szCs w:val="18"/>
        </w:rPr>
      </w:pPr>
      <w:r w:rsidRPr="0095014D">
        <w:rPr>
          <w:sz w:val="18"/>
          <w:szCs w:val="18"/>
        </w:rPr>
        <w:t>2) нарушение срока предоставления муниципальной услуги;</w:t>
      </w:r>
    </w:p>
    <w:p w:rsidR="00280EA5" w:rsidRPr="0095014D" w:rsidRDefault="00280EA5" w:rsidP="00280EA5">
      <w:pPr>
        <w:ind w:left="0" w:firstLine="567"/>
        <w:rPr>
          <w:sz w:val="18"/>
          <w:szCs w:val="18"/>
        </w:rPr>
      </w:pPr>
      <w:r w:rsidRPr="0095014D">
        <w:rPr>
          <w:sz w:val="18"/>
          <w:szCs w:val="1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80EA5" w:rsidRPr="0095014D" w:rsidRDefault="00280EA5" w:rsidP="00280EA5">
      <w:pPr>
        <w:ind w:left="0" w:firstLine="567"/>
        <w:rPr>
          <w:sz w:val="18"/>
          <w:szCs w:val="18"/>
        </w:rPr>
      </w:pPr>
      <w:r w:rsidRPr="0095014D">
        <w:rPr>
          <w:sz w:val="18"/>
          <w:szCs w:val="1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280EA5" w:rsidRPr="0095014D" w:rsidRDefault="00280EA5" w:rsidP="00280EA5">
      <w:pPr>
        <w:ind w:left="0" w:firstLine="567"/>
        <w:rPr>
          <w:sz w:val="18"/>
          <w:szCs w:val="18"/>
        </w:rPr>
      </w:pPr>
      <w:proofErr w:type="gramStart"/>
      <w:r w:rsidRPr="0095014D">
        <w:rPr>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80EA5" w:rsidRPr="0095014D" w:rsidRDefault="00280EA5" w:rsidP="00280EA5">
      <w:pPr>
        <w:ind w:left="0" w:firstLine="567"/>
        <w:rPr>
          <w:sz w:val="18"/>
          <w:szCs w:val="18"/>
        </w:rPr>
      </w:pPr>
      <w:r w:rsidRPr="0095014D">
        <w:rPr>
          <w:sz w:val="18"/>
          <w:szCs w:val="1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280EA5" w:rsidRPr="0095014D" w:rsidRDefault="00280EA5" w:rsidP="00280EA5">
      <w:pPr>
        <w:ind w:left="0" w:firstLine="567"/>
        <w:rPr>
          <w:sz w:val="18"/>
          <w:szCs w:val="18"/>
        </w:rPr>
      </w:pPr>
      <w:proofErr w:type="gramStart"/>
      <w:r w:rsidRPr="0095014D">
        <w:rPr>
          <w:sz w:val="18"/>
          <w:szCs w:val="1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80EA5" w:rsidRPr="0095014D" w:rsidRDefault="00280EA5" w:rsidP="00280EA5">
      <w:pPr>
        <w:ind w:left="0" w:firstLine="567"/>
        <w:rPr>
          <w:sz w:val="18"/>
          <w:szCs w:val="18"/>
        </w:rPr>
      </w:pPr>
      <w:r w:rsidRPr="0095014D">
        <w:rPr>
          <w:sz w:val="18"/>
          <w:szCs w:val="18"/>
        </w:rPr>
        <w:t>8) нарушение срока или порядка выдачи документов по результатам предоставления муниципальной услуги;</w:t>
      </w:r>
    </w:p>
    <w:p w:rsidR="00280EA5" w:rsidRPr="0095014D" w:rsidRDefault="00280EA5" w:rsidP="00280EA5">
      <w:pPr>
        <w:ind w:left="0" w:firstLine="567"/>
        <w:rPr>
          <w:sz w:val="18"/>
          <w:szCs w:val="18"/>
        </w:rPr>
      </w:pPr>
      <w:proofErr w:type="gramStart"/>
      <w:r w:rsidRPr="0095014D">
        <w:rPr>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80EA5" w:rsidRPr="0095014D" w:rsidRDefault="00280EA5" w:rsidP="00280EA5">
      <w:pPr>
        <w:ind w:left="0" w:firstLine="567"/>
        <w:rPr>
          <w:sz w:val="18"/>
          <w:szCs w:val="18"/>
        </w:rPr>
      </w:pPr>
      <w:proofErr w:type="gramStart"/>
      <w:r w:rsidRPr="0095014D">
        <w:rPr>
          <w:sz w:val="18"/>
          <w:szCs w:val="1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w:t>
      </w:r>
      <w:proofErr w:type="gramEnd"/>
    </w:p>
    <w:p w:rsidR="00280EA5" w:rsidRPr="0095014D" w:rsidRDefault="00280EA5" w:rsidP="00280EA5">
      <w:pPr>
        <w:ind w:left="0" w:firstLine="567"/>
        <w:rPr>
          <w:sz w:val="18"/>
          <w:szCs w:val="18"/>
        </w:rPr>
      </w:pPr>
      <w:r w:rsidRPr="0095014D">
        <w:rPr>
          <w:sz w:val="18"/>
          <w:szCs w:val="18"/>
        </w:rPr>
        <w:t>126. В случаях, указанных в подпунктах 2, 5, 7, 9 и 10 пункта 125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280EA5" w:rsidRPr="0095014D" w:rsidRDefault="00280EA5" w:rsidP="00280EA5">
      <w:pPr>
        <w:ind w:left="0" w:firstLine="567"/>
        <w:rPr>
          <w:sz w:val="18"/>
          <w:szCs w:val="18"/>
        </w:rPr>
      </w:pPr>
      <w:r w:rsidRPr="0095014D">
        <w:rPr>
          <w:sz w:val="18"/>
          <w:szCs w:val="18"/>
        </w:rPr>
        <w:t>127. Рассмотрение жалобы осуществляется в порядке и сроки, установленные статьей 11.2 Федерального закона от 27 июля 2010 года № 210</w:t>
      </w:r>
      <w:r w:rsidRPr="0095014D">
        <w:rPr>
          <w:sz w:val="18"/>
          <w:szCs w:val="18"/>
        </w:rPr>
        <w:noBreakHyphen/>
        <w:t>ФЗ «Об организации предоставления государственных и муниципальных услуг».</w:t>
      </w:r>
    </w:p>
    <w:p w:rsidR="00280EA5" w:rsidRPr="0095014D" w:rsidRDefault="00280EA5" w:rsidP="00280EA5">
      <w:pPr>
        <w:ind w:left="0" w:firstLine="567"/>
        <w:rPr>
          <w:sz w:val="18"/>
          <w:szCs w:val="18"/>
        </w:rPr>
      </w:pPr>
    </w:p>
    <w:p w:rsidR="00280EA5" w:rsidRPr="0095014D" w:rsidRDefault="00280EA5" w:rsidP="00233C12">
      <w:pPr>
        <w:ind w:left="0" w:firstLine="567"/>
        <w:jc w:val="center"/>
        <w:rPr>
          <w:b/>
          <w:sz w:val="18"/>
          <w:szCs w:val="18"/>
        </w:rPr>
      </w:pPr>
      <w:r w:rsidRPr="0095014D">
        <w:rPr>
          <w:b/>
          <w:sz w:val="18"/>
          <w:szCs w:val="18"/>
        </w:rPr>
        <w:t>Глава 30. Органы государственной власти, органы местного</w:t>
      </w:r>
      <w:r w:rsidR="00233C12">
        <w:rPr>
          <w:b/>
          <w:sz w:val="18"/>
          <w:szCs w:val="18"/>
        </w:rPr>
        <w:t xml:space="preserve"> </w:t>
      </w:r>
      <w:r w:rsidRPr="0095014D">
        <w:rPr>
          <w:b/>
          <w:sz w:val="18"/>
          <w:szCs w:val="18"/>
        </w:rPr>
        <w:t>самоуправления, организации и уполномоченные на рассмотрение</w:t>
      </w:r>
      <w:r w:rsidR="00233C12">
        <w:rPr>
          <w:b/>
          <w:sz w:val="18"/>
          <w:szCs w:val="18"/>
        </w:rPr>
        <w:t xml:space="preserve"> </w:t>
      </w:r>
      <w:r w:rsidRPr="0095014D">
        <w:rPr>
          <w:b/>
          <w:sz w:val="18"/>
          <w:szCs w:val="18"/>
        </w:rPr>
        <w:t>жалобы лица, которым может быть направлена жалоба заявителя или его представителя в досудебном (внесудебном) порядке</w:t>
      </w:r>
    </w:p>
    <w:p w:rsidR="00280EA5" w:rsidRPr="0095014D" w:rsidRDefault="00280EA5" w:rsidP="00280EA5">
      <w:pPr>
        <w:ind w:left="0" w:firstLine="567"/>
        <w:rPr>
          <w:b/>
          <w:sz w:val="18"/>
          <w:szCs w:val="18"/>
        </w:rPr>
      </w:pPr>
    </w:p>
    <w:p w:rsidR="00280EA5" w:rsidRPr="0095014D" w:rsidRDefault="00280EA5" w:rsidP="00280EA5">
      <w:pPr>
        <w:ind w:left="0" w:firstLine="567"/>
        <w:rPr>
          <w:sz w:val="18"/>
          <w:szCs w:val="18"/>
        </w:rPr>
      </w:pPr>
      <w:r w:rsidRPr="0095014D">
        <w:rPr>
          <w:sz w:val="18"/>
          <w:szCs w:val="18"/>
        </w:rPr>
        <w:t>128. Жалобы на решения и (или) действия (бездействие) Главы администрации подаются Главе администрации.</w:t>
      </w:r>
    </w:p>
    <w:p w:rsidR="00280EA5" w:rsidRPr="0095014D" w:rsidRDefault="00280EA5" w:rsidP="00280EA5">
      <w:pPr>
        <w:ind w:left="0" w:firstLine="567"/>
        <w:rPr>
          <w:sz w:val="18"/>
          <w:szCs w:val="18"/>
        </w:rPr>
      </w:pPr>
      <w:r w:rsidRPr="0095014D">
        <w:rPr>
          <w:sz w:val="18"/>
          <w:szCs w:val="18"/>
        </w:rPr>
        <w:t>129. Жалобы на решения и (или) действия (бездействие) должностных лиц и муниципальных служащих администрации подаются Главе администрации.</w:t>
      </w:r>
    </w:p>
    <w:p w:rsidR="00280EA5" w:rsidRPr="0095014D" w:rsidRDefault="00280EA5" w:rsidP="00280EA5">
      <w:pPr>
        <w:ind w:left="0" w:firstLine="567"/>
        <w:rPr>
          <w:sz w:val="18"/>
          <w:szCs w:val="18"/>
        </w:rPr>
      </w:pPr>
      <w:r w:rsidRPr="0095014D">
        <w:rPr>
          <w:sz w:val="18"/>
          <w:szCs w:val="18"/>
        </w:rPr>
        <w:t>130. Жалобы на решения и (или) действия (бездействие) работника МФЦ подаются руководителю этого МФЦ.</w:t>
      </w:r>
    </w:p>
    <w:p w:rsidR="00280EA5" w:rsidRPr="0095014D" w:rsidRDefault="00280EA5" w:rsidP="00280EA5">
      <w:pPr>
        <w:ind w:left="0" w:firstLine="567"/>
        <w:rPr>
          <w:sz w:val="18"/>
          <w:szCs w:val="18"/>
        </w:rPr>
      </w:pPr>
      <w:r w:rsidRPr="0095014D">
        <w:rPr>
          <w:sz w:val="18"/>
          <w:szCs w:val="18"/>
        </w:rPr>
        <w:t>131.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280EA5" w:rsidRPr="0095014D" w:rsidRDefault="00280EA5" w:rsidP="000F259E">
      <w:pPr>
        <w:ind w:left="0" w:firstLine="567"/>
        <w:jc w:val="center"/>
        <w:rPr>
          <w:b/>
          <w:bCs/>
          <w:sz w:val="18"/>
          <w:szCs w:val="18"/>
        </w:rPr>
      </w:pPr>
    </w:p>
    <w:p w:rsidR="00280EA5" w:rsidRPr="0095014D" w:rsidRDefault="00280EA5" w:rsidP="000F259E">
      <w:pPr>
        <w:ind w:left="0" w:firstLine="567"/>
        <w:jc w:val="center"/>
        <w:rPr>
          <w:b/>
          <w:sz w:val="18"/>
          <w:szCs w:val="18"/>
        </w:rPr>
      </w:pPr>
      <w:r w:rsidRPr="0095014D">
        <w:rPr>
          <w:b/>
          <w:sz w:val="18"/>
          <w:szCs w:val="18"/>
        </w:rPr>
        <w:t>Глава 31.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132. Информацию о порядке подачи и рассмотрения жалобы заявитель и его представитель могут получить:</w:t>
      </w:r>
    </w:p>
    <w:p w:rsidR="00280EA5" w:rsidRPr="0095014D" w:rsidRDefault="00280EA5" w:rsidP="00280EA5">
      <w:pPr>
        <w:ind w:left="0" w:firstLine="567"/>
        <w:rPr>
          <w:sz w:val="18"/>
          <w:szCs w:val="18"/>
        </w:rPr>
      </w:pPr>
      <w:r w:rsidRPr="0095014D">
        <w:rPr>
          <w:sz w:val="18"/>
          <w:szCs w:val="18"/>
        </w:rPr>
        <w:t>1) на информационных стендах, расположенных в помещениях, занимаемых администрацией, или в помещениях МФЦ;</w:t>
      </w:r>
    </w:p>
    <w:p w:rsidR="00280EA5" w:rsidRPr="0095014D" w:rsidRDefault="00280EA5" w:rsidP="00280EA5">
      <w:pPr>
        <w:ind w:left="0" w:firstLine="567"/>
        <w:rPr>
          <w:sz w:val="18"/>
          <w:szCs w:val="18"/>
        </w:rPr>
      </w:pPr>
      <w:r w:rsidRPr="0095014D">
        <w:rPr>
          <w:sz w:val="18"/>
          <w:szCs w:val="18"/>
        </w:rPr>
        <w:t>2) на официальном сайте администрации, официальном сайте МФЦ;</w:t>
      </w:r>
    </w:p>
    <w:p w:rsidR="00280EA5" w:rsidRPr="0095014D" w:rsidRDefault="00280EA5" w:rsidP="00280EA5">
      <w:pPr>
        <w:ind w:left="0" w:firstLine="567"/>
        <w:rPr>
          <w:sz w:val="18"/>
          <w:szCs w:val="18"/>
        </w:rPr>
      </w:pPr>
      <w:r w:rsidRPr="0095014D">
        <w:rPr>
          <w:sz w:val="18"/>
          <w:szCs w:val="18"/>
        </w:rPr>
        <w:t>3) на Едином портале;</w:t>
      </w:r>
    </w:p>
    <w:p w:rsidR="00280EA5" w:rsidRPr="0095014D" w:rsidRDefault="00280EA5" w:rsidP="00280EA5">
      <w:pPr>
        <w:ind w:left="0" w:firstLine="567"/>
        <w:rPr>
          <w:sz w:val="18"/>
          <w:szCs w:val="18"/>
        </w:rPr>
      </w:pPr>
      <w:r w:rsidRPr="0095014D">
        <w:rPr>
          <w:sz w:val="18"/>
          <w:szCs w:val="18"/>
        </w:rPr>
        <w:t>4) лично у муниципального служащего администрации, у работников МФЦ;</w:t>
      </w:r>
    </w:p>
    <w:p w:rsidR="00280EA5" w:rsidRPr="0095014D" w:rsidRDefault="00280EA5" w:rsidP="00280EA5">
      <w:pPr>
        <w:ind w:left="0" w:firstLine="567"/>
        <w:rPr>
          <w:sz w:val="18"/>
          <w:szCs w:val="18"/>
        </w:rPr>
      </w:pPr>
      <w:r w:rsidRPr="0095014D">
        <w:rPr>
          <w:sz w:val="18"/>
          <w:szCs w:val="18"/>
        </w:rPr>
        <w:t>5) путем обращения заявителя или его представителя в администрацию, МФЦ с использованием средств телефонной связи;</w:t>
      </w:r>
    </w:p>
    <w:p w:rsidR="00280EA5" w:rsidRPr="0095014D" w:rsidRDefault="00280EA5" w:rsidP="00280EA5">
      <w:pPr>
        <w:ind w:left="0" w:firstLine="567"/>
        <w:rPr>
          <w:sz w:val="18"/>
          <w:szCs w:val="18"/>
        </w:rPr>
      </w:pPr>
      <w:r w:rsidRPr="0095014D">
        <w:rPr>
          <w:sz w:val="18"/>
          <w:szCs w:val="18"/>
        </w:rPr>
        <w:t>6) путем обращения заявителя или его представителя через организации почтовой связи в администрацию;</w:t>
      </w:r>
    </w:p>
    <w:p w:rsidR="00280EA5" w:rsidRPr="0095014D" w:rsidRDefault="00280EA5" w:rsidP="00280EA5">
      <w:pPr>
        <w:ind w:left="0" w:firstLine="567"/>
        <w:rPr>
          <w:sz w:val="18"/>
          <w:szCs w:val="18"/>
        </w:rPr>
      </w:pPr>
      <w:r w:rsidRPr="0095014D">
        <w:rPr>
          <w:sz w:val="18"/>
          <w:szCs w:val="18"/>
        </w:rPr>
        <w:t>7) по электронной почте администрации.</w:t>
      </w:r>
    </w:p>
    <w:p w:rsidR="00280EA5" w:rsidRPr="0095014D" w:rsidRDefault="00280EA5" w:rsidP="000F259E">
      <w:pPr>
        <w:ind w:left="0" w:firstLine="567"/>
        <w:jc w:val="center"/>
        <w:rPr>
          <w:b/>
          <w:sz w:val="18"/>
          <w:szCs w:val="18"/>
        </w:rPr>
      </w:pPr>
    </w:p>
    <w:p w:rsidR="00280EA5" w:rsidRPr="0095014D" w:rsidRDefault="00280EA5" w:rsidP="000F259E">
      <w:pPr>
        <w:ind w:left="0" w:firstLine="567"/>
        <w:jc w:val="center"/>
        <w:rPr>
          <w:b/>
          <w:sz w:val="18"/>
          <w:szCs w:val="18"/>
        </w:rPr>
      </w:pPr>
      <w:r w:rsidRPr="0095014D">
        <w:rPr>
          <w:b/>
          <w:sz w:val="18"/>
          <w:szCs w:val="18"/>
        </w:rPr>
        <w:t xml:space="preserve">Глава 32. </w:t>
      </w:r>
      <w:proofErr w:type="gramStart"/>
      <w:r w:rsidRPr="0095014D">
        <w:rPr>
          <w:b/>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bookmarkStart w:id="11" w:name="Par28"/>
      <w:bookmarkEnd w:id="11"/>
      <w:r w:rsidRPr="0095014D">
        <w:rPr>
          <w:sz w:val="18"/>
          <w:szCs w:val="18"/>
        </w:rPr>
        <w:lastRenderedPageBreak/>
        <w:t xml:space="preserve">133. </w:t>
      </w:r>
      <w:proofErr w:type="gramStart"/>
      <w:r w:rsidRPr="0095014D">
        <w:rPr>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80EA5" w:rsidRPr="0095014D" w:rsidRDefault="00280EA5" w:rsidP="00280EA5">
      <w:pPr>
        <w:ind w:left="0" w:firstLine="567"/>
        <w:rPr>
          <w:sz w:val="18"/>
          <w:szCs w:val="18"/>
        </w:rPr>
      </w:pPr>
      <w:r w:rsidRPr="0095014D">
        <w:rPr>
          <w:sz w:val="18"/>
          <w:szCs w:val="18"/>
        </w:rPr>
        <w:t>1) Федеральный закон от 27 июля 2010 года № 210-ФЗ «Об организации предоставления государственных и муниципальных услуг»;</w:t>
      </w:r>
    </w:p>
    <w:p w:rsidR="00280EA5" w:rsidRPr="0095014D" w:rsidRDefault="00280EA5" w:rsidP="00280EA5">
      <w:pPr>
        <w:ind w:left="0" w:firstLine="567"/>
        <w:rPr>
          <w:sz w:val="18"/>
          <w:szCs w:val="18"/>
        </w:rPr>
      </w:pPr>
      <w:r w:rsidRPr="0095014D">
        <w:rPr>
          <w:sz w:val="18"/>
          <w:szCs w:val="18"/>
        </w:rPr>
        <w:t>134. Информация, содержащаяся в настоящем разделе, подлежит размещению на Портале.</w:t>
      </w:r>
    </w:p>
    <w:p w:rsidR="00280EA5" w:rsidRPr="00C47876" w:rsidRDefault="00280EA5" w:rsidP="00C47876">
      <w:pPr>
        <w:ind w:left="0" w:firstLine="567"/>
        <w:jc w:val="right"/>
        <w:rPr>
          <w:i/>
          <w:sz w:val="18"/>
          <w:szCs w:val="18"/>
        </w:rPr>
      </w:pPr>
      <w:r w:rsidRPr="0095014D">
        <w:rPr>
          <w:sz w:val="18"/>
          <w:szCs w:val="18"/>
        </w:rPr>
        <w:br w:type="page"/>
      </w:r>
      <w:r w:rsidRPr="00C47876">
        <w:rPr>
          <w:i/>
          <w:sz w:val="18"/>
          <w:szCs w:val="18"/>
        </w:rPr>
        <w:lastRenderedPageBreak/>
        <w:t>Приложение N 1</w:t>
      </w:r>
    </w:p>
    <w:p w:rsidR="00280EA5" w:rsidRPr="00C47876" w:rsidRDefault="00280EA5" w:rsidP="00C47876">
      <w:pPr>
        <w:ind w:left="0" w:firstLine="567"/>
        <w:jc w:val="right"/>
        <w:rPr>
          <w:i/>
          <w:sz w:val="18"/>
          <w:szCs w:val="18"/>
        </w:rPr>
      </w:pPr>
      <w:r w:rsidRPr="00C47876">
        <w:rPr>
          <w:i/>
          <w:sz w:val="18"/>
          <w:szCs w:val="18"/>
        </w:rPr>
        <w:t>к Административному регламенту</w:t>
      </w:r>
    </w:p>
    <w:p w:rsidR="00280EA5" w:rsidRPr="00C47876" w:rsidRDefault="00280EA5" w:rsidP="00C47876">
      <w:pPr>
        <w:ind w:left="0" w:firstLine="567"/>
        <w:jc w:val="right"/>
        <w:rPr>
          <w:i/>
          <w:sz w:val="18"/>
          <w:szCs w:val="18"/>
        </w:rPr>
      </w:pPr>
      <w:r w:rsidRPr="00C47876">
        <w:rPr>
          <w:i/>
          <w:sz w:val="18"/>
          <w:szCs w:val="18"/>
        </w:rPr>
        <w:t>по предоставлению</w:t>
      </w:r>
    </w:p>
    <w:p w:rsidR="00280EA5" w:rsidRPr="00C47876" w:rsidRDefault="00280EA5" w:rsidP="00C47876">
      <w:pPr>
        <w:ind w:left="0" w:firstLine="567"/>
        <w:jc w:val="right"/>
        <w:rPr>
          <w:i/>
          <w:sz w:val="18"/>
          <w:szCs w:val="18"/>
        </w:rPr>
      </w:pPr>
      <w:r w:rsidRPr="00C47876">
        <w:rPr>
          <w:i/>
          <w:sz w:val="18"/>
          <w:szCs w:val="18"/>
        </w:rPr>
        <w:t>муниципальной услуги</w:t>
      </w:r>
    </w:p>
    <w:p w:rsidR="00280EA5" w:rsidRPr="0095014D" w:rsidRDefault="00280EA5" w:rsidP="00E03B47">
      <w:pPr>
        <w:ind w:left="0" w:firstLine="567"/>
        <w:jc w:val="center"/>
        <w:rPr>
          <w:sz w:val="18"/>
          <w:szCs w:val="18"/>
        </w:rPr>
      </w:pPr>
    </w:p>
    <w:p w:rsidR="00280EA5" w:rsidRPr="0095014D" w:rsidRDefault="00280EA5" w:rsidP="00E03B47">
      <w:pPr>
        <w:ind w:left="0" w:firstLine="567"/>
        <w:jc w:val="center"/>
        <w:rPr>
          <w:sz w:val="18"/>
          <w:szCs w:val="18"/>
        </w:rPr>
      </w:pPr>
      <w:r w:rsidRPr="0095014D">
        <w:rPr>
          <w:sz w:val="18"/>
          <w:szCs w:val="18"/>
        </w:rPr>
        <w:t>ФОРМА</w:t>
      </w:r>
    </w:p>
    <w:p w:rsidR="00280EA5" w:rsidRPr="0095014D" w:rsidRDefault="00280EA5" w:rsidP="00E03B47">
      <w:pPr>
        <w:ind w:left="0" w:firstLine="567"/>
        <w:jc w:val="center"/>
        <w:rPr>
          <w:sz w:val="18"/>
          <w:szCs w:val="18"/>
        </w:rPr>
      </w:pPr>
    </w:p>
    <w:p w:rsidR="00280EA5" w:rsidRPr="0095014D" w:rsidRDefault="00280EA5" w:rsidP="00E03B47">
      <w:pPr>
        <w:ind w:left="0" w:firstLine="567"/>
        <w:jc w:val="center"/>
        <w:rPr>
          <w:sz w:val="18"/>
          <w:szCs w:val="18"/>
        </w:rPr>
      </w:pPr>
      <w:bookmarkStart w:id="12" w:name="P39"/>
      <w:bookmarkEnd w:id="12"/>
      <w:r w:rsidRPr="0095014D">
        <w:rPr>
          <w:sz w:val="18"/>
          <w:szCs w:val="18"/>
        </w:rPr>
        <w:t>Уведомление</w:t>
      </w:r>
    </w:p>
    <w:p w:rsidR="00280EA5" w:rsidRPr="0095014D" w:rsidRDefault="00280EA5" w:rsidP="00E03B47">
      <w:pPr>
        <w:ind w:left="0" w:firstLine="567"/>
        <w:jc w:val="center"/>
        <w:rPr>
          <w:sz w:val="18"/>
          <w:szCs w:val="18"/>
        </w:rPr>
      </w:pPr>
      <w:r w:rsidRPr="0095014D">
        <w:rPr>
          <w:sz w:val="18"/>
          <w:szCs w:val="18"/>
        </w:rPr>
        <w:t xml:space="preserve">о </w:t>
      </w:r>
      <w:proofErr w:type="gramStart"/>
      <w:r w:rsidRPr="0095014D">
        <w:rPr>
          <w:sz w:val="18"/>
          <w:szCs w:val="18"/>
        </w:rPr>
        <w:t>планируемых</w:t>
      </w:r>
      <w:proofErr w:type="gramEnd"/>
      <w:r w:rsidRPr="0095014D">
        <w:rPr>
          <w:sz w:val="18"/>
          <w:szCs w:val="18"/>
        </w:rPr>
        <w:t xml:space="preserve"> строительстве или реконструкции объекта</w:t>
      </w:r>
    </w:p>
    <w:p w:rsidR="00280EA5" w:rsidRPr="0095014D" w:rsidRDefault="00280EA5" w:rsidP="00E03B47">
      <w:pPr>
        <w:ind w:left="0" w:firstLine="567"/>
        <w:jc w:val="center"/>
        <w:rPr>
          <w:sz w:val="18"/>
          <w:szCs w:val="18"/>
        </w:rPr>
      </w:pPr>
      <w:r w:rsidRPr="0095014D">
        <w:rPr>
          <w:sz w:val="18"/>
          <w:szCs w:val="18"/>
        </w:rPr>
        <w:t>индивидуального жилищного строительства или садового дома</w:t>
      </w:r>
    </w:p>
    <w:p w:rsidR="00280EA5" w:rsidRPr="0095014D" w:rsidRDefault="00280EA5" w:rsidP="00E03B47">
      <w:pPr>
        <w:ind w:left="0" w:firstLine="567"/>
        <w:jc w:val="center"/>
        <w:rPr>
          <w:sz w:val="18"/>
          <w:szCs w:val="18"/>
        </w:rPr>
      </w:pPr>
    </w:p>
    <w:p w:rsidR="00280EA5" w:rsidRPr="0095014D" w:rsidRDefault="00280EA5" w:rsidP="00E03B47">
      <w:pPr>
        <w:ind w:left="0" w:firstLine="567"/>
        <w:jc w:val="center"/>
        <w:rPr>
          <w:sz w:val="18"/>
          <w:szCs w:val="18"/>
        </w:rPr>
      </w:pPr>
      <w:r w:rsidRPr="0095014D">
        <w:rPr>
          <w:sz w:val="18"/>
          <w:szCs w:val="18"/>
        </w:rPr>
        <w:t>"__" _________ 20__ г.</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rPr>
        <w:t>______</w:t>
      </w:r>
      <w:r w:rsidRPr="0095014D">
        <w:rPr>
          <w:sz w:val="18"/>
          <w:szCs w:val="18"/>
          <w:u w:val="single"/>
        </w:rPr>
        <w:t>Администрация Хомутовского муниципального образования</w:t>
      </w:r>
      <w:r w:rsidRPr="0095014D">
        <w:rPr>
          <w:sz w:val="18"/>
          <w:szCs w:val="18"/>
        </w:rPr>
        <w:t xml:space="preserve"> _______</w:t>
      </w:r>
    </w:p>
    <w:p w:rsidR="00280EA5" w:rsidRPr="0095014D" w:rsidRDefault="00280EA5" w:rsidP="00280EA5">
      <w:pPr>
        <w:ind w:left="0" w:firstLine="567"/>
        <w:rPr>
          <w:sz w:val="18"/>
          <w:szCs w:val="18"/>
        </w:rPr>
      </w:pPr>
      <w:r w:rsidRPr="0095014D">
        <w:rPr>
          <w:sz w:val="18"/>
          <w:szCs w:val="18"/>
        </w:rPr>
        <w:t>наименование уполномоченного на выдачу разрешений на строительство</w:t>
      </w:r>
    </w:p>
    <w:p w:rsidR="00280EA5" w:rsidRPr="0095014D" w:rsidRDefault="00280EA5" w:rsidP="00280EA5">
      <w:pPr>
        <w:ind w:left="0" w:firstLine="567"/>
        <w:rPr>
          <w:sz w:val="18"/>
          <w:szCs w:val="18"/>
        </w:rPr>
      </w:pPr>
      <w:r w:rsidRPr="0095014D">
        <w:rPr>
          <w:sz w:val="18"/>
          <w:szCs w:val="18"/>
        </w:rPr>
        <w:t>федерального органа исполнительной власти, органа исполнительной</w:t>
      </w:r>
    </w:p>
    <w:p w:rsidR="00280EA5" w:rsidRPr="0095014D" w:rsidRDefault="00280EA5" w:rsidP="00280EA5">
      <w:pPr>
        <w:ind w:left="0" w:firstLine="567"/>
        <w:rPr>
          <w:sz w:val="18"/>
          <w:szCs w:val="18"/>
        </w:rPr>
      </w:pPr>
      <w:r w:rsidRPr="0095014D">
        <w:rPr>
          <w:sz w:val="18"/>
          <w:szCs w:val="18"/>
        </w:rPr>
        <w:t>власти субъекта Российской Федерации, органа местного самоуправления)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 Сведения о застройщике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5"/>
        <w:gridCol w:w="5103"/>
        <w:gridCol w:w="2887"/>
      </w:tblGrid>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1.1</w:t>
            </w:r>
          </w:p>
        </w:tc>
        <w:tc>
          <w:tcPr>
            <w:tcW w:w="5103" w:type="dxa"/>
          </w:tcPr>
          <w:p w:rsidR="00280EA5" w:rsidRPr="0095014D" w:rsidRDefault="00280EA5" w:rsidP="00280EA5">
            <w:pPr>
              <w:ind w:left="0" w:firstLine="567"/>
              <w:rPr>
                <w:sz w:val="18"/>
                <w:szCs w:val="18"/>
              </w:rPr>
            </w:pPr>
            <w:r w:rsidRPr="0095014D">
              <w:rPr>
                <w:sz w:val="18"/>
                <w:szCs w:val="18"/>
              </w:rPr>
              <w:t>Сведения о физическом лице, в случае если застройщиком является физическое лицо:</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1.1.1</w:t>
            </w:r>
          </w:p>
        </w:tc>
        <w:tc>
          <w:tcPr>
            <w:tcW w:w="5103" w:type="dxa"/>
          </w:tcPr>
          <w:p w:rsidR="00280EA5" w:rsidRPr="0095014D" w:rsidRDefault="00280EA5" w:rsidP="00280EA5">
            <w:pPr>
              <w:ind w:left="0" w:firstLine="567"/>
              <w:rPr>
                <w:sz w:val="18"/>
                <w:szCs w:val="18"/>
              </w:rPr>
            </w:pPr>
            <w:r w:rsidRPr="0095014D">
              <w:rPr>
                <w:sz w:val="18"/>
                <w:szCs w:val="18"/>
              </w:rPr>
              <w:t>Фамилия, имя, отчество (при наличии)</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1.1.2</w:t>
            </w:r>
          </w:p>
        </w:tc>
        <w:tc>
          <w:tcPr>
            <w:tcW w:w="5103" w:type="dxa"/>
          </w:tcPr>
          <w:p w:rsidR="00280EA5" w:rsidRPr="0095014D" w:rsidRDefault="00280EA5" w:rsidP="00280EA5">
            <w:pPr>
              <w:ind w:left="0" w:firstLine="567"/>
              <w:rPr>
                <w:sz w:val="18"/>
                <w:szCs w:val="18"/>
              </w:rPr>
            </w:pPr>
            <w:r w:rsidRPr="0095014D">
              <w:rPr>
                <w:sz w:val="18"/>
                <w:szCs w:val="18"/>
              </w:rPr>
              <w:t>Место жительства</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1.1.3</w:t>
            </w:r>
          </w:p>
        </w:tc>
        <w:tc>
          <w:tcPr>
            <w:tcW w:w="5103" w:type="dxa"/>
          </w:tcPr>
          <w:p w:rsidR="00280EA5" w:rsidRPr="0095014D" w:rsidRDefault="00280EA5" w:rsidP="00280EA5">
            <w:pPr>
              <w:ind w:left="0" w:firstLine="567"/>
              <w:rPr>
                <w:sz w:val="18"/>
                <w:szCs w:val="18"/>
              </w:rPr>
            </w:pPr>
            <w:r w:rsidRPr="0095014D">
              <w:rPr>
                <w:sz w:val="18"/>
                <w:szCs w:val="18"/>
              </w:rPr>
              <w:t>Реквизиты документа, удостоверяющего личность</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1.2</w:t>
            </w:r>
          </w:p>
        </w:tc>
        <w:tc>
          <w:tcPr>
            <w:tcW w:w="5103" w:type="dxa"/>
          </w:tcPr>
          <w:p w:rsidR="00280EA5" w:rsidRPr="0095014D" w:rsidRDefault="00280EA5" w:rsidP="00280EA5">
            <w:pPr>
              <w:ind w:left="0" w:firstLine="567"/>
              <w:rPr>
                <w:sz w:val="18"/>
                <w:szCs w:val="18"/>
              </w:rPr>
            </w:pPr>
            <w:r w:rsidRPr="0095014D">
              <w:rPr>
                <w:sz w:val="18"/>
                <w:szCs w:val="18"/>
              </w:rPr>
              <w:t>Сведения о юридическом лице, в случае если застройщиком является юридическое лицо:</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1.2.1</w:t>
            </w:r>
          </w:p>
        </w:tc>
        <w:tc>
          <w:tcPr>
            <w:tcW w:w="5103" w:type="dxa"/>
          </w:tcPr>
          <w:p w:rsidR="00280EA5" w:rsidRPr="0095014D" w:rsidRDefault="00280EA5" w:rsidP="00280EA5">
            <w:pPr>
              <w:ind w:left="0" w:firstLine="567"/>
              <w:rPr>
                <w:sz w:val="18"/>
                <w:szCs w:val="18"/>
              </w:rPr>
            </w:pPr>
            <w:r w:rsidRPr="0095014D">
              <w:rPr>
                <w:sz w:val="18"/>
                <w:szCs w:val="18"/>
              </w:rPr>
              <w:t>Наименование</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1.2.2</w:t>
            </w:r>
          </w:p>
        </w:tc>
        <w:tc>
          <w:tcPr>
            <w:tcW w:w="5103" w:type="dxa"/>
          </w:tcPr>
          <w:p w:rsidR="00280EA5" w:rsidRPr="0095014D" w:rsidRDefault="00280EA5" w:rsidP="00280EA5">
            <w:pPr>
              <w:ind w:left="0" w:firstLine="567"/>
              <w:rPr>
                <w:sz w:val="18"/>
                <w:szCs w:val="18"/>
              </w:rPr>
            </w:pPr>
            <w:r w:rsidRPr="0095014D">
              <w:rPr>
                <w:sz w:val="18"/>
                <w:szCs w:val="18"/>
              </w:rPr>
              <w:t>Место нахождения</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1.2.3</w:t>
            </w:r>
          </w:p>
        </w:tc>
        <w:tc>
          <w:tcPr>
            <w:tcW w:w="5103" w:type="dxa"/>
          </w:tcPr>
          <w:p w:rsidR="00280EA5" w:rsidRPr="0095014D" w:rsidRDefault="00280EA5" w:rsidP="00280EA5">
            <w:pPr>
              <w:ind w:left="0" w:firstLine="567"/>
              <w:rPr>
                <w:sz w:val="18"/>
                <w:szCs w:val="18"/>
              </w:rPr>
            </w:pPr>
            <w:r w:rsidRPr="0095014D">
              <w:rPr>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1.2.4</w:t>
            </w:r>
          </w:p>
        </w:tc>
        <w:tc>
          <w:tcPr>
            <w:tcW w:w="5103" w:type="dxa"/>
          </w:tcPr>
          <w:p w:rsidR="00280EA5" w:rsidRPr="0095014D" w:rsidRDefault="00280EA5" w:rsidP="00280EA5">
            <w:pPr>
              <w:ind w:left="0" w:firstLine="567"/>
              <w:rPr>
                <w:sz w:val="18"/>
                <w:szCs w:val="18"/>
              </w:rPr>
            </w:pPr>
            <w:r w:rsidRPr="0095014D">
              <w:rPr>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2887"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 Сведения о земельном участке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5"/>
        <w:gridCol w:w="5103"/>
        <w:gridCol w:w="2887"/>
      </w:tblGrid>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2.1</w:t>
            </w:r>
          </w:p>
        </w:tc>
        <w:tc>
          <w:tcPr>
            <w:tcW w:w="5103" w:type="dxa"/>
          </w:tcPr>
          <w:p w:rsidR="00280EA5" w:rsidRPr="0095014D" w:rsidRDefault="00280EA5" w:rsidP="00280EA5">
            <w:pPr>
              <w:ind w:left="0" w:firstLine="567"/>
              <w:rPr>
                <w:sz w:val="18"/>
                <w:szCs w:val="18"/>
              </w:rPr>
            </w:pPr>
            <w:r w:rsidRPr="0095014D">
              <w:rPr>
                <w:sz w:val="18"/>
                <w:szCs w:val="18"/>
              </w:rPr>
              <w:t>Кадастровый номер земельного участка (при наличии)</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2.2</w:t>
            </w:r>
          </w:p>
        </w:tc>
        <w:tc>
          <w:tcPr>
            <w:tcW w:w="5103" w:type="dxa"/>
          </w:tcPr>
          <w:p w:rsidR="00280EA5" w:rsidRPr="0095014D" w:rsidRDefault="00280EA5" w:rsidP="00280EA5">
            <w:pPr>
              <w:ind w:left="0" w:firstLine="567"/>
              <w:rPr>
                <w:sz w:val="18"/>
                <w:szCs w:val="18"/>
              </w:rPr>
            </w:pPr>
            <w:r w:rsidRPr="0095014D">
              <w:rPr>
                <w:sz w:val="18"/>
                <w:szCs w:val="18"/>
              </w:rPr>
              <w:t>Адрес или описание местоположения земельного участка</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2.3</w:t>
            </w:r>
          </w:p>
        </w:tc>
        <w:tc>
          <w:tcPr>
            <w:tcW w:w="5103" w:type="dxa"/>
          </w:tcPr>
          <w:p w:rsidR="00280EA5" w:rsidRPr="0095014D" w:rsidRDefault="00280EA5" w:rsidP="00280EA5">
            <w:pPr>
              <w:ind w:left="0" w:firstLine="567"/>
              <w:rPr>
                <w:sz w:val="18"/>
                <w:szCs w:val="18"/>
              </w:rPr>
            </w:pPr>
            <w:r w:rsidRPr="0095014D">
              <w:rPr>
                <w:sz w:val="18"/>
                <w:szCs w:val="18"/>
              </w:rPr>
              <w:t>Сведения о праве застройщика на земельный участок (правоустанавливающие документы)</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2.4</w:t>
            </w:r>
          </w:p>
        </w:tc>
        <w:tc>
          <w:tcPr>
            <w:tcW w:w="5103" w:type="dxa"/>
          </w:tcPr>
          <w:p w:rsidR="00280EA5" w:rsidRPr="0095014D" w:rsidRDefault="00280EA5" w:rsidP="00280EA5">
            <w:pPr>
              <w:ind w:left="0" w:firstLine="567"/>
              <w:rPr>
                <w:sz w:val="18"/>
                <w:szCs w:val="18"/>
              </w:rPr>
            </w:pPr>
            <w:r w:rsidRPr="0095014D">
              <w:rPr>
                <w:sz w:val="18"/>
                <w:szCs w:val="18"/>
              </w:rPr>
              <w:t>Сведения о наличии прав иных лиц на земельный участок (при наличии)</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2.5</w:t>
            </w:r>
          </w:p>
        </w:tc>
        <w:tc>
          <w:tcPr>
            <w:tcW w:w="5103" w:type="dxa"/>
          </w:tcPr>
          <w:p w:rsidR="00280EA5" w:rsidRPr="0095014D" w:rsidRDefault="00280EA5" w:rsidP="00280EA5">
            <w:pPr>
              <w:ind w:left="0" w:firstLine="567"/>
              <w:rPr>
                <w:sz w:val="18"/>
                <w:szCs w:val="18"/>
              </w:rPr>
            </w:pPr>
            <w:r w:rsidRPr="0095014D">
              <w:rPr>
                <w:sz w:val="18"/>
                <w:szCs w:val="18"/>
              </w:rPr>
              <w:t>Сведения о виде разрешенного использования земельного участка</w:t>
            </w:r>
          </w:p>
        </w:tc>
        <w:tc>
          <w:tcPr>
            <w:tcW w:w="2887"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3. Сведения об объекте капитального строительства</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5"/>
        <w:gridCol w:w="5103"/>
        <w:gridCol w:w="2887"/>
      </w:tblGrid>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3.1</w:t>
            </w:r>
          </w:p>
        </w:tc>
        <w:tc>
          <w:tcPr>
            <w:tcW w:w="5103" w:type="dxa"/>
          </w:tcPr>
          <w:p w:rsidR="00280EA5" w:rsidRPr="0095014D" w:rsidRDefault="00280EA5" w:rsidP="00280EA5">
            <w:pPr>
              <w:ind w:left="0" w:firstLine="567"/>
              <w:rPr>
                <w:sz w:val="18"/>
                <w:szCs w:val="18"/>
              </w:rPr>
            </w:pPr>
            <w:r w:rsidRPr="0095014D">
              <w:rPr>
                <w:sz w:val="18"/>
                <w:szCs w:val="18"/>
              </w:rPr>
              <w:t xml:space="preserve">Сведения о виде разрешенного использования объекта </w:t>
            </w:r>
            <w:r w:rsidRPr="0095014D">
              <w:rPr>
                <w:sz w:val="18"/>
                <w:szCs w:val="18"/>
              </w:rPr>
              <w:lastRenderedPageBreak/>
              <w:t>капитального строительства (объект индивидуального жилищного строительства или садовый дом)</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lastRenderedPageBreak/>
              <w:t>3.2</w:t>
            </w:r>
          </w:p>
        </w:tc>
        <w:tc>
          <w:tcPr>
            <w:tcW w:w="5103" w:type="dxa"/>
          </w:tcPr>
          <w:p w:rsidR="00280EA5" w:rsidRPr="0095014D" w:rsidRDefault="00280EA5" w:rsidP="00280EA5">
            <w:pPr>
              <w:ind w:left="0" w:firstLine="567"/>
              <w:rPr>
                <w:sz w:val="18"/>
                <w:szCs w:val="18"/>
              </w:rPr>
            </w:pPr>
            <w:r w:rsidRPr="0095014D">
              <w:rPr>
                <w:sz w:val="18"/>
                <w:szCs w:val="18"/>
              </w:rPr>
              <w:t>Цель подачи уведомления (строительство или реконструкция)</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w:t>
            </w:r>
          </w:p>
        </w:tc>
        <w:tc>
          <w:tcPr>
            <w:tcW w:w="5103" w:type="dxa"/>
          </w:tcPr>
          <w:p w:rsidR="00280EA5" w:rsidRPr="0095014D" w:rsidRDefault="00280EA5" w:rsidP="00280EA5">
            <w:pPr>
              <w:ind w:left="0" w:firstLine="567"/>
              <w:rPr>
                <w:sz w:val="18"/>
                <w:szCs w:val="18"/>
              </w:rPr>
            </w:pPr>
            <w:r w:rsidRPr="0095014D">
              <w:rPr>
                <w:sz w:val="18"/>
                <w:szCs w:val="18"/>
              </w:rPr>
              <w:t>Сведения о планируемых параметрах:</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3.3.1</w:t>
            </w:r>
          </w:p>
        </w:tc>
        <w:tc>
          <w:tcPr>
            <w:tcW w:w="5103" w:type="dxa"/>
          </w:tcPr>
          <w:p w:rsidR="00280EA5" w:rsidRPr="0095014D" w:rsidRDefault="00280EA5" w:rsidP="00280EA5">
            <w:pPr>
              <w:ind w:left="0" w:firstLine="567"/>
              <w:rPr>
                <w:sz w:val="18"/>
                <w:szCs w:val="18"/>
              </w:rPr>
            </w:pPr>
            <w:r w:rsidRPr="0095014D">
              <w:rPr>
                <w:sz w:val="18"/>
                <w:szCs w:val="18"/>
              </w:rPr>
              <w:t>Количество надземных этажей</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3.3.2</w:t>
            </w:r>
          </w:p>
        </w:tc>
        <w:tc>
          <w:tcPr>
            <w:tcW w:w="5103" w:type="dxa"/>
          </w:tcPr>
          <w:p w:rsidR="00280EA5" w:rsidRPr="0095014D" w:rsidRDefault="00280EA5" w:rsidP="00280EA5">
            <w:pPr>
              <w:ind w:left="0" w:firstLine="567"/>
              <w:rPr>
                <w:sz w:val="18"/>
                <w:szCs w:val="18"/>
              </w:rPr>
            </w:pPr>
            <w:r w:rsidRPr="0095014D">
              <w:rPr>
                <w:sz w:val="18"/>
                <w:szCs w:val="18"/>
              </w:rPr>
              <w:t>Высота</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3.3.3</w:t>
            </w:r>
          </w:p>
        </w:tc>
        <w:tc>
          <w:tcPr>
            <w:tcW w:w="5103" w:type="dxa"/>
          </w:tcPr>
          <w:p w:rsidR="00280EA5" w:rsidRPr="0095014D" w:rsidRDefault="00280EA5" w:rsidP="00280EA5">
            <w:pPr>
              <w:ind w:left="0" w:firstLine="567"/>
              <w:rPr>
                <w:sz w:val="18"/>
                <w:szCs w:val="18"/>
              </w:rPr>
            </w:pPr>
            <w:r w:rsidRPr="0095014D">
              <w:rPr>
                <w:sz w:val="18"/>
                <w:szCs w:val="18"/>
              </w:rPr>
              <w:t>Сведения об отступах от границ земельного участка</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3.3.4</w:t>
            </w:r>
          </w:p>
        </w:tc>
        <w:tc>
          <w:tcPr>
            <w:tcW w:w="5103" w:type="dxa"/>
          </w:tcPr>
          <w:p w:rsidR="00280EA5" w:rsidRPr="0095014D" w:rsidRDefault="00280EA5" w:rsidP="00280EA5">
            <w:pPr>
              <w:ind w:left="0" w:firstLine="567"/>
              <w:rPr>
                <w:sz w:val="18"/>
                <w:szCs w:val="18"/>
              </w:rPr>
            </w:pPr>
            <w:r w:rsidRPr="0095014D">
              <w:rPr>
                <w:sz w:val="18"/>
                <w:szCs w:val="18"/>
              </w:rPr>
              <w:t>Площадь застройки</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3.3.5</w:t>
            </w:r>
          </w:p>
        </w:tc>
        <w:tc>
          <w:tcPr>
            <w:tcW w:w="5103" w:type="dxa"/>
          </w:tcPr>
          <w:p w:rsidR="00280EA5" w:rsidRPr="0095014D" w:rsidRDefault="00280EA5" w:rsidP="00280EA5">
            <w:pPr>
              <w:ind w:left="0" w:firstLine="567"/>
              <w:rPr>
                <w:sz w:val="18"/>
                <w:szCs w:val="18"/>
              </w:rPr>
            </w:pPr>
            <w:r w:rsidRPr="0095014D">
              <w:rPr>
                <w:sz w:val="18"/>
                <w:szCs w:val="18"/>
              </w:rPr>
              <w:t xml:space="preserve">Сведения о </w:t>
            </w:r>
            <w:proofErr w:type="gramStart"/>
            <w:r w:rsidRPr="0095014D">
              <w:rPr>
                <w:sz w:val="18"/>
                <w:szCs w:val="18"/>
              </w:rPr>
              <w:t>решении</w:t>
            </w:r>
            <w:proofErr w:type="gramEnd"/>
            <w:r w:rsidRPr="0095014D">
              <w:rPr>
                <w:sz w:val="18"/>
                <w:szCs w:val="18"/>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2887" w:type="dxa"/>
          </w:tcPr>
          <w:p w:rsidR="00280EA5" w:rsidRPr="0095014D" w:rsidRDefault="00280EA5" w:rsidP="00280EA5">
            <w:pPr>
              <w:ind w:left="0" w:firstLine="567"/>
              <w:rPr>
                <w:sz w:val="18"/>
                <w:szCs w:val="18"/>
              </w:rPr>
            </w:pPr>
          </w:p>
        </w:tc>
      </w:tr>
      <w:tr w:rsidR="00280EA5" w:rsidRPr="0095014D" w:rsidTr="00C47876">
        <w:tc>
          <w:tcPr>
            <w:tcW w:w="1055" w:type="dxa"/>
          </w:tcPr>
          <w:p w:rsidR="00280EA5" w:rsidRPr="0095014D" w:rsidRDefault="00280EA5" w:rsidP="00280EA5">
            <w:pPr>
              <w:ind w:left="0" w:firstLine="567"/>
              <w:rPr>
                <w:sz w:val="18"/>
                <w:szCs w:val="18"/>
              </w:rPr>
            </w:pPr>
            <w:r w:rsidRPr="0095014D">
              <w:rPr>
                <w:sz w:val="18"/>
                <w:szCs w:val="18"/>
              </w:rPr>
              <w:t>3.4</w:t>
            </w:r>
          </w:p>
        </w:tc>
        <w:tc>
          <w:tcPr>
            <w:tcW w:w="5103" w:type="dxa"/>
          </w:tcPr>
          <w:p w:rsidR="00280EA5" w:rsidRPr="0095014D" w:rsidRDefault="00280EA5" w:rsidP="00280EA5">
            <w:pPr>
              <w:ind w:left="0" w:firstLine="567"/>
              <w:rPr>
                <w:sz w:val="18"/>
                <w:szCs w:val="18"/>
              </w:rPr>
            </w:pPr>
            <w:r w:rsidRPr="0095014D">
              <w:rPr>
                <w:sz w:val="18"/>
                <w:szCs w:val="18"/>
              </w:rPr>
              <w:t xml:space="preserve">Сведения о типовом </w:t>
            </w:r>
            <w:proofErr w:type="gramStart"/>
            <w:r w:rsidRPr="0095014D">
              <w:rPr>
                <w:sz w:val="18"/>
                <w:szCs w:val="18"/>
              </w:rPr>
              <w:t>архитектурном решении</w:t>
            </w:r>
            <w:proofErr w:type="gramEnd"/>
            <w:r w:rsidRPr="0095014D">
              <w:rPr>
                <w:sz w:val="18"/>
                <w:szCs w:val="18"/>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2887"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4. Схематичное изображение </w:t>
      </w:r>
      <w:proofErr w:type="gramStart"/>
      <w:r w:rsidRPr="0095014D">
        <w:rPr>
          <w:sz w:val="18"/>
          <w:szCs w:val="18"/>
        </w:rPr>
        <w:t>планируемого</w:t>
      </w:r>
      <w:proofErr w:type="gramEnd"/>
    </w:p>
    <w:p w:rsidR="00280EA5" w:rsidRPr="0095014D" w:rsidRDefault="00280EA5" w:rsidP="00280EA5">
      <w:pPr>
        <w:ind w:left="0" w:firstLine="567"/>
        <w:rPr>
          <w:sz w:val="18"/>
          <w:szCs w:val="18"/>
        </w:rPr>
      </w:pPr>
      <w:r w:rsidRPr="0095014D">
        <w:rPr>
          <w:sz w:val="18"/>
          <w:szCs w:val="18"/>
        </w:rPr>
        <w:t>к строительству или реконструкции объекта капитального</w:t>
      </w:r>
    </w:p>
    <w:p w:rsidR="00280EA5" w:rsidRPr="0095014D" w:rsidRDefault="00280EA5" w:rsidP="00280EA5">
      <w:pPr>
        <w:ind w:left="0" w:firstLine="567"/>
        <w:rPr>
          <w:sz w:val="18"/>
          <w:szCs w:val="18"/>
        </w:rPr>
      </w:pPr>
      <w:r w:rsidRPr="0095014D">
        <w:rPr>
          <w:sz w:val="18"/>
          <w:szCs w:val="18"/>
        </w:rPr>
        <w:t>строительства на земельном участке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280EA5" w:rsidRPr="0095014D" w:rsidTr="00280EA5">
        <w:tc>
          <w:tcPr>
            <w:tcW w:w="9071" w:type="dxa"/>
            <w:tcBorders>
              <w:top w:val="single" w:sz="4" w:space="0" w:color="auto"/>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single" w:sz="4" w:space="0" w:color="auto"/>
              <w:right w:val="single" w:sz="4" w:space="0" w:color="auto"/>
            </w:tcBorders>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Почтовый адрес и (или) адрес электронной почты для связи:</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2336" behindDoc="0" locked="0" layoutInCell="1" allowOverlap="1" wp14:anchorId="15D5D26F" wp14:editId="46F6A738">
                <wp:simplePos x="0" y="0"/>
                <wp:positionH relativeFrom="column">
                  <wp:posOffset>-6350</wp:posOffset>
                </wp:positionH>
                <wp:positionV relativeFrom="paragraph">
                  <wp:posOffset>263525</wp:posOffset>
                </wp:positionV>
                <wp:extent cx="5825490" cy="0"/>
                <wp:effectExtent l="6985" t="10795" r="6350" b="8255"/>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03" o:spid="_x0000_s1026" type="#_x0000_t32" style="position:absolute;margin-left:-.5pt;margin-top:20.75pt;width:458.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"/>
            </w:pict>
          </mc:Fallback>
        </mc:AlternateContent>
      </w: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proofErr w:type="gramStart"/>
      <w:r w:rsidRPr="0095014D">
        <w:rPr>
          <w:sz w:val="18"/>
          <w:szCs w:val="1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95014D">
        <w:rPr>
          <w:sz w:val="18"/>
          <w:szCs w:val="1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3360" behindDoc="0" locked="0" layoutInCell="1" allowOverlap="1" wp14:anchorId="7F79E056" wp14:editId="01A05103">
                <wp:simplePos x="0" y="0"/>
                <wp:positionH relativeFrom="column">
                  <wp:posOffset>48895</wp:posOffset>
                </wp:positionH>
                <wp:positionV relativeFrom="paragraph">
                  <wp:posOffset>214630</wp:posOffset>
                </wp:positionV>
                <wp:extent cx="5867400" cy="0"/>
                <wp:effectExtent l="5080" t="12065" r="13970" b="6985"/>
                <wp:wrapNone/>
                <wp:docPr id="102" name="Прямая со стрелкой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2" o:spid="_x0000_s1026" type="#_x0000_t32" style="position:absolute;margin-left:3.85pt;margin-top:16.9pt;width:46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"/>
            </w:pict>
          </mc:Fallback>
        </mc:AlternateContent>
      </w:r>
      <w:r w:rsidRPr="0095014D">
        <w:rPr>
          <w:sz w:val="18"/>
          <w:szCs w:val="18"/>
        </w:rPr>
        <w:t>__________________________________________________________________</w:t>
      </w:r>
    </w:p>
    <w:p w:rsidR="00280EA5" w:rsidRPr="0095014D" w:rsidRDefault="00280EA5" w:rsidP="00280EA5">
      <w:pPr>
        <w:ind w:left="0" w:firstLine="567"/>
        <w:rPr>
          <w:sz w:val="18"/>
          <w:szCs w:val="18"/>
        </w:rPr>
      </w:pPr>
      <w:r w:rsidRPr="0095014D">
        <w:rPr>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4384" behindDoc="0" locked="0" layoutInCell="1" allowOverlap="1" wp14:anchorId="7E5086AD" wp14:editId="724B8997">
                <wp:simplePos x="0" y="0"/>
                <wp:positionH relativeFrom="column">
                  <wp:posOffset>3582035</wp:posOffset>
                </wp:positionH>
                <wp:positionV relativeFrom="paragraph">
                  <wp:posOffset>132080</wp:posOffset>
                </wp:positionV>
                <wp:extent cx="2334260" cy="0"/>
                <wp:effectExtent l="13970" t="5080" r="13970" b="13970"/>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4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1" o:spid="_x0000_s1026" type="#_x0000_t32" style="position:absolute;margin-left:282.05pt;margin-top:10.4pt;width:183.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"/>
            </w:pict>
          </mc:Fallback>
        </mc:AlternateContent>
      </w:r>
      <w:r w:rsidRPr="0095014D">
        <w:rPr>
          <w:sz w:val="18"/>
          <w:szCs w:val="18"/>
        </w:rPr>
        <w:t xml:space="preserve">Настоящим уведомлением подтверждаю, что </w:t>
      </w:r>
    </w:p>
    <w:p w:rsidR="00280EA5" w:rsidRPr="0095014D" w:rsidRDefault="00280EA5" w:rsidP="00280EA5">
      <w:pPr>
        <w:ind w:left="0" w:firstLine="567"/>
        <w:rPr>
          <w:sz w:val="18"/>
          <w:szCs w:val="18"/>
        </w:rPr>
      </w:pPr>
      <w:r w:rsidRPr="0095014D">
        <w:rPr>
          <w:sz w:val="18"/>
          <w:szCs w:val="18"/>
        </w:rPr>
        <w:t>(объект индивидуального жилищного строительства или садовый дом)</w:t>
      </w:r>
    </w:p>
    <w:p w:rsidR="00280EA5" w:rsidRPr="0095014D" w:rsidRDefault="00280EA5" w:rsidP="00280EA5">
      <w:pPr>
        <w:ind w:left="0" w:firstLine="567"/>
        <w:rPr>
          <w:sz w:val="18"/>
          <w:szCs w:val="18"/>
        </w:rPr>
      </w:pPr>
      <w:r w:rsidRPr="0095014D">
        <w:rPr>
          <w:sz w:val="18"/>
          <w:szCs w:val="18"/>
        </w:rPr>
        <w:t xml:space="preserve">не </w:t>
      </w:r>
      <w:proofErr w:type="gramStart"/>
      <w:r w:rsidRPr="0095014D">
        <w:rPr>
          <w:sz w:val="18"/>
          <w:szCs w:val="18"/>
        </w:rPr>
        <w:t>предназначен</w:t>
      </w:r>
      <w:proofErr w:type="gramEnd"/>
      <w:r w:rsidRPr="0095014D">
        <w:rPr>
          <w:sz w:val="18"/>
          <w:szCs w:val="18"/>
        </w:rPr>
        <w:t xml:space="preserve"> для раздела на самостоятельные объекты недвижимости.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5408" behindDoc="0" locked="0" layoutInCell="1" allowOverlap="1" wp14:anchorId="56EA5D11" wp14:editId="78012EB6">
                <wp:simplePos x="0" y="0"/>
                <wp:positionH relativeFrom="column">
                  <wp:posOffset>2286635</wp:posOffset>
                </wp:positionH>
                <wp:positionV relativeFrom="paragraph">
                  <wp:posOffset>135890</wp:posOffset>
                </wp:positionV>
                <wp:extent cx="3574415" cy="0"/>
                <wp:effectExtent l="13970" t="8255" r="12065" b="10795"/>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4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0" o:spid="_x0000_s1026" type="#_x0000_t32" style="position:absolute;margin-left:180.05pt;margin-top:10.7pt;width:281.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"/>
            </w:pict>
          </mc:Fallback>
        </mc:AlternateContent>
      </w:r>
      <w:r w:rsidRPr="0095014D">
        <w:rPr>
          <w:sz w:val="18"/>
          <w:szCs w:val="18"/>
        </w:rPr>
        <w:t xml:space="preserve">Настоящим уведомлением я </w:t>
      </w:r>
    </w:p>
    <w:p w:rsidR="00280EA5" w:rsidRPr="0095014D" w:rsidRDefault="00280EA5" w:rsidP="00280EA5">
      <w:pPr>
        <w:ind w:left="0" w:firstLine="567"/>
        <w:rPr>
          <w:sz w:val="18"/>
          <w:szCs w:val="18"/>
        </w:rPr>
      </w:pPr>
      <w:proofErr w:type="gramStart"/>
      <w:r w:rsidRPr="0095014D">
        <w:rPr>
          <w:sz w:val="18"/>
          <w:szCs w:val="18"/>
        </w:rPr>
        <w:t>(фамилия, имя, отчество (при наличии)</w:t>
      </w:r>
      <w:proofErr w:type="gramEnd"/>
    </w:p>
    <w:p w:rsidR="00280EA5" w:rsidRPr="0095014D" w:rsidRDefault="00280EA5" w:rsidP="00280EA5">
      <w:pPr>
        <w:ind w:left="0" w:firstLine="567"/>
        <w:rPr>
          <w:sz w:val="18"/>
          <w:szCs w:val="18"/>
        </w:rPr>
      </w:pPr>
      <w:r w:rsidRPr="0095014D">
        <w:rPr>
          <w:sz w:val="18"/>
          <w:szCs w:val="18"/>
        </w:rPr>
        <w:t>даю согласие на обработку персональных данных (в случае если застройщиком является физическое лицо).</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6432" behindDoc="0" locked="0" layoutInCell="1" allowOverlap="1" wp14:anchorId="6069FEA4" wp14:editId="5D5AC373">
                      <wp:simplePos x="0" y="0"/>
                      <wp:positionH relativeFrom="column">
                        <wp:posOffset>48895</wp:posOffset>
                      </wp:positionH>
                      <wp:positionV relativeFrom="paragraph">
                        <wp:posOffset>119380</wp:posOffset>
                      </wp:positionV>
                      <wp:extent cx="1711325" cy="0"/>
                      <wp:effectExtent l="5080" t="8255" r="7620" b="10795"/>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1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9" o:spid="_x0000_s1026" type="#_x0000_t32" style="position:absolute;margin-left:3.85pt;margin-top:9.4pt;width:134.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7456" behindDoc="0" locked="0" layoutInCell="1" allowOverlap="1" wp14:anchorId="7E0905DD" wp14:editId="3B32EF7D">
                      <wp:simplePos x="0" y="0"/>
                      <wp:positionH relativeFrom="column">
                        <wp:posOffset>122555</wp:posOffset>
                      </wp:positionH>
                      <wp:positionV relativeFrom="paragraph">
                        <wp:posOffset>119380</wp:posOffset>
                      </wp:positionV>
                      <wp:extent cx="1711325" cy="0"/>
                      <wp:effectExtent l="8890" t="8255" r="13335" b="10795"/>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1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8" o:spid="_x0000_s1026" type="#_x0000_t32" style="position:absolute;margin-left:9.65pt;margin-top:9.4pt;width:134.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8480" behindDoc="0" locked="0" layoutInCell="1" allowOverlap="1" wp14:anchorId="2C1A6029" wp14:editId="0AE7BEE5">
                      <wp:simplePos x="0" y="0"/>
                      <wp:positionH relativeFrom="column">
                        <wp:posOffset>98425</wp:posOffset>
                      </wp:positionH>
                      <wp:positionV relativeFrom="paragraph">
                        <wp:posOffset>119380</wp:posOffset>
                      </wp:positionV>
                      <wp:extent cx="1711325" cy="0"/>
                      <wp:effectExtent l="10160" t="8255" r="12065" b="10795"/>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1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7" o:spid="_x0000_s1026" type="#_x0000_t32" style="position:absolute;margin-left:7.75pt;margin-top:9.4pt;width:134.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"/>
                  </w:pict>
                </mc:Fallback>
              </mc:AlternateContent>
            </w:r>
          </w:p>
        </w:tc>
      </w:tr>
      <w:tr w:rsidR="00280EA5" w:rsidRPr="0095014D" w:rsidTr="00280EA5">
        <w:trPr>
          <w:trHeight w:val="995"/>
        </w:trPr>
        <w:tc>
          <w:tcPr>
            <w:tcW w:w="3190" w:type="dxa"/>
            <w:shd w:val="clear" w:color="auto" w:fill="auto"/>
          </w:tcPr>
          <w:p w:rsidR="00280EA5" w:rsidRPr="0095014D" w:rsidRDefault="00280EA5" w:rsidP="00280EA5">
            <w:pPr>
              <w:ind w:left="0" w:firstLine="567"/>
              <w:rPr>
                <w:sz w:val="18"/>
                <w:szCs w:val="18"/>
              </w:rPr>
            </w:pPr>
            <w:r w:rsidRPr="0095014D">
              <w:rPr>
                <w:sz w:val="18"/>
                <w:szCs w:val="18"/>
              </w:rPr>
              <w:lastRenderedPageBreak/>
              <w:t>(должность, в случае если застройщиком является юридическое лицо)</w:t>
            </w:r>
          </w:p>
          <w:p w:rsidR="00280EA5" w:rsidRPr="0095014D" w:rsidRDefault="00280EA5" w:rsidP="00280EA5">
            <w:pPr>
              <w:ind w:left="0" w:firstLine="567"/>
              <w:rPr>
                <w:sz w:val="18"/>
                <w:szCs w:val="18"/>
              </w:rPr>
            </w:pP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w:t>
            </w:r>
          </w:p>
          <w:p w:rsidR="00280EA5" w:rsidRPr="0095014D" w:rsidRDefault="00280EA5" w:rsidP="00280EA5">
            <w:pPr>
              <w:ind w:left="0" w:firstLine="567"/>
              <w:rPr>
                <w:sz w:val="18"/>
                <w:szCs w:val="18"/>
              </w:rPr>
            </w:pPr>
          </w:p>
        </w:tc>
      </w:tr>
    </w:tbl>
    <w:p w:rsidR="00280EA5" w:rsidRPr="0095014D" w:rsidRDefault="00280EA5" w:rsidP="00280EA5">
      <w:pPr>
        <w:ind w:left="0" w:firstLine="567"/>
        <w:rPr>
          <w:bCs/>
          <w:sz w:val="18"/>
          <w:szCs w:val="18"/>
          <w:lang w:val="x-none"/>
        </w:rPr>
      </w:pPr>
      <w:r w:rsidRPr="0095014D">
        <w:rPr>
          <w:b/>
          <w:bCs/>
          <w:sz w:val="18"/>
          <w:szCs w:val="18"/>
          <w:lang w:val="x-none"/>
        </w:rPr>
        <w:t xml:space="preserve">        </w:t>
      </w:r>
      <w:r w:rsidRPr="0095014D">
        <w:rPr>
          <w:b/>
          <w:bCs/>
          <w:sz w:val="18"/>
          <w:szCs w:val="18"/>
        </w:rPr>
        <w:t xml:space="preserve"> </w:t>
      </w:r>
      <w:r w:rsidRPr="0095014D">
        <w:rPr>
          <w:bCs/>
          <w:sz w:val="18"/>
          <w:szCs w:val="18"/>
          <w:lang w:val="x-none"/>
        </w:rPr>
        <w:t>М.П.</w:t>
      </w:r>
    </w:p>
    <w:p w:rsidR="00280EA5" w:rsidRPr="0095014D" w:rsidRDefault="00280EA5" w:rsidP="00280EA5">
      <w:pPr>
        <w:ind w:left="0" w:firstLine="567"/>
        <w:rPr>
          <w:bCs/>
          <w:sz w:val="18"/>
          <w:szCs w:val="18"/>
          <w:lang w:val="x-none"/>
        </w:rPr>
      </w:pPr>
      <w:r w:rsidRPr="0095014D">
        <w:rPr>
          <w:bCs/>
          <w:sz w:val="18"/>
          <w:szCs w:val="18"/>
          <w:lang w:val="x-none"/>
        </w:rPr>
        <w:t xml:space="preserve">       (при наличии)</w:t>
      </w:r>
    </w:p>
    <w:p w:rsidR="00280EA5" w:rsidRPr="0095014D" w:rsidRDefault="00280EA5" w:rsidP="00280EA5">
      <w:pPr>
        <w:ind w:left="0" w:firstLine="567"/>
        <w:rPr>
          <w:b/>
          <w:bCs/>
          <w:sz w:val="18"/>
          <w:szCs w:val="18"/>
        </w:rPr>
      </w:pPr>
    </w:p>
    <w:p w:rsidR="00EE5DBD" w:rsidRDefault="00EE5DBD" w:rsidP="00280EA5">
      <w:pPr>
        <w:ind w:left="0" w:firstLine="567"/>
        <w:rPr>
          <w:bCs/>
          <w:sz w:val="18"/>
          <w:szCs w:val="18"/>
        </w:rPr>
      </w:pPr>
    </w:p>
    <w:p w:rsidR="00EE5DBD" w:rsidRDefault="00EE5DBD" w:rsidP="00280EA5">
      <w:pPr>
        <w:ind w:left="0" w:firstLine="567"/>
        <w:rPr>
          <w:bCs/>
          <w:sz w:val="18"/>
          <w:szCs w:val="18"/>
        </w:rPr>
      </w:pPr>
    </w:p>
    <w:p w:rsidR="00280EA5" w:rsidRPr="0095014D" w:rsidRDefault="00280EA5" w:rsidP="00280EA5">
      <w:pPr>
        <w:ind w:left="0" w:firstLine="567"/>
        <w:rPr>
          <w:bCs/>
          <w:sz w:val="18"/>
          <w:szCs w:val="18"/>
          <w:lang w:val="x-none"/>
        </w:rPr>
      </w:pPr>
      <w:r w:rsidRPr="0095014D">
        <w:rPr>
          <w:bCs/>
          <w:sz w:val="18"/>
          <w:szCs w:val="18"/>
          <w:lang w:val="x-none"/>
        </w:rPr>
        <w:t>К настоящему уведомлению прилагаются: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69504" behindDoc="0" locked="0" layoutInCell="1" allowOverlap="1" wp14:anchorId="7792FAEE" wp14:editId="5CB16EF3">
                <wp:simplePos x="0" y="0"/>
                <wp:positionH relativeFrom="column">
                  <wp:posOffset>48895</wp:posOffset>
                </wp:positionH>
                <wp:positionV relativeFrom="paragraph">
                  <wp:posOffset>3175</wp:posOffset>
                </wp:positionV>
                <wp:extent cx="6019800" cy="0"/>
                <wp:effectExtent l="5080" t="5080" r="13970" b="1397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6" o:spid="_x0000_s1026" type="#_x0000_t32" style="position:absolute;margin-left:3.85pt;margin-top:.25pt;width:47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QxSw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"/>
            </w:pict>
          </mc:Fallback>
        </mc:AlternateContent>
      </w:r>
      <w:r w:rsidRPr="0095014D">
        <w:rPr>
          <w:sz w:val="18"/>
          <w:szCs w:val="18"/>
        </w:rPr>
        <w:t>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0528" behindDoc="0" locked="0" layoutInCell="1" allowOverlap="1" wp14:anchorId="1DFA4F19" wp14:editId="26B93E5C">
                <wp:simplePos x="0" y="0"/>
                <wp:positionH relativeFrom="column">
                  <wp:posOffset>48895</wp:posOffset>
                </wp:positionH>
                <wp:positionV relativeFrom="paragraph">
                  <wp:posOffset>-1270</wp:posOffset>
                </wp:positionV>
                <wp:extent cx="6019800" cy="0"/>
                <wp:effectExtent l="5080" t="10160" r="13970" b="8890"/>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5" o:spid="_x0000_s1026" type="#_x0000_t32" style="position:absolute;margin-left:3.85pt;margin-top:-.1pt;width:47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5YSw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"/>
            </w:pict>
          </mc:Fallback>
        </mc:AlternateContent>
      </w:r>
      <w:proofErr w:type="gramStart"/>
      <w:r w:rsidRPr="0095014D">
        <w:rPr>
          <w:sz w:val="18"/>
          <w:szCs w:val="18"/>
        </w:rPr>
        <w:t xml:space="preserve">(документы, предусмотренные </w:t>
      </w:r>
      <w:hyperlink r:id="rId13">
        <w:r w:rsidRPr="0095014D">
          <w:rPr>
            <w:rStyle w:val="af"/>
            <w:sz w:val="18"/>
            <w:szCs w:val="18"/>
          </w:rPr>
          <w:t>частью 3 статьи 51.1</w:t>
        </w:r>
      </w:hyperlink>
      <w:r w:rsidRPr="0095014D">
        <w:rPr>
          <w:sz w:val="18"/>
          <w:szCs w:val="18"/>
        </w:rPr>
        <w:t xml:space="preserve"> Градостроительного кодекса Российской Федерации (Собрание законодательства Российской Федерации, 2005, N 1, ст. 16; 2018, N 32, ст. 5133, 5135)</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EE5DBD" w:rsidRDefault="00280EA5" w:rsidP="00EE5DBD">
      <w:pPr>
        <w:ind w:left="0" w:firstLine="567"/>
        <w:jc w:val="right"/>
        <w:rPr>
          <w:i/>
          <w:sz w:val="18"/>
          <w:szCs w:val="18"/>
        </w:rPr>
      </w:pPr>
      <w:r w:rsidRPr="0095014D">
        <w:rPr>
          <w:sz w:val="18"/>
          <w:szCs w:val="18"/>
        </w:rPr>
        <w:br w:type="page"/>
      </w:r>
      <w:r w:rsidRPr="00EE5DBD">
        <w:rPr>
          <w:i/>
          <w:sz w:val="18"/>
          <w:szCs w:val="18"/>
        </w:rPr>
        <w:lastRenderedPageBreak/>
        <w:t>Приложение N 2</w:t>
      </w:r>
    </w:p>
    <w:p w:rsidR="00280EA5" w:rsidRPr="00EE5DBD" w:rsidRDefault="00280EA5" w:rsidP="00EE5DBD">
      <w:pPr>
        <w:ind w:left="0" w:firstLine="567"/>
        <w:jc w:val="right"/>
        <w:rPr>
          <w:i/>
          <w:sz w:val="18"/>
          <w:szCs w:val="18"/>
        </w:rPr>
      </w:pPr>
      <w:r w:rsidRPr="00EE5DBD">
        <w:rPr>
          <w:i/>
          <w:sz w:val="18"/>
          <w:szCs w:val="18"/>
        </w:rPr>
        <w:t>к Административному регламенту</w:t>
      </w:r>
    </w:p>
    <w:p w:rsidR="00280EA5" w:rsidRPr="00EE5DBD" w:rsidRDefault="00280EA5" w:rsidP="00EE5DBD">
      <w:pPr>
        <w:ind w:left="0" w:firstLine="567"/>
        <w:jc w:val="right"/>
        <w:rPr>
          <w:i/>
          <w:sz w:val="18"/>
          <w:szCs w:val="18"/>
        </w:rPr>
      </w:pPr>
      <w:r w:rsidRPr="00EE5DBD">
        <w:rPr>
          <w:i/>
          <w:sz w:val="18"/>
          <w:szCs w:val="18"/>
        </w:rPr>
        <w:t>по предоставлению</w:t>
      </w:r>
    </w:p>
    <w:p w:rsidR="00280EA5" w:rsidRPr="00EE5DBD" w:rsidRDefault="00280EA5" w:rsidP="00EE5DBD">
      <w:pPr>
        <w:ind w:left="0" w:firstLine="567"/>
        <w:jc w:val="right"/>
        <w:rPr>
          <w:i/>
          <w:sz w:val="18"/>
          <w:szCs w:val="18"/>
        </w:rPr>
      </w:pPr>
      <w:r w:rsidRPr="00EE5DBD">
        <w:rPr>
          <w:i/>
          <w:sz w:val="18"/>
          <w:szCs w:val="18"/>
        </w:rPr>
        <w:t>муниципальной услуги</w:t>
      </w:r>
    </w:p>
    <w:p w:rsidR="00280EA5" w:rsidRPr="0095014D" w:rsidRDefault="00280EA5" w:rsidP="00EE5DBD">
      <w:pPr>
        <w:ind w:left="0" w:firstLine="567"/>
        <w:jc w:val="right"/>
        <w:rPr>
          <w:sz w:val="18"/>
          <w:szCs w:val="18"/>
        </w:rPr>
      </w:pPr>
    </w:p>
    <w:p w:rsidR="00280EA5" w:rsidRPr="0095014D" w:rsidRDefault="00280EA5" w:rsidP="002A7893">
      <w:pPr>
        <w:ind w:left="0" w:firstLine="567"/>
        <w:jc w:val="center"/>
        <w:rPr>
          <w:sz w:val="18"/>
          <w:szCs w:val="18"/>
        </w:rPr>
      </w:pPr>
      <w:r w:rsidRPr="0095014D">
        <w:rPr>
          <w:sz w:val="18"/>
          <w:szCs w:val="18"/>
        </w:rPr>
        <w:t>ФОРМА</w:t>
      </w:r>
    </w:p>
    <w:p w:rsidR="00280EA5" w:rsidRPr="0095014D" w:rsidRDefault="00280EA5" w:rsidP="002A7893">
      <w:pPr>
        <w:ind w:left="0" w:firstLine="567"/>
        <w:jc w:val="center"/>
        <w:rPr>
          <w:sz w:val="18"/>
          <w:szCs w:val="18"/>
        </w:rPr>
      </w:pPr>
    </w:p>
    <w:p w:rsidR="00280EA5" w:rsidRPr="0095014D" w:rsidRDefault="00280EA5" w:rsidP="002A7893">
      <w:pPr>
        <w:ind w:left="0" w:firstLine="567"/>
        <w:jc w:val="center"/>
        <w:rPr>
          <w:sz w:val="18"/>
          <w:szCs w:val="18"/>
          <w:u w:val="single"/>
        </w:rPr>
      </w:pPr>
      <w:r w:rsidRPr="0095014D">
        <w:rPr>
          <w:sz w:val="18"/>
          <w:szCs w:val="18"/>
          <w:u w:val="single"/>
        </w:rPr>
        <w:t>Администрация Хомутовского муниципального образования</w:t>
      </w:r>
    </w:p>
    <w:p w:rsidR="00280EA5" w:rsidRPr="0095014D" w:rsidRDefault="00280EA5" w:rsidP="002A7893">
      <w:pPr>
        <w:ind w:left="0" w:firstLine="567"/>
        <w:jc w:val="center"/>
        <w:rPr>
          <w:sz w:val="18"/>
          <w:szCs w:val="18"/>
        </w:rPr>
      </w:pPr>
      <w:proofErr w:type="gramStart"/>
      <w:r w:rsidRPr="0095014D">
        <w:rPr>
          <w:sz w:val="18"/>
          <w:szCs w:val="18"/>
        </w:rPr>
        <w:t>(наименование уполномоченного на выдачу разрешений на строительство</w:t>
      </w:r>
      <w:proofErr w:type="gramEnd"/>
    </w:p>
    <w:p w:rsidR="00280EA5" w:rsidRPr="0095014D" w:rsidRDefault="00280EA5" w:rsidP="002A7893">
      <w:pPr>
        <w:ind w:left="0" w:firstLine="567"/>
        <w:jc w:val="center"/>
        <w:rPr>
          <w:sz w:val="18"/>
          <w:szCs w:val="18"/>
        </w:rPr>
      </w:pPr>
      <w:r w:rsidRPr="0095014D">
        <w:rPr>
          <w:sz w:val="18"/>
          <w:szCs w:val="18"/>
        </w:rPr>
        <w:t>федерального органа исполнительной власти, органа исполнительной власти</w:t>
      </w:r>
    </w:p>
    <w:p w:rsidR="00280EA5" w:rsidRPr="0095014D" w:rsidRDefault="00280EA5" w:rsidP="002A7893">
      <w:pPr>
        <w:ind w:left="0" w:firstLine="567"/>
        <w:jc w:val="center"/>
        <w:rPr>
          <w:sz w:val="18"/>
          <w:szCs w:val="18"/>
        </w:rPr>
      </w:pPr>
      <w:r w:rsidRPr="0095014D">
        <w:rPr>
          <w:sz w:val="18"/>
          <w:szCs w:val="18"/>
        </w:rPr>
        <w:t>субъекта Российской Федерации, органа местного самоуправления)</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4785"/>
        <w:gridCol w:w="4785"/>
      </w:tblGrid>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1552" behindDoc="0" locked="0" layoutInCell="1" allowOverlap="1" wp14:anchorId="2B9A25D1" wp14:editId="53A986F6">
                      <wp:simplePos x="0" y="0"/>
                      <wp:positionH relativeFrom="column">
                        <wp:posOffset>481330</wp:posOffset>
                      </wp:positionH>
                      <wp:positionV relativeFrom="paragraph">
                        <wp:posOffset>144145</wp:posOffset>
                      </wp:positionV>
                      <wp:extent cx="2396490" cy="0"/>
                      <wp:effectExtent l="8890" t="8890" r="13970" b="10160"/>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4" o:spid="_x0000_s1026" type="#_x0000_t32" style="position:absolute;margin-left:37.9pt;margin-top:11.35pt;width:188.7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"/>
                  </w:pict>
                </mc:Fallback>
              </mc:AlternateContent>
            </w:r>
            <w:r w:rsidRPr="0095014D">
              <w:rPr>
                <w:sz w:val="18"/>
                <w:szCs w:val="18"/>
              </w:rPr>
              <w:t>Кому:</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2576" behindDoc="0" locked="0" layoutInCell="1" allowOverlap="1" wp14:anchorId="29AB6283" wp14:editId="2EEEF895">
                      <wp:simplePos x="0" y="0"/>
                      <wp:positionH relativeFrom="column">
                        <wp:posOffset>44450</wp:posOffset>
                      </wp:positionH>
                      <wp:positionV relativeFrom="paragraph">
                        <wp:posOffset>111760</wp:posOffset>
                      </wp:positionV>
                      <wp:extent cx="2833370" cy="0"/>
                      <wp:effectExtent l="10160" t="13970" r="13970" b="5080"/>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3" o:spid="_x0000_s1026" type="#_x0000_t32" style="position:absolute;margin-left:3.5pt;margin-top:8.8pt;width:223.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3600" behindDoc="0" locked="0" layoutInCell="1" allowOverlap="1" wp14:anchorId="20C3406D" wp14:editId="7D8B5655">
                      <wp:simplePos x="0" y="0"/>
                      <wp:positionH relativeFrom="column">
                        <wp:posOffset>44450</wp:posOffset>
                      </wp:positionH>
                      <wp:positionV relativeFrom="paragraph">
                        <wp:posOffset>100965</wp:posOffset>
                      </wp:positionV>
                      <wp:extent cx="2833370" cy="0"/>
                      <wp:effectExtent l="10160" t="12700" r="13970" b="6350"/>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2" o:spid="_x0000_s1026" type="#_x0000_t32" style="position:absolute;margin-left:3.5pt;margin-top:7.95pt;width:223.1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4624" behindDoc="0" locked="0" layoutInCell="1" allowOverlap="1" wp14:anchorId="657BF8AE" wp14:editId="60002A83">
                      <wp:simplePos x="0" y="0"/>
                      <wp:positionH relativeFrom="column">
                        <wp:posOffset>1374775</wp:posOffset>
                      </wp:positionH>
                      <wp:positionV relativeFrom="paragraph">
                        <wp:posOffset>124460</wp:posOffset>
                      </wp:positionV>
                      <wp:extent cx="1503045" cy="0"/>
                      <wp:effectExtent l="6985" t="7620" r="13970" b="11430"/>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108.25pt;margin-top:9.8pt;width:118.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"/>
                  </w:pict>
                </mc:Fallback>
              </mc:AlternateContent>
            </w:r>
            <w:r w:rsidRPr="0095014D">
              <w:rPr>
                <w:sz w:val="18"/>
                <w:szCs w:val="18"/>
              </w:rPr>
              <w:t>Почтовый адрес:</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5648" behindDoc="0" locked="0" layoutInCell="1" allowOverlap="1" wp14:anchorId="016BD4BC" wp14:editId="20CCEE6A">
                      <wp:simplePos x="0" y="0"/>
                      <wp:positionH relativeFrom="column">
                        <wp:posOffset>44450</wp:posOffset>
                      </wp:positionH>
                      <wp:positionV relativeFrom="paragraph">
                        <wp:posOffset>113030</wp:posOffset>
                      </wp:positionV>
                      <wp:extent cx="2833370" cy="0"/>
                      <wp:effectExtent l="10160" t="5080" r="13970" b="13970"/>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0" o:spid="_x0000_s1026" type="#_x0000_t32" style="position:absolute;margin-left:3.5pt;margin-top:8.9pt;width:223.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6672" behindDoc="0" locked="0" layoutInCell="1" allowOverlap="1" wp14:anchorId="70E3223C" wp14:editId="54A5594F">
                      <wp:simplePos x="0" y="0"/>
                      <wp:positionH relativeFrom="column">
                        <wp:posOffset>799465</wp:posOffset>
                      </wp:positionH>
                      <wp:positionV relativeFrom="paragraph">
                        <wp:posOffset>372745</wp:posOffset>
                      </wp:positionV>
                      <wp:extent cx="2078355" cy="0"/>
                      <wp:effectExtent l="12700" t="6985" r="13970" b="12065"/>
                      <wp:wrapNone/>
                      <wp:docPr id="89"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9" o:spid="_x0000_s1026" type="#_x0000_t32" style="position:absolute;margin-left:62.95pt;margin-top:29.35pt;width:163.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"/>
                  </w:pict>
                </mc:Fallback>
              </mc:AlternateContent>
            </w:r>
            <w:r w:rsidRPr="0095014D">
              <w:rPr>
                <w:sz w:val="18"/>
                <w:szCs w:val="18"/>
              </w:rPr>
              <w:t>Адрес электронной почты (при наличии):</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7696" behindDoc="0" locked="0" layoutInCell="1" allowOverlap="1" wp14:anchorId="6660175F" wp14:editId="0F6D7207">
                      <wp:simplePos x="0" y="0"/>
                      <wp:positionH relativeFrom="column">
                        <wp:posOffset>3175</wp:posOffset>
                      </wp:positionH>
                      <wp:positionV relativeFrom="paragraph">
                        <wp:posOffset>116205</wp:posOffset>
                      </wp:positionV>
                      <wp:extent cx="2874645" cy="0"/>
                      <wp:effectExtent l="6985" t="6985" r="13970" b="12065"/>
                      <wp:wrapNone/>
                      <wp:docPr id="88" name="Прямая со стрелкой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8" o:spid="_x0000_s1026" type="#_x0000_t32" style="position:absolute;margin-left:.25pt;margin-top:9.15pt;width:226.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"/>
                  </w:pict>
                </mc:Fallback>
              </mc:AlternateConten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bookmarkStart w:id="13" w:name="P216"/>
      <w:bookmarkEnd w:id="13"/>
      <w:r w:rsidRPr="0095014D">
        <w:rPr>
          <w:sz w:val="18"/>
          <w:szCs w:val="18"/>
        </w:rPr>
        <w:t>Уведомление</w:t>
      </w:r>
    </w:p>
    <w:p w:rsidR="00280EA5" w:rsidRPr="0095014D" w:rsidRDefault="00280EA5" w:rsidP="00280EA5">
      <w:pPr>
        <w:ind w:left="0" w:firstLine="567"/>
        <w:rPr>
          <w:sz w:val="18"/>
          <w:szCs w:val="18"/>
        </w:rPr>
      </w:pPr>
      <w:r w:rsidRPr="0095014D">
        <w:rPr>
          <w:sz w:val="18"/>
          <w:szCs w:val="18"/>
        </w:rPr>
        <w:t xml:space="preserve">о соответствии </w:t>
      </w:r>
      <w:proofErr w:type="gramStart"/>
      <w:r w:rsidRPr="0095014D">
        <w:rPr>
          <w:sz w:val="18"/>
          <w:szCs w:val="18"/>
        </w:rPr>
        <w:t>указанных</w:t>
      </w:r>
      <w:proofErr w:type="gramEnd"/>
      <w:r w:rsidRPr="0095014D">
        <w:rPr>
          <w:sz w:val="18"/>
          <w:szCs w:val="18"/>
        </w:rPr>
        <w:t xml:space="preserve"> в уведомлении о планируемых</w:t>
      </w:r>
    </w:p>
    <w:p w:rsidR="00280EA5" w:rsidRPr="0095014D" w:rsidRDefault="00280EA5" w:rsidP="00280EA5">
      <w:pPr>
        <w:ind w:left="0" w:firstLine="567"/>
        <w:rPr>
          <w:sz w:val="18"/>
          <w:szCs w:val="18"/>
        </w:rPr>
      </w:pPr>
      <w:proofErr w:type="gramStart"/>
      <w:r w:rsidRPr="0095014D">
        <w:rPr>
          <w:sz w:val="18"/>
          <w:szCs w:val="18"/>
        </w:rPr>
        <w:t>строительстве</w:t>
      </w:r>
      <w:proofErr w:type="gramEnd"/>
      <w:r w:rsidRPr="0095014D">
        <w:rPr>
          <w:sz w:val="18"/>
          <w:szCs w:val="18"/>
        </w:rPr>
        <w:t xml:space="preserve"> или реконструкции объекта индивидуального жилищного</w:t>
      </w:r>
    </w:p>
    <w:p w:rsidR="00280EA5" w:rsidRPr="0095014D" w:rsidRDefault="00280EA5" w:rsidP="00280EA5">
      <w:pPr>
        <w:ind w:left="0" w:firstLine="567"/>
        <w:rPr>
          <w:sz w:val="18"/>
          <w:szCs w:val="18"/>
        </w:rPr>
      </w:pPr>
      <w:r w:rsidRPr="0095014D">
        <w:rPr>
          <w:sz w:val="18"/>
          <w:szCs w:val="18"/>
        </w:rPr>
        <w:t>строительства или садового дома параметров объекта индивидуального</w:t>
      </w:r>
    </w:p>
    <w:p w:rsidR="00280EA5" w:rsidRPr="0095014D" w:rsidRDefault="00280EA5" w:rsidP="00280EA5">
      <w:pPr>
        <w:ind w:left="0" w:firstLine="567"/>
        <w:rPr>
          <w:sz w:val="18"/>
          <w:szCs w:val="18"/>
        </w:rPr>
      </w:pPr>
      <w:r w:rsidRPr="0095014D">
        <w:rPr>
          <w:sz w:val="18"/>
          <w:szCs w:val="18"/>
        </w:rPr>
        <w:t>жилищного строительства или садового дома установленным параметрам</w:t>
      </w:r>
    </w:p>
    <w:p w:rsidR="00280EA5" w:rsidRPr="0095014D" w:rsidRDefault="00280EA5" w:rsidP="00280EA5">
      <w:pPr>
        <w:ind w:left="0" w:firstLine="567"/>
        <w:rPr>
          <w:sz w:val="18"/>
          <w:szCs w:val="18"/>
        </w:rPr>
      </w:pPr>
      <w:r w:rsidRPr="0095014D">
        <w:rPr>
          <w:sz w:val="18"/>
          <w:szCs w:val="18"/>
        </w:rPr>
        <w:t>и допустимости размещения объекта индивидуального жилищного</w:t>
      </w:r>
    </w:p>
    <w:p w:rsidR="00280EA5" w:rsidRPr="0095014D" w:rsidRDefault="00280EA5" w:rsidP="00280EA5">
      <w:pPr>
        <w:ind w:left="0" w:firstLine="567"/>
        <w:rPr>
          <w:sz w:val="18"/>
          <w:szCs w:val="18"/>
        </w:rPr>
      </w:pPr>
      <w:r w:rsidRPr="0095014D">
        <w:rPr>
          <w:sz w:val="18"/>
          <w:szCs w:val="18"/>
        </w:rPr>
        <w:t>строительства или садового дома на земельном участке</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 ____________ 20__ г. N 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roofErr w:type="gramStart"/>
      <w:r w:rsidRPr="0095014D">
        <w:rPr>
          <w:sz w:val="18"/>
          <w:szCs w:val="18"/>
        </w:rPr>
        <w:t>По результатам рассмотрения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направленного</w:t>
      </w:r>
    </w:p>
    <w:p w:rsidR="00280EA5" w:rsidRPr="0095014D" w:rsidRDefault="00280EA5" w:rsidP="00280EA5">
      <w:pPr>
        <w:ind w:left="0" w:firstLine="567"/>
        <w:rPr>
          <w:sz w:val="18"/>
          <w:szCs w:val="18"/>
        </w:rPr>
      </w:pPr>
      <w:r w:rsidRPr="0095014D">
        <w:rPr>
          <w:sz w:val="18"/>
          <w:szCs w:val="18"/>
        </w:rPr>
        <w:t>(дата направления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зарегистрированного</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8720" behindDoc="0" locked="0" layoutInCell="1" allowOverlap="1" wp14:anchorId="74BC3A33" wp14:editId="7411B78D">
                <wp:simplePos x="0" y="0"/>
                <wp:positionH relativeFrom="column">
                  <wp:posOffset>3270250</wp:posOffset>
                </wp:positionH>
                <wp:positionV relativeFrom="paragraph">
                  <wp:posOffset>109220</wp:posOffset>
                </wp:positionV>
                <wp:extent cx="2583815" cy="0"/>
                <wp:effectExtent l="6985" t="8255" r="9525" b="10795"/>
                <wp:wrapNone/>
                <wp:docPr id="87"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3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7" o:spid="_x0000_s1026" type="#_x0000_t32" style="position:absolute;margin-left:257.5pt;margin-top:8.6pt;width:203.4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"/>
            </w:pict>
          </mc:Fallback>
        </mc:AlternateContent>
      </w:r>
      <w:r w:rsidRPr="0095014D">
        <w:rPr>
          <w:sz w:val="18"/>
          <w:szCs w:val="18"/>
        </w:rPr>
        <w:t>(дата и номер регистрации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уведомляем о соответствии указанных в уведомлении параметров объекта</w:t>
      </w:r>
    </w:p>
    <w:p w:rsidR="00280EA5" w:rsidRPr="0095014D" w:rsidRDefault="00280EA5" w:rsidP="00280EA5">
      <w:pPr>
        <w:ind w:left="0" w:firstLine="567"/>
        <w:rPr>
          <w:sz w:val="18"/>
          <w:szCs w:val="18"/>
        </w:rPr>
      </w:pPr>
      <w:proofErr w:type="gramStart"/>
      <w:r w:rsidRPr="0095014D">
        <w:rPr>
          <w:sz w:val="18"/>
          <w:szCs w:val="18"/>
        </w:rPr>
        <w:t xml:space="preserve">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участке________________________________________________________________________(кадастровый номер земельного участка (при наличии), адрес или описание местоположения </w:t>
      </w:r>
      <w:proofErr w:type="gramEnd"/>
    </w:p>
    <w:p w:rsidR="00280EA5" w:rsidRPr="0095014D" w:rsidRDefault="00280EA5" w:rsidP="00280EA5">
      <w:pPr>
        <w:ind w:left="0" w:firstLine="567"/>
        <w:rPr>
          <w:sz w:val="18"/>
          <w:szCs w:val="18"/>
        </w:rPr>
      </w:pPr>
      <w:r w:rsidRPr="0095014D">
        <w:rPr>
          <w:sz w:val="18"/>
          <w:szCs w:val="18"/>
        </w:rPr>
        <w:t>земельного участка)</w:t>
      </w: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79744" behindDoc="0" locked="0" layoutInCell="1" allowOverlap="1" wp14:anchorId="66BB942E" wp14:editId="4530A192">
                      <wp:simplePos x="0" y="0"/>
                      <wp:positionH relativeFrom="column">
                        <wp:posOffset>41910</wp:posOffset>
                      </wp:positionH>
                      <wp:positionV relativeFrom="paragraph">
                        <wp:posOffset>111760</wp:posOffset>
                      </wp:positionV>
                      <wp:extent cx="1808480" cy="0"/>
                      <wp:effectExtent l="7620" t="12700" r="12700" b="6350"/>
                      <wp:wrapNone/>
                      <wp:docPr id="86" name="Прямая со стрелкой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6" o:spid="_x0000_s1026" type="#_x0000_t32" style="position:absolute;margin-left:3.3pt;margin-top:8.8pt;width:142.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0768" behindDoc="0" locked="0" layoutInCell="1" allowOverlap="1" wp14:anchorId="75B3375A" wp14:editId="775F6550">
                      <wp:simplePos x="0" y="0"/>
                      <wp:positionH relativeFrom="column">
                        <wp:posOffset>4445</wp:posOffset>
                      </wp:positionH>
                      <wp:positionV relativeFrom="paragraph">
                        <wp:posOffset>111760</wp:posOffset>
                      </wp:positionV>
                      <wp:extent cx="1835785" cy="0"/>
                      <wp:effectExtent l="5080" t="12700" r="6985" b="6350"/>
                      <wp:wrapNone/>
                      <wp:docPr id="85" name="Прямая со стрелкой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5" o:spid="_x0000_s1026" type="#_x0000_t32" style="position:absolute;margin-left:.35pt;margin-top:8.8pt;width:144.5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1792" behindDoc="0" locked="0" layoutInCell="1" allowOverlap="1" wp14:anchorId="21BEA460" wp14:editId="29B4C986">
                      <wp:simplePos x="0" y="0"/>
                      <wp:positionH relativeFrom="column">
                        <wp:posOffset>29210</wp:posOffset>
                      </wp:positionH>
                      <wp:positionV relativeFrom="paragraph">
                        <wp:posOffset>111760</wp:posOffset>
                      </wp:positionV>
                      <wp:extent cx="1814830" cy="0"/>
                      <wp:effectExtent l="7620" t="12700" r="6350" b="6350"/>
                      <wp:wrapNone/>
                      <wp:docPr id="84" name="Прямая со стрелкой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4" o:spid="_x0000_s1026" type="#_x0000_t32" style="position:absolute;margin-left:2.3pt;margin-top:8.8pt;width:142.9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_______________________________   ___________   ___________________________</w:t>
      </w:r>
    </w:p>
    <w:p w:rsidR="00280EA5" w:rsidRPr="0095014D" w:rsidRDefault="00280EA5" w:rsidP="00280EA5">
      <w:pPr>
        <w:ind w:left="0" w:firstLine="567"/>
        <w:rPr>
          <w:b/>
          <w:bCs/>
          <w:sz w:val="18"/>
          <w:szCs w:val="18"/>
          <w:lang w:val="x-none"/>
        </w:rPr>
      </w:pPr>
      <w:r w:rsidRPr="0095014D">
        <w:rPr>
          <w:b/>
          <w:bCs/>
          <w:sz w:val="18"/>
          <w:szCs w:val="18"/>
          <w:lang w:val="x-none"/>
        </w:rPr>
        <w:t>М.П.</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Default="00280EA5" w:rsidP="0060468B">
      <w:pPr>
        <w:ind w:left="0" w:firstLine="0"/>
        <w:rPr>
          <w:sz w:val="18"/>
          <w:szCs w:val="18"/>
        </w:rPr>
      </w:pPr>
    </w:p>
    <w:p w:rsidR="0060468B" w:rsidRPr="0095014D" w:rsidRDefault="0060468B" w:rsidP="0060468B">
      <w:pPr>
        <w:ind w:left="0" w:firstLine="0"/>
        <w:rPr>
          <w:sz w:val="18"/>
          <w:szCs w:val="18"/>
        </w:rPr>
      </w:pPr>
    </w:p>
    <w:p w:rsidR="00280EA5" w:rsidRPr="0095014D" w:rsidRDefault="00280EA5" w:rsidP="00280EA5">
      <w:pPr>
        <w:ind w:left="0" w:firstLine="567"/>
        <w:rPr>
          <w:sz w:val="18"/>
          <w:szCs w:val="18"/>
        </w:rPr>
      </w:pPr>
    </w:p>
    <w:p w:rsidR="00280EA5" w:rsidRPr="00EE5DBD" w:rsidRDefault="00280EA5" w:rsidP="00EE5DBD">
      <w:pPr>
        <w:ind w:left="0" w:firstLine="567"/>
        <w:jc w:val="right"/>
        <w:rPr>
          <w:i/>
          <w:sz w:val="18"/>
          <w:szCs w:val="18"/>
        </w:rPr>
      </w:pPr>
      <w:r w:rsidRPr="00EE5DBD">
        <w:rPr>
          <w:i/>
          <w:sz w:val="18"/>
          <w:szCs w:val="18"/>
        </w:rPr>
        <w:t>Приложение N 3</w:t>
      </w:r>
    </w:p>
    <w:p w:rsidR="00280EA5" w:rsidRPr="00EE5DBD" w:rsidRDefault="00280EA5" w:rsidP="00EE5DBD">
      <w:pPr>
        <w:ind w:left="0" w:firstLine="567"/>
        <w:jc w:val="right"/>
        <w:rPr>
          <w:i/>
          <w:sz w:val="18"/>
          <w:szCs w:val="18"/>
        </w:rPr>
      </w:pPr>
      <w:r w:rsidRPr="00EE5DBD">
        <w:rPr>
          <w:i/>
          <w:sz w:val="18"/>
          <w:szCs w:val="18"/>
        </w:rPr>
        <w:t>к Административному регламенту</w:t>
      </w:r>
    </w:p>
    <w:p w:rsidR="00280EA5" w:rsidRPr="00EE5DBD" w:rsidRDefault="00280EA5" w:rsidP="00EE5DBD">
      <w:pPr>
        <w:ind w:left="0" w:firstLine="567"/>
        <w:jc w:val="right"/>
        <w:rPr>
          <w:i/>
          <w:sz w:val="18"/>
          <w:szCs w:val="18"/>
        </w:rPr>
      </w:pPr>
      <w:r w:rsidRPr="00EE5DBD">
        <w:rPr>
          <w:i/>
          <w:sz w:val="18"/>
          <w:szCs w:val="18"/>
        </w:rPr>
        <w:t>по предоставлению</w:t>
      </w:r>
    </w:p>
    <w:p w:rsidR="00280EA5" w:rsidRPr="00EE5DBD" w:rsidRDefault="00280EA5" w:rsidP="00EE5DBD">
      <w:pPr>
        <w:ind w:left="0" w:firstLine="567"/>
        <w:jc w:val="right"/>
        <w:rPr>
          <w:i/>
          <w:sz w:val="18"/>
          <w:szCs w:val="18"/>
        </w:rPr>
      </w:pPr>
      <w:r w:rsidRPr="00EE5DBD">
        <w:rPr>
          <w:i/>
          <w:sz w:val="18"/>
          <w:szCs w:val="18"/>
        </w:rPr>
        <w:t>муниципальной услуги</w:t>
      </w:r>
    </w:p>
    <w:p w:rsidR="00280EA5" w:rsidRPr="0095014D" w:rsidRDefault="00280EA5" w:rsidP="00EE5DBD">
      <w:pPr>
        <w:ind w:left="0" w:firstLine="567"/>
        <w:jc w:val="right"/>
        <w:rPr>
          <w:sz w:val="18"/>
          <w:szCs w:val="18"/>
        </w:rPr>
      </w:pPr>
    </w:p>
    <w:p w:rsidR="00280EA5" w:rsidRPr="0095014D" w:rsidRDefault="00280EA5" w:rsidP="002A7893">
      <w:pPr>
        <w:ind w:left="0" w:firstLine="567"/>
        <w:jc w:val="center"/>
        <w:rPr>
          <w:sz w:val="18"/>
          <w:szCs w:val="18"/>
        </w:rPr>
      </w:pPr>
      <w:r w:rsidRPr="0095014D">
        <w:rPr>
          <w:sz w:val="18"/>
          <w:szCs w:val="18"/>
        </w:rPr>
        <w:t>ФОРМА</w:t>
      </w:r>
    </w:p>
    <w:p w:rsidR="00280EA5" w:rsidRPr="0095014D" w:rsidRDefault="00280EA5" w:rsidP="002A7893">
      <w:pPr>
        <w:ind w:left="0" w:firstLine="567"/>
        <w:jc w:val="center"/>
        <w:rPr>
          <w:sz w:val="18"/>
          <w:szCs w:val="18"/>
        </w:rPr>
      </w:pPr>
    </w:p>
    <w:p w:rsidR="00280EA5" w:rsidRPr="0095014D" w:rsidRDefault="00280EA5" w:rsidP="002A7893">
      <w:pPr>
        <w:ind w:left="0" w:firstLine="567"/>
        <w:jc w:val="center"/>
        <w:rPr>
          <w:sz w:val="18"/>
          <w:szCs w:val="18"/>
        </w:rPr>
      </w:pPr>
      <w:r w:rsidRPr="0095014D">
        <w:rPr>
          <w:sz w:val="18"/>
          <w:szCs w:val="18"/>
        </w:rPr>
        <w:t>_</w:t>
      </w:r>
      <w:r w:rsidRPr="0095014D">
        <w:rPr>
          <w:sz w:val="18"/>
          <w:szCs w:val="18"/>
          <w:u w:val="single"/>
        </w:rPr>
        <w:t>Администрация Хомутовского муниципального образования</w:t>
      </w:r>
    </w:p>
    <w:p w:rsidR="00280EA5" w:rsidRPr="0095014D" w:rsidRDefault="00280EA5" w:rsidP="002A7893">
      <w:pPr>
        <w:ind w:left="0" w:firstLine="567"/>
        <w:jc w:val="center"/>
        <w:rPr>
          <w:sz w:val="18"/>
          <w:szCs w:val="18"/>
        </w:rPr>
      </w:pPr>
      <w:proofErr w:type="gramStart"/>
      <w:r w:rsidRPr="0095014D">
        <w:rPr>
          <w:sz w:val="18"/>
          <w:szCs w:val="18"/>
        </w:rPr>
        <w:t>(наименование уполномоченного на выдачу разрешений на строительство</w:t>
      </w:r>
      <w:proofErr w:type="gramEnd"/>
    </w:p>
    <w:p w:rsidR="00280EA5" w:rsidRPr="0095014D" w:rsidRDefault="00280EA5" w:rsidP="002A7893">
      <w:pPr>
        <w:ind w:left="0" w:firstLine="567"/>
        <w:jc w:val="center"/>
        <w:rPr>
          <w:sz w:val="18"/>
          <w:szCs w:val="18"/>
        </w:rPr>
      </w:pPr>
      <w:r w:rsidRPr="0095014D">
        <w:rPr>
          <w:sz w:val="18"/>
          <w:szCs w:val="18"/>
        </w:rPr>
        <w:t>федерального органа исполнительной власти, органа исполнительной власти</w:t>
      </w:r>
    </w:p>
    <w:p w:rsidR="00280EA5" w:rsidRPr="0095014D" w:rsidRDefault="00280EA5" w:rsidP="002A7893">
      <w:pPr>
        <w:ind w:left="0" w:firstLine="567"/>
        <w:jc w:val="center"/>
        <w:rPr>
          <w:sz w:val="18"/>
          <w:szCs w:val="18"/>
        </w:rPr>
      </w:pPr>
      <w:r w:rsidRPr="0095014D">
        <w:rPr>
          <w:sz w:val="18"/>
          <w:szCs w:val="18"/>
        </w:rPr>
        <w:t>субъекта Российской Федерации, органа местного самоуправления)</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4785"/>
        <w:gridCol w:w="4785"/>
      </w:tblGrid>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2816" behindDoc="0" locked="0" layoutInCell="1" allowOverlap="1" wp14:anchorId="17A3DA92" wp14:editId="0404D20F">
                      <wp:simplePos x="0" y="0"/>
                      <wp:positionH relativeFrom="column">
                        <wp:posOffset>481330</wp:posOffset>
                      </wp:positionH>
                      <wp:positionV relativeFrom="paragraph">
                        <wp:posOffset>144145</wp:posOffset>
                      </wp:positionV>
                      <wp:extent cx="2396490" cy="0"/>
                      <wp:effectExtent l="8890" t="10160" r="13970" b="8890"/>
                      <wp:wrapNone/>
                      <wp:docPr id="83"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3" o:spid="_x0000_s1026" type="#_x0000_t32" style="position:absolute;margin-left:37.9pt;margin-top:11.35pt;width:188.7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"/>
                  </w:pict>
                </mc:Fallback>
              </mc:AlternateContent>
            </w:r>
            <w:r w:rsidRPr="0095014D">
              <w:rPr>
                <w:sz w:val="18"/>
                <w:szCs w:val="18"/>
              </w:rPr>
              <w:t>Кому:</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3840" behindDoc="0" locked="0" layoutInCell="1" allowOverlap="1" wp14:anchorId="47FB33B5" wp14:editId="0AFB91AE">
                      <wp:simplePos x="0" y="0"/>
                      <wp:positionH relativeFrom="column">
                        <wp:posOffset>44450</wp:posOffset>
                      </wp:positionH>
                      <wp:positionV relativeFrom="paragraph">
                        <wp:posOffset>111760</wp:posOffset>
                      </wp:positionV>
                      <wp:extent cx="2833370" cy="0"/>
                      <wp:effectExtent l="10160" t="5715" r="13970" b="13335"/>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2" o:spid="_x0000_s1026" type="#_x0000_t32" style="position:absolute;margin-left:3.5pt;margin-top:8.8pt;width:223.1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4864" behindDoc="0" locked="0" layoutInCell="1" allowOverlap="1" wp14:anchorId="70107B67" wp14:editId="435B0B4A">
                      <wp:simplePos x="0" y="0"/>
                      <wp:positionH relativeFrom="column">
                        <wp:posOffset>44450</wp:posOffset>
                      </wp:positionH>
                      <wp:positionV relativeFrom="paragraph">
                        <wp:posOffset>100965</wp:posOffset>
                      </wp:positionV>
                      <wp:extent cx="2833370" cy="0"/>
                      <wp:effectExtent l="10160" t="13970" r="13970" b="5080"/>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1" o:spid="_x0000_s1026" type="#_x0000_t32" style="position:absolute;margin-left:3.5pt;margin-top:7.95pt;width:223.1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5888" behindDoc="0" locked="0" layoutInCell="1" allowOverlap="1" wp14:anchorId="16CCECE1" wp14:editId="4EA822CB">
                      <wp:simplePos x="0" y="0"/>
                      <wp:positionH relativeFrom="column">
                        <wp:posOffset>1374775</wp:posOffset>
                      </wp:positionH>
                      <wp:positionV relativeFrom="paragraph">
                        <wp:posOffset>124460</wp:posOffset>
                      </wp:positionV>
                      <wp:extent cx="1503045" cy="0"/>
                      <wp:effectExtent l="6985" t="8890" r="13970" b="10160"/>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0" o:spid="_x0000_s1026" type="#_x0000_t32" style="position:absolute;margin-left:108.25pt;margin-top:9.8pt;width:118.3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"/>
                  </w:pict>
                </mc:Fallback>
              </mc:AlternateContent>
            </w:r>
            <w:r w:rsidRPr="0095014D">
              <w:rPr>
                <w:sz w:val="18"/>
                <w:szCs w:val="18"/>
              </w:rPr>
              <w:t>Почтовый адрес:</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6912" behindDoc="0" locked="0" layoutInCell="1" allowOverlap="1" wp14:anchorId="234BA249" wp14:editId="279D8A83">
                      <wp:simplePos x="0" y="0"/>
                      <wp:positionH relativeFrom="column">
                        <wp:posOffset>44450</wp:posOffset>
                      </wp:positionH>
                      <wp:positionV relativeFrom="paragraph">
                        <wp:posOffset>113030</wp:posOffset>
                      </wp:positionV>
                      <wp:extent cx="2833370" cy="0"/>
                      <wp:effectExtent l="10160" t="6350" r="13970" b="12700"/>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9" o:spid="_x0000_s1026" type="#_x0000_t32" style="position:absolute;margin-left:3.5pt;margin-top:8.9pt;width:223.1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7936" behindDoc="0" locked="0" layoutInCell="1" allowOverlap="1" wp14:anchorId="61D77BB6" wp14:editId="22B1D0D5">
                      <wp:simplePos x="0" y="0"/>
                      <wp:positionH relativeFrom="column">
                        <wp:posOffset>799465</wp:posOffset>
                      </wp:positionH>
                      <wp:positionV relativeFrom="paragraph">
                        <wp:posOffset>372745</wp:posOffset>
                      </wp:positionV>
                      <wp:extent cx="2078355" cy="0"/>
                      <wp:effectExtent l="12700" t="8255" r="13970" b="10795"/>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8" o:spid="_x0000_s1026" type="#_x0000_t32" style="position:absolute;margin-left:62.95pt;margin-top:29.35pt;width:163.6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"/>
                  </w:pict>
                </mc:Fallback>
              </mc:AlternateContent>
            </w:r>
            <w:r w:rsidRPr="0095014D">
              <w:rPr>
                <w:sz w:val="18"/>
                <w:szCs w:val="18"/>
              </w:rPr>
              <w:t>Адрес электронной почты (при наличии):</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8960" behindDoc="0" locked="0" layoutInCell="1" allowOverlap="1" wp14:anchorId="1AA53B72" wp14:editId="4FE64381">
                      <wp:simplePos x="0" y="0"/>
                      <wp:positionH relativeFrom="column">
                        <wp:posOffset>3175</wp:posOffset>
                      </wp:positionH>
                      <wp:positionV relativeFrom="paragraph">
                        <wp:posOffset>116205</wp:posOffset>
                      </wp:positionV>
                      <wp:extent cx="2874645" cy="0"/>
                      <wp:effectExtent l="6985" t="8255" r="13970" b="10795"/>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7" o:spid="_x0000_s1026" type="#_x0000_t32" style="position:absolute;margin-left:.25pt;margin-top:9.15pt;width:226.3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"/>
                  </w:pict>
                </mc:Fallback>
              </mc:AlternateConten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bookmarkStart w:id="14" w:name="P289"/>
      <w:bookmarkEnd w:id="14"/>
      <w:r w:rsidRPr="0095014D">
        <w:rPr>
          <w:sz w:val="18"/>
          <w:szCs w:val="18"/>
        </w:rPr>
        <w:t>Уведомление</w:t>
      </w:r>
    </w:p>
    <w:p w:rsidR="00280EA5" w:rsidRPr="0095014D" w:rsidRDefault="00280EA5" w:rsidP="00280EA5">
      <w:pPr>
        <w:ind w:left="0" w:firstLine="567"/>
        <w:rPr>
          <w:sz w:val="18"/>
          <w:szCs w:val="18"/>
        </w:rPr>
      </w:pPr>
      <w:r w:rsidRPr="0095014D">
        <w:rPr>
          <w:sz w:val="18"/>
          <w:szCs w:val="18"/>
        </w:rPr>
        <w:t xml:space="preserve">о несоответствии </w:t>
      </w:r>
      <w:proofErr w:type="gramStart"/>
      <w:r w:rsidRPr="0095014D">
        <w:rPr>
          <w:sz w:val="18"/>
          <w:szCs w:val="18"/>
        </w:rPr>
        <w:t>указанных</w:t>
      </w:r>
      <w:proofErr w:type="gramEnd"/>
      <w:r w:rsidRPr="0095014D">
        <w:rPr>
          <w:sz w:val="18"/>
          <w:szCs w:val="18"/>
        </w:rPr>
        <w:t xml:space="preserve"> в уведомлении о планируемых</w:t>
      </w:r>
    </w:p>
    <w:p w:rsidR="00280EA5" w:rsidRPr="0095014D" w:rsidRDefault="00280EA5" w:rsidP="00280EA5">
      <w:pPr>
        <w:ind w:left="0" w:firstLine="567"/>
        <w:rPr>
          <w:sz w:val="18"/>
          <w:szCs w:val="18"/>
        </w:rPr>
      </w:pPr>
      <w:proofErr w:type="gramStart"/>
      <w:r w:rsidRPr="0095014D">
        <w:rPr>
          <w:sz w:val="18"/>
          <w:szCs w:val="18"/>
        </w:rPr>
        <w:t>строительстве</w:t>
      </w:r>
      <w:proofErr w:type="gramEnd"/>
      <w:r w:rsidRPr="0095014D">
        <w:rPr>
          <w:sz w:val="18"/>
          <w:szCs w:val="18"/>
        </w:rPr>
        <w:t xml:space="preserve"> или реконструкции объекта индивидуального жилищного</w:t>
      </w:r>
    </w:p>
    <w:p w:rsidR="00280EA5" w:rsidRPr="0095014D" w:rsidRDefault="00280EA5" w:rsidP="00280EA5">
      <w:pPr>
        <w:ind w:left="0" w:firstLine="567"/>
        <w:rPr>
          <w:sz w:val="18"/>
          <w:szCs w:val="18"/>
        </w:rPr>
      </w:pPr>
      <w:r w:rsidRPr="0095014D">
        <w:rPr>
          <w:sz w:val="18"/>
          <w:szCs w:val="18"/>
        </w:rPr>
        <w:t>строительства или садового дома параметров объекта индивидуального</w:t>
      </w:r>
    </w:p>
    <w:p w:rsidR="00280EA5" w:rsidRPr="0095014D" w:rsidRDefault="00280EA5" w:rsidP="00280EA5">
      <w:pPr>
        <w:ind w:left="0" w:firstLine="567"/>
        <w:rPr>
          <w:sz w:val="18"/>
          <w:szCs w:val="18"/>
        </w:rPr>
      </w:pPr>
      <w:r w:rsidRPr="0095014D">
        <w:rPr>
          <w:sz w:val="18"/>
          <w:szCs w:val="18"/>
        </w:rPr>
        <w:t>жилищного строительства или садового дома установленным параметрам</w:t>
      </w:r>
    </w:p>
    <w:p w:rsidR="00280EA5" w:rsidRPr="0095014D" w:rsidRDefault="00280EA5" w:rsidP="00280EA5">
      <w:pPr>
        <w:ind w:left="0" w:firstLine="567"/>
        <w:rPr>
          <w:sz w:val="18"/>
          <w:szCs w:val="18"/>
        </w:rPr>
      </w:pPr>
      <w:r w:rsidRPr="0095014D">
        <w:rPr>
          <w:sz w:val="18"/>
          <w:szCs w:val="18"/>
        </w:rPr>
        <w:t>и (или) недопустимости размещения объекта индивидуального</w:t>
      </w:r>
    </w:p>
    <w:p w:rsidR="00280EA5" w:rsidRPr="0095014D" w:rsidRDefault="00280EA5" w:rsidP="00280EA5">
      <w:pPr>
        <w:ind w:left="0" w:firstLine="567"/>
        <w:rPr>
          <w:sz w:val="18"/>
          <w:szCs w:val="18"/>
        </w:rPr>
      </w:pPr>
      <w:r w:rsidRPr="0095014D">
        <w:rPr>
          <w:sz w:val="18"/>
          <w:szCs w:val="18"/>
        </w:rPr>
        <w:t>жилищного строительства или садового дома на земельном участке</w:t>
      </w:r>
    </w:p>
    <w:p w:rsidR="00280EA5" w:rsidRPr="0095014D" w:rsidRDefault="00280EA5" w:rsidP="00EE69A4">
      <w:pPr>
        <w:ind w:left="0" w:firstLine="567"/>
        <w:jc w:val="right"/>
        <w:rPr>
          <w:sz w:val="18"/>
          <w:szCs w:val="18"/>
        </w:rPr>
      </w:pPr>
    </w:p>
    <w:p w:rsidR="00280EA5" w:rsidRPr="0095014D" w:rsidRDefault="00280EA5" w:rsidP="00EE69A4">
      <w:pPr>
        <w:ind w:left="0" w:firstLine="567"/>
        <w:jc w:val="right"/>
        <w:rPr>
          <w:sz w:val="18"/>
          <w:szCs w:val="18"/>
        </w:rPr>
      </w:pPr>
      <w:r w:rsidRPr="0095014D">
        <w:rPr>
          <w:sz w:val="18"/>
          <w:szCs w:val="18"/>
        </w:rPr>
        <w:t>"__" ____________ 20__ г.                                                              N 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roofErr w:type="gramStart"/>
      <w:r w:rsidRPr="0095014D">
        <w:rPr>
          <w:sz w:val="18"/>
          <w:szCs w:val="18"/>
        </w:rPr>
        <w:t>По результатам рассмотрения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направленного</w:t>
      </w:r>
    </w:p>
    <w:p w:rsidR="00280EA5" w:rsidRPr="0095014D" w:rsidRDefault="00280EA5" w:rsidP="00280EA5">
      <w:pPr>
        <w:ind w:left="0" w:firstLine="567"/>
        <w:rPr>
          <w:sz w:val="18"/>
          <w:szCs w:val="18"/>
        </w:rPr>
      </w:pPr>
      <w:r w:rsidRPr="0095014D">
        <w:rPr>
          <w:sz w:val="18"/>
          <w:szCs w:val="18"/>
        </w:rPr>
        <w:t>(дата направления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зарегистрированного</w:t>
      </w:r>
    </w:p>
    <w:p w:rsidR="00280EA5" w:rsidRPr="0095014D" w:rsidRDefault="00280EA5" w:rsidP="00280EA5">
      <w:pPr>
        <w:ind w:left="0" w:firstLine="567"/>
        <w:rPr>
          <w:sz w:val="18"/>
          <w:szCs w:val="18"/>
        </w:rPr>
      </w:pPr>
      <w:r w:rsidRPr="0095014D">
        <w:rPr>
          <w:sz w:val="18"/>
          <w:szCs w:val="18"/>
        </w:rPr>
        <w:t>(дата и номер регистрации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уведомляем:</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89984" behindDoc="0" locked="0" layoutInCell="1" allowOverlap="1" wp14:anchorId="4FB88374" wp14:editId="7497DFF0">
                <wp:simplePos x="0" y="0"/>
                <wp:positionH relativeFrom="column">
                  <wp:posOffset>4461510</wp:posOffset>
                </wp:positionH>
                <wp:positionV relativeFrom="paragraph">
                  <wp:posOffset>483870</wp:posOffset>
                </wp:positionV>
                <wp:extent cx="1454785" cy="0"/>
                <wp:effectExtent l="7620" t="12065" r="13970" b="698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4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6" o:spid="_x0000_s1026" type="#_x0000_t32" style="position:absolute;margin-left:351.3pt;margin-top:38.1pt;width:114.5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"/>
            </w:pict>
          </mc:Fallback>
        </mc:AlternateContent>
      </w:r>
      <w:r w:rsidRPr="0095014D">
        <w:rPr>
          <w:sz w:val="18"/>
          <w:szCs w:val="18"/>
        </w:rP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1008" behindDoc="0" locked="0" layoutInCell="1" allowOverlap="1" wp14:anchorId="0177027C" wp14:editId="4DA7121B">
                <wp:simplePos x="0" y="0"/>
                <wp:positionH relativeFrom="column">
                  <wp:posOffset>14605</wp:posOffset>
                </wp:positionH>
                <wp:positionV relativeFrom="paragraph">
                  <wp:posOffset>45720</wp:posOffset>
                </wp:positionV>
                <wp:extent cx="5901690" cy="0"/>
                <wp:effectExtent l="8890" t="6350" r="13970" b="12700"/>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1.15pt;margin-top:3.6pt;width:464.7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"/>
            </w:pict>
          </mc:Fallback>
        </mc:AlternateContent>
      </w: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proofErr w:type="gramStart"/>
      <w:r w:rsidRPr="0095014D">
        <w:rPr>
          <w:sz w:val="18"/>
          <w:szCs w:val="18"/>
        </w:rPr>
        <w:t xml:space="preserve">(сведения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w:t>
      </w:r>
      <w:hyperlink r:id="rId14">
        <w:r w:rsidRPr="0095014D">
          <w:rPr>
            <w:rStyle w:val="af"/>
            <w:sz w:val="18"/>
            <w:szCs w:val="18"/>
          </w:rPr>
          <w:t>кодексом</w:t>
        </w:r>
      </w:hyperlink>
      <w:r w:rsidRPr="0095014D">
        <w:rPr>
          <w:sz w:val="18"/>
          <w:szCs w:val="18"/>
        </w:rPr>
        <w:t xml:space="preserve"> Российской Федерации (Собрание законодательства Российской Федерации, 2005, N 1, ст. 16;</w:t>
      </w:r>
      <w:proofErr w:type="gramEnd"/>
      <w:r w:rsidRPr="0095014D">
        <w:rPr>
          <w:sz w:val="18"/>
          <w:szCs w:val="18"/>
        </w:rPr>
        <w:t xml:space="preserve"> </w:t>
      </w:r>
      <w:proofErr w:type="gramStart"/>
      <w:r w:rsidRPr="0095014D">
        <w:rPr>
          <w:sz w:val="18"/>
          <w:szCs w:val="18"/>
        </w:rPr>
        <w:t>2018, N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2032" behindDoc="0" locked="0" layoutInCell="1" allowOverlap="1" wp14:anchorId="1D6E8575" wp14:editId="34028ACF">
                <wp:simplePos x="0" y="0"/>
                <wp:positionH relativeFrom="column">
                  <wp:posOffset>1005205</wp:posOffset>
                </wp:positionH>
                <wp:positionV relativeFrom="paragraph">
                  <wp:posOffset>490220</wp:posOffset>
                </wp:positionV>
                <wp:extent cx="4869815" cy="0"/>
                <wp:effectExtent l="8890" t="11430" r="7620" b="762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9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79.15pt;margin-top:38.6pt;width:383.4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RDYTQIAAFYEAAAOAAAAZHJzL2Uyb0RvYy54bWysVEtu2zAQ3RfoHQjuHVmu7Nh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"/>
            </w:pict>
          </mc:Fallback>
        </mc:AlternateContent>
      </w:r>
      <w:r w:rsidRPr="0095014D">
        <w:rPr>
          <w:sz w:val="18"/>
          <w:szCs w:val="18"/>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3056" behindDoc="0" locked="0" layoutInCell="1" allowOverlap="1" wp14:anchorId="6093EE9B" wp14:editId="26358E1F">
                <wp:simplePos x="0" y="0"/>
                <wp:positionH relativeFrom="column">
                  <wp:posOffset>27940</wp:posOffset>
                </wp:positionH>
                <wp:positionV relativeFrom="paragraph">
                  <wp:posOffset>51435</wp:posOffset>
                </wp:positionV>
                <wp:extent cx="5847080" cy="0"/>
                <wp:effectExtent l="12700" t="5080" r="7620" b="1397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3" o:spid="_x0000_s1026" type="#_x0000_t32" style="position:absolute;margin-left:2.2pt;margin-top:4.05pt;width:460.4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"/>
            </w:pict>
          </mc:Fallback>
        </mc:AlternateContent>
      </w: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rPr>
        <w:t>(сведения о видах разрешенного использования земельного участка и (или) ограничениях, установленных в соответствии с земельным и иным законодательством Российской  Федерации и действующими на дату поступления уведомления)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4080" behindDoc="0" locked="0" layoutInCell="1" allowOverlap="1" wp14:anchorId="6F99FE9F" wp14:editId="01C9FEEB">
                <wp:simplePos x="0" y="0"/>
                <wp:positionH relativeFrom="column">
                  <wp:posOffset>1974850</wp:posOffset>
                </wp:positionH>
                <wp:positionV relativeFrom="paragraph">
                  <wp:posOffset>501650</wp:posOffset>
                </wp:positionV>
                <wp:extent cx="3900170" cy="0"/>
                <wp:effectExtent l="6985" t="6350" r="7620" b="12700"/>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0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2" o:spid="_x0000_s1026" type="#_x0000_t32" style="position:absolute;margin-left:155.5pt;margin-top:39.5pt;width:307.1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"/>
            </w:pict>
          </mc:Fallback>
        </mc:AlternateContent>
      </w:r>
      <w:r w:rsidRPr="0095014D">
        <w:rPr>
          <w:sz w:val="18"/>
          <w:szCs w:val="18"/>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5104" behindDoc="0" locked="0" layoutInCell="1" allowOverlap="1" wp14:anchorId="3D453917" wp14:editId="23ABF848">
                <wp:simplePos x="0" y="0"/>
                <wp:positionH relativeFrom="column">
                  <wp:posOffset>27940</wp:posOffset>
                </wp:positionH>
                <wp:positionV relativeFrom="paragraph">
                  <wp:posOffset>90805</wp:posOffset>
                </wp:positionV>
                <wp:extent cx="5847080" cy="0"/>
                <wp:effectExtent l="12700" t="8890" r="7620" b="10160"/>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2.2pt;margin-top:7.15pt;width:460.4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"/>
            </w:pict>
          </mc:Fallback>
        </mc:AlternateContent>
      </w: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rPr>
        <w:lastRenderedPageBreak/>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6128" behindDoc="0" locked="0" layoutInCell="1" allowOverlap="1" wp14:anchorId="1760B33B" wp14:editId="73C8A670">
                <wp:simplePos x="0" y="0"/>
                <wp:positionH relativeFrom="column">
                  <wp:posOffset>4156710</wp:posOffset>
                </wp:positionH>
                <wp:positionV relativeFrom="paragraph">
                  <wp:posOffset>1172845</wp:posOffset>
                </wp:positionV>
                <wp:extent cx="1773555" cy="0"/>
                <wp:effectExtent l="7620" t="12700" r="9525" b="635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0" o:spid="_x0000_s1026" type="#_x0000_t32" style="position:absolute;margin-left:327.3pt;margin-top:92.35pt;width:139.6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"/>
            </w:pict>
          </mc:Fallback>
        </mc:AlternateContent>
      </w:r>
      <w:proofErr w:type="gramStart"/>
      <w:r w:rsidRPr="0095014D">
        <w:rPr>
          <w:sz w:val="18"/>
          <w:szCs w:val="18"/>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roofErr w:type="gramEnd"/>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7152" behindDoc="0" locked="0" layoutInCell="1" allowOverlap="1" wp14:anchorId="73A605E1" wp14:editId="433C77DB">
                <wp:simplePos x="0" y="0"/>
                <wp:positionH relativeFrom="column">
                  <wp:posOffset>-20320</wp:posOffset>
                </wp:positionH>
                <wp:positionV relativeFrom="paragraph">
                  <wp:posOffset>115570</wp:posOffset>
                </wp:positionV>
                <wp:extent cx="5950585" cy="0"/>
                <wp:effectExtent l="12065" t="12065" r="9525" b="6985"/>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1.6pt;margin-top:9.1pt;width:468.5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"/>
            </w:pict>
          </mc:Fallback>
        </mc:AlternateContent>
      </w: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_______________________________   ___________   ___________________________</w:t>
      </w: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8176" behindDoc="0" locked="0" layoutInCell="1" allowOverlap="1" wp14:anchorId="01CEF4CA" wp14:editId="7B918FE5">
                      <wp:simplePos x="0" y="0"/>
                      <wp:positionH relativeFrom="column">
                        <wp:posOffset>41910</wp:posOffset>
                      </wp:positionH>
                      <wp:positionV relativeFrom="paragraph">
                        <wp:posOffset>111760</wp:posOffset>
                      </wp:positionV>
                      <wp:extent cx="1808480" cy="0"/>
                      <wp:effectExtent l="7620" t="12700" r="12700" b="635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3.3pt;margin-top:8.8pt;width:142.4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699200" behindDoc="0" locked="0" layoutInCell="1" allowOverlap="1" wp14:anchorId="1A4A2BF9" wp14:editId="2A85A987">
                      <wp:simplePos x="0" y="0"/>
                      <wp:positionH relativeFrom="column">
                        <wp:posOffset>4445</wp:posOffset>
                      </wp:positionH>
                      <wp:positionV relativeFrom="paragraph">
                        <wp:posOffset>111760</wp:posOffset>
                      </wp:positionV>
                      <wp:extent cx="1835785" cy="0"/>
                      <wp:effectExtent l="5080" t="12700" r="6985" b="6350"/>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35pt;margin-top:8.8pt;width:144.5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0224" behindDoc="0" locked="0" layoutInCell="1" allowOverlap="1" wp14:anchorId="64C5711D" wp14:editId="059153E9">
                      <wp:simplePos x="0" y="0"/>
                      <wp:positionH relativeFrom="column">
                        <wp:posOffset>29210</wp:posOffset>
                      </wp:positionH>
                      <wp:positionV relativeFrom="paragraph">
                        <wp:posOffset>111760</wp:posOffset>
                      </wp:positionV>
                      <wp:extent cx="1814830" cy="0"/>
                      <wp:effectExtent l="7620" t="12700" r="6350" b="635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6" o:spid="_x0000_s1026" type="#_x0000_t32" style="position:absolute;margin-left:2.3pt;margin-top:8.8pt;width:142.9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М.П.</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1248" behindDoc="0" locked="0" layoutInCell="1" allowOverlap="1" wp14:anchorId="334CB41D" wp14:editId="20A6854B">
                <wp:simplePos x="0" y="0"/>
                <wp:positionH relativeFrom="column">
                  <wp:posOffset>3284220</wp:posOffset>
                </wp:positionH>
                <wp:positionV relativeFrom="paragraph">
                  <wp:posOffset>192405</wp:posOffset>
                </wp:positionV>
                <wp:extent cx="2736215" cy="0"/>
                <wp:effectExtent l="11430" t="11430" r="5080" b="762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 o:spid="_x0000_s1026" type="#_x0000_t32" style="position:absolute;margin-left:258.6pt;margin-top:15.15pt;width:215.4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"/>
            </w:pict>
          </mc:Fallback>
        </mc:AlternateContent>
      </w:r>
      <w:r w:rsidRPr="0095014D">
        <w:rPr>
          <w:sz w:val="18"/>
          <w:szCs w:val="18"/>
        </w:rPr>
        <w:t xml:space="preserve">К настоящему уведомлению прилагаются: </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2272" behindDoc="0" locked="0" layoutInCell="1" allowOverlap="1" wp14:anchorId="2F545009" wp14:editId="508F2F2D">
                <wp:simplePos x="0" y="0"/>
                <wp:positionH relativeFrom="column">
                  <wp:posOffset>27940</wp:posOffset>
                </wp:positionH>
                <wp:positionV relativeFrom="paragraph">
                  <wp:posOffset>75565</wp:posOffset>
                </wp:positionV>
                <wp:extent cx="5992495" cy="0"/>
                <wp:effectExtent l="12700" t="9525" r="5080" b="952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2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2.2pt;margin-top:5.95pt;width:471.8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"/>
            </w:pict>
          </mc:Fallback>
        </mc:AlternateConten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EE5DBD" w:rsidRDefault="00280EA5" w:rsidP="00EE5DBD">
      <w:pPr>
        <w:ind w:left="0" w:firstLine="567"/>
        <w:jc w:val="right"/>
        <w:rPr>
          <w:i/>
          <w:sz w:val="18"/>
          <w:szCs w:val="18"/>
        </w:rPr>
      </w:pPr>
      <w:r w:rsidRPr="00EE5DBD">
        <w:rPr>
          <w:i/>
          <w:sz w:val="18"/>
          <w:szCs w:val="18"/>
        </w:rPr>
        <w:t>Приложение N 4</w:t>
      </w:r>
    </w:p>
    <w:p w:rsidR="00280EA5" w:rsidRPr="00EE5DBD" w:rsidRDefault="00280EA5" w:rsidP="00EE5DBD">
      <w:pPr>
        <w:ind w:left="0" w:firstLine="567"/>
        <w:jc w:val="right"/>
        <w:rPr>
          <w:i/>
          <w:sz w:val="18"/>
          <w:szCs w:val="18"/>
        </w:rPr>
      </w:pPr>
      <w:r w:rsidRPr="00EE5DBD">
        <w:rPr>
          <w:i/>
          <w:sz w:val="18"/>
          <w:szCs w:val="18"/>
        </w:rPr>
        <w:t>к Административному регламенту</w:t>
      </w:r>
    </w:p>
    <w:p w:rsidR="00280EA5" w:rsidRPr="00EE5DBD" w:rsidRDefault="00280EA5" w:rsidP="00EE5DBD">
      <w:pPr>
        <w:ind w:left="0" w:firstLine="567"/>
        <w:jc w:val="right"/>
        <w:rPr>
          <w:i/>
          <w:sz w:val="18"/>
          <w:szCs w:val="18"/>
        </w:rPr>
      </w:pPr>
      <w:r w:rsidRPr="00EE5DBD">
        <w:rPr>
          <w:i/>
          <w:sz w:val="18"/>
          <w:szCs w:val="18"/>
        </w:rPr>
        <w:t>по предоставлению</w:t>
      </w:r>
    </w:p>
    <w:p w:rsidR="00280EA5" w:rsidRPr="00EE5DBD" w:rsidRDefault="00280EA5" w:rsidP="00EE5DBD">
      <w:pPr>
        <w:ind w:left="0" w:firstLine="567"/>
        <w:jc w:val="right"/>
        <w:rPr>
          <w:i/>
          <w:sz w:val="18"/>
          <w:szCs w:val="18"/>
        </w:rPr>
      </w:pPr>
      <w:r w:rsidRPr="00EE5DBD">
        <w:rPr>
          <w:i/>
          <w:sz w:val="18"/>
          <w:szCs w:val="18"/>
        </w:rPr>
        <w:t>муниципальной услуги</w:t>
      </w:r>
    </w:p>
    <w:p w:rsidR="00280EA5" w:rsidRPr="0095014D" w:rsidRDefault="00280EA5" w:rsidP="00280EA5">
      <w:pPr>
        <w:ind w:left="0" w:firstLine="567"/>
        <w:rPr>
          <w:sz w:val="18"/>
          <w:szCs w:val="18"/>
        </w:rPr>
      </w:pPr>
    </w:p>
    <w:p w:rsidR="00280EA5" w:rsidRPr="0095014D" w:rsidRDefault="00280EA5" w:rsidP="00EE5DBD">
      <w:pPr>
        <w:ind w:left="0" w:firstLine="567"/>
        <w:jc w:val="center"/>
        <w:rPr>
          <w:sz w:val="18"/>
          <w:szCs w:val="18"/>
        </w:rPr>
      </w:pPr>
      <w:r w:rsidRPr="0095014D">
        <w:rPr>
          <w:sz w:val="18"/>
          <w:szCs w:val="18"/>
        </w:rPr>
        <w:t>ФОРМА</w:t>
      </w:r>
    </w:p>
    <w:p w:rsidR="00280EA5" w:rsidRPr="0095014D" w:rsidRDefault="00280EA5" w:rsidP="00EE5DBD">
      <w:pPr>
        <w:ind w:left="0" w:firstLine="567"/>
        <w:jc w:val="center"/>
        <w:rPr>
          <w:sz w:val="18"/>
          <w:szCs w:val="18"/>
        </w:rPr>
      </w:pPr>
    </w:p>
    <w:p w:rsidR="00280EA5" w:rsidRPr="0095014D" w:rsidRDefault="00280EA5" w:rsidP="00EE5DBD">
      <w:pPr>
        <w:ind w:left="0" w:firstLine="567"/>
        <w:jc w:val="center"/>
        <w:rPr>
          <w:sz w:val="18"/>
          <w:szCs w:val="18"/>
        </w:rPr>
      </w:pPr>
      <w:bookmarkStart w:id="15" w:name="P386"/>
      <w:bookmarkEnd w:id="15"/>
      <w:r w:rsidRPr="0095014D">
        <w:rPr>
          <w:sz w:val="18"/>
          <w:szCs w:val="18"/>
        </w:rPr>
        <w:t>Уведомление</w:t>
      </w:r>
    </w:p>
    <w:p w:rsidR="00280EA5" w:rsidRPr="0095014D" w:rsidRDefault="00280EA5" w:rsidP="00EE5DBD">
      <w:pPr>
        <w:ind w:left="0" w:firstLine="567"/>
        <w:jc w:val="center"/>
        <w:rPr>
          <w:sz w:val="18"/>
          <w:szCs w:val="18"/>
        </w:rPr>
      </w:pPr>
      <w:r w:rsidRPr="0095014D">
        <w:rPr>
          <w:sz w:val="18"/>
          <w:szCs w:val="18"/>
        </w:rPr>
        <w:t>об изменении параметров планируемого строительства</w:t>
      </w:r>
    </w:p>
    <w:p w:rsidR="00280EA5" w:rsidRPr="0095014D" w:rsidRDefault="00280EA5" w:rsidP="00EE5DBD">
      <w:pPr>
        <w:ind w:left="0" w:firstLine="567"/>
        <w:jc w:val="center"/>
        <w:rPr>
          <w:sz w:val="18"/>
          <w:szCs w:val="18"/>
        </w:rPr>
      </w:pPr>
      <w:r w:rsidRPr="0095014D">
        <w:rPr>
          <w:sz w:val="18"/>
          <w:szCs w:val="18"/>
        </w:rPr>
        <w:t>или реконструкции объекта индивидуального жилищного строительства</w:t>
      </w:r>
    </w:p>
    <w:p w:rsidR="00280EA5" w:rsidRPr="0095014D" w:rsidRDefault="00280EA5" w:rsidP="00EE5DBD">
      <w:pPr>
        <w:ind w:left="0" w:firstLine="567"/>
        <w:jc w:val="center"/>
        <w:rPr>
          <w:sz w:val="18"/>
          <w:szCs w:val="18"/>
        </w:rPr>
      </w:pPr>
      <w:r w:rsidRPr="0095014D">
        <w:rPr>
          <w:sz w:val="18"/>
          <w:szCs w:val="18"/>
        </w:rPr>
        <w:t>или садового дома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                                                     "__" _________ 20__ г.</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u w:val="single"/>
        </w:rPr>
        <w:t>Администрация Хомутовского муниципального образования</w:t>
      </w:r>
    </w:p>
    <w:p w:rsidR="00280EA5" w:rsidRPr="0095014D" w:rsidRDefault="00280EA5" w:rsidP="00280EA5">
      <w:pPr>
        <w:ind w:left="0" w:firstLine="567"/>
        <w:rPr>
          <w:sz w:val="18"/>
          <w:szCs w:val="18"/>
        </w:rPr>
      </w:pPr>
      <w:proofErr w:type="gramStart"/>
      <w:r w:rsidRPr="0095014D">
        <w:rPr>
          <w:sz w:val="18"/>
          <w:szCs w:val="18"/>
        </w:rPr>
        <w:t>(наименование уполномоченного на выдачу разрешений на строительство</w:t>
      </w:r>
      <w:proofErr w:type="gramEnd"/>
    </w:p>
    <w:p w:rsidR="00280EA5" w:rsidRPr="0095014D" w:rsidRDefault="00280EA5" w:rsidP="00280EA5">
      <w:pPr>
        <w:ind w:left="0" w:firstLine="567"/>
        <w:rPr>
          <w:sz w:val="18"/>
          <w:szCs w:val="18"/>
        </w:rPr>
      </w:pPr>
      <w:r w:rsidRPr="0095014D">
        <w:rPr>
          <w:sz w:val="18"/>
          <w:szCs w:val="18"/>
        </w:rPr>
        <w:t>федерального органа исполнительной власти, органа исполнительной</w:t>
      </w:r>
    </w:p>
    <w:p w:rsidR="00280EA5" w:rsidRPr="0095014D" w:rsidRDefault="00280EA5" w:rsidP="00280EA5">
      <w:pPr>
        <w:ind w:left="0" w:firstLine="567"/>
        <w:rPr>
          <w:sz w:val="18"/>
          <w:szCs w:val="18"/>
        </w:rPr>
      </w:pPr>
      <w:r w:rsidRPr="0095014D">
        <w:rPr>
          <w:sz w:val="18"/>
          <w:szCs w:val="18"/>
        </w:rPr>
        <w:t>власти субъекта Российской Федерации, органа местного самоуправления)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1. Сведения о застройщике: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4962"/>
        <w:gridCol w:w="2887"/>
      </w:tblGrid>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1.1</w:t>
            </w:r>
          </w:p>
        </w:tc>
        <w:tc>
          <w:tcPr>
            <w:tcW w:w="4962" w:type="dxa"/>
          </w:tcPr>
          <w:p w:rsidR="00280EA5" w:rsidRPr="0095014D" w:rsidRDefault="00280EA5" w:rsidP="00280EA5">
            <w:pPr>
              <w:ind w:left="0" w:firstLine="567"/>
              <w:rPr>
                <w:sz w:val="18"/>
                <w:szCs w:val="18"/>
              </w:rPr>
            </w:pPr>
            <w:r w:rsidRPr="0095014D">
              <w:rPr>
                <w:sz w:val="18"/>
                <w:szCs w:val="18"/>
              </w:rPr>
              <w:t>Сведения о физическом лице, в случае если застройщиком является физическое лицо:</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1.1.1</w:t>
            </w:r>
          </w:p>
        </w:tc>
        <w:tc>
          <w:tcPr>
            <w:tcW w:w="4962" w:type="dxa"/>
          </w:tcPr>
          <w:p w:rsidR="00280EA5" w:rsidRPr="0095014D" w:rsidRDefault="00280EA5" w:rsidP="00280EA5">
            <w:pPr>
              <w:ind w:left="0" w:firstLine="567"/>
              <w:rPr>
                <w:sz w:val="18"/>
                <w:szCs w:val="18"/>
              </w:rPr>
            </w:pPr>
            <w:r w:rsidRPr="0095014D">
              <w:rPr>
                <w:sz w:val="18"/>
                <w:szCs w:val="18"/>
              </w:rPr>
              <w:t>Фамилия, имя, отчество (при наличии)</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1.1.2</w:t>
            </w:r>
          </w:p>
        </w:tc>
        <w:tc>
          <w:tcPr>
            <w:tcW w:w="4962" w:type="dxa"/>
          </w:tcPr>
          <w:p w:rsidR="00280EA5" w:rsidRPr="0095014D" w:rsidRDefault="00280EA5" w:rsidP="00280EA5">
            <w:pPr>
              <w:ind w:left="0" w:firstLine="567"/>
              <w:rPr>
                <w:sz w:val="18"/>
                <w:szCs w:val="18"/>
              </w:rPr>
            </w:pPr>
            <w:r w:rsidRPr="0095014D">
              <w:rPr>
                <w:sz w:val="18"/>
                <w:szCs w:val="18"/>
              </w:rPr>
              <w:t>Место жительства</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1.1.3</w:t>
            </w:r>
          </w:p>
        </w:tc>
        <w:tc>
          <w:tcPr>
            <w:tcW w:w="4962" w:type="dxa"/>
          </w:tcPr>
          <w:p w:rsidR="00280EA5" w:rsidRPr="0095014D" w:rsidRDefault="00280EA5" w:rsidP="00280EA5">
            <w:pPr>
              <w:ind w:left="0" w:firstLine="567"/>
              <w:rPr>
                <w:sz w:val="18"/>
                <w:szCs w:val="18"/>
              </w:rPr>
            </w:pPr>
            <w:r w:rsidRPr="0095014D">
              <w:rPr>
                <w:sz w:val="18"/>
                <w:szCs w:val="18"/>
              </w:rPr>
              <w:t>Реквизиты документа, удостоверяющего личность</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1.2</w:t>
            </w:r>
          </w:p>
        </w:tc>
        <w:tc>
          <w:tcPr>
            <w:tcW w:w="4962" w:type="dxa"/>
          </w:tcPr>
          <w:p w:rsidR="00280EA5" w:rsidRPr="0095014D" w:rsidRDefault="00280EA5" w:rsidP="00280EA5">
            <w:pPr>
              <w:ind w:left="0" w:firstLine="567"/>
              <w:rPr>
                <w:sz w:val="18"/>
                <w:szCs w:val="18"/>
              </w:rPr>
            </w:pPr>
            <w:r w:rsidRPr="0095014D">
              <w:rPr>
                <w:sz w:val="18"/>
                <w:szCs w:val="18"/>
              </w:rPr>
              <w:t>Сведения о юридическом лице, в случае если застройщиком является юридическое лицо:</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1.2.1</w:t>
            </w:r>
          </w:p>
        </w:tc>
        <w:tc>
          <w:tcPr>
            <w:tcW w:w="4962" w:type="dxa"/>
          </w:tcPr>
          <w:p w:rsidR="00280EA5" w:rsidRPr="0095014D" w:rsidRDefault="00280EA5" w:rsidP="00280EA5">
            <w:pPr>
              <w:ind w:left="0" w:firstLine="567"/>
              <w:rPr>
                <w:sz w:val="18"/>
                <w:szCs w:val="18"/>
              </w:rPr>
            </w:pPr>
            <w:r w:rsidRPr="0095014D">
              <w:rPr>
                <w:sz w:val="18"/>
                <w:szCs w:val="18"/>
              </w:rPr>
              <w:t>Наименование</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1.2.2</w:t>
            </w:r>
          </w:p>
        </w:tc>
        <w:tc>
          <w:tcPr>
            <w:tcW w:w="4962" w:type="dxa"/>
          </w:tcPr>
          <w:p w:rsidR="00280EA5" w:rsidRPr="0095014D" w:rsidRDefault="00280EA5" w:rsidP="00280EA5">
            <w:pPr>
              <w:ind w:left="0" w:firstLine="567"/>
              <w:rPr>
                <w:sz w:val="18"/>
                <w:szCs w:val="18"/>
              </w:rPr>
            </w:pPr>
            <w:r w:rsidRPr="0095014D">
              <w:rPr>
                <w:sz w:val="18"/>
                <w:szCs w:val="18"/>
              </w:rPr>
              <w:t>Место нахождения</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1.2.3</w:t>
            </w:r>
          </w:p>
        </w:tc>
        <w:tc>
          <w:tcPr>
            <w:tcW w:w="4962" w:type="dxa"/>
          </w:tcPr>
          <w:p w:rsidR="00280EA5" w:rsidRPr="0095014D" w:rsidRDefault="00280EA5" w:rsidP="00280EA5">
            <w:pPr>
              <w:ind w:left="0" w:firstLine="567"/>
              <w:rPr>
                <w:sz w:val="18"/>
                <w:szCs w:val="18"/>
              </w:rPr>
            </w:pPr>
            <w:r w:rsidRPr="0095014D">
              <w:rPr>
                <w:sz w:val="18"/>
                <w:szCs w:val="18"/>
              </w:rPr>
              <w:t xml:space="preserve">Государственный регистрационный номер записи о государственной регистрации юридического лица в едином </w:t>
            </w:r>
            <w:r w:rsidRPr="0095014D">
              <w:rPr>
                <w:sz w:val="18"/>
                <w:szCs w:val="18"/>
              </w:rPr>
              <w:lastRenderedPageBreak/>
              <w:t>государственном реестре юридических лиц, за исключением случая, если заявителем является иностранное юридическое лицо</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lastRenderedPageBreak/>
              <w:t>1.2.4</w:t>
            </w:r>
          </w:p>
        </w:tc>
        <w:tc>
          <w:tcPr>
            <w:tcW w:w="4962" w:type="dxa"/>
          </w:tcPr>
          <w:p w:rsidR="00280EA5" w:rsidRPr="0095014D" w:rsidRDefault="00280EA5" w:rsidP="00280EA5">
            <w:pPr>
              <w:ind w:left="0" w:firstLine="567"/>
              <w:rPr>
                <w:sz w:val="18"/>
                <w:szCs w:val="18"/>
              </w:rPr>
            </w:pPr>
            <w:r w:rsidRPr="0095014D">
              <w:rPr>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2887"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EE69A4" w:rsidRDefault="00EE69A4" w:rsidP="00280EA5">
      <w:pPr>
        <w:ind w:left="0" w:firstLine="567"/>
        <w:rPr>
          <w:sz w:val="18"/>
          <w:szCs w:val="18"/>
        </w:rPr>
      </w:pPr>
    </w:p>
    <w:p w:rsidR="00EE69A4" w:rsidRDefault="00EE69A4" w:rsidP="00280EA5">
      <w:pPr>
        <w:ind w:left="0" w:firstLine="567"/>
        <w:rPr>
          <w:sz w:val="18"/>
          <w:szCs w:val="18"/>
        </w:rPr>
      </w:pPr>
    </w:p>
    <w:p w:rsidR="00EE69A4" w:rsidRDefault="00EE69A4"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 Сведения о земельном участке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4962"/>
        <w:gridCol w:w="2887"/>
      </w:tblGrid>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2.1</w:t>
            </w:r>
          </w:p>
        </w:tc>
        <w:tc>
          <w:tcPr>
            <w:tcW w:w="4962" w:type="dxa"/>
          </w:tcPr>
          <w:p w:rsidR="00280EA5" w:rsidRPr="0095014D" w:rsidRDefault="00280EA5" w:rsidP="00280EA5">
            <w:pPr>
              <w:ind w:left="0" w:firstLine="567"/>
              <w:rPr>
                <w:sz w:val="18"/>
                <w:szCs w:val="18"/>
              </w:rPr>
            </w:pPr>
            <w:r w:rsidRPr="0095014D">
              <w:rPr>
                <w:sz w:val="18"/>
                <w:szCs w:val="18"/>
              </w:rPr>
              <w:t>Кадастровый номер земельного участка (при наличии)</w:t>
            </w:r>
          </w:p>
        </w:tc>
        <w:tc>
          <w:tcPr>
            <w:tcW w:w="2887" w:type="dxa"/>
          </w:tcPr>
          <w:p w:rsidR="00280EA5" w:rsidRPr="0095014D" w:rsidRDefault="00280EA5" w:rsidP="00280EA5">
            <w:pPr>
              <w:ind w:left="0" w:firstLine="567"/>
              <w:rPr>
                <w:sz w:val="18"/>
                <w:szCs w:val="18"/>
              </w:rPr>
            </w:pPr>
          </w:p>
        </w:tc>
      </w:tr>
      <w:tr w:rsidR="00280EA5" w:rsidRPr="0095014D" w:rsidTr="002A7893">
        <w:tc>
          <w:tcPr>
            <w:tcW w:w="1196" w:type="dxa"/>
          </w:tcPr>
          <w:p w:rsidR="00280EA5" w:rsidRPr="0095014D" w:rsidRDefault="00280EA5" w:rsidP="00280EA5">
            <w:pPr>
              <w:ind w:left="0" w:firstLine="567"/>
              <w:rPr>
                <w:sz w:val="18"/>
                <w:szCs w:val="18"/>
              </w:rPr>
            </w:pPr>
            <w:r w:rsidRPr="0095014D">
              <w:rPr>
                <w:sz w:val="18"/>
                <w:szCs w:val="18"/>
              </w:rPr>
              <w:t>2.2</w:t>
            </w:r>
          </w:p>
        </w:tc>
        <w:tc>
          <w:tcPr>
            <w:tcW w:w="4962" w:type="dxa"/>
          </w:tcPr>
          <w:p w:rsidR="00280EA5" w:rsidRPr="0095014D" w:rsidRDefault="00280EA5" w:rsidP="00280EA5">
            <w:pPr>
              <w:ind w:left="0" w:firstLine="567"/>
              <w:rPr>
                <w:sz w:val="18"/>
                <w:szCs w:val="18"/>
              </w:rPr>
            </w:pPr>
            <w:r w:rsidRPr="0095014D">
              <w:rPr>
                <w:sz w:val="18"/>
                <w:szCs w:val="18"/>
              </w:rPr>
              <w:t>Адрес или описание местоположения земельного участка</w:t>
            </w:r>
          </w:p>
        </w:tc>
        <w:tc>
          <w:tcPr>
            <w:tcW w:w="2887"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1162EC">
      <w:pPr>
        <w:ind w:left="0" w:firstLine="0"/>
        <w:rPr>
          <w:sz w:val="18"/>
          <w:szCs w:val="18"/>
        </w:rPr>
      </w:pPr>
      <w:r w:rsidRPr="0095014D">
        <w:rPr>
          <w:sz w:val="18"/>
          <w:szCs w:val="18"/>
        </w:rPr>
        <w:t>3. Сведения об изменении параметров планируемого</w:t>
      </w:r>
      <w:r w:rsidR="001162EC">
        <w:rPr>
          <w:sz w:val="18"/>
          <w:szCs w:val="18"/>
        </w:rPr>
        <w:t xml:space="preserve"> </w:t>
      </w:r>
      <w:r w:rsidRPr="0095014D">
        <w:rPr>
          <w:sz w:val="18"/>
          <w:szCs w:val="18"/>
        </w:rPr>
        <w:t>строительства или реконструкции объекта индивидуального</w:t>
      </w:r>
    </w:p>
    <w:p w:rsidR="00280EA5" w:rsidRPr="0095014D" w:rsidRDefault="00280EA5" w:rsidP="00280EA5">
      <w:pPr>
        <w:ind w:left="0" w:firstLine="567"/>
        <w:rPr>
          <w:sz w:val="18"/>
          <w:szCs w:val="18"/>
        </w:rPr>
      </w:pPr>
      <w:r w:rsidRPr="0095014D">
        <w:rPr>
          <w:sz w:val="18"/>
          <w:szCs w:val="18"/>
        </w:rPr>
        <w:t>жилищного строительства или садового дома</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5"/>
        <w:gridCol w:w="2086"/>
        <w:gridCol w:w="3345"/>
        <w:gridCol w:w="2551"/>
      </w:tblGrid>
      <w:tr w:rsidR="00280EA5" w:rsidRPr="0095014D" w:rsidTr="00AD37FC">
        <w:tc>
          <w:tcPr>
            <w:tcW w:w="1055" w:type="dxa"/>
          </w:tcPr>
          <w:p w:rsidR="00280EA5" w:rsidRPr="0095014D" w:rsidRDefault="00280EA5" w:rsidP="00280EA5">
            <w:pPr>
              <w:ind w:left="0" w:firstLine="567"/>
              <w:rPr>
                <w:sz w:val="18"/>
                <w:szCs w:val="18"/>
              </w:rPr>
            </w:pPr>
            <w:r w:rsidRPr="0095014D">
              <w:rPr>
                <w:sz w:val="18"/>
                <w:szCs w:val="18"/>
              </w:rPr>
              <w:t xml:space="preserve">N </w:t>
            </w:r>
            <w:proofErr w:type="gramStart"/>
            <w:r w:rsidRPr="0095014D">
              <w:rPr>
                <w:sz w:val="18"/>
                <w:szCs w:val="18"/>
              </w:rPr>
              <w:t>п</w:t>
            </w:r>
            <w:proofErr w:type="gramEnd"/>
            <w:r w:rsidRPr="0095014D">
              <w:rPr>
                <w:sz w:val="18"/>
                <w:szCs w:val="18"/>
              </w:rPr>
              <w:t>/п</w:t>
            </w:r>
          </w:p>
        </w:tc>
        <w:tc>
          <w:tcPr>
            <w:tcW w:w="2086" w:type="dxa"/>
          </w:tcPr>
          <w:p w:rsidR="00280EA5" w:rsidRPr="0095014D" w:rsidRDefault="00280EA5" w:rsidP="00280EA5">
            <w:pPr>
              <w:ind w:left="0" w:firstLine="567"/>
              <w:rPr>
                <w:sz w:val="18"/>
                <w:szCs w:val="18"/>
              </w:rPr>
            </w:pPr>
            <w:r w:rsidRPr="0095014D">
              <w:rPr>
                <w:sz w:val="18"/>
                <w:szCs w:val="18"/>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280EA5" w:rsidRPr="0095014D" w:rsidRDefault="00280EA5" w:rsidP="00280EA5">
            <w:pPr>
              <w:ind w:left="0" w:firstLine="567"/>
              <w:rPr>
                <w:sz w:val="18"/>
                <w:szCs w:val="18"/>
              </w:rPr>
            </w:pPr>
            <w:proofErr w:type="gramStart"/>
            <w:r w:rsidRPr="0095014D">
              <w:rPr>
                <w:sz w:val="18"/>
                <w:szCs w:val="18"/>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p w:rsidR="00280EA5" w:rsidRPr="0095014D" w:rsidRDefault="00280EA5" w:rsidP="00280EA5">
            <w:pPr>
              <w:ind w:left="0" w:firstLine="567"/>
              <w:rPr>
                <w:sz w:val="18"/>
                <w:szCs w:val="18"/>
              </w:rPr>
            </w:pPr>
            <w:r w:rsidRPr="0095014D">
              <w:rPr>
                <w:sz w:val="18"/>
                <w:szCs w:val="18"/>
              </w:rPr>
              <w:t>______________________</w:t>
            </w:r>
          </w:p>
          <w:p w:rsidR="00280EA5" w:rsidRPr="0095014D" w:rsidRDefault="00280EA5" w:rsidP="00280EA5">
            <w:pPr>
              <w:ind w:left="0" w:firstLine="567"/>
              <w:rPr>
                <w:sz w:val="18"/>
                <w:szCs w:val="18"/>
              </w:rPr>
            </w:pPr>
            <w:r w:rsidRPr="0095014D">
              <w:rPr>
                <w:sz w:val="18"/>
                <w:szCs w:val="18"/>
              </w:rPr>
              <w:t>(дата направления уведомления)</w:t>
            </w:r>
          </w:p>
        </w:tc>
        <w:tc>
          <w:tcPr>
            <w:tcW w:w="2551" w:type="dxa"/>
          </w:tcPr>
          <w:p w:rsidR="00280EA5" w:rsidRPr="0095014D" w:rsidRDefault="00280EA5" w:rsidP="00280EA5">
            <w:pPr>
              <w:ind w:left="0" w:firstLine="567"/>
              <w:rPr>
                <w:sz w:val="18"/>
                <w:szCs w:val="18"/>
              </w:rPr>
            </w:pPr>
            <w:r w:rsidRPr="0095014D">
              <w:rPr>
                <w:sz w:val="18"/>
                <w:szCs w:val="18"/>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280EA5" w:rsidRPr="0095014D" w:rsidTr="00AD37FC">
        <w:tc>
          <w:tcPr>
            <w:tcW w:w="1055" w:type="dxa"/>
          </w:tcPr>
          <w:p w:rsidR="00280EA5" w:rsidRPr="0095014D" w:rsidRDefault="00280EA5" w:rsidP="00280EA5">
            <w:pPr>
              <w:ind w:left="0" w:firstLine="567"/>
              <w:rPr>
                <w:sz w:val="18"/>
                <w:szCs w:val="18"/>
              </w:rPr>
            </w:pPr>
            <w:r w:rsidRPr="0095014D">
              <w:rPr>
                <w:sz w:val="18"/>
                <w:szCs w:val="18"/>
              </w:rPr>
              <w:t>3.1</w:t>
            </w:r>
          </w:p>
        </w:tc>
        <w:tc>
          <w:tcPr>
            <w:tcW w:w="2086" w:type="dxa"/>
          </w:tcPr>
          <w:p w:rsidR="00280EA5" w:rsidRPr="0095014D" w:rsidRDefault="00280EA5" w:rsidP="00AD37FC">
            <w:pPr>
              <w:ind w:left="0" w:firstLine="0"/>
              <w:rPr>
                <w:sz w:val="18"/>
                <w:szCs w:val="18"/>
              </w:rPr>
            </w:pPr>
            <w:r w:rsidRPr="0095014D">
              <w:rPr>
                <w:sz w:val="18"/>
                <w:szCs w:val="18"/>
              </w:rPr>
              <w:t>Количество надземных этажей</w:t>
            </w:r>
          </w:p>
        </w:tc>
        <w:tc>
          <w:tcPr>
            <w:tcW w:w="3345" w:type="dxa"/>
          </w:tcPr>
          <w:p w:rsidR="00280EA5" w:rsidRPr="0095014D" w:rsidRDefault="00280EA5" w:rsidP="00280EA5">
            <w:pPr>
              <w:ind w:left="0" w:firstLine="567"/>
              <w:rPr>
                <w:sz w:val="18"/>
                <w:szCs w:val="18"/>
              </w:rPr>
            </w:pPr>
          </w:p>
        </w:tc>
        <w:tc>
          <w:tcPr>
            <w:tcW w:w="2551" w:type="dxa"/>
          </w:tcPr>
          <w:p w:rsidR="00280EA5" w:rsidRPr="0095014D" w:rsidRDefault="00280EA5" w:rsidP="00280EA5">
            <w:pPr>
              <w:ind w:left="0" w:firstLine="567"/>
              <w:rPr>
                <w:sz w:val="18"/>
                <w:szCs w:val="18"/>
              </w:rPr>
            </w:pPr>
          </w:p>
        </w:tc>
      </w:tr>
      <w:tr w:rsidR="00280EA5" w:rsidRPr="0095014D" w:rsidTr="00AD37FC">
        <w:tc>
          <w:tcPr>
            <w:tcW w:w="1055" w:type="dxa"/>
          </w:tcPr>
          <w:p w:rsidR="00280EA5" w:rsidRPr="0095014D" w:rsidRDefault="00280EA5" w:rsidP="00280EA5">
            <w:pPr>
              <w:ind w:left="0" w:firstLine="567"/>
              <w:rPr>
                <w:sz w:val="18"/>
                <w:szCs w:val="18"/>
              </w:rPr>
            </w:pPr>
            <w:r w:rsidRPr="0095014D">
              <w:rPr>
                <w:sz w:val="18"/>
                <w:szCs w:val="18"/>
              </w:rPr>
              <w:t>3.2</w:t>
            </w:r>
          </w:p>
        </w:tc>
        <w:tc>
          <w:tcPr>
            <w:tcW w:w="2086" w:type="dxa"/>
          </w:tcPr>
          <w:p w:rsidR="00280EA5" w:rsidRPr="0095014D" w:rsidRDefault="00280EA5" w:rsidP="00AD37FC">
            <w:pPr>
              <w:ind w:left="0" w:firstLine="0"/>
              <w:rPr>
                <w:sz w:val="18"/>
                <w:szCs w:val="18"/>
              </w:rPr>
            </w:pPr>
            <w:r w:rsidRPr="0095014D">
              <w:rPr>
                <w:sz w:val="18"/>
                <w:szCs w:val="18"/>
              </w:rPr>
              <w:t>Высота</w:t>
            </w:r>
          </w:p>
        </w:tc>
        <w:tc>
          <w:tcPr>
            <w:tcW w:w="3345" w:type="dxa"/>
          </w:tcPr>
          <w:p w:rsidR="00280EA5" w:rsidRPr="0095014D" w:rsidRDefault="00280EA5" w:rsidP="00280EA5">
            <w:pPr>
              <w:ind w:left="0" w:firstLine="567"/>
              <w:rPr>
                <w:sz w:val="18"/>
                <w:szCs w:val="18"/>
              </w:rPr>
            </w:pPr>
          </w:p>
        </w:tc>
        <w:tc>
          <w:tcPr>
            <w:tcW w:w="2551" w:type="dxa"/>
          </w:tcPr>
          <w:p w:rsidR="00280EA5" w:rsidRPr="0095014D" w:rsidRDefault="00280EA5" w:rsidP="00280EA5">
            <w:pPr>
              <w:ind w:left="0" w:firstLine="567"/>
              <w:rPr>
                <w:sz w:val="18"/>
                <w:szCs w:val="18"/>
              </w:rPr>
            </w:pPr>
          </w:p>
        </w:tc>
      </w:tr>
      <w:tr w:rsidR="00280EA5" w:rsidRPr="0095014D" w:rsidTr="00AD37FC">
        <w:tc>
          <w:tcPr>
            <w:tcW w:w="1055" w:type="dxa"/>
          </w:tcPr>
          <w:p w:rsidR="00280EA5" w:rsidRPr="0095014D" w:rsidRDefault="00280EA5" w:rsidP="00280EA5">
            <w:pPr>
              <w:ind w:left="0" w:firstLine="567"/>
              <w:rPr>
                <w:sz w:val="18"/>
                <w:szCs w:val="18"/>
              </w:rPr>
            </w:pPr>
            <w:r w:rsidRPr="0095014D">
              <w:rPr>
                <w:sz w:val="18"/>
                <w:szCs w:val="18"/>
              </w:rPr>
              <w:t>3.3</w:t>
            </w:r>
          </w:p>
        </w:tc>
        <w:tc>
          <w:tcPr>
            <w:tcW w:w="2086" w:type="dxa"/>
          </w:tcPr>
          <w:p w:rsidR="00280EA5" w:rsidRPr="0095014D" w:rsidRDefault="00280EA5" w:rsidP="00AD37FC">
            <w:pPr>
              <w:ind w:left="0" w:firstLine="0"/>
              <w:rPr>
                <w:sz w:val="18"/>
                <w:szCs w:val="18"/>
              </w:rPr>
            </w:pPr>
            <w:r w:rsidRPr="0095014D">
              <w:rPr>
                <w:sz w:val="18"/>
                <w:szCs w:val="18"/>
              </w:rPr>
              <w:t>Сведения об отступах от границ земельного участка</w:t>
            </w:r>
          </w:p>
        </w:tc>
        <w:tc>
          <w:tcPr>
            <w:tcW w:w="3345" w:type="dxa"/>
          </w:tcPr>
          <w:p w:rsidR="00280EA5" w:rsidRPr="0095014D" w:rsidRDefault="00280EA5" w:rsidP="00280EA5">
            <w:pPr>
              <w:ind w:left="0" w:firstLine="567"/>
              <w:rPr>
                <w:sz w:val="18"/>
                <w:szCs w:val="18"/>
              </w:rPr>
            </w:pPr>
          </w:p>
        </w:tc>
        <w:tc>
          <w:tcPr>
            <w:tcW w:w="2551" w:type="dxa"/>
          </w:tcPr>
          <w:p w:rsidR="00280EA5" w:rsidRPr="0095014D" w:rsidRDefault="00280EA5" w:rsidP="00280EA5">
            <w:pPr>
              <w:ind w:left="0" w:firstLine="567"/>
              <w:rPr>
                <w:sz w:val="18"/>
                <w:szCs w:val="18"/>
              </w:rPr>
            </w:pPr>
          </w:p>
        </w:tc>
      </w:tr>
      <w:tr w:rsidR="00280EA5" w:rsidRPr="0095014D" w:rsidTr="00AD37FC">
        <w:tc>
          <w:tcPr>
            <w:tcW w:w="1055" w:type="dxa"/>
          </w:tcPr>
          <w:p w:rsidR="00280EA5" w:rsidRPr="0095014D" w:rsidRDefault="00280EA5" w:rsidP="00280EA5">
            <w:pPr>
              <w:ind w:left="0" w:firstLine="567"/>
              <w:rPr>
                <w:sz w:val="18"/>
                <w:szCs w:val="18"/>
              </w:rPr>
            </w:pPr>
            <w:r w:rsidRPr="0095014D">
              <w:rPr>
                <w:sz w:val="18"/>
                <w:szCs w:val="18"/>
              </w:rPr>
              <w:t>3.4</w:t>
            </w:r>
          </w:p>
        </w:tc>
        <w:tc>
          <w:tcPr>
            <w:tcW w:w="2086" w:type="dxa"/>
          </w:tcPr>
          <w:p w:rsidR="00280EA5" w:rsidRPr="0095014D" w:rsidRDefault="00280EA5" w:rsidP="00AD37FC">
            <w:pPr>
              <w:ind w:left="0" w:firstLine="0"/>
              <w:rPr>
                <w:sz w:val="18"/>
                <w:szCs w:val="18"/>
              </w:rPr>
            </w:pPr>
            <w:r w:rsidRPr="0095014D">
              <w:rPr>
                <w:sz w:val="18"/>
                <w:szCs w:val="18"/>
              </w:rPr>
              <w:t>Площадь застройки</w:t>
            </w:r>
          </w:p>
        </w:tc>
        <w:tc>
          <w:tcPr>
            <w:tcW w:w="3345" w:type="dxa"/>
          </w:tcPr>
          <w:p w:rsidR="00280EA5" w:rsidRPr="0095014D" w:rsidRDefault="00280EA5" w:rsidP="00280EA5">
            <w:pPr>
              <w:ind w:left="0" w:firstLine="567"/>
              <w:rPr>
                <w:sz w:val="18"/>
                <w:szCs w:val="18"/>
              </w:rPr>
            </w:pPr>
          </w:p>
        </w:tc>
        <w:tc>
          <w:tcPr>
            <w:tcW w:w="2551"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4. Схематичное изображение </w:t>
      </w:r>
      <w:proofErr w:type="gramStart"/>
      <w:r w:rsidRPr="0095014D">
        <w:rPr>
          <w:sz w:val="18"/>
          <w:szCs w:val="18"/>
        </w:rPr>
        <w:t>планируемого</w:t>
      </w:r>
      <w:proofErr w:type="gramEnd"/>
      <w:r w:rsidRPr="0095014D">
        <w:rPr>
          <w:sz w:val="18"/>
          <w:szCs w:val="18"/>
        </w:rPr>
        <w:t xml:space="preserve"> к строительству</w:t>
      </w:r>
    </w:p>
    <w:p w:rsidR="00280EA5" w:rsidRPr="0095014D" w:rsidRDefault="00280EA5" w:rsidP="00280EA5">
      <w:pPr>
        <w:ind w:left="0" w:firstLine="567"/>
        <w:rPr>
          <w:sz w:val="18"/>
          <w:szCs w:val="18"/>
        </w:rPr>
      </w:pPr>
      <w:r w:rsidRPr="0095014D">
        <w:rPr>
          <w:sz w:val="18"/>
          <w:szCs w:val="18"/>
        </w:rPr>
        <w:t xml:space="preserve">или реконструкции объекта капитального строительства на </w:t>
      </w:r>
      <w:proofErr w:type="gramStart"/>
      <w:r w:rsidRPr="0095014D">
        <w:rPr>
          <w:sz w:val="18"/>
          <w:szCs w:val="18"/>
        </w:rPr>
        <w:t>земельном</w:t>
      </w:r>
      <w:proofErr w:type="gramEnd"/>
    </w:p>
    <w:p w:rsidR="00280EA5" w:rsidRPr="0095014D" w:rsidRDefault="00280EA5" w:rsidP="00280EA5">
      <w:pPr>
        <w:ind w:left="0" w:firstLine="567"/>
        <w:rPr>
          <w:sz w:val="18"/>
          <w:szCs w:val="18"/>
        </w:rPr>
      </w:pPr>
      <w:proofErr w:type="gramStart"/>
      <w:r w:rsidRPr="0095014D">
        <w:rPr>
          <w:sz w:val="18"/>
          <w:szCs w:val="18"/>
        </w:rPr>
        <w:t>участке (в случае если изменились значения параметров планируемого</w:t>
      </w:r>
      <w:proofErr w:type="gramEnd"/>
    </w:p>
    <w:p w:rsidR="00280EA5" w:rsidRPr="0095014D" w:rsidRDefault="00280EA5" w:rsidP="00280EA5">
      <w:pPr>
        <w:ind w:left="0" w:firstLine="567"/>
        <w:rPr>
          <w:sz w:val="18"/>
          <w:szCs w:val="18"/>
        </w:rPr>
      </w:pPr>
      <w:r w:rsidRPr="0095014D">
        <w:rPr>
          <w:sz w:val="18"/>
          <w:szCs w:val="18"/>
        </w:rPr>
        <w:t>строительства или реконструкции объекта индивидуального жилищного</w:t>
      </w:r>
    </w:p>
    <w:p w:rsidR="00280EA5" w:rsidRPr="0095014D" w:rsidRDefault="00280EA5" w:rsidP="00280EA5">
      <w:pPr>
        <w:ind w:left="0" w:firstLine="567"/>
        <w:rPr>
          <w:sz w:val="18"/>
          <w:szCs w:val="18"/>
        </w:rPr>
      </w:pPr>
      <w:r w:rsidRPr="0095014D">
        <w:rPr>
          <w:sz w:val="18"/>
          <w:szCs w:val="18"/>
        </w:rPr>
        <w:t>строительства или садового дома, предусмотренные пунктом 3.3 Формы</w:t>
      </w:r>
    </w:p>
    <w:p w:rsidR="00280EA5" w:rsidRPr="0095014D" w:rsidRDefault="00280EA5" w:rsidP="00280EA5">
      <w:pPr>
        <w:ind w:left="0" w:firstLine="567"/>
        <w:rPr>
          <w:sz w:val="18"/>
          <w:szCs w:val="18"/>
        </w:rPr>
      </w:pPr>
      <w:r w:rsidRPr="0095014D">
        <w:rPr>
          <w:sz w:val="18"/>
          <w:szCs w:val="18"/>
        </w:rPr>
        <w:t>настоящего уведомления об изменении параметров планируемого</w:t>
      </w:r>
    </w:p>
    <w:p w:rsidR="00280EA5" w:rsidRPr="0095014D" w:rsidRDefault="00280EA5" w:rsidP="00280EA5">
      <w:pPr>
        <w:ind w:left="0" w:firstLine="567"/>
        <w:rPr>
          <w:sz w:val="18"/>
          <w:szCs w:val="18"/>
        </w:rPr>
      </w:pPr>
      <w:r w:rsidRPr="0095014D">
        <w:rPr>
          <w:sz w:val="18"/>
          <w:szCs w:val="18"/>
        </w:rPr>
        <w:t>строительства или реконструкции объекта индивидуального</w:t>
      </w:r>
    </w:p>
    <w:p w:rsidR="00280EA5" w:rsidRPr="0095014D" w:rsidRDefault="00280EA5" w:rsidP="00280EA5">
      <w:pPr>
        <w:ind w:left="0" w:firstLine="567"/>
        <w:rPr>
          <w:sz w:val="18"/>
          <w:szCs w:val="18"/>
        </w:rPr>
      </w:pPr>
      <w:r w:rsidRPr="0095014D">
        <w:rPr>
          <w:sz w:val="18"/>
          <w:szCs w:val="18"/>
        </w:rPr>
        <w:t>жилищного строительства или садового дома)</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280EA5" w:rsidRPr="0095014D" w:rsidTr="00280EA5">
        <w:tc>
          <w:tcPr>
            <w:tcW w:w="9071" w:type="dxa"/>
            <w:tcBorders>
              <w:top w:val="single" w:sz="4" w:space="0" w:color="auto"/>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single" w:sz="4" w:space="0" w:color="auto"/>
              <w:right w:val="single" w:sz="4" w:space="0" w:color="auto"/>
            </w:tcBorders>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Почтовый адрес и (или) адрес электронной почты для связи:</w:t>
      </w: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3296" behindDoc="0" locked="0" layoutInCell="1" allowOverlap="1" wp14:anchorId="2011BD3F" wp14:editId="6395E2F1">
                <wp:simplePos x="0" y="0"/>
                <wp:positionH relativeFrom="column">
                  <wp:posOffset>1787525</wp:posOffset>
                </wp:positionH>
                <wp:positionV relativeFrom="paragraph">
                  <wp:posOffset>2174240</wp:posOffset>
                </wp:positionV>
                <wp:extent cx="4107815" cy="0"/>
                <wp:effectExtent l="10160" t="8890" r="6350" b="1016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7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3" o:spid="_x0000_s1026" type="#_x0000_t32" style="position:absolute;margin-left:140.75pt;margin-top:171.2pt;width:323.4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"/>
            </w:pict>
          </mc:Fallback>
        </mc:AlternateContent>
      </w:r>
      <w:proofErr w:type="gramStart"/>
      <w:r w:rsidRPr="0095014D">
        <w:rPr>
          <w:sz w:val="18"/>
          <w:szCs w:val="1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95014D">
        <w:rPr>
          <w:sz w:val="18"/>
          <w:szCs w:val="1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4320" behindDoc="0" locked="0" layoutInCell="1" allowOverlap="1" wp14:anchorId="08301537" wp14:editId="37AA9468">
                <wp:simplePos x="0" y="0"/>
                <wp:positionH relativeFrom="column">
                  <wp:posOffset>55880</wp:posOffset>
                </wp:positionH>
                <wp:positionV relativeFrom="paragraph">
                  <wp:posOffset>152400</wp:posOffset>
                </wp:positionV>
                <wp:extent cx="5839460" cy="0"/>
                <wp:effectExtent l="12065" t="12065" r="6350" b="698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9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4.4pt;margin-top:12pt;width:459.8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nqTQIAAFYEAAAOAAAAZHJzL2Uyb0RvYy54bWysVEtu2zAQ3RfoHQjuHVmO7Np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"/>
            </w:pict>
          </mc:Fallback>
        </mc:AlternateContent>
      </w:r>
    </w:p>
    <w:p w:rsidR="00280EA5" w:rsidRPr="0095014D" w:rsidRDefault="00280EA5" w:rsidP="00280EA5">
      <w:pPr>
        <w:ind w:left="0" w:firstLine="567"/>
        <w:rPr>
          <w:sz w:val="18"/>
          <w:szCs w:val="18"/>
        </w:rPr>
      </w:pPr>
      <w:r w:rsidRPr="0095014D">
        <w:rPr>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5344" behindDoc="0" locked="0" layoutInCell="1" allowOverlap="1" wp14:anchorId="260C20D1" wp14:editId="3A53ACE5">
                <wp:simplePos x="0" y="0"/>
                <wp:positionH relativeFrom="column">
                  <wp:posOffset>2224405</wp:posOffset>
                </wp:positionH>
                <wp:positionV relativeFrom="paragraph">
                  <wp:posOffset>147320</wp:posOffset>
                </wp:positionV>
                <wp:extent cx="3560445" cy="0"/>
                <wp:effectExtent l="8890" t="9525" r="12065" b="9525"/>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0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1" o:spid="_x0000_s1026" type="#_x0000_t32" style="position:absolute;margin-left:175.15pt;margin-top:11.6pt;width:280.3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"/>
            </w:pict>
          </mc:Fallback>
        </mc:AlternateContent>
      </w:r>
      <w:r w:rsidRPr="0095014D">
        <w:rPr>
          <w:sz w:val="18"/>
          <w:szCs w:val="18"/>
        </w:rPr>
        <w:t xml:space="preserve">Настоящим уведомлением я </w:t>
      </w:r>
    </w:p>
    <w:p w:rsidR="00280EA5" w:rsidRPr="0095014D" w:rsidRDefault="00280EA5" w:rsidP="00280EA5">
      <w:pPr>
        <w:ind w:left="0" w:firstLine="567"/>
        <w:rPr>
          <w:sz w:val="18"/>
          <w:szCs w:val="18"/>
        </w:rPr>
      </w:pPr>
      <w:proofErr w:type="gramStart"/>
      <w:r w:rsidRPr="0095014D">
        <w:rPr>
          <w:sz w:val="18"/>
          <w:szCs w:val="18"/>
        </w:rPr>
        <w:t>(фамилия, имя, отчество (при наличии)</w:t>
      </w:r>
      <w:proofErr w:type="gramEnd"/>
    </w:p>
    <w:p w:rsidR="00280EA5" w:rsidRPr="0095014D" w:rsidRDefault="00280EA5" w:rsidP="00280EA5">
      <w:pPr>
        <w:ind w:left="0" w:firstLine="567"/>
        <w:rPr>
          <w:sz w:val="18"/>
          <w:szCs w:val="18"/>
        </w:rPr>
      </w:pPr>
      <w:r w:rsidRPr="0095014D">
        <w:rPr>
          <w:sz w:val="18"/>
          <w:szCs w:val="18"/>
        </w:rPr>
        <w:t>даю согласие на обработку персональных данных (в случае если застройщиком является физическое лицо).</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6368" behindDoc="0" locked="0" layoutInCell="1" allowOverlap="1" wp14:anchorId="371CA528" wp14:editId="60F8D2CF">
                      <wp:simplePos x="0" y="0"/>
                      <wp:positionH relativeFrom="column">
                        <wp:posOffset>41910</wp:posOffset>
                      </wp:positionH>
                      <wp:positionV relativeFrom="paragraph">
                        <wp:posOffset>111760</wp:posOffset>
                      </wp:positionV>
                      <wp:extent cx="1808480" cy="0"/>
                      <wp:effectExtent l="7620" t="10795" r="12700" b="825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3.3pt;margin-top:8.8pt;width:142.4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7392" behindDoc="0" locked="0" layoutInCell="1" allowOverlap="1" wp14:anchorId="44BC42E3" wp14:editId="055EE9B1">
                      <wp:simplePos x="0" y="0"/>
                      <wp:positionH relativeFrom="column">
                        <wp:posOffset>4445</wp:posOffset>
                      </wp:positionH>
                      <wp:positionV relativeFrom="paragraph">
                        <wp:posOffset>111760</wp:posOffset>
                      </wp:positionV>
                      <wp:extent cx="1835785" cy="0"/>
                      <wp:effectExtent l="5080" t="10795" r="6985" b="825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9" o:spid="_x0000_s1026" type="#_x0000_t32" style="position:absolute;margin-left:.35pt;margin-top:8.8pt;width:144.5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8416" behindDoc="0" locked="0" layoutInCell="1" allowOverlap="1" wp14:anchorId="2537DC02" wp14:editId="6AFFEEBF">
                      <wp:simplePos x="0" y="0"/>
                      <wp:positionH relativeFrom="column">
                        <wp:posOffset>29210</wp:posOffset>
                      </wp:positionH>
                      <wp:positionV relativeFrom="paragraph">
                        <wp:posOffset>111760</wp:posOffset>
                      </wp:positionV>
                      <wp:extent cx="1814830" cy="0"/>
                      <wp:effectExtent l="7620" t="10795" r="6350" b="825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2.3pt;margin-top:8.8pt;width:142.9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      М.П.</w:t>
      </w:r>
    </w:p>
    <w:p w:rsidR="00280EA5" w:rsidRPr="0095014D" w:rsidRDefault="00280EA5" w:rsidP="00280EA5">
      <w:pPr>
        <w:ind w:left="0" w:firstLine="567"/>
        <w:rPr>
          <w:sz w:val="18"/>
          <w:szCs w:val="18"/>
        </w:rPr>
      </w:pPr>
      <w:r w:rsidRPr="0095014D">
        <w:rPr>
          <w:sz w:val="18"/>
          <w:szCs w:val="18"/>
        </w:rPr>
        <w:t>(при наличии)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AD37FC" w:rsidRDefault="00280EA5" w:rsidP="00E636DC">
      <w:pPr>
        <w:ind w:left="0" w:firstLine="567"/>
        <w:jc w:val="right"/>
        <w:rPr>
          <w:i/>
          <w:sz w:val="18"/>
          <w:szCs w:val="18"/>
        </w:rPr>
      </w:pPr>
      <w:r w:rsidRPr="0095014D">
        <w:rPr>
          <w:sz w:val="18"/>
          <w:szCs w:val="18"/>
        </w:rPr>
        <w:br w:type="page"/>
      </w:r>
      <w:r w:rsidRPr="00AD37FC">
        <w:rPr>
          <w:i/>
          <w:sz w:val="18"/>
          <w:szCs w:val="18"/>
        </w:rPr>
        <w:lastRenderedPageBreak/>
        <w:t>Приложение N 5</w:t>
      </w:r>
    </w:p>
    <w:p w:rsidR="00280EA5" w:rsidRPr="00AD37FC" w:rsidRDefault="00280EA5" w:rsidP="00E636DC">
      <w:pPr>
        <w:ind w:left="0" w:firstLine="567"/>
        <w:jc w:val="right"/>
        <w:rPr>
          <w:i/>
          <w:sz w:val="18"/>
          <w:szCs w:val="18"/>
        </w:rPr>
      </w:pPr>
      <w:r w:rsidRPr="00AD37FC">
        <w:rPr>
          <w:i/>
          <w:sz w:val="18"/>
          <w:szCs w:val="18"/>
        </w:rPr>
        <w:t>к Административному регламенту</w:t>
      </w:r>
    </w:p>
    <w:p w:rsidR="00280EA5" w:rsidRPr="00AD37FC" w:rsidRDefault="00280EA5" w:rsidP="00E636DC">
      <w:pPr>
        <w:ind w:left="0" w:firstLine="567"/>
        <w:jc w:val="right"/>
        <w:rPr>
          <w:i/>
          <w:sz w:val="18"/>
          <w:szCs w:val="18"/>
        </w:rPr>
      </w:pPr>
      <w:r w:rsidRPr="00AD37FC">
        <w:rPr>
          <w:i/>
          <w:sz w:val="18"/>
          <w:szCs w:val="18"/>
        </w:rPr>
        <w:t>по предоставлению</w:t>
      </w:r>
    </w:p>
    <w:p w:rsidR="00280EA5" w:rsidRPr="00AD37FC" w:rsidRDefault="00280EA5" w:rsidP="00E636DC">
      <w:pPr>
        <w:ind w:left="0" w:firstLine="567"/>
        <w:jc w:val="right"/>
        <w:rPr>
          <w:i/>
          <w:sz w:val="18"/>
          <w:szCs w:val="18"/>
        </w:rPr>
      </w:pPr>
      <w:r w:rsidRPr="00AD37FC">
        <w:rPr>
          <w:i/>
          <w:sz w:val="18"/>
          <w:szCs w:val="18"/>
        </w:rPr>
        <w:t>муниципальной услуги</w:t>
      </w:r>
    </w:p>
    <w:p w:rsidR="00280EA5" w:rsidRPr="0095014D" w:rsidRDefault="00280EA5" w:rsidP="00280EA5">
      <w:pPr>
        <w:ind w:left="0" w:firstLine="567"/>
        <w:rPr>
          <w:sz w:val="18"/>
          <w:szCs w:val="18"/>
        </w:rPr>
      </w:pPr>
    </w:p>
    <w:p w:rsidR="00280EA5" w:rsidRPr="0095014D" w:rsidRDefault="00280EA5" w:rsidP="00AD37FC">
      <w:pPr>
        <w:ind w:left="0" w:firstLine="567"/>
        <w:jc w:val="center"/>
        <w:rPr>
          <w:sz w:val="18"/>
          <w:szCs w:val="18"/>
        </w:rPr>
      </w:pPr>
    </w:p>
    <w:p w:rsidR="00280EA5" w:rsidRPr="0095014D" w:rsidRDefault="00280EA5" w:rsidP="00AD37FC">
      <w:pPr>
        <w:ind w:left="0" w:firstLine="567"/>
        <w:jc w:val="center"/>
        <w:rPr>
          <w:sz w:val="18"/>
          <w:szCs w:val="18"/>
        </w:rPr>
      </w:pPr>
      <w:r w:rsidRPr="0095014D">
        <w:rPr>
          <w:sz w:val="18"/>
          <w:szCs w:val="18"/>
        </w:rPr>
        <w:t>ФОРМА</w:t>
      </w:r>
    </w:p>
    <w:p w:rsidR="00280EA5" w:rsidRPr="0095014D" w:rsidRDefault="00280EA5" w:rsidP="00AD37FC">
      <w:pPr>
        <w:ind w:left="0" w:firstLine="567"/>
        <w:jc w:val="center"/>
        <w:rPr>
          <w:sz w:val="18"/>
          <w:szCs w:val="18"/>
        </w:rPr>
      </w:pPr>
    </w:p>
    <w:p w:rsidR="00280EA5" w:rsidRPr="0095014D" w:rsidRDefault="00280EA5" w:rsidP="00AD37FC">
      <w:pPr>
        <w:ind w:left="0" w:firstLine="567"/>
        <w:jc w:val="center"/>
        <w:rPr>
          <w:sz w:val="18"/>
          <w:szCs w:val="18"/>
        </w:rPr>
      </w:pPr>
      <w:bookmarkStart w:id="16" w:name="P528"/>
      <w:bookmarkEnd w:id="16"/>
      <w:r w:rsidRPr="0095014D">
        <w:rPr>
          <w:sz w:val="18"/>
          <w:szCs w:val="18"/>
        </w:rPr>
        <w:t>Уведомление</w:t>
      </w:r>
    </w:p>
    <w:p w:rsidR="00280EA5" w:rsidRPr="0095014D" w:rsidRDefault="00280EA5" w:rsidP="00AD37FC">
      <w:pPr>
        <w:ind w:left="0" w:firstLine="567"/>
        <w:jc w:val="center"/>
        <w:rPr>
          <w:sz w:val="18"/>
          <w:szCs w:val="18"/>
        </w:rPr>
      </w:pPr>
      <w:r w:rsidRPr="0095014D">
        <w:rPr>
          <w:sz w:val="18"/>
          <w:szCs w:val="18"/>
        </w:rPr>
        <w:t>об окончании строительства или реконструкции объекта</w:t>
      </w:r>
    </w:p>
    <w:p w:rsidR="00280EA5" w:rsidRPr="0095014D" w:rsidRDefault="00280EA5" w:rsidP="00AD37FC">
      <w:pPr>
        <w:ind w:left="0" w:firstLine="567"/>
        <w:jc w:val="center"/>
        <w:rPr>
          <w:sz w:val="18"/>
          <w:szCs w:val="18"/>
        </w:rPr>
      </w:pPr>
      <w:r w:rsidRPr="0095014D">
        <w:rPr>
          <w:sz w:val="18"/>
          <w:szCs w:val="18"/>
        </w:rPr>
        <w:t>индивидуального жилищного строительства или садового дома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                                                     "__" __________ 20__ г.</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sz w:val="18"/>
          <w:szCs w:val="18"/>
        </w:rPr>
        <w:t>Администрация Хомутовского муниципального образования</w:t>
      </w:r>
    </w:p>
    <w:p w:rsidR="00280EA5" w:rsidRPr="0095014D" w:rsidRDefault="00280EA5" w:rsidP="00280EA5">
      <w:pPr>
        <w:ind w:left="0" w:firstLine="567"/>
        <w:rPr>
          <w:sz w:val="18"/>
          <w:szCs w:val="18"/>
        </w:rPr>
      </w:pPr>
      <w:r w:rsidRPr="0095014D">
        <w:rPr>
          <w:sz w:val="18"/>
          <w:szCs w:val="1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                         1. Сведения о застройщике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5387"/>
        <w:gridCol w:w="2320"/>
      </w:tblGrid>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1.1</w:t>
            </w:r>
          </w:p>
        </w:tc>
        <w:tc>
          <w:tcPr>
            <w:tcW w:w="5387" w:type="dxa"/>
          </w:tcPr>
          <w:p w:rsidR="00280EA5" w:rsidRPr="0095014D" w:rsidRDefault="00280EA5" w:rsidP="00280EA5">
            <w:pPr>
              <w:ind w:left="0" w:firstLine="567"/>
              <w:rPr>
                <w:sz w:val="18"/>
                <w:szCs w:val="18"/>
              </w:rPr>
            </w:pPr>
            <w:r w:rsidRPr="0095014D">
              <w:rPr>
                <w:sz w:val="18"/>
                <w:szCs w:val="18"/>
              </w:rPr>
              <w:t>Сведения о физическом лице, в случае если застройщиком является физическое лицо:</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1.1.1</w:t>
            </w:r>
          </w:p>
        </w:tc>
        <w:tc>
          <w:tcPr>
            <w:tcW w:w="5387" w:type="dxa"/>
          </w:tcPr>
          <w:p w:rsidR="00280EA5" w:rsidRPr="0095014D" w:rsidRDefault="00280EA5" w:rsidP="00280EA5">
            <w:pPr>
              <w:ind w:left="0" w:firstLine="567"/>
              <w:rPr>
                <w:sz w:val="18"/>
                <w:szCs w:val="18"/>
              </w:rPr>
            </w:pPr>
            <w:r w:rsidRPr="0095014D">
              <w:rPr>
                <w:sz w:val="18"/>
                <w:szCs w:val="18"/>
              </w:rPr>
              <w:t>Фамилия, имя, отчество (при наличии)</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1.1.2</w:t>
            </w:r>
          </w:p>
        </w:tc>
        <w:tc>
          <w:tcPr>
            <w:tcW w:w="5387" w:type="dxa"/>
          </w:tcPr>
          <w:p w:rsidR="00280EA5" w:rsidRPr="0095014D" w:rsidRDefault="00280EA5" w:rsidP="00280EA5">
            <w:pPr>
              <w:ind w:left="0" w:firstLine="567"/>
              <w:rPr>
                <w:sz w:val="18"/>
                <w:szCs w:val="18"/>
              </w:rPr>
            </w:pPr>
            <w:r w:rsidRPr="0095014D">
              <w:rPr>
                <w:sz w:val="18"/>
                <w:szCs w:val="18"/>
              </w:rPr>
              <w:t>Место жительства</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1.1.3</w:t>
            </w:r>
          </w:p>
        </w:tc>
        <w:tc>
          <w:tcPr>
            <w:tcW w:w="5387" w:type="dxa"/>
          </w:tcPr>
          <w:p w:rsidR="00280EA5" w:rsidRPr="0095014D" w:rsidRDefault="00280EA5" w:rsidP="00280EA5">
            <w:pPr>
              <w:ind w:left="0" w:firstLine="567"/>
              <w:rPr>
                <w:sz w:val="18"/>
                <w:szCs w:val="18"/>
              </w:rPr>
            </w:pPr>
            <w:r w:rsidRPr="0095014D">
              <w:rPr>
                <w:sz w:val="18"/>
                <w:szCs w:val="18"/>
              </w:rPr>
              <w:t>Реквизиты документа, удостоверяющего личность</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1.2</w:t>
            </w:r>
          </w:p>
        </w:tc>
        <w:tc>
          <w:tcPr>
            <w:tcW w:w="5387" w:type="dxa"/>
          </w:tcPr>
          <w:p w:rsidR="00280EA5" w:rsidRPr="0095014D" w:rsidRDefault="00280EA5" w:rsidP="00280EA5">
            <w:pPr>
              <w:ind w:left="0" w:firstLine="567"/>
              <w:rPr>
                <w:sz w:val="18"/>
                <w:szCs w:val="18"/>
              </w:rPr>
            </w:pPr>
            <w:r w:rsidRPr="0095014D">
              <w:rPr>
                <w:sz w:val="18"/>
                <w:szCs w:val="18"/>
              </w:rPr>
              <w:t>Сведения о юридическом лице, в случае если застройщиком является юридическое лицо:</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1.2.1</w:t>
            </w:r>
          </w:p>
        </w:tc>
        <w:tc>
          <w:tcPr>
            <w:tcW w:w="5387" w:type="dxa"/>
          </w:tcPr>
          <w:p w:rsidR="00280EA5" w:rsidRPr="0095014D" w:rsidRDefault="00280EA5" w:rsidP="00280EA5">
            <w:pPr>
              <w:ind w:left="0" w:firstLine="567"/>
              <w:rPr>
                <w:sz w:val="18"/>
                <w:szCs w:val="18"/>
              </w:rPr>
            </w:pPr>
            <w:r w:rsidRPr="0095014D">
              <w:rPr>
                <w:sz w:val="18"/>
                <w:szCs w:val="18"/>
              </w:rPr>
              <w:t>Наименование</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1.2.2</w:t>
            </w:r>
          </w:p>
        </w:tc>
        <w:tc>
          <w:tcPr>
            <w:tcW w:w="5387" w:type="dxa"/>
          </w:tcPr>
          <w:p w:rsidR="00280EA5" w:rsidRPr="0095014D" w:rsidRDefault="00280EA5" w:rsidP="00280EA5">
            <w:pPr>
              <w:ind w:left="0" w:firstLine="567"/>
              <w:rPr>
                <w:sz w:val="18"/>
                <w:szCs w:val="18"/>
              </w:rPr>
            </w:pPr>
            <w:r w:rsidRPr="0095014D">
              <w:rPr>
                <w:sz w:val="18"/>
                <w:szCs w:val="18"/>
              </w:rPr>
              <w:t>Место нахождения</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1.2.3</w:t>
            </w:r>
          </w:p>
        </w:tc>
        <w:tc>
          <w:tcPr>
            <w:tcW w:w="5387" w:type="dxa"/>
          </w:tcPr>
          <w:p w:rsidR="00280EA5" w:rsidRPr="0095014D" w:rsidRDefault="00280EA5" w:rsidP="00280EA5">
            <w:pPr>
              <w:ind w:left="0" w:firstLine="567"/>
              <w:rPr>
                <w:sz w:val="18"/>
                <w:szCs w:val="18"/>
              </w:rPr>
            </w:pPr>
            <w:r w:rsidRPr="0095014D">
              <w:rPr>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1.2.4</w:t>
            </w:r>
          </w:p>
        </w:tc>
        <w:tc>
          <w:tcPr>
            <w:tcW w:w="5387" w:type="dxa"/>
          </w:tcPr>
          <w:p w:rsidR="00280EA5" w:rsidRPr="0095014D" w:rsidRDefault="00280EA5" w:rsidP="00280EA5">
            <w:pPr>
              <w:ind w:left="0" w:firstLine="567"/>
              <w:rPr>
                <w:sz w:val="18"/>
                <w:szCs w:val="18"/>
              </w:rPr>
            </w:pPr>
            <w:r w:rsidRPr="0095014D">
              <w:rPr>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2320"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2. Сведения о земельном участке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5387"/>
        <w:gridCol w:w="2320"/>
      </w:tblGrid>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2.1</w:t>
            </w:r>
          </w:p>
        </w:tc>
        <w:tc>
          <w:tcPr>
            <w:tcW w:w="5387" w:type="dxa"/>
          </w:tcPr>
          <w:p w:rsidR="00280EA5" w:rsidRPr="0095014D" w:rsidRDefault="00280EA5" w:rsidP="00280EA5">
            <w:pPr>
              <w:ind w:left="0" w:firstLine="567"/>
              <w:rPr>
                <w:sz w:val="18"/>
                <w:szCs w:val="18"/>
              </w:rPr>
            </w:pPr>
            <w:r w:rsidRPr="0095014D">
              <w:rPr>
                <w:sz w:val="18"/>
                <w:szCs w:val="18"/>
              </w:rPr>
              <w:t>Кадастровый номер земельного участка (при наличии)</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2.2</w:t>
            </w:r>
          </w:p>
        </w:tc>
        <w:tc>
          <w:tcPr>
            <w:tcW w:w="5387" w:type="dxa"/>
          </w:tcPr>
          <w:p w:rsidR="00280EA5" w:rsidRPr="0095014D" w:rsidRDefault="00280EA5" w:rsidP="00280EA5">
            <w:pPr>
              <w:ind w:left="0" w:firstLine="567"/>
              <w:rPr>
                <w:sz w:val="18"/>
                <w:szCs w:val="18"/>
              </w:rPr>
            </w:pPr>
            <w:r w:rsidRPr="0095014D">
              <w:rPr>
                <w:sz w:val="18"/>
                <w:szCs w:val="18"/>
              </w:rPr>
              <w:t>Адрес или описание местоположения земельного участка</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2.3</w:t>
            </w:r>
          </w:p>
        </w:tc>
        <w:tc>
          <w:tcPr>
            <w:tcW w:w="5387" w:type="dxa"/>
          </w:tcPr>
          <w:p w:rsidR="00280EA5" w:rsidRPr="0095014D" w:rsidRDefault="00280EA5" w:rsidP="00280EA5">
            <w:pPr>
              <w:ind w:left="0" w:firstLine="567"/>
              <w:rPr>
                <w:sz w:val="18"/>
                <w:szCs w:val="18"/>
              </w:rPr>
            </w:pPr>
            <w:r w:rsidRPr="0095014D">
              <w:rPr>
                <w:sz w:val="18"/>
                <w:szCs w:val="18"/>
              </w:rPr>
              <w:t>Сведения о праве застройщика на земельный участок (правоустанавливающие документы)</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2.4</w:t>
            </w:r>
          </w:p>
        </w:tc>
        <w:tc>
          <w:tcPr>
            <w:tcW w:w="5387" w:type="dxa"/>
          </w:tcPr>
          <w:p w:rsidR="00280EA5" w:rsidRPr="0095014D" w:rsidRDefault="00280EA5" w:rsidP="00280EA5">
            <w:pPr>
              <w:ind w:left="0" w:firstLine="567"/>
              <w:rPr>
                <w:sz w:val="18"/>
                <w:szCs w:val="18"/>
              </w:rPr>
            </w:pPr>
            <w:r w:rsidRPr="0095014D">
              <w:rPr>
                <w:sz w:val="18"/>
                <w:szCs w:val="18"/>
              </w:rPr>
              <w:t>Сведения о наличии прав иных лиц на земельный участок (при наличии)</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2.5</w:t>
            </w:r>
          </w:p>
        </w:tc>
        <w:tc>
          <w:tcPr>
            <w:tcW w:w="5387" w:type="dxa"/>
          </w:tcPr>
          <w:p w:rsidR="00280EA5" w:rsidRPr="0095014D" w:rsidRDefault="00280EA5" w:rsidP="00280EA5">
            <w:pPr>
              <w:ind w:left="0" w:firstLine="567"/>
              <w:rPr>
                <w:sz w:val="18"/>
                <w:szCs w:val="18"/>
              </w:rPr>
            </w:pPr>
            <w:r w:rsidRPr="0095014D">
              <w:rPr>
                <w:sz w:val="18"/>
                <w:szCs w:val="18"/>
              </w:rPr>
              <w:t>Сведения о виде разрешенного использования земельного участка</w:t>
            </w:r>
          </w:p>
        </w:tc>
        <w:tc>
          <w:tcPr>
            <w:tcW w:w="2320"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3. Сведения об объекте капитального строительства</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5387"/>
        <w:gridCol w:w="2320"/>
      </w:tblGrid>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3.1</w:t>
            </w:r>
          </w:p>
        </w:tc>
        <w:tc>
          <w:tcPr>
            <w:tcW w:w="5387" w:type="dxa"/>
          </w:tcPr>
          <w:p w:rsidR="00280EA5" w:rsidRPr="0095014D" w:rsidRDefault="00280EA5" w:rsidP="00280EA5">
            <w:pPr>
              <w:ind w:left="0" w:firstLine="567"/>
              <w:rPr>
                <w:sz w:val="18"/>
                <w:szCs w:val="18"/>
              </w:rPr>
            </w:pPr>
            <w:r w:rsidRPr="0095014D">
              <w:rPr>
                <w:sz w:val="18"/>
                <w:szCs w:val="1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lastRenderedPageBreak/>
              <w:t>3.2</w:t>
            </w:r>
          </w:p>
        </w:tc>
        <w:tc>
          <w:tcPr>
            <w:tcW w:w="5387" w:type="dxa"/>
          </w:tcPr>
          <w:p w:rsidR="00280EA5" w:rsidRPr="0095014D" w:rsidRDefault="00280EA5" w:rsidP="00280EA5">
            <w:pPr>
              <w:ind w:left="0" w:firstLine="567"/>
              <w:rPr>
                <w:sz w:val="18"/>
                <w:szCs w:val="18"/>
              </w:rPr>
            </w:pPr>
            <w:r w:rsidRPr="0095014D">
              <w:rPr>
                <w:sz w:val="18"/>
                <w:szCs w:val="18"/>
              </w:rPr>
              <w:t>Цель подачи уведомления (строительство или реконструкция)</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3.3</w:t>
            </w:r>
          </w:p>
        </w:tc>
        <w:tc>
          <w:tcPr>
            <w:tcW w:w="5387" w:type="dxa"/>
          </w:tcPr>
          <w:p w:rsidR="00280EA5" w:rsidRPr="0095014D" w:rsidRDefault="00280EA5" w:rsidP="00280EA5">
            <w:pPr>
              <w:ind w:left="0" w:firstLine="567"/>
              <w:rPr>
                <w:sz w:val="18"/>
                <w:szCs w:val="18"/>
              </w:rPr>
            </w:pPr>
            <w:r w:rsidRPr="0095014D">
              <w:rPr>
                <w:sz w:val="18"/>
                <w:szCs w:val="18"/>
              </w:rPr>
              <w:t>Сведения о параметрах:</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3.3.1</w:t>
            </w:r>
          </w:p>
        </w:tc>
        <w:tc>
          <w:tcPr>
            <w:tcW w:w="5387" w:type="dxa"/>
          </w:tcPr>
          <w:p w:rsidR="00280EA5" w:rsidRPr="0095014D" w:rsidRDefault="00280EA5" w:rsidP="00280EA5">
            <w:pPr>
              <w:ind w:left="0" w:firstLine="567"/>
              <w:rPr>
                <w:sz w:val="18"/>
                <w:szCs w:val="18"/>
              </w:rPr>
            </w:pPr>
            <w:r w:rsidRPr="0095014D">
              <w:rPr>
                <w:sz w:val="18"/>
                <w:szCs w:val="18"/>
              </w:rPr>
              <w:t>Количество надземных этажей</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3.3.2</w:t>
            </w:r>
          </w:p>
        </w:tc>
        <w:tc>
          <w:tcPr>
            <w:tcW w:w="5387" w:type="dxa"/>
          </w:tcPr>
          <w:p w:rsidR="00280EA5" w:rsidRPr="0095014D" w:rsidRDefault="00280EA5" w:rsidP="00280EA5">
            <w:pPr>
              <w:ind w:left="0" w:firstLine="567"/>
              <w:rPr>
                <w:sz w:val="18"/>
                <w:szCs w:val="18"/>
              </w:rPr>
            </w:pPr>
            <w:r w:rsidRPr="0095014D">
              <w:rPr>
                <w:sz w:val="18"/>
                <w:szCs w:val="18"/>
              </w:rPr>
              <w:t>Высота</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3.3.3</w:t>
            </w:r>
          </w:p>
        </w:tc>
        <w:tc>
          <w:tcPr>
            <w:tcW w:w="5387" w:type="dxa"/>
          </w:tcPr>
          <w:p w:rsidR="00280EA5" w:rsidRPr="0095014D" w:rsidRDefault="00280EA5" w:rsidP="00280EA5">
            <w:pPr>
              <w:ind w:left="0" w:firstLine="567"/>
              <w:rPr>
                <w:sz w:val="18"/>
                <w:szCs w:val="18"/>
              </w:rPr>
            </w:pPr>
            <w:r w:rsidRPr="0095014D">
              <w:rPr>
                <w:sz w:val="18"/>
                <w:szCs w:val="18"/>
              </w:rPr>
              <w:t>Сведения об отступах от границ земельного участка</w:t>
            </w:r>
          </w:p>
        </w:tc>
        <w:tc>
          <w:tcPr>
            <w:tcW w:w="2320" w:type="dxa"/>
          </w:tcPr>
          <w:p w:rsidR="00280EA5" w:rsidRPr="0095014D" w:rsidRDefault="00280EA5" w:rsidP="00280EA5">
            <w:pPr>
              <w:ind w:left="0" w:firstLine="567"/>
              <w:rPr>
                <w:sz w:val="18"/>
                <w:szCs w:val="18"/>
              </w:rPr>
            </w:pPr>
          </w:p>
        </w:tc>
      </w:tr>
      <w:tr w:rsidR="00280EA5" w:rsidRPr="0095014D" w:rsidTr="00AD37FC">
        <w:tc>
          <w:tcPr>
            <w:tcW w:w="1338" w:type="dxa"/>
          </w:tcPr>
          <w:p w:rsidR="00280EA5" w:rsidRPr="0095014D" w:rsidRDefault="00280EA5" w:rsidP="00280EA5">
            <w:pPr>
              <w:ind w:left="0" w:firstLine="567"/>
              <w:rPr>
                <w:sz w:val="18"/>
                <w:szCs w:val="18"/>
              </w:rPr>
            </w:pPr>
            <w:r w:rsidRPr="0095014D">
              <w:rPr>
                <w:sz w:val="18"/>
                <w:szCs w:val="18"/>
              </w:rPr>
              <w:t>3.3.4</w:t>
            </w:r>
          </w:p>
        </w:tc>
        <w:tc>
          <w:tcPr>
            <w:tcW w:w="5387" w:type="dxa"/>
          </w:tcPr>
          <w:p w:rsidR="00280EA5" w:rsidRPr="0095014D" w:rsidRDefault="00280EA5" w:rsidP="00280EA5">
            <w:pPr>
              <w:ind w:left="0" w:firstLine="567"/>
              <w:rPr>
                <w:sz w:val="18"/>
                <w:szCs w:val="18"/>
              </w:rPr>
            </w:pPr>
            <w:r w:rsidRPr="0095014D">
              <w:rPr>
                <w:sz w:val="18"/>
                <w:szCs w:val="18"/>
              </w:rPr>
              <w:t>Площадь застройки</w:t>
            </w:r>
          </w:p>
        </w:tc>
        <w:tc>
          <w:tcPr>
            <w:tcW w:w="2320" w:type="dxa"/>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4. Схематичное изображение </w:t>
      </w:r>
      <w:proofErr w:type="gramStart"/>
      <w:r w:rsidRPr="0095014D">
        <w:rPr>
          <w:sz w:val="18"/>
          <w:szCs w:val="18"/>
        </w:rPr>
        <w:t>построенного</w:t>
      </w:r>
      <w:proofErr w:type="gramEnd"/>
      <w:r w:rsidRPr="0095014D">
        <w:rPr>
          <w:sz w:val="18"/>
          <w:szCs w:val="18"/>
        </w:rPr>
        <w:t xml:space="preserve"> или реконструированного</w:t>
      </w:r>
    </w:p>
    <w:p w:rsidR="00280EA5" w:rsidRPr="0095014D" w:rsidRDefault="00280EA5" w:rsidP="00280EA5">
      <w:pPr>
        <w:ind w:left="0" w:firstLine="567"/>
        <w:rPr>
          <w:sz w:val="18"/>
          <w:szCs w:val="18"/>
        </w:rPr>
      </w:pPr>
      <w:r w:rsidRPr="0095014D">
        <w:rPr>
          <w:sz w:val="18"/>
          <w:szCs w:val="18"/>
        </w:rPr>
        <w:t>объекта капитального строительства на земельном участке</w:t>
      </w:r>
    </w:p>
    <w:p w:rsidR="00280EA5" w:rsidRPr="0095014D" w:rsidRDefault="00280EA5" w:rsidP="00280EA5">
      <w:pPr>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280EA5" w:rsidRPr="0095014D" w:rsidTr="00280EA5">
        <w:tc>
          <w:tcPr>
            <w:tcW w:w="9071" w:type="dxa"/>
            <w:tcBorders>
              <w:top w:val="single" w:sz="4" w:space="0" w:color="auto"/>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nil"/>
              <w:right w:val="single" w:sz="4" w:space="0" w:color="auto"/>
            </w:tcBorders>
          </w:tcPr>
          <w:p w:rsidR="00280EA5" w:rsidRPr="0095014D" w:rsidRDefault="00280EA5" w:rsidP="00280EA5">
            <w:pPr>
              <w:ind w:left="0" w:firstLine="567"/>
              <w:rPr>
                <w:sz w:val="18"/>
                <w:szCs w:val="18"/>
              </w:rPr>
            </w:pPr>
          </w:p>
        </w:tc>
      </w:tr>
      <w:tr w:rsidR="00280EA5" w:rsidRPr="0095014D" w:rsidTr="00280EA5">
        <w:tc>
          <w:tcPr>
            <w:tcW w:w="9071" w:type="dxa"/>
            <w:tcBorders>
              <w:top w:val="nil"/>
              <w:left w:val="single" w:sz="4" w:space="0" w:color="auto"/>
              <w:bottom w:val="single" w:sz="4" w:space="0" w:color="auto"/>
              <w:right w:val="single" w:sz="4" w:space="0" w:color="auto"/>
            </w:tcBorders>
          </w:tcPr>
          <w:p w:rsidR="00280EA5" w:rsidRPr="0095014D" w:rsidRDefault="00280EA5" w:rsidP="00280EA5">
            <w:pPr>
              <w:ind w:left="0" w:firstLine="567"/>
              <w:rPr>
                <w:sz w:val="18"/>
                <w:szCs w:val="18"/>
              </w:rPr>
            </w:pP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09440" behindDoc="0" locked="0" layoutInCell="1" allowOverlap="1" wp14:anchorId="7777142A" wp14:editId="2E4D75FC">
                <wp:simplePos x="0" y="0"/>
                <wp:positionH relativeFrom="column">
                  <wp:posOffset>4759325</wp:posOffset>
                </wp:positionH>
                <wp:positionV relativeFrom="paragraph">
                  <wp:posOffset>159385</wp:posOffset>
                </wp:positionV>
                <wp:extent cx="914400" cy="0"/>
                <wp:effectExtent l="10160" t="10160" r="8890" b="889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7" o:spid="_x0000_s1026" type="#_x0000_t32" style="position:absolute;margin-left:374.75pt;margin-top:12.55pt;width:1in;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"/>
            </w:pict>
          </mc:Fallback>
        </mc:AlternateContent>
      </w:r>
      <w:r w:rsidRPr="0095014D">
        <w:rPr>
          <w:sz w:val="18"/>
          <w:szCs w:val="18"/>
        </w:rPr>
        <w:t>Почтовый адрес и (или) адрес электронной почты для связи:</w:t>
      </w:r>
    </w:p>
    <w:p w:rsidR="00280EA5" w:rsidRPr="0095014D" w:rsidRDefault="00280EA5" w:rsidP="00280EA5">
      <w:pPr>
        <w:ind w:left="0" w:firstLine="567"/>
        <w:rPr>
          <w:sz w:val="18"/>
          <w:szCs w:val="18"/>
        </w:rPr>
      </w:pPr>
      <w:r w:rsidRPr="0095014D">
        <w:rPr>
          <w:sz w:val="18"/>
          <w:szCs w:val="18"/>
        </w:rPr>
        <w:t>___________________________________________________________________________</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0464" behindDoc="0" locked="0" layoutInCell="1" allowOverlap="1" wp14:anchorId="6CB41F95" wp14:editId="552C8B91">
                <wp:simplePos x="0" y="0"/>
                <wp:positionH relativeFrom="column">
                  <wp:posOffset>27940</wp:posOffset>
                </wp:positionH>
                <wp:positionV relativeFrom="paragraph">
                  <wp:posOffset>76200</wp:posOffset>
                </wp:positionV>
                <wp:extent cx="5749925" cy="0"/>
                <wp:effectExtent l="12700" t="8890" r="9525" b="1016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9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2.2pt;margin-top:6pt;width:452.7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1488" behindDoc="0" locked="0" layoutInCell="1" allowOverlap="1" wp14:anchorId="28F31DDB" wp14:editId="11CD2EC8">
                <wp:simplePos x="0" y="0"/>
                <wp:positionH relativeFrom="column">
                  <wp:posOffset>5777865</wp:posOffset>
                </wp:positionH>
                <wp:positionV relativeFrom="paragraph">
                  <wp:posOffset>987425</wp:posOffset>
                </wp:positionV>
                <wp:extent cx="159385" cy="0"/>
                <wp:effectExtent l="9525" t="12065" r="12065" b="698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454.95pt;margin-top:77.75pt;width:12.5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"/>
            </w:pict>
          </mc:Fallback>
        </mc:AlternateContent>
      </w:r>
      <w:r w:rsidRPr="0095014D">
        <w:rPr>
          <w:sz w:val="18"/>
          <w:szCs w:val="18"/>
        </w:rPr>
        <w:t xml:space="preserve">Уведомление о соответствии </w:t>
      </w:r>
      <w:proofErr w:type="gramStart"/>
      <w:r w:rsidRPr="0095014D">
        <w:rPr>
          <w:sz w:val="18"/>
          <w:szCs w:val="18"/>
        </w:rPr>
        <w:t>построенных</w:t>
      </w:r>
      <w:proofErr w:type="gramEnd"/>
      <w:r w:rsidRPr="0095014D">
        <w:rPr>
          <w:sz w:val="18"/>
          <w:szCs w:val="1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2512" behindDoc="0" locked="0" layoutInCell="1" allowOverlap="1" wp14:anchorId="0788686E" wp14:editId="171AF92A">
                <wp:simplePos x="0" y="0"/>
                <wp:positionH relativeFrom="column">
                  <wp:posOffset>27940</wp:posOffset>
                </wp:positionH>
                <wp:positionV relativeFrom="paragraph">
                  <wp:posOffset>116840</wp:posOffset>
                </wp:positionV>
                <wp:extent cx="5867400" cy="0"/>
                <wp:effectExtent l="12700" t="12065" r="6350" b="698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2.2pt;margin-top:9.2pt;width:462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"/>
            </w:pict>
          </mc:Fallback>
        </mc:AlternateContent>
      </w:r>
    </w:p>
    <w:p w:rsidR="00280EA5" w:rsidRPr="0095014D" w:rsidRDefault="00280EA5" w:rsidP="00280EA5">
      <w:pPr>
        <w:ind w:left="0" w:firstLine="567"/>
        <w:rPr>
          <w:sz w:val="18"/>
          <w:szCs w:val="18"/>
        </w:rPr>
      </w:pPr>
      <w:r w:rsidRPr="0095014D">
        <w:rPr>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3536" behindDoc="0" locked="0" layoutInCell="1" allowOverlap="1" wp14:anchorId="00D57264" wp14:editId="1792074D">
                <wp:simplePos x="0" y="0"/>
                <wp:positionH relativeFrom="column">
                  <wp:posOffset>3526790</wp:posOffset>
                </wp:positionH>
                <wp:positionV relativeFrom="paragraph">
                  <wp:posOffset>154940</wp:posOffset>
                </wp:positionV>
                <wp:extent cx="2368550" cy="0"/>
                <wp:effectExtent l="6350" t="13970" r="6350" b="508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277.7pt;margin-top:12.2pt;width:186.5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"/>
            </w:pict>
          </mc:Fallback>
        </mc:AlternateContent>
      </w:r>
      <w:r w:rsidRPr="0095014D">
        <w:rPr>
          <w:sz w:val="18"/>
          <w:szCs w:val="18"/>
        </w:rPr>
        <w:t xml:space="preserve">Настоящим уведомлением подтверждаю, что </w:t>
      </w:r>
    </w:p>
    <w:p w:rsidR="00280EA5" w:rsidRPr="0095014D" w:rsidRDefault="00280EA5" w:rsidP="00280EA5">
      <w:pPr>
        <w:ind w:left="0" w:firstLine="567"/>
        <w:rPr>
          <w:sz w:val="18"/>
          <w:szCs w:val="18"/>
        </w:rPr>
      </w:pPr>
      <w:r w:rsidRPr="0095014D">
        <w:rPr>
          <w:sz w:val="18"/>
          <w:szCs w:val="18"/>
        </w:rPr>
        <w:t>(объект индивидуального жилищного строительства или садовый дом)</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4560" behindDoc="0" locked="0" layoutInCell="1" allowOverlap="1" wp14:anchorId="582EC574" wp14:editId="1559C620">
                <wp:simplePos x="0" y="0"/>
                <wp:positionH relativeFrom="column">
                  <wp:posOffset>1413510</wp:posOffset>
                </wp:positionH>
                <wp:positionV relativeFrom="paragraph">
                  <wp:posOffset>480060</wp:posOffset>
                </wp:positionV>
                <wp:extent cx="4481830" cy="0"/>
                <wp:effectExtent l="7620" t="6350" r="6350" b="1270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1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111.3pt;margin-top:37.8pt;width:352.9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"/>
            </w:pict>
          </mc:Fallback>
        </mc:AlternateContent>
      </w:r>
      <w:r w:rsidRPr="0095014D">
        <w:rPr>
          <w:sz w:val="18"/>
          <w:szCs w:val="18"/>
        </w:rPr>
        <w:t xml:space="preserve">не </w:t>
      </w:r>
      <w:proofErr w:type="gramStart"/>
      <w:r w:rsidRPr="0095014D">
        <w:rPr>
          <w:sz w:val="18"/>
          <w:szCs w:val="18"/>
        </w:rPr>
        <w:t>предназначен</w:t>
      </w:r>
      <w:proofErr w:type="gramEnd"/>
      <w:r w:rsidRPr="0095014D">
        <w:rPr>
          <w:sz w:val="18"/>
          <w:szCs w:val="18"/>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 прав </w:t>
      </w:r>
    </w:p>
    <w:p w:rsidR="00280EA5" w:rsidRPr="0095014D" w:rsidRDefault="00280EA5" w:rsidP="00280EA5">
      <w:pPr>
        <w:ind w:left="0" w:firstLine="567"/>
        <w:rPr>
          <w:sz w:val="18"/>
          <w:szCs w:val="18"/>
        </w:rPr>
      </w:pPr>
      <w:r w:rsidRPr="0095014D">
        <w:rPr>
          <w:sz w:val="18"/>
          <w:szCs w:val="18"/>
        </w:rPr>
        <w:t>(реквизиты платежного документа)</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roofErr w:type="gramStart"/>
      <w:r w:rsidRPr="0095014D">
        <w:rPr>
          <w:sz w:val="18"/>
          <w:szCs w:val="18"/>
        </w:rPr>
        <w:t>Настоящим уведомлением я __________________(фамилия, имя, отчество (при наличии)</w:t>
      </w:r>
      <w:proofErr w:type="gramEnd"/>
    </w:p>
    <w:p w:rsidR="00280EA5" w:rsidRPr="0095014D" w:rsidRDefault="00280EA5" w:rsidP="00280EA5">
      <w:pPr>
        <w:ind w:left="0" w:firstLine="567"/>
        <w:rPr>
          <w:sz w:val="18"/>
          <w:szCs w:val="18"/>
        </w:rPr>
      </w:pPr>
      <w:proofErr w:type="gramStart"/>
      <w:r w:rsidRPr="0095014D">
        <w:rPr>
          <w:sz w:val="18"/>
          <w:szCs w:val="18"/>
        </w:rPr>
        <w:t>даю  согласие  на обработку персональных данных (в случае если застройщиком</w:t>
      </w:r>
      <w:proofErr w:type="gramEnd"/>
    </w:p>
    <w:p w:rsidR="00280EA5" w:rsidRPr="0095014D" w:rsidRDefault="00280EA5" w:rsidP="00280EA5">
      <w:pPr>
        <w:ind w:left="0" w:firstLine="567"/>
        <w:rPr>
          <w:sz w:val="18"/>
          <w:szCs w:val="18"/>
        </w:rPr>
      </w:pPr>
      <w:r w:rsidRPr="0095014D">
        <w:rPr>
          <w:sz w:val="18"/>
          <w:szCs w:val="18"/>
        </w:rPr>
        <w:t>является физическое лицо).</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___________________________   ___________   _______________________________</w:t>
      </w: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5584" behindDoc="0" locked="0" layoutInCell="1" allowOverlap="1" wp14:anchorId="301286BA" wp14:editId="51C763E3">
                      <wp:simplePos x="0" y="0"/>
                      <wp:positionH relativeFrom="column">
                        <wp:posOffset>41910</wp:posOffset>
                      </wp:positionH>
                      <wp:positionV relativeFrom="paragraph">
                        <wp:posOffset>111760</wp:posOffset>
                      </wp:positionV>
                      <wp:extent cx="1808480" cy="0"/>
                      <wp:effectExtent l="7620" t="10795" r="12700" b="825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3.3pt;margin-top:8.8pt;width:142.4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6608" behindDoc="0" locked="0" layoutInCell="1" allowOverlap="1" wp14:anchorId="694FDEE4" wp14:editId="3826D274">
                      <wp:simplePos x="0" y="0"/>
                      <wp:positionH relativeFrom="column">
                        <wp:posOffset>4445</wp:posOffset>
                      </wp:positionH>
                      <wp:positionV relativeFrom="paragraph">
                        <wp:posOffset>111760</wp:posOffset>
                      </wp:positionV>
                      <wp:extent cx="1835785" cy="0"/>
                      <wp:effectExtent l="5080" t="10795" r="6985" b="825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35pt;margin-top:8.8pt;width:144.55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7632" behindDoc="0" locked="0" layoutInCell="1" allowOverlap="1" wp14:anchorId="44648F1F" wp14:editId="60D37013">
                      <wp:simplePos x="0" y="0"/>
                      <wp:positionH relativeFrom="column">
                        <wp:posOffset>29210</wp:posOffset>
                      </wp:positionH>
                      <wp:positionV relativeFrom="paragraph">
                        <wp:posOffset>111760</wp:posOffset>
                      </wp:positionV>
                      <wp:extent cx="1814830" cy="0"/>
                      <wp:effectExtent l="7620" t="10795" r="6350" b="825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2.3pt;margin-top:8.8pt;width:142.9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r w:rsidRPr="0095014D">
        <w:rPr>
          <w:sz w:val="18"/>
          <w:szCs w:val="18"/>
        </w:rPr>
        <w:t xml:space="preserve">      М.П.</w:t>
      </w:r>
    </w:p>
    <w:p w:rsidR="00280EA5" w:rsidRPr="0095014D" w:rsidRDefault="00280EA5" w:rsidP="00280EA5">
      <w:pPr>
        <w:ind w:left="0" w:firstLine="567"/>
        <w:rPr>
          <w:sz w:val="18"/>
          <w:szCs w:val="18"/>
        </w:rPr>
      </w:pPr>
      <w:r w:rsidRPr="0095014D">
        <w:rPr>
          <w:sz w:val="18"/>
          <w:szCs w:val="18"/>
        </w:rPr>
        <w:t>(при наличии)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8656" behindDoc="0" locked="0" layoutInCell="1" allowOverlap="1" wp14:anchorId="2A7F849C" wp14:editId="790F2A3D">
                <wp:simplePos x="0" y="0"/>
                <wp:positionH relativeFrom="column">
                  <wp:posOffset>3228340</wp:posOffset>
                </wp:positionH>
                <wp:positionV relativeFrom="paragraph">
                  <wp:posOffset>155575</wp:posOffset>
                </wp:positionV>
                <wp:extent cx="2771140" cy="0"/>
                <wp:effectExtent l="12700" t="11430" r="6985" b="762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254.2pt;margin-top:12.25pt;width:218.2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"/>
            </w:pict>
          </mc:Fallback>
        </mc:AlternateContent>
      </w:r>
      <w:r w:rsidRPr="0095014D">
        <w:rPr>
          <w:sz w:val="18"/>
          <w:szCs w:val="18"/>
        </w:rPr>
        <w:t>К настоящему уведомлению прилагается:</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19680" behindDoc="0" locked="0" layoutInCell="1" allowOverlap="1" wp14:anchorId="55D450A2" wp14:editId="4D263509">
                <wp:simplePos x="0" y="0"/>
                <wp:positionH relativeFrom="column">
                  <wp:posOffset>21590</wp:posOffset>
                </wp:positionH>
                <wp:positionV relativeFrom="paragraph">
                  <wp:posOffset>131445</wp:posOffset>
                </wp:positionV>
                <wp:extent cx="5977890" cy="0"/>
                <wp:effectExtent l="6350" t="6985" r="6985" b="120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1.7pt;margin-top:10.35pt;width:470.7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"/>
            </w:pict>
          </mc:Fallback>
        </mc:AlternateContent>
      </w:r>
    </w:p>
    <w:p w:rsidR="00280EA5" w:rsidRPr="0095014D" w:rsidRDefault="00280EA5" w:rsidP="00280EA5">
      <w:pPr>
        <w:ind w:left="0" w:firstLine="567"/>
        <w:rPr>
          <w:sz w:val="18"/>
          <w:szCs w:val="18"/>
        </w:rPr>
      </w:pPr>
      <w:proofErr w:type="gramStart"/>
      <w:r w:rsidRPr="0095014D">
        <w:rPr>
          <w:sz w:val="18"/>
          <w:szCs w:val="18"/>
        </w:rPr>
        <w:t xml:space="preserve">(документы,  предусмотренные </w:t>
      </w:r>
      <w:hyperlink r:id="rId15">
        <w:r w:rsidRPr="0095014D">
          <w:rPr>
            <w:rStyle w:val="af"/>
            <w:sz w:val="18"/>
            <w:szCs w:val="18"/>
          </w:rPr>
          <w:t>частью 16 статьи 55</w:t>
        </w:r>
      </w:hyperlink>
      <w:r w:rsidRPr="0095014D">
        <w:rPr>
          <w:sz w:val="18"/>
          <w:szCs w:val="18"/>
        </w:rPr>
        <w:t xml:space="preserve"> Градостроительного кодекса Российской Федерации (Собрание законодательства Российской Федерации, 2005, N 1, ст. 16; 2006, N 31, ст. 3442; N 52, ст. 5498; 2008, N 20, ст. 2251; N 30, ст. 3616; 2009, N 48, ст. 5711; 2010, N 31, ст. 4195; 2011, N 13, ст. 1688;</w:t>
      </w:r>
      <w:proofErr w:type="gramEnd"/>
      <w:r w:rsidRPr="0095014D">
        <w:rPr>
          <w:sz w:val="18"/>
          <w:szCs w:val="18"/>
        </w:rPr>
        <w:t xml:space="preserve"> </w:t>
      </w:r>
      <w:proofErr w:type="gramStart"/>
      <w:r w:rsidRPr="0095014D">
        <w:rPr>
          <w:sz w:val="18"/>
          <w:szCs w:val="18"/>
        </w:rPr>
        <w:t>N 27, ст. 3880; N 30, ст. 4591; N 49, ст. 7015; 2012, N 26, ст. 3446; 2014, N 43, ст. 5799; 2015, N 29, ст. 4342, 4378; 2016, N 1, ст. 79; 2016, N  26, ст. 3867; 2016, N 27, ст. 4294, 4303, 4305, 4306; 2016, N 52, ст. 7494;</w:t>
      </w:r>
      <w:proofErr w:type="gramEnd"/>
      <w:r w:rsidRPr="0095014D">
        <w:rPr>
          <w:sz w:val="18"/>
          <w:szCs w:val="18"/>
        </w:rPr>
        <w:t xml:space="preserve"> </w:t>
      </w:r>
      <w:proofErr w:type="gramStart"/>
      <w:r w:rsidRPr="0095014D">
        <w:rPr>
          <w:sz w:val="18"/>
          <w:szCs w:val="18"/>
        </w:rPr>
        <w:t>2018, N 32, ст. 5133, 5134, 5135)</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Default="00280EA5" w:rsidP="008C2CB0">
      <w:pPr>
        <w:ind w:left="0" w:firstLine="0"/>
        <w:rPr>
          <w:sz w:val="18"/>
          <w:szCs w:val="18"/>
        </w:rPr>
      </w:pPr>
    </w:p>
    <w:p w:rsidR="008C2CB0" w:rsidRPr="0095014D" w:rsidRDefault="008C2CB0" w:rsidP="008C2CB0">
      <w:pPr>
        <w:ind w:left="0" w:firstLine="0"/>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8C2CB0">
      <w:pPr>
        <w:ind w:left="0" w:firstLine="567"/>
        <w:jc w:val="right"/>
        <w:rPr>
          <w:sz w:val="18"/>
          <w:szCs w:val="18"/>
        </w:rPr>
      </w:pPr>
      <w:r w:rsidRPr="0095014D">
        <w:rPr>
          <w:sz w:val="18"/>
          <w:szCs w:val="18"/>
        </w:rPr>
        <w:t>Приложение N 6</w:t>
      </w:r>
    </w:p>
    <w:p w:rsidR="00280EA5" w:rsidRPr="0095014D" w:rsidRDefault="00280EA5" w:rsidP="008C2CB0">
      <w:pPr>
        <w:ind w:left="0" w:firstLine="567"/>
        <w:jc w:val="right"/>
        <w:rPr>
          <w:sz w:val="18"/>
          <w:szCs w:val="18"/>
        </w:rPr>
      </w:pPr>
      <w:r w:rsidRPr="0095014D">
        <w:rPr>
          <w:sz w:val="18"/>
          <w:szCs w:val="18"/>
        </w:rPr>
        <w:t>к Административному регламенту</w:t>
      </w:r>
    </w:p>
    <w:p w:rsidR="00280EA5" w:rsidRPr="0095014D" w:rsidRDefault="00280EA5" w:rsidP="008C2CB0">
      <w:pPr>
        <w:ind w:left="0" w:firstLine="567"/>
        <w:jc w:val="right"/>
        <w:rPr>
          <w:sz w:val="18"/>
          <w:szCs w:val="18"/>
        </w:rPr>
      </w:pPr>
      <w:r w:rsidRPr="0095014D">
        <w:rPr>
          <w:sz w:val="18"/>
          <w:szCs w:val="18"/>
        </w:rPr>
        <w:t>по предоставлению</w:t>
      </w:r>
    </w:p>
    <w:p w:rsidR="00280EA5" w:rsidRPr="0095014D" w:rsidRDefault="00280EA5" w:rsidP="008C2CB0">
      <w:pPr>
        <w:ind w:left="0" w:firstLine="567"/>
        <w:jc w:val="right"/>
        <w:rPr>
          <w:sz w:val="18"/>
          <w:szCs w:val="18"/>
        </w:rPr>
      </w:pPr>
      <w:r w:rsidRPr="0095014D">
        <w:rPr>
          <w:sz w:val="18"/>
          <w:szCs w:val="18"/>
        </w:rPr>
        <w:t>муниципальной услуги</w:t>
      </w:r>
    </w:p>
    <w:p w:rsidR="00280EA5" w:rsidRPr="0095014D" w:rsidRDefault="00280EA5" w:rsidP="00280EA5">
      <w:pPr>
        <w:ind w:left="0" w:firstLine="567"/>
        <w:rPr>
          <w:sz w:val="18"/>
          <w:szCs w:val="18"/>
        </w:rPr>
      </w:pPr>
    </w:p>
    <w:p w:rsidR="00280EA5" w:rsidRPr="0095014D" w:rsidRDefault="00280EA5" w:rsidP="008C2CB0">
      <w:pPr>
        <w:ind w:left="0" w:firstLine="567"/>
        <w:jc w:val="center"/>
        <w:rPr>
          <w:sz w:val="18"/>
          <w:szCs w:val="18"/>
        </w:rPr>
      </w:pPr>
      <w:r w:rsidRPr="0095014D">
        <w:rPr>
          <w:sz w:val="18"/>
          <w:szCs w:val="18"/>
        </w:rPr>
        <w:t>ФОРМА</w:t>
      </w:r>
    </w:p>
    <w:p w:rsidR="00280EA5" w:rsidRPr="0095014D" w:rsidRDefault="00280EA5" w:rsidP="008C2CB0">
      <w:pPr>
        <w:ind w:left="0" w:firstLine="567"/>
        <w:jc w:val="center"/>
        <w:rPr>
          <w:sz w:val="18"/>
          <w:szCs w:val="18"/>
        </w:rPr>
      </w:pPr>
    </w:p>
    <w:p w:rsidR="00280EA5" w:rsidRPr="0095014D" w:rsidRDefault="00280EA5" w:rsidP="008C2CB0">
      <w:pPr>
        <w:ind w:left="0" w:firstLine="567"/>
        <w:jc w:val="center"/>
        <w:rPr>
          <w:sz w:val="18"/>
          <w:szCs w:val="18"/>
        </w:rPr>
      </w:pPr>
      <w:r w:rsidRPr="0095014D">
        <w:rPr>
          <w:sz w:val="18"/>
          <w:szCs w:val="18"/>
        </w:rPr>
        <w:t>___________________________________________________________________________</w:t>
      </w:r>
    </w:p>
    <w:p w:rsidR="00280EA5" w:rsidRPr="0095014D" w:rsidRDefault="00280EA5" w:rsidP="008C2CB0">
      <w:pPr>
        <w:ind w:left="0" w:firstLine="567"/>
        <w:jc w:val="center"/>
        <w:rPr>
          <w:sz w:val="18"/>
          <w:szCs w:val="18"/>
          <w:u w:val="single"/>
        </w:rPr>
      </w:pPr>
      <w:r w:rsidRPr="0095014D">
        <w:rPr>
          <w:sz w:val="18"/>
          <w:szCs w:val="18"/>
          <w:u w:val="single"/>
        </w:rPr>
        <w:t>Администрация Хомутовского муниципального образования</w:t>
      </w:r>
    </w:p>
    <w:p w:rsidR="00280EA5" w:rsidRPr="0095014D" w:rsidRDefault="00280EA5" w:rsidP="008C2CB0">
      <w:pPr>
        <w:ind w:left="0" w:firstLine="567"/>
        <w:jc w:val="center"/>
        <w:rPr>
          <w:sz w:val="18"/>
          <w:szCs w:val="18"/>
        </w:rPr>
      </w:pPr>
      <w:r w:rsidRPr="0095014D">
        <w:rPr>
          <w:sz w:val="18"/>
          <w:szCs w:val="1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4785"/>
        <w:gridCol w:w="4785"/>
      </w:tblGrid>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0704" behindDoc="0" locked="0" layoutInCell="1" allowOverlap="1" wp14:anchorId="4DCD8079" wp14:editId="5FC67281">
                      <wp:simplePos x="0" y="0"/>
                      <wp:positionH relativeFrom="column">
                        <wp:posOffset>481330</wp:posOffset>
                      </wp:positionH>
                      <wp:positionV relativeFrom="paragraph">
                        <wp:posOffset>144145</wp:posOffset>
                      </wp:positionV>
                      <wp:extent cx="2396490" cy="0"/>
                      <wp:effectExtent l="8890" t="6350" r="13970" b="1270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37.9pt;margin-top:11.35pt;width:188.7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"/>
                  </w:pict>
                </mc:Fallback>
              </mc:AlternateContent>
            </w:r>
            <w:r w:rsidRPr="0095014D">
              <w:rPr>
                <w:sz w:val="18"/>
                <w:szCs w:val="18"/>
              </w:rPr>
              <w:t>Кому:</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1728" behindDoc="0" locked="0" layoutInCell="1" allowOverlap="1" wp14:anchorId="5B23A2D1" wp14:editId="012A119C">
                      <wp:simplePos x="0" y="0"/>
                      <wp:positionH relativeFrom="column">
                        <wp:posOffset>44450</wp:posOffset>
                      </wp:positionH>
                      <wp:positionV relativeFrom="paragraph">
                        <wp:posOffset>111760</wp:posOffset>
                      </wp:positionV>
                      <wp:extent cx="2833370" cy="0"/>
                      <wp:effectExtent l="10160" t="12065" r="13970" b="698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3.5pt;margin-top:8.8pt;width:223.1pt;height: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2752" behindDoc="0" locked="0" layoutInCell="1" allowOverlap="1" wp14:anchorId="45F22D71" wp14:editId="76C6227D">
                      <wp:simplePos x="0" y="0"/>
                      <wp:positionH relativeFrom="column">
                        <wp:posOffset>44450</wp:posOffset>
                      </wp:positionH>
                      <wp:positionV relativeFrom="paragraph">
                        <wp:posOffset>100965</wp:posOffset>
                      </wp:positionV>
                      <wp:extent cx="2833370" cy="0"/>
                      <wp:effectExtent l="10160" t="10160" r="13970" b="889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3.5pt;margin-top:7.95pt;width:223.1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3776" behindDoc="0" locked="0" layoutInCell="1" allowOverlap="1" wp14:anchorId="2A2603EE" wp14:editId="0F71984E">
                      <wp:simplePos x="0" y="0"/>
                      <wp:positionH relativeFrom="column">
                        <wp:posOffset>1374775</wp:posOffset>
                      </wp:positionH>
                      <wp:positionV relativeFrom="paragraph">
                        <wp:posOffset>124460</wp:posOffset>
                      </wp:positionV>
                      <wp:extent cx="1503045" cy="0"/>
                      <wp:effectExtent l="6985" t="5080" r="13970" b="1397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108.25pt;margin-top:9.8pt;width:118.3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"/>
                  </w:pict>
                </mc:Fallback>
              </mc:AlternateContent>
            </w:r>
            <w:r w:rsidRPr="0095014D">
              <w:rPr>
                <w:sz w:val="18"/>
                <w:szCs w:val="18"/>
              </w:rPr>
              <w:t>Почтовый адрес:</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4800" behindDoc="0" locked="0" layoutInCell="1" allowOverlap="1" wp14:anchorId="13ECAFD2" wp14:editId="7A21C9B3">
                      <wp:simplePos x="0" y="0"/>
                      <wp:positionH relativeFrom="column">
                        <wp:posOffset>44450</wp:posOffset>
                      </wp:positionH>
                      <wp:positionV relativeFrom="paragraph">
                        <wp:posOffset>113030</wp:posOffset>
                      </wp:positionV>
                      <wp:extent cx="2833370" cy="0"/>
                      <wp:effectExtent l="10160" t="12065" r="13970" b="698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3.5pt;margin-top:8.9pt;width:223.1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5824" behindDoc="0" locked="0" layoutInCell="1" allowOverlap="1" wp14:anchorId="7D43E3FD" wp14:editId="308E6CCD">
                      <wp:simplePos x="0" y="0"/>
                      <wp:positionH relativeFrom="column">
                        <wp:posOffset>799465</wp:posOffset>
                      </wp:positionH>
                      <wp:positionV relativeFrom="paragraph">
                        <wp:posOffset>372745</wp:posOffset>
                      </wp:positionV>
                      <wp:extent cx="2078355" cy="0"/>
                      <wp:effectExtent l="12700" t="5080" r="13970"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62.95pt;margin-top:29.35pt;width:163.6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"/>
                  </w:pict>
                </mc:Fallback>
              </mc:AlternateContent>
            </w:r>
            <w:r w:rsidRPr="0095014D">
              <w:rPr>
                <w:sz w:val="18"/>
                <w:szCs w:val="18"/>
              </w:rPr>
              <w:t>Адрес электронной почты (при наличии):</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6848" behindDoc="0" locked="0" layoutInCell="1" allowOverlap="1" wp14:anchorId="62F0D31B" wp14:editId="4BDF9C75">
                      <wp:simplePos x="0" y="0"/>
                      <wp:positionH relativeFrom="column">
                        <wp:posOffset>3175</wp:posOffset>
                      </wp:positionH>
                      <wp:positionV relativeFrom="paragraph">
                        <wp:posOffset>116205</wp:posOffset>
                      </wp:positionV>
                      <wp:extent cx="2874645" cy="0"/>
                      <wp:effectExtent l="6985" t="5080" r="13970" b="1397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25pt;margin-top:9.15pt;width:226.3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"/>
                  </w:pict>
                </mc:Fallback>
              </mc:AlternateContent>
            </w:r>
          </w:p>
        </w:tc>
      </w:tr>
    </w:tbl>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bookmarkStart w:id="17" w:name="P700"/>
      <w:bookmarkEnd w:id="17"/>
      <w:r w:rsidRPr="0095014D">
        <w:rPr>
          <w:sz w:val="18"/>
          <w:szCs w:val="18"/>
        </w:rPr>
        <w:t>Уведомление</w:t>
      </w:r>
    </w:p>
    <w:p w:rsidR="00280EA5" w:rsidRPr="0095014D" w:rsidRDefault="00280EA5" w:rsidP="00280EA5">
      <w:pPr>
        <w:ind w:left="0" w:firstLine="567"/>
        <w:rPr>
          <w:sz w:val="18"/>
          <w:szCs w:val="18"/>
        </w:rPr>
      </w:pPr>
      <w:r w:rsidRPr="0095014D">
        <w:rPr>
          <w:sz w:val="18"/>
          <w:szCs w:val="18"/>
        </w:rPr>
        <w:t xml:space="preserve">о соответствии </w:t>
      </w:r>
      <w:proofErr w:type="gramStart"/>
      <w:r w:rsidRPr="0095014D">
        <w:rPr>
          <w:sz w:val="18"/>
          <w:szCs w:val="18"/>
        </w:rPr>
        <w:t>построенных</w:t>
      </w:r>
      <w:proofErr w:type="gramEnd"/>
      <w:r w:rsidRPr="0095014D">
        <w:rPr>
          <w:sz w:val="18"/>
          <w:szCs w:val="18"/>
        </w:rPr>
        <w:t xml:space="preserve"> или реконструированных объекта</w:t>
      </w:r>
    </w:p>
    <w:p w:rsidR="00280EA5" w:rsidRPr="0095014D" w:rsidRDefault="00280EA5" w:rsidP="00280EA5">
      <w:pPr>
        <w:ind w:left="0" w:firstLine="567"/>
        <w:rPr>
          <w:sz w:val="18"/>
          <w:szCs w:val="18"/>
        </w:rPr>
      </w:pPr>
      <w:r w:rsidRPr="0095014D">
        <w:rPr>
          <w:sz w:val="18"/>
          <w:szCs w:val="18"/>
        </w:rPr>
        <w:t>индивидуального жилищного строительства или садового дома</w:t>
      </w:r>
    </w:p>
    <w:p w:rsidR="00280EA5" w:rsidRPr="0095014D" w:rsidRDefault="00280EA5" w:rsidP="00280EA5">
      <w:pPr>
        <w:ind w:left="0" w:firstLine="567"/>
        <w:rPr>
          <w:sz w:val="18"/>
          <w:szCs w:val="18"/>
        </w:rPr>
      </w:pPr>
      <w:r w:rsidRPr="0095014D">
        <w:rPr>
          <w:sz w:val="18"/>
          <w:szCs w:val="18"/>
        </w:rPr>
        <w:t>требованиям законодательства о градостроительной деятельности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 ____________ 20__ г.                                                                N 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По результатам рассмотрения уведомления об окончании строительства или реконструкции объекта индивидуального жилищного строительства или садового дома (далее - уведомление),</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направленного</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7872" behindDoc="0" locked="0" layoutInCell="1" allowOverlap="1" wp14:anchorId="5C8212B0" wp14:editId="0513D025">
                <wp:simplePos x="0" y="0"/>
                <wp:positionH relativeFrom="column">
                  <wp:posOffset>3346450</wp:posOffset>
                </wp:positionH>
                <wp:positionV relativeFrom="paragraph">
                  <wp:posOffset>153670</wp:posOffset>
                </wp:positionV>
                <wp:extent cx="2569845" cy="0"/>
                <wp:effectExtent l="6985" t="6985" r="13970" b="1206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9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263.5pt;margin-top:12.1pt;width:202.35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dCTQIAAFYEAAAOAAAAZHJzL2Uyb0RvYy54bWysVEtu2zAQ3RfoHQjuHVmO7Np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"/>
            </w:pict>
          </mc:Fallback>
        </mc:AlternateContent>
      </w:r>
      <w:r w:rsidRPr="0095014D">
        <w:rPr>
          <w:sz w:val="18"/>
          <w:szCs w:val="18"/>
        </w:rPr>
        <w:t>(дата направления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зарегистрированного</w:t>
      </w:r>
    </w:p>
    <w:p w:rsidR="00280EA5" w:rsidRPr="0095014D" w:rsidRDefault="00280EA5" w:rsidP="00280EA5">
      <w:pPr>
        <w:ind w:left="0" w:firstLine="567"/>
        <w:rPr>
          <w:sz w:val="18"/>
          <w:szCs w:val="18"/>
        </w:rPr>
      </w:pPr>
      <w:r w:rsidRPr="0095014D">
        <w:rPr>
          <w:sz w:val="18"/>
          <w:szCs w:val="18"/>
        </w:rPr>
        <w:t>(дата и номер регистрации уведомления)   __________________________________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уведомляет о соответствии </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8896" behindDoc="0" locked="0" layoutInCell="1" allowOverlap="1" wp14:anchorId="6424C5A0" wp14:editId="71BE6F14">
                <wp:simplePos x="0" y="0"/>
                <wp:positionH relativeFrom="column">
                  <wp:posOffset>2134235</wp:posOffset>
                </wp:positionH>
                <wp:positionV relativeFrom="paragraph">
                  <wp:posOffset>-2540</wp:posOffset>
                </wp:positionV>
                <wp:extent cx="3823970" cy="0"/>
                <wp:effectExtent l="13970" t="9525" r="10160" b="952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3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168.05pt;margin-top:-.2pt;width:301.1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"/>
            </w:pict>
          </mc:Fallback>
        </mc:AlternateContent>
      </w:r>
      <w:r w:rsidRPr="0095014D">
        <w:rPr>
          <w:sz w:val="18"/>
          <w:szCs w:val="18"/>
        </w:rPr>
        <w:t>(построенного или реконструированного)</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29920" behindDoc="0" locked="0" layoutInCell="1" allowOverlap="1" wp14:anchorId="31B837F2" wp14:editId="03470520">
                <wp:simplePos x="0" y="0"/>
                <wp:positionH relativeFrom="column">
                  <wp:posOffset>48895</wp:posOffset>
                </wp:positionH>
                <wp:positionV relativeFrom="paragraph">
                  <wp:posOffset>-1905</wp:posOffset>
                </wp:positionV>
                <wp:extent cx="5909310" cy="0"/>
                <wp:effectExtent l="5080" t="12700" r="10160" b="63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3.85pt;margin-top:-.15pt;width:465.3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"/>
            </w:pict>
          </mc:Fallback>
        </mc:AlternateContent>
      </w:r>
      <w:r w:rsidRPr="0095014D">
        <w:rPr>
          <w:sz w:val="18"/>
          <w:szCs w:val="18"/>
        </w:rPr>
        <w:t>(объекта индивидуального жилищного строительства или садового дома)</w:t>
      </w:r>
    </w:p>
    <w:p w:rsidR="00280EA5" w:rsidRPr="0095014D" w:rsidRDefault="00280EA5" w:rsidP="00280EA5">
      <w:pPr>
        <w:ind w:left="0" w:firstLine="567"/>
        <w:rPr>
          <w:sz w:val="18"/>
          <w:szCs w:val="18"/>
        </w:rPr>
      </w:pPr>
      <w:proofErr w:type="gramStart"/>
      <w:r w:rsidRPr="0095014D">
        <w:rPr>
          <w:sz w:val="18"/>
          <w:szCs w:val="18"/>
        </w:rPr>
        <w:t xml:space="preserve">указанного в уведомлении и расположенного на земельном участке__________________________________________________________________________(кадастровый номер земельного участка (при наличии), адрес или описание местоположения </w:t>
      </w:r>
      <w:proofErr w:type="gramEnd"/>
    </w:p>
    <w:p w:rsidR="00280EA5" w:rsidRPr="0095014D" w:rsidRDefault="00280EA5" w:rsidP="00280EA5">
      <w:pPr>
        <w:ind w:left="0" w:firstLine="567"/>
        <w:rPr>
          <w:sz w:val="18"/>
          <w:szCs w:val="18"/>
        </w:rPr>
      </w:pPr>
      <w:r w:rsidRPr="0095014D">
        <w:rPr>
          <w:sz w:val="18"/>
          <w:szCs w:val="18"/>
        </w:rPr>
        <w:t>земельного участка)</w:t>
      </w:r>
    </w:p>
    <w:p w:rsidR="00280EA5" w:rsidRPr="0095014D" w:rsidRDefault="00280EA5" w:rsidP="00280EA5">
      <w:pPr>
        <w:ind w:left="0" w:firstLine="567"/>
        <w:rPr>
          <w:sz w:val="18"/>
          <w:szCs w:val="18"/>
        </w:rPr>
      </w:pPr>
      <w:r w:rsidRPr="0095014D">
        <w:rPr>
          <w:sz w:val="18"/>
          <w:szCs w:val="18"/>
        </w:rPr>
        <w:t>требованиям законодательства о градостроительной деятельности.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0944" behindDoc="0" locked="0" layoutInCell="1" allowOverlap="1" wp14:anchorId="569C57AB" wp14:editId="46DC1A0F">
                      <wp:simplePos x="0" y="0"/>
                      <wp:positionH relativeFrom="column">
                        <wp:posOffset>41910</wp:posOffset>
                      </wp:positionH>
                      <wp:positionV relativeFrom="paragraph">
                        <wp:posOffset>111760</wp:posOffset>
                      </wp:positionV>
                      <wp:extent cx="1808480" cy="0"/>
                      <wp:effectExtent l="7620" t="12700" r="12700" b="635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3.3pt;margin-top:8.8pt;width:142.4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1968" behindDoc="0" locked="0" layoutInCell="1" allowOverlap="1" wp14:anchorId="04E08140" wp14:editId="33CB38E3">
                      <wp:simplePos x="0" y="0"/>
                      <wp:positionH relativeFrom="column">
                        <wp:posOffset>4445</wp:posOffset>
                      </wp:positionH>
                      <wp:positionV relativeFrom="paragraph">
                        <wp:posOffset>111760</wp:posOffset>
                      </wp:positionV>
                      <wp:extent cx="1835785" cy="0"/>
                      <wp:effectExtent l="5080" t="12700" r="6985" b="635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35pt;margin-top:8.8pt;width:144.55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PcQTgIAAFY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2992" behindDoc="0" locked="0" layoutInCell="1" allowOverlap="1" wp14:anchorId="16521EA1" wp14:editId="676DC8DF">
                      <wp:simplePos x="0" y="0"/>
                      <wp:positionH relativeFrom="column">
                        <wp:posOffset>29210</wp:posOffset>
                      </wp:positionH>
                      <wp:positionV relativeFrom="paragraph">
                        <wp:posOffset>111760</wp:posOffset>
                      </wp:positionV>
                      <wp:extent cx="1814830" cy="0"/>
                      <wp:effectExtent l="7620" t="12700" r="6350" b="635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2.3pt;margin-top:8.8pt;width:142.9pt;height: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p>
    <w:p w:rsidR="00280EA5" w:rsidRPr="0095014D" w:rsidRDefault="00B70565" w:rsidP="00B70565">
      <w:pPr>
        <w:ind w:left="0" w:firstLine="567"/>
        <w:rPr>
          <w:sz w:val="18"/>
          <w:szCs w:val="18"/>
        </w:rPr>
      </w:pPr>
      <w:r>
        <w:rPr>
          <w:sz w:val="18"/>
          <w:szCs w:val="18"/>
        </w:rPr>
        <w:t xml:space="preserve">      М.</w:t>
      </w:r>
      <w:proofErr w:type="gramStart"/>
      <w:r>
        <w:rPr>
          <w:sz w:val="18"/>
          <w:szCs w:val="18"/>
        </w:rPr>
        <w:t>П</w:t>
      </w:r>
      <w:proofErr w:type="gramEnd"/>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p>
    <w:p w:rsidR="00280EA5" w:rsidRPr="0095014D" w:rsidRDefault="00280EA5" w:rsidP="00B70565">
      <w:pPr>
        <w:ind w:left="0" w:firstLine="0"/>
        <w:rPr>
          <w:sz w:val="18"/>
          <w:szCs w:val="18"/>
        </w:rPr>
      </w:pPr>
    </w:p>
    <w:p w:rsidR="00216E3E" w:rsidRDefault="00216E3E" w:rsidP="00B70565">
      <w:pPr>
        <w:ind w:left="0" w:firstLine="567"/>
        <w:jc w:val="right"/>
        <w:rPr>
          <w:i/>
          <w:sz w:val="18"/>
          <w:szCs w:val="18"/>
        </w:rPr>
      </w:pPr>
    </w:p>
    <w:p w:rsidR="00216E3E" w:rsidRDefault="00216E3E" w:rsidP="00B70565">
      <w:pPr>
        <w:ind w:left="0" w:firstLine="567"/>
        <w:jc w:val="right"/>
        <w:rPr>
          <w:i/>
          <w:sz w:val="18"/>
          <w:szCs w:val="18"/>
        </w:rPr>
      </w:pPr>
    </w:p>
    <w:p w:rsidR="00280EA5" w:rsidRPr="00B70565" w:rsidRDefault="00280EA5" w:rsidP="00B70565">
      <w:pPr>
        <w:ind w:left="0" w:firstLine="567"/>
        <w:jc w:val="right"/>
        <w:rPr>
          <w:i/>
          <w:sz w:val="18"/>
          <w:szCs w:val="18"/>
        </w:rPr>
      </w:pPr>
      <w:r w:rsidRPr="00B70565">
        <w:rPr>
          <w:i/>
          <w:sz w:val="18"/>
          <w:szCs w:val="18"/>
        </w:rPr>
        <w:t>Приложение N 7</w:t>
      </w:r>
    </w:p>
    <w:p w:rsidR="00280EA5" w:rsidRPr="00B70565" w:rsidRDefault="00280EA5" w:rsidP="00B70565">
      <w:pPr>
        <w:ind w:left="0" w:firstLine="567"/>
        <w:jc w:val="right"/>
        <w:rPr>
          <w:i/>
          <w:sz w:val="18"/>
          <w:szCs w:val="18"/>
        </w:rPr>
      </w:pPr>
      <w:r w:rsidRPr="00B70565">
        <w:rPr>
          <w:i/>
          <w:sz w:val="18"/>
          <w:szCs w:val="18"/>
        </w:rPr>
        <w:t>к Административному регламенту</w:t>
      </w:r>
    </w:p>
    <w:p w:rsidR="00280EA5" w:rsidRPr="00B70565" w:rsidRDefault="00280EA5" w:rsidP="00B70565">
      <w:pPr>
        <w:ind w:left="0" w:firstLine="567"/>
        <w:jc w:val="right"/>
        <w:rPr>
          <w:i/>
          <w:sz w:val="18"/>
          <w:szCs w:val="18"/>
        </w:rPr>
      </w:pPr>
      <w:r w:rsidRPr="00B70565">
        <w:rPr>
          <w:i/>
          <w:sz w:val="18"/>
          <w:szCs w:val="18"/>
        </w:rPr>
        <w:t>по предоставлению</w:t>
      </w:r>
    </w:p>
    <w:p w:rsidR="00280EA5" w:rsidRPr="00B70565" w:rsidRDefault="00280EA5" w:rsidP="00B70565">
      <w:pPr>
        <w:ind w:left="0" w:firstLine="567"/>
        <w:jc w:val="right"/>
        <w:rPr>
          <w:i/>
          <w:sz w:val="18"/>
          <w:szCs w:val="18"/>
        </w:rPr>
      </w:pPr>
      <w:r w:rsidRPr="00B70565">
        <w:rPr>
          <w:i/>
          <w:sz w:val="18"/>
          <w:szCs w:val="18"/>
        </w:rPr>
        <w:t>муниципальной услуги</w:t>
      </w:r>
    </w:p>
    <w:p w:rsidR="00280EA5" w:rsidRPr="0095014D" w:rsidRDefault="00280EA5" w:rsidP="00280EA5">
      <w:pPr>
        <w:ind w:left="0" w:firstLine="567"/>
        <w:rPr>
          <w:sz w:val="18"/>
          <w:szCs w:val="18"/>
        </w:rPr>
      </w:pPr>
    </w:p>
    <w:p w:rsidR="00280EA5" w:rsidRPr="0095014D" w:rsidRDefault="00280EA5" w:rsidP="00B70565">
      <w:pPr>
        <w:ind w:left="0" w:firstLine="567"/>
        <w:jc w:val="center"/>
        <w:rPr>
          <w:sz w:val="18"/>
          <w:szCs w:val="18"/>
        </w:rPr>
      </w:pPr>
      <w:r w:rsidRPr="0095014D">
        <w:rPr>
          <w:sz w:val="18"/>
          <w:szCs w:val="18"/>
        </w:rPr>
        <w:t>ФОРМА</w:t>
      </w:r>
    </w:p>
    <w:p w:rsidR="00280EA5" w:rsidRPr="0095014D" w:rsidRDefault="00280EA5" w:rsidP="00B70565">
      <w:pPr>
        <w:ind w:left="0" w:firstLine="567"/>
        <w:jc w:val="center"/>
        <w:rPr>
          <w:sz w:val="18"/>
          <w:szCs w:val="18"/>
        </w:rPr>
      </w:pPr>
    </w:p>
    <w:p w:rsidR="00280EA5" w:rsidRPr="0095014D" w:rsidRDefault="00280EA5" w:rsidP="00B70565">
      <w:pPr>
        <w:ind w:left="0" w:firstLine="567"/>
        <w:jc w:val="center"/>
        <w:rPr>
          <w:sz w:val="18"/>
          <w:szCs w:val="18"/>
          <w:u w:val="single"/>
        </w:rPr>
      </w:pPr>
      <w:r w:rsidRPr="0095014D">
        <w:rPr>
          <w:sz w:val="18"/>
          <w:szCs w:val="18"/>
          <w:u w:val="single"/>
        </w:rPr>
        <w:t>Администрация Хомутовского муниципального образования</w:t>
      </w:r>
    </w:p>
    <w:p w:rsidR="00280EA5" w:rsidRPr="0095014D" w:rsidRDefault="00280EA5" w:rsidP="00B70565">
      <w:pPr>
        <w:ind w:left="0" w:firstLine="567"/>
        <w:jc w:val="center"/>
        <w:rPr>
          <w:sz w:val="18"/>
          <w:szCs w:val="18"/>
        </w:rPr>
      </w:pPr>
      <w:r w:rsidRPr="0095014D">
        <w:rPr>
          <w:sz w:val="18"/>
          <w:szCs w:val="1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80EA5" w:rsidRPr="0095014D" w:rsidRDefault="00280EA5" w:rsidP="00280EA5">
      <w:pPr>
        <w:ind w:left="0" w:firstLine="567"/>
        <w:rPr>
          <w:sz w:val="18"/>
          <w:szCs w:val="18"/>
        </w:rPr>
      </w:pPr>
    </w:p>
    <w:tbl>
      <w:tblPr>
        <w:tblW w:w="0" w:type="auto"/>
        <w:tblLook w:val="04A0" w:firstRow="1" w:lastRow="0" w:firstColumn="1" w:lastColumn="0" w:noHBand="0" w:noVBand="1"/>
      </w:tblPr>
      <w:tblGrid>
        <w:gridCol w:w="4785"/>
        <w:gridCol w:w="4785"/>
      </w:tblGrid>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4016" behindDoc="0" locked="0" layoutInCell="1" allowOverlap="1" wp14:anchorId="79C010AA" wp14:editId="584C3B0C">
                      <wp:simplePos x="0" y="0"/>
                      <wp:positionH relativeFrom="column">
                        <wp:posOffset>481330</wp:posOffset>
                      </wp:positionH>
                      <wp:positionV relativeFrom="paragraph">
                        <wp:posOffset>144145</wp:posOffset>
                      </wp:positionV>
                      <wp:extent cx="2396490" cy="0"/>
                      <wp:effectExtent l="8890" t="9525" r="13970" b="952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37.9pt;margin-top:11.35pt;width:188.7pt;height: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RLJTQIAAFYEAAAOAAAAZHJzL2Uyb0RvYy54bWysVEtu2zAQ3RfoHQjuHVm24tp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"/>
                  </w:pict>
                </mc:Fallback>
              </mc:AlternateContent>
            </w:r>
            <w:r w:rsidRPr="0095014D">
              <w:rPr>
                <w:sz w:val="18"/>
                <w:szCs w:val="18"/>
              </w:rPr>
              <w:t>Кому:</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5040" behindDoc="0" locked="0" layoutInCell="1" allowOverlap="1" wp14:anchorId="7F822DC5" wp14:editId="4022ECC8">
                      <wp:simplePos x="0" y="0"/>
                      <wp:positionH relativeFrom="column">
                        <wp:posOffset>44450</wp:posOffset>
                      </wp:positionH>
                      <wp:positionV relativeFrom="paragraph">
                        <wp:posOffset>111760</wp:posOffset>
                      </wp:positionV>
                      <wp:extent cx="2833370" cy="0"/>
                      <wp:effectExtent l="10160" t="5715" r="13970" b="1333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3.5pt;margin-top:8.8pt;width:223.1pt;height: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6064" behindDoc="0" locked="0" layoutInCell="1" allowOverlap="1" wp14:anchorId="16E2850F" wp14:editId="0B17401B">
                      <wp:simplePos x="0" y="0"/>
                      <wp:positionH relativeFrom="column">
                        <wp:posOffset>44450</wp:posOffset>
                      </wp:positionH>
                      <wp:positionV relativeFrom="paragraph">
                        <wp:posOffset>100965</wp:posOffset>
                      </wp:positionV>
                      <wp:extent cx="2833370" cy="0"/>
                      <wp:effectExtent l="10160" t="13335" r="13970" b="571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5pt;margin-top:7.95pt;width:223.1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7088" behindDoc="0" locked="0" layoutInCell="1" allowOverlap="1" wp14:anchorId="1603135E" wp14:editId="0F0AC289">
                      <wp:simplePos x="0" y="0"/>
                      <wp:positionH relativeFrom="column">
                        <wp:posOffset>1374775</wp:posOffset>
                      </wp:positionH>
                      <wp:positionV relativeFrom="paragraph">
                        <wp:posOffset>124460</wp:posOffset>
                      </wp:positionV>
                      <wp:extent cx="1503045" cy="0"/>
                      <wp:effectExtent l="6985" t="8255" r="13970" b="1079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108.25pt;margin-top:9.8pt;width:118.3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"/>
                  </w:pict>
                </mc:Fallback>
              </mc:AlternateContent>
            </w:r>
            <w:r w:rsidRPr="0095014D">
              <w:rPr>
                <w:sz w:val="18"/>
                <w:szCs w:val="18"/>
              </w:rPr>
              <w:t>Почтовый адрес:</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8112" behindDoc="0" locked="0" layoutInCell="1" allowOverlap="1" wp14:anchorId="2AD5BCE4" wp14:editId="64BC365E">
                      <wp:simplePos x="0" y="0"/>
                      <wp:positionH relativeFrom="column">
                        <wp:posOffset>44450</wp:posOffset>
                      </wp:positionH>
                      <wp:positionV relativeFrom="paragraph">
                        <wp:posOffset>113030</wp:posOffset>
                      </wp:positionV>
                      <wp:extent cx="2833370" cy="0"/>
                      <wp:effectExtent l="10160" t="6350" r="13970" b="1270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3.5pt;margin-top:8.9pt;width:223.1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"/>
                  </w:pict>
                </mc:Fallback>
              </mc:AlternateContent>
            </w:r>
          </w:p>
        </w:tc>
      </w:tr>
      <w:tr w:rsidR="00280EA5" w:rsidRPr="0095014D" w:rsidTr="00280EA5">
        <w:tc>
          <w:tcPr>
            <w:tcW w:w="4785" w:type="dxa"/>
            <w:shd w:val="clear" w:color="auto" w:fill="auto"/>
          </w:tcPr>
          <w:p w:rsidR="00280EA5" w:rsidRPr="0095014D" w:rsidRDefault="00280EA5" w:rsidP="00280EA5">
            <w:pPr>
              <w:ind w:left="0" w:firstLine="567"/>
              <w:rPr>
                <w:sz w:val="18"/>
                <w:szCs w:val="18"/>
              </w:rPr>
            </w:pPr>
          </w:p>
        </w:tc>
        <w:tc>
          <w:tcPr>
            <w:tcW w:w="4785"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39136" behindDoc="0" locked="0" layoutInCell="1" allowOverlap="1" wp14:anchorId="237E8F30" wp14:editId="4947F283">
                      <wp:simplePos x="0" y="0"/>
                      <wp:positionH relativeFrom="column">
                        <wp:posOffset>799465</wp:posOffset>
                      </wp:positionH>
                      <wp:positionV relativeFrom="paragraph">
                        <wp:posOffset>372745</wp:posOffset>
                      </wp:positionV>
                      <wp:extent cx="2078355" cy="0"/>
                      <wp:effectExtent l="12700" t="8255" r="13970" b="107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62.95pt;margin-top:29.35pt;width:163.6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"/>
                  </w:pict>
                </mc:Fallback>
              </mc:AlternateContent>
            </w:r>
            <w:r w:rsidRPr="0095014D">
              <w:rPr>
                <w:sz w:val="18"/>
                <w:szCs w:val="18"/>
              </w:rPr>
              <w:t>Адрес электронной почты (при наличии):</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0160" behindDoc="0" locked="0" layoutInCell="1" allowOverlap="1" wp14:anchorId="682F6FC4" wp14:editId="7EDFACC8">
                      <wp:simplePos x="0" y="0"/>
                      <wp:positionH relativeFrom="column">
                        <wp:posOffset>3175</wp:posOffset>
                      </wp:positionH>
                      <wp:positionV relativeFrom="paragraph">
                        <wp:posOffset>116205</wp:posOffset>
                      </wp:positionV>
                      <wp:extent cx="2874645" cy="0"/>
                      <wp:effectExtent l="6985" t="8255" r="13970" b="1079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5pt;margin-top:9.15pt;width:226.3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"/>
                  </w:pict>
                </mc:Fallback>
              </mc:AlternateContent>
            </w:r>
          </w:p>
        </w:tc>
      </w:tr>
    </w:tbl>
    <w:p w:rsidR="00280EA5" w:rsidRPr="0095014D" w:rsidRDefault="00280EA5" w:rsidP="00280EA5">
      <w:pPr>
        <w:ind w:left="0" w:firstLine="567"/>
        <w:rPr>
          <w:sz w:val="18"/>
          <w:szCs w:val="18"/>
        </w:rPr>
      </w:pPr>
    </w:p>
    <w:p w:rsidR="00280EA5" w:rsidRPr="0095014D" w:rsidRDefault="00280EA5" w:rsidP="00B70565">
      <w:pPr>
        <w:ind w:left="0" w:firstLine="567"/>
        <w:jc w:val="center"/>
        <w:rPr>
          <w:sz w:val="18"/>
          <w:szCs w:val="18"/>
        </w:rPr>
      </w:pPr>
      <w:bookmarkStart w:id="18" w:name="P770"/>
      <w:bookmarkEnd w:id="18"/>
      <w:r w:rsidRPr="0095014D">
        <w:rPr>
          <w:sz w:val="18"/>
          <w:szCs w:val="18"/>
        </w:rPr>
        <w:t>Уведомление</w:t>
      </w:r>
    </w:p>
    <w:p w:rsidR="00280EA5" w:rsidRPr="0095014D" w:rsidRDefault="00280EA5" w:rsidP="00B70565">
      <w:pPr>
        <w:ind w:left="0" w:firstLine="567"/>
        <w:jc w:val="center"/>
        <w:rPr>
          <w:sz w:val="18"/>
          <w:szCs w:val="18"/>
        </w:rPr>
      </w:pPr>
      <w:r w:rsidRPr="0095014D">
        <w:rPr>
          <w:sz w:val="18"/>
          <w:szCs w:val="18"/>
        </w:rPr>
        <w:t xml:space="preserve">о несоответствии </w:t>
      </w:r>
      <w:proofErr w:type="gramStart"/>
      <w:r w:rsidRPr="0095014D">
        <w:rPr>
          <w:sz w:val="18"/>
          <w:szCs w:val="18"/>
        </w:rPr>
        <w:t>построенных</w:t>
      </w:r>
      <w:proofErr w:type="gramEnd"/>
      <w:r w:rsidRPr="0095014D">
        <w:rPr>
          <w:sz w:val="18"/>
          <w:szCs w:val="18"/>
        </w:rPr>
        <w:t xml:space="preserve"> или реконструированных объекта</w:t>
      </w:r>
    </w:p>
    <w:p w:rsidR="00280EA5" w:rsidRPr="0095014D" w:rsidRDefault="00280EA5" w:rsidP="00B70565">
      <w:pPr>
        <w:ind w:left="0" w:firstLine="567"/>
        <w:jc w:val="center"/>
        <w:rPr>
          <w:sz w:val="18"/>
          <w:szCs w:val="18"/>
        </w:rPr>
      </w:pPr>
      <w:r w:rsidRPr="0095014D">
        <w:rPr>
          <w:sz w:val="18"/>
          <w:szCs w:val="18"/>
        </w:rPr>
        <w:t>индивидуального жилищного строительства или садового дома</w:t>
      </w:r>
    </w:p>
    <w:p w:rsidR="00280EA5" w:rsidRPr="0095014D" w:rsidRDefault="00280EA5" w:rsidP="00B70565">
      <w:pPr>
        <w:ind w:left="0" w:firstLine="567"/>
        <w:jc w:val="center"/>
        <w:rPr>
          <w:sz w:val="18"/>
          <w:szCs w:val="18"/>
        </w:rPr>
      </w:pPr>
      <w:r w:rsidRPr="0095014D">
        <w:rPr>
          <w:sz w:val="18"/>
          <w:szCs w:val="18"/>
        </w:rPr>
        <w:t>требованиям законодательства о градостроительной деятельности</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 ____________ 20__ г.                                                                N 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По  результатам рассмотрения уведомления об окончании строительства или</w:t>
      </w:r>
    </w:p>
    <w:p w:rsidR="00280EA5" w:rsidRPr="0095014D" w:rsidRDefault="00280EA5" w:rsidP="00280EA5">
      <w:pPr>
        <w:ind w:left="0" w:firstLine="567"/>
        <w:rPr>
          <w:sz w:val="18"/>
          <w:szCs w:val="18"/>
        </w:rPr>
      </w:pPr>
      <w:r w:rsidRPr="0095014D">
        <w:rPr>
          <w:sz w:val="18"/>
          <w:szCs w:val="18"/>
        </w:rPr>
        <w:t>реконструкции  объекта индивидуального жилищного строительства или садового дома (далее - уведомление),</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направленного </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1184" behindDoc="0" locked="0" layoutInCell="1" allowOverlap="1" wp14:anchorId="65F47B27" wp14:editId="6F2562CD">
                <wp:simplePos x="0" y="0"/>
                <wp:positionH relativeFrom="column">
                  <wp:posOffset>4046220</wp:posOffset>
                </wp:positionH>
                <wp:positionV relativeFrom="paragraph">
                  <wp:posOffset>47625</wp:posOffset>
                </wp:positionV>
                <wp:extent cx="1960245" cy="0"/>
                <wp:effectExtent l="11430" t="10160" r="9525" b="889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318.6pt;margin-top:3.75pt;width:154.3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"/>
            </w:pict>
          </mc:Fallback>
        </mc:AlternateContent>
      </w:r>
      <w:r w:rsidRPr="0095014D">
        <w:rPr>
          <w:sz w:val="18"/>
          <w:szCs w:val="18"/>
        </w:rPr>
        <w:t xml:space="preserve">(дата направления уведомления) </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зарегистрированного</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2208" behindDoc="0" locked="0" layoutInCell="1" allowOverlap="1" wp14:anchorId="084C584C" wp14:editId="73E41ED1">
                <wp:simplePos x="0" y="0"/>
                <wp:positionH relativeFrom="column">
                  <wp:posOffset>4046220</wp:posOffset>
                </wp:positionH>
                <wp:positionV relativeFrom="paragraph">
                  <wp:posOffset>102870</wp:posOffset>
                </wp:positionV>
                <wp:extent cx="1925320" cy="0"/>
                <wp:effectExtent l="11430" t="6985" r="6350" b="1206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18.6pt;margin-top:8.1pt;width:151.6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"/>
            </w:pict>
          </mc:Fallback>
        </mc:AlternateContent>
      </w:r>
      <w:r w:rsidRPr="0095014D">
        <w:rPr>
          <w:sz w:val="18"/>
          <w:szCs w:val="18"/>
        </w:rPr>
        <w:t xml:space="preserve">(дата и номер регистрации уведомления) </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3232" behindDoc="0" locked="0" layoutInCell="1" allowOverlap="1" wp14:anchorId="117F3582" wp14:editId="5834802F">
                <wp:simplePos x="0" y="0"/>
                <wp:positionH relativeFrom="column">
                  <wp:posOffset>2397125</wp:posOffset>
                </wp:positionH>
                <wp:positionV relativeFrom="paragraph">
                  <wp:posOffset>148590</wp:posOffset>
                </wp:positionV>
                <wp:extent cx="3574415" cy="0"/>
                <wp:effectExtent l="10160" t="13970" r="6350" b="508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4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188.75pt;margin-top:11.7pt;width:281.45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"/>
            </w:pict>
          </mc:Fallback>
        </mc:AlternateContent>
      </w:r>
      <w:r w:rsidRPr="0095014D">
        <w:rPr>
          <w:sz w:val="18"/>
          <w:szCs w:val="18"/>
        </w:rPr>
        <w:t xml:space="preserve">уведомляем о несоответствии </w:t>
      </w:r>
    </w:p>
    <w:p w:rsidR="00280EA5" w:rsidRPr="0095014D" w:rsidRDefault="00280EA5" w:rsidP="00280EA5">
      <w:pPr>
        <w:ind w:left="0" w:firstLine="567"/>
        <w:rPr>
          <w:sz w:val="18"/>
          <w:szCs w:val="18"/>
        </w:rPr>
      </w:pPr>
      <w:r w:rsidRPr="0095014D">
        <w:rPr>
          <w:sz w:val="18"/>
          <w:szCs w:val="18"/>
        </w:rPr>
        <w:t>(построенного или реконструированного)</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4256" behindDoc="0" locked="0" layoutInCell="1" allowOverlap="1" wp14:anchorId="7126819C" wp14:editId="6D472525">
                <wp:simplePos x="0" y="0"/>
                <wp:positionH relativeFrom="column">
                  <wp:posOffset>34925</wp:posOffset>
                </wp:positionH>
                <wp:positionV relativeFrom="paragraph">
                  <wp:posOffset>167005</wp:posOffset>
                </wp:positionV>
                <wp:extent cx="5881370" cy="0"/>
                <wp:effectExtent l="10160" t="12065" r="13970" b="698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1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2.75pt;margin-top:13.15pt;width:463.1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"/>
            </w:pict>
          </mc:Fallback>
        </mc:AlternateContent>
      </w:r>
    </w:p>
    <w:p w:rsidR="00280EA5" w:rsidRPr="0095014D" w:rsidRDefault="00280EA5" w:rsidP="00280EA5">
      <w:pPr>
        <w:ind w:left="0" w:firstLine="567"/>
        <w:rPr>
          <w:sz w:val="18"/>
          <w:szCs w:val="18"/>
        </w:rPr>
      </w:pPr>
      <w:r w:rsidRPr="0095014D">
        <w:rPr>
          <w:sz w:val="18"/>
          <w:szCs w:val="18"/>
        </w:rPr>
        <w:t>(объекта индивидуального жилищного строительства или садового дома)</w:t>
      </w:r>
    </w:p>
    <w:p w:rsidR="00280EA5" w:rsidRPr="0095014D" w:rsidRDefault="00280EA5" w:rsidP="00280EA5">
      <w:pPr>
        <w:ind w:left="0" w:firstLine="567"/>
        <w:rPr>
          <w:sz w:val="18"/>
          <w:szCs w:val="18"/>
        </w:rPr>
      </w:pPr>
      <w:proofErr w:type="gramStart"/>
      <w:r w:rsidRPr="0095014D">
        <w:rPr>
          <w:sz w:val="18"/>
          <w:szCs w:val="18"/>
        </w:rPr>
        <w:t>указанного</w:t>
      </w:r>
      <w:proofErr w:type="gramEnd"/>
      <w:r w:rsidRPr="0095014D">
        <w:rPr>
          <w:sz w:val="18"/>
          <w:szCs w:val="18"/>
        </w:rPr>
        <w:t xml:space="preserve"> в уведомлении и расположенного на земельном участке</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5280" behindDoc="0" locked="0" layoutInCell="1" allowOverlap="1" wp14:anchorId="5D68F6CC" wp14:editId="1ED0E1C7">
                <wp:simplePos x="0" y="0"/>
                <wp:positionH relativeFrom="column">
                  <wp:posOffset>90170</wp:posOffset>
                </wp:positionH>
                <wp:positionV relativeFrom="paragraph">
                  <wp:posOffset>-2540</wp:posOffset>
                </wp:positionV>
                <wp:extent cx="5881370" cy="6985"/>
                <wp:effectExtent l="8255" t="13970" r="6350" b="762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13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7.1pt;margin-top:-.2pt;width:463.1pt;height:.5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"/>
            </w:pict>
          </mc:Fallback>
        </mc:AlternateContent>
      </w:r>
      <w:r w:rsidRPr="0095014D">
        <w:rPr>
          <w:sz w:val="18"/>
          <w:szCs w:val="18"/>
        </w:rPr>
        <w:t>(кадастровый номер земельного участка (при наличии), адрес или описание местоположения земельного участка)</w:t>
      </w:r>
    </w:p>
    <w:p w:rsidR="00280EA5" w:rsidRPr="0095014D" w:rsidRDefault="00280EA5" w:rsidP="00280EA5">
      <w:pPr>
        <w:ind w:left="0" w:firstLine="567"/>
        <w:rPr>
          <w:sz w:val="18"/>
          <w:szCs w:val="18"/>
        </w:rPr>
      </w:pPr>
      <w:r w:rsidRPr="0095014D">
        <w:rPr>
          <w:sz w:val="18"/>
          <w:szCs w:val="18"/>
        </w:rPr>
        <w:t>требованиям законодательства о градостроительной деятельности по следующим основаниям:</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6304" behindDoc="0" locked="0" layoutInCell="1" allowOverlap="1" wp14:anchorId="4E7257D3" wp14:editId="13A00CE7">
                <wp:simplePos x="0" y="0"/>
                <wp:positionH relativeFrom="column">
                  <wp:posOffset>173990</wp:posOffset>
                </wp:positionH>
                <wp:positionV relativeFrom="paragraph">
                  <wp:posOffset>159385</wp:posOffset>
                </wp:positionV>
                <wp:extent cx="5742305" cy="0"/>
                <wp:effectExtent l="6350" t="13970" r="13970" b="508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2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3.7pt;margin-top:12.55pt;width:452.15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"/>
            </w:pict>
          </mc:Fallback>
        </mc:AlternateContent>
      </w:r>
      <w:r w:rsidRPr="0095014D">
        <w:rPr>
          <w:sz w:val="18"/>
          <w:szCs w:val="18"/>
        </w:rPr>
        <w:t>1.</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7328" behindDoc="0" locked="0" layoutInCell="1" allowOverlap="1" wp14:anchorId="7E1BA5D3" wp14:editId="05B57A6E">
                <wp:simplePos x="0" y="0"/>
                <wp:positionH relativeFrom="column">
                  <wp:posOffset>34925</wp:posOffset>
                </wp:positionH>
                <wp:positionV relativeFrom="paragraph">
                  <wp:posOffset>154940</wp:posOffset>
                </wp:positionV>
                <wp:extent cx="5881370" cy="0"/>
                <wp:effectExtent l="10160" t="8890" r="13970" b="101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1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75pt;margin-top:12.2pt;width:463.1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8352" behindDoc="0" locked="0" layoutInCell="1" allowOverlap="1" wp14:anchorId="1E267B4C" wp14:editId="4554C1F7">
                <wp:simplePos x="0" y="0"/>
                <wp:positionH relativeFrom="column">
                  <wp:posOffset>34925</wp:posOffset>
                </wp:positionH>
                <wp:positionV relativeFrom="paragraph">
                  <wp:posOffset>156210</wp:posOffset>
                </wp:positionV>
                <wp:extent cx="5881370" cy="0"/>
                <wp:effectExtent l="10160" t="10160" r="13970" b="889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1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75pt;margin-top:12.3pt;width:463.1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"/>
            </w:pict>
          </mc:Fallback>
        </mc:AlternateContent>
      </w:r>
    </w:p>
    <w:p w:rsidR="00280EA5" w:rsidRPr="0095014D" w:rsidRDefault="00280EA5" w:rsidP="00280EA5">
      <w:pPr>
        <w:ind w:left="0" w:firstLine="567"/>
        <w:rPr>
          <w:sz w:val="18"/>
          <w:szCs w:val="18"/>
        </w:rPr>
      </w:pPr>
      <w:proofErr w:type="gramStart"/>
      <w:r w:rsidRPr="0095014D">
        <w:rPr>
          <w:sz w:val="18"/>
          <w:szCs w:val="18"/>
        </w:rPr>
        <w:t xml:space="preserve">(сведения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w:t>
      </w:r>
      <w:hyperlink r:id="rId16">
        <w:r w:rsidRPr="0095014D">
          <w:rPr>
            <w:rStyle w:val="af"/>
            <w:sz w:val="18"/>
            <w:szCs w:val="18"/>
          </w:rPr>
          <w:t>пункте 1 части 19 статьи 55</w:t>
        </w:r>
      </w:hyperlink>
      <w:r w:rsidRPr="0095014D">
        <w:rPr>
          <w:sz w:val="18"/>
          <w:szCs w:val="18"/>
        </w:rPr>
        <w:t xml:space="preserve"> Градостроительного  кодекса Российской Федерации (Собрание законодательства Российской Федерации, 2005, N 1, ст. 16;</w:t>
      </w:r>
      <w:proofErr w:type="gramEnd"/>
      <w:r w:rsidRPr="0095014D">
        <w:rPr>
          <w:sz w:val="18"/>
          <w:szCs w:val="18"/>
        </w:rPr>
        <w:t xml:space="preserve"> </w:t>
      </w:r>
      <w:proofErr w:type="gramStart"/>
      <w:r w:rsidRPr="0095014D">
        <w:rPr>
          <w:sz w:val="18"/>
          <w:szCs w:val="18"/>
        </w:rPr>
        <w:t>2018, N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roofErr w:type="gramEnd"/>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49376" behindDoc="0" locked="0" layoutInCell="1" allowOverlap="1" wp14:anchorId="5FA1F2C6" wp14:editId="62EB9229">
                <wp:simplePos x="0" y="0"/>
                <wp:positionH relativeFrom="column">
                  <wp:posOffset>194310</wp:posOffset>
                </wp:positionH>
                <wp:positionV relativeFrom="paragraph">
                  <wp:posOffset>145415</wp:posOffset>
                </wp:positionV>
                <wp:extent cx="5659755" cy="0"/>
                <wp:effectExtent l="7620" t="12065" r="9525" b="698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15.3pt;margin-top:11.45pt;width:445.6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"/>
            </w:pict>
          </mc:Fallback>
        </mc:AlternateContent>
      </w:r>
      <w:r w:rsidRPr="0095014D">
        <w:rPr>
          <w:sz w:val="18"/>
          <w:szCs w:val="18"/>
        </w:rPr>
        <w:t>2.</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0400" behindDoc="0" locked="0" layoutInCell="1" allowOverlap="1" wp14:anchorId="02530EE2" wp14:editId="476E9B5D">
                <wp:simplePos x="0" y="0"/>
                <wp:positionH relativeFrom="column">
                  <wp:posOffset>21590</wp:posOffset>
                </wp:positionH>
                <wp:positionV relativeFrom="paragraph">
                  <wp:posOffset>161925</wp:posOffset>
                </wp:positionV>
                <wp:extent cx="5832475" cy="0"/>
                <wp:effectExtent l="6350" t="8890" r="9525" b="1016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1.7pt;margin-top:12.75pt;width:459.2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1424" behindDoc="0" locked="0" layoutInCell="1" allowOverlap="1" wp14:anchorId="794B1F84" wp14:editId="52050EE7">
                <wp:simplePos x="0" y="0"/>
                <wp:positionH relativeFrom="column">
                  <wp:posOffset>21590</wp:posOffset>
                </wp:positionH>
                <wp:positionV relativeFrom="paragraph">
                  <wp:posOffset>163195</wp:posOffset>
                </wp:positionV>
                <wp:extent cx="5832475" cy="0"/>
                <wp:effectExtent l="6350" t="10160" r="9525" b="889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1.7pt;margin-top:12.85pt;width:459.2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"/>
            </w:pict>
          </mc:Fallback>
        </mc:AlternateContent>
      </w:r>
    </w:p>
    <w:p w:rsidR="00280EA5" w:rsidRPr="0095014D" w:rsidRDefault="00280EA5" w:rsidP="00280EA5">
      <w:pPr>
        <w:ind w:left="0" w:firstLine="567"/>
        <w:rPr>
          <w:sz w:val="18"/>
          <w:szCs w:val="18"/>
        </w:rPr>
      </w:pPr>
      <w:proofErr w:type="gramStart"/>
      <w:r w:rsidRPr="0095014D">
        <w:rPr>
          <w:sz w:val="18"/>
          <w:szCs w:val="18"/>
        </w:rPr>
        <w:t>(сведения о несоответствии внешнего облика объекта индивидуального жилищного строительства или садового дома описанию внешнего облика таких объекта или дома, являющемуся приложением к уведомлению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типовому архитектурному решению, указанному в уведомлении о планируемом строительстве, или сведения о том, что застройщику было направлено уведомление о</w:t>
      </w:r>
      <w:proofErr w:type="gramEnd"/>
      <w:r w:rsidRPr="0095014D">
        <w:rPr>
          <w:sz w:val="18"/>
          <w:szCs w:val="18"/>
        </w:rPr>
        <w:t xml:space="preserve"> </w:t>
      </w:r>
      <w:proofErr w:type="gramStart"/>
      <w:r w:rsidRPr="0095014D">
        <w:rPr>
          <w:sz w:val="18"/>
          <w:szCs w:val="18"/>
        </w:rPr>
        <w:t xml:space="preserve">несоответствии </w:t>
      </w:r>
      <w:r w:rsidRPr="0095014D">
        <w:rPr>
          <w:sz w:val="18"/>
          <w:szCs w:val="18"/>
        </w:rPr>
        <w:lastRenderedPageBreak/>
        <w:t xml:space="preserve">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17">
        <w:r w:rsidRPr="0095014D">
          <w:rPr>
            <w:rStyle w:val="af"/>
            <w:sz w:val="18"/>
            <w:szCs w:val="18"/>
          </w:rPr>
          <w:t>пункте 4</w:t>
        </w:r>
      </w:hyperlink>
      <w:r w:rsidRPr="0095014D">
        <w:rPr>
          <w:sz w:val="18"/>
          <w:szCs w:val="18"/>
        </w:rPr>
        <w:t xml:space="preserve"> части 10 статьи 51.1 Градостроительного кодекса Российской Федерации (Собрание  законодательства Российской Федерации, 2005, N 1, ст. 16;</w:t>
      </w:r>
      <w:proofErr w:type="gramEnd"/>
      <w:r w:rsidRPr="0095014D">
        <w:rPr>
          <w:sz w:val="18"/>
          <w:szCs w:val="18"/>
        </w:rPr>
        <w:t xml:space="preserve"> </w:t>
      </w:r>
      <w:proofErr w:type="gramStart"/>
      <w:r w:rsidRPr="0095014D">
        <w:rPr>
          <w:sz w:val="18"/>
          <w:szCs w:val="18"/>
        </w:rPr>
        <w:t>2018, N 32, ст. 5133, 5135),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roofErr w:type="gramEnd"/>
    </w:p>
    <w:p w:rsidR="00280EA5" w:rsidRPr="0095014D" w:rsidRDefault="00280EA5" w:rsidP="00280EA5">
      <w:pPr>
        <w:ind w:left="0" w:firstLine="567"/>
        <w:rPr>
          <w:sz w:val="18"/>
          <w:szCs w:val="18"/>
        </w:rPr>
      </w:pPr>
      <w:r w:rsidRPr="0095014D">
        <w:rPr>
          <w:sz w:val="18"/>
          <w:szCs w:val="18"/>
        </w:rPr>
        <w:t>3.</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2448" behindDoc="0" locked="0" layoutInCell="1" allowOverlap="1" wp14:anchorId="271988D0" wp14:editId="19A265B0">
                <wp:simplePos x="0" y="0"/>
                <wp:positionH relativeFrom="column">
                  <wp:posOffset>194310</wp:posOffset>
                </wp:positionH>
                <wp:positionV relativeFrom="paragraph">
                  <wp:posOffset>10795</wp:posOffset>
                </wp:positionV>
                <wp:extent cx="5659755" cy="0"/>
                <wp:effectExtent l="7620" t="7620" r="9525" b="1143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15.3pt;margin-top:.85pt;width:445.65pt;height: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4496" behindDoc="0" locked="0" layoutInCell="1" allowOverlap="1" wp14:anchorId="0623C76A" wp14:editId="25A5E302">
                <wp:simplePos x="0" y="0"/>
                <wp:positionH relativeFrom="column">
                  <wp:posOffset>21590</wp:posOffset>
                </wp:positionH>
                <wp:positionV relativeFrom="paragraph">
                  <wp:posOffset>13335</wp:posOffset>
                </wp:positionV>
                <wp:extent cx="5832475" cy="0"/>
                <wp:effectExtent l="6350" t="9525" r="9525" b="95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7pt;margin-top:1.05pt;width:459.25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3472" behindDoc="0" locked="0" layoutInCell="1" allowOverlap="1" wp14:anchorId="680291BA" wp14:editId="459D69C8">
                <wp:simplePos x="0" y="0"/>
                <wp:positionH relativeFrom="column">
                  <wp:posOffset>21590</wp:posOffset>
                </wp:positionH>
                <wp:positionV relativeFrom="paragraph">
                  <wp:posOffset>27305</wp:posOffset>
                </wp:positionV>
                <wp:extent cx="5832475" cy="0"/>
                <wp:effectExtent l="6350" t="5715" r="9525" b="1333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7pt;margin-top:2.15pt;width:459.25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"/>
            </w:pict>
          </mc:Fallback>
        </mc:AlternateContent>
      </w:r>
    </w:p>
    <w:p w:rsidR="00280EA5" w:rsidRPr="0095014D" w:rsidRDefault="00280EA5" w:rsidP="00280EA5">
      <w:pPr>
        <w:ind w:left="0" w:firstLine="567"/>
        <w:rPr>
          <w:sz w:val="18"/>
          <w:szCs w:val="18"/>
        </w:rPr>
      </w:pPr>
      <w:proofErr w:type="gramStart"/>
      <w:r w:rsidRPr="0095014D">
        <w:rPr>
          <w:sz w:val="18"/>
          <w:szCs w:val="18"/>
        </w:rPr>
        <w:t>(сведения о несоответствии вида разрешенного использования построенного или</w:t>
      </w:r>
      <w:proofErr w:type="gramEnd"/>
    </w:p>
    <w:p w:rsidR="00280EA5" w:rsidRPr="0095014D" w:rsidRDefault="00280EA5" w:rsidP="00280EA5">
      <w:pPr>
        <w:ind w:left="0" w:firstLine="567"/>
        <w:rPr>
          <w:sz w:val="18"/>
          <w:szCs w:val="18"/>
        </w:rPr>
      </w:pPr>
      <w:r w:rsidRPr="0095014D">
        <w:rPr>
          <w:sz w:val="18"/>
          <w:szCs w:val="18"/>
        </w:rPr>
        <w:t>реконструированного  объекта  капитального  строительства виду разрешенного</w:t>
      </w:r>
    </w:p>
    <w:p w:rsidR="00280EA5" w:rsidRPr="0095014D" w:rsidRDefault="00280EA5" w:rsidP="00280EA5">
      <w:pPr>
        <w:ind w:left="0" w:firstLine="567"/>
        <w:rPr>
          <w:sz w:val="18"/>
          <w:szCs w:val="18"/>
        </w:rPr>
      </w:pPr>
      <w:r w:rsidRPr="0095014D">
        <w:rPr>
          <w:sz w:val="18"/>
          <w:szCs w:val="18"/>
        </w:rPr>
        <w:t>использования  объекта индивидуального жилищного строительства или садового</w:t>
      </w:r>
    </w:p>
    <w:p w:rsidR="00280EA5" w:rsidRPr="0095014D" w:rsidRDefault="00280EA5" w:rsidP="00280EA5">
      <w:pPr>
        <w:ind w:left="0" w:firstLine="567"/>
        <w:rPr>
          <w:sz w:val="18"/>
          <w:szCs w:val="18"/>
        </w:rPr>
      </w:pPr>
      <w:r w:rsidRPr="0095014D">
        <w:rPr>
          <w:sz w:val="18"/>
          <w:szCs w:val="18"/>
        </w:rPr>
        <w:t xml:space="preserve">дома, </w:t>
      </w:r>
      <w:proofErr w:type="gramStart"/>
      <w:r w:rsidRPr="0095014D">
        <w:rPr>
          <w:sz w:val="18"/>
          <w:szCs w:val="18"/>
        </w:rPr>
        <w:t>указанному</w:t>
      </w:r>
      <w:proofErr w:type="gramEnd"/>
      <w:r w:rsidRPr="0095014D">
        <w:rPr>
          <w:sz w:val="18"/>
          <w:szCs w:val="18"/>
        </w:rPr>
        <w:t xml:space="preserve"> в уведомлении о планируемом строительстве)</w: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5520" behindDoc="0" locked="0" layoutInCell="1" allowOverlap="1" wp14:anchorId="42EFF5FF" wp14:editId="0ABD1766">
                <wp:simplePos x="0" y="0"/>
                <wp:positionH relativeFrom="column">
                  <wp:posOffset>194310</wp:posOffset>
                </wp:positionH>
                <wp:positionV relativeFrom="paragraph">
                  <wp:posOffset>141605</wp:posOffset>
                </wp:positionV>
                <wp:extent cx="5659755" cy="0"/>
                <wp:effectExtent l="7620" t="11430" r="9525" b="762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15.3pt;margin-top:11.15pt;width:445.65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OfTQIAAFYEAAAOAAAAZHJzL2Uyb0RvYy54bWysVEtu2zAQ3RfoHQjuHVmu5dh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"/>
            </w:pict>
          </mc:Fallback>
        </mc:AlternateContent>
      </w:r>
      <w:r w:rsidRPr="0095014D">
        <w:rPr>
          <w:sz w:val="18"/>
          <w:szCs w:val="18"/>
        </w:rPr>
        <w:t>4.</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6544" behindDoc="0" locked="0" layoutInCell="1" allowOverlap="1" wp14:anchorId="13375CC7" wp14:editId="4DEF0506">
                <wp:simplePos x="0" y="0"/>
                <wp:positionH relativeFrom="column">
                  <wp:posOffset>21590</wp:posOffset>
                </wp:positionH>
                <wp:positionV relativeFrom="paragraph">
                  <wp:posOffset>635</wp:posOffset>
                </wp:positionV>
                <wp:extent cx="5832475" cy="0"/>
                <wp:effectExtent l="6350" t="12065" r="9525" b="69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7pt;margin-top:.05pt;width:459.2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"/>
            </w:pict>
          </mc:Fallback>
        </mc:AlternateContent>
      </w:r>
    </w:p>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7568" behindDoc="0" locked="0" layoutInCell="1" allowOverlap="1" wp14:anchorId="65A0A300" wp14:editId="5E9A1F73">
                <wp:simplePos x="0" y="0"/>
                <wp:positionH relativeFrom="column">
                  <wp:posOffset>21590</wp:posOffset>
                </wp:positionH>
                <wp:positionV relativeFrom="paragraph">
                  <wp:posOffset>9525</wp:posOffset>
                </wp:positionV>
                <wp:extent cx="5832475" cy="0"/>
                <wp:effectExtent l="6350" t="11430" r="9525" b="762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7pt;margin-top:.75pt;width:459.25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"/>
            </w:pict>
          </mc:Fallback>
        </mc:AlternateContent>
      </w:r>
      <w:proofErr w:type="gramStart"/>
      <w:r w:rsidRPr="0095014D">
        <w:rPr>
          <w:sz w:val="18"/>
          <w:szCs w:val="18"/>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w:t>
      </w:r>
      <w:proofErr w:type="gramEnd"/>
      <w:r w:rsidRPr="0095014D">
        <w:rPr>
          <w:sz w:val="18"/>
          <w:szCs w:val="18"/>
        </w:rPr>
        <w:t xml:space="preserve"> капитального строительства не </w:t>
      </w:r>
      <w:proofErr w:type="gramStart"/>
      <w:r w:rsidRPr="0095014D">
        <w:rPr>
          <w:sz w:val="18"/>
          <w:szCs w:val="18"/>
        </w:rPr>
        <w:t>введен</w:t>
      </w:r>
      <w:proofErr w:type="gramEnd"/>
      <w:r w:rsidRPr="0095014D">
        <w:rPr>
          <w:sz w:val="18"/>
          <w:szCs w:val="18"/>
        </w:rPr>
        <w:t xml:space="preserve"> в эксплуатацию)</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___</w:t>
      </w:r>
    </w:p>
    <w:tbl>
      <w:tblPr>
        <w:tblW w:w="0" w:type="auto"/>
        <w:tblLook w:val="04A0" w:firstRow="1" w:lastRow="0" w:firstColumn="1" w:lastColumn="0" w:noHBand="0" w:noVBand="1"/>
      </w:tblPr>
      <w:tblGrid>
        <w:gridCol w:w="3190"/>
        <w:gridCol w:w="3190"/>
        <w:gridCol w:w="3190"/>
      </w:tblGrid>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8592" behindDoc="0" locked="0" layoutInCell="1" allowOverlap="1" wp14:anchorId="59B5608F" wp14:editId="1E46295D">
                      <wp:simplePos x="0" y="0"/>
                      <wp:positionH relativeFrom="column">
                        <wp:posOffset>41910</wp:posOffset>
                      </wp:positionH>
                      <wp:positionV relativeFrom="paragraph">
                        <wp:posOffset>111760</wp:posOffset>
                      </wp:positionV>
                      <wp:extent cx="1808480" cy="0"/>
                      <wp:effectExtent l="7620" t="9525" r="12700" b="952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3pt;margin-top:8.8pt;width:142.4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59616" behindDoc="0" locked="0" layoutInCell="1" allowOverlap="1" wp14:anchorId="04AD9F58" wp14:editId="13C69C2F">
                      <wp:simplePos x="0" y="0"/>
                      <wp:positionH relativeFrom="column">
                        <wp:posOffset>4445</wp:posOffset>
                      </wp:positionH>
                      <wp:positionV relativeFrom="paragraph">
                        <wp:posOffset>111760</wp:posOffset>
                      </wp:positionV>
                      <wp:extent cx="1835785" cy="0"/>
                      <wp:effectExtent l="5080" t="9525" r="6985" b="95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5pt;margin-top:8.8pt;width:144.5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"/>
                  </w:pict>
                </mc:Fallback>
              </mc:AlternateContent>
            </w:r>
          </w:p>
        </w:tc>
        <w:tc>
          <w:tcPr>
            <w:tcW w:w="3190" w:type="dxa"/>
            <w:shd w:val="clear" w:color="auto" w:fill="auto"/>
          </w:tcPr>
          <w:p w:rsidR="00280EA5" w:rsidRPr="0095014D" w:rsidRDefault="00280EA5" w:rsidP="00280EA5">
            <w:pPr>
              <w:ind w:left="0" w:firstLine="567"/>
              <w:rPr>
                <w:sz w:val="18"/>
                <w:szCs w:val="18"/>
              </w:rPr>
            </w:pPr>
            <w:r w:rsidRPr="0095014D">
              <w:rPr>
                <w:noProof/>
                <w:sz w:val="18"/>
                <w:szCs w:val="18"/>
              </w:rPr>
              <mc:AlternateContent>
                <mc:Choice Requires="wps">
                  <w:drawing>
                    <wp:anchor distT="0" distB="0" distL="114300" distR="114300" simplePos="0" relativeHeight="251760640" behindDoc="0" locked="0" layoutInCell="1" allowOverlap="1" wp14:anchorId="456266CE" wp14:editId="6B0EBB5C">
                      <wp:simplePos x="0" y="0"/>
                      <wp:positionH relativeFrom="column">
                        <wp:posOffset>29210</wp:posOffset>
                      </wp:positionH>
                      <wp:positionV relativeFrom="paragraph">
                        <wp:posOffset>111760</wp:posOffset>
                      </wp:positionV>
                      <wp:extent cx="1814830" cy="0"/>
                      <wp:effectExtent l="7620" t="9525" r="6350" b="95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3pt;margin-top:8.8pt;width:142.9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"/>
                  </w:pict>
                </mc:Fallback>
              </mc:AlternateContent>
            </w:r>
          </w:p>
        </w:tc>
      </w:tr>
      <w:tr w:rsidR="00280EA5" w:rsidRPr="0095014D" w:rsidTr="00280EA5">
        <w:tc>
          <w:tcPr>
            <w:tcW w:w="3190" w:type="dxa"/>
            <w:shd w:val="clear" w:color="auto" w:fill="auto"/>
          </w:tcPr>
          <w:p w:rsidR="00280EA5" w:rsidRPr="0095014D" w:rsidRDefault="00280EA5" w:rsidP="00280EA5">
            <w:pPr>
              <w:ind w:left="0" w:firstLine="567"/>
              <w:rPr>
                <w:sz w:val="18"/>
                <w:szCs w:val="18"/>
              </w:rPr>
            </w:pPr>
            <w:r w:rsidRPr="0095014D">
              <w:rPr>
                <w:sz w:val="18"/>
                <w:szCs w:val="18"/>
              </w:rPr>
              <w:t>(должность уполномоченного лица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(подпись)</w:t>
            </w:r>
          </w:p>
        </w:tc>
        <w:tc>
          <w:tcPr>
            <w:tcW w:w="3190" w:type="dxa"/>
            <w:shd w:val="clear" w:color="auto" w:fill="auto"/>
          </w:tcPr>
          <w:p w:rsidR="00280EA5" w:rsidRPr="0095014D" w:rsidRDefault="00280EA5" w:rsidP="00280EA5">
            <w:pPr>
              <w:ind w:left="0" w:firstLine="567"/>
              <w:rPr>
                <w:sz w:val="18"/>
                <w:szCs w:val="18"/>
              </w:rPr>
            </w:pPr>
            <w:r w:rsidRPr="0095014D">
              <w:rPr>
                <w:sz w:val="18"/>
                <w:szCs w:val="18"/>
              </w:rPr>
              <w:t>(расшифровка подписи)</w:t>
            </w:r>
          </w:p>
        </w:tc>
      </w:tr>
    </w:tbl>
    <w:p w:rsidR="00280EA5" w:rsidRPr="0095014D" w:rsidRDefault="00280EA5" w:rsidP="00280EA5">
      <w:pPr>
        <w:ind w:left="0" w:firstLine="567"/>
        <w:rPr>
          <w:sz w:val="18"/>
          <w:szCs w:val="18"/>
        </w:rPr>
      </w:pPr>
      <w:r w:rsidRPr="0095014D">
        <w:rPr>
          <w:sz w:val="18"/>
          <w:szCs w:val="18"/>
        </w:rPr>
        <w:t>____________________________   ___________   ___________________________</w:t>
      </w:r>
    </w:p>
    <w:p w:rsidR="00280EA5" w:rsidRPr="0095014D" w:rsidRDefault="00280EA5" w:rsidP="00280EA5">
      <w:pPr>
        <w:ind w:left="0" w:firstLine="567"/>
        <w:rPr>
          <w:sz w:val="18"/>
          <w:szCs w:val="18"/>
        </w:rPr>
      </w:pPr>
    </w:p>
    <w:p w:rsidR="00280EA5" w:rsidRPr="0095014D" w:rsidRDefault="00280EA5" w:rsidP="00280EA5">
      <w:pPr>
        <w:ind w:left="0" w:firstLine="567"/>
        <w:rPr>
          <w:sz w:val="18"/>
          <w:szCs w:val="18"/>
        </w:rPr>
      </w:pPr>
      <w:r w:rsidRPr="0095014D">
        <w:rPr>
          <w:sz w:val="18"/>
          <w:szCs w:val="18"/>
        </w:rPr>
        <w:t xml:space="preserve">      М.П.</w:t>
      </w:r>
    </w:p>
    <w:p w:rsidR="00280EA5" w:rsidRPr="0095014D" w:rsidRDefault="00280EA5" w:rsidP="00280EA5">
      <w:pPr>
        <w:ind w:hanging="147"/>
        <w:jc w:val="center"/>
        <w:rPr>
          <w:sz w:val="18"/>
          <w:szCs w:val="18"/>
        </w:rPr>
      </w:pPr>
    </w:p>
    <w:p w:rsidR="001E7045" w:rsidRPr="001E7045" w:rsidRDefault="001E7045" w:rsidP="001E7045">
      <w:pPr>
        <w:ind w:hanging="147"/>
        <w:jc w:val="center"/>
        <w:rPr>
          <w:sz w:val="18"/>
          <w:szCs w:val="18"/>
        </w:rPr>
      </w:pPr>
    </w:p>
    <w:p w:rsidR="001E7045" w:rsidRPr="001E7045" w:rsidRDefault="001E7045" w:rsidP="001E7045">
      <w:pPr>
        <w:ind w:hanging="147"/>
        <w:jc w:val="center"/>
        <w:rPr>
          <w:sz w:val="18"/>
          <w:szCs w:val="18"/>
        </w:rPr>
      </w:pPr>
      <w:r w:rsidRPr="001E7045">
        <w:rPr>
          <w:sz w:val="18"/>
          <w:szCs w:val="18"/>
        </w:rPr>
        <w:t>РОССИЙСКАЯ ФЕДЕРАЦИЯ</w:t>
      </w:r>
    </w:p>
    <w:p w:rsidR="001E7045" w:rsidRPr="001E7045" w:rsidRDefault="001E7045" w:rsidP="001E7045">
      <w:pPr>
        <w:ind w:hanging="147"/>
        <w:jc w:val="center"/>
        <w:rPr>
          <w:sz w:val="18"/>
          <w:szCs w:val="18"/>
        </w:rPr>
      </w:pPr>
      <w:r w:rsidRPr="001E7045">
        <w:rPr>
          <w:sz w:val="18"/>
          <w:szCs w:val="18"/>
        </w:rPr>
        <w:t>ИРКУТСКАЯ ОБЛАСТЬ ИРКУТСКИЙ РАЙОН</w:t>
      </w:r>
    </w:p>
    <w:p w:rsidR="001E7045" w:rsidRPr="001E7045" w:rsidRDefault="001E7045" w:rsidP="001E7045">
      <w:pPr>
        <w:ind w:hanging="147"/>
        <w:jc w:val="center"/>
        <w:rPr>
          <w:sz w:val="18"/>
          <w:szCs w:val="18"/>
        </w:rPr>
      </w:pPr>
      <w:r w:rsidRPr="001E7045">
        <w:rPr>
          <w:sz w:val="18"/>
          <w:szCs w:val="18"/>
        </w:rPr>
        <w:t>ХОМУТОВСКОЕ МУНИЦИПАЛЬНОЕ ОБРАЗОВАНИЕ</w:t>
      </w:r>
    </w:p>
    <w:p w:rsidR="001E7045" w:rsidRPr="001E7045" w:rsidRDefault="001E7045" w:rsidP="001E7045">
      <w:pPr>
        <w:ind w:hanging="147"/>
        <w:jc w:val="center"/>
        <w:rPr>
          <w:sz w:val="18"/>
          <w:szCs w:val="18"/>
        </w:rPr>
      </w:pPr>
      <w:r w:rsidRPr="001E7045">
        <w:rPr>
          <w:sz w:val="18"/>
          <w:szCs w:val="18"/>
        </w:rPr>
        <w:t>АДМИНИСТРАЦИЯ</w:t>
      </w:r>
    </w:p>
    <w:p w:rsidR="001E7045" w:rsidRPr="001E7045" w:rsidRDefault="001E7045" w:rsidP="001E7045">
      <w:pPr>
        <w:ind w:hanging="147"/>
        <w:jc w:val="center"/>
        <w:rPr>
          <w:sz w:val="18"/>
          <w:szCs w:val="18"/>
        </w:rPr>
      </w:pPr>
      <w:r w:rsidRPr="001E7045">
        <w:rPr>
          <w:sz w:val="18"/>
          <w:szCs w:val="18"/>
        </w:rPr>
        <w:t>ПОСТАНОВЛЕНИЕ</w:t>
      </w:r>
    </w:p>
    <w:p w:rsidR="001E7045" w:rsidRPr="001E7045" w:rsidRDefault="001E7045" w:rsidP="001E7045">
      <w:pPr>
        <w:ind w:hanging="147"/>
        <w:jc w:val="left"/>
        <w:rPr>
          <w:sz w:val="18"/>
          <w:szCs w:val="18"/>
        </w:rPr>
      </w:pPr>
    </w:p>
    <w:p w:rsidR="001E7045" w:rsidRPr="001E7045" w:rsidRDefault="001E7045" w:rsidP="001E7045">
      <w:pPr>
        <w:ind w:hanging="147"/>
        <w:jc w:val="left"/>
        <w:rPr>
          <w:sz w:val="18"/>
          <w:szCs w:val="18"/>
          <w:u w:val="single"/>
        </w:rPr>
      </w:pPr>
      <w:r w:rsidRPr="001E7045">
        <w:rPr>
          <w:sz w:val="18"/>
          <w:szCs w:val="18"/>
          <w:u w:val="single"/>
        </w:rPr>
        <w:t>0</w:t>
      </w:r>
      <w:r>
        <w:rPr>
          <w:sz w:val="18"/>
          <w:szCs w:val="18"/>
          <w:u w:val="single"/>
        </w:rPr>
        <w:t>6</w:t>
      </w:r>
      <w:r w:rsidRPr="001E7045">
        <w:rPr>
          <w:sz w:val="18"/>
          <w:szCs w:val="18"/>
          <w:u w:val="single"/>
        </w:rPr>
        <w:t>.11.2024  № 244 од</w:t>
      </w:r>
    </w:p>
    <w:p w:rsidR="00280EA5" w:rsidRDefault="001E7045" w:rsidP="001E7045">
      <w:pPr>
        <w:ind w:hanging="147"/>
        <w:jc w:val="left"/>
        <w:rPr>
          <w:sz w:val="18"/>
          <w:szCs w:val="18"/>
        </w:rPr>
      </w:pPr>
      <w:r w:rsidRPr="001E7045">
        <w:rPr>
          <w:sz w:val="18"/>
          <w:szCs w:val="18"/>
        </w:rPr>
        <w:t xml:space="preserve">       с. Хомутово</w:t>
      </w:r>
    </w:p>
    <w:p w:rsidR="00DE4D3D" w:rsidRDefault="00DE4D3D" w:rsidP="00CE41FE">
      <w:pPr>
        <w:ind w:left="0" w:firstLine="567"/>
        <w:rPr>
          <w:sz w:val="18"/>
          <w:szCs w:val="18"/>
        </w:rPr>
      </w:pPr>
    </w:p>
    <w:p w:rsidR="00DE4D3D" w:rsidRPr="00DE4D3D" w:rsidRDefault="00DE4D3D" w:rsidP="00CE41FE">
      <w:pPr>
        <w:ind w:left="0" w:firstLine="567"/>
        <w:rPr>
          <w:sz w:val="18"/>
          <w:szCs w:val="18"/>
        </w:rPr>
      </w:pPr>
      <w:r w:rsidRPr="00DE4D3D">
        <w:rPr>
          <w:sz w:val="18"/>
          <w:szCs w:val="18"/>
        </w:rPr>
        <w:t>Об утверждении предварительных итогов</w:t>
      </w:r>
      <w:r w:rsidR="000A072F">
        <w:rPr>
          <w:sz w:val="18"/>
          <w:szCs w:val="18"/>
        </w:rPr>
        <w:t xml:space="preserve"> </w:t>
      </w:r>
      <w:r w:rsidRPr="00DE4D3D">
        <w:rPr>
          <w:sz w:val="18"/>
          <w:szCs w:val="18"/>
        </w:rPr>
        <w:t>и прогноза социально-экономического развития Хомутовского муниципального образования на 2025 – 2027 годы</w:t>
      </w:r>
    </w:p>
    <w:p w:rsidR="00DE4D3D" w:rsidRPr="00DE4D3D" w:rsidRDefault="00DE4D3D" w:rsidP="00CE41FE">
      <w:pPr>
        <w:ind w:left="0" w:firstLine="567"/>
        <w:rPr>
          <w:sz w:val="18"/>
          <w:szCs w:val="18"/>
        </w:rPr>
      </w:pPr>
    </w:p>
    <w:p w:rsidR="00DE4D3D" w:rsidRPr="00DE4D3D" w:rsidRDefault="00DE4D3D" w:rsidP="00CE41FE">
      <w:pPr>
        <w:ind w:left="0" w:firstLine="567"/>
        <w:rPr>
          <w:sz w:val="18"/>
          <w:szCs w:val="18"/>
        </w:rPr>
      </w:pPr>
    </w:p>
    <w:p w:rsidR="00DE4D3D" w:rsidRDefault="00DE4D3D" w:rsidP="00CE41FE">
      <w:pPr>
        <w:ind w:left="0" w:firstLine="567"/>
        <w:rPr>
          <w:sz w:val="18"/>
          <w:szCs w:val="18"/>
        </w:rPr>
      </w:pPr>
      <w:r w:rsidRPr="00DE4D3D">
        <w:rPr>
          <w:sz w:val="18"/>
          <w:szCs w:val="18"/>
        </w:rPr>
        <w:t xml:space="preserve">Руководствуясь </w:t>
      </w:r>
      <w:proofErr w:type="spellStart"/>
      <w:r w:rsidRPr="00DE4D3D">
        <w:rPr>
          <w:sz w:val="18"/>
          <w:szCs w:val="18"/>
        </w:rPr>
        <w:t>ст.ст</w:t>
      </w:r>
      <w:proofErr w:type="spellEnd"/>
      <w:r w:rsidRPr="00DE4D3D">
        <w:rPr>
          <w:sz w:val="18"/>
          <w:szCs w:val="18"/>
        </w:rPr>
        <w:t xml:space="preserve">. 172, 184.2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ст.6 Устава Хомутовского муниципального образования, Положением о бюджетном процессе, утвержденным решением Думы Хомутовского муниципального образования от 31.08.2017 №69-295/д, Администрация Хомутовского муниципального образования </w:t>
      </w:r>
    </w:p>
    <w:p w:rsidR="00CE41FE" w:rsidRPr="00DE4D3D" w:rsidRDefault="00CE41FE" w:rsidP="00CE41FE">
      <w:pPr>
        <w:ind w:left="0" w:firstLine="567"/>
        <w:rPr>
          <w:sz w:val="18"/>
          <w:szCs w:val="18"/>
        </w:rPr>
      </w:pPr>
    </w:p>
    <w:p w:rsidR="00DE4D3D" w:rsidRDefault="00DE4D3D" w:rsidP="00CE41FE">
      <w:pPr>
        <w:ind w:left="0" w:firstLine="567"/>
        <w:rPr>
          <w:sz w:val="18"/>
          <w:szCs w:val="18"/>
        </w:rPr>
      </w:pPr>
      <w:r w:rsidRPr="00DE4D3D">
        <w:rPr>
          <w:sz w:val="18"/>
          <w:szCs w:val="18"/>
        </w:rPr>
        <w:t>ПОСТАНОВЛЯЕТ:</w:t>
      </w:r>
    </w:p>
    <w:p w:rsidR="00CE41FE" w:rsidRPr="00DE4D3D" w:rsidRDefault="00CE41FE" w:rsidP="00CE41FE">
      <w:pPr>
        <w:ind w:left="0" w:firstLine="567"/>
        <w:rPr>
          <w:sz w:val="18"/>
          <w:szCs w:val="18"/>
        </w:rPr>
      </w:pPr>
    </w:p>
    <w:p w:rsidR="00DE4D3D" w:rsidRPr="00DE4D3D" w:rsidRDefault="00DE4D3D" w:rsidP="00CE41FE">
      <w:pPr>
        <w:numPr>
          <w:ilvl w:val="0"/>
          <w:numId w:val="16"/>
        </w:numPr>
        <w:ind w:left="0" w:firstLine="567"/>
        <w:rPr>
          <w:sz w:val="18"/>
          <w:szCs w:val="18"/>
        </w:rPr>
      </w:pPr>
      <w:r w:rsidRPr="00DE4D3D">
        <w:rPr>
          <w:sz w:val="18"/>
          <w:szCs w:val="18"/>
        </w:rPr>
        <w:t xml:space="preserve">Утвердить предварительные итоги </w:t>
      </w:r>
      <w:proofErr w:type="gramStart"/>
      <w:r w:rsidRPr="00DE4D3D">
        <w:rPr>
          <w:sz w:val="18"/>
          <w:szCs w:val="18"/>
        </w:rPr>
        <w:t>социального-экономического</w:t>
      </w:r>
      <w:proofErr w:type="gramEnd"/>
      <w:r w:rsidRPr="00DE4D3D">
        <w:rPr>
          <w:sz w:val="18"/>
          <w:szCs w:val="18"/>
        </w:rPr>
        <w:t xml:space="preserve"> развития Хомутовского муниципального образования на 2024 год (Приложение №1).</w:t>
      </w:r>
    </w:p>
    <w:p w:rsidR="00DE4D3D" w:rsidRPr="00DE4D3D" w:rsidRDefault="00DE4D3D" w:rsidP="00CE41FE">
      <w:pPr>
        <w:numPr>
          <w:ilvl w:val="0"/>
          <w:numId w:val="16"/>
        </w:numPr>
        <w:ind w:left="0" w:firstLine="567"/>
        <w:rPr>
          <w:sz w:val="18"/>
          <w:szCs w:val="18"/>
        </w:rPr>
      </w:pPr>
      <w:r w:rsidRPr="00DE4D3D">
        <w:rPr>
          <w:sz w:val="18"/>
          <w:szCs w:val="18"/>
        </w:rPr>
        <w:t>Утвердить прогноз социально-экономического развития Хомутовского муниципального образования на 2025 год и плановый период 2026– 2027 годы (Приложение №2).</w:t>
      </w:r>
    </w:p>
    <w:p w:rsidR="00DE4D3D" w:rsidRPr="00DE4D3D" w:rsidRDefault="00DE4D3D" w:rsidP="00CE41FE">
      <w:pPr>
        <w:numPr>
          <w:ilvl w:val="0"/>
          <w:numId w:val="16"/>
        </w:numPr>
        <w:ind w:left="0" w:firstLine="567"/>
        <w:rPr>
          <w:sz w:val="18"/>
          <w:szCs w:val="18"/>
        </w:rPr>
      </w:pPr>
      <w:r w:rsidRPr="00DE4D3D">
        <w:rPr>
          <w:sz w:val="18"/>
          <w:szCs w:val="18"/>
        </w:rPr>
        <w:t>Опубликовать настоящее постановле</w:t>
      </w:r>
      <w:r w:rsidR="00CE41FE">
        <w:rPr>
          <w:sz w:val="18"/>
          <w:szCs w:val="18"/>
        </w:rPr>
        <w:t xml:space="preserve">ние в установленном законом  </w:t>
      </w:r>
      <w:r w:rsidRPr="00DE4D3D">
        <w:rPr>
          <w:sz w:val="18"/>
          <w:szCs w:val="18"/>
        </w:rPr>
        <w:t xml:space="preserve"> порядке.</w:t>
      </w:r>
    </w:p>
    <w:p w:rsidR="00DE4D3D" w:rsidRPr="00DE4D3D" w:rsidRDefault="00DE4D3D" w:rsidP="00CE41FE">
      <w:pPr>
        <w:numPr>
          <w:ilvl w:val="0"/>
          <w:numId w:val="16"/>
        </w:numPr>
        <w:ind w:left="0" w:firstLine="567"/>
        <w:rPr>
          <w:sz w:val="18"/>
          <w:szCs w:val="18"/>
        </w:rPr>
      </w:pPr>
      <w:proofErr w:type="gramStart"/>
      <w:r w:rsidRPr="00DE4D3D">
        <w:rPr>
          <w:sz w:val="18"/>
          <w:szCs w:val="18"/>
        </w:rPr>
        <w:t>Контроль за</w:t>
      </w:r>
      <w:proofErr w:type="gramEnd"/>
      <w:r w:rsidRPr="00DE4D3D">
        <w:rPr>
          <w:sz w:val="18"/>
          <w:szCs w:val="18"/>
        </w:rPr>
        <w:t xml:space="preserve"> исполнением настоящего постановления оставляю за собой. </w:t>
      </w:r>
    </w:p>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p>
    <w:p w:rsidR="00DE4D3D" w:rsidRPr="00CE41FE" w:rsidRDefault="00CE41FE" w:rsidP="000A072F">
      <w:pPr>
        <w:ind w:left="0" w:firstLine="567"/>
        <w:rPr>
          <w:i/>
          <w:sz w:val="18"/>
          <w:szCs w:val="18"/>
        </w:rPr>
      </w:pPr>
      <w:r>
        <w:rPr>
          <w:sz w:val="18"/>
          <w:szCs w:val="18"/>
        </w:rPr>
        <w:t xml:space="preserve">                                                                                                             </w:t>
      </w:r>
      <w:r w:rsidR="00DE4D3D" w:rsidRPr="00CE41FE">
        <w:rPr>
          <w:i/>
          <w:sz w:val="18"/>
          <w:szCs w:val="18"/>
        </w:rPr>
        <w:t xml:space="preserve">Глава                           </w:t>
      </w:r>
      <w:r w:rsidRPr="00CE41FE">
        <w:rPr>
          <w:i/>
          <w:sz w:val="18"/>
          <w:szCs w:val="18"/>
        </w:rPr>
        <w:t xml:space="preserve">             </w:t>
      </w:r>
      <w:r w:rsidR="00DE4D3D" w:rsidRPr="00CE41FE">
        <w:rPr>
          <w:i/>
          <w:sz w:val="18"/>
          <w:szCs w:val="18"/>
        </w:rPr>
        <w:t xml:space="preserve">      А.В. Иваненко                                   </w:t>
      </w:r>
    </w:p>
    <w:p w:rsidR="00DE4D3D" w:rsidRPr="00DE4D3D" w:rsidRDefault="00DE4D3D" w:rsidP="000A072F">
      <w:pPr>
        <w:ind w:left="0" w:firstLine="567"/>
        <w:rPr>
          <w:sz w:val="18"/>
          <w:szCs w:val="18"/>
        </w:rPr>
        <w:sectPr w:rsidR="00DE4D3D" w:rsidRPr="00DE4D3D" w:rsidSect="00DE4D3D">
          <w:pgSz w:w="11906" w:h="16838"/>
          <w:pgMar w:top="1134" w:right="567" w:bottom="1134" w:left="1701" w:header="709" w:footer="709" w:gutter="0"/>
          <w:cols w:space="708"/>
          <w:docGrid w:linePitch="360"/>
        </w:sectPr>
      </w:pPr>
    </w:p>
    <w:p w:rsidR="00DE4D3D" w:rsidRPr="00CE41FE" w:rsidRDefault="00DE4D3D" w:rsidP="000A072F">
      <w:pPr>
        <w:ind w:left="0" w:firstLine="567"/>
        <w:jc w:val="right"/>
        <w:rPr>
          <w:i/>
          <w:sz w:val="18"/>
          <w:szCs w:val="18"/>
        </w:rPr>
      </w:pPr>
      <w:r w:rsidRPr="00CE41FE">
        <w:rPr>
          <w:i/>
          <w:sz w:val="18"/>
          <w:szCs w:val="18"/>
        </w:rPr>
        <w:lastRenderedPageBreak/>
        <w:t>Приложение №1</w:t>
      </w:r>
    </w:p>
    <w:p w:rsidR="00DE4D3D" w:rsidRPr="00CE41FE" w:rsidRDefault="00DE4D3D" w:rsidP="000A072F">
      <w:pPr>
        <w:ind w:left="0" w:firstLine="567"/>
        <w:jc w:val="right"/>
        <w:rPr>
          <w:i/>
          <w:sz w:val="18"/>
          <w:szCs w:val="18"/>
        </w:rPr>
      </w:pPr>
      <w:r w:rsidRPr="00CE41FE">
        <w:rPr>
          <w:i/>
          <w:sz w:val="18"/>
          <w:szCs w:val="18"/>
        </w:rPr>
        <w:t>Утверждены</w:t>
      </w:r>
    </w:p>
    <w:p w:rsidR="00DE4D3D" w:rsidRPr="00CE41FE" w:rsidRDefault="00DE4D3D" w:rsidP="000A072F">
      <w:pPr>
        <w:ind w:left="0" w:firstLine="567"/>
        <w:jc w:val="right"/>
        <w:rPr>
          <w:i/>
          <w:sz w:val="18"/>
          <w:szCs w:val="18"/>
        </w:rPr>
      </w:pPr>
      <w:r w:rsidRPr="00CE41FE">
        <w:rPr>
          <w:i/>
          <w:sz w:val="18"/>
          <w:szCs w:val="18"/>
        </w:rPr>
        <w:t xml:space="preserve">Постановлением администрации </w:t>
      </w:r>
    </w:p>
    <w:p w:rsidR="00DE4D3D" w:rsidRPr="00CE41FE" w:rsidRDefault="00DE4D3D" w:rsidP="000A072F">
      <w:pPr>
        <w:ind w:left="0" w:firstLine="567"/>
        <w:jc w:val="right"/>
        <w:rPr>
          <w:i/>
          <w:sz w:val="18"/>
          <w:szCs w:val="18"/>
        </w:rPr>
      </w:pPr>
      <w:r w:rsidRPr="00CE41FE">
        <w:rPr>
          <w:i/>
          <w:sz w:val="18"/>
          <w:szCs w:val="18"/>
        </w:rPr>
        <w:t>Хомутовского муниципального образования</w:t>
      </w:r>
    </w:p>
    <w:p w:rsidR="00DE4D3D" w:rsidRPr="00CE41FE" w:rsidRDefault="00DE4D3D" w:rsidP="000A072F">
      <w:pPr>
        <w:ind w:left="0" w:firstLine="567"/>
        <w:jc w:val="right"/>
        <w:rPr>
          <w:i/>
          <w:sz w:val="18"/>
          <w:szCs w:val="18"/>
        </w:rPr>
      </w:pPr>
      <w:r w:rsidRPr="00CE41FE">
        <w:rPr>
          <w:i/>
          <w:sz w:val="18"/>
          <w:szCs w:val="18"/>
        </w:rPr>
        <w:t xml:space="preserve">от  </w:t>
      </w:r>
      <w:r w:rsidR="00CE41FE">
        <w:rPr>
          <w:i/>
          <w:sz w:val="18"/>
          <w:szCs w:val="18"/>
        </w:rPr>
        <w:t>06.11.</w:t>
      </w:r>
      <w:r w:rsidRPr="00CE41FE">
        <w:rPr>
          <w:i/>
          <w:sz w:val="18"/>
          <w:szCs w:val="18"/>
        </w:rPr>
        <w:t>2024 г. №</w:t>
      </w:r>
      <w:r w:rsidR="00CE41FE">
        <w:rPr>
          <w:i/>
          <w:sz w:val="18"/>
          <w:szCs w:val="18"/>
        </w:rPr>
        <w:t xml:space="preserve"> 244 од</w:t>
      </w:r>
    </w:p>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r w:rsidRPr="00DE4D3D">
        <w:rPr>
          <w:sz w:val="18"/>
          <w:szCs w:val="18"/>
        </w:rPr>
        <w:t>Предварительные итоги социально-экономического развития Хомутовского муниципального образования на 2024 год</w:t>
      </w:r>
    </w:p>
    <w:p w:rsidR="00DE4D3D" w:rsidRPr="00DE4D3D" w:rsidRDefault="00DE4D3D" w:rsidP="000A072F">
      <w:pPr>
        <w:ind w:left="0" w:firstLine="567"/>
        <w:rPr>
          <w:sz w:val="18"/>
          <w:szCs w:val="18"/>
        </w:rPr>
      </w:pPr>
    </w:p>
    <w:tbl>
      <w:tblPr>
        <w:tblStyle w:val="aa"/>
        <w:tblW w:w="0" w:type="auto"/>
        <w:tblLook w:val="04A0" w:firstRow="1" w:lastRow="0" w:firstColumn="1" w:lastColumn="0" w:noHBand="0" w:noVBand="1"/>
      </w:tblPr>
      <w:tblGrid>
        <w:gridCol w:w="640"/>
        <w:gridCol w:w="4377"/>
        <w:gridCol w:w="986"/>
        <w:gridCol w:w="1183"/>
        <w:gridCol w:w="1375"/>
        <w:gridCol w:w="1634"/>
      </w:tblGrid>
      <w:tr w:rsidR="00DE4D3D" w:rsidRPr="00DE4D3D" w:rsidTr="00DE4D3D">
        <w:trPr>
          <w:trHeight w:val="1005"/>
        </w:trPr>
        <w:tc>
          <w:tcPr>
            <w:tcW w:w="640" w:type="dxa"/>
            <w:hideMark/>
          </w:tcPr>
          <w:p w:rsidR="00DE4D3D" w:rsidRPr="00DE4D3D" w:rsidRDefault="00DE4D3D" w:rsidP="000A072F">
            <w:pPr>
              <w:ind w:left="0" w:firstLine="567"/>
              <w:rPr>
                <w:b/>
                <w:sz w:val="18"/>
                <w:szCs w:val="18"/>
              </w:rPr>
            </w:pPr>
            <w:r w:rsidRPr="00DE4D3D">
              <w:rPr>
                <w:b/>
                <w:sz w:val="18"/>
                <w:szCs w:val="18"/>
              </w:rPr>
              <w:t xml:space="preserve">№ </w:t>
            </w:r>
            <w:proofErr w:type="gramStart"/>
            <w:r w:rsidRPr="00DE4D3D">
              <w:rPr>
                <w:b/>
                <w:sz w:val="18"/>
                <w:szCs w:val="18"/>
              </w:rPr>
              <w:t>п</w:t>
            </w:r>
            <w:proofErr w:type="gramEnd"/>
            <w:r w:rsidRPr="00DE4D3D">
              <w:rPr>
                <w:b/>
                <w:sz w:val="18"/>
                <w:szCs w:val="18"/>
              </w:rPr>
              <w:t>/п</w:t>
            </w:r>
          </w:p>
        </w:tc>
        <w:tc>
          <w:tcPr>
            <w:tcW w:w="4377" w:type="dxa"/>
            <w:hideMark/>
          </w:tcPr>
          <w:p w:rsidR="00DE4D3D" w:rsidRPr="00DE4D3D" w:rsidRDefault="00DE4D3D" w:rsidP="000A072F">
            <w:pPr>
              <w:ind w:left="0" w:firstLine="567"/>
              <w:rPr>
                <w:b/>
                <w:sz w:val="18"/>
                <w:szCs w:val="18"/>
              </w:rPr>
            </w:pPr>
            <w:r w:rsidRPr="00DE4D3D">
              <w:rPr>
                <w:b/>
                <w:sz w:val="18"/>
                <w:szCs w:val="18"/>
              </w:rPr>
              <w:t>Наименование показателя</w:t>
            </w:r>
          </w:p>
        </w:tc>
        <w:tc>
          <w:tcPr>
            <w:tcW w:w="986" w:type="dxa"/>
            <w:hideMark/>
          </w:tcPr>
          <w:p w:rsidR="00DE4D3D" w:rsidRPr="00DE4D3D" w:rsidRDefault="00DE4D3D" w:rsidP="000D4966">
            <w:pPr>
              <w:ind w:left="0" w:firstLine="0"/>
              <w:rPr>
                <w:b/>
                <w:sz w:val="18"/>
                <w:szCs w:val="18"/>
              </w:rPr>
            </w:pPr>
            <w:r w:rsidRPr="00DE4D3D">
              <w:rPr>
                <w:b/>
                <w:sz w:val="18"/>
                <w:szCs w:val="18"/>
              </w:rPr>
              <w:t>Факт 2022</w:t>
            </w:r>
          </w:p>
        </w:tc>
        <w:tc>
          <w:tcPr>
            <w:tcW w:w="1183" w:type="dxa"/>
            <w:hideMark/>
          </w:tcPr>
          <w:p w:rsidR="00DE4D3D" w:rsidRPr="00DE4D3D" w:rsidRDefault="00DE4D3D" w:rsidP="000D4966">
            <w:pPr>
              <w:ind w:left="0" w:firstLine="0"/>
              <w:rPr>
                <w:b/>
                <w:sz w:val="18"/>
                <w:szCs w:val="18"/>
              </w:rPr>
            </w:pPr>
            <w:r w:rsidRPr="00DE4D3D">
              <w:rPr>
                <w:b/>
                <w:sz w:val="18"/>
                <w:szCs w:val="18"/>
              </w:rPr>
              <w:t>Факт 2023</w:t>
            </w:r>
          </w:p>
        </w:tc>
        <w:tc>
          <w:tcPr>
            <w:tcW w:w="1375" w:type="dxa"/>
          </w:tcPr>
          <w:p w:rsidR="00DE4D3D" w:rsidRPr="00DE4D3D" w:rsidRDefault="00DE4D3D" w:rsidP="000D4966">
            <w:pPr>
              <w:ind w:left="0" w:firstLine="0"/>
              <w:rPr>
                <w:b/>
                <w:sz w:val="18"/>
                <w:szCs w:val="18"/>
              </w:rPr>
            </w:pPr>
            <w:r w:rsidRPr="00DE4D3D">
              <w:rPr>
                <w:b/>
                <w:sz w:val="18"/>
                <w:szCs w:val="18"/>
              </w:rPr>
              <w:t>Оценка 2024</w:t>
            </w:r>
          </w:p>
        </w:tc>
        <w:tc>
          <w:tcPr>
            <w:tcW w:w="1634" w:type="dxa"/>
            <w:hideMark/>
          </w:tcPr>
          <w:p w:rsidR="00DE4D3D" w:rsidRPr="00DE4D3D" w:rsidRDefault="00DE4D3D" w:rsidP="000D4966">
            <w:pPr>
              <w:ind w:left="0" w:firstLine="0"/>
              <w:rPr>
                <w:b/>
                <w:sz w:val="18"/>
                <w:szCs w:val="18"/>
              </w:rPr>
            </w:pPr>
            <w:r w:rsidRPr="00DE4D3D">
              <w:rPr>
                <w:b/>
                <w:sz w:val="18"/>
                <w:szCs w:val="18"/>
              </w:rPr>
              <w:t>Динамика к прошлому году, %</w:t>
            </w:r>
          </w:p>
        </w:tc>
      </w:tr>
      <w:tr w:rsidR="00DE4D3D" w:rsidRPr="00DE4D3D" w:rsidTr="00DE4D3D">
        <w:trPr>
          <w:trHeight w:val="300"/>
        </w:trPr>
        <w:tc>
          <w:tcPr>
            <w:tcW w:w="640" w:type="dxa"/>
            <w:hideMark/>
          </w:tcPr>
          <w:p w:rsidR="00DE4D3D" w:rsidRPr="00DE4D3D" w:rsidRDefault="00DE4D3D" w:rsidP="000A072F">
            <w:pPr>
              <w:ind w:left="0" w:firstLine="567"/>
              <w:rPr>
                <w:sz w:val="18"/>
                <w:szCs w:val="18"/>
              </w:rPr>
            </w:pPr>
            <w:r w:rsidRPr="00DE4D3D">
              <w:rPr>
                <w:sz w:val="18"/>
                <w:szCs w:val="18"/>
              </w:rPr>
              <w:t>1</w:t>
            </w:r>
          </w:p>
        </w:tc>
        <w:tc>
          <w:tcPr>
            <w:tcW w:w="4377" w:type="dxa"/>
            <w:hideMark/>
          </w:tcPr>
          <w:p w:rsidR="00DE4D3D" w:rsidRPr="00DE4D3D" w:rsidRDefault="00DE4D3D" w:rsidP="000D4966">
            <w:pPr>
              <w:ind w:left="0" w:firstLine="0"/>
              <w:rPr>
                <w:sz w:val="18"/>
                <w:szCs w:val="18"/>
              </w:rPr>
            </w:pPr>
            <w:r w:rsidRPr="00DE4D3D">
              <w:rPr>
                <w:sz w:val="18"/>
                <w:szCs w:val="18"/>
              </w:rPr>
              <w:t>Численность постоянного населения - всего. Чел.</w:t>
            </w:r>
          </w:p>
        </w:tc>
        <w:tc>
          <w:tcPr>
            <w:tcW w:w="986" w:type="dxa"/>
            <w:hideMark/>
          </w:tcPr>
          <w:p w:rsidR="00DE4D3D" w:rsidRPr="00DE4D3D" w:rsidRDefault="00DE4D3D" w:rsidP="000D4966">
            <w:pPr>
              <w:ind w:left="0" w:firstLine="0"/>
              <w:rPr>
                <w:sz w:val="18"/>
                <w:szCs w:val="18"/>
              </w:rPr>
            </w:pPr>
            <w:r w:rsidRPr="00DE4D3D">
              <w:rPr>
                <w:sz w:val="18"/>
                <w:szCs w:val="18"/>
              </w:rPr>
              <w:t>24249</w:t>
            </w:r>
          </w:p>
        </w:tc>
        <w:tc>
          <w:tcPr>
            <w:tcW w:w="1183" w:type="dxa"/>
            <w:hideMark/>
          </w:tcPr>
          <w:p w:rsidR="00DE4D3D" w:rsidRPr="00DE4D3D" w:rsidRDefault="00DE4D3D" w:rsidP="000D4966">
            <w:pPr>
              <w:ind w:left="0" w:firstLine="0"/>
              <w:rPr>
                <w:sz w:val="18"/>
                <w:szCs w:val="18"/>
              </w:rPr>
            </w:pPr>
            <w:r w:rsidRPr="00DE4D3D">
              <w:rPr>
                <w:sz w:val="18"/>
                <w:szCs w:val="18"/>
              </w:rPr>
              <w:t>24833</w:t>
            </w:r>
          </w:p>
        </w:tc>
        <w:tc>
          <w:tcPr>
            <w:tcW w:w="1375" w:type="dxa"/>
          </w:tcPr>
          <w:p w:rsidR="00DE4D3D" w:rsidRPr="00DE4D3D" w:rsidRDefault="00DE4D3D" w:rsidP="000A072F">
            <w:pPr>
              <w:ind w:left="0" w:firstLine="567"/>
              <w:rPr>
                <w:sz w:val="18"/>
                <w:szCs w:val="18"/>
              </w:rPr>
            </w:pPr>
            <w:r w:rsidRPr="00DE4D3D">
              <w:rPr>
                <w:sz w:val="18"/>
                <w:szCs w:val="18"/>
              </w:rPr>
              <w:t>26600</w:t>
            </w:r>
          </w:p>
        </w:tc>
        <w:tc>
          <w:tcPr>
            <w:tcW w:w="1634" w:type="dxa"/>
            <w:hideMark/>
          </w:tcPr>
          <w:p w:rsidR="00DE4D3D" w:rsidRPr="00DE4D3D" w:rsidRDefault="00DE4D3D" w:rsidP="000A072F">
            <w:pPr>
              <w:ind w:left="0" w:firstLine="567"/>
              <w:rPr>
                <w:sz w:val="18"/>
                <w:szCs w:val="18"/>
              </w:rPr>
            </w:pPr>
            <w:r w:rsidRPr="00DE4D3D">
              <w:rPr>
                <w:sz w:val="18"/>
                <w:szCs w:val="18"/>
              </w:rPr>
              <w:t>107,12%</w:t>
            </w:r>
          </w:p>
        </w:tc>
      </w:tr>
      <w:tr w:rsidR="00DE4D3D" w:rsidRPr="00DE4D3D" w:rsidTr="00DE4D3D">
        <w:trPr>
          <w:trHeight w:val="600"/>
        </w:trPr>
        <w:tc>
          <w:tcPr>
            <w:tcW w:w="640" w:type="dxa"/>
            <w:hideMark/>
          </w:tcPr>
          <w:p w:rsidR="00DE4D3D" w:rsidRPr="00DE4D3D" w:rsidRDefault="00DE4D3D" w:rsidP="000A072F">
            <w:pPr>
              <w:ind w:left="0" w:firstLine="567"/>
              <w:rPr>
                <w:sz w:val="18"/>
                <w:szCs w:val="18"/>
              </w:rPr>
            </w:pPr>
            <w:r w:rsidRPr="00DE4D3D">
              <w:rPr>
                <w:sz w:val="18"/>
                <w:szCs w:val="18"/>
              </w:rPr>
              <w:t>2</w:t>
            </w:r>
          </w:p>
        </w:tc>
        <w:tc>
          <w:tcPr>
            <w:tcW w:w="4377" w:type="dxa"/>
            <w:hideMark/>
          </w:tcPr>
          <w:p w:rsidR="00DE4D3D" w:rsidRPr="00DE4D3D" w:rsidRDefault="00DE4D3D" w:rsidP="000D4966">
            <w:pPr>
              <w:ind w:left="0" w:firstLine="0"/>
              <w:rPr>
                <w:sz w:val="18"/>
                <w:szCs w:val="18"/>
              </w:rPr>
            </w:pPr>
            <w:r w:rsidRPr="00DE4D3D">
              <w:rPr>
                <w:sz w:val="18"/>
                <w:szCs w:val="18"/>
              </w:rPr>
              <w:t>Число зарегистрированных субъектов малого и среднего предпринимательства, чел.</w:t>
            </w:r>
          </w:p>
        </w:tc>
        <w:tc>
          <w:tcPr>
            <w:tcW w:w="986" w:type="dxa"/>
            <w:hideMark/>
          </w:tcPr>
          <w:p w:rsidR="00DE4D3D" w:rsidRPr="00DE4D3D" w:rsidRDefault="00DE4D3D" w:rsidP="000D4966">
            <w:pPr>
              <w:ind w:left="0" w:firstLine="0"/>
              <w:rPr>
                <w:sz w:val="18"/>
                <w:szCs w:val="18"/>
              </w:rPr>
            </w:pPr>
            <w:r w:rsidRPr="00DE4D3D">
              <w:rPr>
                <w:sz w:val="18"/>
                <w:szCs w:val="18"/>
              </w:rPr>
              <w:t>856</w:t>
            </w:r>
          </w:p>
        </w:tc>
        <w:tc>
          <w:tcPr>
            <w:tcW w:w="1183" w:type="dxa"/>
            <w:hideMark/>
          </w:tcPr>
          <w:p w:rsidR="00DE4D3D" w:rsidRPr="00DE4D3D" w:rsidRDefault="00DE4D3D" w:rsidP="000A072F">
            <w:pPr>
              <w:ind w:left="0" w:firstLine="567"/>
              <w:rPr>
                <w:sz w:val="18"/>
                <w:szCs w:val="18"/>
              </w:rPr>
            </w:pPr>
            <w:r w:rsidRPr="00DE4D3D">
              <w:rPr>
                <w:sz w:val="18"/>
                <w:szCs w:val="18"/>
              </w:rPr>
              <w:t>1104</w:t>
            </w:r>
          </w:p>
        </w:tc>
        <w:tc>
          <w:tcPr>
            <w:tcW w:w="1375" w:type="dxa"/>
          </w:tcPr>
          <w:p w:rsidR="00DE4D3D" w:rsidRPr="00DE4D3D" w:rsidRDefault="00DE4D3D" w:rsidP="000A072F">
            <w:pPr>
              <w:ind w:left="0" w:firstLine="567"/>
              <w:rPr>
                <w:sz w:val="18"/>
                <w:szCs w:val="18"/>
              </w:rPr>
            </w:pPr>
            <w:r w:rsidRPr="00DE4D3D">
              <w:rPr>
                <w:sz w:val="18"/>
                <w:szCs w:val="18"/>
              </w:rPr>
              <w:t>1177</w:t>
            </w:r>
          </w:p>
        </w:tc>
        <w:tc>
          <w:tcPr>
            <w:tcW w:w="1634" w:type="dxa"/>
            <w:hideMark/>
          </w:tcPr>
          <w:p w:rsidR="00DE4D3D" w:rsidRPr="00DE4D3D" w:rsidRDefault="00DE4D3D" w:rsidP="000A072F">
            <w:pPr>
              <w:ind w:left="0" w:firstLine="567"/>
              <w:rPr>
                <w:sz w:val="18"/>
                <w:szCs w:val="18"/>
              </w:rPr>
            </w:pPr>
            <w:r w:rsidRPr="00DE4D3D">
              <w:rPr>
                <w:sz w:val="18"/>
                <w:szCs w:val="18"/>
              </w:rPr>
              <w:t>106,61%</w:t>
            </w:r>
          </w:p>
        </w:tc>
      </w:tr>
      <w:tr w:rsidR="00DE4D3D" w:rsidRPr="00DE4D3D" w:rsidTr="00DE4D3D">
        <w:trPr>
          <w:trHeight w:val="900"/>
        </w:trPr>
        <w:tc>
          <w:tcPr>
            <w:tcW w:w="640" w:type="dxa"/>
            <w:tcBorders>
              <w:bottom w:val="single" w:sz="4" w:space="0" w:color="auto"/>
            </w:tcBorders>
            <w:hideMark/>
          </w:tcPr>
          <w:p w:rsidR="00DE4D3D" w:rsidRPr="00DE4D3D" w:rsidRDefault="00DE4D3D" w:rsidP="000A072F">
            <w:pPr>
              <w:ind w:left="0" w:firstLine="567"/>
              <w:rPr>
                <w:sz w:val="18"/>
                <w:szCs w:val="18"/>
              </w:rPr>
            </w:pPr>
            <w:r w:rsidRPr="00DE4D3D">
              <w:rPr>
                <w:sz w:val="18"/>
                <w:szCs w:val="18"/>
              </w:rPr>
              <w:t>3</w:t>
            </w:r>
          </w:p>
        </w:tc>
        <w:tc>
          <w:tcPr>
            <w:tcW w:w="4377" w:type="dxa"/>
            <w:tcBorders>
              <w:bottom w:val="single" w:sz="4" w:space="0" w:color="auto"/>
            </w:tcBorders>
            <w:hideMark/>
          </w:tcPr>
          <w:p w:rsidR="00DE4D3D" w:rsidRPr="00DE4D3D" w:rsidRDefault="00DE4D3D" w:rsidP="000D4966">
            <w:pPr>
              <w:ind w:left="0" w:firstLine="0"/>
              <w:rPr>
                <w:sz w:val="18"/>
                <w:szCs w:val="18"/>
              </w:rPr>
            </w:pPr>
            <w:r w:rsidRPr="00DE4D3D">
              <w:rPr>
                <w:sz w:val="18"/>
                <w:szCs w:val="18"/>
              </w:rPr>
              <w:t xml:space="preserve">Выручка от реализации товаров (работ, услуг) от деятельности субъектов малого и среднего предпринимательства, </w:t>
            </w:r>
            <w:proofErr w:type="spellStart"/>
            <w:r w:rsidRPr="00DE4D3D">
              <w:rPr>
                <w:sz w:val="18"/>
                <w:szCs w:val="18"/>
              </w:rPr>
              <w:t>тыс</w:t>
            </w:r>
            <w:proofErr w:type="gramStart"/>
            <w:r w:rsidRPr="00DE4D3D">
              <w:rPr>
                <w:sz w:val="18"/>
                <w:szCs w:val="18"/>
              </w:rPr>
              <w:t>.р</w:t>
            </w:r>
            <w:proofErr w:type="gramEnd"/>
            <w:r w:rsidRPr="00DE4D3D">
              <w:rPr>
                <w:sz w:val="18"/>
                <w:szCs w:val="18"/>
              </w:rPr>
              <w:t>уб</w:t>
            </w:r>
            <w:proofErr w:type="spellEnd"/>
            <w:r w:rsidRPr="00DE4D3D">
              <w:rPr>
                <w:sz w:val="18"/>
                <w:szCs w:val="18"/>
              </w:rPr>
              <w:t>.</w:t>
            </w:r>
          </w:p>
        </w:tc>
        <w:tc>
          <w:tcPr>
            <w:tcW w:w="986" w:type="dxa"/>
            <w:tcBorders>
              <w:bottom w:val="single" w:sz="4" w:space="0" w:color="auto"/>
            </w:tcBorders>
            <w:hideMark/>
          </w:tcPr>
          <w:p w:rsidR="00DE4D3D" w:rsidRPr="00DE4D3D" w:rsidRDefault="00DE4D3D" w:rsidP="000D4966">
            <w:pPr>
              <w:ind w:left="0" w:firstLine="0"/>
              <w:rPr>
                <w:sz w:val="18"/>
                <w:szCs w:val="18"/>
              </w:rPr>
            </w:pPr>
            <w:r w:rsidRPr="00DE4D3D">
              <w:rPr>
                <w:sz w:val="18"/>
                <w:szCs w:val="18"/>
              </w:rPr>
              <w:t>4517,5</w:t>
            </w:r>
          </w:p>
        </w:tc>
        <w:tc>
          <w:tcPr>
            <w:tcW w:w="1183" w:type="dxa"/>
            <w:tcBorders>
              <w:bottom w:val="single" w:sz="4" w:space="0" w:color="auto"/>
            </w:tcBorders>
            <w:hideMark/>
          </w:tcPr>
          <w:p w:rsidR="00DE4D3D" w:rsidRPr="00DE4D3D" w:rsidRDefault="00DE4D3D" w:rsidP="000D4966">
            <w:pPr>
              <w:ind w:left="0" w:firstLine="0"/>
              <w:rPr>
                <w:sz w:val="18"/>
                <w:szCs w:val="18"/>
              </w:rPr>
            </w:pPr>
            <w:r w:rsidRPr="00DE4D3D">
              <w:rPr>
                <w:sz w:val="18"/>
                <w:szCs w:val="18"/>
              </w:rPr>
              <w:t>5070,0</w:t>
            </w:r>
          </w:p>
        </w:tc>
        <w:tc>
          <w:tcPr>
            <w:tcW w:w="1375" w:type="dxa"/>
            <w:tcBorders>
              <w:bottom w:val="single" w:sz="4" w:space="0" w:color="auto"/>
            </w:tcBorders>
          </w:tcPr>
          <w:p w:rsidR="00DE4D3D" w:rsidRPr="00DE4D3D" w:rsidRDefault="00DE4D3D" w:rsidP="000A072F">
            <w:pPr>
              <w:ind w:left="0" w:firstLine="567"/>
              <w:rPr>
                <w:sz w:val="18"/>
                <w:szCs w:val="18"/>
              </w:rPr>
            </w:pPr>
            <w:r w:rsidRPr="00DE4D3D">
              <w:rPr>
                <w:sz w:val="18"/>
                <w:szCs w:val="18"/>
              </w:rPr>
              <w:t>5308,9</w:t>
            </w:r>
          </w:p>
        </w:tc>
        <w:tc>
          <w:tcPr>
            <w:tcW w:w="1634" w:type="dxa"/>
            <w:tcBorders>
              <w:bottom w:val="single" w:sz="4" w:space="0" w:color="auto"/>
            </w:tcBorders>
            <w:hideMark/>
          </w:tcPr>
          <w:p w:rsidR="00DE4D3D" w:rsidRPr="00DE4D3D" w:rsidRDefault="00DE4D3D" w:rsidP="000A072F">
            <w:pPr>
              <w:ind w:left="0" w:firstLine="567"/>
              <w:rPr>
                <w:sz w:val="18"/>
                <w:szCs w:val="18"/>
              </w:rPr>
            </w:pPr>
            <w:r w:rsidRPr="00DE4D3D">
              <w:rPr>
                <w:sz w:val="18"/>
                <w:szCs w:val="18"/>
              </w:rPr>
              <w:t>104,71%</w:t>
            </w:r>
          </w:p>
        </w:tc>
      </w:tr>
      <w:tr w:rsidR="00DE4D3D" w:rsidRPr="00DE4D3D" w:rsidTr="00DE4D3D">
        <w:trPr>
          <w:trHeight w:val="600"/>
        </w:trPr>
        <w:tc>
          <w:tcPr>
            <w:tcW w:w="640" w:type="dxa"/>
            <w:tcBorders>
              <w:top w:val="single" w:sz="4" w:space="0" w:color="auto"/>
              <w:left w:val="single" w:sz="4" w:space="0" w:color="auto"/>
              <w:bottom w:val="single" w:sz="4" w:space="0" w:color="auto"/>
              <w:right w:val="single" w:sz="4" w:space="0" w:color="auto"/>
            </w:tcBorders>
            <w:hideMark/>
          </w:tcPr>
          <w:p w:rsidR="00DE4D3D" w:rsidRPr="00DE4D3D" w:rsidRDefault="00DE4D3D" w:rsidP="000A072F">
            <w:pPr>
              <w:ind w:left="0" w:firstLine="567"/>
              <w:rPr>
                <w:sz w:val="18"/>
                <w:szCs w:val="18"/>
              </w:rPr>
            </w:pPr>
            <w:r w:rsidRPr="00DE4D3D">
              <w:rPr>
                <w:sz w:val="18"/>
                <w:szCs w:val="18"/>
              </w:rPr>
              <w:t>4</w:t>
            </w:r>
          </w:p>
        </w:tc>
        <w:tc>
          <w:tcPr>
            <w:tcW w:w="4377" w:type="dxa"/>
            <w:tcBorders>
              <w:top w:val="single" w:sz="4" w:space="0" w:color="auto"/>
              <w:left w:val="single" w:sz="4" w:space="0" w:color="auto"/>
              <w:bottom w:val="single" w:sz="4" w:space="0" w:color="auto"/>
              <w:right w:val="single" w:sz="4" w:space="0" w:color="auto"/>
            </w:tcBorders>
            <w:hideMark/>
          </w:tcPr>
          <w:p w:rsidR="00DE4D3D" w:rsidRPr="00DE4D3D" w:rsidRDefault="00DE4D3D" w:rsidP="000D4966">
            <w:pPr>
              <w:ind w:left="0" w:firstLine="0"/>
              <w:rPr>
                <w:sz w:val="18"/>
                <w:szCs w:val="18"/>
              </w:rPr>
            </w:pPr>
            <w:r w:rsidRPr="00DE4D3D">
              <w:rPr>
                <w:sz w:val="18"/>
                <w:szCs w:val="18"/>
              </w:rPr>
              <w:t>Среднесписочная численность работников субъектов малого и среднего предпринимательства,  чел.</w:t>
            </w:r>
          </w:p>
        </w:tc>
        <w:tc>
          <w:tcPr>
            <w:tcW w:w="986" w:type="dxa"/>
            <w:tcBorders>
              <w:top w:val="single" w:sz="4" w:space="0" w:color="auto"/>
              <w:left w:val="single" w:sz="4" w:space="0" w:color="auto"/>
              <w:bottom w:val="single" w:sz="4" w:space="0" w:color="auto"/>
              <w:right w:val="single" w:sz="4" w:space="0" w:color="auto"/>
            </w:tcBorders>
            <w:hideMark/>
          </w:tcPr>
          <w:p w:rsidR="00DE4D3D" w:rsidRPr="00DE4D3D" w:rsidRDefault="00DE4D3D" w:rsidP="000D4966">
            <w:pPr>
              <w:ind w:left="0" w:firstLine="0"/>
              <w:rPr>
                <w:sz w:val="18"/>
                <w:szCs w:val="18"/>
              </w:rPr>
            </w:pPr>
            <w:r w:rsidRPr="00DE4D3D">
              <w:rPr>
                <w:sz w:val="18"/>
                <w:szCs w:val="18"/>
              </w:rPr>
              <w:t>1489</w:t>
            </w:r>
          </w:p>
        </w:tc>
        <w:tc>
          <w:tcPr>
            <w:tcW w:w="1183" w:type="dxa"/>
            <w:tcBorders>
              <w:top w:val="single" w:sz="4" w:space="0" w:color="auto"/>
              <w:left w:val="single" w:sz="4" w:space="0" w:color="auto"/>
              <w:bottom w:val="single" w:sz="4" w:space="0" w:color="auto"/>
              <w:right w:val="single" w:sz="4" w:space="0" w:color="auto"/>
            </w:tcBorders>
            <w:hideMark/>
          </w:tcPr>
          <w:p w:rsidR="00DE4D3D" w:rsidRPr="00DE4D3D" w:rsidRDefault="00DE4D3D" w:rsidP="000A072F">
            <w:pPr>
              <w:ind w:left="0" w:firstLine="567"/>
              <w:rPr>
                <w:sz w:val="18"/>
                <w:szCs w:val="18"/>
              </w:rPr>
            </w:pPr>
            <w:r w:rsidRPr="00DE4D3D">
              <w:rPr>
                <w:sz w:val="18"/>
                <w:szCs w:val="18"/>
              </w:rPr>
              <w:t>1317</w:t>
            </w:r>
          </w:p>
        </w:tc>
        <w:tc>
          <w:tcPr>
            <w:tcW w:w="1375" w:type="dxa"/>
            <w:tcBorders>
              <w:top w:val="single" w:sz="4" w:space="0" w:color="auto"/>
              <w:left w:val="single" w:sz="4" w:space="0" w:color="auto"/>
              <w:bottom w:val="single" w:sz="4" w:space="0" w:color="auto"/>
              <w:right w:val="single" w:sz="4" w:space="0" w:color="auto"/>
            </w:tcBorders>
          </w:tcPr>
          <w:p w:rsidR="00DE4D3D" w:rsidRPr="00DE4D3D" w:rsidRDefault="00DE4D3D" w:rsidP="000A072F">
            <w:pPr>
              <w:ind w:left="0" w:firstLine="567"/>
              <w:rPr>
                <w:sz w:val="18"/>
                <w:szCs w:val="18"/>
              </w:rPr>
            </w:pPr>
            <w:r w:rsidRPr="00DE4D3D">
              <w:rPr>
                <w:sz w:val="18"/>
                <w:szCs w:val="18"/>
              </w:rPr>
              <w:t>1429</w:t>
            </w:r>
          </w:p>
        </w:tc>
        <w:tc>
          <w:tcPr>
            <w:tcW w:w="1634" w:type="dxa"/>
            <w:tcBorders>
              <w:top w:val="single" w:sz="4" w:space="0" w:color="auto"/>
              <w:left w:val="single" w:sz="4" w:space="0" w:color="auto"/>
              <w:bottom w:val="single" w:sz="4" w:space="0" w:color="auto"/>
              <w:right w:val="single" w:sz="4" w:space="0" w:color="auto"/>
            </w:tcBorders>
            <w:hideMark/>
          </w:tcPr>
          <w:p w:rsidR="00DE4D3D" w:rsidRPr="00DE4D3D" w:rsidRDefault="00DE4D3D" w:rsidP="000A072F">
            <w:pPr>
              <w:ind w:left="0" w:firstLine="567"/>
              <w:rPr>
                <w:sz w:val="18"/>
                <w:szCs w:val="18"/>
              </w:rPr>
            </w:pPr>
            <w:r w:rsidRPr="00DE4D3D">
              <w:rPr>
                <w:sz w:val="18"/>
                <w:szCs w:val="18"/>
              </w:rPr>
              <w:t>108,50%</w:t>
            </w:r>
          </w:p>
        </w:tc>
      </w:tr>
      <w:tr w:rsidR="00DE4D3D" w:rsidRPr="00DE4D3D" w:rsidTr="00DE4D3D">
        <w:trPr>
          <w:trHeight w:val="600"/>
        </w:trPr>
        <w:tc>
          <w:tcPr>
            <w:tcW w:w="640" w:type="dxa"/>
            <w:tcBorders>
              <w:top w:val="single" w:sz="4" w:space="0" w:color="auto"/>
              <w:left w:val="single" w:sz="4" w:space="0" w:color="auto"/>
              <w:bottom w:val="single" w:sz="4" w:space="0" w:color="auto"/>
              <w:right w:val="single" w:sz="4" w:space="0" w:color="auto"/>
            </w:tcBorders>
          </w:tcPr>
          <w:p w:rsidR="00DE4D3D" w:rsidRPr="00DE4D3D" w:rsidRDefault="00DE4D3D" w:rsidP="000A072F">
            <w:pPr>
              <w:ind w:left="0" w:firstLine="567"/>
              <w:rPr>
                <w:sz w:val="18"/>
                <w:szCs w:val="18"/>
              </w:rPr>
            </w:pPr>
            <w:r w:rsidRPr="00DE4D3D">
              <w:rPr>
                <w:sz w:val="18"/>
                <w:szCs w:val="18"/>
              </w:rPr>
              <w:t>5</w:t>
            </w:r>
          </w:p>
        </w:tc>
        <w:tc>
          <w:tcPr>
            <w:tcW w:w="4377" w:type="dxa"/>
            <w:tcBorders>
              <w:top w:val="single" w:sz="4" w:space="0" w:color="auto"/>
              <w:left w:val="single" w:sz="4" w:space="0" w:color="auto"/>
              <w:bottom w:val="single" w:sz="4" w:space="0" w:color="auto"/>
              <w:right w:val="single" w:sz="4" w:space="0" w:color="auto"/>
            </w:tcBorders>
          </w:tcPr>
          <w:p w:rsidR="00DE4D3D" w:rsidRPr="00DE4D3D" w:rsidRDefault="00DE4D3D" w:rsidP="000D4966">
            <w:pPr>
              <w:ind w:left="0" w:firstLine="0"/>
              <w:rPr>
                <w:sz w:val="18"/>
                <w:szCs w:val="18"/>
              </w:rPr>
            </w:pPr>
            <w:r w:rsidRPr="00DE4D3D">
              <w:rPr>
                <w:sz w:val="18"/>
                <w:szCs w:val="18"/>
              </w:rPr>
              <w:t>Среднесписочная численность физических лиц, не являющихся индивидуальными предпринимателями и применяющих специальный налоговый режим «Налог на профессиональный доход», чел.</w:t>
            </w:r>
          </w:p>
        </w:tc>
        <w:tc>
          <w:tcPr>
            <w:tcW w:w="986" w:type="dxa"/>
            <w:tcBorders>
              <w:top w:val="single" w:sz="4" w:space="0" w:color="auto"/>
              <w:left w:val="single" w:sz="4" w:space="0" w:color="auto"/>
              <w:bottom w:val="single" w:sz="4" w:space="0" w:color="auto"/>
              <w:right w:val="single" w:sz="4" w:space="0" w:color="auto"/>
            </w:tcBorders>
          </w:tcPr>
          <w:p w:rsidR="00DE4D3D" w:rsidRPr="00DE4D3D" w:rsidRDefault="00DE4D3D" w:rsidP="000D4966">
            <w:pPr>
              <w:ind w:left="0" w:firstLine="0"/>
              <w:rPr>
                <w:sz w:val="18"/>
                <w:szCs w:val="18"/>
              </w:rPr>
            </w:pPr>
            <w:r w:rsidRPr="00DE4D3D">
              <w:rPr>
                <w:sz w:val="18"/>
                <w:szCs w:val="18"/>
              </w:rPr>
              <w:t>427</w:t>
            </w:r>
          </w:p>
        </w:tc>
        <w:tc>
          <w:tcPr>
            <w:tcW w:w="1183" w:type="dxa"/>
            <w:tcBorders>
              <w:top w:val="single" w:sz="4" w:space="0" w:color="auto"/>
              <w:left w:val="single" w:sz="4" w:space="0" w:color="auto"/>
              <w:bottom w:val="single" w:sz="4" w:space="0" w:color="auto"/>
              <w:right w:val="single" w:sz="4" w:space="0" w:color="auto"/>
            </w:tcBorders>
          </w:tcPr>
          <w:p w:rsidR="00DE4D3D" w:rsidRPr="00DE4D3D" w:rsidRDefault="00DE4D3D" w:rsidP="000A072F">
            <w:pPr>
              <w:ind w:left="0" w:firstLine="567"/>
              <w:rPr>
                <w:sz w:val="18"/>
                <w:szCs w:val="18"/>
              </w:rPr>
            </w:pPr>
            <w:r w:rsidRPr="00DE4D3D">
              <w:rPr>
                <w:sz w:val="18"/>
                <w:szCs w:val="18"/>
              </w:rPr>
              <w:t>913</w:t>
            </w:r>
          </w:p>
        </w:tc>
        <w:tc>
          <w:tcPr>
            <w:tcW w:w="1375" w:type="dxa"/>
            <w:tcBorders>
              <w:top w:val="single" w:sz="4" w:space="0" w:color="auto"/>
              <w:left w:val="single" w:sz="4" w:space="0" w:color="auto"/>
              <w:bottom w:val="single" w:sz="4" w:space="0" w:color="auto"/>
              <w:right w:val="single" w:sz="4" w:space="0" w:color="auto"/>
            </w:tcBorders>
          </w:tcPr>
          <w:p w:rsidR="00DE4D3D" w:rsidRPr="00DE4D3D" w:rsidRDefault="00DE4D3D" w:rsidP="000A072F">
            <w:pPr>
              <w:ind w:left="0" w:firstLine="567"/>
              <w:rPr>
                <w:sz w:val="18"/>
                <w:szCs w:val="18"/>
              </w:rPr>
            </w:pPr>
            <w:r w:rsidRPr="00DE4D3D">
              <w:rPr>
                <w:sz w:val="18"/>
                <w:szCs w:val="18"/>
              </w:rPr>
              <w:t>1097</w:t>
            </w:r>
          </w:p>
        </w:tc>
        <w:tc>
          <w:tcPr>
            <w:tcW w:w="1634" w:type="dxa"/>
            <w:tcBorders>
              <w:top w:val="single" w:sz="4" w:space="0" w:color="auto"/>
              <w:left w:val="single" w:sz="4" w:space="0" w:color="auto"/>
              <w:bottom w:val="single" w:sz="4" w:space="0" w:color="auto"/>
              <w:right w:val="single" w:sz="4" w:space="0" w:color="auto"/>
            </w:tcBorders>
          </w:tcPr>
          <w:p w:rsidR="00DE4D3D" w:rsidRPr="00DE4D3D" w:rsidRDefault="00DE4D3D" w:rsidP="000A072F">
            <w:pPr>
              <w:ind w:left="0" w:firstLine="567"/>
              <w:rPr>
                <w:sz w:val="18"/>
                <w:szCs w:val="18"/>
              </w:rPr>
            </w:pPr>
            <w:r w:rsidRPr="00DE4D3D">
              <w:rPr>
                <w:sz w:val="18"/>
                <w:szCs w:val="18"/>
              </w:rPr>
              <w:t>120,15%</w:t>
            </w:r>
          </w:p>
        </w:tc>
      </w:tr>
    </w:tbl>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p>
    <w:p w:rsidR="00DE4D3D" w:rsidRPr="000A072F" w:rsidRDefault="000A072F" w:rsidP="000A072F">
      <w:pPr>
        <w:ind w:left="0" w:firstLine="567"/>
        <w:rPr>
          <w:i/>
          <w:sz w:val="18"/>
          <w:szCs w:val="18"/>
        </w:rPr>
      </w:pPr>
      <w:r>
        <w:rPr>
          <w:i/>
          <w:sz w:val="18"/>
          <w:szCs w:val="18"/>
        </w:rPr>
        <w:t xml:space="preserve">                                                                                          </w:t>
      </w:r>
      <w:r w:rsidR="00DE4D3D" w:rsidRPr="000A072F">
        <w:rPr>
          <w:i/>
          <w:sz w:val="18"/>
          <w:szCs w:val="18"/>
        </w:rPr>
        <w:t xml:space="preserve">Начальник отдела МЗ и РМП                                   </w:t>
      </w:r>
      <w:r>
        <w:rPr>
          <w:i/>
          <w:sz w:val="18"/>
          <w:szCs w:val="18"/>
        </w:rPr>
        <w:t xml:space="preserve">        </w:t>
      </w:r>
      <w:r w:rsidR="00DE4D3D" w:rsidRPr="000A072F">
        <w:rPr>
          <w:i/>
          <w:sz w:val="18"/>
          <w:szCs w:val="18"/>
        </w:rPr>
        <w:t xml:space="preserve">  </w:t>
      </w:r>
      <w:proofErr w:type="spellStart"/>
      <w:r w:rsidR="00DE4D3D" w:rsidRPr="000A072F">
        <w:rPr>
          <w:i/>
          <w:sz w:val="18"/>
          <w:szCs w:val="18"/>
        </w:rPr>
        <w:t>Е.Н.Дубровина</w:t>
      </w:r>
      <w:proofErr w:type="spellEnd"/>
    </w:p>
    <w:p w:rsidR="00DE4D3D" w:rsidRPr="00DE4D3D" w:rsidRDefault="00DE4D3D" w:rsidP="000A072F">
      <w:pPr>
        <w:ind w:left="0" w:firstLine="567"/>
        <w:jc w:val="right"/>
        <w:rPr>
          <w:sz w:val="18"/>
          <w:szCs w:val="18"/>
        </w:rPr>
      </w:pPr>
    </w:p>
    <w:p w:rsidR="00DE4D3D" w:rsidRPr="00DE4D3D" w:rsidRDefault="00DE4D3D" w:rsidP="000A072F">
      <w:pPr>
        <w:ind w:left="0" w:firstLine="567"/>
        <w:jc w:val="right"/>
        <w:rPr>
          <w:sz w:val="18"/>
          <w:szCs w:val="18"/>
        </w:rPr>
      </w:pPr>
    </w:p>
    <w:p w:rsidR="00DE4D3D" w:rsidRPr="00CE41FE" w:rsidRDefault="00DE4D3D" w:rsidP="000A072F">
      <w:pPr>
        <w:ind w:left="0" w:firstLine="567"/>
        <w:jc w:val="right"/>
        <w:rPr>
          <w:i/>
          <w:sz w:val="18"/>
          <w:szCs w:val="18"/>
        </w:rPr>
      </w:pPr>
      <w:r w:rsidRPr="00CE41FE">
        <w:rPr>
          <w:i/>
          <w:sz w:val="18"/>
          <w:szCs w:val="18"/>
        </w:rPr>
        <w:t>Приложение №2</w:t>
      </w:r>
    </w:p>
    <w:p w:rsidR="00DE4D3D" w:rsidRPr="00CE41FE" w:rsidRDefault="00DE4D3D" w:rsidP="000A072F">
      <w:pPr>
        <w:ind w:left="0" w:firstLine="567"/>
        <w:jc w:val="right"/>
        <w:rPr>
          <w:i/>
          <w:sz w:val="18"/>
          <w:szCs w:val="18"/>
        </w:rPr>
      </w:pPr>
      <w:r w:rsidRPr="00CE41FE">
        <w:rPr>
          <w:i/>
          <w:sz w:val="18"/>
          <w:szCs w:val="18"/>
        </w:rPr>
        <w:t>Утвержден</w:t>
      </w:r>
    </w:p>
    <w:p w:rsidR="00DE4D3D" w:rsidRPr="00CE41FE" w:rsidRDefault="00DE4D3D" w:rsidP="000A072F">
      <w:pPr>
        <w:ind w:left="0" w:firstLine="567"/>
        <w:jc w:val="right"/>
        <w:rPr>
          <w:i/>
          <w:sz w:val="18"/>
          <w:szCs w:val="18"/>
        </w:rPr>
      </w:pPr>
      <w:r w:rsidRPr="00CE41FE">
        <w:rPr>
          <w:i/>
          <w:sz w:val="18"/>
          <w:szCs w:val="18"/>
        </w:rPr>
        <w:t xml:space="preserve">Постановлением администрации </w:t>
      </w:r>
    </w:p>
    <w:p w:rsidR="00DE4D3D" w:rsidRPr="00CE41FE" w:rsidRDefault="00DE4D3D" w:rsidP="000A072F">
      <w:pPr>
        <w:ind w:left="0" w:firstLine="567"/>
        <w:jc w:val="right"/>
        <w:rPr>
          <w:i/>
          <w:sz w:val="18"/>
          <w:szCs w:val="18"/>
        </w:rPr>
      </w:pPr>
      <w:r w:rsidRPr="00CE41FE">
        <w:rPr>
          <w:i/>
          <w:sz w:val="18"/>
          <w:szCs w:val="18"/>
        </w:rPr>
        <w:t>Хомутовского муниципального образования</w:t>
      </w:r>
    </w:p>
    <w:p w:rsidR="00DE4D3D" w:rsidRPr="00CE41FE" w:rsidRDefault="00DE4D3D" w:rsidP="000A072F">
      <w:pPr>
        <w:ind w:left="0" w:firstLine="567"/>
        <w:jc w:val="right"/>
        <w:rPr>
          <w:i/>
          <w:sz w:val="18"/>
          <w:szCs w:val="18"/>
        </w:rPr>
      </w:pPr>
      <w:r w:rsidRPr="00CE41FE">
        <w:rPr>
          <w:i/>
          <w:sz w:val="18"/>
          <w:szCs w:val="18"/>
        </w:rPr>
        <w:t xml:space="preserve">от </w:t>
      </w:r>
      <w:r w:rsidR="004911A2">
        <w:rPr>
          <w:i/>
          <w:sz w:val="18"/>
          <w:szCs w:val="18"/>
        </w:rPr>
        <w:t>06.11.</w:t>
      </w:r>
      <w:r w:rsidRPr="00CE41FE">
        <w:rPr>
          <w:i/>
          <w:sz w:val="18"/>
          <w:szCs w:val="18"/>
        </w:rPr>
        <w:t xml:space="preserve"> 2024 г. № </w:t>
      </w:r>
      <w:r w:rsidR="004911A2">
        <w:rPr>
          <w:i/>
          <w:sz w:val="18"/>
          <w:szCs w:val="18"/>
        </w:rPr>
        <w:t>244 од</w:t>
      </w:r>
    </w:p>
    <w:p w:rsidR="00DE4D3D" w:rsidRPr="00DE4D3D" w:rsidRDefault="00DE4D3D" w:rsidP="000A072F">
      <w:pPr>
        <w:ind w:left="0" w:firstLine="567"/>
        <w:rPr>
          <w:sz w:val="18"/>
          <w:szCs w:val="18"/>
        </w:rPr>
      </w:pPr>
    </w:p>
    <w:p w:rsidR="00DE4D3D" w:rsidRPr="00DE4D3D" w:rsidRDefault="00DE4D3D" w:rsidP="000A072F">
      <w:pPr>
        <w:ind w:left="0" w:firstLine="567"/>
        <w:rPr>
          <w:sz w:val="18"/>
          <w:szCs w:val="18"/>
        </w:rPr>
      </w:pPr>
    </w:p>
    <w:p w:rsidR="00DE4D3D" w:rsidRPr="00DE4D3D" w:rsidRDefault="00DE4D3D" w:rsidP="004911A2">
      <w:pPr>
        <w:ind w:left="0" w:firstLine="567"/>
        <w:jc w:val="center"/>
        <w:rPr>
          <w:sz w:val="18"/>
          <w:szCs w:val="18"/>
        </w:rPr>
      </w:pPr>
      <w:r w:rsidRPr="00DE4D3D">
        <w:rPr>
          <w:sz w:val="18"/>
          <w:szCs w:val="18"/>
        </w:rPr>
        <w:t>Прогноз социально-экономического развития Хомутовского муниципального образования на 2025 год и плановый период 2026 – 2027 годы</w:t>
      </w:r>
    </w:p>
    <w:tbl>
      <w:tblPr>
        <w:tblStyle w:val="aa"/>
        <w:tblW w:w="0" w:type="auto"/>
        <w:tblLook w:val="04A0" w:firstRow="1" w:lastRow="0" w:firstColumn="1" w:lastColumn="0" w:noHBand="0" w:noVBand="1"/>
      </w:tblPr>
      <w:tblGrid>
        <w:gridCol w:w="767"/>
        <w:gridCol w:w="3046"/>
        <w:gridCol w:w="1079"/>
        <w:gridCol w:w="1036"/>
        <w:gridCol w:w="1099"/>
        <w:gridCol w:w="1126"/>
        <w:gridCol w:w="1126"/>
        <w:gridCol w:w="916"/>
      </w:tblGrid>
      <w:tr w:rsidR="00DE4D3D" w:rsidRPr="00DE4D3D" w:rsidTr="00DE4D3D">
        <w:trPr>
          <w:trHeight w:val="494"/>
        </w:trPr>
        <w:tc>
          <w:tcPr>
            <w:tcW w:w="767" w:type="dxa"/>
            <w:vMerge w:val="restart"/>
            <w:hideMark/>
          </w:tcPr>
          <w:p w:rsidR="00DE4D3D" w:rsidRPr="00DE4D3D" w:rsidRDefault="00DE4D3D" w:rsidP="000A072F">
            <w:pPr>
              <w:ind w:left="0" w:firstLine="567"/>
              <w:rPr>
                <w:b/>
                <w:sz w:val="18"/>
                <w:szCs w:val="18"/>
              </w:rPr>
            </w:pPr>
            <w:r w:rsidRPr="00DE4D3D">
              <w:rPr>
                <w:b/>
                <w:sz w:val="18"/>
                <w:szCs w:val="18"/>
              </w:rPr>
              <w:t xml:space="preserve">№ </w:t>
            </w:r>
            <w:proofErr w:type="gramStart"/>
            <w:r w:rsidRPr="00DE4D3D">
              <w:rPr>
                <w:b/>
                <w:sz w:val="18"/>
                <w:szCs w:val="18"/>
              </w:rPr>
              <w:t>п</w:t>
            </w:r>
            <w:proofErr w:type="gramEnd"/>
            <w:r w:rsidRPr="00DE4D3D">
              <w:rPr>
                <w:b/>
                <w:sz w:val="18"/>
                <w:szCs w:val="18"/>
              </w:rPr>
              <w:t>/п</w:t>
            </w:r>
          </w:p>
        </w:tc>
        <w:tc>
          <w:tcPr>
            <w:tcW w:w="3046" w:type="dxa"/>
            <w:vMerge w:val="restart"/>
            <w:hideMark/>
          </w:tcPr>
          <w:p w:rsidR="00DE4D3D" w:rsidRPr="00DE4D3D" w:rsidRDefault="00DE4D3D" w:rsidP="000A072F">
            <w:pPr>
              <w:ind w:left="0" w:firstLine="567"/>
              <w:rPr>
                <w:b/>
                <w:sz w:val="18"/>
                <w:szCs w:val="18"/>
              </w:rPr>
            </w:pPr>
            <w:r w:rsidRPr="00DE4D3D">
              <w:rPr>
                <w:b/>
                <w:sz w:val="18"/>
                <w:szCs w:val="18"/>
              </w:rPr>
              <w:t>Наименование показателя</w:t>
            </w:r>
          </w:p>
        </w:tc>
        <w:tc>
          <w:tcPr>
            <w:tcW w:w="2115" w:type="dxa"/>
            <w:gridSpan w:val="2"/>
            <w:noWrap/>
            <w:hideMark/>
          </w:tcPr>
          <w:p w:rsidR="00DE4D3D" w:rsidRPr="00DE4D3D" w:rsidRDefault="00DE4D3D" w:rsidP="000A072F">
            <w:pPr>
              <w:ind w:left="0" w:firstLine="567"/>
              <w:rPr>
                <w:b/>
                <w:sz w:val="18"/>
                <w:szCs w:val="18"/>
              </w:rPr>
            </w:pPr>
            <w:r w:rsidRPr="00DE4D3D">
              <w:rPr>
                <w:b/>
                <w:sz w:val="18"/>
                <w:szCs w:val="18"/>
              </w:rPr>
              <w:t>Факт</w:t>
            </w:r>
          </w:p>
        </w:tc>
        <w:tc>
          <w:tcPr>
            <w:tcW w:w="4267" w:type="dxa"/>
            <w:gridSpan w:val="4"/>
            <w:noWrap/>
            <w:hideMark/>
          </w:tcPr>
          <w:p w:rsidR="00DE4D3D" w:rsidRPr="00DE4D3D" w:rsidRDefault="00DE4D3D" w:rsidP="000A072F">
            <w:pPr>
              <w:ind w:left="0" w:firstLine="567"/>
              <w:rPr>
                <w:b/>
                <w:sz w:val="18"/>
                <w:szCs w:val="18"/>
              </w:rPr>
            </w:pPr>
            <w:r w:rsidRPr="00DE4D3D">
              <w:rPr>
                <w:b/>
                <w:sz w:val="18"/>
                <w:szCs w:val="18"/>
              </w:rPr>
              <w:t>Прогноз</w:t>
            </w:r>
          </w:p>
        </w:tc>
      </w:tr>
      <w:tr w:rsidR="00DE4D3D" w:rsidRPr="00DE4D3D" w:rsidTr="00DE4D3D">
        <w:trPr>
          <w:trHeight w:val="543"/>
        </w:trPr>
        <w:tc>
          <w:tcPr>
            <w:tcW w:w="767" w:type="dxa"/>
            <w:vMerge/>
            <w:hideMark/>
          </w:tcPr>
          <w:p w:rsidR="00DE4D3D" w:rsidRPr="00DE4D3D" w:rsidRDefault="00DE4D3D" w:rsidP="000A072F">
            <w:pPr>
              <w:ind w:left="0" w:firstLine="567"/>
              <w:rPr>
                <w:b/>
                <w:sz w:val="18"/>
                <w:szCs w:val="18"/>
              </w:rPr>
            </w:pPr>
          </w:p>
        </w:tc>
        <w:tc>
          <w:tcPr>
            <w:tcW w:w="3046" w:type="dxa"/>
            <w:vMerge/>
            <w:hideMark/>
          </w:tcPr>
          <w:p w:rsidR="00DE4D3D" w:rsidRPr="00DE4D3D" w:rsidRDefault="00DE4D3D" w:rsidP="000A072F">
            <w:pPr>
              <w:ind w:left="0" w:firstLine="567"/>
              <w:rPr>
                <w:b/>
                <w:sz w:val="18"/>
                <w:szCs w:val="18"/>
              </w:rPr>
            </w:pPr>
          </w:p>
        </w:tc>
        <w:tc>
          <w:tcPr>
            <w:tcW w:w="1079" w:type="dxa"/>
            <w:hideMark/>
          </w:tcPr>
          <w:p w:rsidR="00DE4D3D" w:rsidRPr="00DE4D3D" w:rsidRDefault="00DE4D3D" w:rsidP="004911A2">
            <w:pPr>
              <w:ind w:left="0" w:firstLine="0"/>
              <w:rPr>
                <w:b/>
                <w:sz w:val="18"/>
                <w:szCs w:val="18"/>
              </w:rPr>
            </w:pPr>
            <w:r w:rsidRPr="00DE4D3D">
              <w:rPr>
                <w:b/>
                <w:sz w:val="18"/>
                <w:szCs w:val="18"/>
              </w:rPr>
              <w:t>2022</w:t>
            </w:r>
          </w:p>
        </w:tc>
        <w:tc>
          <w:tcPr>
            <w:tcW w:w="1036" w:type="dxa"/>
            <w:hideMark/>
          </w:tcPr>
          <w:p w:rsidR="00DE4D3D" w:rsidRPr="00DE4D3D" w:rsidRDefault="00DE4D3D" w:rsidP="004911A2">
            <w:pPr>
              <w:ind w:left="0" w:firstLine="0"/>
              <w:rPr>
                <w:b/>
                <w:sz w:val="18"/>
                <w:szCs w:val="18"/>
              </w:rPr>
            </w:pPr>
            <w:r w:rsidRPr="00DE4D3D">
              <w:rPr>
                <w:b/>
                <w:sz w:val="18"/>
                <w:szCs w:val="18"/>
              </w:rPr>
              <w:t>2023</w:t>
            </w:r>
          </w:p>
        </w:tc>
        <w:tc>
          <w:tcPr>
            <w:tcW w:w="1099" w:type="dxa"/>
            <w:hideMark/>
          </w:tcPr>
          <w:p w:rsidR="00DE4D3D" w:rsidRPr="00DE4D3D" w:rsidRDefault="00DE4D3D" w:rsidP="004911A2">
            <w:pPr>
              <w:ind w:left="0" w:firstLine="0"/>
              <w:rPr>
                <w:b/>
                <w:sz w:val="18"/>
                <w:szCs w:val="18"/>
              </w:rPr>
            </w:pPr>
            <w:r w:rsidRPr="00DE4D3D">
              <w:rPr>
                <w:b/>
                <w:sz w:val="18"/>
                <w:szCs w:val="18"/>
              </w:rPr>
              <w:t>2024</w:t>
            </w:r>
          </w:p>
        </w:tc>
        <w:tc>
          <w:tcPr>
            <w:tcW w:w="1126" w:type="dxa"/>
            <w:hideMark/>
          </w:tcPr>
          <w:p w:rsidR="00DE4D3D" w:rsidRPr="00DE4D3D" w:rsidRDefault="00DE4D3D" w:rsidP="004911A2">
            <w:pPr>
              <w:ind w:left="0" w:firstLine="0"/>
              <w:rPr>
                <w:b/>
                <w:sz w:val="18"/>
                <w:szCs w:val="18"/>
              </w:rPr>
            </w:pPr>
            <w:r w:rsidRPr="00DE4D3D">
              <w:rPr>
                <w:b/>
                <w:sz w:val="18"/>
                <w:szCs w:val="18"/>
              </w:rPr>
              <w:t>2025</w:t>
            </w:r>
          </w:p>
        </w:tc>
        <w:tc>
          <w:tcPr>
            <w:tcW w:w="1126" w:type="dxa"/>
            <w:hideMark/>
          </w:tcPr>
          <w:p w:rsidR="00DE4D3D" w:rsidRPr="00DE4D3D" w:rsidRDefault="00DE4D3D" w:rsidP="004911A2">
            <w:pPr>
              <w:ind w:left="0" w:firstLine="0"/>
              <w:rPr>
                <w:b/>
                <w:sz w:val="18"/>
                <w:szCs w:val="18"/>
              </w:rPr>
            </w:pPr>
            <w:r w:rsidRPr="00DE4D3D">
              <w:rPr>
                <w:b/>
                <w:sz w:val="18"/>
                <w:szCs w:val="18"/>
              </w:rPr>
              <w:t>2026</w:t>
            </w:r>
          </w:p>
        </w:tc>
        <w:tc>
          <w:tcPr>
            <w:tcW w:w="916" w:type="dxa"/>
            <w:hideMark/>
          </w:tcPr>
          <w:p w:rsidR="00DE4D3D" w:rsidRPr="00DE4D3D" w:rsidRDefault="00DE4D3D" w:rsidP="004911A2">
            <w:pPr>
              <w:ind w:left="0" w:firstLine="0"/>
              <w:rPr>
                <w:b/>
                <w:sz w:val="18"/>
                <w:szCs w:val="18"/>
              </w:rPr>
            </w:pPr>
            <w:r w:rsidRPr="00DE4D3D">
              <w:rPr>
                <w:b/>
                <w:sz w:val="18"/>
                <w:szCs w:val="18"/>
              </w:rPr>
              <w:t>2027</w:t>
            </w:r>
          </w:p>
        </w:tc>
      </w:tr>
      <w:tr w:rsidR="00DE4D3D" w:rsidRPr="00DE4D3D" w:rsidTr="00DE4D3D">
        <w:trPr>
          <w:trHeight w:val="300"/>
        </w:trPr>
        <w:tc>
          <w:tcPr>
            <w:tcW w:w="767" w:type="dxa"/>
            <w:hideMark/>
          </w:tcPr>
          <w:p w:rsidR="00DE4D3D" w:rsidRPr="00DE4D3D" w:rsidRDefault="00DE4D3D" w:rsidP="004911A2">
            <w:pPr>
              <w:rPr>
                <w:sz w:val="18"/>
                <w:szCs w:val="18"/>
              </w:rPr>
            </w:pPr>
            <w:r w:rsidRPr="00DE4D3D">
              <w:rPr>
                <w:sz w:val="18"/>
                <w:szCs w:val="18"/>
              </w:rPr>
              <w:t>1</w:t>
            </w:r>
          </w:p>
        </w:tc>
        <w:tc>
          <w:tcPr>
            <w:tcW w:w="3046" w:type="dxa"/>
            <w:hideMark/>
          </w:tcPr>
          <w:p w:rsidR="00DE4D3D" w:rsidRPr="00DE4D3D" w:rsidRDefault="00DE4D3D" w:rsidP="004911A2">
            <w:pPr>
              <w:ind w:left="0" w:firstLine="0"/>
              <w:rPr>
                <w:sz w:val="18"/>
                <w:szCs w:val="18"/>
              </w:rPr>
            </w:pPr>
            <w:r w:rsidRPr="00DE4D3D">
              <w:rPr>
                <w:sz w:val="18"/>
                <w:szCs w:val="18"/>
              </w:rPr>
              <w:t>Численность постоянного населения - всего. Чел.</w:t>
            </w:r>
          </w:p>
        </w:tc>
        <w:tc>
          <w:tcPr>
            <w:tcW w:w="1079" w:type="dxa"/>
            <w:hideMark/>
          </w:tcPr>
          <w:p w:rsidR="00DE4D3D" w:rsidRPr="00DE4D3D" w:rsidRDefault="00DE4D3D" w:rsidP="001E2ED3">
            <w:pPr>
              <w:ind w:left="0" w:firstLine="0"/>
              <w:rPr>
                <w:sz w:val="18"/>
                <w:szCs w:val="18"/>
              </w:rPr>
            </w:pPr>
            <w:r w:rsidRPr="00DE4D3D">
              <w:rPr>
                <w:sz w:val="18"/>
                <w:szCs w:val="18"/>
              </w:rPr>
              <w:t>24249</w:t>
            </w:r>
          </w:p>
        </w:tc>
        <w:tc>
          <w:tcPr>
            <w:tcW w:w="1036" w:type="dxa"/>
            <w:hideMark/>
          </w:tcPr>
          <w:p w:rsidR="00DE4D3D" w:rsidRPr="00DE4D3D" w:rsidRDefault="00DE4D3D" w:rsidP="004911A2">
            <w:pPr>
              <w:ind w:left="0" w:firstLine="0"/>
              <w:rPr>
                <w:sz w:val="18"/>
                <w:szCs w:val="18"/>
              </w:rPr>
            </w:pPr>
            <w:r w:rsidRPr="00DE4D3D">
              <w:rPr>
                <w:sz w:val="18"/>
                <w:szCs w:val="18"/>
              </w:rPr>
              <w:t>24833</w:t>
            </w:r>
          </w:p>
        </w:tc>
        <w:tc>
          <w:tcPr>
            <w:tcW w:w="1099" w:type="dxa"/>
            <w:hideMark/>
          </w:tcPr>
          <w:p w:rsidR="00DE4D3D" w:rsidRPr="00DE4D3D" w:rsidRDefault="00DE4D3D" w:rsidP="004911A2">
            <w:pPr>
              <w:ind w:left="0" w:firstLine="0"/>
              <w:rPr>
                <w:sz w:val="18"/>
                <w:szCs w:val="18"/>
              </w:rPr>
            </w:pPr>
            <w:r w:rsidRPr="00DE4D3D">
              <w:rPr>
                <w:sz w:val="18"/>
                <w:szCs w:val="18"/>
              </w:rPr>
              <w:t>26600</w:t>
            </w:r>
          </w:p>
        </w:tc>
        <w:tc>
          <w:tcPr>
            <w:tcW w:w="1126" w:type="dxa"/>
            <w:noWrap/>
            <w:hideMark/>
          </w:tcPr>
          <w:p w:rsidR="00DE4D3D" w:rsidRPr="00DE4D3D" w:rsidRDefault="00DE4D3D" w:rsidP="004911A2">
            <w:pPr>
              <w:ind w:left="0" w:firstLine="0"/>
              <w:rPr>
                <w:sz w:val="18"/>
                <w:szCs w:val="18"/>
              </w:rPr>
            </w:pPr>
            <w:r w:rsidRPr="00DE4D3D">
              <w:rPr>
                <w:sz w:val="18"/>
                <w:szCs w:val="18"/>
              </w:rPr>
              <w:t>29180</w:t>
            </w:r>
          </w:p>
        </w:tc>
        <w:tc>
          <w:tcPr>
            <w:tcW w:w="1126" w:type="dxa"/>
            <w:noWrap/>
            <w:hideMark/>
          </w:tcPr>
          <w:p w:rsidR="00DE4D3D" w:rsidRPr="00DE4D3D" w:rsidRDefault="00DE4D3D" w:rsidP="004911A2">
            <w:pPr>
              <w:ind w:left="0" w:firstLine="0"/>
              <w:rPr>
                <w:sz w:val="18"/>
                <w:szCs w:val="18"/>
              </w:rPr>
            </w:pPr>
            <w:r w:rsidRPr="00DE4D3D">
              <w:rPr>
                <w:sz w:val="18"/>
                <w:szCs w:val="18"/>
              </w:rPr>
              <w:t>33360</w:t>
            </w:r>
          </w:p>
        </w:tc>
        <w:tc>
          <w:tcPr>
            <w:tcW w:w="916" w:type="dxa"/>
            <w:noWrap/>
          </w:tcPr>
          <w:p w:rsidR="00DE4D3D" w:rsidRPr="00DE4D3D" w:rsidRDefault="00DE4D3D" w:rsidP="004911A2">
            <w:pPr>
              <w:ind w:left="0" w:firstLine="0"/>
              <w:rPr>
                <w:sz w:val="18"/>
                <w:szCs w:val="18"/>
              </w:rPr>
            </w:pPr>
            <w:r w:rsidRPr="00DE4D3D">
              <w:rPr>
                <w:sz w:val="18"/>
                <w:szCs w:val="18"/>
              </w:rPr>
              <w:t>37540</w:t>
            </w:r>
          </w:p>
        </w:tc>
      </w:tr>
      <w:tr w:rsidR="00DE4D3D" w:rsidRPr="00DE4D3D" w:rsidTr="00DE4D3D">
        <w:trPr>
          <w:trHeight w:val="600"/>
        </w:trPr>
        <w:tc>
          <w:tcPr>
            <w:tcW w:w="767" w:type="dxa"/>
            <w:hideMark/>
          </w:tcPr>
          <w:p w:rsidR="00DE4D3D" w:rsidRPr="00DE4D3D" w:rsidRDefault="00DE4D3D" w:rsidP="004911A2">
            <w:pPr>
              <w:rPr>
                <w:sz w:val="18"/>
                <w:szCs w:val="18"/>
              </w:rPr>
            </w:pPr>
            <w:r w:rsidRPr="00DE4D3D">
              <w:rPr>
                <w:sz w:val="18"/>
                <w:szCs w:val="18"/>
              </w:rPr>
              <w:t>2</w:t>
            </w:r>
          </w:p>
        </w:tc>
        <w:tc>
          <w:tcPr>
            <w:tcW w:w="3046" w:type="dxa"/>
            <w:hideMark/>
          </w:tcPr>
          <w:p w:rsidR="00DE4D3D" w:rsidRPr="00DE4D3D" w:rsidRDefault="00DE4D3D" w:rsidP="004911A2">
            <w:pPr>
              <w:ind w:left="0" w:firstLine="0"/>
              <w:rPr>
                <w:sz w:val="18"/>
                <w:szCs w:val="18"/>
              </w:rPr>
            </w:pPr>
            <w:r w:rsidRPr="00DE4D3D">
              <w:rPr>
                <w:sz w:val="18"/>
                <w:szCs w:val="18"/>
              </w:rPr>
              <w:t>Число зарегистрированных субъектов малого и среднего предпринимательства, чел.</w:t>
            </w:r>
          </w:p>
        </w:tc>
        <w:tc>
          <w:tcPr>
            <w:tcW w:w="1079" w:type="dxa"/>
            <w:hideMark/>
          </w:tcPr>
          <w:p w:rsidR="00DE4D3D" w:rsidRPr="00DE4D3D" w:rsidRDefault="00DE4D3D" w:rsidP="001E2ED3">
            <w:pPr>
              <w:ind w:left="0" w:firstLine="0"/>
              <w:rPr>
                <w:sz w:val="18"/>
                <w:szCs w:val="18"/>
              </w:rPr>
            </w:pPr>
            <w:r w:rsidRPr="00DE4D3D">
              <w:rPr>
                <w:sz w:val="18"/>
                <w:szCs w:val="18"/>
              </w:rPr>
              <w:t>856</w:t>
            </w:r>
          </w:p>
        </w:tc>
        <w:tc>
          <w:tcPr>
            <w:tcW w:w="1036" w:type="dxa"/>
            <w:hideMark/>
          </w:tcPr>
          <w:p w:rsidR="00DE4D3D" w:rsidRPr="00DE4D3D" w:rsidRDefault="00DE4D3D" w:rsidP="001E2ED3">
            <w:pPr>
              <w:ind w:left="0" w:firstLine="0"/>
              <w:rPr>
                <w:sz w:val="18"/>
                <w:szCs w:val="18"/>
              </w:rPr>
            </w:pPr>
            <w:r w:rsidRPr="00DE4D3D">
              <w:rPr>
                <w:sz w:val="18"/>
                <w:szCs w:val="18"/>
              </w:rPr>
              <w:t>1104</w:t>
            </w:r>
          </w:p>
        </w:tc>
        <w:tc>
          <w:tcPr>
            <w:tcW w:w="1099" w:type="dxa"/>
            <w:hideMark/>
          </w:tcPr>
          <w:p w:rsidR="00DE4D3D" w:rsidRPr="00DE4D3D" w:rsidRDefault="00DE4D3D" w:rsidP="001E2ED3">
            <w:pPr>
              <w:ind w:left="0" w:firstLine="0"/>
              <w:rPr>
                <w:sz w:val="18"/>
                <w:szCs w:val="18"/>
              </w:rPr>
            </w:pPr>
            <w:r w:rsidRPr="00DE4D3D">
              <w:rPr>
                <w:sz w:val="18"/>
                <w:szCs w:val="18"/>
              </w:rPr>
              <w:t>1177</w:t>
            </w:r>
          </w:p>
        </w:tc>
        <w:tc>
          <w:tcPr>
            <w:tcW w:w="1126" w:type="dxa"/>
            <w:noWrap/>
            <w:hideMark/>
          </w:tcPr>
          <w:p w:rsidR="00DE4D3D" w:rsidRPr="00DE4D3D" w:rsidRDefault="00DE4D3D" w:rsidP="001E2ED3">
            <w:pPr>
              <w:ind w:left="0" w:firstLine="0"/>
              <w:rPr>
                <w:sz w:val="18"/>
                <w:szCs w:val="18"/>
              </w:rPr>
            </w:pPr>
            <w:r w:rsidRPr="00DE4D3D">
              <w:rPr>
                <w:sz w:val="18"/>
                <w:szCs w:val="18"/>
              </w:rPr>
              <w:t>1205</w:t>
            </w:r>
          </w:p>
        </w:tc>
        <w:tc>
          <w:tcPr>
            <w:tcW w:w="1126" w:type="dxa"/>
            <w:noWrap/>
            <w:hideMark/>
          </w:tcPr>
          <w:p w:rsidR="00DE4D3D" w:rsidRPr="00DE4D3D" w:rsidRDefault="00DE4D3D" w:rsidP="001E2ED3">
            <w:pPr>
              <w:ind w:left="0" w:firstLine="0"/>
              <w:rPr>
                <w:sz w:val="18"/>
                <w:szCs w:val="18"/>
              </w:rPr>
            </w:pPr>
            <w:r w:rsidRPr="00DE4D3D">
              <w:rPr>
                <w:sz w:val="18"/>
                <w:szCs w:val="18"/>
              </w:rPr>
              <w:t>1300</w:t>
            </w:r>
          </w:p>
        </w:tc>
        <w:tc>
          <w:tcPr>
            <w:tcW w:w="916" w:type="dxa"/>
            <w:noWrap/>
          </w:tcPr>
          <w:p w:rsidR="00DE4D3D" w:rsidRPr="00DE4D3D" w:rsidRDefault="00DE4D3D" w:rsidP="001E2ED3">
            <w:pPr>
              <w:ind w:left="0" w:firstLine="0"/>
              <w:rPr>
                <w:sz w:val="18"/>
                <w:szCs w:val="18"/>
              </w:rPr>
            </w:pPr>
            <w:r w:rsidRPr="00DE4D3D">
              <w:rPr>
                <w:sz w:val="18"/>
                <w:szCs w:val="18"/>
              </w:rPr>
              <w:t>1400</w:t>
            </w:r>
          </w:p>
        </w:tc>
      </w:tr>
      <w:tr w:rsidR="00DE4D3D" w:rsidRPr="00DE4D3D" w:rsidTr="00DE4D3D">
        <w:trPr>
          <w:trHeight w:val="900"/>
        </w:trPr>
        <w:tc>
          <w:tcPr>
            <w:tcW w:w="767" w:type="dxa"/>
            <w:hideMark/>
          </w:tcPr>
          <w:p w:rsidR="00DE4D3D" w:rsidRPr="00DE4D3D" w:rsidRDefault="00DE4D3D" w:rsidP="004911A2">
            <w:pPr>
              <w:rPr>
                <w:sz w:val="18"/>
                <w:szCs w:val="18"/>
              </w:rPr>
            </w:pPr>
            <w:r w:rsidRPr="00DE4D3D">
              <w:rPr>
                <w:sz w:val="18"/>
                <w:szCs w:val="18"/>
              </w:rPr>
              <w:t>3</w:t>
            </w:r>
          </w:p>
        </w:tc>
        <w:tc>
          <w:tcPr>
            <w:tcW w:w="3046" w:type="dxa"/>
            <w:hideMark/>
          </w:tcPr>
          <w:p w:rsidR="00DE4D3D" w:rsidRPr="00DE4D3D" w:rsidRDefault="00DE4D3D" w:rsidP="004911A2">
            <w:pPr>
              <w:ind w:left="0" w:firstLine="0"/>
              <w:rPr>
                <w:sz w:val="18"/>
                <w:szCs w:val="18"/>
              </w:rPr>
            </w:pPr>
            <w:r w:rsidRPr="00DE4D3D">
              <w:rPr>
                <w:sz w:val="18"/>
                <w:szCs w:val="18"/>
              </w:rPr>
              <w:t xml:space="preserve">Выручка от реализации товаров (работ, услуг) от деятельности субъектов малого и среднего предпринимательства, </w:t>
            </w:r>
            <w:proofErr w:type="spellStart"/>
            <w:r w:rsidRPr="00DE4D3D">
              <w:rPr>
                <w:sz w:val="18"/>
                <w:szCs w:val="18"/>
              </w:rPr>
              <w:t>тыс</w:t>
            </w:r>
            <w:proofErr w:type="gramStart"/>
            <w:r w:rsidRPr="00DE4D3D">
              <w:rPr>
                <w:sz w:val="18"/>
                <w:szCs w:val="18"/>
              </w:rPr>
              <w:t>.р</w:t>
            </w:r>
            <w:proofErr w:type="gramEnd"/>
            <w:r w:rsidRPr="00DE4D3D">
              <w:rPr>
                <w:sz w:val="18"/>
                <w:szCs w:val="18"/>
              </w:rPr>
              <w:t>уб</w:t>
            </w:r>
            <w:proofErr w:type="spellEnd"/>
            <w:r w:rsidRPr="00DE4D3D">
              <w:rPr>
                <w:sz w:val="18"/>
                <w:szCs w:val="18"/>
              </w:rPr>
              <w:t>.</w:t>
            </w:r>
          </w:p>
        </w:tc>
        <w:tc>
          <w:tcPr>
            <w:tcW w:w="1079" w:type="dxa"/>
            <w:hideMark/>
          </w:tcPr>
          <w:p w:rsidR="00DE4D3D" w:rsidRPr="00DE4D3D" w:rsidRDefault="00DE4D3D" w:rsidP="001E2ED3">
            <w:pPr>
              <w:ind w:left="0" w:firstLine="0"/>
              <w:rPr>
                <w:sz w:val="18"/>
                <w:szCs w:val="18"/>
              </w:rPr>
            </w:pPr>
            <w:r w:rsidRPr="00DE4D3D">
              <w:rPr>
                <w:sz w:val="18"/>
                <w:szCs w:val="18"/>
              </w:rPr>
              <w:t>4517,5</w:t>
            </w:r>
          </w:p>
        </w:tc>
        <w:tc>
          <w:tcPr>
            <w:tcW w:w="1036" w:type="dxa"/>
            <w:hideMark/>
          </w:tcPr>
          <w:p w:rsidR="00DE4D3D" w:rsidRPr="00DE4D3D" w:rsidRDefault="00DE4D3D" w:rsidP="001E2ED3">
            <w:pPr>
              <w:ind w:left="0" w:firstLine="0"/>
              <w:rPr>
                <w:sz w:val="18"/>
                <w:szCs w:val="18"/>
              </w:rPr>
            </w:pPr>
            <w:r w:rsidRPr="00DE4D3D">
              <w:rPr>
                <w:sz w:val="18"/>
                <w:szCs w:val="18"/>
              </w:rPr>
              <w:t>5070,0</w:t>
            </w:r>
          </w:p>
        </w:tc>
        <w:tc>
          <w:tcPr>
            <w:tcW w:w="1099" w:type="dxa"/>
          </w:tcPr>
          <w:p w:rsidR="00DE4D3D" w:rsidRPr="00DE4D3D" w:rsidRDefault="00DE4D3D" w:rsidP="001E2ED3">
            <w:pPr>
              <w:ind w:left="0" w:firstLine="0"/>
              <w:rPr>
                <w:sz w:val="18"/>
                <w:szCs w:val="18"/>
              </w:rPr>
            </w:pPr>
            <w:r w:rsidRPr="00DE4D3D">
              <w:rPr>
                <w:sz w:val="18"/>
                <w:szCs w:val="18"/>
              </w:rPr>
              <w:t>5308,9</w:t>
            </w:r>
          </w:p>
        </w:tc>
        <w:tc>
          <w:tcPr>
            <w:tcW w:w="1126" w:type="dxa"/>
          </w:tcPr>
          <w:p w:rsidR="00DE4D3D" w:rsidRPr="00DE4D3D" w:rsidRDefault="00DE4D3D" w:rsidP="001E2ED3">
            <w:pPr>
              <w:ind w:left="0" w:firstLine="0"/>
              <w:rPr>
                <w:sz w:val="18"/>
                <w:szCs w:val="18"/>
              </w:rPr>
            </w:pPr>
            <w:r w:rsidRPr="00DE4D3D">
              <w:rPr>
                <w:sz w:val="18"/>
                <w:szCs w:val="18"/>
              </w:rPr>
              <w:t>5574,3</w:t>
            </w:r>
          </w:p>
        </w:tc>
        <w:tc>
          <w:tcPr>
            <w:tcW w:w="1126" w:type="dxa"/>
          </w:tcPr>
          <w:p w:rsidR="00DE4D3D" w:rsidRPr="00DE4D3D" w:rsidRDefault="00DE4D3D" w:rsidP="001E2ED3">
            <w:pPr>
              <w:ind w:left="0" w:firstLine="0"/>
              <w:rPr>
                <w:sz w:val="18"/>
                <w:szCs w:val="18"/>
              </w:rPr>
            </w:pPr>
            <w:r w:rsidRPr="00DE4D3D">
              <w:rPr>
                <w:sz w:val="18"/>
                <w:szCs w:val="18"/>
              </w:rPr>
              <w:t>5853</w:t>
            </w:r>
          </w:p>
        </w:tc>
        <w:tc>
          <w:tcPr>
            <w:tcW w:w="916" w:type="dxa"/>
          </w:tcPr>
          <w:p w:rsidR="00DE4D3D" w:rsidRPr="00DE4D3D" w:rsidRDefault="00DE4D3D" w:rsidP="001E2ED3">
            <w:pPr>
              <w:ind w:left="0" w:firstLine="0"/>
              <w:rPr>
                <w:sz w:val="18"/>
                <w:szCs w:val="18"/>
              </w:rPr>
            </w:pPr>
            <w:r w:rsidRPr="00DE4D3D">
              <w:rPr>
                <w:sz w:val="18"/>
                <w:szCs w:val="18"/>
              </w:rPr>
              <w:t>6100</w:t>
            </w:r>
          </w:p>
        </w:tc>
      </w:tr>
      <w:tr w:rsidR="00DE4D3D" w:rsidRPr="00DE4D3D" w:rsidTr="00DE4D3D">
        <w:trPr>
          <w:trHeight w:val="600"/>
        </w:trPr>
        <w:tc>
          <w:tcPr>
            <w:tcW w:w="767" w:type="dxa"/>
            <w:hideMark/>
          </w:tcPr>
          <w:p w:rsidR="00DE4D3D" w:rsidRPr="00DE4D3D" w:rsidRDefault="00DE4D3D" w:rsidP="004911A2">
            <w:pPr>
              <w:rPr>
                <w:sz w:val="18"/>
                <w:szCs w:val="18"/>
              </w:rPr>
            </w:pPr>
            <w:r w:rsidRPr="00DE4D3D">
              <w:rPr>
                <w:sz w:val="18"/>
                <w:szCs w:val="18"/>
              </w:rPr>
              <w:t>4</w:t>
            </w:r>
          </w:p>
        </w:tc>
        <w:tc>
          <w:tcPr>
            <w:tcW w:w="3046" w:type="dxa"/>
            <w:hideMark/>
          </w:tcPr>
          <w:p w:rsidR="00DE4D3D" w:rsidRPr="00DE4D3D" w:rsidRDefault="00DE4D3D" w:rsidP="004911A2">
            <w:pPr>
              <w:ind w:left="0" w:firstLine="0"/>
              <w:rPr>
                <w:sz w:val="18"/>
                <w:szCs w:val="18"/>
              </w:rPr>
            </w:pPr>
            <w:r w:rsidRPr="00DE4D3D">
              <w:rPr>
                <w:sz w:val="18"/>
                <w:szCs w:val="18"/>
              </w:rPr>
              <w:t>Среднесписочная численность работников субъектов малого и среднего предпринимательства, чел.</w:t>
            </w:r>
          </w:p>
        </w:tc>
        <w:tc>
          <w:tcPr>
            <w:tcW w:w="1079" w:type="dxa"/>
            <w:hideMark/>
          </w:tcPr>
          <w:p w:rsidR="00DE4D3D" w:rsidRPr="00DE4D3D" w:rsidRDefault="00DE4D3D" w:rsidP="001E2ED3">
            <w:pPr>
              <w:ind w:left="0" w:firstLine="0"/>
              <w:rPr>
                <w:sz w:val="18"/>
                <w:szCs w:val="18"/>
              </w:rPr>
            </w:pPr>
            <w:r w:rsidRPr="00DE4D3D">
              <w:rPr>
                <w:sz w:val="18"/>
                <w:szCs w:val="18"/>
              </w:rPr>
              <w:t>1489</w:t>
            </w:r>
          </w:p>
        </w:tc>
        <w:tc>
          <w:tcPr>
            <w:tcW w:w="1036" w:type="dxa"/>
            <w:hideMark/>
          </w:tcPr>
          <w:p w:rsidR="00DE4D3D" w:rsidRPr="00DE4D3D" w:rsidRDefault="00DE4D3D" w:rsidP="001E2ED3">
            <w:pPr>
              <w:ind w:left="0" w:firstLine="0"/>
              <w:rPr>
                <w:sz w:val="18"/>
                <w:szCs w:val="18"/>
              </w:rPr>
            </w:pPr>
            <w:r w:rsidRPr="00DE4D3D">
              <w:rPr>
                <w:sz w:val="18"/>
                <w:szCs w:val="18"/>
              </w:rPr>
              <w:t>1317</w:t>
            </w:r>
          </w:p>
        </w:tc>
        <w:tc>
          <w:tcPr>
            <w:tcW w:w="1099" w:type="dxa"/>
            <w:hideMark/>
          </w:tcPr>
          <w:p w:rsidR="00DE4D3D" w:rsidRPr="00DE4D3D" w:rsidRDefault="00DE4D3D" w:rsidP="001E2ED3">
            <w:pPr>
              <w:ind w:left="0" w:firstLine="0"/>
              <w:rPr>
                <w:sz w:val="18"/>
                <w:szCs w:val="18"/>
              </w:rPr>
            </w:pPr>
            <w:r w:rsidRPr="00DE4D3D">
              <w:rPr>
                <w:sz w:val="18"/>
                <w:szCs w:val="18"/>
              </w:rPr>
              <w:t>1429</w:t>
            </w:r>
          </w:p>
        </w:tc>
        <w:tc>
          <w:tcPr>
            <w:tcW w:w="1126" w:type="dxa"/>
            <w:noWrap/>
          </w:tcPr>
          <w:p w:rsidR="00DE4D3D" w:rsidRPr="00DE4D3D" w:rsidRDefault="00DE4D3D" w:rsidP="001E2ED3">
            <w:pPr>
              <w:ind w:left="0" w:firstLine="0"/>
              <w:rPr>
                <w:sz w:val="18"/>
                <w:szCs w:val="18"/>
              </w:rPr>
            </w:pPr>
            <w:r w:rsidRPr="00DE4D3D">
              <w:rPr>
                <w:sz w:val="18"/>
                <w:szCs w:val="18"/>
              </w:rPr>
              <w:t>1545</w:t>
            </w:r>
          </w:p>
        </w:tc>
        <w:tc>
          <w:tcPr>
            <w:tcW w:w="1126" w:type="dxa"/>
            <w:noWrap/>
          </w:tcPr>
          <w:p w:rsidR="00DE4D3D" w:rsidRPr="00DE4D3D" w:rsidRDefault="00DE4D3D" w:rsidP="001E2ED3">
            <w:pPr>
              <w:ind w:left="0" w:firstLine="0"/>
              <w:rPr>
                <w:sz w:val="18"/>
                <w:szCs w:val="18"/>
              </w:rPr>
            </w:pPr>
            <w:r w:rsidRPr="00DE4D3D">
              <w:rPr>
                <w:sz w:val="18"/>
                <w:szCs w:val="18"/>
              </w:rPr>
              <w:t>1684</w:t>
            </w:r>
          </w:p>
        </w:tc>
        <w:tc>
          <w:tcPr>
            <w:tcW w:w="916" w:type="dxa"/>
            <w:noWrap/>
          </w:tcPr>
          <w:p w:rsidR="00DE4D3D" w:rsidRPr="00DE4D3D" w:rsidRDefault="00DE4D3D" w:rsidP="001E2ED3">
            <w:pPr>
              <w:ind w:left="0" w:firstLine="0"/>
              <w:rPr>
                <w:sz w:val="18"/>
                <w:szCs w:val="18"/>
              </w:rPr>
            </w:pPr>
            <w:r w:rsidRPr="00DE4D3D">
              <w:rPr>
                <w:sz w:val="18"/>
                <w:szCs w:val="18"/>
              </w:rPr>
              <w:t>1835</w:t>
            </w:r>
          </w:p>
        </w:tc>
      </w:tr>
      <w:tr w:rsidR="00DE4D3D" w:rsidRPr="00DE4D3D" w:rsidTr="00DE4D3D">
        <w:trPr>
          <w:trHeight w:val="600"/>
        </w:trPr>
        <w:tc>
          <w:tcPr>
            <w:tcW w:w="767" w:type="dxa"/>
          </w:tcPr>
          <w:p w:rsidR="00DE4D3D" w:rsidRPr="00DE4D3D" w:rsidRDefault="00DE4D3D" w:rsidP="004911A2">
            <w:pPr>
              <w:rPr>
                <w:sz w:val="18"/>
                <w:szCs w:val="18"/>
              </w:rPr>
            </w:pPr>
            <w:r w:rsidRPr="00DE4D3D">
              <w:rPr>
                <w:sz w:val="18"/>
                <w:szCs w:val="18"/>
              </w:rPr>
              <w:t>5</w:t>
            </w:r>
          </w:p>
        </w:tc>
        <w:tc>
          <w:tcPr>
            <w:tcW w:w="3046" w:type="dxa"/>
          </w:tcPr>
          <w:p w:rsidR="00DE4D3D" w:rsidRPr="00DE4D3D" w:rsidRDefault="00DE4D3D" w:rsidP="004911A2">
            <w:pPr>
              <w:ind w:left="0" w:firstLine="0"/>
              <w:rPr>
                <w:sz w:val="18"/>
                <w:szCs w:val="18"/>
              </w:rPr>
            </w:pPr>
            <w:r w:rsidRPr="00DE4D3D">
              <w:rPr>
                <w:sz w:val="18"/>
                <w:szCs w:val="18"/>
              </w:rPr>
              <w:t>Среднесписочная численность физических лиц, не являющихся индивидуальными предпринимателями и применяющих специальный налоговый режим «Налог на профессиональный доход», чел.</w:t>
            </w:r>
          </w:p>
        </w:tc>
        <w:tc>
          <w:tcPr>
            <w:tcW w:w="1079" w:type="dxa"/>
          </w:tcPr>
          <w:p w:rsidR="00DE4D3D" w:rsidRPr="00DE4D3D" w:rsidRDefault="00DE4D3D" w:rsidP="001E2ED3">
            <w:pPr>
              <w:ind w:left="0" w:firstLine="0"/>
              <w:rPr>
                <w:sz w:val="18"/>
                <w:szCs w:val="18"/>
              </w:rPr>
            </w:pPr>
            <w:r w:rsidRPr="00DE4D3D">
              <w:rPr>
                <w:sz w:val="18"/>
                <w:szCs w:val="18"/>
              </w:rPr>
              <w:t>427</w:t>
            </w:r>
          </w:p>
        </w:tc>
        <w:tc>
          <w:tcPr>
            <w:tcW w:w="1036" w:type="dxa"/>
          </w:tcPr>
          <w:p w:rsidR="00DE4D3D" w:rsidRPr="00DE4D3D" w:rsidRDefault="00DE4D3D" w:rsidP="001E2ED3">
            <w:pPr>
              <w:ind w:left="0" w:firstLine="0"/>
              <w:rPr>
                <w:sz w:val="18"/>
                <w:szCs w:val="18"/>
              </w:rPr>
            </w:pPr>
            <w:r w:rsidRPr="00DE4D3D">
              <w:rPr>
                <w:sz w:val="18"/>
                <w:szCs w:val="18"/>
              </w:rPr>
              <w:t>913</w:t>
            </w:r>
          </w:p>
        </w:tc>
        <w:tc>
          <w:tcPr>
            <w:tcW w:w="1099" w:type="dxa"/>
          </w:tcPr>
          <w:p w:rsidR="00DE4D3D" w:rsidRPr="00DE4D3D" w:rsidRDefault="00DE4D3D" w:rsidP="001E2ED3">
            <w:pPr>
              <w:ind w:left="0" w:firstLine="0"/>
              <w:rPr>
                <w:sz w:val="18"/>
                <w:szCs w:val="18"/>
              </w:rPr>
            </w:pPr>
            <w:r w:rsidRPr="00DE4D3D">
              <w:rPr>
                <w:sz w:val="18"/>
                <w:szCs w:val="18"/>
              </w:rPr>
              <w:t>1097</w:t>
            </w:r>
          </w:p>
        </w:tc>
        <w:tc>
          <w:tcPr>
            <w:tcW w:w="1126" w:type="dxa"/>
            <w:noWrap/>
          </w:tcPr>
          <w:p w:rsidR="00DE4D3D" w:rsidRPr="00DE4D3D" w:rsidRDefault="00DE4D3D" w:rsidP="001E2ED3">
            <w:pPr>
              <w:ind w:left="0" w:firstLine="0"/>
              <w:rPr>
                <w:sz w:val="18"/>
                <w:szCs w:val="18"/>
              </w:rPr>
            </w:pPr>
            <w:r w:rsidRPr="00DE4D3D">
              <w:rPr>
                <w:sz w:val="18"/>
                <w:szCs w:val="18"/>
              </w:rPr>
              <w:t>1316</w:t>
            </w:r>
          </w:p>
        </w:tc>
        <w:tc>
          <w:tcPr>
            <w:tcW w:w="1126" w:type="dxa"/>
            <w:noWrap/>
          </w:tcPr>
          <w:p w:rsidR="00DE4D3D" w:rsidRPr="00DE4D3D" w:rsidRDefault="00DE4D3D" w:rsidP="001E2ED3">
            <w:pPr>
              <w:ind w:left="0" w:firstLine="0"/>
              <w:rPr>
                <w:sz w:val="18"/>
                <w:szCs w:val="18"/>
              </w:rPr>
            </w:pPr>
            <w:r w:rsidRPr="00DE4D3D">
              <w:rPr>
                <w:sz w:val="18"/>
                <w:szCs w:val="18"/>
              </w:rPr>
              <w:t>1579</w:t>
            </w:r>
          </w:p>
        </w:tc>
        <w:tc>
          <w:tcPr>
            <w:tcW w:w="916" w:type="dxa"/>
            <w:noWrap/>
          </w:tcPr>
          <w:p w:rsidR="00DE4D3D" w:rsidRPr="00DE4D3D" w:rsidRDefault="00DE4D3D" w:rsidP="001E2ED3">
            <w:pPr>
              <w:ind w:left="0" w:firstLine="0"/>
              <w:rPr>
                <w:sz w:val="18"/>
                <w:szCs w:val="18"/>
              </w:rPr>
            </w:pPr>
            <w:r w:rsidRPr="00DE4D3D">
              <w:rPr>
                <w:sz w:val="18"/>
                <w:szCs w:val="18"/>
              </w:rPr>
              <w:t>1896</w:t>
            </w:r>
          </w:p>
        </w:tc>
      </w:tr>
    </w:tbl>
    <w:p w:rsidR="00DE4D3D" w:rsidRPr="00DE4D3D" w:rsidRDefault="001E2ED3" w:rsidP="001E2ED3">
      <w:pPr>
        <w:ind w:left="0" w:firstLine="0"/>
        <w:rPr>
          <w:sz w:val="18"/>
          <w:szCs w:val="18"/>
        </w:rPr>
      </w:pPr>
      <w:r>
        <w:rPr>
          <w:sz w:val="18"/>
          <w:szCs w:val="18"/>
        </w:rPr>
        <w:t xml:space="preserve">                                                                 </w:t>
      </w:r>
      <w:r w:rsidR="00DE4D3D" w:rsidRPr="00DE4D3D">
        <w:rPr>
          <w:sz w:val="18"/>
          <w:szCs w:val="18"/>
        </w:rPr>
        <w:t xml:space="preserve">Начальник отдела МЗ и РМП                                                                     </w:t>
      </w:r>
      <w:proofErr w:type="spellStart"/>
      <w:r w:rsidR="00DE4D3D" w:rsidRPr="00DE4D3D">
        <w:rPr>
          <w:sz w:val="18"/>
          <w:szCs w:val="18"/>
        </w:rPr>
        <w:t>Е.Н.Дубровина</w:t>
      </w:r>
      <w:proofErr w:type="spellEnd"/>
    </w:p>
    <w:p w:rsidR="00DE4D3D" w:rsidRDefault="00DE4D3D" w:rsidP="000A072F">
      <w:pPr>
        <w:ind w:left="0" w:firstLine="567"/>
        <w:rPr>
          <w:sz w:val="18"/>
          <w:szCs w:val="18"/>
        </w:rPr>
      </w:pPr>
    </w:p>
    <w:p w:rsidR="000D4966" w:rsidRDefault="000D4966" w:rsidP="000A072F">
      <w:pPr>
        <w:ind w:left="0" w:firstLine="567"/>
        <w:rPr>
          <w:sz w:val="18"/>
          <w:szCs w:val="18"/>
        </w:rPr>
      </w:pPr>
    </w:p>
    <w:p w:rsidR="000D4966" w:rsidRPr="000D4966" w:rsidRDefault="000D4966" w:rsidP="000D4966">
      <w:pPr>
        <w:ind w:left="0" w:firstLine="567"/>
        <w:jc w:val="right"/>
        <w:rPr>
          <w:sz w:val="18"/>
          <w:szCs w:val="18"/>
        </w:rPr>
      </w:pPr>
      <w:r w:rsidRPr="000D4966">
        <w:rPr>
          <w:sz w:val="18"/>
          <w:szCs w:val="18"/>
        </w:rPr>
        <w:lastRenderedPageBreak/>
        <w:t>Приложение 1</w:t>
      </w:r>
    </w:p>
    <w:p w:rsidR="000D4966" w:rsidRPr="000D4966" w:rsidRDefault="000D4966" w:rsidP="000D4966">
      <w:pPr>
        <w:ind w:left="0" w:firstLine="567"/>
        <w:jc w:val="right"/>
        <w:rPr>
          <w:sz w:val="18"/>
          <w:szCs w:val="18"/>
        </w:rPr>
      </w:pPr>
      <w:r w:rsidRPr="000D4966">
        <w:rPr>
          <w:sz w:val="18"/>
          <w:szCs w:val="18"/>
        </w:rPr>
        <w:t>к постановлению администрации</w:t>
      </w:r>
    </w:p>
    <w:p w:rsidR="000D4966" w:rsidRPr="000D4966" w:rsidRDefault="000D4966" w:rsidP="000D4966">
      <w:pPr>
        <w:ind w:left="0" w:firstLine="567"/>
        <w:jc w:val="right"/>
        <w:rPr>
          <w:sz w:val="18"/>
          <w:szCs w:val="18"/>
        </w:rPr>
      </w:pPr>
      <w:r w:rsidRPr="000D4966">
        <w:rPr>
          <w:sz w:val="18"/>
          <w:szCs w:val="18"/>
        </w:rPr>
        <w:t xml:space="preserve">Иркутского  районного муниципального </w:t>
      </w:r>
    </w:p>
    <w:p w:rsidR="000D4966" w:rsidRPr="000D4966" w:rsidRDefault="000D4966" w:rsidP="000D4966">
      <w:pPr>
        <w:ind w:left="0" w:firstLine="567"/>
        <w:jc w:val="right"/>
        <w:rPr>
          <w:sz w:val="18"/>
          <w:szCs w:val="18"/>
        </w:rPr>
      </w:pPr>
      <w:r w:rsidRPr="000D4966">
        <w:rPr>
          <w:sz w:val="18"/>
          <w:szCs w:val="18"/>
        </w:rPr>
        <w:t xml:space="preserve">образования </w:t>
      </w:r>
    </w:p>
    <w:p w:rsidR="000D4966" w:rsidRPr="000D4966" w:rsidRDefault="000D4966" w:rsidP="000D4966">
      <w:pPr>
        <w:ind w:left="0" w:firstLine="567"/>
        <w:jc w:val="right"/>
        <w:rPr>
          <w:sz w:val="18"/>
          <w:szCs w:val="18"/>
        </w:rPr>
      </w:pPr>
      <w:r w:rsidRPr="000D4966">
        <w:rPr>
          <w:sz w:val="18"/>
          <w:szCs w:val="18"/>
        </w:rPr>
        <w:t xml:space="preserve">                                                                                      от«___»_________№________</w:t>
      </w:r>
    </w:p>
    <w:p w:rsidR="000D4966" w:rsidRPr="000D4966" w:rsidRDefault="000D4966" w:rsidP="000D4966">
      <w:pPr>
        <w:ind w:left="0" w:firstLine="567"/>
        <w:rPr>
          <w:sz w:val="18"/>
          <w:szCs w:val="18"/>
        </w:rPr>
      </w:pPr>
      <w:r w:rsidRPr="000D4966">
        <w:rPr>
          <w:sz w:val="18"/>
          <w:szCs w:val="18"/>
        </w:rPr>
        <w:t>Схема расположения границ публичного сервитута</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669"/>
        <w:gridCol w:w="3695"/>
        <w:gridCol w:w="3922"/>
      </w:tblGrid>
      <w:tr w:rsidR="000D4966" w:rsidRPr="000D4966" w:rsidTr="000D4966">
        <w:tc>
          <w:tcPr>
            <w:tcW w:w="9571" w:type="dxa"/>
            <w:gridSpan w:val="3"/>
            <w:shd w:val="clear" w:color="auto" w:fill="auto"/>
            <w:hideMark/>
          </w:tcPr>
          <w:p w:rsidR="000D4966" w:rsidRPr="000D4966" w:rsidRDefault="000D4966" w:rsidP="000D4966">
            <w:pPr>
              <w:ind w:left="0" w:firstLine="567"/>
              <w:rPr>
                <w:b/>
                <w:sz w:val="18"/>
                <w:szCs w:val="18"/>
              </w:rPr>
            </w:pPr>
            <w:r w:rsidRPr="000D4966">
              <w:rPr>
                <w:b/>
                <w:sz w:val="18"/>
                <w:szCs w:val="18"/>
              </w:rPr>
              <w:t>Общая площадь образуемого публичного сервитута: 79 кв. м</w:t>
            </w:r>
          </w:p>
        </w:tc>
      </w:tr>
      <w:tr w:rsidR="000D4966" w:rsidRPr="000D4966" w:rsidTr="000D4966">
        <w:tc>
          <w:tcPr>
            <w:tcW w:w="9571" w:type="dxa"/>
            <w:gridSpan w:val="3"/>
            <w:shd w:val="clear" w:color="auto" w:fill="auto"/>
            <w:hideMark/>
          </w:tcPr>
          <w:p w:rsidR="000D4966" w:rsidRPr="000D4966" w:rsidRDefault="000D4966" w:rsidP="000D4966">
            <w:pPr>
              <w:ind w:left="0" w:firstLine="567"/>
              <w:rPr>
                <w:b/>
                <w:sz w:val="18"/>
                <w:szCs w:val="18"/>
              </w:rPr>
            </w:pPr>
            <w:r w:rsidRPr="000D4966">
              <w:rPr>
                <w:b/>
                <w:sz w:val="18"/>
                <w:szCs w:val="18"/>
              </w:rPr>
              <w:t>Площадь образуемого публичного сервитута на части земельного участка с кадастровым номером 38:36:000017:5084 – 2 кв. м</w:t>
            </w:r>
          </w:p>
        </w:tc>
      </w:tr>
      <w:tr w:rsidR="000D4966" w:rsidRPr="000D4966" w:rsidTr="000D4966">
        <w:tc>
          <w:tcPr>
            <w:tcW w:w="9571" w:type="dxa"/>
            <w:gridSpan w:val="3"/>
            <w:shd w:val="clear" w:color="auto" w:fill="auto"/>
          </w:tcPr>
          <w:p w:rsidR="000D4966" w:rsidRPr="000D4966" w:rsidRDefault="000D4966" w:rsidP="000D4966">
            <w:pPr>
              <w:ind w:left="0" w:firstLine="567"/>
              <w:rPr>
                <w:b/>
                <w:sz w:val="18"/>
                <w:szCs w:val="18"/>
              </w:rPr>
            </w:pPr>
            <w:r w:rsidRPr="000D4966">
              <w:rPr>
                <w:b/>
                <w:sz w:val="18"/>
                <w:szCs w:val="18"/>
              </w:rPr>
              <w:t>Площадь образуемого публичного сервитута на части земельного участка с кадастровым номером 38:36:000017:5083– 12 кв. м</w:t>
            </w:r>
          </w:p>
        </w:tc>
      </w:tr>
      <w:tr w:rsidR="000D4966" w:rsidRPr="000D4966" w:rsidTr="000D4966">
        <w:tc>
          <w:tcPr>
            <w:tcW w:w="9571" w:type="dxa"/>
            <w:gridSpan w:val="3"/>
            <w:shd w:val="clear" w:color="auto" w:fill="auto"/>
          </w:tcPr>
          <w:p w:rsidR="000D4966" w:rsidRPr="000D4966" w:rsidRDefault="000D4966" w:rsidP="000D4966">
            <w:pPr>
              <w:ind w:left="0" w:firstLine="567"/>
              <w:rPr>
                <w:b/>
                <w:sz w:val="18"/>
                <w:szCs w:val="18"/>
              </w:rPr>
            </w:pPr>
            <w:r w:rsidRPr="000D4966">
              <w:rPr>
                <w:b/>
                <w:sz w:val="18"/>
                <w:szCs w:val="18"/>
              </w:rPr>
              <w:t>Площадь образуемого публичного сервитута на части земельного участка с кадастровым номером 38:36:000017:5082– 8 кв. м</w:t>
            </w:r>
          </w:p>
        </w:tc>
      </w:tr>
      <w:tr w:rsidR="000D4966" w:rsidRPr="000D4966" w:rsidTr="000D4966">
        <w:tc>
          <w:tcPr>
            <w:tcW w:w="9571" w:type="dxa"/>
            <w:gridSpan w:val="3"/>
            <w:shd w:val="clear" w:color="auto" w:fill="auto"/>
          </w:tcPr>
          <w:p w:rsidR="000D4966" w:rsidRPr="000D4966" w:rsidRDefault="000D4966" w:rsidP="000D4966">
            <w:pPr>
              <w:ind w:left="0" w:firstLine="567"/>
              <w:rPr>
                <w:b/>
                <w:sz w:val="18"/>
                <w:szCs w:val="18"/>
              </w:rPr>
            </w:pPr>
            <w:r w:rsidRPr="000D4966">
              <w:rPr>
                <w:b/>
                <w:sz w:val="18"/>
                <w:szCs w:val="18"/>
              </w:rPr>
              <w:t>Площадь образуемого публичного сервитута на части земельного участка с кадастровым номером 38:36:000017:5017 – 2 кв. м</w:t>
            </w:r>
          </w:p>
        </w:tc>
      </w:tr>
      <w:tr w:rsidR="000D4966" w:rsidRPr="000D4966" w:rsidTr="000D4966">
        <w:tc>
          <w:tcPr>
            <w:tcW w:w="9571" w:type="dxa"/>
            <w:gridSpan w:val="3"/>
            <w:shd w:val="clear" w:color="auto" w:fill="auto"/>
          </w:tcPr>
          <w:p w:rsidR="000D4966" w:rsidRPr="000D4966" w:rsidRDefault="000D4966" w:rsidP="000D4966">
            <w:pPr>
              <w:ind w:left="0" w:firstLine="567"/>
              <w:rPr>
                <w:sz w:val="18"/>
                <w:szCs w:val="18"/>
              </w:rPr>
            </w:pPr>
            <w:r w:rsidRPr="000D4966">
              <w:rPr>
                <w:b/>
                <w:sz w:val="18"/>
                <w:szCs w:val="18"/>
              </w:rPr>
              <w:t>Площадь образуемого публичного сервитута на части земельного участка с кадастровым номером 38:36:000017:4950– 55 кв. м</w:t>
            </w:r>
          </w:p>
        </w:tc>
      </w:tr>
      <w:tr w:rsidR="000D4966" w:rsidRPr="000D4966" w:rsidTr="000D4966">
        <w:trPr>
          <w:trHeight w:val="278"/>
        </w:trPr>
        <w:tc>
          <w:tcPr>
            <w:tcW w:w="2802" w:type="dxa"/>
            <w:shd w:val="clear" w:color="auto" w:fill="auto"/>
            <w:hideMark/>
          </w:tcPr>
          <w:p w:rsidR="000D4966" w:rsidRPr="000D4966" w:rsidRDefault="000D4966" w:rsidP="000D4966">
            <w:pPr>
              <w:ind w:left="0" w:firstLine="567"/>
              <w:rPr>
                <w:b/>
                <w:sz w:val="18"/>
                <w:szCs w:val="18"/>
              </w:rPr>
            </w:pPr>
            <w:r w:rsidRPr="000D4966">
              <w:rPr>
                <w:b/>
                <w:sz w:val="18"/>
                <w:szCs w:val="18"/>
              </w:rPr>
              <w:t>Обозначение</w:t>
            </w:r>
          </w:p>
          <w:p w:rsidR="000D4966" w:rsidRPr="000D4966" w:rsidRDefault="000D4966" w:rsidP="000D4966">
            <w:pPr>
              <w:ind w:left="0" w:firstLine="567"/>
              <w:rPr>
                <w:b/>
                <w:sz w:val="18"/>
                <w:szCs w:val="18"/>
              </w:rPr>
            </w:pPr>
            <w:r w:rsidRPr="000D4966">
              <w:rPr>
                <w:b/>
                <w:sz w:val="18"/>
                <w:szCs w:val="18"/>
              </w:rPr>
              <w:t>характерных точек границ</w:t>
            </w:r>
          </w:p>
        </w:tc>
        <w:tc>
          <w:tcPr>
            <w:tcW w:w="6769" w:type="dxa"/>
            <w:gridSpan w:val="2"/>
            <w:shd w:val="clear" w:color="auto" w:fill="auto"/>
            <w:hideMark/>
          </w:tcPr>
          <w:p w:rsidR="000D4966" w:rsidRPr="000D4966" w:rsidRDefault="000D4966" w:rsidP="000D4966">
            <w:pPr>
              <w:ind w:left="0" w:firstLine="567"/>
              <w:rPr>
                <w:b/>
                <w:sz w:val="18"/>
                <w:szCs w:val="18"/>
              </w:rPr>
            </w:pPr>
            <w:r w:rsidRPr="000D4966">
              <w:rPr>
                <w:b/>
                <w:sz w:val="18"/>
                <w:szCs w:val="18"/>
              </w:rPr>
              <w:t xml:space="preserve">Координаты, </w:t>
            </w:r>
            <w:proofErr w:type="gramStart"/>
            <w:r w:rsidRPr="000D4966">
              <w:rPr>
                <w:b/>
                <w:sz w:val="18"/>
                <w:szCs w:val="18"/>
              </w:rPr>
              <w:t>м</w:t>
            </w:r>
            <w:proofErr w:type="gramEnd"/>
            <w:r w:rsidRPr="000D4966">
              <w:rPr>
                <w:b/>
                <w:sz w:val="18"/>
                <w:szCs w:val="18"/>
              </w:rPr>
              <w:t xml:space="preserve"> (система координат МСК-38, зона 3)</w:t>
            </w:r>
          </w:p>
        </w:tc>
      </w:tr>
      <w:tr w:rsidR="000D4966" w:rsidRPr="000D4966" w:rsidTr="000D4966">
        <w:trPr>
          <w:trHeight w:val="277"/>
        </w:trPr>
        <w:tc>
          <w:tcPr>
            <w:tcW w:w="2802" w:type="dxa"/>
            <w:shd w:val="clear" w:color="auto" w:fill="auto"/>
            <w:vAlign w:val="center"/>
            <w:hideMark/>
          </w:tcPr>
          <w:p w:rsidR="000D4966" w:rsidRPr="000D4966" w:rsidRDefault="000D4966" w:rsidP="000D4966">
            <w:pPr>
              <w:ind w:left="0" w:firstLine="567"/>
              <w:rPr>
                <w:b/>
                <w:sz w:val="18"/>
                <w:szCs w:val="18"/>
              </w:rPr>
            </w:pPr>
          </w:p>
        </w:tc>
        <w:tc>
          <w:tcPr>
            <w:tcW w:w="2570" w:type="dxa"/>
            <w:shd w:val="clear" w:color="auto" w:fill="auto"/>
            <w:hideMark/>
          </w:tcPr>
          <w:p w:rsidR="000D4966" w:rsidRPr="000D4966" w:rsidRDefault="000D4966" w:rsidP="000D4966">
            <w:pPr>
              <w:ind w:left="0" w:firstLine="567"/>
              <w:rPr>
                <w:b/>
                <w:sz w:val="18"/>
                <w:szCs w:val="18"/>
                <w:lang w:val="en-US"/>
              </w:rPr>
            </w:pPr>
            <w:r w:rsidRPr="000D4966">
              <w:rPr>
                <w:b/>
                <w:sz w:val="18"/>
                <w:szCs w:val="18"/>
                <w:lang w:val="en-US"/>
              </w:rPr>
              <w:t>X</w:t>
            </w:r>
          </w:p>
        </w:tc>
        <w:tc>
          <w:tcPr>
            <w:tcW w:w="4199" w:type="dxa"/>
            <w:shd w:val="clear" w:color="auto" w:fill="auto"/>
            <w:hideMark/>
          </w:tcPr>
          <w:p w:rsidR="000D4966" w:rsidRPr="000D4966" w:rsidRDefault="000D4966" w:rsidP="000D4966">
            <w:pPr>
              <w:ind w:left="0" w:firstLine="567"/>
              <w:rPr>
                <w:b/>
                <w:sz w:val="18"/>
                <w:szCs w:val="18"/>
                <w:lang w:val="en-US"/>
              </w:rPr>
            </w:pPr>
            <w:r w:rsidRPr="000D4966">
              <w:rPr>
                <w:b/>
                <w:sz w:val="18"/>
                <w:szCs w:val="18"/>
                <w:lang w:val="en-US"/>
              </w:rPr>
              <w:t>Y</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w:t>
            </w:r>
          </w:p>
          <w:p w:rsidR="000D4966" w:rsidRPr="000D4966" w:rsidRDefault="000D4966" w:rsidP="000D4966">
            <w:pPr>
              <w:ind w:left="0" w:firstLine="567"/>
              <w:rPr>
                <w:sz w:val="18"/>
                <w:szCs w:val="18"/>
                <w:lang w:val="en-US"/>
              </w:rPr>
            </w:pPr>
            <w:r w:rsidRPr="000D4966">
              <w:rPr>
                <w:sz w:val="18"/>
                <w:szCs w:val="18"/>
                <w:lang w:val="en-US"/>
              </w:rPr>
              <w:t>2</w:t>
            </w:r>
          </w:p>
          <w:p w:rsidR="000D4966" w:rsidRPr="000D4966" w:rsidRDefault="000D4966" w:rsidP="000D4966">
            <w:pPr>
              <w:ind w:left="0" w:firstLine="567"/>
              <w:rPr>
                <w:sz w:val="18"/>
                <w:szCs w:val="18"/>
                <w:lang w:val="en-US"/>
              </w:rPr>
            </w:pPr>
            <w:r w:rsidRPr="000D4966">
              <w:rPr>
                <w:sz w:val="18"/>
                <w:szCs w:val="18"/>
                <w:lang w:val="en-US"/>
              </w:rPr>
              <w:t>3</w:t>
            </w:r>
          </w:p>
          <w:p w:rsidR="000D4966" w:rsidRPr="000D4966" w:rsidRDefault="000D4966" w:rsidP="000D4966">
            <w:pPr>
              <w:ind w:left="0" w:firstLine="567"/>
              <w:rPr>
                <w:sz w:val="18"/>
                <w:szCs w:val="18"/>
                <w:lang w:val="en-US"/>
              </w:rPr>
            </w:pPr>
            <w:r w:rsidRPr="000D4966">
              <w:rPr>
                <w:sz w:val="18"/>
                <w:szCs w:val="18"/>
                <w:lang w:val="en-US"/>
              </w:rPr>
              <w:t>4</w:t>
            </w:r>
          </w:p>
          <w:p w:rsidR="000D4966" w:rsidRPr="000D4966" w:rsidRDefault="000D4966" w:rsidP="000D4966">
            <w:pPr>
              <w:ind w:left="0" w:firstLine="567"/>
              <w:rPr>
                <w:sz w:val="18"/>
                <w:szCs w:val="18"/>
                <w:lang w:val="en-US"/>
              </w:rPr>
            </w:pPr>
            <w:r w:rsidRPr="000D4966">
              <w:rPr>
                <w:sz w:val="18"/>
                <w:szCs w:val="18"/>
                <w:lang w:val="en-US"/>
              </w:rPr>
              <w:t>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388450.82</w:t>
            </w:r>
          </w:p>
          <w:p w:rsidR="000D4966" w:rsidRPr="000D4966" w:rsidRDefault="000D4966" w:rsidP="000D4966">
            <w:pPr>
              <w:ind w:left="0" w:firstLine="567"/>
              <w:rPr>
                <w:sz w:val="18"/>
                <w:szCs w:val="18"/>
                <w:lang w:val="en-US"/>
              </w:rPr>
            </w:pPr>
            <w:r w:rsidRPr="000D4966">
              <w:rPr>
                <w:sz w:val="18"/>
                <w:szCs w:val="18"/>
                <w:lang w:val="en-US"/>
              </w:rPr>
              <w:t>388451.82</w:t>
            </w:r>
          </w:p>
          <w:p w:rsidR="000D4966" w:rsidRPr="000D4966" w:rsidRDefault="000D4966" w:rsidP="000D4966">
            <w:pPr>
              <w:ind w:left="0" w:firstLine="567"/>
              <w:rPr>
                <w:sz w:val="18"/>
                <w:szCs w:val="18"/>
                <w:lang w:val="en-US"/>
              </w:rPr>
            </w:pPr>
            <w:r w:rsidRPr="000D4966">
              <w:rPr>
                <w:sz w:val="18"/>
                <w:szCs w:val="18"/>
                <w:lang w:val="en-US"/>
              </w:rPr>
              <w:t>388451.82</w:t>
            </w:r>
          </w:p>
          <w:p w:rsidR="000D4966" w:rsidRPr="000D4966" w:rsidRDefault="000D4966" w:rsidP="000D4966">
            <w:pPr>
              <w:ind w:left="0" w:firstLine="567"/>
              <w:rPr>
                <w:sz w:val="18"/>
                <w:szCs w:val="18"/>
                <w:lang w:val="en-US"/>
              </w:rPr>
            </w:pPr>
            <w:r w:rsidRPr="000D4966">
              <w:rPr>
                <w:sz w:val="18"/>
                <w:szCs w:val="18"/>
                <w:lang w:val="en-US"/>
              </w:rPr>
              <w:t>388450.82</w:t>
            </w:r>
          </w:p>
          <w:p w:rsidR="000D4966" w:rsidRPr="000D4966" w:rsidRDefault="000D4966" w:rsidP="000D4966">
            <w:pPr>
              <w:ind w:left="0" w:firstLine="567"/>
              <w:rPr>
                <w:sz w:val="18"/>
                <w:szCs w:val="18"/>
                <w:lang w:val="en-US"/>
              </w:rPr>
            </w:pPr>
            <w:r w:rsidRPr="000D4966">
              <w:rPr>
                <w:sz w:val="18"/>
                <w:szCs w:val="18"/>
                <w:lang w:val="en-US"/>
              </w:rPr>
              <w:t>388450.82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3349531.74   </w:t>
            </w:r>
          </w:p>
          <w:p w:rsidR="000D4966" w:rsidRPr="000D4966" w:rsidRDefault="000D4966" w:rsidP="000D4966">
            <w:pPr>
              <w:ind w:left="0" w:firstLine="567"/>
              <w:rPr>
                <w:sz w:val="18"/>
                <w:szCs w:val="18"/>
                <w:lang w:val="en-US"/>
              </w:rPr>
            </w:pPr>
            <w:r w:rsidRPr="000D4966">
              <w:rPr>
                <w:sz w:val="18"/>
                <w:szCs w:val="18"/>
                <w:lang w:val="en-US"/>
              </w:rPr>
              <w:t xml:space="preserve">3349531.74   </w:t>
            </w:r>
          </w:p>
          <w:p w:rsidR="000D4966" w:rsidRPr="000D4966" w:rsidRDefault="000D4966" w:rsidP="000D4966">
            <w:pPr>
              <w:ind w:left="0" w:firstLine="567"/>
              <w:rPr>
                <w:sz w:val="18"/>
                <w:szCs w:val="18"/>
                <w:lang w:val="en-US"/>
              </w:rPr>
            </w:pPr>
            <w:r w:rsidRPr="000D4966">
              <w:rPr>
                <w:sz w:val="18"/>
                <w:szCs w:val="18"/>
                <w:lang w:val="en-US"/>
              </w:rPr>
              <w:t xml:space="preserve">3349532.74   </w:t>
            </w:r>
          </w:p>
          <w:p w:rsidR="000D4966" w:rsidRPr="000D4966" w:rsidRDefault="000D4966" w:rsidP="000D4966">
            <w:pPr>
              <w:ind w:left="0" w:firstLine="567"/>
              <w:rPr>
                <w:sz w:val="18"/>
                <w:szCs w:val="18"/>
                <w:lang w:val="en-US"/>
              </w:rPr>
            </w:pPr>
            <w:r w:rsidRPr="000D4966">
              <w:rPr>
                <w:sz w:val="18"/>
                <w:szCs w:val="18"/>
                <w:lang w:val="en-US"/>
              </w:rPr>
              <w:t xml:space="preserve">3349532.74   </w:t>
            </w:r>
          </w:p>
          <w:p w:rsidR="000D4966" w:rsidRPr="000D4966" w:rsidRDefault="000D4966" w:rsidP="000D4966">
            <w:pPr>
              <w:ind w:left="0" w:firstLine="567"/>
              <w:rPr>
                <w:sz w:val="18"/>
                <w:szCs w:val="18"/>
                <w:lang w:val="en-US"/>
              </w:rPr>
            </w:pPr>
            <w:r w:rsidRPr="000D4966">
              <w:rPr>
                <w:sz w:val="18"/>
                <w:szCs w:val="18"/>
                <w:lang w:val="en-US"/>
              </w:rPr>
              <w:t xml:space="preserve">3349531.74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5</w:t>
            </w:r>
          </w:p>
          <w:p w:rsidR="000D4966" w:rsidRPr="000D4966" w:rsidRDefault="000D4966" w:rsidP="000D4966">
            <w:pPr>
              <w:ind w:left="0" w:firstLine="567"/>
              <w:rPr>
                <w:sz w:val="18"/>
                <w:szCs w:val="18"/>
                <w:lang w:val="en-US"/>
              </w:rPr>
            </w:pPr>
            <w:r w:rsidRPr="000D4966">
              <w:rPr>
                <w:sz w:val="18"/>
                <w:szCs w:val="18"/>
                <w:lang w:val="en-US"/>
              </w:rPr>
              <w:t>6</w:t>
            </w:r>
          </w:p>
          <w:p w:rsidR="000D4966" w:rsidRPr="000D4966" w:rsidRDefault="000D4966" w:rsidP="000D4966">
            <w:pPr>
              <w:ind w:left="0" w:firstLine="567"/>
              <w:rPr>
                <w:sz w:val="18"/>
                <w:szCs w:val="18"/>
                <w:lang w:val="en-US"/>
              </w:rPr>
            </w:pPr>
            <w:r w:rsidRPr="000D4966">
              <w:rPr>
                <w:sz w:val="18"/>
                <w:szCs w:val="18"/>
                <w:lang w:val="en-US"/>
              </w:rPr>
              <w:t>7</w:t>
            </w:r>
          </w:p>
          <w:p w:rsidR="000D4966" w:rsidRPr="000D4966" w:rsidRDefault="000D4966" w:rsidP="000D4966">
            <w:pPr>
              <w:ind w:left="0" w:firstLine="567"/>
              <w:rPr>
                <w:sz w:val="18"/>
                <w:szCs w:val="18"/>
                <w:lang w:val="en-US"/>
              </w:rPr>
            </w:pPr>
            <w:r w:rsidRPr="000D4966">
              <w:rPr>
                <w:sz w:val="18"/>
                <w:szCs w:val="18"/>
                <w:lang w:val="en-US"/>
              </w:rPr>
              <w:t>8</w:t>
            </w:r>
          </w:p>
          <w:p w:rsidR="000D4966" w:rsidRPr="000D4966" w:rsidRDefault="000D4966" w:rsidP="000D4966">
            <w:pPr>
              <w:ind w:left="0" w:firstLine="567"/>
              <w:rPr>
                <w:sz w:val="18"/>
                <w:szCs w:val="18"/>
                <w:lang w:val="en-US"/>
              </w:rPr>
            </w:pPr>
            <w:r w:rsidRPr="000D4966">
              <w:rPr>
                <w:sz w:val="18"/>
                <w:szCs w:val="18"/>
                <w:lang w:val="en-US"/>
              </w:rPr>
              <w:t>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388450.67</w:t>
            </w:r>
          </w:p>
          <w:p w:rsidR="000D4966" w:rsidRPr="000D4966" w:rsidRDefault="000D4966" w:rsidP="000D4966">
            <w:pPr>
              <w:ind w:left="0" w:firstLine="567"/>
              <w:rPr>
                <w:sz w:val="18"/>
                <w:szCs w:val="18"/>
                <w:lang w:val="en-US"/>
              </w:rPr>
            </w:pPr>
            <w:r w:rsidRPr="000D4966">
              <w:rPr>
                <w:sz w:val="18"/>
                <w:szCs w:val="18"/>
                <w:lang w:val="en-US"/>
              </w:rPr>
              <w:t>388451.67</w:t>
            </w:r>
          </w:p>
          <w:p w:rsidR="000D4966" w:rsidRPr="000D4966" w:rsidRDefault="000D4966" w:rsidP="000D4966">
            <w:pPr>
              <w:ind w:left="0" w:firstLine="567"/>
              <w:rPr>
                <w:sz w:val="18"/>
                <w:szCs w:val="18"/>
                <w:lang w:val="en-US"/>
              </w:rPr>
            </w:pPr>
            <w:r w:rsidRPr="000D4966">
              <w:rPr>
                <w:sz w:val="18"/>
                <w:szCs w:val="18"/>
                <w:lang w:val="en-US"/>
              </w:rPr>
              <w:t>388451.67</w:t>
            </w:r>
          </w:p>
          <w:p w:rsidR="000D4966" w:rsidRPr="000D4966" w:rsidRDefault="000D4966" w:rsidP="000D4966">
            <w:pPr>
              <w:ind w:left="0" w:firstLine="567"/>
              <w:rPr>
                <w:sz w:val="18"/>
                <w:szCs w:val="18"/>
                <w:lang w:val="en-US"/>
              </w:rPr>
            </w:pPr>
            <w:r w:rsidRPr="000D4966">
              <w:rPr>
                <w:sz w:val="18"/>
                <w:szCs w:val="18"/>
                <w:lang w:val="en-US"/>
              </w:rPr>
              <w:t>388450.67</w:t>
            </w:r>
          </w:p>
          <w:p w:rsidR="000D4966" w:rsidRPr="000D4966" w:rsidRDefault="000D4966" w:rsidP="000D4966">
            <w:pPr>
              <w:ind w:left="0" w:firstLine="567"/>
              <w:rPr>
                <w:sz w:val="18"/>
                <w:szCs w:val="18"/>
                <w:lang w:val="en-US"/>
              </w:rPr>
            </w:pPr>
            <w:r w:rsidRPr="000D4966">
              <w:rPr>
                <w:sz w:val="18"/>
                <w:szCs w:val="18"/>
                <w:lang w:val="en-US"/>
              </w:rPr>
              <w:t>388450.67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3349541.75   </w:t>
            </w:r>
          </w:p>
          <w:p w:rsidR="000D4966" w:rsidRPr="000D4966" w:rsidRDefault="000D4966" w:rsidP="000D4966">
            <w:pPr>
              <w:ind w:left="0" w:firstLine="567"/>
              <w:rPr>
                <w:sz w:val="18"/>
                <w:szCs w:val="18"/>
                <w:lang w:val="en-US"/>
              </w:rPr>
            </w:pPr>
            <w:r w:rsidRPr="000D4966">
              <w:rPr>
                <w:sz w:val="18"/>
                <w:szCs w:val="18"/>
                <w:lang w:val="en-US"/>
              </w:rPr>
              <w:t xml:space="preserve">3349541.75   </w:t>
            </w:r>
          </w:p>
          <w:p w:rsidR="000D4966" w:rsidRPr="000D4966" w:rsidRDefault="000D4966" w:rsidP="000D4966">
            <w:pPr>
              <w:ind w:left="0" w:firstLine="567"/>
              <w:rPr>
                <w:sz w:val="18"/>
                <w:szCs w:val="18"/>
                <w:lang w:val="en-US"/>
              </w:rPr>
            </w:pPr>
            <w:r w:rsidRPr="000D4966">
              <w:rPr>
                <w:sz w:val="18"/>
                <w:szCs w:val="18"/>
                <w:lang w:val="en-US"/>
              </w:rPr>
              <w:t xml:space="preserve">3349542.75   </w:t>
            </w:r>
          </w:p>
          <w:p w:rsidR="000D4966" w:rsidRPr="000D4966" w:rsidRDefault="000D4966" w:rsidP="000D4966">
            <w:pPr>
              <w:ind w:left="0" w:firstLine="567"/>
              <w:rPr>
                <w:sz w:val="18"/>
                <w:szCs w:val="18"/>
                <w:lang w:val="en-US"/>
              </w:rPr>
            </w:pPr>
            <w:r w:rsidRPr="000D4966">
              <w:rPr>
                <w:sz w:val="18"/>
                <w:szCs w:val="18"/>
                <w:lang w:val="en-US"/>
              </w:rPr>
              <w:t xml:space="preserve">3349542.75   </w:t>
            </w:r>
          </w:p>
          <w:p w:rsidR="000D4966" w:rsidRPr="000D4966" w:rsidRDefault="000D4966" w:rsidP="000D4966">
            <w:pPr>
              <w:ind w:left="0" w:firstLine="567"/>
              <w:rPr>
                <w:sz w:val="18"/>
                <w:szCs w:val="18"/>
                <w:lang w:val="en-US"/>
              </w:rPr>
            </w:pPr>
            <w:r w:rsidRPr="000D4966">
              <w:rPr>
                <w:sz w:val="18"/>
                <w:szCs w:val="18"/>
                <w:lang w:val="en-US"/>
              </w:rPr>
              <w:t xml:space="preserve">3349541.75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9</w:t>
            </w:r>
          </w:p>
          <w:p w:rsidR="000D4966" w:rsidRPr="000D4966" w:rsidRDefault="000D4966" w:rsidP="000D4966">
            <w:pPr>
              <w:ind w:left="0" w:firstLine="567"/>
              <w:rPr>
                <w:sz w:val="18"/>
                <w:szCs w:val="18"/>
                <w:lang w:val="en-US"/>
              </w:rPr>
            </w:pPr>
            <w:r w:rsidRPr="000D4966">
              <w:rPr>
                <w:sz w:val="18"/>
                <w:szCs w:val="18"/>
                <w:lang w:val="en-US"/>
              </w:rPr>
              <w:t>10</w:t>
            </w:r>
          </w:p>
          <w:p w:rsidR="000D4966" w:rsidRPr="000D4966" w:rsidRDefault="000D4966" w:rsidP="000D4966">
            <w:pPr>
              <w:ind w:left="0" w:firstLine="567"/>
              <w:rPr>
                <w:sz w:val="18"/>
                <w:szCs w:val="18"/>
                <w:lang w:val="en-US"/>
              </w:rPr>
            </w:pPr>
            <w:r w:rsidRPr="000D4966">
              <w:rPr>
                <w:sz w:val="18"/>
                <w:szCs w:val="18"/>
                <w:lang w:val="en-US"/>
              </w:rPr>
              <w:t>11</w:t>
            </w:r>
          </w:p>
          <w:p w:rsidR="000D4966" w:rsidRPr="000D4966" w:rsidRDefault="000D4966" w:rsidP="000D4966">
            <w:pPr>
              <w:ind w:left="0" w:firstLine="567"/>
              <w:rPr>
                <w:sz w:val="18"/>
                <w:szCs w:val="18"/>
                <w:lang w:val="en-US"/>
              </w:rPr>
            </w:pPr>
            <w:r w:rsidRPr="000D4966">
              <w:rPr>
                <w:sz w:val="18"/>
                <w:szCs w:val="18"/>
                <w:lang w:val="en-US"/>
              </w:rPr>
              <w:t>12</w:t>
            </w:r>
          </w:p>
          <w:p w:rsidR="000D4966" w:rsidRPr="000D4966" w:rsidRDefault="000D4966" w:rsidP="000D4966">
            <w:pPr>
              <w:ind w:left="0" w:firstLine="567"/>
              <w:rPr>
                <w:sz w:val="18"/>
                <w:szCs w:val="18"/>
                <w:lang w:val="en-US"/>
              </w:rPr>
            </w:pPr>
            <w:r w:rsidRPr="000D4966">
              <w:rPr>
                <w:sz w:val="18"/>
                <w:szCs w:val="18"/>
                <w:lang w:val="en-US"/>
              </w:rPr>
              <w:t>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388483.49</w:t>
            </w:r>
          </w:p>
          <w:p w:rsidR="000D4966" w:rsidRPr="000D4966" w:rsidRDefault="000D4966" w:rsidP="000D4966">
            <w:pPr>
              <w:ind w:left="0" w:firstLine="567"/>
              <w:rPr>
                <w:sz w:val="18"/>
                <w:szCs w:val="18"/>
                <w:lang w:val="en-US"/>
              </w:rPr>
            </w:pPr>
            <w:r w:rsidRPr="000D4966">
              <w:rPr>
                <w:sz w:val="18"/>
                <w:szCs w:val="18"/>
                <w:lang w:val="en-US"/>
              </w:rPr>
              <w:t>388484.49</w:t>
            </w:r>
          </w:p>
          <w:p w:rsidR="000D4966" w:rsidRPr="000D4966" w:rsidRDefault="000D4966" w:rsidP="000D4966">
            <w:pPr>
              <w:ind w:left="0" w:firstLine="567"/>
              <w:rPr>
                <w:sz w:val="18"/>
                <w:szCs w:val="18"/>
                <w:lang w:val="en-US"/>
              </w:rPr>
            </w:pPr>
            <w:r w:rsidRPr="000D4966">
              <w:rPr>
                <w:sz w:val="18"/>
                <w:szCs w:val="18"/>
                <w:lang w:val="en-US"/>
              </w:rPr>
              <w:t>388484.49</w:t>
            </w:r>
          </w:p>
          <w:p w:rsidR="000D4966" w:rsidRPr="000D4966" w:rsidRDefault="000D4966" w:rsidP="000D4966">
            <w:pPr>
              <w:ind w:left="0" w:firstLine="567"/>
              <w:rPr>
                <w:sz w:val="18"/>
                <w:szCs w:val="18"/>
                <w:lang w:val="en-US"/>
              </w:rPr>
            </w:pPr>
            <w:r w:rsidRPr="000D4966">
              <w:rPr>
                <w:sz w:val="18"/>
                <w:szCs w:val="18"/>
                <w:lang w:val="en-US"/>
              </w:rPr>
              <w:t>388483.49</w:t>
            </w:r>
          </w:p>
          <w:p w:rsidR="000D4966" w:rsidRPr="000D4966" w:rsidRDefault="000D4966" w:rsidP="000D4966">
            <w:pPr>
              <w:ind w:left="0" w:firstLine="567"/>
              <w:rPr>
                <w:sz w:val="18"/>
                <w:szCs w:val="18"/>
                <w:lang w:val="en-US"/>
              </w:rPr>
            </w:pPr>
            <w:r w:rsidRPr="000D4966">
              <w:rPr>
                <w:sz w:val="18"/>
                <w:szCs w:val="18"/>
                <w:lang w:val="en-US"/>
              </w:rPr>
              <w:t>388483.49</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3349531.54   </w:t>
            </w:r>
          </w:p>
          <w:p w:rsidR="000D4966" w:rsidRPr="000D4966" w:rsidRDefault="000D4966" w:rsidP="000D4966">
            <w:pPr>
              <w:ind w:left="0" w:firstLine="567"/>
              <w:rPr>
                <w:sz w:val="18"/>
                <w:szCs w:val="18"/>
                <w:lang w:val="en-US"/>
              </w:rPr>
            </w:pPr>
            <w:r w:rsidRPr="000D4966">
              <w:rPr>
                <w:sz w:val="18"/>
                <w:szCs w:val="18"/>
                <w:lang w:val="en-US"/>
              </w:rPr>
              <w:t xml:space="preserve">3349531.54   </w:t>
            </w:r>
          </w:p>
          <w:p w:rsidR="000D4966" w:rsidRPr="000D4966" w:rsidRDefault="000D4966" w:rsidP="000D4966">
            <w:pPr>
              <w:ind w:left="0" w:firstLine="567"/>
              <w:rPr>
                <w:sz w:val="18"/>
                <w:szCs w:val="18"/>
                <w:lang w:val="en-US"/>
              </w:rPr>
            </w:pPr>
            <w:r w:rsidRPr="000D4966">
              <w:rPr>
                <w:sz w:val="18"/>
                <w:szCs w:val="18"/>
                <w:lang w:val="en-US"/>
              </w:rPr>
              <w:t xml:space="preserve">3349532.54   </w:t>
            </w:r>
          </w:p>
          <w:p w:rsidR="000D4966" w:rsidRPr="000D4966" w:rsidRDefault="000D4966" w:rsidP="000D4966">
            <w:pPr>
              <w:ind w:left="0" w:firstLine="567"/>
              <w:rPr>
                <w:sz w:val="18"/>
                <w:szCs w:val="18"/>
                <w:lang w:val="en-US"/>
              </w:rPr>
            </w:pPr>
            <w:r w:rsidRPr="000D4966">
              <w:rPr>
                <w:sz w:val="18"/>
                <w:szCs w:val="18"/>
                <w:lang w:val="en-US"/>
              </w:rPr>
              <w:t xml:space="preserve">3349532.54   </w:t>
            </w:r>
          </w:p>
          <w:p w:rsidR="000D4966" w:rsidRPr="000D4966" w:rsidRDefault="000D4966" w:rsidP="000D4966">
            <w:pPr>
              <w:ind w:left="0" w:firstLine="567"/>
              <w:rPr>
                <w:sz w:val="18"/>
                <w:szCs w:val="18"/>
                <w:lang w:val="en-US"/>
              </w:rPr>
            </w:pPr>
            <w:r w:rsidRPr="000D4966">
              <w:rPr>
                <w:sz w:val="18"/>
                <w:szCs w:val="18"/>
                <w:lang w:val="en-US"/>
              </w:rPr>
              <w:t xml:space="preserve">3349531.54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13</w:t>
            </w:r>
          </w:p>
          <w:p w:rsidR="000D4966" w:rsidRPr="000D4966" w:rsidRDefault="000D4966" w:rsidP="000D4966">
            <w:pPr>
              <w:ind w:left="0" w:firstLine="567"/>
              <w:rPr>
                <w:sz w:val="18"/>
                <w:szCs w:val="18"/>
                <w:lang w:val="en-US"/>
              </w:rPr>
            </w:pPr>
            <w:r w:rsidRPr="000D4966">
              <w:rPr>
                <w:sz w:val="18"/>
                <w:szCs w:val="18"/>
                <w:lang w:val="en-US"/>
              </w:rPr>
              <w:t>14</w:t>
            </w:r>
          </w:p>
          <w:p w:rsidR="000D4966" w:rsidRPr="000D4966" w:rsidRDefault="000D4966" w:rsidP="000D4966">
            <w:pPr>
              <w:ind w:left="0" w:firstLine="567"/>
              <w:rPr>
                <w:sz w:val="18"/>
                <w:szCs w:val="18"/>
                <w:lang w:val="en-US"/>
              </w:rPr>
            </w:pPr>
            <w:r w:rsidRPr="000D4966">
              <w:rPr>
                <w:sz w:val="18"/>
                <w:szCs w:val="18"/>
                <w:lang w:val="en-US"/>
              </w:rPr>
              <w:t>15</w:t>
            </w:r>
          </w:p>
          <w:p w:rsidR="000D4966" w:rsidRPr="000D4966" w:rsidRDefault="000D4966" w:rsidP="000D4966">
            <w:pPr>
              <w:ind w:left="0" w:firstLine="567"/>
              <w:rPr>
                <w:sz w:val="18"/>
                <w:szCs w:val="18"/>
                <w:lang w:val="en-US"/>
              </w:rPr>
            </w:pPr>
            <w:r w:rsidRPr="000D4966">
              <w:rPr>
                <w:sz w:val="18"/>
                <w:szCs w:val="18"/>
                <w:lang w:val="en-US"/>
              </w:rPr>
              <w:t>16</w:t>
            </w:r>
          </w:p>
          <w:p w:rsidR="000D4966" w:rsidRPr="000D4966" w:rsidRDefault="000D4966" w:rsidP="000D4966">
            <w:pPr>
              <w:ind w:left="0" w:firstLine="567"/>
              <w:rPr>
                <w:sz w:val="18"/>
                <w:szCs w:val="18"/>
                <w:lang w:val="en-US"/>
              </w:rPr>
            </w:pPr>
            <w:r w:rsidRPr="000D4966">
              <w:rPr>
                <w:sz w:val="18"/>
                <w:szCs w:val="18"/>
                <w:lang w:val="en-US"/>
              </w:rPr>
              <w:t>13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388483.06</w:t>
            </w:r>
          </w:p>
          <w:p w:rsidR="000D4966" w:rsidRPr="000D4966" w:rsidRDefault="000D4966" w:rsidP="000D4966">
            <w:pPr>
              <w:ind w:left="0" w:firstLine="567"/>
              <w:rPr>
                <w:sz w:val="18"/>
                <w:szCs w:val="18"/>
                <w:lang w:val="en-US"/>
              </w:rPr>
            </w:pPr>
            <w:r w:rsidRPr="000D4966">
              <w:rPr>
                <w:sz w:val="18"/>
                <w:szCs w:val="18"/>
                <w:lang w:val="en-US"/>
              </w:rPr>
              <w:t>388484.06</w:t>
            </w:r>
          </w:p>
          <w:p w:rsidR="000D4966" w:rsidRPr="000D4966" w:rsidRDefault="000D4966" w:rsidP="000D4966">
            <w:pPr>
              <w:ind w:left="0" w:firstLine="567"/>
              <w:rPr>
                <w:sz w:val="18"/>
                <w:szCs w:val="18"/>
                <w:lang w:val="en-US"/>
              </w:rPr>
            </w:pPr>
            <w:r w:rsidRPr="000D4966">
              <w:rPr>
                <w:sz w:val="18"/>
                <w:szCs w:val="18"/>
                <w:lang w:val="en-US"/>
              </w:rPr>
              <w:t>388484.06</w:t>
            </w:r>
          </w:p>
          <w:p w:rsidR="000D4966" w:rsidRPr="000D4966" w:rsidRDefault="000D4966" w:rsidP="000D4966">
            <w:pPr>
              <w:ind w:left="0" w:firstLine="567"/>
              <w:rPr>
                <w:sz w:val="18"/>
                <w:szCs w:val="18"/>
                <w:lang w:val="en-US"/>
              </w:rPr>
            </w:pPr>
            <w:r w:rsidRPr="000D4966">
              <w:rPr>
                <w:sz w:val="18"/>
                <w:szCs w:val="18"/>
                <w:lang w:val="en-US"/>
              </w:rPr>
              <w:t>388483.06</w:t>
            </w:r>
          </w:p>
          <w:p w:rsidR="000D4966" w:rsidRPr="000D4966" w:rsidRDefault="000D4966" w:rsidP="000D4966">
            <w:pPr>
              <w:ind w:left="0" w:firstLine="567"/>
              <w:rPr>
                <w:sz w:val="18"/>
                <w:szCs w:val="18"/>
                <w:lang w:val="en-US"/>
              </w:rPr>
            </w:pPr>
            <w:r w:rsidRPr="000D4966">
              <w:rPr>
                <w:sz w:val="18"/>
                <w:szCs w:val="18"/>
                <w:lang w:val="en-US"/>
              </w:rPr>
              <w:t>388483.06</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3349541.44   </w:t>
            </w:r>
          </w:p>
          <w:p w:rsidR="000D4966" w:rsidRPr="000D4966" w:rsidRDefault="000D4966" w:rsidP="000D4966">
            <w:pPr>
              <w:ind w:left="0" w:firstLine="567"/>
              <w:rPr>
                <w:sz w:val="18"/>
                <w:szCs w:val="18"/>
                <w:lang w:val="en-US"/>
              </w:rPr>
            </w:pPr>
            <w:r w:rsidRPr="000D4966">
              <w:rPr>
                <w:sz w:val="18"/>
                <w:szCs w:val="18"/>
                <w:lang w:val="en-US"/>
              </w:rPr>
              <w:t xml:space="preserve">3349541.44   </w:t>
            </w:r>
          </w:p>
          <w:p w:rsidR="000D4966" w:rsidRPr="000D4966" w:rsidRDefault="000D4966" w:rsidP="000D4966">
            <w:pPr>
              <w:ind w:left="0" w:firstLine="567"/>
              <w:rPr>
                <w:sz w:val="18"/>
                <w:szCs w:val="18"/>
                <w:lang w:val="en-US"/>
              </w:rPr>
            </w:pPr>
            <w:r w:rsidRPr="000D4966">
              <w:rPr>
                <w:sz w:val="18"/>
                <w:szCs w:val="18"/>
                <w:lang w:val="en-US"/>
              </w:rPr>
              <w:t xml:space="preserve">3349542.44   </w:t>
            </w:r>
          </w:p>
          <w:p w:rsidR="000D4966" w:rsidRPr="000D4966" w:rsidRDefault="000D4966" w:rsidP="000D4966">
            <w:pPr>
              <w:ind w:left="0" w:firstLine="567"/>
              <w:rPr>
                <w:sz w:val="18"/>
                <w:szCs w:val="18"/>
                <w:lang w:val="en-US"/>
              </w:rPr>
            </w:pPr>
            <w:r w:rsidRPr="000D4966">
              <w:rPr>
                <w:sz w:val="18"/>
                <w:szCs w:val="18"/>
                <w:lang w:val="en-US"/>
              </w:rPr>
              <w:t xml:space="preserve">3349542.44   </w:t>
            </w:r>
          </w:p>
          <w:p w:rsidR="000D4966" w:rsidRPr="000D4966" w:rsidRDefault="000D4966" w:rsidP="000D4966">
            <w:pPr>
              <w:ind w:left="0" w:firstLine="567"/>
              <w:rPr>
                <w:sz w:val="18"/>
                <w:szCs w:val="18"/>
                <w:lang w:val="en-US"/>
              </w:rPr>
            </w:pPr>
            <w:r w:rsidRPr="000D4966">
              <w:rPr>
                <w:sz w:val="18"/>
                <w:szCs w:val="18"/>
                <w:lang w:val="en-US"/>
              </w:rPr>
              <w:t xml:space="preserve">3349541.44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17</w:t>
            </w:r>
          </w:p>
          <w:p w:rsidR="000D4966" w:rsidRPr="000D4966" w:rsidRDefault="000D4966" w:rsidP="000D4966">
            <w:pPr>
              <w:ind w:left="0" w:firstLine="567"/>
              <w:rPr>
                <w:sz w:val="18"/>
                <w:szCs w:val="18"/>
                <w:lang w:val="en-US"/>
              </w:rPr>
            </w:pPr>
            <w:r w:rsidRPr="000D4966">
              <w:rPr>
                <w:sz w:val="18"/>
                <w:szCs w:val="18"/>
                <w:lang w:val="en-US"/>
              </w:rPr>
              <w:t>18</w:t>
            </w:r>
          </w:p>
          <w:p w:rsidR="000D4966" w:rsidRPr="000D4966" w:rsidRDefault="000D4966" w:rsidP="000D4966">
            <w:pPr>
              <w:ind w:left="0" w:firstLine="567"/>
              <w:rPr>
                <w:sz w:val="18"/>
                <w:szCs w:val="18"/>
                <w:lang w:val="en-US"/>
              </w:rPr>
            </w:pPr>
            <w:r w:rsidRPr="000D4966">
              <w:rPr>
                <w:sz w:val="18"/>
                <w:szCs w:val="18"/>
                <w:lang w:val="en-US"/>
              </w:rPr>
              <w:t>19</w:t>
            </w:r>
          </w:p>
          <w:p w:rsidR="000D4966" w:rsidRPr="000D4966" w:rsidRDefault="000D4966" w:rsidP="000D4966">
            <w:pPr>
              <w:ind w:left="0" w:firstLine="567"/>
              <w:rPr>
                <w:sz w:val="18"/>
                <w:szCs w:val="18"/>
                <w:lang w:val="en-US"/>
              </w:rPr>
            </w:pPr>
            <w:r w:rsidRPr="000D4966">
              <w:rPr>
                <w:sz w:val="18"/>
                <w:szCs w:val="18"/>
                <w:lang w:val="en-US"/>
              </w:rPr>
              <w:t>20</w:t>
            </w:r>
          </w:p>
          <w:p w:rsidR="000D4966" w:rsidRPr="000D4966" w:rsidRDefault="000D4966" w:rsidP="000D4966">
            <w:pPr>
              <w:ind w:left="0" w:firstLine="567"/>
              <w:rPr>
                <w:sz w:val="18"/>
                <w:szCs w:val="18"/>
                <w:lang w:val="en-US"/>
              </w:rPr>
            </w:pPr>
            <w:r w:rsidRPr="000D4966">
              <w:rPr>
                <w:sz w:val="18"/>
                <w:szCs w:val="18"/>
                <w:lang w:val="en-US"/>
              </w:rPr>
              <w:t>17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388515.16</w:t>
            </w:r>
          </w:p>
          <w:p w:rsidR="000D4966" w:rsidRPr="000D4966" w:rsidRDefault="000D4966" w:rsidP="000D4966">
            <w:pPr>
              <w:ind w:left="0" w:firstLine="567"/>
              <w:rPr>
                <w:sz w:val="18"/>
                <w:szCs w:val="18"/>
                <w:lang w:val="en-US"/>
              </w:rPr>
            </w:pPr>
            <w:r w:rsidRPr="000D4966">
              <w:rPr>
                <w:sz w:val="18"/>
                <w:szCs w:val="18"/>
                <w:lang w:val="en-US"/>
              </w:rPr>
              <w:t>388516.16</w:t>
            </w:r>
          </w:p>
          <w:p w:rsidR="000D4966" w:rsidRPr="000D4966" w:rsidRDefault="000D4966" w:rsidP="000D4966">
            <w:pPr>
              <w:ind w:left="0" w:firstLine="567"/>
              <w:rPr>
                <w:sz w:val="18"/>
                <w:szCs w:val="18"/>
                <w:lang w:val="en-US"/>
              </w:rPr>
            </w:pPr>
            <w:r w:rsidRPr="000D4966">
              <w:rPr>
                <w:sz w:val="18"/>
                <w:szCs w:val="18"/>
                <w:lang w:val="en-US"/>
              </w:rPr>
              <w:t>388516.16</w:t>
            </w:r>
          </w:p>
          <w:p w:rsidR="000D4966" w:rsidRPr="000D4966" w:rsidRDefault="000D4966" w:rsidP="000D4966">
            <w:pPr>
              <w:ind w:left="0" w:firstLine="567"/>
              <w:rPr>
                <w:sz w:val="18"/>
                <w:szCs w:val="18"/>
                <w:lang w:val="en-US"/>
              </w:rPr>
            </w:pPr>
            <w:r w:rsidRPr="000D4966">
              <w:rPr>
                <w:sz w:val="18"/>
                <w:szCs w:val="18"/>
                <w:lang w:val="en-US"/>
              </w:rPr>
              <w:t>388515.16</w:t>
            </w:r>
          </w:p>
          <w:p w:rsidR="000D4966" w:rsidRPr="000D4966" w:rsidRDefault="000D4966" w:rsidP="000D4966">
            <w:pPr>
              <w:ind w:left="0" w:firstLine="567"/>
              <w:rPr>
                <w:sz w:val="18"/>
                <w:szCs w:val="18"/>
                <w:lang w:val="en-US"/>
              </w:rPr>
            </w:pPr>
            <w:r w:rsidRPr="000D4966">
              <w:rPr>
                <w:sz w:val="18"/>
                <w:szCs w:val="18"/>
                <w:lang w:val="en-US"/>
              </w:rPr>
              <w:t>388515.16</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3349531.38   </w:t>
            </w:r>
          </w:p>
          <w:p w:rsidR="000D4966" w:rsidRPr="000D4966" w:rsidRDefault="000D4966" w:rsidP="000D4966">
            <w:pPr>
              <w:ind w:left="0" w:firstLine="567"/>
              <w:rPr>
                <w:sz w:val="18"/>
                <w:szCs w:val="18"/>
                <w:lang w:val="en-US"/>
              </w:rPr>
            </w:pPr>
            <w:r w:rsidRPr="000D4966">
              <w:rPr>
                <w:sz w:val="18"/>
                <w:szCs w:val="18"/>
                <w:lang w:val="en-US"/>
              </w:rPr>
              <w:t xml:space="preserve">3349531.38   </w:t>
            </w:r>
          </w:p>
          <w:p w:rsidR="000D4966" w:rsidRPr="000D4966" w:rsidRDefault="000D4966" w:rsidP="000D4966">
            <w:pPr>
              <w:ind w:left="0" w:firstLine="567"/>
              <w:rPr>
                <w:sz w:val="18"/>
                <w:szCs w:val="18"/>
                <w:lang w:val="en-US"/>
              </w:rPr>
            </w:pPr>
            <w:r w:rsidRPr="000D4966">
              <w:rPr>
                <w:sz w:val="18"/>
                <w:szCs w:val="18"/>
                <w:lang w:val="en-US"/>
              </w:rPr>
              <w:t xml:space="preserve">3349532.38   </w:t>
            </w:r>
          </w:p>
          <w:p w:rsidR="000D4966" w:rsidRPr="000D4966" w:rsidRDefault="000D4966" w:rsidP="000D4966">
            <w:pPr>
              <w:ind w:left="0" w:firstLine="567"/>
              <w:rPr>
                <w:sz w:val="18"/>
                <w:szCs w:val="18"/>
                <w:lang w:val="en-US"/>
              </w:rPr>
            </w:pPr>
            <w:r w:rsidRPr="000D4966">
              <w:rPr>
                <w:sz w:val="18"/>
                <w:szCs w:val="18"/>
                <w:lang w:val="en-US"/>
              </w:rPr>
              <w:t xml:space="preserve">3349532.38   </w:t>
            </w:r>
          </w:p>
          <w:p w:rsidR="000D4966" w:rsidRPr="000D4966" w:rsidRDefault="000D4966" w:rsidP="000D4966">
            <w:pPr>
              <w:ind w:left="0" w:firstLine="567"/>
              <w:rPr>
                <w:sz w:val="18"/>
                <w:szCs w:val="18"/>
                <w:lang w:val="en-US"/>
              </w:rPr>
            </w:pPr>
            <w:r w:rsidRPr="000D4966">
              <w:rPr>
                <w:sz w:val="18"/>
                <w:szCs w:val="18"/>
                <w:lang w:val="en-US"/>
              </w:rPr>
              <w:t xml:space="preserve">3349531.38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21</w:t>
            </w:r>
          </w:p>
          <w:p w:rsidR="000D4966" w:rsidRPr="000D4966" w:rsidRDefault="000D4966" w:rsidP="000D4966">
            <w:pPr>
              <w:ind w:left="0" w:firstLine="567"/>
              <w:rPr>
                <w:sz w:val="18"/>
                <w:szCs w:val="18"/>
                <w:lang w:val="en-US"/>
              </w:rPr>
            </w:pPr>
            <w:r w:rsidRPr="000D4966">
              <w:rPr>
                <w:sz w:val="18"/>
                <w:szCs w:val="18"/>
                <w:lang w:val="en-US"/>
              </w:rPr>
              <w:t>22</w:t>
            </w:r>
          </w:p>
          <w:p w:rsidR="000D4966" w:rsidRPr="000D4966" w:rsidRDefault="000D4966" w:rsidP="000D4966">
            <w:pPr>
              <w:ind w:left="0" w:firstLine="567"/>
              <w:rPr>
                <w:sz w:val="18"/>
                <w:szCs w:val="18"/>
                <w:lang w:val="en-US"/>
              </w:rPr>
            </w:pPr>
            <w:r w:rsidRPr="000D4966">
              <w:rPr>
                <w:sz w:val="18"/>
                <w:szCs w:val="18"/>
                <w:lang w:val="en-US"/>
              </w:rPr>
              <w:t>23</w:t>
            </w:r>
          </w:p>
          <w:p w:rsidR="000D4966" w:rsidRPr="000D4966" w:rsidRDefault="000D4966" w:rsidP="000D4966">
            <w:pPr>
              <w:ind w:left="0" w:firstLine="567"/>
              <w:rPr>
                <w:sz w:val="18"/>
                <w:szCs w:val="18"/>
                <w:lang w:val="en-US"/>
              </w:rPr>
            </w:pPr>
            <w:r w:rsidRPr="000D4966">
              <w:rPr>
                <w:sz w:val="18"/>
                <w:szCs w:val="18"/>
                <w:lang w:val="en-US"/>
              </w:rPr>
              <w:t>24</w:t>
            </w:r>
          </w:p>
          <w:p w:rsidR="000D4966" w:rsidRPr="000D4966" w:rsidRDefault="000D4966" w:rsidP="000D4966">
            <w:pPr>
              <w:ind w:left="0" w:firstLine="567"/>
              <w:rPr>
                <w:sz w:val="18"/>
                <w:szCs w:val="18"/>
                <w:lang w:val="en-US"/>
              </w:rPr>
            </w:pPr>
            <w:r w:rsidRPr="000D4966">
              <w:rPr>
                <w:sz w:val="18"/>
                <w:szCs w:val="18"/>
                <w:lang w:val="en-US"/>
              </w:rPr>
              <w:t>21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388515.22</w:t>
            </w:r>
          </w:p>
          <w:p w:rsidR="000D4966" w:rsidRPr="000D4966" w:rsidRDefault="000D4966" w:rsidP="000D4966">
            <w:pPr>
              <w:ind w:left="0" w:firstLine="567"/>
              <w:rPr>
                <w:sz w:val="18"/>
                <w:szCs w:val="18"/>
                <w:lang w:val="en-US"/>
              </w:rPr>
            </w:pPr>
            <w:r w:rsidRPr="000D4966">
              <w:rPr>
                <w:sz w:val="18"/>
                <w:szCs w:val="18"/>
                <w:lang w:val="en-US"/>
              </w:rPr>
              <w:t>388516.22</w:t>
            </w:r>
          </w:p>
          <w:p w:rsidR="000D4966" w:rsidRPr="000D4966" w:rsidRDefault="000D4966" w:rsidP="000D4966">
            <w:pPr>
              <w:ind w:left="0" w:firstLine="567"/>
              <w:rPr>
                <w:sz w:val="18"/>
                <w:szCs w:val="18"/>
                <w:lang w:val="en-US"/>
              </w:rPr>
            </w:pPr>
            <w:r w:rsidRPr="000D4966">
              <w:rPr>
                <w:sz w:val="18"/>
                <w:szCs w:val="18"/>
                <w:lang w:val="en-US"/>
              </w:rPr>
              <w:t>388516.22</w:t>
            </w:r>
          </w:p>
          <w:p w:rsidR="000D4966" w:rsidRPr="000D4966" w:rsidRDefault="000D4966" w:rsidP="000D4966">
            <w:pPr>
              <w:ind w:left="0" w:firstLine="567"/>
              <w:rPr>
                <w:sz w:val="18"/>
                <w:szCs w:val="18"/>
                <w:lang w:val="en-US"/>
              </w:rPr>
            </w:pPr>
            <w:r w:rsidRPr="000D4966">
              <w:rPr>
                <w:sz w:val="18"/>
                <w:szCs w:val="18"/>
                <w:lang w:val="en-US"/>
              </w:rPr>
              <w:t>388515.22</w:t>
            </w:r>
          </w:p>
          <w:p w:rsidR="000D4966" w:rsidRPr="000D4966" w:rsidRDefault="000D4966" w:rsidP="000D4966">
            <w:pPr>
              <w:ind w:left="0" w:firstLine="567"/>
              <w:rPr>
                <w:sz w:val="18"/>
                <w:szCs w:val="18"/>
                <w:lang w:val="en-US"/>
              </w:rPr>
            </w:pPr>
            <w:r w:rsidRPr="000D4966">
              <w:rPr>
                <w:sz w:val="18"/>
                <w:szCs w:val="18"/>
                <w:lang w:val="en-US"/>
              </w:rPr>
              <w:t>388515.22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3349541.21   </w:t>
            </w:r>
          </w:p>
          <w:p w:rsidR="000D4966" w:rsidRPr="000D4966" w:rsidRDefault="000D4966" w:rsidP="000D4966">
            <w:pPr>
              <w:ind w:left="0" w:firstLine="567"/>
              <w:rPr>
                <w:sz w:val="18"/>
                <w:szCs w:val="18"/>
                <w:lang w:val="en-US"/>
              </w:rPr>
            </w:pPr>
            <w:r w:rsidRPr="000D4966">
              <w:rPr>
                <w:sz w:val="18"/>
                <w:szCs w:val="18"/>
                <w:lang w:val="en-US"/>
              </w:rPr>
              <w:t xml:space="preserve">3349541.21   </w:t>
            </w:r>
          </w:p>
          <w:p w:rsidR="000D4966" w:rsidRPr="000D4966" w:rsidRDefault="000D4966" w:rsidP="000D4966">
            <w:pPr>
              <w:ind w:left="0" w:firstLine="567"/>
              <w:rPr>
                <w:sz w:val="18"/>
                <w:szCs w:val="18"/>
                <w:lang w:val="en-US"/>
              </w:rPr>
            </w:pPr>
            <w:r w:rsidRPr="000D4966">
              <w:rPr>
                <w:sz w:val="18"/>
                <w:szCs w:val="18"/>
                <w:lang w:val="en-US"/>
              </w:rPr>
              <w:t xml:space="preserve">3349542.21   </w:t>
            </w:r>
          </w:p>
          <w:p w:rsidR="000D4966" w:rsidRPr="000D4966" w:rsidRDefault="000D4966" w:rsidP="000D4966">
            <w:pPr>
              <w:ind w:left="0" w:firstLine="567"/>
              <w:rPr>
                <w:sz w:val="18"/>
                <w:szCs w:val="18"/>
                <w:lang w:val="en-US"/>
              </w:rPr>
            </w:pPr>
            <w:r w:rsidRPr="000D4966">
              <w:rPr>
                <w:sz w:val="18"/>
                <w:szCs w:val="18"/>
                <w:lang w:val="en-US"/>
              </w:rPr>
              <w:t xml:space="preserve">3349542.21   </w:t>
            </w:r>
          </w:p>
          <w:p w:rsidR="000D4966" w:rsidRPr="000D4966" w:rsidRDefault="000D4966" w:rsidP="000D4966">
            <w:pPr>
              <w:ind w:left="0" w:firstLine="567"/>
              <w:rPr>
                <w:sz w:val="18"/>
                <w:szCs w:val="18"/>
                <w:lang w:val="en-US"/>
              </w:rPr>
            </w:pPr>
            <w:r w:rsidRPr="000D4966">
              <w:rPr>
                <w:sz w:val="18"/>
                <w:szCs w:val="18"/>
                <w:lang w:val="en-US"/>
              </w:rPr>
              <w:t xml:space="preserve">3349541.21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25</w:t>
            </w:r>
          </w:p>
          <w:p w:rsidR="000D4966" w:rsidRPr="000D4966" w:rsidRDefault="000D4966" w:rsidP="000D4966">
            <w:pPr>
              <w:ind w:left="0" w:firstLine="567"/>
              <w:rPr>
                <w:sz w:val="18"/>
                <w:szCs w:val="18"/>
                <w:lang w:val="en-US"/>
              </w:rPr>
            </w:pPr>
            <w:r w:rsidRPr="000D4966">
              <w:rPr>
                <w:sz w:val="18"/>
                <w:szCs w:val="18"/>
                <w:lang w:val="en-US"/>
              </w:rPr>
              <w:t>26</w:t>
            </w:r>
          </w:p>
          <w:p w:rsidR="000D4966" w:rsidRPr="000D4966" w:rsidRDefault="000D4966" w:rsidP="000D4966">
            <w:pPr>
              <w:ind w:left="0" w:firstLine="567"/>
              <w:rPr>
                <w:sz w:val="18"/>
                <w:szCs w:val="18"/>
                <w:lang w:val="en-US"/>
              </w:rPr>
            </w:pPr>
            <w:r w:rsidRPr="000D4966">
              <w:rPr>
                <w:sz w:val="18"/>
                <w:szCs w:val="18"/>
                <w:lang w:val="en-US"/>
              </w:rPr>
              <w:t>27</w:t>
            </w:r>
          </w:p>
          <w:p w:rsidR="000D4966" w:rsidRPr="000D4966" w:rsidRDefault="000D4966" w:rsidP="000D4966">
            <w:pPr>
              <w:ind w:left="0" w:firstLine="567"/>
              <w:rPr>
                <w:sz w:val="18"/>
                <w:szCs w:val="18"/>
                <w:lang w:val="en-US"/>
              </w:rPr>
            </w:pPr>
            <w:r w:rsidRPr="000D4966">
              <w:rPr>
                <w:sz w:val="18"/>
                <w:szCs w:val="18"/>
                <w:lang w:val="en-US"/>
              </w:rPr>
              <w:t>28</w:t>
            </w:r>
          </w:p>
          <w:p w:rsidR="000D4966" w:rsidRPr="000D4966" w:rsidRDefault="000D4966" w:rsidP="000D4966">
            <w:pPr>
              <w:ind w:left="0" w:firstLine="567"/>
              <w:rPr>
                <w:sz w:val="18"/>
                <w:szCs w:val="18"/>
                <w:lang w:val="en-US"/>
              </w:rPr>
            </w:pPr>
            <w:r w:rsidRPr="000D4966">
              <w:rPr>
                <w:sz w:val="18"/>
                <w:szCs w:val="18"/>
                <w:lang w:val="en-US"/>
              </w:rPr>
              <w:t>25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388547.10</w:t>
            </w:r>
          </w:p>
          <w:p w:rsidR="000D4966" w:rsidRPr="000D4966" w:rsidRDefault="000D4966" w:rsidP="000D4966">
            <w:pPr>
              <w:ind w:left="0" w:firstLine="567"/>
              <w:rPr>
                <w:sz w:val="18"/>
                <w:szCs w:val="18"/>
                <w:lang w:val="en-US"/>
              </w:rPr>
            </w:pPr>
            <w:r w:rsidRPr="000D4966">
              <w:rPr>
                <w:sz w:val="18"/>
                <w:szCs w:val="18"/>
                <w:lang w:val="en-US"/>
              </w:rPr>
              <w:t>388548.10</w:t>
            </w:r>
          </w:p>
          <w:p w:rsidR="000D4966" w:rsidRPr="000D4966" w:rsidRDefault="000D4966" w:rsidP="000D4966">
            <w:pPr>
              <w:ind w:left="0" w:firstLine="567"/>
              <w:rPr>
                <w:sz w:val="18"/>
                <w:szCs w:val="18"/>
                <w:lang w:val="en-US"/>
              </w:rPr>
            </w:pPr>
            <w:r w:rsidRPr="000D4966">
              <w:rPr>
                <w:sz w:val="18"/>
                <w:szCs w:val="18"/>
                <w:lang w:val="en-US"/>
              </w:rPr>
              <w:t>388548.10</w:t>
            </w:r>
          </w:p>
          <w:p w:rsidR="000D4966" w:rsidRPr="000D4966" w:rsidRDefault="000D4966" w:rsidP="000D4966">
            <w:pPr>
              <w:ind w:left="0" w:firstLine="567"/>
              <w:rPr>
                <w:sz w:val="18"/>
                <w:szCs w:val="18"/>
                <w:lang w:val="en-US"/>
              </w:rPr>
            </w:pPr>
            <w:r w:rsidRPr="000D4966">
              <w:rPr>
                <w:sz w:val="18"/>
                <w:szCs w:val="18"/>
                <w:lang w:val="en-US"/>
              </w:rPr>
              <w:t>388547.10</w:t>
            </w:r>
          </w:p>
          <w:p w:rsidR="000D4966" w:rsidRPr="000D4966" w:rsidRDefault="000D4966" w:rsidP="000D4966">
            <w:pPr>
              <w:ind w:left="0" w:firstLine="567"/>
              <w:rPr>
                <w:sz w:val="18"/>
                <w:szCs w:val="18"/>
                <w:lang w:val="en-US"/>
              </w:rPr>
            </w:pPr>
            <w:r w:rsidRPr="000D4966">
              <w:rPr>
                <w:sz w:val="18"/>
                <w:szCs w:val="18"/>
                <w:lang w:val="en-US"/>
              </w:rPr>
              <w:t>388547.10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3349531.27   </w:t>
            </w:r>
          </w:p>
          <w:p w:rsidR="000D4966" w:rsidRPr="000D4966" w:rsidRDefault="000D4966" w:rsidP="000D4966">
            <w:pPr>
              <w:ind w:left="0" w:firstLine="567"/>
              <w:rPr>
                <w:sz w:val="18"/>
                <w:szCs w:val="18"/>
                <w:lang w:val="en-US"/>
              </w:rPr>
            </w:pPr>
            <w:r w:rsidRPr="000D4966">
              <w:rPr>
                <w:sz w:val="18"/>
                <w:szCs w:val="18"/>
                <w:lang w:val="en-US"/>
              </w:rPr>
              <w:t xml:space="preserve">3349531.27   </w:t>
            </w:r>
          </w:p>
          <w:p w:rsidR="000D4966" w:rsidRPr="000D4966" w:rsidRDefault="000D4966" w:rsidP="000D4966">
            <w:pPr>
              <w:ind w:left="0" w:firstLine="567"/>
              <w:rPr>
                <w:sz w:val="18"/>
                <w:szCs w:val="18"/>
                <w:lang w:val="en-US"/>
              </w:rPr>
            </w:pPr>
            <w:r w:rsidRPr="000D4966">
              <w:rPr>
                <w:sz w:val="18"/>
                <w:szCs w:val="18"/>
                <w:lang w:val="en-US"/>
              </w:rPr>
              <w:t xml:space="preserve">3349532.27   </w:t>
            </w:r>
          </w:p>
          <w:p w:rsidR="000D4966" w:rsidRPr="000D4966" w:rsidRDefault="000D4966" w:rsidP="000D4966">
            <w:pPr>
              <w:ind w:left="0" w:firstLine="567"/>
              <w:rPr>
                <w:sz w:val="18"/>
                <w:szCs w:val="18"/>
                <w:lang w:val="en-US"/>
              </w:rPr>
            </w:pPr>
            <w:r w:rsidRPr="000D4966">
              <w:rPr>
                <w:sz w:val="18"/>
                <w:szCs w:val="18"/>
                <w:lang w:val="en-US"/>
              </w:rPr>
              <w:t xml:space="preserve">3349532.27   </w:t>
            </w:r>
          </w:p>
          <w:p w:rsidR="000D4966" w:rsidRPr="000D4966" w:rsidRDefault="000D4966" w:rsidP="000D4966">
            <w:pPr>
              <w:ind w:left="0" w:firstLine="567"/>
              <w:rPr>
                <w:sz w:val="18"/>
                <w:szCs w:val="18"/>
                <w:lang w:val="en-US"/>
              </w:rPr>
            </w:pPr>
            <w:r w:rsidRPr="000D4966">
              <w:rPr>
                <w:sz w:val="18"/>
                <w:szCs w:val="18"/>
                <w:lang w:val="en-US"/>
              </w:rPr>
              <w:t xml:space="preserve">3349531.27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29</w:t>
            </w:r>
          </w:p>
          <w:p w:rsidR="000D4966" w:rsidRPr="000D4966" w:rsidRDefault="000D4966" w:rsidP="000D4966">
            <w:pPr>
              <w:ind w:left="0" w:firstLine="567"/>
              <w:rPr>
                <w:sz w:val="18"/>
                <w:szCs w:val="18"/>
                <w:lang w:val="en-US"/>
              </w:rPr>
            </w:pPr>
            <w:r w:rsidRPr="000D4966">
              <w:rPr>
                <w:sz w:val="18"/>
                <w:szCs w:val="18"/>
                <w:lang w:val="en-US"/>
              </w:rPr>
              <w:t>30</w:t>
            </w:r>
          </w:p>
          <w:p w:rsidR="000D4966" w:rsidRPr="000D4966" w:rsidRDefault="000D4966" w:rsidP="000D4966">
            <w:pPr>
              <w:ind w:left="0" w:firstLine="567"/>
              <w:rPr>
                <w:sz w:val="18"/>
                <w:szCs w:val="18"/>
                <w:lang w:val="en-US"/>
              </w:rPr>
            </w:pPr>
            <w:r w:rsidRPr="000D4966">
              <w:rPr>
                <w:sz w:val="18"/>
                <w:szCs w:val="18"/>
                <w:lang w:val="en-US"/>
              </w:rPr>
              <w:t>31</w:t>
            </w:r>
          </w:p>
          <w:p w:rsidR="000D4966" w:rsidRPr="000D4966" w:rsidRDefault="000D4966" w:rsidP="000D4966">
            <w:pPr>
              <w:ind w:left="0" w:firstLine="567"/>
              <w:rPr>
                <w:sz w:val="18"/>
                <w:szCs w:val="18"/>
                <w:lang w:val="en-US"/>
              </w:rPr>
            </w:pPr>
            <w:r w:rsidRPr="000D4966">
              <w:rPr>
                <w:sz w:val="18"/>
                <w:szCs w:val="18"/>
                <w:lang w:val="en-US"/>
              </w:rPr>
              <w:t>32</w:t>
            </w:r>
          </w:p>
          <w:p w:rsidR="000D4966" w:rsidRPr="000D4966" w:rsidRDefault="000D4966" w:rsidP="000D4966">
            <w:pPr>
              <w:ind w:left="0" w:firstLine="567"/>
              <w:rPr>
                <w:sz w:val="18"/>
                <w:szCs w:val="18"/>
                <w:lang w:val="en-US"/>
              </w:rPr>
            </w:pPr>
            <w:r w:rsidRPr="000D4966">
              <w:rPr>
                <w:sz w:val="18"/>
                <w:szCs w:val="18"/>
                <w:lang w:val="en-US"/>
              </w:rPr>
              <w:lastRenderedPageBreak/>
              <w:t>29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388546.78</w:t>
            </w:r>
          </w:p>
          <w:p w:rsidR="000D4966" w:rsidRPr="000D4966" w:rsidRDefault="000D4966" w:rsidP="000D4966">
            <w:pPr>
              <w:ind w:left="0" w:firstLine="567"/>
              <w:rPr>
                <w:sz w:val="18"/>
                <w:szCs w:val="18"/>
                <w:lang w:val="en-US"/>
              </w:rPr>
            </w:pPr>
            <w:r w:rsidRPr="000D4966">
              <w:rPr>
                <w:sz w:val="18"/>
                <w:szCs w:val="18"/>
                <w:lang w:val="en-US"/>
              </w:rPr>
              <w:t>388547.78</w:t>
            </w:r>
          </w:p>
          <w:p w:rsidR="000D4966" w:rsidRPr="000D4966" w:rsidRDefault="000D4966" w:rsidP="000D4966">
            <w:pPr>
              <w:ind w:left="0" w:firstLine="567"/>
              <w:rPr>
                <w:sz w:val="18"/>
                <w:szCs w:val="18"/>
                <w:lang w:val="en-US"/>
              </w:rPr>
            </w:pPr>
            <w:r w:rsidRPr="000D4966">
              <w:rPr>
                <w:sz w:val="18"/>
                <w:szCs w:val="18"/>
                <w:lang w:val="en-US"/>
              </w:rPr>
              <w:t>388547.78</w:t>
            </w:r>
          </w:p>
          <w:p w:rsidR="000D4966" w:rsidRPr="000D4966" w:rsidRDefault="000D4966" w:rsidP="000D4966">
            <w:pPr>
              <w:ind w:left="0" w:firstLine="567"/>
              <w:rPr>
                <w:sz w:val="18"/>
                <w:szCs w:val="18"/>
                <w:lang w:val="en-US"/>
              </w:rPr>
            </w:pPr>
            <w:r w:rsidRPr="000D4966">
              <w:rPr>
                <w:sz w:val="18"/>
                <w:szCs w:val="18"/>
                <w:lang w:val="en-US"/>
              </w:rPr>
              <w:t>388546.78</w:t>
            </w:r>
          </w:p>
          <w:p w:rsidR="000D4966" w:rsidRPr="000D4966" w:rsidRDefault="000D4966" w:rsidP="000D4966">
            <w:pPr>
              <w:ind w:left="0" w:firstLine="567"/>
              <w:rPr>
                <w:sz w:val="18"/>
                <w:szCs w:val="18"/>
                <w:lang w:val="en-US"/>
              </w:rPr>
            </w:pPr>
            <w:r w:rsidRPr="000D4966">
              <w:rPr>
                <w:sz w:val="18"/>
                <w:szCs w:val="18"/>
                <w:lang w:val="en-US"/>
              </w:rPr>
              <w:lastRenderedPageBreak/>
              <w:t>388546.78</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 xml:space="preserve">3349541.18   </w:t>
            </w:r>
          </w:p>
          <w:p w:rsidR="000D4966" w:rsidRPr="000D4966" w:rsidRDefault="000D4966" w:rsidP="000D4966">
            <w:pPr>
              <w:ind w:left="0" w:firstLine="567"/>
              <w:rPr>
                <w:sz w:val="18"/>
                <w:szCs w:val="18"/>
                <w:lang w:val="en-US"/>
              </w:rPr>
            </w:pPr>
            <w:r w:rsidRPr="000D4966">
              <w:rPr>
                <w:sz w:val="18"/>
                <w:szCs w:val="18"/>
                <w:lang w:val="en-US"/>
              </w:rPr>
              <w:t xml:space="preserve">3349541.18   </w:t>
            </w:r>
          </w:p>
          <w:p w:rsidR="000D4966" w:rsidRPr="000D4966" w:rsidRDefault="000D4966" w:rsidP="000D4966">
            <w:pPr>
              <w:ind w:left="0" w:firstLine="567"/>
              <w:rPr>
                <w:sz w:val="18"/>
                <w:szCs w:val="18"/>
                <w:lang w:val="en-US"/>
              </w:rPr>
            </w:pPr>
            <w:r w:rsidRPr="000D4966">
              <w:rPr>
                <w:sz w:val="18"/>
                <w:szCs w:val="18"/>
                <w:lang w:val="en-US"/>
              </w:rPr>
              <w:t xml:space="preserve">3349542.18   </w:t>
            </w:r>
          </w:p>
          <w:p w:rsidR="000D4966" w:rsidRPr="000D4966" w:rsidRDefault="000D4966" w:rsidP="000D4966">
            <w:pPr>
              <w:ind w:left="0" w:firstLine="567"/>
              <w:rPr>
                <w:sz w:val="18"/>
                <w:szCs w:val="18"/>
                <w:lang w:val="en-US"/>
              </w:rPr>
            </w:pPr>
            <w:r w:rsidRPr="000D4966">
              <w:rPr>
                <w:sz w:val="18"/>
                <w:szCs w:val="18"/>
                <w:lang w:val="en-US"/>
              </w:rPr>
              <w:t xml:space="preserve">3349542.18   </w:t>
            </w:r>
          </w:p>
          <w:p w:rsidR="000D4966" w:rsidRPr="000D4966" w:rsidRDefault="000D4966" w:rsidP="000D4966">
            <w:pPr>
              <w:ind w:left="0" w:firstLine="567"/>
              <w:rPr>
                <w:sz w:val="18"/>
                <w:szCs w:val="18"/>
                <w:lang w:val="en-US"/>
              </w:rPr>
            </w:pPr>
            <w:r w:rsidRPr="000D4966">
              <w:rPr>
                <w:sz w:val="18"/>
                <w:szCs w:val="18"/>
                <w:lang w:val="en-US"/>
              </w:rPr>
              <w:lastRenderedPageBreak/>
              <w:t xml:space="preserve">3349541.18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lastRenderedPageBreak/>
              <w:t>Контур</w:t>
            </w:r>
            <w:proofErr w:type="spellEnd"/>
            <w:r w:rsidRPr="000D4966">
              <w:rPr>
                <w:sz w:val="18"/>
                <w:szCs w:val="18"/>
                <w:lang w:val="en-US"/>
              </w:rPr>
              <w:t xml:space="preserve"> № 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33</w:t>
            </w:r>
          </w:p>
          <w:p w:rsidR="000D4966" w:rsidRPr="000D4966" w:rsidRDefault="000D4966" w:rsidP="000D4966">
            <w:pPr>
              <w:ind w:left="0" w:firstLine="567"/>
              <w:rPr>
                <w:sz w:val="18"/>
                <w:szCs w:val="18"/>
                <w:lang w:val="en-US"/>
              </w:rPr>
            </w:pPr>
            <w:r w:rsidRPr="000D4966">
              <w:rPr>
                <w:sz w:val="18"/>
                <w:szCs w:val="18"/>
                <w:lang w:val="en-US"/>
              </w:rPr>
              <w:t>34</w:t>
            </w:r>
          </w:p>
          <w:p w:rsidR="000D4966" w:rsidRPr="000D4966" w:rsidRDefault="000D4966" w:rsidP="000D4966">
            <w:pPr>
              <w:ind w:left="0" w:firstLine="567"/>
              <w:rPr>
                <w:sz w:val="18"/>
                <w:szCs w:val="18"/>
                <w:lang w:val="en-US"/>
              </w:rPr>
            </w:pPr>
            <w:r w:rsidRPr="000D4966">
              <w:rPr>
                <w:sz w:val="18"/>
                <w:szCs w:val="18"/>
                <w:lang w:val="en-US"/>
              </w:rPr>
              <w:t>35</w:t>
            </w:r>
          </w:p>
          <w:p w:rsidR="000D4966" w:rsidRPr="000D4966" w:rsidRDefault="000D4966" w:rsidP="000D4966">
            <w:pPr>
              <w:ind w:left="0" w:firstLine="567"/>
              <w:rPr>
                <w:sz w:val="18"/>
                <w:szCs w:val="18"/>
                <w:lang w:val="en-US"/>
              </w:rPr>
            </w:pPr>
            <w:r w:rsidRPr="000D4966">
              <w:rPr>
                <w:sz w:val="18"/>
                <w:szCs w:val="18"/>
                <w:lang w:val="en-US"/>
              </w:rPr>
              <w:t>36</w:t>
            </w:r>
          </w:p>
          <w:p w:rsidR="000D4966" w:rsidRPr="000D4966" w:rsidRDefault="000D4966" w:rsidP="000D4966">
            <w:pPr>
              <w:ind w:left="0" w:firstLine="567"/>
              <w:rPr>
                <w:sz w:val="18"/>
                <w:szCs w:val="18"/>
                <w:lang w:val="en-US"/>
              </w:rPr>
            </w:pPr>
            <w:r w:rsidRPr="000D4966">
              <w:rPr>
                <w:sz w:val="18"/>
                <w:szCs w:val="18"/>
                <w:lang w:val="en-US"/>
              </w:rPr>
              <w:t>33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388579.16</w:t>
            </w:r>
          </w:p>
          <w:p w:rsidR="000D4966" w:rsidRPr="000D4966" w:rsidRDefault="000D4966" w:rsidP="000D4966">
            <w:pPr>
              <w:ind w:left="0" w:firstLine="567"/>
              <w:rPr>
                <w:sz w:val="18"/>
                <w:szCs w:val="18"/>
                <w:lang w:val="en-US"/>
              </w:rPr>
            </w:pPr>
            <w:r w:rsidRPr="000D4966">
              <w:rPr>
                <w:sz w:val="18"/>
                <w:szCs w:val="18"/>
                <w:lang w:val="en-US"/>
              </w:rPr>
              <w:t>388580.16</w:t>
            </w:r>
          </w:p>
          <w:p w:rsidR="000D4966" w:rsidRPr="000D4966" w:rsidRDefault="000D4966" w:rsidP="000D4966">
            <w:pPr>
              <w:ind w:left="0" w:firstLine="567"/>
              <w:rPr>
                <w:sz w:val="18"/>
                <w:szCs w:val="18"/>
                <w:lang w:val="en-US"/>
              </w:rPr>
            </w:pPr>
            <w:r w:rsidRPr="000D4966">
              <w:rPr>
                <w:sz w:val="18"/>
                <w:szCs w:val="18"/>
                <w:lang w:val="en-US"/>
              </w:rPr>
              <w:t>388580.16</w:t>
            </w:r>
          </w:p>
          <w:p w:rsidR="000D4966" w:rsidRPr="000D4966" w:rsidRDefault="000D4966" w:rsidP="000D4966">
            <w:pPr>
              <w:ind w:left="0" w:firstLine="567"/>
              <w:rPr>
                <w:sz w:val="18"/>
                <w:szCs w:val="18"/>
                <w:lang w:val="en-US"/>
              </w:rPr>
            </w:pPr>
            <w:r w:rsidRPr="000D4966">
              <w:rPr>
                <w:sz w:val="18"/>
                <w:szCs w:val="18"/>
                <w:lang w:val="en-US"/>
              </w:rPr>
              <w:t>388579.16</w:t>
            </w:r>
          </w:p>
          <w:p w:rsidR="000D4966" w:rsidRPr="000D4966" w:rsidRDefault="000D4966" w:rsidP="000D4966">
            <w:pPr>
              <w:ind w:left="0" w:firstLine="567"/>
              <w:rPr>
                <w:sz w:val="18"/>
                <w:szCs w:val="18"/>
                <w:lang w:val="en-US"/>
              </w:rPr>
            </w:pPr>
            <w:r w:rsidRPr="000D4966">
              <w:rPr>
                <w:sz w:val="18"/>
                <w:szCs w:val="18"/>
                <w:lang w:val="en-US"/>
              </w:rPr>
              <w:t>388579.16</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3349531.06   </w:t>
            </w:r>
          </w:p>
          <w:p w:rsidR="000D4966" w:rsidRPr="000D4966" w:rsidRDefault="000D4966" w:rsidP="000D4966">
            <w:pPr>
              <w:ind w:left="0" w:firstLine="567"/>
              <w:rPr>
                <w:sz w:val="18"/>
                <w:szCs w:val="18"/>
                <w:lang w:val="en-US"/>
              </w:rPr>
            </w:pPr>
            <w:r w:rsidRPr="000D4966">
              <w:rPr>
                <w:sz w:val="18"/>
                <w:szCs w:val="18"/>
                <w:lang w:val="en-US"/>
              </w:rPr>
              <w:t xml:space="preserve">3349531.06   </w:t>
            </w:r>
          </w:p>
          <w:p w:rsidR="000D4966" w:rsidRPr="000D4966" w:rsidRDefault="000D4966" w:rsidP="000D4966">
            <w:pPr>
              <w:ind w:left="0" w:firstLine="567"/>
              <w:rPr>
                <w:sz w:val="18"/>
                <w:szCs w:val="18"/>
                <w:lang w:val="en-US"/>
              </w:rPr>
            </w:pPr>
            <w:r w:rsidRPr="000D4966">
              <w:rPr>
                <w:sz w:val="18"/>
                <w:szCs w:val="18"/>
                <w:lang w:val="en-US"/>
              </w:rPr>
              <w:t xml:space="preserve">3349532.06   </w:t>
            </w:r>
          </w:p>
          <w:p w:rsidR="000D4966" w:rsidRPr="000D4966" w:rsidRDefault="000D4966" w:rsidP="000D4966">
            <w:pPr>
              <w:ind w:left="0" w:firstLine="567"/>
              <w:rPr>
                <w:sz w:val="18"/>
                <w:szCs w:val="18"/>
                <w:lang w:val="en-US"/>
              </w:rPr>
            </w:pPr>
            <w:r w:rsidRPr="000D4966">
              <w:rPr>
                <w:sz w:val="18"/>
                <w:szCs w:val="18"/>
                <w:lang w:val="en-US"/>
              </w:rPr>
              <w:t xml:space="preserve">3349532.06   </w:t>
            </w:r>
          </w:p>
          <w:p w:rsidR="000D4966" w:rsidRPr="000D4966" w:rsidRDefault="000D4966" w:rsidP="000D4966">
            <w:pPr>
              <w:ind w:left="0" w:firstLine="567"/>
              <w:rPr>
                <w:sz w:val="18"/>
                <w:szCs w:val="18"/>
                <w:lang w:val="en-US"/>
              </w:rPr>
            </w:pPr>
            <w:r w:rsidRPr="000D4966">
              <w:rPr>
                <w:sz w:val="18"/>
                <w:szCs w:val="18"/>
                <w:lang w:val="en-US"/>
              </w:rPr>
              <w:t xml:space="preserve">3349531.06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37</w:t>
            </w:r>
          </w:p>
          <w:p w:rsidR="000D4966" w:rsidRPr="000D4966" w:rsidRDefault="000D4966" w:rsidP="000D4966">
            <w:pPr>
              <w:ind w:left="0" w:firstLine="567"/>
              <w:rPr>
                <w:sz w:val="18"/>
                <w:szCs w:val="18"/>
                <w:lang w:val="en-US"/>
              </w:rPr>
            </w:pPr>
            <w:r w:rsidRPr="000D4966">
              <w:rPr>
                <w:sz w:val="18"/>
                <w:szCs w:val="18"/>
                <w:lang w:val="en-US"/>
              </w:rPr>
              <w:t>38</w:t>
            </w:r>
          </w:p>
          <w:p w:rsidR="000D4966" w:rsidRPr="000D4966" w:rsidRDefault="000D4966" w:rsidP="000D4966">
            <w:pPr>
              <w:ind w:left="0" w:firstLine="567"/>
              <w:rPr>
                <w:sz w:val="18"/>
                <w:szCs w:val="18"/>
                <w:lang w:val="en-US"/>
              </w:rPr>
            </w:pPr>
            <w:r w:rsidRPr="000D4966">
              <w:rPr>
                <w:sz w:val="18"/>
                <w:szCs w:val="18"/>
                <w:lang w:val="en-US"/>
              </w:rPr>
              <w:t>39</w:t>
            </w:r>
          </w:p>
          <w:p w:rsidR="000D4966" w:rsidRPr="000D4966" w:rsidRDefault="000D4966" w:rsidP="000D4966">
            <w:pPr>
              <w:ind w:left="0" w:firstLine="567"/>
              <w:rPr>
                <w:sz w:val="18"/>
                <w:szCs w:val="18"/>
                <w:lang w:val="en-US"/>
              </w:rPr>
            </w:pPr>
            <w:r w:rsidRPr="000D4966">
              <w:rPr>
                <w:sz w:val="18"/>
                <w:szCs w:val="18"/>
                <w:lang w:val="en-US"/>
              </w:rPr>
              <w:t>40</w:t>
            </w:r>
          </w:p>
          <w:p w:rsidR="000D4966" w:rsidRPr="000D4966" w:rsidRDefault="000D4966" w:rsidP="000D4966">
            <w:pPr>
              <w:ind w:left="0" w:firstLine="567"/>
              <w:rPr>
                <w:sz w:val="18"/>
                <w:szCs w:val="18"/>
                <w:lang w:val="en-US"/>
              </w:rPr>
            </w:pPr>
            <w:r w:rsidRPr="000D4966">
              <w:rPr>
                <w:sz w:val="18"/>
                <w:szCs w:val="18"/>
                <w:lang w:val="en-US"/>
              </w:rPr>
              <w:t>37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388579.46</w:t>
            </w:r>
          </w:p>
          <w:p w:rsidR="000D4966" w:rsidRPr="000D4966" w:rsidRDefault="000D4966" w:rsidP="000D4966">
            <w:pPr>
              <w:ind w:left="0" w:firstLine="567"/>
              <w:rPr>
                <w:sz w:val="18"/>
                <w:szCs w:val="18"/>
                <w:lang w:val="en-US"/>
              </w:rPr>
            </w:pPr>
            <w:r w:rsidRPr="000D4966">
              <w:rPr>
                <w:sz w:val="18"/>
                <w:szCs w:val="18"/>
                <w:lang w:val="en-US"/>
              </w:rPr>
              <w:t>388580.46</w:t>
            </w:r>
          </w:p>
          <w:p w:rsidR="000D4966" w:rsidRPr="000D4966" w:rsidRDefault="000D4966" w:rsidP="000D4966">
            <w:pPr>
              <w:ind w:left="0" w:firstLine="567"/>
              <w:rPr>
                <w:sz w:val="18"/>
                <w:szCs w:val="18"/>
                <w:lang w:val="en-US"/>
              </w:rPr>
            </w:pPr>
            <w:r w:rsidRPr="000D4966">
              <w:rPr>
                <w:sz w:val="18"/>
                <w:szCs w:val="18"/>
                <w:lang w:val="en-US"/>
              </w:rPr>
              <w:t>388580.46</w:t>
            </w:r>
          </w:p>
          <w:p w:rsidR="000D4966" w:rsidRPr="000D4966" w:rsidRDefault="000D4966" w:rsidP="000D4966">
            <w:pPr>
              <w:ind w:left="0" w:firstLine="567"/>
              <w:rPr>
                <w:sz w:val="18"/>
                <w:szCs w:val="18"/>
                <w:lang w:val="en-US"/>
              </w:rPr>
            </w:pPr>
            <w:r w:rsidRPr="000D4966">
              <w:rPr>
                <w:sz w:val="18"/>
                <w:szCs w:val="18"/>
                <w:lang w:val="en-US"/>
              </w:rPr>
              <w:t>388579.46</w:t>
            </w:r>
          </w:p>
          <w:p w:rsidR="000D4966" w:rsidRPr="000D4966" w:rsidRDefault="000D4966" w:rsidP="000D4966">
            <w:pPr>
              <w:ind w:left="0" w:firstLine="567"/>
              <w:rPr>
                <w:sz w:val="18"/>
                <w:szCs w:val="18"/>
                <w:lang w:val="en-US"/>
              </w:rPr>
            </w:pPr>
            <w:r w:rsidRPr="000D4966">
              <w:rPr>
                <w:sz w:val="18"/>
                <w:szCs w:val="18"/>
                <w:lang w:val="en-US"/>
              </w:rPr>
              <w:t>388579.46</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3349541.05   </w:t>
            </w:r>
          </w:p>
          <w:p w:rsidR="000D4966" w:rsidRPr="000D4966" w:rsidRDefault="000D4966" w:rsidP="000D4966">
            <w:pPr>
              <w:ind w:left="0" w:firstLine="567"/>
              <w:rPr>
                <w:sz w:val="18"/>
                <w:szCs w:val="18"/>
                <w:lang w:val="en-US"/>
              </w:rPr>
            </w:pPr>
            <w:r w:rsidRPr="000D4966">
              <w:rPr>
                <w:sz w:val="18"/>
                <w:szCs w:val="18"/>
                <w:lang w:val="en-US"/>
              </w:rPr>
              <w:t xml:space="preserve">3349541.05   </w:t>
            </w:r>
          </w:p>
          <w:p w:rsidR="000D4966" w:rsidRPr="000D4966" w:rsidRDefault="000D4966" w:rsidP="000D4966">
            <w:pPr>
              <w:ind w:left="0" w:firstLine="567"/>
              <w:rPr>
                <w:sz w:val="18"/>
                <w:szCs w:val="18"/>
                <w:lang w:val="en-US"/>
              </w:rPr>
            </w:pPr>
            <w:r w:rsidRPr="000D4966">
              <w:rPr>
                <w:sz w:val="18"/>
                <w:szCs w:val="18"/>
                <w:lang w:val="en-US"/>
              </w:rPr>
              <w:t xml:space="preserve">3349542.05   </w:t>
            </w:r>
          </w:p>
          <w:p w:rsidR="000D4966" w:rsidRPr="000D4966" w:rsidRDefault="000D4966" w:rsidP="000D4966">
            <w:pPr>
              <w:ind w:left="0" w:firstLine="567"/>
              <w:rPr>
                <w:sz w:val="18"/>
                <w:szCs w:val="18"/>
                <w:lang w:val="en-US"/>
              </w:rPr>
            </w:pPr>
            <w:r w:rsidRPr="000D4966">
              <w:rPr>
                <w:sz w:val="18"/>
                <w:szCs w:val="18"/>
                <w:lang w:val="en-US"/>
              </w:rPr>
              <w:t xml:space="preserve">3349542.05   </w:t>
            </w:r>
          </w:p>
          <w:p w:rsidR="000D4966" w:rsidRPr="000D4966" w:rsidRDefault="000D4966" w:rsidP="000D4966">
            <w:pPr>
              <w:ind w:left="0" w:firstLine="567"/>
              <w:rPr>
                <w:sz w:val="18"/>
                <w:szCs w:val="18"/>
                <w:lang w:val="en-US"/>
              </w:rPr>
            </w:pPr>
            <w:r w:rsidRPr="000D4966">
              <w:rPr>
                <w:sz w:val="18"/>
                <w:szCs w:val="18"/>
                <w:lang w:val="en-US"/>
              </w:rPr>
              <w:t xml:space="preserve">3349541.05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41</w:t>
            </w:r>
          </w:p>
          <w:p w:rsidR="000D4966" w:rsidRPr="000D4966" w:rsidRDefault="000D4966" w:rsidP="000D4966">
            <w:pPr>
              <w:ind w:left="0" w:firstLine="567"/>
              <w:rPr>
                <w:sz w:val="18"/>
                <w:szCs w:val="18"/>
                <w:lang w:val="en-US"/>
              </w:rPr>
            </w:pPr>
            <w:r w:rsidRPr="000D4966">
              <w:rPr>
                <w:sz w:val="18"/>
                <w:szCs w:val="18"/>
                <w:lang w:val="en-US"/>
              </w:rPr>
              <w:t>42</w:t>
            </w:r>
          </w:p>
          <w:p w:rsidR="000D4966" w:rsidRPr="000D4966" w:rsidRDefault="000D4966" w:rsidP="000D4966">
            <w:pPr>
              <w:ind w:left="0" w:firstLine="567"/>
              <w:rPr>
                <w:sz w:val="18"/>
                <w:szCs w:val="18"/>
                <w:lang w:val="en-US"/>
              </w:rPr>
            </w:pPr>
            <w:r w:rsidRPr="000D4966">
              <w:rPr>
                <w:sz w:val="18"/>
                <w:szCs w:val="18"/>
                <w:lang w:val="en-US"/>
              </w:rPr>
              <w:t>43</w:t>
            </w:r>
          </w:p>
          <w:p w:rsidR="000D4966" w:rsidRPr="000D4966" w:rsidRDefault="000D4966" w:rsidP="000D4966">
            <w:pPr>
              <w:ind w:left="0" w:firstLine="567"/>
              <w:rPr>
                <w:sz w:val="18"/>
                <w:szCs w:val="18"/>
                <w:lang w:val="en-US"/>
              </w:rPr>
            </w:pPr>
            <w:r w:rsidRPr="000D4966">
              <w:rPr>
                <w:sz w:val="18"/>
                <w:szCs w:val="18"/>
                <w:lang w:val="en-US"/>
              </w:rPr>
              <w:t>44</w:t>
            </w:r>
          </w:p>
          <w:p w:rsidR="000D4966" w:rsidRPr="000D4966" w:rsidRDefault="000D4966" w:rsidP="000D4966">
            <w:pPr>
              <w:ind w:left="0" w:firstLine="567"/>
              <w:rPr>
                <w:sz w:val="18"/>
                <w:szCs w:val="18"/>
                <w:lang w:val="en-US"/>
              </w:rPr>
            </w:pPr>
            <w:r w:rsidRPr="000D4966">
              <w:rPr>
                <w:sz w:val="18"/>
                <w:szCs w:val="18"/>
                <w:lang w:val="en-US"/>
              </w:rPr>
              <w:t>41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388611.12</w:t>
            </w:r>
          </w:p>
          <w:p w:rsidR="000D4966" w:rsidRPr="000D4966" w:rsidRDefault="000D4966" w:rsidP="000D4966">
            <w:pPr>
              <w:ind w:left="0" w:firstLine="567"/>
              <w:rPr>
                <w:sz w:val="18"/>
                <w:szCs w:val="18"/>
                <w:lang w:val="en-US"/>
              </w:rPr>
            </w:pPr>
            <w:r w:rsidRPr="000D4966">
              <w:rPr>
                <w:sz w:val="18"/>
                <w:szCs w:val="18"/>
                <w:lang w:val="en-US"/>
              </w:rPr>
              <w:t>388612.12</w:t>
            </w:r>
          </w:p>
          <w:p w:rsidR="000D4966" w:rsidRPr="000D4966" w:rsidRDefault="000D4966" w:rsidP="000D4966">
            <w:pPr>
              <w:ind w:left="0" w:firstLine="567"/>
              <w:rPr>
                <w:sz w:val="18"/>
                <w:szCs w:val="18"/>
                <w:lang w:val="en-US"/>
              </w:rPr>
            </w:pPr>
            <w:r w:rsidRPr="000D4966">
              <w:rPr>
                <w:sz w:val="18"/>
                <w:szCs w:val="18"/>
                <w:lang w:val="en-US"/>
              </w:rPr>
              <w:t>388612.12</w:t>
            </w:r>
          </w:p>
          <w:p w:rsidR="000D4966" w:rsidRPr="000D4966" w:rsidRDefault="000D4966" w:rsidP="000D4966">
            <w:pPr>
              <w:ind w:left="0" w:firstLine="567"/>
              <w:rPr>
                <w:sz w:val="18"/>
                <w:szCs w:val="18"/>
                <w:lang w:val="en-US"/>
              </w:rPr>
            </w:pPr>
            <w:r w:rsidRPr="000D4966">
              <w:rPr>
                <w:sz w:val="18"/>
                <w:szCs w:val="18"/>
                <w:lang w:val="en-US"/>
              </w:rPr>
              <w:t>388611.12</w:t>
            </w:r>
          </w:p>
          <w:p w:rsidR="000D4966" w:rsidRPr="000D4966" w:rsidRDefault="000D4966" w:rsidP="000D4966">
            <w:pPr>
              <w:ind w:left="0" w:firstLine="567"/>
              <w:rPr>
                <w:sz w:val="18"/>
                <w:szCs w:val="18"/>
                <w:lang w:val="en-US"/>
              </w:rPr>
            </w:pPr>
            <w:r w:rsidRPr="000D4966">
              <w:rPr>
                <w:sz w:val="18"/>
                <w:szCs w:val="18"/>
                <w:lang w:val="en-US"/>
              </w:rPr>
              <w:t>388611.12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3349530.91   </w:t>
            </w:r>
          </w:p>
          <w:p w:rsidR="000D4966" w:rsidRPr="000D4966" w:rsidRDefault="000D4966" w:rsidP="000D4966">
            <w:pPr>
              <w:ind w:left="0" w:firstLine="567"/>
              <w:rPr>
                <w:sz w:val="18"/>
                <w:szCs w:val="18"/>
                <w:lang w:val="en-US"/>
              </w:rPr>
            </w:pPr>
            <w:r w:rsidRPr="000D4966">
              <w:rPr>
                <w:sz w:val="18"/>
                <w:szCs w:val="18"/>
                <w:lang w:val="en-US"/>
              </w:rPr>
              <w:t xml:space="preserve">3349530.91   </w:t>
            </w:r>
          </w:p>
          <w:p w:rsidR="000D4966" w:rsidRPr="000D4966" w:rsidRDefault="000D4966" w:rsidP="000D4966">
            <w:pPr>
              <w:ind w:left="0" w:firstLine="567"/>
              <w:rPr>
                <w:sz w:val="18"/>
                <w:szCs w:val="18"/>
                <w:lang w:val="en-US"/>
              </w:rPr>
            </w:pPr>
            <w:r w:rsidRPr="000D4966">
              <w:rPr>
                <w:sz w:val="18"/>
                <w:szCs w:val="18"/>
                <w:lang w:val="en-US"/>
              </w:rPr>
              <w:t xml:space="preserve">3349531.91   </w:t>
            </w:r>
          </w:p>
          <w:p w:rsidR="000D4966" w:rsidRPr="000D4966" w:rsidRDefault="000D4966" w:rsidP="000D4966">
            <w:pPr>
              <w:ind w:left="0" w:firstLine="567"/>
              <w:rPr>
                <w:sz w:val="18"/>
                <w:szCs w:val="18"/>
                <w:lang w:val="en-US"/>
              </w:rPr>
            </w:pPr>
            <w:r w:rsidRPr="000D4966">
              <w:rPr>
                <w:sz w:val="18"/>
                <w:szCs w:val="18"/>
                <w:lang w:val="en-US"/>
              </w:rPr>
              <w:t xml:space="preserve">3349531.91   </w:t>
            </w:r>
          </w:p>
          <w:p w:rsidR="000D4966" w:rsidRPr="000D4966" w:rsidRDefault="000D4966" w:rsidP="000D4966">
            <w:pPr>
              <w:ind w:left="0" w:firstLine="567"/>
              <w:rPr>
                <w:sz w:val="18"/>
                <w:szCs w:val="18"/>
                <w:lang w:val="en-US"/>
              </w:rPr>
            </w:pPr>
            <w:r w:rsidRPr="000D4966">
              <w:rPr>
                <w:sz w:val="18"/>
                <w:szCs w:val="18"/>
                <w:lang w:val="en-US"/>
              </w:rPr>
              <w:t xml:space="preserve">3349530.91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45</w:t>
            </w:r>
          </w:p>
          <w:p w:rsidR="000D4966" w:rsidRPr="000D4966" w:rsidRDefault="000D4966" w:rsidP="000D4966">
            <w:pPr>
              <w:ind w:left="0" w:firstLine="567"/>
              <w:rPr>
                <w:sz w:val="18"/>
                <w:szCs w:val="18"/>
                <w:lang w:val="en-US"/>
              </w:rPr>
            </w:pPr>
            <w:r w:rsidRPr="000D4966">
              <w:rPr>
                <w:sz w:val="18"/>
                <w:szCs w:val="18"/>
                <w:lang w:val="en-US"/>
              </w:rPr>
              <w:t>46</w:t>
            </w:r>
          </w:p>
          <w:p w:rsidR="000D4966" w:rsidRPr="000D4966" w:rsidRDefault="000D4966" w:rsidP="000D4966">
            <w:pPr>
              <w:ind w:left="0" w:firstLine="567"/>
              <w:rPr>
                <w:sz w:val="18"/>
                <w:szCs w:val="18"/>
                <w:lang w:val="en-US"/>
              </w:rPr>
            </w:pPr>
            <w:r w:rsidRPr="000D4966">
              <w:rPr>
                <w:sz w:val="18"/>
                <w:szCs w:val="18"/>
                <w:lang w:val="en-US"/>
              </w:rPr>
              <w:t>47</w:t>
            </w:r>
          </w:p>
          <w:p w:rsidR="000D4966" w:rsidRPr="000D4966" w:rsidRDefault="000D4966" w:rsidP="000D4966">
            <w:pPr>
              <w:ind w:left="0" w:firstLine="567"/>
              <w:rPr>
                <w:sz w:val="18"/>
                <w:szCs w:val="18"/>
                <w:lang w:val="en-US"/>
              </w:rPr>
            </w:pPr>
            <w:r w:rsidRPr="000D4966">
              <w:rPr>
                <w:sz w:val="18"/>
                <w:szCs w:val="18"/>
                <w:lang w:val="en-US"/>
              </w:rPr>
              <w:t>48</w:t>
            </w:r>
          </w:p>
          <w:p w:rsidR="000D4966" w:rsidRPr="000D4966" w:rsidRDefault="000D4966" w:rsidP="000D4966">
            <w:pPr>
              <w:ind w:left="0" w:firstLine="567"/>
              <w:rPr>
                <w:sz w:val="18"/>
                <w:szCs w:val="18"/>
                <w:lang w:val="en-US"/>
              </w:rPr>
            </w:pPr>
            <w:r w:rsidRPr="000D4966">
              <w:rPr>
                <w:sz w:val="18"/>
                <w:szCs w:val="18"/>
                <w:lang w:val="en-US"/>
              </w:rPr>
              <w:t>45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388611.24</w:t>
            </w:r>
          </w:p>
          <w:p w:rsidR="000D4966" w:rsidRPr="000D4966" w:rsidRDefault="000D4966" w:rsidP="000D4966">
            <w:pPr>
              <w:ind w:left="0" w:firstLine="567"/>
              <w:rPr>
                <w:sz w:val="18"/>
                <w:szCs w:val="18"/>
                <w:lang w:val="en-US"/>
              </w:rPr>
            </w:pPr>
            <w:r w:rsidRPr="000D4966">
              <w:rPr>
                <w:sz w:val="18"/>
                <w:szCs w:val="18"/>
                <w:lang w:val="en-US"/>
              </w:rPr>
              <w:t>388612.24</w:t>
            </w:r>
          </w:p>
          <w:p w:rsidR="000D4966" w:rsidRPr="000D4966" w:rsidRDefault="000D4966" w:rsidP="000D4966">
            <w:pPr>
              <w:ind w:left="0" w:firstLine="567"/>
              <w:rPr>
                <w:sz w:val="18"/>
                <w:szCs w:val="18"/>
                <w:lang w:val="en-US"/>
              </w:rPr>
            </w:pPr>
            <w:r w:rsidRPr="000D4966">
              <w:rPr>
                <w:sz w:val="18"/>
                <w:szCs w:val="18"/>
                <w:lang w:val="en-US"/>
              </w:rPr>
              <w:t>388612.24</w:t>
            </w:r>
          </w:p>
          <w:p w:rsidR="000D4966" w:rsidRPr="000D4966" w:rsidRDefault="000D4966" w:rsidP="000D4966">
            <w:pPr>
              <w:ind w:left="0" w:firstLine="567"/>
              <w:rPr>
                <w:sz w:val="18"/>
                <w:szCs w:val="18"/>
                <w:lang w:val="en-US"/>
              </w:rPr>
            </w:pPr>
            <w:r w:rsidRPr="000D4966">
              <w:rPr>
                <w:sz w:val="18"/>
                <w:szCs w:val="18"/>
                <w:lang w:val="en-US"/>
              </w:rPr>
              <w:t>388611.24</w:t>
            </w:r>
          </w:p>
          <w:p w:rsidR="000D4966" w:rsidRPr="000D4966" w:rsidRDefault="000D4966" w:rsidP="000D4966">
            <w:pPr>
              <w:ind w:left="0" w:firstLine="567"/>
              <w:rPr>
                <w:sz w:val="18"/>
                <w:szCs w:val="18"/>
                <w:lang w:val="en-US"/>
              </w:rPr>
            </w:pPr>
            <w:r w:rsidRPr="000D4966">
              <w:rPr>
                <w:sz w:val="18"/>
                <w:szCs w:val="18"/>
                <w:lang w:val="en-US"/>
              </w:rPr>
              <w:t>388611.24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3349540.96   </w:t>
            </w:r>
          </w:p>
          <w:p w:rsidR="000D4966" w:rsidRPr="000D4966" w:rsidRDefault="000D4966" w:rsidP="000D4966">
            <w:pPr>
              <w:ind w:left="0" w:firstLine="567"/>
              <w:rPr>
                <w:sz w:val="18"/>
                <w:szCs w:val="18"/>
                <w:lang w:val="en-US"/>
              </w:rPr>
            </w:pPr>
            <w:r w:rsidRPr="000D4966">
              <w:rPr>
                <w:sz w:val="18"/>
                <w:szCs w:val="18"/>
                <w:lang w:val="en-US"/>
              </w:rPr>
              <w:t xml:space="preserve">3349540.96   </w:t>
            </w:r>
          </w:p>
          <w:p w:rsidR="000D4966" w:rsidRPr="000D4966" w:rsidRDefault="000D4966" w:rsidP="000D4966">
            <w:pPr>
              <w:ind w:left="0" w:firstLine="567"/>
              <w:rPr>
                <w:sz w:val="18"/>
                <w:szCs w:val="18"/>
                <w:lang w:val="en-US"/>
              </w:rPr>
            </w:pPr>
            <w:r w:rsidRPr="000D4966">
              <w:rPr>
                <w:sz w:val="18"/>
                <w:szCs w:val="18"/>
                <w:lang w:val="en-US"/>
              </w:rPr>
              <w:t xml:space="preserve">3349541.96   </w:t>
            </w:r>
          </w:p>
          <w:p w:rsidR="000D4966" w:rsidRPr="000D4966" w:rsidRDefault="000D4966" w:rsidP="000D4966">
            <w:pPr>
              <w:ind w:left="0" w:firstLine="567"/>
              <w:rPr>
                <w:sz w:val="18"/>
                <w:szCs w:val="18"/>
                <w:lang w:val="en-US"/>
              </w:rPr>
            </w:pPr>
            <w:r w:rsidRPr="000D4966">
              <w:rPr>
                <w:sz w:val="18"/>
                <w:szCs w:val="18"/>
                <w:lang w:val="en-US"/>
              </w:rPr>
              <w:t xml:space="preserve">3349541.96   </w:t>
            </w:r>
          </w:p>
          <w:p w:rsidR="000D4966" w:rsidRPr="000D4966" w:rsidRDefault="000D4966" w:rsidP="000D4966">
            <w:pPr>
              <w:ind w:left="0" w:firstLine="567"/>
              <w:rPr>
                <w:sz w:val="18"/>
                <w:szCs w:val="18"/>
                <w:lang w:val="en-US"/>
              </w:rPr>
            </w:pPr>
            <w:r w:rsidRPr="000D4966">
              <w:rPr>
                <w:sz w:val="18"/>
                <w:szCs w:val="18"/>
                <w:lang w:val="en-US"/>
              </w:rPr>
              <w:t xml:space="preserve">3349540.96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49</w:t>
            </w:r>
          </w:p>
          <w:p w:rsidR="000D4966" w:rsidRPr="000D4966" w:rsidRDefault="000D4966" w:rsidP="000D4966">
            <w:pPr>
              <w:ind w:left="0" w:firstLine="567"/>
              <w:rPr>
                <w:sz w:val="18"/>
                <w:szCs w:val="18"/>
                <w:lang w:val="en-US"/>
              </w:rPr>
            </w:pPr>
            <w:r w:rsidRPr="000D4966">
              <w:rPr>
                <w:sz w:val="18"/>
                <w:szCs w:val="18"/>
                <w:lang w:val="en-US"/>
              </w:rPr>
              <w:t>50</w:t>
            </w:r>
          </w:p>
          <w:p w:rsidR="000D4966" w:rsidRPr="000D4966" w:rsidRDefault="000D4966" w:rsidP="000D4966">
            <w:pPr>
              <w:ind w:left="0" w:firstLine="567"/>
              <w:rPr>
                <w:sz w:val="18"/>
                <w:szCs w:val="18"/>
                <w:lang w:val="en-US"/>
              </w:rPr>
            </w:pPr>
            <w:r w:rsidRPr="000D4966">
              <w:rPr>
                <w:sz w:val="18"/>
                <w:szCs w:val="18"/>
                <w:lang w:val="en-US"/>
              </w:rPr>
              <w:t>51</w:t>
            </w:r>
          </w:p>
          <w:p w:rsidR="000D4966" w:rsidRPr="000D4966" w:rsidRDefault="000D4966" w:rsidP="000D4966">
            <w:pPr>
              <w:ind w:left="0" w:firstLine="567"/>
              <w:rPr>
                <w:sz w:val="18"/>
                <w:szCs w:val="18"/>
                <w:lang w:val="en-US"/>
              </w:rPr>
            </w:pPr>
            <w:r w:rsidRPr="000D4966">
              <w:rPr>
                <w:sz w:val="18"/>
                <w:szCs w:val="18"/>
                <w:lang w:val="en-US"/>
              </w:rPr>
              <w:t>52</w:t>
            </w:r>
          </w:p>
          <w:p w:rsidR="000D4966" w:rsidRPr="000D4966" w:rsidRDefault="000D4966" w:rsidP="000D4966">
            <w:pPr>
              <w:ind w:left="0" w:firstLine="567"/>
              <w:rPr>
                <w:sz w:val="18"/>
                <w:szCs w:val="18"/>
                <w:lang w:val="en-US"/>
              </w:rPr>
            </w:pPr>
            <w:r w:rsidRPr="000D4966">
              <w:rPr>
                <w:sz w:val="18"/>
                <w:szCs w:val="18"/>
                <w:lang w:val="en-US"/>
              </w:rPr>
              <w:t>49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388643.07</w:t>
            </w:r>
          </w:p>
          <w:p w:rsidR="000D4966" w:rsidRPr="000D4966" w:rsidRDefault="000D4966" w:rsidP="000D4966">
            <w:pPr>
              <w:ind w:left="0" w:firstLine="567"/>
              <w:rPr>
                <w:sz w:val="18"/>
                <w:szCs w:val="18"/>
                <w:lang w:val="en-US"/>
              </w:rPr>
            </w:pPr>
            <w:r w:rsidRPr="000D4966">
              <w:rPr>
                <w:sz w:val="18"/>
                <w:szCs w:val="18"/>
                <w:lang w:val="en-US"/>
              </w:rPr>
              <w:t>388644.07</w:t>
            </w:r>
          </w:p>
          <w:p w:rsidR="000D4966" w:rsidRPr="000D4966" w:rsidRDefault="000D4966" w:rsidP="000D4966">
            <w:pPr>
              <w:ind w:left="0" w:firstLine="567"/>
              <w:rPr>
                <w:sz w:val="18"/>
                <w:szCs w:val="18"/>
                <w:lang w:val="en-US"/>
              </w:rPr>
            </w:pPr>
            <w:r w:rsidRPr="000D4966">
              <w:rPr>
                <w:sz w:val="18"/>
                <w:szCs w:val="18"/>
                <w:lang w:val="en-US"/>
              </w:rPr>
              <w:t>388644.07</w:t>
            </w:r>
          </w:p>
          <w:p w:rsidR="000D4966" w:rsidRPr="000D4966" w:rsidRDefault="000D4966" w:rsidP="000D4966">
            <w:pPr>
              <w:ind w:left="0" w:firstLine="567"/>
              <w:rPr>
                <w:sz w:val="18"/>
                <w:szCs w:val="18"/>
                <w:lang w:val="en-US"/>
              </w:rPr>
            </w:pPr>
            <w:r w:rsidRPr="000D4966">
              <w:rPr>
                <w:sz w:val="18"/>
                <w:szCs w:val="18"/>
                <w:lang w:val="en-US"/>
              </w:rPr>
              <w:t>388643.07</w:t>
            </w:r>
          </w:p>
          <w:p w:rsidR="000D4966" w:rsidRPr="000D4966" w:rsidRDefault="000D4966" w:rsidP="000D4966">
            <w:pPr>
              <w:ind w:left="0" w:firstLine="567"/>
              <w:rPr>
                <w:sz w:val="18"/>
                <w:szCs w:val="18"/>
                <w:lang w:val="en-US"/>
              </w:rPr>
            </w:pPr>
            <w:r w:rsidRPr="000D4966">
              <w:rPr>
                <w:sz w:val="18"/>
                <w:szCs w:val="18"/>
                <w:lang w:val="en-US"/>
              </w:rPr>
              <w:t>388643.07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3349530.87   </w:t>
            </w:r>
          </w:p>
          <w:p w:rsidR="000D4966" w:rsidRPr="000D4966" w:rsidRDefault="000D4966" w:rsidP="000D4966">
            <w:pPr>
              <w:ind w:left="0" w:firstLine="567"/>
              <w:rPr>
                <w:sz w:val="18"/>
                <w:szCs w:val="18"/>
                <w:lang w:val="en-US"/>
              </w:rPr>
            </w:pPr>
            <w:r w:rsidRPr="000D4966">
              <w:rPr>
                <w:sz w:val="18"/>
                <w:szCs w:val="18"/>
                <w:lang w:val="en-US"/>
              </w:rPr>
              <w:t xml:space="preserve">3349530.87   </w:t>
            </w:r>
          </w:p>
          <w:p w:rsidR="000D4966" w:rsidRPr="000D4966" w:rsidRDefault="000D4966" w:rsidP="000D4966">
            <w:pPr>
              <w:ind w:left="0" w:firstLine="567"/>
              <w:rPr>
                <w:sz w:val="18"/>
                <w:szCs w:val="18"/>
                <w:lang w:val="en-US"/>
              </w:rPr>
            </w:pPr>
            <w:r w:rsidRPr="000D4966">
              <w:rPr>
                <w:sz w:val="18"/>
                <w:szCs w:val="18"/>
                <w:lang w:val="en-US"/>
              </w:rPr>
              <w:t xml:space="preserve">3349531.87   </w:t>
            </w:r>
          </w:p>
          <w:p w:rsidR="000D4966" w:rsidRPr="000D4966" w:rsidRDefault="000D4966" w:rsidP="000D4966">
            <w:pPr>
              <w:ind w:left="0" w:firstLine="567"/>
              <w:rPr>
                <w:sz w:val="18"/>
                <w:szCs w:val="18"/>
                <w:lang w:val="en-US"/>
              </w:rPr>
            </w:pPr>
            <w:r w:rsidRPr="000D4966">
              <w:rPr>
                <w:sz w:val="18"/>
                <w:szCs w:val="18"/>
                <w:lang w:val="en-US"/>
              </w:rPr>
              <w:t xml:space="preserve">3349531.87   </w:t>
            </w:r>
          </w:p>
          <w:p w:rsidR="000D4966" w:rsidRPr="000D4966" w:rsidRDefault="000D4966" w:rsidP="000D4966">
            <w:pPr>
              <w:ind w:left="0" w:firstLine="567"/>
              <w:rPr>
                <w:sz w:val="18"/>
                <w:szCs w:val="18"/>
                <w:lang w:val="en-US"/>
              </w:rPr>
            </w:pPr>
            <w:r w:rsidRPr="000D4966">
              <w:rPr>
                <w:sz w:val="18"/>
                <w:szCs w:val="18"/>
                <w:lang w:val="en-US"/>
              </w:rPr>
              <w:t xml:space="preserve">3349530.87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53</w:t>
            </w:r>
          </w:p>
          <w:p w:rsidR="000D4966" w:rsidRPr="000D4966" w:rsidRDefault="000D4966" w:rsidP="000D4966">
            <w:pPr>
              <w:ind w:left="0" w:firstLine="567"/>
              <w:rPr>
                <w:sz w:val="18"/>
                <w:szCs w:val="18"/>
                <w:lang w:val="en-US"/>
              </w:rPr>
            </w:pPr>
            <w:r w:rsidRPr="000D4966">
              <w:rPr>
                <w:sz w:val="18"/>
                <w:szCs w:val="18"/>
                <w:lang w:val="en-US"/>
              </w:rPr>
              <w:t>54</w:t>
            </w:r>
          </w:p>
          <w:p w:rsidR="000D4966" w:rsidRPr="000D4966" w:rsidRDefault="000D4966" w:rsidP="000D4966">
            <w:pPr>
              <w:ind w:left="0" w:firstLine="567"/>
              <w:rPr>
                <w:sz w:val="18"/>
                <w:szCs w:val="18"/>
                <w:lang w:val="en-US"/>
              </w:rPr>
            </w:pPr>
            <w:r w:rsidRPr="000D4966">
              <w:rPr>
                <w:sz w:val="18"/>
                <w:szCs w:val="18"/>
                <w:lang w:val="en-US"/>
              </w:rPr>
              <w:t>55</w:t>
            </w:r>
          </w:p>
          <w:p w:rsidR="000D4966" w:rsidRPr="000D4966" w:rsidRDefault="000D4966" w:rsidP="000D4966">
            <w:pPr>
              <w:ind w:left="0" w:firstLine="567"/>
              <w:rPr>
                <w:sz w:val="18"/>
                <w:szCs w:val="18"/>
                <w:lang w:val="en-US"/>
              </w:rPr>
            </w:pPr>
            <w:r w:rsidRPr="000D4966">
              <w:rPr>
                <w:sz w:val="18"/>
                <w:szCs w:val="18"/>
                <w:lang w:val="en-US"/>
              </w:rPr>
              <w:t>56</w:t>
            </w:r>
          </w:p>
          <w:p w:rsidR="000D4966" w:rsidRPr="000D4966" w:rsidRDefault="000D4966" w:rsidP="000D4966">
            <w:pPr>
              <w:ind w:left="0" w:firstLine="567"/>
              <w:rPr>
                <w:sz w:val="18"/>
                <w:szCs w:val="18"/>
                <w:lang w:val="en-US"/>
              </w:rPr>
            </w:pPr>
            <w:r w:rsidRPr="000D4966">
              <w:rPr>
                <w:sz w:val="18"/>
                <w:szCs w:val="18"/>
                <w:lang w:val="en-US"/>
              </w:rPr>
              <w:t>53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388642.77</w:t>
            </w:r>
          </w:p>
          <w:p w:rsidR="000D4966" w:rsidRPr="000D4966" w:rsidRDefault="000D4966" w:rsidP="000D4966">
            <w:pPr>
              <w:ind w:left="0" w:firstLine="567"/>
              <w:rPr>
                <w:sz w:val="18"/>
                <w:szCs w:val="18"/>
                <w:lang w:val="en-US"/>
              </w:rPr>
            </w:pPr>
            <w:r w:rsidRPr="000D4966">
              <w:rPr>
                <w:sz w:val="18"/>
                <w:szCs w:val="18"/>
                <w:lang w:val="en-US"/>
              </w:rPr>
              <w:t>388643.77</w:t>
            </w:r>
          </w:p>
          <w:p w:rsidR="000D4966" w:rsidRPr="000D4966" w:rsidRDefault="000D4966" w:rsidP="000D4966">
            <w:pPr>
              <w:ind w:left="0" w:firstLine="567"/>
              <w:rPr>
                <w:sz w:val="18"/>
                <w:szCs w:val="18"/>
                <w:lang w:val="en-US"/>
              </w:rPr>
            </w:pPr>
            <w:r w:rsidRPr="000D4966">
              <w:rPr>
                <w:sz w:val="18"/>
                <w:szCs w:val="18"/>
                <w:lang w:val="en-US"/>
              </w:rPr>
              <w:t>388643.77</w:t>
            </w:r>
          </w:p>
          <w:p w:rsidR="000D4966" w:rsidRPr="000D4966" w:rsidRDefault="000D4966" w:rsidP="000D4966">
            <w:pPr>
              <w:ind w:left="0" w:firstLine="567"/>
              <w:rPr>
                <w:sz w:val="18"/>
                <w:szCs w:val="18"/>
                <w:lang w:val="en-US"/>
              </w:rPr>
            </w:pPr>
            <w:r w:rsidRPr="000D4966">
              <w:rPr>
                <w:sz w:val="18"/>
                <w:szCs w:val="18"/>
                <w:lang w:val="en-US"/>
              </w:rPr>
              <w:t>388642.77</w:t>
            </w:r>
          </w:p>
          <w:p w:rsidR="000D4966" w:rsidRPr="000D4966" w:rsidRDefault="000D4966" w:rsidP="000D4966">
            <w:pPr>
              <w:ind w:left="0" w:firstLine="567"/>
              <w:rPr>
                <w:sz w:val="18"/>
                <w:szCs w:val="18"/>
                <w:lang w:val="en-US"/>
              </w:rPr>
            </w:pPr>
            <w:r w:rsidRPr="000D4966">
              <w:rPr>
                <w:sz w:val="18"/>
                <w:szCs w:val="18"/>
                <w:lang w:val="en-US"/>
              </w:rPr>
              <w:t>388642.77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3349540.65   </w:t>
            </w:r>
          </w:p>
          <w:p w:rsidR="000D4966" w:rsidRPr="000D4966" w:rsidRDefault="000D4966" w:rsidP="000D4966">
            <w:pPr>
              <w:ind w:left="0" w:firstLine="567"/>
              <w:rPr>
                <w:sz w:val="18"/>
                <w:szCs w:val="18"/>
                <w:lang w:val="en-US"/>
              </w:rPr>
            </w:pPr>
            <w:r w:rsidRPr="000D4966">
              <w:rPr>
                <w:sz w:val="18"/>
                <w:szCs w:val="18"/>
                <w:lang w:val="en-US"/>
              </w:rPr>
              <w:t xml:space="preserve">3349540.65   </w:t>
            </w:r>
          </w:p>
          <w:p w:rsidR="000D4966" w:rsidRPr="000D4966" w:rsidRDefault="000D4966" w:rsidP="000D4966">
            <w:pPr>
              <w:ind w:left="0" w:firstLine="567"/>
              <w:rPr>
                <w:sz w:val="18"/>
                <w:szCs w:val="18"/>
                <w:lang w:val="en-US"/>
              </w:rPr>
            </w:pPr>
            <w:r w:rsidRPr="000D4966">
              <w:rPr>
                <w:sz w:val="18"/>
                <w:szCs w:val="18"/>
                <w:lang w:val="en-US"/>
              </w:rPr>
              <w:t xml:space="preserve">3349541.65   </w:t>
            </w:r>
          </w:p>
          <w:p w:rsidR="000D4966" w:rsidRPr="000D4966" w:rsidRDefault="000D4966" w:rsidP="000D4966">
            <w:pPr>
              <w:ind w:left="0" w:firstLine="567"/>
              <w:rPr>
                <w:sz w:val="18"/>
                <w:szCs w:val="18"/>
                <w:lang w:val="en-US"/>
              </w:rPr>
            </w:pPr>
            <w:r w:rsidRPr="000D4966">
              <w:rPr>
                <w:sz w:val="18"/>
                <w:szCs w:val="18"/>
                <w:lang w:val="en-US"/>
              </w:rPr>
              <w:t xml:space="preserve">3349541.65   </w:t>
            </w:r>
          </w:p>
          <w:p w:rsidR="000D4966" w:rsidRPr="000D4966" w:rsidRDefault="000D4966" w:rsidP="000D4966">
            <w:pPr>
              <w:ind w:left="0" w:firstLine="567"/>
              <w:rPr>
                <w:sz w:val="18"/>
                <w:szCs w:val="18"/>
                <w:lang w:val="en-US"/>
              </w:rPr>
            </w:pPr>
            <w:r w:rsidRPr="000D4966">
              <w:rPr>
                <w:sz w:val="18"/>
                <w:szCs w:val="18"/>
                <w:lang w:val="en-US"/>
              </w:rPr>
              <w:t xml:space="preserve">3349540.65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57</w:t>
            </w:r>
          </w:p>
          <w:p w:rsidR="000D4966" w:rsidRPr="000D4966" w:rsidRDefault="000D4966" w:rsidP="000D4966">
            <w:pPr>
              <w:ind w:left="0" w:firstLine="567"/>
              <w:rPr>
                <w:sz w:val="18"/>
                <w:szCs w:val="18"/>
                <w:lang w:val="en-US"/>
              </w:rPr>
            </w:pPr>
            <w:r w:rsidRPr="000D4966">
              <w:rPr>
                <w:sz w:val="18"/>
                <w:szCs w:val="18"/>
                <w:lang w:val="en-US"/>
              </w:rPr>
              <w:t>58</w:t>
            </w:r>
          </w:p>
          <w:p w:rsidR="000D4966" w:rsidRPr="000D4966" w:rsidRDefault="000D4966" w:rsidP="000D4966">
            <w:pPr>
              <w:ind w:left="0" w:firstLine="567"/>
              <w:rPr>
                <w:sz w:val="18"/>
                <w:szCs w:val="18"/>
                <w:lang w:val="en-US"/>
              </w:rPr>
            </w:pPr>
            <w:r w:rsidRPr="000D4966">
              <w:rPr>
                <w:sz w:val="18"/>
                <w:szCs w:val="18"/>
                <w:lang w:val="en-US"/>
              </w:rPr>
              <w:t>59</w:t>
            </w:r>
          </w:p>
          <w:p w:rsidR="000D4966" w:rsidRPr="000D4966" w:rsidRDefault="000D4966" w:rsidP="000D4966">
            <w:pPr>
              <w:ind w:left="0" w:firstLine="567"/>
              <w:rPr>
                <w:sz w:val="18"/>
                <w:szCs w:val="18"/>
                <w:lang w:val="en-US"/>
              </w:rPr>
            </w:pPr>
            <w:r w:rsidRPr="000D4966">
              <w:rPr>
                <w:sz w:val="18"/>
                <w:szCs w:val="18"/>
                <w:lang w:val="en-US"/>
              </w:rPr>
              <w:t>60</w:t>
            </w:r>
          </w:p>
          <w:p w:rsidR="000D4966" w:rsidRPr="000D4966" w:rsidRDefault="000D4966" w:rsidP="000D4966">
            <w:pPr>
              <w:ind w:left="0" w:firstLine="567"/>
              <w:rPr>
                <w:sz w:val="18"/>
                <w:szCs w:val="18"/>
                <w:lang w:val="en-US"/>
              </w:rPr>
            </w:pPr>
            <w:r w:rsidRPr="000D4966">
              <w:rPr>
                <w:sz w:val="18"/>
                <w:szCs w:val="18"/>
                <w:lang w:val="en-US"/>
              </w:rPr>
              <w:t>57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388675.12</w:t>
            </w:r>
          </w:p>
          <w:p w:rsidR="000D4966" w:rsidRPr="000D4966" w:rsidRDefault="000D4966" w:rsidP="000D4966">
            <w:pPr>
              <w:ind w:left="0" w:firstLine="567"/>
              <w:rPr>
                <w:sz w:val="18"/>
                <w:szCs w:val="18"/>
                <w:lang w:val="en-US"/>
              </w:rPr>
            </w:pPr>
            <w:r w:rsidRPr="000D4966">
              <w:rPr>
                <w:sz w:val="18"/>
                <w:szCs w:val="18"/>
                <w:lang w:val="en-US"/>
              </w:rPr>
              <w:t>388676.12</w:t>
            </w:r>
          </w:p>
          <w:p w:rsidR="000D4966" w:rsidRPr="000D4966" w:rsidRDefault="000D4966" w:rsidP="000D4966">
            <w:pPr>
              <w:ind w:left="0" w:firstLine="567"/>
              <w:rPr>
                <w:sz w:val="18"/>
                <w:szCs w:val="18"/>
                <w:lang w:val="en-US"/>
              </w:rPr>
            </w:pPr>
            <w:r w:rsidRPr="000D4966">
              <w:rPr>
                <w:sz w:val="18"/>
                <w:szCs w:val="18"/>
                <w:lang w:val="en-US"/>
              </w:rPr>
              <w:t>388676.12</w:t>
            </w:r>
          </w:p>
          <w:p w:rsidR="000D4966" w:rsidRPr="000D4966" w:rsidRDefault="000D4966" w:rsidP="000D4966">
            <w:pPr>
              <w:ind w:left="0" w:firstLine="567"/>
              <w:rPr>
                <w:sz w:val="18"/>
                <w:szCs w:val="18"/>
                <w:lang w:val="en-US"/>
              </w:rPr>
            </w:pPr>
            <w:r w:rsidRPr="000D4966">
              <w:rPr>
                <w:sz w:val="18"/>
                <w:szCs w:val="18"/>
                <w:lang w:val="en-US"/>
              </w:rPr>
              <w:t>388675.12</w:t>
            </w:r>
          </w:p>
          <w:p w:rsidR="000D4966" w:rsidRPr="000D4966" w:rsidRDefault="000D4966" w:rsidP="000D4966">
            <w:pPr>
              <w:ind w:left="0" w:firstLine="567"/>
              <w:rPr>
                <w:sz w:val="18"/>
                <w:szCs w:val="18"/>
                <w:lang w:val="en-US"/>
              </w:rPr>
            </w:pPr>
            <w:r w:rsidRPr="000D4966">
              <w:rPr>
                <w:sz w:val="18"/>
                <w:szCs w:val="18"/>
                <w:lang w:val="en-US"/>
              </w:rPr>
              <w:t>388675.12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3349530.73   </w:t>
            </w:r>
          </w:p>
          <w:p w:rsidR="000D4966" w:rsidRPr="000D4966" w:rsidRDefault="000D4966" w:rsidP="000D4966">
            <w:pPr>
              <w:ind w:left="0" w:firstLine="567"/>
              <w:rPr>
                <w:sz w:val="18"/>
                <w:szCs w:val="18"/>
                <w:lang w:val="en-US"/>
              </w:rPr>
            </w:pPr>
            <w:r w:rsidRPr="000D4966">
              <w:rPr>
                <w:sz w:val="18"/>
                <w:szCs w:val="18"/>
                <w:lang w:val="en-US"/>
              </w:rPr>
              <w:t xml:space="preserve">3349530.73   </w:t>
            </w:r>
          </w:p>
          <w:p w:rsidR="000D4966" w:rsidRPr="000D4966" w:rsidRDefault="000D4966" w:rsidP="000D4966">
            <w:pPr>
              <w:ind w:left="0" w:firstLine="567"/>
              <w:rPr>
                <w:sz w:val="18"/>
                <w:szCs w:val="18"/>
                <w:lang w:val="en-US"/>
              </w:rPr>
            </w:pPr>
            <w:r w:rsidRPr="000D4966">
              <w:rPr>
                <w:sz w:val="18"/>
                <w:szCs w:val="18"/>
                <w:lang w:val="en-US"/>
              </w:rPr>
              <w:t xml:space="preserve">3349531.73   </w:t>
            </w:r>
          </w:p>
          <w:p w:rsidR="000D4966" w:rsidRPr="000D4966" w:rsidRDefault="000D4966" w:rsidP="000D4966">
            <w:pPr>
              <w:ind w:left="0" w:firstLine="567"/>
              <w:rPr>
                <w:sz w:val="18"/>
                <w:szCs w:val="18"/>
                <w:lang w:val="en-US"/>
              </w:rPr>
            </w:pPr>
            <w:r w:rsidRPr="000D4966">
              <w:rPr>
                <w:sz w:val="18"/>
                <w:szCs w:val="18"/>
                <w:lang w:val="en-US"/>
              </w:rPr>
              <w:t xml:space="preserve">3349531.73   </w:t>
            </w:r>
          </w:p>
          <w:p w:rsidR="000D4966" w:rsidRPr="000D4966" w:rsidRDefault="000D4966" w:rsidP="000D4966">
            <w:pPr>
              <w:ind w:left="0" w:firstLine="567"/>
              <w:rPr>
                <w:sz w:val="18"/>
                <w:szCs w:val="18"/>
                <w:lang w:val="en-US"/>
              </w:rPr>
            </w:pPr>
            <w:r w:rsidRPr="000D4966">
              <w:rPr>
                <w:sz w:val="18"/>
                <w:szCs w:val="18"/>
                <w:lang w:val="en-US"/>
              </w:rPr>
              <w:t xml:space="preserve">3349530.73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61</w:t>
            </w:r>
          </w:p>
          <w:p w:rsidR="000D4966" w:rsidRPr="000D4966" w:rsidRDefault="000D4966" w:rsidP="000D4966">
            <w:pPr>
              <w:ind w:left="0" w:firstLine="567"/>
              <w:rPr>
                <w:sz w:val="18"/>
                <w:szCs w:val="18"/>
                <w:lang w:val="en-US"/>
              </w:rPr>
            </w:pPr>
            <w:r w:rsidRPr="000D4966">
              <w:rPr>
                <w:sz w:val="18"/>
                <w:szCs w:val="18"/>
                <w:lang w:val="en-US"/>
              </w:rPr>
              <w:t>62</w:t>
            </w:r>
          </w:p>
          <w:p w:rsidR="000D4966" w:rsidRPr="000D4966" w:rsidRDefault="000D4966" w:rsidP="000D4966">
            <w:pPr>
              <w:ind w:left="0" w:firstLine="567"/>
              <w:rPr>
                <w:sz w:val="18"/>
                <w:szCs w:val="18"/>
                <w:lang w:val="en-US"/>
              </w:rPr>
            </w:pPr>
            <w:r w:rsidRPr="000D4966">
              <w:rPr>
                <w:sz w:val="18"/>
                <w:szCs w:val="18"/>
                <w:lang w:val="en-US"/>
              </w:rPr>
              <w:t>63</w:t>
            </w:r>
          </w:p>
          <w:p w:rsidR="000D4966" w:rsidRPr="000D4966" w:rsidRDefault="000D4966" w:rsidP="000D4966">
            <w:pPr>
              <w:ind w:left="0" w:firstLine="567"/>
              <w:rPr>
                <w:sz w:val="18"/>
                <w:szCs w:val="18"/>
                <w:lang w:val="en-US"/>
              </w:rPr>
            </w:pPr>
            <w:r w:rsidRPr="000D4966">
              <w:rPr>
                <w:sz w:val="18"/>
                <w:szCs w:val="18"/>
                <w:lang w:val="en-US"/>
              </w:rPr>
              <w:t>64</w:t>
            </w:r>
          </w:p>
          <w:p w:rsidR="000D4966" w:rsidRPr="000D4966" w:rsidRDefault="000D4966" w:rsidP="000D4966">
            <w:pPr>
              <w:ind w:left="0" w:firstLine="567"/>
              <w:rPr>
                <w:sz w:val="18"/>
                <w:szCs w:val="18"/>
                <w:lang w:val="en-US"/>
              </w:rPr>
            </w:pPr>
            <w:r w:rsidRPr="000D4966">
              <w:rPr>
                <w:sz w:val="18"/>
                <w:szCs w:val="18"/>
                <w:lang w:val="en-US"/>
              </w:rPr>
              <w:t>61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388675.53</w:t>
            </w:r>
          </w:p>
          <w:p w:rsidR="000D4966" w:rsidRPr="000D4966" w:rsidRDefault="000D4966" w:rsidP="000D4966">
            <w:pPr>
              <w:ind w:left="0" w:firstLine="567"/>
              <w:rPr>
                <w:sz w:val="18"/>
                <w:szCs w:val="18"/>
                <w:lang w:val="en-US"/>
              </w:rPr>
            </w:pPr>
            <w:r w:rsidRPr="000D4966">
              <w:rPr>
                <w:sz w:val="18"/>
                <w:szCs w:val="18"/>
                <w:lang w:val="en-US"/>
              </w:rPr>
              <w:t>388676.53</w:t>
            </w:r>
          </w:p>
          <w:p w:rsidR="000D4966" w:rsidRPr="000D4966" w:rsidRDefault="000D4966" w:rsidP="000D4966">
            <w:pPr>
              <w:ind w:left="0" w:firstLine="567"/>
              <w:rPr>
                <w:sz w:val="18"/>
                <w:szCs w:val="18"/>
                <w:lang w:val="en-US"/>
              </w:rPr>
            </w:pPr>
            <w:r w:rsidRPr="000D4966">
              <w:rPr>
                <w:sz w:val="18"/>
                <w:szCs w:val="18"/>
                <w:lang w:val="en-US"/>
              </w:rPr>
              <w:t>388676.53</w:t>
            </w:r>
          </w:p>
          <w:p w:rsidR="000D4966" w:rsidRPr="000D4966" w:rsidRDefault="000D4966" w:rsidP="000D4966">
            <w:pPr>
              <w:ind w:left="0" w:firstLine="567"/>
              <w:rPr>
                <w:sz w:val="18"/>
                <w:szCs w:val="18"/>
                <w:lang w:val="en-US"/>
              </w:rPr>
            </w:pPr>
            <w:r w:rsidRPr="000D4966">
              <w:rPr>
                <w:sz w:val="18"/>
                <w:szCs w:val="18"/>
                <w:lang w:val="en-US"/>
              </w:rPr>
              <w:t>388675.53</w:t>
            </w:r>
          </w:p>
          <w:p w:rsidR="000D4966" w:rsidRPr="000D4966" w:rsidRDefault="000D4966" w:rsidP="000D4966">
            <w:pPr>
              <w:ind w:left="0" w:firstLine="567"/>
              <w:rPr>
                <w:sz w:val="18"/>
                <w:szCs w:val="18"/>
                <w:lang w:val="en-US"/>
              </w:rPr>
            </w:pPr>
            <w:r w:rsidRPr="000D4966">
              <w:rPr>
                <w:sz w:val="18"/>
                <w:szCs w:val="18"/>
                <w:lang w:val="en-US"/>
              </w:rPr>
              <w:t>388675.53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3349540.54   </w:t>
            </w:r>
          </w:p>
          <w:p w:rsidR="000D4966" w:rsidRPr="000D4966" w:rsidRDefault="000D4966" w:rsidP="000D4966">
            <w:pPr>
              <w:ind w:left="0" w:firstLine="567"/>
              <w:rPr>
                <w:sz w:val="18"/>
                <w:szCs w:val="18"/>
                <w:lang w:val="en-US"/>
              </w:rPr>
            </w:pPr>
            <w:r w:rsidRPr="000D4966">
              <w:rPr>
                <w:sz w:val="18"/>
                <w:szCs w:val="18"/>
                <w:lang w:val="en-US"/>
              </w:rPr>
              <w:t xml:space="preserve">3349540.54   </w:t>
            </w:r>
          </w:p>
          <w:p w:rsidR="000D4966" w:rsidRPr="000D4966" w:rsidRDefault="000D4966" w:rsidP="000D4966">
            <w:pPr>
              <w:ind w:left="0" w:firstLine="567"/>
              <w:rPr>
                <w:sz w:val="18"/>
                <w:szCs w:val="18"/>
                <w:lang w:val="en-US"/>
              </w:rPr>
            </w:pPr>
            <w:r w:rsidRPr="000D4966">
              <w:rPr>
                <w:sz w:val="18"/>
                <w:szCs w:val="18"/>
                <w:lang w:val="en-US"/>
              </w:rPr>
              <w:t xml:space="preserve">3349541.54   </w:t>
            </w:r>
          </w:p>
          <w:p w:rsidR="000D4966" w:rsidRPr="000D4966" w:rsidRDefault="000D4966" w:rsidP="000D4966">
            <w:pPr>
              <w:ind w:left="0" w:firstLine="567"/>
              <w:rPr>
                <w:sz w:val="18"/>
                <w:szCs w:val="18"/>
                <w:lang w:val="en-US"/>
              </w:rPr>
            </w:pPr>
            <w:r w:rsidRPr="000D4966">
              <w:rPr>
                <w:sz w:val="18"/>
                <w:szCs w:val="18"/>
                <w:lang w:val="en-US"/>
              </w:rPr>
              <w:t xml:space="preserve">3349541.54   </w:t>
            </w:r>
          </w:p>
          <w:p w:rsidR="000D4966" w:rsidRPr="000D4966" w:rsidRDefault="000D4966" w:rsidP="000D4966">
            <w:pPr>
              <w:ind w:left="0" w:firstLine="567"/>
              <w:rPr>
                <w:sz w:val="18"/>
                <w:szCs w:val="18"/>
                <w:lang w:val="en-US"/>
              </w:rPr>
            </w:pPr>
            <w:r w:rsidRPr="000D4966">
              <w:rPr>
                <w:sz w:val="18"/>
                <w:szCs w:val="18"/>
                <w:lang w:val="en-US"/>
              </w:rPr>
              <w:t xml:space="preserve">3349540.54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65</w:t>
            </w:r>
          </w:p>
          <w:p w:rsidR="000D4966" w:rsidRPr="000D4966" w:rsidRDefault="000D4966" w:rsidP="000D4966">
            <w:pPr>
              <w:ind w:left="0" w:firstLine="567"/>
              <w:rPr>
                <w:sz w:val="18"/>
                <w:szCs w:val="18"/>
                <w:lang w:val="en-US"/>
              </w:rPr>
            </w:pPr>
            <w:r w:rsidRPr="000D4966">
              <w:rPr>
                <w:sz w:val="18"/>
                <w:szCs w:val="18"/>
                <w:lang w:val="en-US"/>
              </w:rPr>
              <w:t>66</w:t>
            </w:r>
          </w:p>
          <w:p w:rsidR="000D4966" w:rsidRPr="000D4966" w:rsidRDefault="000D4966" w:rsidP="000D4966">
            <w:pPr>
              <w:ind w:left="0" w:firstLine="567"/>
              <w:rPr>
                <w:sz w:val="18"/>
                <w:szCs w:val="18"/>
                <w:lang w:val="en-US"/>
              </w:rPr>
            </w:pPr>
            <w:r w:rsidRPr="000D4966">
              <w:rPr>
                <w:sz w:val="18"/>
                <w:szCs w:val="18"/>
                <w:lang w:val="en-US"/>
              </w:rPr>
              <w:t>67</w:t>
            </w:r>
          </w:p>
          <w:p w:rsidR="000D4966" w:rsidRPr="000D4966" w:rsidRDefault="000D4966" w:rsidP="000D4966">
            <w:pPr>
              <w:ind w:left="0" w:firstLine="567"/>
              <w:rPr>
                <w:sz w:val="18"/>
                <w:szCs w:val="18"/>
                <w:lang w:val="en-US"/>
              </w:rPr>
            </w:pPr>
            <w:r w:rsidRPr="000D4966">
              <w:rPr>
                <w:sz w:val="18"/>
                <w:szCs w:val="18"/>
                <w:lang w:val="en-US"/>
              </w:rPr>
              <w:t>68</w:t>
            </w:r>
          </w:p>
          <w:p w:rsidR="000D4966" w:rsidRPr="000D4966" w:rsidRDefault="000D4966" w:rsidP="000D4966">
            <w:pPr>
              <w:ind w:left="0" w:firstLine="567"/>
              <w:rPr>
                <w:sz w:val="18"/>
                <w:szCs w:val="18"/>
                <w:lang w:val="en-US"/>
              </w:rPr>
            </w:pPr>
            <w:r w:rsidRPr="000D4966">
              <w:rPr>
                <w:sz w:val="18"/>
                <w:szCs w:val="18"/>
                <w:lang w:val="en-US"/>
              </w:rPr>
              <w:t>65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388706.90</w:t>
            </w:r>
          </w:p>
          <w:p w:rsidR="000D4966" w:rsidRPr="000D4966" w:rsidRDefault="000D4966" w:rsidP="000D4966">
            <w:pPr>
              <w:ind w:left="0" w:firstLine="567"/>
              <w:rPr>
                <w:sz w:val="18"/>
                <w:szCs w:val="18"/>
                <w:lang w:val="en-US"/>
              </w:rPr>
            </w:pPr>
            <w:r w:rsidRPr="000D4966">
              <w:rPr>
                <w:sz w:val="18"/>
                <w:szCs w:val="18"/>
                <w:lang w:val="en-US"/>
              </w:rPr>
              <w:t>388707.95</w:t>
            </w:r>
          </w:p>
          <w:p w:rsidR="000D4966" w:rsidRPr="000D4966" w:rsidRDefault="000D4966" w:rsidP="000D4966">
            <w:pPr>
              <w:ind w:left="0" w:firstLine="567"/>
              <w:rPr>
                <w:sz w:val="18"/>
                <w:szCs w:val="18"/>
                <w:lang w:val="en-US"/>
              </w:rPr>
            </w:pPr>
            <w:r w:rsidRPr="000D4966">
              <w:rPr>
                <w:sz w:val="18"/>
                <w:szCs w:val="18"/>
                <w:lang w:val="en-US"/>
              </w:rPr>
              <w:t>388707.95</w:t>
            </w:r>
          </w:p>
          <w:p w:rsidR="000D4966" w:rsidRPr="000D4966" w:rsidRDefault="000D4966" w:rsidP="000D4966">
            <w:pPr>
              <w:ind w:left="0" w:firstLine="567"/>
              <w:rPr>
                <w:sz w:val="18"/>
                <w:szCs w:val="18"/>
                <w:lang w:val="en-US"/>
              </w:rPr>
            </w:pPr>
            <w:r w:rsidRPr="000D4966">
              <w:rPr>
                <w:sz w:val="18"/>
                <w:szCs w:val="18"/>
                <w:lang w:val="en-US"/>
              </w:rPr>
              <w:t>388706.90</w:t>
            </w:r>
          </w:p>
          <w:p w:rsidR="000D4966" w:rsidRPr="000D4966" w:rsidRDefault="000D4966" w:rsidP="000D4966">
            <w:pPr>
              <w:ind w:left="0" w:firstLine="567"/>
              <w:rPr>
                <w:sz w:val="18"/>
                <w:szCs w:val="18"/>
                <w:lang w:val="en-US"/>
              </w:rPr>
            </w:pPr>
            <w:r w:rsidRPr="000D4966">
              <w:rPr>
                <w:sz w:val="18"/>
                <w:szCs w:val="18"/>
                <w:lang w:val="en-US"/>
              </w:rPr>
              <w:t>388706.90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3349530.93   </w:t>
            </w:r>
          </w:p>
          <w:p w:rsidR="000D4966" w:rsidRPr="000D4966" w:rsidRDefault="000D4966" w:rsidP="000D4966">
            <w:pPr>
              <w:ind w:left="0" w:firstLine="567"/>
              <w:rPr>
                <w:sz w:val="18"/>
                <w:szCs w:val="18"/>
                <w:lang w:val="en-US"/>
              </w:rPr>
            </w:pPr>
            <w:r w:rsidRPr="000D4966">
              <w:rPr>
                <w:sz w:val="18"/>
                <w:szCs w:val="18"/>
                <w:lang w:val="en-US"/>
              </w:rPr>
              <w:t xml:space="preserve">3349530.93   </w:t>
            </w:r>
          </w:p>
          <w:p w:rsidR="000D4966" w:rsidRPr="000D4966" w:rsidRDefault="000D4966" w:rsidP="000D4966">
            <w:pPr>
              <w:ind w:left="0" w:firstLine="567"/>
              <w:rPr>
                <w:sz w:val="18"/>
                <w:szCs w:val="18"/>
                <w:lang w:val="en-US"/>
              </w:rPr>
            </w:pPr>
            <w:r w:rsidRPr="000D4966">
              <w:rPr>
                <w:sz w:val="18"/>
                <w:szCs w:val="18"/>
                <w:lang w:val="en-US"/>
              </w:rPr>
              <w:t xml:space="preserve">3349531.99   </w:t>
            </w:r>
          </w:p>
          <w:p w:rsidR="000D4966" w:rsidRPr="000D4966" w:rsidRDefault="000D4966" w:rsidP="000D4966">
            <w:pPr>
              <w:ind w:left="0" w:firstLine="567"/>
              <w:rPr>
                <w:sz w:val="18"/>
                <w:szCs w:val="18"/>
                <w:lang w:val="en-US"/>
              </w:rPr>
            </w:pPr>
            <w:r w:rsidRPr="000D4966">
              <w:rPr>
                <w:sz w:val="18"/>
                <w:szCs w:val="18"/>
                <w:lang w:val="en-US"/>
              </w:rPr>
              <w:t xml:space="preserve">3349531.99   </w:t>
            </w:r>
          </w:p>
          <w:p w:rsidR="000D4966" w:rsidRPr="000D4966" w:rsidRDefault="000D4966" w:rsidP="000D4966">
            <w:pPr>
              <w:ind w:left="0" w:firstLine="567"/>
              <w:rPr>
                <w:sz w:val="18"/>
                <w:szCs w:val="18"/>
                <w:lang w:val="en-US"/>
              </w:rPr>
            </w:pPr>
            <w:r w:rsidRPr="000D4966">
              <w:rPr>
                <w:sz w:val="18"/>
                <w:szCs w:val="18"/>
                <w:lang w:val="en-US"/>
              </w:rPr>
              <w:t xml:space="preserve">3349530.93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69</w:t>
            </w:r>
          </w:p>
          <w:p w:rsidR="000D4966" w:rsidRPr="000D4966" w:rsidRDefault="000D4966" w:rsidP="000D4966">
            <w:pPr>
              <w:ind w:left="0" w:firstLine="567"/>
              <w:rPr>
                <w:sz w:val="18"/>
                <w:szCs w:val="18"/>
                <w:lang w:val="en-US"/>
              </w:rPr>
            </w:pPr>
            <w:r w:rsidRPr="000D4966">
              <w:rPr>
                <w:sz w:val="18"/>
                <w:szCs w:val="18"/>
                <w:lang w:val="en-US"/>
              </w:rPr>
              <w:t>70</w:t>
            </w:r>
          </w:p>
          <w:p w:rsidR="000D4966" w:rsidRPr="000D4966" w:rsidRDefault="000D4966" w:rsidP="000D4966">
            <w:pPr>
              <w:ind w:left="0" w:firstLine="567"/>
              <w:rPr>
                <w:sz w:val="18"/>
                <w:szCs w:val="18"/>
                <w:lang w:val="en-US"/>
              </w:rPr>
            </w:pPr>
            <w:r w:rsidRPr="000D4966">
              <w:rPr>
                <w:sz w:val="18"/>
                <w:szCs w:val="18"/>
                <w:lang w:val="en-US"/>
              </w:rPr>
              <w:t>71</w:t>
            </w:r>
          </w:p>
          <w:p w:rsidR="000D4966" w:rsidRPr="000D4966" w:rsidRDefault="000D4966" w:rsidP="000D4966">
            <w:pPr>
              <w:ind w:left="0" w:firstLine="567"/>
              <w:rPr>
                <w:sz w:val="18"/>
                <w:szCs w:val="18"/>
                <w:lang w:val="en-US"/>
              </w:rPr>
            </w:pPr>
            <w:r w:rsidRPr="000D4966">
              <w:rPr>
                <w:sz w:val="18"/>
                <w:szCs w:val="18"/>
                <w:lang w:val="en-US"/>
              </w:rPr>
              <w:t>72</w:t>
            </w:r>
          </w:p>
          <w:p w:rsidR="000D4966" w:rsidRPr="000D4966" w:rsidRDefault="000D4966" w:rsidP="000D4966">
            <w:pPr>
              <w:ind w:left="0" w:firstLine="567"/>
              <w:rPr>
                <w:sz w:val="18"/>
                <w:szCs w:val="18"/>
                <w:lang w:val="en-US"/>
              </w:rPr>
            </w:pPr>
            <w:r w:rsidRPr="000D4966">
              <w:rPr>
                <w:sz w:val="18"/>
                <w:szCs w:val="18"/>
                <w:lang w:val="en-US"/>
              </w:rPr>
              <w:t>69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388739.03</w:t>
            </w:r>
          </w:p>
          <w:p w:rsidR="000D4966" w:rsidRPr="000D4966" w:rsidRDefault="000D4966" w:rsidP="000D4966">
            <w:pPr>
              <w:ind w:left="0" w:firstLine="567"/>
              <w:rPr>
                <w:sz w:val="18"/>
                <w:szCs w:val="18"/>
                <w:lang w:val="en-US"/>
              </w:rPr>
            </w:pPr>
            <w:r w:rsidRPr="000D4966">
              <w:rPr>
                <w:sz w:val="18"/>
                <w:szCs w:val="18"/>
                <w:lang w:val="en-US"/>
              </w:rPr>
              <w:t>388740.07</w:t>
            </w:r>
          </w:p>
          <w:p w:rsidR="000D4966" w:rsidRPr="000D4966" w:rsidRDefault="000D4966" w:rsidP="000D4966">
            <w:pPr>
              <w:ind w:left="0" w:firstLine="567"/>
              <w:rPr>
                <w:sz w:val="18"/>
                <w:szCs w:val="18"/>
                <w:lang w:val="en-US"/>
              </w:rPr>
            </w:pPr>
            <w:r w:rsidRPr="000D4966">
              <w:rPr>
                <w:sz w:val="18"/>
                <w:szCs w:val="18"/>
                <w:lang w:val="en-US"/>
              </w:rPr>
              <w:t>388740.07</w:t>
            </w:r>
          </w:p>
          <w:p w:rsidR="000D4966" w:rsidRPr="000D4966" w:rsidRDefault="000D4966" w:rsidP="000D4966">
            <w:pPr>
              <w:ind w:left="0" w:firstLine="567"/>
              <w:rPr>
                <w:sz w:val="18"/>
                <w:szCs w:val="18"/>
                <w:lang w:val="en-US"/>
              </w:rPr>
            </w:pPr>
            <w:r w:rsidRPr="000D4966">
              <w:rPr>
                <w:sz w:val="18"/>
                <w:szCs w:val="18"/>
                <w:lang w:val="en-US"/>
              </w:rPr>
              <w:t>388739.03</w:t>
            </w:r>
          </w:p>
          <w:p w:rsidR="000D4966" w:rsidRPr="000D4966" w:rsidRDefault="000D4966" w:rsidP="000D4966">
            <w:pPr>
              <w:ind w:left="0" w:firstLine="567"/>
              <w:rPr>
                <w:sz w:val="18"/>
                <w:szCs w:val="18"/>
                <w:lang w:val="en-US"/>
              </w:rPr>
            </w:pPr>
            <w:r w:rsidRPr="000D4966">
              <w:rPr>
                <w:sz w:val="18"/>
                <w:szCs w:val="18"/>
                <w:lang w:val="en-US"/>
              </w:rPr>
              <w:t>388739.03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3349530.62   </w:t>
            </w:r>
          </w:p>
          <w:p w:rsidR="000D4966" w:rsidRPr="000D4966" w:rsidRDefault="000D4966" w:rsidP="000D4966">
            <w:pPr>
              <w:ind w:left="0" w:firstLine="567"/>
              <w:rPr>
                <w:sz w:val="18"/>
                <w:szCs w:val="18"/>
                <w:lang w:val="en-US"/>
              </w:rPr>
            </w:pPr>
            <w:r w:rsidRPr="000D4966">
              <w:rPr>
                <w:sz w:val="18"/>
                <w:szCs w:val="18"/>
                <w:lang w:val="en-US"/>
              </w:rPr>
              <w:t xml:space="preserve">3349530.62   </w:t>
            </w:r>
          </w:p>
          <w:p w:rsidR="000D4966" w:rsidRPr="000D4966" w:rsidRDefault="000D4966" w:rsidP="000D4966">
            <w:pPr>
              <w:ind w:left="0" w:firstLine="567"/>
              <w:rPr>
                <w:sz w:val="18"/>
                <w:szCs w:val="18"/>
                <w:lang w:val="en-US"/>
              </w:rPr>
            </w:pPr>
            <w:r w:rsidRPr="000D4966">
              <w:rPr>
                <w:sz w:val="18"/>
                <w:szCs w:val="18"/>
                <w:lang w:val="en-US"/>
              </w:rPr>
              <w:t xml:space="preserve">3349531.66   </w:t>
            </w:r>
          </w:p>
          <w:p w:rsidR="000D4966" w:rsidRPr="000D4966" w:rsidRDefault="000D4966" w:rsidP="000D4966">
            <w:pPr>
              <w:ind w:left="0" w:firstLine="567"/>
              <w:rPr>
                <w:sz w:val="18"/>
                <w:szCs w:val="18"/>
                <w:lang w:val="en-US"/>
              </w:rPr>
            </w:pPr>
            <w:r w:rsidRPr="000D4966">
              <w:rPr>
                <w:sz w:val="18"/>
                <w:szCs w:val="18"/>
                <w:lang w:val="en-US"/>
              </w:rPr>
              <w:t xml:space="preserve">3349531.66   </w:t>
            </w:r>
          </w:p>
          <w:p w:rsidR="000D4966" w:rsidRPr="000D4966" w:rsidRDefault="000D4966" w:rsidP="000D4966">
            <w:pPr>
              <w:ind w:left="0" w:firstLine="567"/>
              <w:rPr>
                <w:sz w:val="18"/>
                <w:szCs w:val="18"/>
                <w:lang w:val="en-US"/>
              </w:rPr>
            </w:pPr>
            <w:r w:rsidRPr="000D4966">
              <w:rPr>
                <w:sz w:val="18"/>
                <w:szCs w:val="18"/>
                <w:lang w:val="en-US"/>
              </w:rPr>
              <w:t xml:space="preserve">3349530.62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19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73</w:t>
            </w:r>
          </w:p>
          <w:p w:rsidR="000D4966" w:rsidRPr="000D4966" w:rsidRDefault="000D4966" w:rsidP="000D4966">
            <w:pPr>
              <w:ind w:left="0" w:firstLine="567"/>
              <w:rPr>
                <w:sz w:val="18"/>
                <w:szCs w:val="18"/>
                <w:lang w:val="en-US"/>
              </w:rPr>
            </w:pPr>
            <w:r w:rsidRPr="000D4966">
              <w:rPr>
                <w:sz w:val="18"/>
                <w:szCs w:val="18"/>
                <w:lang w:val="en-US"/>
              </w:rPr>
              <w:t>74</w:t>
            </w:r>
          </w:p>
          <w:p w:rsidR="000D4966" w:rsidRPr="000D4966" w:rsidRDefault="000D4966" w:rsidP="000D4966">
            <w:pPr>
              <w:ind w:left="0" w:firstLine="567"/>
              <w:rPr>
                <w:sz w:val="18"/>
                <w:szCs w:val="18"/>
                <w:lang w:val="en-US"/>
              </w:rPr>
            </w:pPr>
            <w:r w:rsidRPr="000D4966">
              <w:rPr>
                <w:sz w:val="18"/>
                <w:szCs w:val="18"/>
                <w:lang w:val="en-US"/>
              </w:rPr>
              <w:t>75</w:t>
            </w:r>
          </w:p>
          <w:p w:rsidR="000D4966" w:rsidRPr="000D4966" w:rsidRDefault="000D4966" w:rsidP="000D4966">
            <w:pPr>
              <w:ind w:left="0" w:firstLine="567"/>
              <w:rPr>
                <w:sz w:val="18"/>
                <w:szCs w:val="18"/>
                <w:lang w:val="en-US"/>
              </w:rPr>
            </w:pPr>
            <w:r w:rsidRPr="000D4966">
              <w:rPr>
                <w:sz w:val="18"/>
                <w:szCs w:val="18"/>
                <w:lang w:val="en-US"/>
              </w:rPr>
              <w:t>76</w:t>
            </w:r>
          </w:p>
          <w:p w:rsidR="000D4966" w:rsidRPr="000D4966" w:rsidRDefault="000D4966" w:rsidP="000D4966">
            <w:pPr>
              <w:ind w:left="0" w:firstLine="567"/>
              <w:rPr>
                <w:sz w:val="18"/>
                <w:szCs w:val="18"/>
                <w:lang w:val="en-US"/>
              </w:rPr>
            </w:pPr>
            <w:r w:rsidRPr="000D4966">
              <w:rPr>
                <w:sz w:val="18"/>
                <w:szCs w:val="18"/>
                <w:lang w:val="en-US"/>
              </w:rPr>
              <w:t>73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388771.40</w:t>
            </w:r>
          </w:p>
          <w:p w:rsidR="000D4966" w:rsidRPr="000D4966" w:rsidRDefault="000D4966" w:rsidP="000D4966">
            <w:pPr>
              <w:ind w:left="0" w:firstLine="567"/>
              <w:rPr>
                <w:sz w:val="18"/>
                <w:szCs w:val="18"/>
                <w:lang w:val="en-US"/>
              </w:rPr>
            </w:pPr>
            <w:r w:rsidRPr="000D4966">
              <w:rPr>
                <w:sz w:val="18"/>
                <w:szCs w:val="18"/>
                <w:lang w:val="en-US"/>
              </w:rPr>
              <w:t>388772.40</w:t>
            </w:r>
          </w:p>
          <w:p w:rsidR="000D4966" w:rsidRPr="000D4966" w:rsidRDefault="000D4966" w:rsidP="000D4966">
            <w:pPr>
              <w:ind w:left="0" w:firstLine="567"/>
              <w:rPr>
                <w:sz w:val="18"/>
                <w:szCs w:val="18"/>
                <w:lang w:val="en-US"/>
              </w:rPr>
            </w:pPr>
            <w:r w:rsidRPr="000D4966">
              <w:rPr>
                <w:sz w:val="18"/>
                <w:szCs w:val="18"/>
                <w:lang w:val="en-US"/>
              </w:rPr>
              <w:t>388772.40</w:t>
            </w:r>
          </w:p>
          <w:p w:rsidR="000D4966" w:rsidRPr="000D4966" w:rsidRDefault="000D4966" w:rsidP="000D4966">
            <w:pPr>
              <w:ind w:left="0" w:firstLine="567"/>
              <w:rPr>
                <w:sz w:val="18"/>
                <w:szCs w:val="18"/>
                <w:lang w:val="en-US"/>
              </w:rPr>
            </w:pPr>
            <w:r w:rsidRPr="000D4966">
              <w:rPr>
                <w:sz w:val="18"/>
                <w:szCs w:val="18"/>
                <w:lang w:val="en-US"/>
              </w:rPr>
              <w:t>388771.40</w:t>
            </w:r>
          </w:p>
          <w:p w:rsidR="000D4966" w:rsidRPr="000D4966" w:rsidRDefault="000D4966" w:rsidP="000D4966">
            <w:pPr>
              <w:ind w:left="0" w:firstLine="567"/>
              <w:rPr>
                <w:sz w:val="18"/>
                <w:szCs w:val="18"/>
                <w:lang w:val="en-US"/>
              </w:rPr>
            </w:pPr>
            <w:r w:rsidRPr="000D4966">
              <w:rPr>
                <w:sz w:val="18"/>
                <w:szCs w:val="18"/>
                <w:lang w:val="en-US"/>
              </w:rPr>
              <w:t>388771.40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3349530.60   </w:t>
            </w:r>
          </w:p>
          <w:p w:rsidR="000D4966" w:rsidRPr="000D4966" w:rsidRDefault="000D4966" w:rsidP="000D4966">
            <w:pPr>
              <w:ind w:left="0" w:firstLine="567"/>
              <w:rPr>
                <w:sz w:val="18"/>
                <w:szCs w:val="18"/>
                <w:lang w:val="en-US"/>
              </w:rPr>
            </w:pPr>
            <w:r w:rsidRPr="000D4966">
              <w:rPr>
                <w:sz w:val="18"/>
                <w:szCs w:val="18"/>
                <w:lang w:val="en-US"/>
              </w:rPr>
              <w:t xml:space="preserve">3349530.60   </w:t>
            </w:r>
          </w:p>
          <w:p w:rsidR="000D4966" w:rsidRPr="000D4966" w:rsidRDefault="000D4966" w:rsidP="000D4966">
            <w:pPr>
              <w:ind w:left="0" w:firstLine="567"/>
              <w:rPr>
                <w:sz w:val="18"/>
                <w:szCs w:val="18"/>
                <w:lang w:val="en-US"/>
              </w:rPr>
            </w:pPr>
            <w:r w:rsidRPr="000D4966">
              <w:rPr>
                <w:sz w:val="18"/>
                <w:szCs w:val="18"/>
                <w:lang w:val="en-US"/>
              </w:rPr>
              <w:t xml:space="preserve">3349531.60   </w:t>
            </w:r>
          </w:p>
          <w:p w:rsidR="000D4966" w:rsidRPr="000D4966" w:rsidRDefault="000D4966" w:rsidP="000D4966">
            <w:pPr>
              <w:ind w:left="0" w:firstLine="567"/>
              <w:rPr>
                <w:sz w:val="18"/>
                <w:szCs w:val="18"/>
                <w:lang w:val="en-US"/>
              </w:rPr>
            </w:pPr>
            <w:r w:rsidRPr="000D4966">
              <w:rPr>
                <w:sz w:val="18"/>
                <w:szCs w:val="18"/>
                <w:lang w:val="en-US"/>
              </w:rPr>
              <w:t xml:space="preserve">3349531.60   </w:t>
            </w:r>
          </w:p>
          <w:p w:rsidR="000D4966" w:rsidRPr="000D4966" w:rsidRDefault="000D4966" w:rsidP="000D4966">
            <w:pPr>
              <w:ind w:left="0" w:firstLine="567"/>
              <w:rPr>
                <w:sz w:val="18"/>
                <w:szCs w:val="18"/>
                <w:lang w:val="en-US"/>
              </w:rPr>
            </w:pPr>
            <w:r w:rsidRPr="000D4966">
              <w:rPr>
                <w:sz w:val="18"/>
                <w:szCs w:val="18"/>
                <w:lang w:val="en-US"/>
              </w:rPr>
              <w:t xml:space="preserve">3349530.60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lastRenderedPageBreak/>
              <w:t>Контур</w:t>
            </w:r>
            <w:proofErr w:type="spellEnd"/>
            <w:r w:rsidRPr="000D4966">
              <w:rPr>
                <w:sz w:val="18"/>
                <w:szCs w:val="18"/>
                <w:lang w:val="en-US"/>
              </w:rPr>
              <w:t xml:space="preserve"> № 20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77</w:t>
            </w:r>
          </w:p>
          <w:p w:rsidR="000D4966" w:rsidRPr="000D4966" w:rsidRDefault="000D4966" w:rsidP="000D4966">
            <w:pPr>
              <w:ind w:left="0" w:firstLine="567"/>
              <w:rPr>
                <w:sz w:val="18"/>
                <w:szCs w:val="18"/>
                <w:lang w:val="en-US"/>
              </w:rPr>
            </w:pPr>
            <w:r w:rsidRPr="000D4966">
              <w:rPr>
                <w:sz w:val="18"/>
                <w:szCs w:val="18"/>
                <w:lang w:val="en-US"/>
              </w:rPr>
              <w:t>78</w:t>
            </w:r>
          </w:p>
          <w:p w:rsidR="000D4966" w:rsidRPr="000D4966" w:rsidRDefault="000D4966" w:rsidP="000D4966">
            <w:pPr>
              <w:ind w:left="0" w:firstLine="567"/>
              <w:rPr>
                <w:sz w:val="18"/>
                <w:szCs w:val="18"/>
                <w:lang w:val="en-US"/>
              </w:rPr>
            </w:pPr>
            <w:r w:rsidRPr="000D4966">
              <w:rPr>
                <w:sz w:val="18"/>
                <w:szCs w:val="18"/>
                <w:lang w:val="en-US"/>
              </w:rPr>
              <w:t>79</w:t>
            </w:r>
          </w:p>
          <w:p w:rsidR="000D4966" w:rsidRPr="000D4966" w:rsidRDefault="000D4966" w:rsidP="000D4966">
            <w:pPr>
              <w:ind w:left="0" w:firstLine="567"/>
              <w:rPr>
                <w:sz w:val="18"/>
                <w:szCs w:val="18"/>
                <w:lang w:val="en-US"/>
              </w:rPr>
            </w:pPr>
            <w:r w:rsidRPr="000D4966">
              <w:rPr>
                <w:sz w:val="18"/>
                <w:szCs w:val="18"/>
                <w:lang w:val="en-US"/>
              </w:rPr>
              <w:t>80</w:t>
            </w:r>
          </w:p>
          <w:p w:rsidR="000D4966" w:rsidRPr="000D4966" w:rsidRDefault="000D4966" w:rsidP="000D4966">
            <w:pPr>
              <w:ind w:left="0" w:firstLine="567"/>
              <w:rPr>
                <w:sz w:val="18"/>
                <w:szCs w:val="18"/>
                <w:lang w:val="en-US"/>
              </w:rPr>
            </w:pPr>
            <w:r w:rsidRPr="000D4966">
              <w:rPr>
                <w:sz w:val="18"/>
                <w:szCs w:val="18"/>
                <w:lang w:val="en-US"/>
              </w:rPr>
              <w:t>77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388803.24</w:t>
            </w:r>
          </w:p>
          <w:p w:rsidR="000D4966" w:rsidRPr="000D4966" w:rsidRDefault="000D4966" w:rsidP="000D4966">
            <w:pPr>
              <w:ind w:left="0" w:firstLine="567"/>
              <w:rPr>
                <w:sz w:val="18"/>
                <w:szCs w:val="18"/>
                <w:lang w:val="en-US"/>
              </w:rPr>
            </w:pPr>
            <w:r w:rsidRPr="000D4966">
              <w:rPr>
                <w:sz w:val="18"/>
                <w:szCs w:val="18"/>
                <w:lang w:val="en-US"/>
              </w:rPr>
              <w:t>388804.24</w:t>
            </w:r>
          </w:p>
          <w:p w:rsidR="000D4966" w:rsidRPr="000D4966" w:rsidRDefault="000D4966" w:rsidP="000D4966">
            <w:pPr>
              <w:ind w:left="0" w:firstLine="567"/>
              <w:rPr>
                <w:sz w:val="18"/>
                <w:szCs w:val="18"/>
                <w:lang w:val="en-US"/>
              </w:rPr>
            </w:pPr>
            <w:r w:rsidRPr="000D4966">
              <w:rPr>
                <w:sz w:val="18"/>
                <w:szCs w:val="18"/>
                <w:lang w:val="en-US"/>
              </w:rPr>
              <w:t>388804.24</w:t>
            </w:r>
          </w:p>
          <w:p w:rsidR="000D4966" w:rsidRPr="000D4966" w:rsidRDefault="000D4966" w:rsidP="000D4966">
            <w:pPr>
              <w:ind w:left="0" w:firstLine="567"/>
              <w:rPr>
                <w:sz w:val="18"/>
                <w:szCs w:val="18"/>
                <w:lang w:val="en-US"/>
              </w:rPr>
            </w:pPr>
            <w:r w:rsidRPr="000D4966">
              <w:rPr>
                <w:sz w:val="18"/>
                <w:szCs w:val="18"/>
                <w:lang w:val="en-US"/>
              </w:rPr>
              <w:t>388803.24</w:t>
            </w:r>
          </w:p>
          <w:p w:rsidR="000D4966" w:rsidRPr="000D4966" w:rsidRDefault="000D4966" w:rsidP="000D4966">
            <w:pPr>
              <w:ind w:left="0" w:firstLine="567"/>
              <w:rPr>
                <w:sz w:val="18"/>
                <w:szCs w:val="18"/>
                <w:lang w:val="en-US"/>
              </w:rPr>
            </w:pPr>
            <w:r w:rsidRPr="000D4966">
              <w:rPr>
                <w:sz w:val="18"/>
                <w:szCs w:val="18"/>
                <w:lang w:val="en-US"/>
              </w:rPr>
              <w:t>388803.24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3349530.56   </w:t>
            </w:r>
          </w:p>
          <w:p w:rsidR="000D4966" w:rsidRPr="000D4966" w:rsidRDefault="000D4966" w:rsidP="000D4966">
            <w:pPr>
              <w:ind w:left="0" w:firstLine="567"/>
              <w:rPr>
                <w:sz w:val="18"/>
                <w:szCs w:val="18"/>
                <w:lang w:val="en-US"/>
              </w:rPr>
            </w:pPr>
            <w:r w:rsidRPr="000D4966">
              <w:rPr>
                <w:sz w:val="18"/>
                <w:szCs w:val="18"/>
                <w:lang w:val="en-US"/>
              </w:rPr>
              <w:t xml:space="preserve">3349530.56   </w:t>
            </w:r>
          </w:p>
          <w:p w:rsidR="000D4966" w:rsidRPr="000D4966" w:rsidRDefault="000D4966" w:rsidP="000D4966">
            <w:pPr>
              <w:ind w:left="0" w:firstLine="567"/>
              <w:rPr>
                <w:sz w:val="18"/>
                <w:szCs w:val="18"/>
                <w:lang w:val="en-US"/>
              </w:rPr>
            </w:pPr>
            <w:r w:rsidRPr="000D4966">
              <w:rPr>
                <w:sz w:val="18"/>
                <w:szCs w:val="18"/>
                <w:lang w:val="en-US"/>
              </w:rPr>
              <w:t xml:space="preserve">3349531.56   </w:t>
            </w:r>
          </w:p>
          <w:p w:rsidR="000D4966" w:rsidRPr="000D4966" w:rsidRDefault="000D4966" w:rsidP="000D4966">
            <w:pPr>
              <w:ind w:left="0" w:firstLine="567"/>
              <w:rPr>
                <w:sz w:val="18"/>
                <w:szCs w:val="18"/>
                <w:lang w:val="en-US"/>
              </w:rPr>
            </w:pPr>
            <w:r w:rsidRPr="000D4966">
              <w:rPr>
                <w:sz w:val="18"/>
                <w:szCs w:val="18"/>
                <w:lang w:val="en-US"/>
              </w:rPr>
              <w:t xml:space="preserve">3349531.56   </w:t>
            </w:r>
          </w:p>
          <w:p w:rsidR="000D4966" w:rsidRPr="000D4966" w:rsidRDefault="000D4966" w:rsidP="000D4966">
            <w:pPr>
              <w:ind w:left="0" w:firstLine="567"/>
              <w:rPr>
                <w:sz w:val="18"/>
                <w:szCs w:val="18"/>
                <w:lang w:val="en-US"/>
              </w:rPr>
            </w:pPr>
            <w:r w:rsidRPr="000D4966">
              <w:rPr>
                <w:sz w:val="18"/>
                <w:szCs w:val="18"/>
                <w:lang w:val="en-US"/>
              </w:rPr>
              <w:t xml:space="preserve">3349530.56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81</w:t>
            </w:r>
          </w:p>
          <w:p w:rsidR="000D4966" w:rsidRPr="000D4966" w:rsidRDefault="000D4966" w:rsidP="000D4966">
            <w:pPr>
              <w:ind w:left="0" w:firstLine="567"/>
              <w:rPr>
                <w:sz w:val="18"/>
                <w:szCs w:val="18"/>
                <w:lang w:val="en-US"/>
              </w:rPr>
            </w:pPr>
            <w:r w:rsidRPr="000D4966">
              <w:rPr>
                <w:sz w:val="18"/>
                <w:szCs w:val="18"/>
                <w:lang w:val="en-US"/>
              </w:rPr>
              <w:t>82</w:t>
            </w:r>
          </w:p>
          <w:p w:rsidR="000D4966" w:rsidRPr="000D4966" w:rsidRDefault="000D4966" w:rsidP="000D4966">
            <w:pPr>
              <w:ind w:left="0" w:firstLine="567"/>
              <w:rPr>
                <w:sz w:val="18"/>
                <w:szCs w:val="18"/>
                <w:lang w:val="en-US"/>
              </w:rPr>
            </w:pPr>
            <w:r w:rsidRPr="000D4966">
              <w:rPr>
                <w:sz w:val="18"/>
                <w:szCs w:val="18"/>
                <w:lang w:val="en-US"/>
              </w:rPr>
              <w:t>83</w:t>
            </w:r>
          </w:p>
          <w:p w:rsidR="000D4966" w:rsidRPr="000D4966" w:rsidRDefault="000D4966" w:rsidP="000D4966">
            <w:pPr>
              <w:ind w:left="0" w:firstLine="567"/>
              <w:rPr>
                <w:sz w:val="18"/>
                <w:szCs w:val="18"/>
                <w:lang w:val="en-US"/>
              </w:rPr>
            </w:pPr>
            <w:r w:rsidRPr="000D4966">
              <w:rPr>
                <w:sz w:val="18"/>
                <w:szCs w:val="18"/>
                <w:lang w:val="en-US"/>
              </w:rPr>
              <w:t>84</w:t>
            </w:r>
          </w:p>
          <w:p w:rsidR="000D4966" w:rsidRPr="000D4966" w:rsidRDefault="000D4966" w:rsidP="000D4966">
            <w:pPr>
              <w:ind w:left="0" w:firstLine="567"/>
              <w:rPr>
                <w:sz w:val="18"/>
                <w:szCs w:val="18"/>
                <w:lang w:val="en-US"/>
              </w:rPr>
            </w:pPr>
            <w:r w:rsidRPr="000D4966">
              <w:rPr>
                <w:sz w:val="18"/>
                <w:szCs w:val="18"/>
                <w:lang w:val="en-US"/>
              </w:rPr>
              <w:t>81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388838.15</w:t>
            </w:r>
          </w:p>
          <w:p w:rsidR="000D4966" w:rsidRPr="000D4966" w:rsidRDefault="000D4966" w:rsidP="000D4966">
            <w:pPr>
              <w:ind w:left="0" w:firstLine="567"/>
              <w:rPr>
                <w:sz w:val="18"/>
                <w:szCs w:val="18"/>
                <w:lang w:val="en-US"/>
              </w:rPr>
            </w:pPr>
            <w:r w:rsidRPr="000D4966">
              <w:rPr>
                <w:sz w:val="18"/>
                <w:szCs w:val="18"/>
                <w:lang w:val="en-US"/>
              </w:rPr>
              <w:t>388839.15</w:t>
            </w:r>
          </w:p>
          <w:p w:rsidR="000D4966" w:rsidRPr="000D4966" w:rsidRDefault="000D4966" w:rsidP="000D4966">
            <w:pPr>
              <w:ind w:left="0" w:firstLine="567"/>
              <w:rPr>
                <w:sz w:val="18"/>
                <w:szCs w:val="18"/>
                <w:lang w:val="en-US"/>
              </w:rPr>
            </w:pPr>
            <w:r w:rsidRPr="000D4966">
              <w:rPr>
                <w:sz w:val="18"/>
                <w:szCs w:val="18"/>
                <w:lang w:val="en-US"/>
              </w:rPr>
              <w:t>388839.15</w:t>
            </w:r>
          </w:p>
          <w:p w:rsidR="000D4966" w:rsidRPr="000D4966" w:rsidRDefault="000D4966" w:rsidP="000D4966">
            <w:pPr>
              <w:ind w:left="0" w:firstLine="567"/>
              <w:rPr>
                <w:sz w:val="18"/>
                <w:szCs w:val="18"/>
                <w:lang w:val="en-US"/>
              </w:rPr>
            </w:pPr>
            <w:r w:rsidRPr="000D4966">
              <w:rPr>
                <w:sz w:val="18"/>
                <w:szCs w:val="18"/>
                <w:lang w:val="en-US"/>
              </w:rPr>
              <w:t>388838.15</w:t>
            </w:r>
          </w:p>
          <w:p w:rsidR="000D4966" w:rsidRPr="000D4966" w:rsidRDefault="000D4966" w:rsidP="000D4966">
            <w:pPr>
              <w:ind w:left="0" w:firstLine="567"/>
              <w:rPr>
                <w:sz w:val="18"/>
                <w:szCs w:val="18"/>
                <w:lang w:val="en-US"/>
              </w:rPr>
            </w:pPr>
            <w:r w:rsidRPr="000D4966">
              <w:rPr>
                <w:sz w:val="18"/>
                <w:szCs w:val="18"/>
                <w:lang w:val="en-US"/>
              </w:rPr>
              <w:t>388838.15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3349530.31   </w:t>
            </w:r>
          </w:p>
          <w:p w:rsidR="000D4966" w:rsidRPr="000D4966" w:rsidRDefault="000D4966" w:rsidP="000D4966">
            <w:pPr>
              <w:ind w:left="0" w:firstLine="567"/>
              <w:rPr>
                <w:sz w:val="18"/>
                <w:szCs w:val="18"/>
                <w:lang w:val="en-US"/>
              </w:rPr>
            </w:pPr>
            <w:r w:rsidRPr="000D4966">
              <w:rPr>
                <w:sz w:val="18"/>
                <w:szCs w:val="18"/>
                <w:lang w:val="en-US"/>
              </w:rPr>
              <w:t xml:space="preserve">3349530.31   </w:t>
            </w:r>
          </w:p>
          <w:p w:rsidR="000D4966" w:rsidRPr="000D4966" w:rsidRDefault="000D4966" w:rsidP="000D4966">
            <w:pPr>
              <w:ind w:left="0" w:firstLine="567"/>
              <w:rPr>
                <w:sz w:val="18"/>
                <w:szCs w:val="18"/>
                <w:lang w:val="en-US"/>
              </w:rPr>
            </w:pPr>
            <w:r w:rsidRPr="000D4966">
              <w:rPr>
                <w:sz w:val="18"/>
                <w:szCs w:val="18"/>
                <w:lang w:val="en-US"/>
              </w:rPr>
              <w:t xml:space="preserve">3349531.31   </w:t>
            </w:r>
          </w:p>
          <w:p w:rsidR="000D4966" w:rsidRPr="000D4966" w:rsidRDefault="000D4966" w:rsidP="000D4966">
            <w:pPr>
              <w:ind w:left="0" w:firstLine="567"/>
              <w:rPr>
                <w:sz w:val="18"/>
                <w:szCs w:val="18"/>
                <w:lang w:val="en-US"/>
              </w:rPr>
            </w:pPr>
            <w:r w:rsidRPr="000D4966">
              <w:rPr>
                <w:sz w:val="18"/>
                <w:szCs w:val="18"/>
                <w:lang w:val="en-US"/>
              </w:rPr>
              <w:t xml:space="preserve">3349531.31   </w:t>
            </w:r>
          </w:p>
          <w:p w:rsidR="000D4966" w:rsidRPr="000D4966" w:rsidRDefault="000D4966" w:rsidP="000D4966">
            <w:pPr>
              <w:ind w:left="0" w:firstLine="567"/>
              <w:rPr>
                <w:sz w:val="18"/>
                <w:szCs w:val="18"/>
                <w:lang w:val="en-US"/>
              </w:rPr>
            </w:pPr>
            <w:r w:rsidRPr="000D4966">
              <w:rPr>
                <w:sz w:val="18"/>
                <w:szCs w:val="18"/>
                <w:lang w:val="en-US"/>
              </w:rPr>
              <w:t xml:space="preserve">3349530.31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85</w:t>
            </w:r>
          </w:p>
          <w:p w:rsidR="000D4966" w:rsidRPr="000D4966" w:rsidRDefault="000D4966" w:rsidP="000D4966">
            <w:pPr>
              <w:ind w:left="0" w:firstLine="567"/>
              <w:rPr>
                <w:sz w:val="18"/>
                <w:szCs w:val="18"/>
                <w:lang w:val="en-US"/>
              </w:rPr>
            </w:pPr>
            <w:r w:rsidRPr="000D4966">
              <w:rPr>
                <w:sz w:val="18"/>
                <w:szCs w:val="18"/>
                <w:lang w:val="en-US"/>
              </w:rPr>
              <w:t>86</w:t>
            </w:r>
          </w:p>
          <w:p w:rsidR="000D4966" w:rsidRPr="000D4966" w:rsidRDefault="000D4966" w:rsidP="000D4966">
            <w:pPr>
              <w:ind w:left="0" w:firstLine="567"/>
              <w:rPr>
                <w:sz w:val="18"/>
                <w:szCs w:val="18"/>
                <w:lang w:val="en-US"/>
              </w:rPr>
            </w:pPr>
            <w:r w:rsidRPr="000D4966">
              <w:rPr>
                <w:sz w:val="18"/>
                <w:szCs w:val="18"/>
                <w:lang w:val="en-US"/>
              </w:rPr>
              <w:t>87</w:t>
            </w:r>
          </w:p>
          <w:p w:rsidR="000D4966" w:rsidRPr="000D4966" w:rsidRDefault="000D4966" w:rsidP="000D4966">
            <w:pPr>
              <w:ind w:left="0" w:firstLine="567"/>
              <w:rPr>
                <w:sz w:val="18"/>
                <w:szCs w:val="18"/>
                <w:lang w:val="en-US"/>
              </w:rPr>
            </w:pPr>
            <w:r w:rsidRPr="000D4966">
              <w:rPr>
                <w:sz w:val="18"/>
                <w:szCs w:val="18"/>
                <w:lang w:val="en-US"/>
              </w:rPr>
              <w:t>88</w:t>
            </w:r>
          </w:p>
          <w:p w:rsidR="000D4966" w:rsidRPr="000D4966" w:rsidRDefault="000D4966" w:rsidP="000D4966">
            <w:pPr>
              <w:ind w:left="0" w:firstLine="567"/>
              <w:rPr>
                <w:sz w:val="18"/>
                <w:szCs w:val="18"/>
                <w:lang w:val="en-US"/>
              </w:rPr>
            </w:pPr>
            <w:r w:rsidRPr="000D4966">
              <w:rPr>
                <w:sz w:val="18"/>
                <w:szCs w:val="18"/>
                <w:lang w:val="en-US"/>
              </w:rPr>
              <w:t>85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388836.81</w:t>
            </w:r>
          </w:p>
          <w:p w:rsidR="000D4966" w:rsidRPr="000D4966" w:rsidRDefault="000D4966" w:rsidP="000D4966">
            <w:pPr>
              <w:ind w:left="0" w:firstLine="567"/>
              <w:rPr>
                <w:sz w:val="18"/>
                <w:szCs w:val="18"/>
                <w:lang w:val="en-US"/>
              </w:rPr>
            </w:pPr>
            <w:r w:rsidRPr="000D4966">
              <w:rPr>
                <w:sz w:val="18"/>
                <w:szCs w:val="18"/>
                <w:lang w:val="en-US"/>
              </w:rPr>
              <w:t>388837.81</w:t>
            </w:r>
          </w:p>
          <w:p w:rsidR="000D4966" w:rsidRPr="000D4966" w:rsidRDefault="000D4966" w:rsidP="000D4966">
            <w:pPr>
              <w:ind w:left="0" w:firstLine="567"/>
              <w:rPr>
                <w:sz w:val="18"/>
                <w:szCs w:val="18"/>
                <w:lang w:val="en-US"/>
              </w:rPr>
            </w:pPr>
            <w:r w:rsidRPr="000D4966">
              <w:rPr>
                <w:sz w:val="18"/>
                <w:szCs w:val="18"/>
                <w:lang w:val="en-US"/>
              </w:rPr>
              <w:t>388837.81</w:t>
            </w:r>
          </w:p>
          <w:p w:rsidR="000D4966" w:rsidRPr="000D4966" w:rsidRDefault="000D4966" w:rsidP="000D4966">
            <w:pPr>
              <w:ind w:left="0" w:firstLine="567"/>
              <w:rPr>
                <w:sz w:val="18"/>
                <w:szCs w:val="18"/>
                <w:lang w:val="en-US"/>
              </w:rPr>
            </w:pPr>
            <w:r w:rsidRPr="000D4966">
              <w:rPr>
                <w:sz w:val="18"/>
                <w:szCs w:val="18"/>
                <w:lang w:val="en-US"/>
              </w:rPr>
              <w:t>388836.81</w:t>
            </w:r>
          </w:p>
          <w:p w:rsidR="000D4966" w:rsidRPr="000D4966" w:rsidRDefault="000D4966" w:rsidP="000D4966">
            <w:pPr>
              <w:ind w:left="0" w:firstLine="567"/>
              <w:rPr>
                <w:sz w:val="18"/>
                <w:szCs w:val="18"/>
                <w:lang w:val="en-US"/>
              </w:rPr>
            </w:pPr>
            <w:r w:rsidRPr="000D4966">
              <w:rPr>
                <w:sz w:val="18"/>
                <w:szCs w:val="18"/>
                <w:lang w:val="en-US"/>
              </w:rPr>
              <w:t>388836.81</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3349494.59   </w:t>
            </w:r>
          </w:p>
          <w:p w:rsidR="000D4966" w:rsidRPr="000D4966" w:rsidRDefault="000D4966" w:rsidP="000D4966">
            <w:pPr>
              <w:ind w:left="0" w:firstLine="567"/>
              <w:rPr>
                <w:sz w:val="18"/>
                <w:szCs w:val="18"/>
                <w:lang w:val="en-US"/>
              </w:rPr>
            </w:pPr>
            <w:r w:rsidRPr="000D4966">
              <w:rPr>
                <w:sz w:val="18"/>
                <w:szCs w:val="18"/>
                <w:lang w:val="en-US"/>
              </w:rPr>
              <w:t xml:space="preserve">3349494.59   </w:t>
            </w:r>
          </w:p>
          <w:p w:rsidR="000D4966" w:rsidRPr="000D4966" w:rsidRDefault="000D4966" w:rsidP="000D4966">
            <w:pPr>
              <w:ind w:left="0" w:firstLine="567"/>
              <w:rPr>
                <w:sz w:val="18"/>
                <w:szCs w:val="18"/>
                <w:lang w:val="en-US"/>
              </w:rPr>
            </w:pPr>
            <w:r w:rsidRPr="000D4966">
              <w:rPr>
                <w:sz w:val="18"/>
                <w:szCs w:val="18"/>
                <w:lang w:val="en-US"/>
              </w:rPr>
              <w:t xml:space="preserve">3349495.59   </w:t>
            </w:r>
          </w:p>
          <w:p w:rsidR="000D4966" w:rsidRPr="000D4966" w:rsidRDefault="000D4966" w:rsidP="000D4966">
            <w:pPr>
              <w:ind w:left="0" w:firstLine="567"/>
              <w:rPr>
                <w:sz w:val="18"/>
                <w:szCs w:val="18"/>
                <w:lang w:val="en-US"/>
              </w:rPr>
            </w:pPr>
            <w:r w:rsidRPr="000D4966">
              <w:rPr>
                <w:sz w:val="18"/>
                <w:szCs w:val="18"/>
                <w:lang w:val="en-US"/>
              </w:rPr>
              <w:t xml:space="preserve">3349495.59   </w:t>
            </w:r>
          </w:p>
          <w:p w:rsidR="000D4966" w:rsidRPr="000D4966" w:rsidRDefault="000D4966" w:rsidP="000D4966">
            <w:pPr>
              <w:ind w:left="0" w:firstLine="567"/>
              <w:rPr>
                <w:sz w:val="18"/>
                <w:szCs w:val="18"/>
                <w:lang w:val="en-US"/>
              </w:rPr>
            </w:pPr>
            <w:r w:rsidRPr="000D4966">
              <w:rPr>
                <w:sz w:val="18"/>
                <w:szCs w:val="18"/>
                <w:lang w:val="en-US"/>
              </w:rPr>
              <w:t xml:space="preserve">3349494.59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89</w:t>
            </w:r>
          </w:p>
          <w:p w:rsidR="000D4966" w:rsidRPr="000D4966" w:rsidRDefault="000D4966" w:rsidP="000D4966">
            <w:pPr>
              <w:ind w:left="0" w:firstLine="567"/>
              <w:rPr>
                <w:sz w:val="18"/>
                <w:szCs w:val="18"/>
                <w:lang w:val="en-US"/>
              </w:rPr>
            </w:pPr>
            <w:r w:rsidRPr="000D4966">
              <w:rPr>
                <w:sz w:val="18"/>
                <w:szCs w:val="18"/>
                <w:lang w:val="en-US"/>
              </w:rPr>
              <w:t>90</w:t>
            </w:r>
          </w:p>
          <w:p w:rsidR="000D4966" w:rsidRPr="000D4966" w:rsidRDefault="000D4966" w:rsidP="000D4966">
            <w:pPr>
              <w:ind w:left="0" w:firstLine="567"/>
              <w:rPr>
                <w:sz w:val="18"/>
                <w:szCs w:val="18"/>
                <w:lang w:val="en-US"/>
              </w:rPr>
            </w:pPr>
            <w:r w:rsidRPr="000D4966">
              <w:rPr>
                <w:sz w:val="18"/>
                <w:szCs w:val="18"/>
                <w:lang w:val="en-US"/>
              </w:rPr>
              <w:t>91</w:t>
            </w:r>
          </w:p>
          <w:p w:rsidR="000D4966" w:rsidRPr="000D4966" w:rsidRDefault="000D4966" w:rsidP="000D4966">
            <w:pPr>
              <w:ind w:left="0" w:firstLine="567"/>
              <w:rPr>
                <w:sz w:val="18"/>
                <w:szCs w:val="18"/>
                <w:lang w:val="en-US"/>
              </w:rPr>
            </w:pPr>
            <w:r w:rsidRPr="000D4966">
              <w:rPr>
                <w:sz w:val="18"/>
                <w:szCs w:val="18"/>
                <w:lang w:val="en-US"/>
              </w:rPr>
              <w:t>92</w:t>
            </w:r>
          </w:p>
          <w:p w:rsidR="000D4966" w:rsidRPr="000D4966" w:rsidRDefault="000D4966" w:rsidP="000D4966">
            <w:pPr>
              <w:ind w:left="0" w:firstLine="567"/>
              <w:rPr>
                <w:sz w:val="18"/>
                <w:szCs w:val="18"/>
                <w:lang w:val="en-US"/>
              </w:rPr>
            </w:pPr>
            <w:r w:rsidRPr="000D4966">
              <w:rPr>
                <w:sz w:val="18"/>
                <w:szCs w:val="18"/>
                <w:lang w:val="en-US"/>
              </w:rPr>
              <w:t>89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388835.50</w:t>
            </w:r>
          </w:p>
          <w:p w:rsidR="000D4966" w:rsidRPr="000D4966" w:rsidRDefault="000D4966" w:rsidP="000D4966">
            <w:pPr>
              <w:ind w:left="0" w:firstLine="567"/>
              <w:rPr>
                <w:sz w:val="18"/>
                <w:szCs w:val="18"/>
                <w:lang w:val="en-US"/>
              </w:rPr>
            </w:pPr>
            <w:r w:rsidRPr="000D4966">
              <w:rPr>
                <w:sz w:val="18"/>
                <w:szCs w:val="18"/>
                <w:lang w:val="en-US"/>
              </w:rPr>
              <w:t>388836.50</w:t>
            </w:r>
          </w:p>
          <w:p w:rsidR="000D4966" w:rsidRPr="000D4966" w:rsidRDefault="000D4966" w:rsidP="000D4966">
            <w:pPr>
              <w:ind w:left="0" w:firstLine="567"/>
              <w:rPr>
                <w:sz w:val="18"/>
                <w:szCs w:val="18"/>
                <w:lang w:val="en-US"/>
              </w:rPr>
            </w:pPr>
            <w:r w:rsidRPr="000D4966">
              <w:rPr>
                <w:sz w:val="18"/>
                <w:szCs w:val="18"/>
                <w:lang w:val="en-US"/>
              </w:rPr>
              <w:t>388836.50</w:t>
            </w:r>
          </w:p>
          <w:p w:rsidR="000D4966" w:rsidRPr="000D4966" w:rsidRDefault="000D4966" w:rsidP="000D4966">
            <w:pPr>
              <w:ind w:left="0" w:firstLine="567"/>
              <w:rPr>
                <w:sz w:val="18"/>
                <w:szCs w:val="18"/>
                <w:lang w:val="en-US"/>
              </w:rPr>
            </w:pPr>
            <w:r w:rsidRPr="000D4966">
              <w:rPr>
                <w:sz w:val="18"/>
                <w:szCs w:val="18"/>
                <w:lang w:val="en-US"/>
              </w:rPr>
              <w:t>388835.50</w:t>
            </w:r>
          </w:p>
          <w:p w:rsidR="000D4966" w:rsidRPr="000D4966" w:rsidRDefault="000D4966" w:rsidP="000D4966">
            <w:pPr>
              <w:ind w:left="0" w:firstLine="567"/>
              <w:rPr>
                <w:sz w:val="18"/>
                <w:szCs w:val="18"/>
                <w:lang w:val="en-US"/>
              </w:rPr>
            </w:pPr>
            <w:r w:rsidRPr="000D4966">
              <w:rPr>
                <w:sz w:val="18"/>
                <w:szCs w:val="18"/>
                <w:lang w:val="en-US"/>
              </w:rPr>
              <w:t>388835.50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3349458.95   </w:t>
            </w:r>
          </w:p>
          <w:p w:rsidR="000D4966" w:rsidRPr="000D4966" w:rsidRDefault="000D4966" w:rsidP="000D4966">
            <w:pPr>
              <w:ind w:left="0" w:firstLine="567"/>
              <w:rPr>
                <w:sz w:val="18"/>
                <w:szCs w:val="18"/>
                <w:lang w:val="en-US"/>
              </w:rPr>
            </w:pPr>
            <w:r w:rsidRPr="000D4966">
              <w:rPr>
                <w:sz w:val="18"/>
                <w:szCs w:val="18"/>
                <w:lang w:val="en-US"/>
              </w:rPr>
              <w:t xml:space="preserve">3349458.95   </w:t>
            </w:r>
          </w:p>
          <w:p w:rsidR="000D4966" w:rsidRPr="000D4966" w:rsidRDefault="000D4966" w:rsidP="000D4966">
            <w:pPr>
              <w:ind w:left="0" w:firstLine="567"/>
              <w:rPr>
                <w:sz w:val="18"/>
                <w:szCs w:val="18"/>
                <w:lang w:val="en-US"/>
              </w:rPr>
            </w:pPr>
            <w:r w:rsidRPr="000D4966">
              <w:rPr>
                <w:sz w:val="18"/>
                <w:szCs w:val="18"/>
                <w:lang w:val="en-US"/>
              </w:rPr>
              <w:t xml:space="preserve">3349459.95   </w:t>
            </w:r>
          </w:p>
          <w:p w:rsidR="000D4966" w:rsidRPr="000D4966" w:rsidRDefault="000D4966" w:rsidP="000D4966">
            <w:pPr>
              <w:ind w:left="0" w:firstLine="567"/>
              <w:rPr>
                <w:sz w:val="18"/>
                <w:szCs w:val="18"/>
                <w:lang w:val="en-US"/>
              </w:rPr>
            </w:pPr>
            <w:r w:rsidRPr="000D4966">
              <w:rPr>
                <w:sz w:val="18"/>
                <w:szCs w:val="18"/>
                <w:lang w:val="en-US"/>
              </w:rPr>
              <w:t xml:space="preserve">3349459.95   </w:t>
            </w:r>
          </w:p>
          <w:p w:rsidR="000D4966" w:rsidRPr="000D4966" w:rsidRDefault="000D4966" w:rsidP="000D4966">
            <w:pPr>
              <w:ind w:left="0" w:firstLine="567"/>
              <w:rPr>
                <w:sz w:val="18"/>
                <w:szCs w:val="18"/>
                <w:lang w:val="en-US"/>
              </w:rPr>
            </w:pPr>
            <w:r w:rsidRPr="000D4966">
              <w:rPr>
                <w:sz w:val="18"/>
                <w:szCs w:val="18"/>
                <w:lang w:val="en-US"/>
              </w:rPr>
              <w:t xml:space="preserve">3349458.95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93</w:t>
            </w:r>
          </w:p>
          <w:p w:rsidR="000D4966" w:rsidRPr="000D4966" w:rsidRDefault="000D4966" w:rsidP="000D4966">
            <w:pPr>
              <w:ind w:left="0" w:firstLine="567"/>
              <w:rPr>
                <w:sz w:val="18"/>
                <w:szCs w:val="18"/>
                <w:lang w:val="en-US"/>
              </w:rPr>
            </w:pPr>
            <w:r w:rsidRPr="000D4966">
              <w:rPr>
                <w:sz w:val="18"/>
                <w:szCs w:val="18"/>
                <w:lang w:val="en-US"/>
              </w:rPr>
              <w:t>94</w:t>
            </w:r>
          </w:p>
          <w:p w:rsidR="000D4966" w:rsidRPr="000D4966" w:rsidRDefault="000D4966" w:rsidP="000D4966">
            <w:pPr>
              <w:ind w:left="0" w:firstLine="567"/>
              <w:rPr>
                <w:sz w:val="18"/>
                <w:szCs w:val="18"/>
                <w:lang w:val="en-US"/>
              </w:rPr>
            </w:pPr>
            <w:r w:rsidRPr="000D4966">
              <w:rPr>
                <w:sz w:val="18"/>
                <w:szCs w:val="18"/>
                <w:lang w:val="en-US"/>
              </w:rPr>
              <w:t>95</w:t>
            </w:r>
          </w:p>
          <w:p w:rsidR="000D4966" w:rsidRPr="000D4966" w:rsidRDefault="000D4966" w:rsidP="000D4966">
            <w:pPr>
              <w:ind w:left="0" w:firstLine="567"/>
              <w:rPr>
                <w:sz w:val="18"/>
                <w:szCs w:val="18"/>
                <w:lang w:val="en-US"/>
              </w:rPr>
            </w:pPr>
            <w:r w:rsidRPr="000D4966">
              <w:rPr>
                <w:sz w:val="18"/>
                <w:szCs w:val="18"/>
                <w:lang w:val="en-US"/>
              </w:rPr>
              <w:t>96</w:t>
            </w:r>
          </w:p>
          <w:p w:rsidR="000D4966" w:rsidRPr="000D4966" w:rsidRDefault="000D4966" w:rsidP="000D4966">
            <w:pPr>
              <w:ind w:left="0" w:firstLine="567"/>
              <w:rPr>
                <w:sz w:val="18"/>
                <w:szCs w:val="18"/>
                <w:lang w:val="en-US"/>
              </w:rPr>
            </w:pPr>
            <w:r w:rsidRPr="000D4966">
              <w:rPr>
                <w:sz w:val="18"/>
                <w:szCs w:val="18"/>
                <w:lang w:val="en-US"/>
              </w:rPr>
              <w:t>93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388834.53</w:t>
            </w:r>
          </w:p>
          <w:p w:rsidR="000D4966" w:rsidRPr="000D4966" w:rsidRDefault="000D4966" w:rsidP="000D4966">
            <w:pPr>
              <w:ind w:left="0" w:firstLine="567"/>
              <w:rPr>
                <w:sz w:val="18"/>
                <w:szCs w:val="18"/>
                <w:lang w:val="en-US"/>
              </w:rPr>
            </w:pPr>
            <w:r w:rsidRPr="000D4966">
              <w:rPr>
                <w:sz w:val="18"/>
                <w:szCs w:val="18"/>
                <w:lang w:val="en-US"/>
              </w:rPr>
              <w:t>388835.53</w:t>
            </w:r>
          </w:p>
          <w:p w:rsidR="000D4966" w:rsidRPr="000D4966" w:rsidRDefault="000D4966" w:rsidP="000D4966">
            <w:pPr>
              <w:ind w:left="0" w:firstLine="567"/>
              <w:rPr>
                <w:sz w:val="18"/>
                <w:szCs w:val="18"/>
                <w:lang w:val="en-US"/>
              </w:rPr>
            </w:pPr>
            <w:r w:rsidRPr="000D4966">
              <w:rPr>
                <w:sz w:val="18"/>
                <w:szCs w:val="18"/>
                <w:lang w:val="en-US"/>
              </w:rPr>
              <w:t>388835.53</w:t>
            </w:r>
          </w:p>
          <w:p w:rsidR="000D4966" w:rsidRPr="000D4966" w:rsidRDefault="000D4966" w:rsidP="000D4966">
            <w:pPr>
              <w:ind w:left="0" w:firstLine="567"/>
              <w:rPr>
                <w:sz w:val="18"/>
                <w:szCs w:val="18"/>
                <w:lang w:val="en-US"/>
              </w:rPr>
            </w:pPr>
            <w:r w:rsidRPr="000D4966">
              <w:rPr>
                <w:sz w:val="18"/>
                <w:szCs w:val="18"/>
                <w:lang w:val="en-US"/>
              </w:rPr>
              <w:t>388834.53</w:t>
            </w:r>
          </w:p>
          <w:p w:rsidR="000D4966" w:rsidRPr="000D4966" w:rsidRDefault="000D4966" w:rsidP="000D4966">
            <w:pPr>
              <w:ind w:left="0" w:firstLine="567"/>
              <w:rPr>
                <w:sz w:val="18"/>
                <w:szCs w:val="18"/>
                <w:lang w:val="en-US"/>
              </w:rPr>
            </w:pPr>
            <w:r w:rsidRPr="000D4966">
              <w:rPr>
                <w:sz w:val="18"/>
                <w:szCs w:val="18"/>
                <w:lang w:val="en-US"/>
              </w:rPr>
              <w:t>388834.53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3349428.21   </w:t>
            </w:r>
          </w:p>
          <w:p w:rsidR="000D4966" w:rsidRPr="000D4966" w:rsidRDefault="000D4966" w:rsidP="000D4966">
            <w:pPr>
              <w:ind w:left="0" w:firstLine="567"/>
              <w:rPr>
                <w:sz w:val="18"/>
                <w:szCs w:val="18"/>
                <w:lang w:val="en-US"/>
              </w:rPr>
            </w:pPr>
            <w:r w:rsidRPr="000D4966">
              <w:rPr>
                <w:sz w:val="18"/>
                <w:szCs w:val="18"/>
                <w:lang w:val="en-US"/>
              </w:rPr>
              <w:t xml:space="preserve">3349428.21   </w:t>
            </w:r>
          </w:p>
          <w:p w:rsidR="000D4966" w:rsidRPr="000D4966" w:rsidRDefault="000D4966" w:rsidP="000D4966">
            <w:pPr>
              <w:ind w:left="0" w:firstLine="567"/>
              <w:rPr>
                <w:sz w:val="18"/>
                <w:szCs w:val="18"/>
                <w:lang w:val="en-US"/>
              </w:rPr>
            </w:pPr>
            <w:r w:rsidRPr="000D4966">
              <w:rPr>
                <w:sz w:val="18"/>
                <w:szCs w:val="18"/>
                <w:lang w:val="en-US"/>
              </w:rPr>
              <w:t xml:space="preserve">3349429.21   </w:t>
            </w:r>
          </w:p>
          <w:p w:rsidR="000D4966" w:rsidRPr="000D4966" w:rsidRDefault="000D4966" w:rsidP="000D4966">
            <w:pPr>
              <w:ind w:left="0" w:firstLine="567"/>
              <w:rPr>
                <w:sz w:val="18"/>
                <w:szCs w:val="18"/>
                <w:lang w:val="en-US"/>
              </w:rPr>
            </w:pPr>
            <w:r w:rsidRPr="000D4966">
              <w:rPr>
                <w:sz w:val="18"/>
                <w:szCs w:val="18"/>
                <w:lang w:val="en-US"/>
              </w:rPr>
              <w:t xml:space="preserve">3349429.21   </w:t>
            </w:r>
          </w:p>
          <w:p w:rsidR="000D4966" w:rsidRPr="000D4966" w:rsidRDefault="000D4966" w:rsidP="000D4966">
            <w:pPr>
              <w:ind w:left="0" w:firstLine="567"/>
              <w:rPr>
                <w:sz w:val="18"/>
                <w:szCs w:val="18"/>
                <w:lang w:val="en-US"/>
              </w:rPr>
            </w:pPr>
            <w:r w:rsidRPr="000D4966">
              <w:rPr>
                <w:sz w:val="18"/>
                <w:szCs w:val="18"/>
                <w:lang w:val="en-US"/>
              </w:rPr>
              <w:t xml:space="preserve">3349428.21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97</w:t>
            </w:r>
          </w:p>
          <w:p w:rsidR="000D4966" w:rsidRPr="000D4966" w:rsidRDefault="000D4966" w:rsidP="000D4966">
            <w:pPr>
              <w:ind w:left="0" w:firstLine="567"/>
              <w:rPr>
                <w:sz w:val="18"/>
                <w:szCs w:val="18"/>
                <w:lang w:val="en-US"/>
              </w:rPr>
            </w:pPr>
            <w:r w:rsidRPr="000D4966">
              <w:rPr>
                <w:sz w:val="18"/>
                <w:szCs w:val="18"/>
                <w:lang w:val="en-US"/>
              </w:rPr>
              <w:t>98</w:t>
            </w:r>
          </w:p>
          <w:p w:rsidR="000D4966" w:rsidRPr="000D4966" w:rsidRDefault="000D4966" w:rsidP="000D4966">
            <w:pPr>
              <w:ind w:left="0" w:firstLine="567"/>
              <w:rPr>
                <w:sz w:val="18"/>
                <w:szCs w:val="18"/>
                <w:lang w:val="en-US"/>
              </w:rPr>
            </w:pPr>
            <w:r w:rsidRPr="000D4966">
              <w:rPr>
                <w:sz w:val="18"/>
                <w:szCs w:val="18"/>
                <w:lang w:val="en-US"/>
              </w:rPr>
              <w:t>99</w:t>
            </w:r>
          </w:p>
          <w:p w:rsidR="000D4966" w:rsidRPr="000D4966" w:rsidRDefault="000D4966" w:rsidP="000D4966">
            <w:pPr>
              <w:ind w:left="0" w:firstLine="567"/>
              <w:rPr>
                <w:sz w:val="18"/>
                <w:szCs w:val="18"/>
                <w:lang w:val="en-US"/>
              </w:rPr>
            </w:pPr>
            <w:r w:rsidRPr="000D4966">
              <w:rPr>
                <w:sz w:val="18"/>
                <w:szCs w:val="18"/>
                <w:lang w:val="en-US"/>
              </w:rPr>
              <w:t>100</w:t>
            </w:r>
          </w:p>
          <w:p w:rsidR="000D4966" w:rsidRPr="000D4966" w:rsidRDefault="000D4966" w:rsidP="000D4966">
            <w:pPr>
              <w:ind w:left="0" w:firstLine="567"/>
              <w:rPr>
                <w:sz w:val="18"/>
                <w:szCs w:val="18"/>
                <w:lang w:val="en-US"/>
              </w:rPr>
            </w:pPr>
            <w:r w:rsidRPr="000D4966">
              <w:rPr>
                <w:sz w:val="18"/>
                <w:szCs w:val="18"/>
                <w:lang w:val="en-US"/>
              </w:rPr>
              <w:t>97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388833.50</w:t>
            </w:r>
          </w:p>
          <w:p w:rsidR="000D4966" w:rsidRPr="000D4966" w:rsidRDefault="000D4966" w:rsidP="000D4966">
            <w:pPr>
              <w:ind w:left="0" w:firstLine="567"/>
              <w:rPr>
                <w:sz w:val="18"/>
                <w:szCs w:val="18"/>
                <w:lang w:val="en-US"/>
              </w:rPr>
            </w:pPr>
            <w:r w:rsidRPr="000D4966">
              <w:rPr>
                <w:sz w:val="18"/>
                <w:szCs w:val="18"/>
                <w:lang w:val="en-US"/>
              </w:rPr>
              <w:t>388834.50</w:t>
            </w:r>
          </w:p>
          <w:p w:rsidR="000D4966" w:rsidRPr="000D4966" w:rsidRDefault="000D4966" w:rsidP="000D4966">
            <w:pPr>
              <w:ind w:left="0" w:firstLine="567"/>
              <w:rPr>
                <w:sz w:val="18"/>
                <w:szCs w:val="18"/>
                <w:lang w:val="en-US"/>
              </w:rPr>
            </w:pPr>
            <w:r w:rsidRPr="000D4966">
              <w:rPr>
                <w:sz w:val="18"/>
                <w:szCs w:val="18"/>
                <w:lang w:val="en-US"/>
              </w:rPr>
              <w:t>388834.50</w:t>
            </w:r>
          </w:p>
          <w:p w:rsidR="000D4966" w:rsidRPr="000D4966" w:rsidRDefault="000D4966" w:rsidP="000D4966">
            <w:pPr>
              <w:ind w:left="0" w:firstLine="567"/>
              <w:rPr>
                <w:sz w:val="18"/>
                <w:szCs w:val="18"/>
                <w:lang w:val="en-US"/>
              </w:rPr>
            </w:pPr>
            <w:r w:rsidRPr="000D4966">
              <w:rPr>
                <w:sz w:val="18"/>
                <w:szCs w:val="18"/>
                <w:lang w:val="en-US"/>
              </w:rPr>
              <w:t>388833.50</w:t>
            </w:r>
          </w:p>
          <w:p w:rsidR="000D4966" w:rsidRPr="000D4966" w:rsidRDefault="000D4966" w:rsidP="000D4966">
            <w:pPr>
              <w:ind w:left="0" w:firstLine="567"/>
              <w:rPr>
                <w:sz w:val="18"/>
                <w:szCs w:val="18"/>
                <w:lang w:val="en-US"/>
              </w:rPr>
            </w:pPr>
            <w:r w:rsidRPr="000D4966">
              <w:rPr>
                <w:sz w:val="18"/>
                <w:szCs w:val="18"/>
                <w:lang w:val="en-US"/>
              </w:rPr>
              <w:t>388833.50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3349400.88   </w:t>
            </w:r>
          </w:p>
          <w:p w:rsidR="000D4966" w:rsidRPr="000D4966" w:rsidRDefault="000D4966" w:rsidP="000D4966">
            <w:pPr>
              <w:ind w:left="0" w:firstLine="567"/>
              <w:rPr>
                <w:sz w:val="18"/>
                <w:szCs w:val="18"/>
                <w:lang w:val="en-US"/>
              </w:rPr>
            </w:pPr>
            <w:r w:rsidRPr="000D4966">
              <w:rPr>
                <w:sz w:val="18"/>
                <w:szCs w:val="18"/>
                <w:lang w:val="en-US"/>
              </w:rPr>
              <w:t xml:space="preserve">3349400.88   </w:t>
            </w:r>
          </w:p>
          <w:p w:rsidR="000D4966" w:rsidRPr="000D4966" w:rsidRDefault="000D4966" w:rsidP="000D4966">
            <w:pPr>
              <w:ind w:left="0" w:firstLine="567"/>
              <w:rPr>
                <w:sz w:val="18"/>
                <w:szCs w:val="18"/>
                <w:lang w:val="en-US"/>
              </w:rPr>
            </w:pPr>
            <w:r w:rsidRPr="000D4966">
              <w:rPr>
                <w:sz w:val="18"/>
                <w:szCs w:val="18"/>
                <w:lang w:val="en-US"/>
              </w:rPr>
              <w:t xml:space="preserve">3349401.88   </w:t>
            </w:r>
          </w:p>
          <w:p w:rsidR="000D4966" w:rsidRPr="000D4966" w:rsidRDefault="000D4966" w:rsidP="000D4966">
            <w:pPr>
              <w:ind w:left="0" w:firstLine="567"/>
              <w:rPr>
                <w:sz w:val="18"/>
                <w:szCs w:val="18"/>
                <w:lang w:val="en-US"/>
              </w:rPr>
            </w:pPr>
            <w:r w:rsidRPr="000D4966">
              <w:rPr>
                <w:sz w:val="18"/>
                <w:szCs w:val="18"/>
                <w:lang w:val="en-US"/>
              </w:rPr>
              <w:t xml:space="preserve">3349401.88   </w:t>
            </w:r>
          </w:p>
          <w:p w:rsidR="000D4966" w:rsidRPr="000D4966" w:rsidRDefault="000D4966" w:rsidP="000D4966">
            <w:pPr>
              <w:ind w:left="0" w:firstLine="567"/>
              <w:rPr>
                <w:sz w:val="18"/>
                <w:szCs w:val="18"/>
                <w:lang w:val="en-US"/>
              </w:rPr>
            </w:pPr>
            <w:r w:rsidRPr="000D4966">
              <w:rPr>
                <w:sz w:val="18"/>
                <w:szCs w:val="18"/>
                <w:lang w:val="en-US"/>
              </w:rPr>
              <w:t xml:space="preserve">3349400.88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101</w:t>
            </w:r>
          </w:p>
          <w:p w:rsidR="000D4966" w:rsidRPr="000D4966" w:rsidRDefault="000D4966" w:rsidP="000D4966">
            <w:pPr>
              <w:ind w:left="0" w:firstLine="567"/>
              <w:rPr>
                <w:sz w:val="18"/>
                <w:szCs w:val="18"/>
                <w:lang w:val="en-US"/>
              </w:rPr>
            </w:pPr>
            <w:r w:rsidRPr="000D4966">
              <w:rPr>
                <w:sz w:val="18"/>
                <w:szCs w:val="18"/>
                <w:lang w:val="en-US"/>
              </w:rPr>
              <w:t>102</w:t>
            </w:r>
          </w:p>
          <w:p w:rsidR="000D4966" w:rsidRPr="000D4966" w:rsidRDefault="000D4966" w:rsidP="000D4966">
            <w:pPr>
              <w:ind w:left="0" w:firstLine="567"/>
              <w:rPr>
                <w:sz w:val="18"/>
                <w:szCs w:val="18"/>
                <w:lang w:val="en-US"/>
              </w:rPr>
            </w:pPr>
            <w:r w:rsidRPr="000D4966">
              <w:rPr>
                <w:sz w:val="18"/>
                <w:szCs w:val="18"/>
                <w:lang w:val="en-US"/>
              </w:rPr>
              <w:t>103</w:t>
            </w:r>
          </w:p>
          <w:p w:rsidR="000D4966" w:rsidRPr="000D4966" w:rsidRDefault="000D4966" w:rsidP="000D4966">
            <w:pPr>
              <w:ind w:left="0" w:firstLine="567"/>
              <w:rPr>
                <w:sz w:val="18"/>
                <w:szCs w:val="18"/>
                <w:lang w:val="en-US"/>
              </w:rPr>
            </w:pPr>
            <w:r w:rsidRPr="000D4966">
              <w:rPr>
                <w:sz w:val="18"/>
                <w:szCs w:val="18"/>
                <w:lang w:val="en-US"/>
              </w:rPr>
              <w:t>104</w:t>
            </w:r>
          </w:p>
          <w:p w:rsidR="000D4966" w:rsidRPr="000D4966" w:rsidRDefault="000D4966" w:rsidP="000D4966">
            <w:pPr>
              <w:ind w:left="0" w:firstLine="567"/>
              <w:rPr>
                <w:sz w:val="18"/>
                <w:szCs w:val="18"/>
                <w:lang w:val="en-US"/>
              </w:rPr>
            </w:pPr>
            <w:r w:rsidRPr="000D4966">
              <w:rPr>
                <w:sz w:val="18"/>
                <w:szCs w:val="18"/>
                <w:lang w:val="en-US"/>
              </w:rPr>
              <w:t>101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388832.32</w:t>
            </w:r>
          </w:p>
          <w:p w:rsidR="000D4966" w:rsidRPr="000D4966" w:rsidRDefault="000D4966" w:rsidP="000D4966">
            <w:pPr>
              <w:ind w:left="0" w:firstLine="567"/>
              <w:rPr>
                <w:sz w:val="18"/>
                <w:szCs w:val="18"/>
                <w:lang w:val="en-US"/>
              </w:rPr>
            </w:pPr>
            <w:r w:rsidRPr="000D4966">
              <w:rPr>
                <w:sz w:val="18"/>
                <w:szCs w:val="18"/>
                <w:lang w:val="en-US"/>
              </w:rPr>
              <w:t>388833.32</w:t>
            </w:r>
          </w:p>
          <w:p w:rsidR="000D4966" w:rsidRPr="000D4966" w:rsidRDefault="000D4966" w:rsidP="000D4966">
            <w:pPr>
              <w:ind w:left="0" w:firstLine="567"/>
              <w:rPr>
                <w:sz w:val="18"/>
                <w:szCs w:val="18"/>
                <w:lang w:val="en-US"/>
              </w:rPr>
            </w:pPr>
            <w:r w:rsidRPr="000D4966">
              <w:rPr>
                <w:sz w:val="18"/>
                <w:szCs w:val="18"/>
                <w:lang w:val="en-US"/>
              </w:rPr>
              <w:t>388833.32</w:t>
            </w:r>
          </w:p>
          <w:p w:rsidR="000D4966" w:rsidRPr="000D4966" w:rsidRDefault="000D4966" w:rsidP="000D4966">
            <w:pPr>
              <w:ind w:left="0" w:firstLine="567"/>
              <w:rPr>
                <w:sz w:val="18"/>
                <w:szCs w:val="18"/>
                <w:lang w:val="en-US"/>
              </w:rPr>
            </w:pPr>
            <w:r w:rsidRPr="000D4966">
              <w:rPr>
                <w:sz w:val="18"/>
                <w:szCs w:val="18"/>
                <w:lang w:val="en-US"/>
              </w:rPr>
              <w:t>388832.32</w:t>
            </w:r>
          </w:p>
          <w:p w:rsidR="000D4966" w:rsidRPr="000D4966" w:rsidRDefault="000D4966" w:rsidP="000D4966">
            <w:pPr>
              <w:ind w:left="0" w:firstLine="567"/>
              <w:rPr>
                <w:sz w:val="18"/>
                <w:szCs w:val="18"/>
                <w:lang w:val="en-US"/>
              </w:rPr>
            </w:pPr>
            <w:r w:rsidRPr="000D4966">
              <w:rPr>
                <w:sz w:val="18"/>
                <w:szCs w:val="18"/>
                <w:lang w:val="en-US"/>
              </w:rPr>
              <w:t>388832.32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3349368.70   </w:t>
            </w:r>
          </w:p>
          <w:p w:rsidR="000D4966" w:rsidRPr="000D4966" w:rsidRDefault="000D4966" w:rsidP="000D4966">
            <w:pPr>
              <w:ind w:left="0" w:firstLine="567"/>
              <w:rPr>
                <w:sz w:val="18"/>
                <w:szCs w:val="18"/>
                <w:lang w:val="en-US"/>
              </w:rPr>
            </w:pPr>
            <w:r w:rsidRPr="000D4966">
              <w:rPr>
                <w:sz w:val="18"/>
                <w:szCs w:val="18"/>
                <w:lang w:val="en-US"/>
              </w:rPr>
              <w:t xml:space="preserve">3349368.70   </w:t>
            </w:r>
          </w:p>
          <w:p w:rsidR="000D4966" w:rsidRPr="000D4966" w:rsidRDefault="000D4966" w:rsidP="000D4966">
            <w:pPr>
              <w:ind w:left="0" w:firstLine="567"/>
              <w:rPr>
                <w:sz w:val="18"/>
                <w:szCs w:val="18"/>
                <w:lang w:val="en-US"/>
              </w:rPr>
            </w:pPr>
            <w:r w:rsidRPr="000D4966">
              <w:rPr>
                <w:sz w:val="18"/>
                <w:szCs w:val="18"/>
                <w:lang w:val="en-US"/>
              </w:rPr>
              <w:t xml:space="preserve">3349369.70   </w:t>
            </w:r>
          </w:p>
          <w:p w:rsidR="000D4966" w:rsidRPr="000D4966" w:rsidRDefault="000D4966" w:rsidP="000D4966">
            <w:pPr>
              <w:ind w:left="0" w:firstLine="567"/>
              <w:rPr>
                <w:sz w:val="18"/>
                <w:szCs w:val="18"/>
                <w:lang w:val="en-US"/>
              </w:rPr>
            </w:pPr>
            <w:r w:rsidRPr="000D4966">
              <w:rPr>
                <w:sz w:val="18"/>
                <w:szCs w:val="18"/>
                <w:lang w:val="en-US"/>
              </w:rPr>
              <w:t xml:space="preserve">3349369.70   </w:t>
            </w:r>
          </w:p>
          <w:p w:rsidR="000D4966" w:rsidRPr="000D4966" w:rsidRDefault="000D4966" w:rsidP="000D4966">
            <w:pPr>
              <w:ind w:left="0" w:firstLine="567"/>
              <w:rPr>
                <w:sz w:val="18"/>
                <w:szCs w:val="18"/>
                <w:lang w:val="en-US"/>
              </w:rPr>
            </w:pPr>
            <w:r w:rsidRPr="000D4966">
              <w:rPr>
                <w:sz w:val="18"/>
                <w:szCs w:val="18"/>
                <w:lang w:val="en-US"/>
              </w:rPr>
              <w:t xml:space="preserve">3349368.70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105</w:t>
            </w:r>
          </w:p>
          <w:p w:rsidR="000D4966" w:rsidRPr="000D4966" w:rsidRDefault="000D4966" w:rsidP="000D4966">
            <w:pPr>
              <w:ind w:left="0" w:firstLine="567"/>
              <w:rPr>
                <w:sz w:val="18"/>
                <w:szCs w:val="18"/>
                <w:lang w:val="en-US"/>
              </w:rPr>
            </w:pPr>
            <w:r w:rsidRPr="000D4966">
              <w:rPr>
                <w:sz w:val="18"/>
                <w:szCs w:val="18"/>
                <w:lang w:val="en-US"/>
              </w:rPr>
              <w:t>106</w:t>
            </w:r>
          </w:p>
          <w:p w:rsidR="000D4966" w:rsidRPr="000D4966" w:rsidRDefault="000D4966" w:rsidP="000D4966">
            <w:pPr>
              <w:ind w:left="0" w:firstLine="567"/>
              <w:rPr>
                <w:sz w:val="18"/>
                <w:szCs w:val="18"/>
                <w:lang w:val="en-US"/>
              </w:rPr>
            </w:pPr>
            <w:r w:rsidRPr="000D4966">
              <w:rPr>
                <w:sz w:val="18"/>
                <w:szCs w:val="18"/>
                <w:lang w:val="en-US"/>
              </w:rPr>
              <w:t>107</w:t>
            </w:r>
          </w:p>
          <w:p w:rsidR="000D4966" w:rsidRPr="000D4966" w:rsidRDefault="000D4966" w:rsidP="000D4966">
            <w:pPr>
              <w:ind w:left="0" w:firstLine="567"/>
              <w:rPr>
                <w:sz w:val="18"/>
                <w:szCs w:val="18"/>
                <w:lang w:val="en-US"/>
              </w:rPr>
            </w:pPr>
            <w:r w:rsidRPr="000D4966">
              <w:rPr>
                <w:sz w:val="18"/>
                <w:szCs w:val="18"/>
                <w:lang w:val="en-US"/>
              </w:rPr>
              <w:t>108</w:t>
            </w:r>
          </w:p>
          <w:p w:rsidR="000D4966" w:rsidRPr="000D4966" w:rsidRDefault="000D4966" w:rsidP="000D4966">
            <w:pPr>
              <w:ind w:left="0" w:firstLine="567"/>
              <w:rPr>
                <w:sz w:val="18"/>
                <w:szCs w:val="18"/>
                <w:lang w:val="en-US"/>
              </w:rPr>
            </w:pPr>
            <w:r w:rsidRPr="000D4966">
              <w:rPr>
                <w:sz w:val="18"/>
                <w:szCs w:val="18"/>
                <w:lang w:val="en-US"/>
              </w:rPr>
              <w:t>105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388805.02</w:t>
            </w:r>
          </w:p>
          <w:p w:rsidR="000D4966" w:rsidRPr="000D4966" w:rsidRDefault="000D4966" w:rsidP="000D4966">
            <w:pPr>
              <w:ind w:left="0" w:firstLine="567"/>
              <w:rPr>
                <w:sz w:val="18"/>
                <w:szCs w:val="18"/>
                <w:lang w:val="en-US"/>
              </w:rPr>
            </w:pPr>
            <w:r w:rsidRPr="000D4966">
              <w:rPr>
                <w:sz w:val="18"/>
                <w:szCs w:val="18"/>
                <w:lang w:val="en-US"/>
              </w:rPr>
              <w:t>388806.02</w:t>
            </w:r>
          </w:p>
          <w:p w:rsidR="000D4966" w:rsidRPr="000D4966" w:rsidRDefault="000D4966" w:rsidP="000D4966">
            <w:pPr>
              <w:ind w:left="0" w:firstLine="567"/>
              <w:rPr>
                <w:sz w:val="18"/>
                <w:szCs w:val="18"/>
                <w:lang w:val="en-US"/>
              </w:rPr>
            </w:pPr>
            <w:r w:rsidRPr="000D4966">
              <w:rPr>
                <w:sz w:val="18"/>
                <w:szCs w:val="18"/>
                <w:lang w:val="en-US"/>
              </w:rPr>
              <w:t>388806.02</w:t>
            </w:r>
          </w:p>
          <w:p w:rsidR="000D4966" w:rsidRPr="000D4966" w:rsidRDefault="000D4966" w:rsidP="000D4966">
            <w:pPr>
              <w:ind w:left="0" w:firstLine="567"/>
              <w:rPr>
                <w:sz w:val="18"/>
                <w:szCs w:val="18"/>
                <w:lang w:val="en-US"/>
              </w:rPr>
            </w:pPr>
            <w:r w:rsidRPr="000D4966">
              <w:rPr>
                <w:sz w:val="18"/>
                <w:szCs w:val="18"/>
                <w:lang w:val="en-US"/>
              </w:rPr>
              <w:t>388805.02</w:t>
            </w:r>
          </w:p>
          <w:p w:rsidR="000D4966" w:rsidRPr="000D4966" w:rsidRDefault="000D4966" w:rsidP="000D4966">
            <w:pPr>
              <w:ind w:left="0" w:firstLine="567"/>
              <w:rPr>
                <w:sz w:val="18"/>
                <w:szCs w:val="18"/>
                <w:lang w:val="en-US"/>
              </w:rPr>
            </w:pPr>
            <w:r w:rsidRPr="000D4966">
              <w:rPr>
                <w:sz w:val="18"/>
                <w:szCs w:val="18"/>
                <w:lang w:val="en-US"/>
              </w:rPr>
              <w:t>388805.02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3349336.88   </w:t>
            </w:r>
          </w:p>
          <w:p w:rsidR="000D4966" w:rsidRPr="000D4966" w:rsidRDefault="000D4966" w:rsidP="000D4966">
            <w:pPr>
              <w:ind w:left="0" w:firstLine="567"/>
              <w:rPr>
                <w:sz w:val="18"/>
                <w:szCs w:val="18"/>
                <w:lang w:val="en-US"/>
              </w:rPr>
            </w:pPr>
            <w:r w:rsidRPr="000D4966">
              <w:rPr>
                <w:sz w:val="18"/>
                <w:szCs w:val="18"/>
                <w:lang w:val="en-US"/>
              </w:rPr>
              <w:t xml:space="preserve">3349336.88   </w:t>
            </w:r>
          </w:p>
          <w:p w:rsidR="000D4966" w:rsidRPr="000D4966" w:rsidRDefault="000D4966" w:rsidP="000D4966">
            <w:pPr>
              <w:ind w:left="0" w:firstLine="567"/>
              <w:rPr>
                <w:sz w:val="18"/>
                <w:szCs w:val="18"/>
                <w:lang w:val="en-US"/>
              </w:rPr>
            </w:pPr>
            <w:r w:rsidRPr="000D4966">
              <w:rPr>
                <w:sz w:val="18"/>
                <w:szCs w:val="18"/>
                <w:lang w:val="en-US"/>
              </w:rPr>
              <w:t xml:space="preserve">3349337.88   </w:t>
            </w:r>
          </w:p>
          <w:p w:rsidR="000D4966" w:rsidRPr="000D4966" w:rsidRDefault="000D4966" w:rsidP="000D4966">
            <w:pPr>
              <w:ind w:left="0" w:firstLine="567"/>
              <w:rPr>
                <w:sz w:val="18"/>
                <w:szCs w:val="18"/>
                <w:lang w:val="en-US"/>
              </w:rPr>
            </w:pPr>
            <w:r w:rsidRPr="000D4966">
              <w:rPr>
                <w:sz w:val="18"/>
                <w:szCs w:val="18"/>
                <w:lang w:val="en-US"/>
              </w:rPr>
              <w:t xml:space="preserve">3349337.88   </w:t>
            </w:r>
          </w:p>
          <w:p w:rsidR="000D4966" w:rsidRPr="000D4966" w:rsidRDefault="000D4966" w:rsidP="000D4966">
            <w:pPr>
              <w:ind w:left="0" w:firstLine="567"/>
              <w:rPr>
                <w:sz w:val="18"/>
                <w:szCs w:val="18"/>
                <w:lang w:val="en-US"/>
              </w:rPr>
            </w:pPr>
            <w:r w:rsidRPr="000D4966">
              <w:rPr>
                <w:sz w:val="18"/>
                <w:szCs w:val="18"/>
                <w:lang w:val="en-US"/>
              </w:rPr>
              <w:t xml:space="preserve">3349336.88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109</w:t>
            </w:r>
          </w:p>
          <w:p w:rsidR="000D4966" w:rsidRPr="000D4966" w:rsidRDefault="000D4966" w:rsidP="000D4966">
            <w:pPr>
              <w:ind w:left="0" w:firstLine="567"/>
              <w:rPr>
                <w:sz w:val="18"/>
                <w:szCs w:val="18"/>
                <w:lang w:val="en-US"/>
              </w:rPr>
            </w:pPr>
            <w:r w:rsidRPr="000D4966">
              <w:rPr>
                <w:sz w:val="18"/>
                <w:szCs w:val="18"/>
                <w:lang w:val="en-US"/>
              </w:rPr>
              <w:t>110</w:t>
            </w:r>
          </w:p>
          <w:p w:rsidR="000D4966" w:rsidRPr="000D4966" w:rsidRDefault="000D4966" w:rsidP="000D4966">
            <w:pPr>
              <w:ind w:left="0" w:firstLine="567"/>
              <w:rPr>
                <w:sz w:val="18"/>
                <w:szCs w:val="18"/>
                <w:lang w:val="en-US"/>
              </w:rPr>
            </w:pPr>
            <w:r w:rsidRPr="000D4966">
              <w:rPr>
                <w:sz w:val="18"/>
                <w:szCs w:val="18"/>
                <w:lang w:val="en-US"/>
              </w:rPr>
              <w:t>111</w:t>
            </w:r>
          </w:p>
          <w:p w:rsidR="000D4966" w:rsidRPr="000D4966" w:rsidRDefault="000D4966" w:rsidP="000D4966">
            <w:pPr>
              <w:ind w:left="0" w:firstLine="567"/>
              <w:rPr>
                <w:sz w:val="18"/>
                <w:szCs w:val="18"/>
                <w:lang w:val="en-US"/>
              </w:rPr>
            </w:pPr>
            <w:r w:rsidRPr="000D4966">
              <w:rPr>
                <w:sz w:val="18"/>
                <w:szCs w:val="18"/>
                <w:lang w:val="en-US"/>
              </w:rPr>
              <w:t>112</w:t>
            </w:r>
          </w:p>
          <w:p w:rsidR="000D4966" w:rsidRPr="000D4966" w:rsidRDefault="000D4966" w:rsidP="000D4966">
            <w:pPr>
              <w:ind w:left="0" w:firstLine="567"/>
              <w:rPr>
                <w:sz w:val="18"/>
                <w:szCs w:val="18"/>
                <w:lang w:val="en-US"/>
              </w:rPr>
            </w:pPr>
            <w:r w:rsidRPr="000D4966">
              <w:rPr>
                <w:sz w:val="18"/>
                <w:szCs w:val="18"/>
                <w:lang w:val="en-US"/>
              </w:rPr>
              <w:t>113</w:t>
            </w:r>
          </w:p>
          <w:p w:rsidR="000D4966" w:rsidRPr="000D4966" w:rsidRDefault="000D4966" w:rsidP="000D4966">
            <w:pPr>
              <w:ind w:left="0" w:firstLine="567"/>
              <w:rPr>
                <w:sz w:val="18"/>
                <w:szCs w:val="18"/>
                <w:lang w:val="en-US"/>
              </w:rPr>
            </w:pPr>
            <w:r w:rsidRPr="000D4966">
              <w:rPr>
                <w:sz w:val="18"/>
                <w:szCs w:val="18"/>
                <w:lang w:val="en-US"/>
              </w:rPr>
              <w:t>114</w:t>
            </w:r>
          </w:p>
          <w:p w:rsidR="000D4966" w:rsidRPr="000D4966" w:rsidRDefault="000D4966" w:rsidP="000D4966">
            <w:pPr>
              <w:ind w:left="0" w:firstLine="567"/>
              <w:rPr>
                <w:sz w:val="18"/>
                <w:szCs w:val="18"/>
                <w:lang w:val="en-US"/>
              </w:rPr>
            </w:pPr>
            <w:r w:rsidRPr="000D4966">
              <w:rPr>
                <w:sz w:val="18"/>
                <w:szCs w:val="18"/>
                <w:lang w:val="en-US"/>
              </w:rPr>
              <w:t>109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388832.19</w:t>
            </w:r>
          </w:p>
          <w:p w:rsidR="000D4966" w:rsidRPr="000D4966" w:rsidRDefault="000D4966" w:rsidP="000D4966">
            <w:pPr>
              <w:ind w:left="0" w:firstLine="567"/>
              <w:rPr>
                <w:sz w:val="18"/>
                <w:szCs w:val="18"/>
                <w:lang w:val="en-US"/>
              </w:rPr>
            </w:pPr>
            <w:r w:rsidRPr="000D4966">
              <w:rPr>
                <w:sz w:val="18"/>
                <w:szCs w:val="18"/>
                <w:lang w:val="en-US"/>
              </w:rPr>
              <w:t>388832.28</w:t>
            </w:r>
          </w:p>
          <w:p w:rsidR="000D4966" w:rsidRPr="000D4966" w:rsidRDefault="000D4966" w:rsidP="000D4966">
            <w:pPr>
              <w:ind w:left="0" w:firstLine="567"/>
              <w:rPr>
                <w:sz w:val="18"/>
                <w:szCs w:val="18"/>
                <w:lang w:val="en-US"/>
              </w:rPr>
            </w:pPr>
            <w:r w:rsidRPr="000D4966">
              <w:rPr>
                <w:sz w:val="18"/>
                <w:szCs w:val="18"/>
                <w:lang w:val="en-US"/>
              </w:rPr>
              <w:t>388831.28</w:t>
            </w:r>
          </w:p>
          <w:p w:rsidR="000D4966" w:rsidRPr="000D4966" w:rsidRDefault="000D4966" w:rsidP="000D4966">
            <w:pPr>
              <w:ind w:left="0" w:firstLine="567"/>
              <w:rPr>
                <w:sz w:val="18"/>
                <w:szCs w:val="18"/>
                <w:lang w:val="en-US"/>
              </w:rPr>
            </w:pPr>
            <w:r w:rsidRPr="000D4966">
              <w:rPr>
                <w:sz w:val="18"/>
                <w:szCs w:val="18"/>
                <w:lang w:val="en-US"/>
              </w:rPr>
              <w:t>388831.21</w:t>
            </w:r>
          </w:p>
          <w:p w:rsidR="000D4966" w:rsidRPr="000D4966" w:rsidRDefault="000D4966" w:rsidP="000D4966">
            <w:pPr>
              <w:ind w:left="0" w:firstLine="567"/>
              <w:rPr>
                <w:sz w:val="18"/>
                <w:szCs w:val="18"/>
                <w:lang w:val="en-US"/>
              </w:rPr>
            </w:pPr>
            <w:r w:rsidRPr="000D4966">
              <w:rPr>
                <w:sz w:val="18"/>
                <w:szCs w:val="18"/>
                <w:lang w:val="en-US"/>
              </w:rPr>
              <w:t>388827.39</w:t>
            </w:r>
          </w:p>
          <w:p w:rsidR="000D4966" w:rsidRPr="000D4966" w:rsidRDefault="000D4966" w:rsidP="000D4966">
            <w:pPr>
              <w:ind w:left="0" w:firstLine="567"/>
              <w:rPr>
                <w:sz w:val="18"/>
                <w:szCs w:val="18"/>
                <w:lang w:val="en-US"/>
              </w:rPr>
            </w:pPr>
            <w:r w:rsidRPr="000D4966">
              <w:rPr>
                <w:sz w:val="18"/>
                <w:szCs w:val="18"/>
                <w:lang w:val="en-US"/>
              </w:rPr>
              <w:t>388827.39</w:t>
            </w:r>
          </w:p>
          <w:p w:rsidR="000D4966" w:rsidRPr="000D4966" w:rsidRDefault="000D4966" w:rsidP="000D4966">
            <w:pPr>
              <w:ind w:left="0" w:firstLine="567"/>
              <w:rPr>
                <w:sz w:val="18"/>
                <w:szCs w:val="18"/>
                <w:lang w:val="en-US"/>
              </w:rPr>
            </w:pPr>
            <w:r w:rsidRPr="000D4966">
              <w:rPr>
                <w:sz w:val="18"/>
                <w:szCs w:val="18"/>
                <w:lang w:val="en-US"/>
              </w:rPr>
              <w:t>388832.19</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3349336.84   </w:t>
            </w:r>
          </w:p>
          <w:p w:rsidR="000D4966" w:rsidRPr="000D4966" w:rsidRDefault="000D4966" w:rsidP="000D4966">
            <w:pPr>
              <w:ind w:left="0" w:firstLine="567"/>
              <w:rPr>
                <w:sz w:val="18"/>
                <w:szCs w:val="18"/>
                <w:lang w:val="en-US"/>
              </w:rPr>
            </w:pPr>
            <w:r w:rsidRPr="000D4966">
              <w:rPr>
                <w:sz w:val="18"/>
                <w:szCs w:val="18"/>
                <w:lang w:val="en-US"/>
              </w:rPr>
              <w:t xml:space="preserve">3349341.05   </w:t>
            </w:r>
          </w:p>
          <w:p w:rsidR="000D4966" w:rsidRPr="000D4966" w:rsidRDefault="000D4966" w:rsidP="000D4966">
            <w:pPr>
              <w:ind w:left="0" w:firstLine="567"/>
              <w:rPr>
                <w:sz w:val="18"/>
                <w:szCs w:val="18"/>
                <w:lang w:val="en-US"/>
              </w:rPr>
            </w:pPr>
            <w:r w:rsidRPr="000D4966">
              <w:rPr>
                <w:sz w:val="18"/>
                <w:szCs w:val="18"/>
                <w:lang w:val="en-US"/>
              </w:rPr>
              <w:t xml:space="preserve">3349341.07   </w:t>
            </w:r>
          </w:p>
          <w:p w:rsidR="000D4966" w:rsidRPr="000D4966" w:rsidRDefault="000D4966" w:rsidP="000D4966">
            <w:pPr>
              <w:ind w:left="0" w:firstLine="567"/>
              <w:rPr>
                <w:sz w:val="18"/>
                <w:szCs w:val="18"/>
                <w:lang w:val="en-US"/>
              </w:rPr>
            </w:pPr>
            <w:r w:rsidRPr="000D4966">
              <w:rPr>
                <w:sz w:val="18"/>
                <w:szCs w:val="18"/>
                <w:lang w:val="en-US"/>
              </w:rPr>
              <w:t xml:space="preserve">3349337.85   </w:t>
            </w:r>
          </w:p>
          <w:p w:rsidR="000D4966" w:rsidRPr="000D4966" w:rsidRDefault="000D4966" w:rsidP="000D4966">
            <w:pPr>
              <w:ind w:left="0" w:firstLine="567"/>
              <w:rPr>
                <w:sz w:val="18"/>
                <w:szCs w:val="18"/>
                <w:lang w:val="en-US"/>
              </w:rPr>
            </w:pPr>
            <w:r w:rsidRPr="000D4966">
              <w:rPr>
                <w:sz w:val="18"/>
                <w:szCs w:val="18"/>
                <w:lang w:val="en-US"/>
              </w:rPr>
              <w:t xml:space="preserve">3349337.83   </w:t>
            </w:r>
          </w:p>
          <w:p w:rsidR="000D4966" w:rsidRPr="000D4966" w:rsidRDefault="000D4966" w:rsidP="000D4966">
            <w:pPr>
              <w:ind w:left="0" w:firstLine="567"/>
              <w:rPr>
                <w:sz w:val="18"/>
                <w:szCs w:val="18"/>
                <w:lang w:val="en-US"/>
              </w:rPr>
            </w:pPr>
            <w:r w:rsidRPr="000D4966">
              <w:rPr>
                <w:sz w:val="18"/>
                <w:szCs w:val="18"/>
                <w:lang w:val="en-US"/>
              </w:rPr>
              <w:t xml:space="preserve">3349336.83   </w:t>
            </w:r>
          </w:p>
          <w:p w:rsidR="000D4966" w:rsidRPr="000D4966" w:rsidRDefault="000D4966" w:rsidP="000D4966">
            <w:pPr>
              <w:ind w:left="0" w:firstLine="567"/>
              <w:rPr>
                <w:sz w:val="18"/>
                <w:szCs w:val="18"/>
                <w:lang w:val="en-US"/>
              </w:rPr>
            </w:pPr>
            <w:r w:rsidRPr="000D4966">
              <w:rPr>
                <w:sz w:val="18"/>
                <w:szCs w:val="18"/>
                <w:lang w:val="en-US"/>
              </w:rPr>
              <w:t xml:space="preserve">3349336.84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29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115</w:t>
            </w:r>
          </w:p>
          <w:p w:rsidR="000D4966" w:rsidRPr="000D4966" w:rsidRDefault="000D4966" w:rsidP="000D4966">
            <w:pPr>
              <w:ind w:left="0" w:firstLine="567"/>
              <w:rPr>
                <w:sz w:val="18"/>
                <w:szCs w:val="18"/>
                <w:lang w:val="en-US"/>
              </w:rPr>
            </w:pPr>
            <w:r w:rsidRPr="000D4966">
              <w:rPr>
                <w:sz w:val="18"/>
                <w:szCs w:val="18"/>
                <w:lang w:val="en-US"/>
              </w:rPr>
              <w:t>116</w:t>
            </w:r>
          </w:p>
          <w:p w:rsidR="000D4966" w:rsidRPr="000D4966" w:rsidRDefault="000D4966" w:rsidP="000D4966">
            <w:pPr>
              <w:ind w:left="0" w:firstLine="567"/>
              <w:rPr>
                <w:sz w:val="18"/>
                <w:szCs w:val="18"/>
                <w:lang w:val="en-US"/>
              </w:rPr>
            </w:pPr>
            <w:r w:rsidRPr="000D4966">
              <w:rPr>
                <w:sz w:val="18"/>
                <w:szCs w:val="18"/>
                <w:lang w:val="en-US"/>
              </w:rPr>
              <w:t>117</w:t>
            </w:r>
          </w:p>
          <w:p w:rsidR="000D4966" w:rsidRPr="000D4966" w:rsidRDefault="000D4966" w:rsidP="000D4966">
            <w:pPr>
              <w:ind w:left="0" w:firstLine="567"/>
              <w:rPr>
                <w:sz w:val="18"/>
                <w:szCs w:val="18"/>
                <w:lang w:val="en-US"/>
              </w:rPr>
            </w:pPr>
            <w:r w:rsidRPr="000D4966">
              <w:rPr>
                <w:sz w:val="18"/>
                <w:szCs w:val="18"/>
                <w:lang w:val="en-US"/>
              </w:rPr>
              <w:t>118</w:t>
            </w:r>
          </w:p>
          <w:p w:rsidR="000D4966" w:rsidRPr="000D4966" w:rsidRDefault="000D4966" w:rsidP="000D4966">
            <w:pPr>
              <w:ind w:left="0" w:firstLine="567"/>
              <w:rPr>
                <w:sz w:val="18"/>
                <w:szCs w:val="18"/>
                <w:lang w:val="en-US"/>
              </w:rPr>
            </w:pPr>
            <w:r w:rsidRPr="000D4966">
              <w:rPr>
                <w:sz w:val="18"/>
                <w:szCs w:val="18"/>
                <w:lang w:val="en-US"/>
              </w:rPr>
              <w:t>115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388778.97</w:t>
            </w:r>
          </w:p>
          <w:p w:rsidR="000D4966" w:rsidRPr="000D4966" w:rsidRDefault="000D4966" w:rsidP="000D4966">
            <w:pPr>
              <w:ind w:left="0" w:firstLine="567"/>
              <w:rPr>
                <w:sz w:val="18"/>
                <w:szCs w:val="18"/>
                <w:lang w:val="en-US"/>
              </w:rPr>
            </w:pPr>
            <w:r w:rsidRPr="000D4966">
              <w:rPr>
                <w:sz w:val="18"/>
                <w:szCs w:val="18"/>
                <w:lang w:val="en-US"/>
              </w:rPr>
              <w:t>388779.97</w:t>
            </w:r>
          </w:p>
          <w:p w:rsidR="000D4966" w:rsidRPr="000D4966" w:rsidRDefault="000D4966" w:rsidP="000D4966">
            <w:pPr>
              <w:ind w:left="0" w:firstLine="567"/>
              <w:rPr>
                <w:sz w:val="18"/>
                <w:szCs w:val="18"/>
                <w:lang w:val="en-US"/>
              </w:rPr>
            </w:pPr>
            <w:r w:rsidRPr="000D4966">
              <w:rPr>
                <w:sz w:val="18"/>
                <w:szCs w:val="18"/>
                <w:lang w:val="en-US"/>
              </w:rPr>
              <w:t>388779.97</w:t>
            </w:r>
          </w:p>
          <w:p w:rsidR="000D4966" w:rsidRPr="000D4966" w:rsidRDefault="000D4966" w:rsidP="000D4966">
            <w:pPr>
              <w:ind w:left="0" w:firstLine="567"/>
              <w:rPr>
                <w:sz w:val="18"/>
                <w:szCs w:val="18"/>
                <w:lang w:val="en-US"/>
              </w:rPr>
            </w:pPr>
            <w:r w:rsidRPr="000D4966">
              <w:rPr>
                <w:sz w:val="18"/>
                <w:szCs w:val="18"/>
                <w:lang w:val="en-US"/>
              </w:rPr>
              <w:t>388778.97</w:t>
            </w:r>
          </w:p>
          <w:p w:rsidR="000D4966" w:rsidRPr="000D4966" w:rsidRDefault="000D4966" w:rsidP="000D4966">
            <w:pPr>
              <w:ind w:left="0" w:firstLine="567"/>
              <w:rPr>
                <w:sz w:val="18"/>
                <w:szCs w:val="18"/>
                <w:lang w:val="en-US"/>
              </w:rPr>
            </w:pPr>
            <w:r w:rsidRPr="000D4966">
              <w:rPr>
                <w:sz w:val="18"/>
                <w:szCs w:val="18"/>
                <w:lang w:val="en-US"/>
              </w:rPr>
              <w:t>388778.97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3349336.87   </w:t>
            </w:r>
          </w:p>
          <w:p w:rsidR="000D4966" w:rsidRPr="000D4966" w:rsidRDefault="000D4966" w:rsidP="000D4966">
            <w:pPr>
              <w:ind w:left="0" w:firstLine="567"/>
              <w:rPr>
                <w:sz w:val="18"/>
                <w:szCs w:val="18"/>
                <w:lang w:val="en-US"/>
              </w:rPr>
            </w:pPr>
            <w:r w:rsidRPr="000D4966">
              <w:rPr>
                <w:sz w:val="18"/>
                <w:szCs w:val="18"/>
                <w:lang w:val="en-US"/>
              </w:rPr>
              <w:t xml:space="preserve">3349336.87   </w:t>
            </w:r>
          </w:p>
          <w:p w:rsidR="000D4966" w:rsidRPr="000D4966" w:rsidRDefault="000D4966" w:rsidP="000D4966">
            <w:pPr>
              <w:ind w:left="0" w:firstLine="567"/>
              <w:rPr>
                <w:sz w:val="18"/>
                <w:szCs w:val="18"/>
                <w:lang w:val="en-US"/>
              </w:rPr>
            </w:pPr>
            <w:r w:rsidRPr="000D4966">
              <w:rPr>
                <w:sz w:val="18"/>
                <w:szCs w:val="18"/>
                <w:lang w:val="en-US"/>
              </w:rPr>
              <w:t xml:space="preserve">3349337.87   </w:t>
            </w:r>
          </w:p>
          <w:p w:rsidR="000D4966" w:rsidRPr="000D4966" w:rsidRDefault="000D4966" w:rsidP="000D4966">
            <w:pPr>
              <w:ind w:left="0" w:firstLine="567"/>
              <w:rPr>
                <w:sz w:val="18"/>
                <w:szCs w:val="18"/>
                <w:lang w:val="en-US"/>
              </w:rPr>
            </w:pPr>
            <w:r w:rsidRPr="000D4966">
              <w:rPr>
                <w:sz w:val="18"/>
                <w:szCs w:val="18"/>
                <w:lang w:val="en-US"/>
              </w:rPr>
              <w:t xml:space="preserve">3349337.87   </w:t>
            </w:r>
          </w:p>
          <w:p w:rsidR="000D4966" w:rsidRPr="000D4966" w:rsidRDefault="000D4966" w:rsidP="000D4966">
            <w:pPr>
              <w:ind w:left="0" w:firstLine="567"/>
              <w:rPr>
                <w:sz w:val="18"/>
                <w:szCs w:val="18"/>
                <w:lang w:val="en-US"/>
              </w:rPr>
            </w:pPr>
            <w:r w:rsidRPr="000D4966">
              <w:rPr>
                <w:sz w:val="18"/>
                <w:szCs w:val="18"/>
                <w:lang w:val="en-US"/>
              </w:rPr>
              <w:t xml:space="preserve">3349336.87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119</w:t>
            </w:r>
          </w:p>
          <w:p w:rsidR="000D4966" w:rsidRPr="000D4966" w:rsidRDefault="000D4966" w:rsidP="000D4966">
            <w:pPr>
              <w:ind w:left="0" w:firstLine="567"/>
              <w:rPr>
                <w:sz w:val="18"/>
                <w:szCs w:val="18"/>
                <w:lang w:val="en-US"/>
              </w:rPr>
            </w:pPr>
            <w:r w:rsidRPr="000D4966">
              <w:rPr>
                <w:sz w:val="18"/>
                <w:szCs w:val="18"/>
                <w:lang w:val="en-US"/>
              </w:rPr>
              <w:t>120</w:t>
            </w:r>
          </w:p>
          <w:p w:rsidR="000D4966" w:rsidRPr="000D4966" w:rsidRDefault="000D4966" w:rsidP="000D4966">
            <w:pPr>
              <w:ind w:left="0" w:firstLine="567"/>
              <w:rPr>
                <w:sz w:val="18"/>
                <w:szCs w:val="18"/>
                <w:lang w:val="en-US"/>
              </w:rPr>
            </w:pPr>
            <w:r w:rsidRPr="000D4966">
              <w:rPr>
                <w:sz w:val="18"/>
                <w:szCs w:val="18"/>
                <w:lang w:val="en-US"/>
              </w:rPr>
              <w:t>121</w:t>
            </w:r>
          </w:p>
          <w:p w:rsidR="000D4966" w:rsidRPr="000D4966" w:rsidRDefault="000D4966" w:rsidP="000D4966">
            <w:pPr>
              <w:ind w:left="0" w:firstLine="567"/>
              <w:rPr>
                <w:sz w:val="18"/>
                <w:szCs w:val="18"/>
                <w:lang w:val="en-US"/>
              </w:rPr>
            </w:pPr>
            <w:r w:rsidRPr="000D4966">
              <w:rPr>
                <w:sz w:val="18"/>
                <w:szCs w:val="18"/>
                <w:lang w:val="en-US"/>
              </w:rPr>
              <w:t>122</w:t>
            </w:r>
          </w:p>
          <w:p w:rsidR="000D4966" w:rsidRPr="000D4966" w:rsidRDefault="000D4966" w:rsidP="000D4966">
            <w:pPr>
              <w:ind w:left="0" w:firstLine="567"/>
              <w:rPr>
                <w:sz w:val="18"/>
                <w:szCs w:val="18"/>
                <w:lang w:val="en-US"/>
              </w:rPr>
            </w:pPr>
            <w:r w:rsidRPr="000D4966">
              <w:rPr>
                <w:sz w:val="18"/>
                <w:szCs w:val="18"/>
                <w:lang w:val="en-US"/>
              </w:rPr>
              <w:t>119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388754.24</w:t>
            </w:r>
          </w:p>
          <w:p w:rsidR="000D4966" w:rsidRPr="000D4966" w:rsidRDefault="000D4966" w:rsidP="000D4966">
            <w:pPr>
              <w:ind w:left="0" w:firstLine="567"/>
              <w:rPr>
                <w:sz w:val="18"/>
                <w:szCs w:val="18"/>
                <w:lang w:val="en-US"/>
              </w:rPr>
            </w:pPr>
            <w:r w:rsidRPr="000D4966">
              <w:rPr>
                <w:sz w:val="18"/>
                <w:szCs w:val="18"/>
                <w:lang w:val="en-US"/>
              </w:rPr>
              <w:t>388755.24</w:t>
            </w:r>
          </w:p>
          <w:p w:rsidR="000D4966" w:rsidRPr="000D4966" w:rsidRDefault="000D4966" w:rsidP="000D4966">
            <w:pPr>
              <w:ind w:left="0" w:firstLine="567"/>
              <w:rPr>
                <w:sz w:val="18"/>
                <w:szCs w:val="18"/>
                <w:lang w:val="en-US"/>
              </w:rPr>
            </w:pPr>
            <w:r w:rsidRPr="000D4966">
              <w:rPr>
                <w:sz w:val="18"/>
                <w:szCs w:val="18"/>
                <w:lang w:val="en-US"/>
              </w:rPr>
              <w:t>388755.24</w:t>
            </w:r>
          </w:p>
          <w:p w:rsidR="000D4966" w:rsidRPr="000D4966" w:rsidRDefault="000D4966" w:rsidP="000D4966">
            <w:pPr>
              <w:ind w:left="0" w:firstLine="567"/>
              <w:rPr>
                <w:sz w:val="18"/>
                <w:szCs w:val="18"/>
                <w:lang w:val="en-US"/>
              </w:rPr>
            </w:pPr>
            <w:r w:rsidRPr="000D4966">
              <w:rPr>
                <w:sz w:val="18"/>
                <w:szCs w:val="18"/>
                <w:lang w:val="en-US"/>
              </w:rPr>
              <w:t>388754.24</w:t>
            </w:r>
          </w:p>
          <w:p w:rsidR="000D4966" w:rsidRPr="000D4966" w:rsidRDefault="000D4966" w:rsidP="000D4966">
            <w:pPr>
              <w:ind w:left="0" w:firstLine="567"/>
              <w:rPr>
                <w:sz w:val="18"/>
                <w:szCs w:val="18"/>
                <w:lang w:val="en-US"/>
              </w:rPr>
            </w:pPr>
            <w:r w:rsidRPr="000D4966">
              <w:rPr>
                <w:sz w:val="18"/>
                <w:szCs w:val="18"/>
                <w:lang w:val="en-US"/>
              </w:rPr>
              <w:t>388754.24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3349336.92   </w:t>
            </w:r>
          </w:p>
          <w:p w:rsidR="000D4966" w:rsidRPr="000D4966" w:rsidRDefault="000D4966" w:rsidP="000D4966">
            <w:pPr>
              <w:ind w:left="0" w:firstLine="567"/>
              <w:rPr>
                <w:sz w:val="18"/>
                <w:szCs w:val="18"/>
                <w:lang w:val="en-US"/>
              </w:rPr>
            </w:pPr>
            <w:r w:rsidRPr="000D4966">
              <w:rPr>
                <w:sz w:val="18"/>
                <w:szCs w:val="18"/>
                <w:lang w:val="en-US"/>
              </w:rPr>
              <w:t xml:space="preserve">3349336.92   </w:t>
            </w:r>
          </w:p>
          <w:p w:rsidR="000D4966" w:rsidRPr="000D4966" w:rsidRDefault="000D4966" w:rsidP="000D4966">
            <w:pPr>
              <w:ind w:left="0" w:firstLine="567"/>
              <w:rPr>
                <w:sz w:val="18"/>
                <w:szCs w:val="18"/>
                <w:lang w:val="en-US"/>
              </w:rPr>
            </w:pPr>
            <w:r w:rsidRPr="000D4966">
              <w:rPr>
                <w:sz w:val="18"/>
                <w:szCs w:val="18"/>
                <w:lang w:val="en-US"/>
              </w:rPr>
              <w:t xml:space="preserve">3349337.92   </w:t>
            </w:r>
          </w:p>
          <w:p w:rsidR="000D4966" w:rsidRPr="000D4966" w:rsidRDefault="000D4966" w:rsidP="000D4966">
            <w:pPr>
              <w:ind w:left="0" w:firstLine="567"/>
              <w:rPr>
                <w:sz w:val="18"/>
                <w:szCs w:val="18"/>
                <w:lang w:val="en-US"/>
              </w:rPr>
            </w:pPr>
            <w:r w:rsidRPr="000D4966">
              <w:rPr>
                <w:sz w:val="18"/>
                <w:szCs w:val="18"/>
                <w:lang w:val="en-US"/>
              </w:rPr>
              <w:t xml:space="preserve">3349337.92   </w:t>
            </w:r>
          </w:p>
          <w:p w:rsidR="000D4966" w:rsidRPr="000D4966" w:rsidRDefault="000D4966" w:rsidP="000D4966">
            <w:pPr>
              <w:ind w:left="0" w:firstLine="567"/>
              <w:rPr>
                <w:sz w:val="18"/>
                <w:szCs w:val="18"/>
                <w:lang w:val="en-US"/>
              </w:rPr>
            </w:pPr>
            <w:r w:rsidRPr="000D4966">
              <w:rPr>
                <w:sz w:val="18"/>
                <w:szCs w:val="18"/>
                <w:lang w:val="en-US"/>
              </w:rPr>
              <w:t xml:space="preserve">3349336.92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lastRenderedPageBreak/>
              <w:t>Контур</w:t>
            </w:r>
            <w:proofErr w:type="spellEnd"/>
            <w:r w:rsidRPr="000D4966">
              <w:rPr>
                <w:sz w:val="18"/>
                <w:szCs w:val="18"/>
                <w:lang w:val="en-US"/>
              </w:rPr>
              <w:t xml:space="preserve"> № 31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123</w:t>
            </w:r>
          </w:p>
          <w:p w:rsidR="000D4966" w:rsidRPr="000D4966" w:rsidRDefault="000D4966" w:rsidP="000D4966">
            <w:pPr>
              <w:ind w:left="0" w:firstLine="567"/>
              <w:rPr>
                <w:sz w:val="18"/>
                <w:szCs w:val="18"/>
                <w:lang w:val="en-US"/>
              </w:rPr>
            </w:pPr>
            <w:r w:rsidRPr="000D4966">
              <w:rPr>
                <w:sz w:val="18"/>
                <w:szCs w:val="18"/>
                <w:lang w:val="en-US"/>
              </w:rPr>
              <w:t>124</w:t>
            </w:r>
          </w:p>
          <w:p w:rsidR="000D4966" w:rsidRPr="000D4966" w:rsidRDefault="000D4966" w:rsidP="000D4966">
            <w:pPr>
              <w:ind w:left="0" w:firstLine="567"/>
              <w:rPr>
                <w:sz w:val="18"/>
                <w:szCs w:val="18"/>
                <w:lang w:val="en-US"/>
              </w:rPr>
            </w:pPr>
            <w:r w:rsidRPr="000D4966">
              <w:rPr>
                <w:sz w:val="18"/>
                <w:szCs w:val="18"/>
                <w:lang w:val="en-US"/>
              </w:rPr>
              <w:t>125</w:t>
            </w:r>
          </w:p>
          <w:p w:rsidR="000D4966" w:rsidRPr="000D4966" w:rsidRDefault="000D4966" w:rsidP="000D4966">
            <w:pPr>
              <w:ind w:left="0" w:firstLine="567"/>
              <w:rPr>
                <w:sz w:val="18"/>
                <w:szCs w:val="18"/>
                <w:lang w:val="en-US"/>
              </w:rPr>
            </w:pPr>
            <w:r w:rsidRPr="000D4966">
              <w:rPr>
                <w:sz w:val="18"/>
                <w:szCs w:val="18"/>
                <w:lang w:val="en-US"/>
              </w:rPr>
              <w:t>126</w:t>
            </w:r>
          </w:p>
          <w:p w:rsidR="000D4966" w:rsidRPr="000D4966" w:rsidRDefault="000D4966" w:rsidP="000D4966">
            <w:pPr>
              <w:ind w:left="0" w:firstLine="567"/>
              <w:rPr>
                <w:sz w:val="18"/>
                <w:szCs w:val="18"/>
                <w:lang w:val="en-US"/>
              </w:rPr>
            </w:pPr>
            <w:r w:rsidRPr="000D4966">
              <w:rPr>
                <w:sz w:val="18"/>
                <w:szCs w:val="18"/>
                <w:lang w:val="en-US"/>
              </w:rPr>
              <w:t>123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388729.24</w:t>
            </w:r>
          </w:p>
          <w:p w:rsidR="000D4966" w:rsidRPr="000D4966" w:rsidRDefault="000D4966" w:rsidP="000D4966">
            <w:pPr>
              <w:ind w:left="0" w:firstLine="567"/>
              <w:rPr>
                <w:sz w:val="18"/>
                <w:szCs w:val="18"/>
                <w:lang w:val="en-US"/>
              </w:rPr>
            </w:pPr>
            <w:r w:rsidRPr="000D4966">
              <w:rPr>
                <w:sz w:val="18"/>
                <w:szCs w:val="18"/>
                <w:lang w:val="en-US"/>
              </w:rPr>
              <w:t>388730.24</w:t>
            </w:r>
          </w:p>
          <w:p w:rsidR="000D4966" w:rsidRPr="000D4966" w:rsidRDefault="000D4966" w:rsidP="000D4966">
            <w:pPr>
              <w:ind w:left="0" w:firstLine="567"/>
              <w:rPr>
                <w:sz w:val="18"/>
                <w:szCs w:val="18"/>
                <w:lang w:val="en-US"/>
              </w:rPr>
            </w:pPr>
            <w:r w:rsidRPr="000D4966">
              <w:rPr>
                <w:sz w:val="18"/>
                <w:szCs w:val="18"/>
                <w:lang w:val="en-US"/>
              </w:rPr>
              <w:t>388730.24</w:t>
            </w:r>
          </w:p>
          <w:p w:rsidR="000D4966" w:rsidRPr="000D4966" w:rsidRDefault="000D4966" w:rsidP="000D4966">
            <w:pPr>
              <w:ind w:left="0" w:firstLine="567"/>
              <w:rPr>
                <w:sz w:val="18"/>
                <w:szCs w:val="18"/>
                <w:lang w:val="en-US"/>
              </w:rPr>
            </w:pPr>
            <w:r w:rsidRPr="000D4966">
              <w:rPr>
                <w:sz w:val="18"/>
                <w:szCs w:val="18"/>
                <w:lang w:val="en-US"/>
              </w:rPr>
              <w:t>388729.24</w:t>
            </w:r>
          </w:p>
          <w:p w:rsidR="000D4966" w:rsidRPr="000D4966" w:rsidRDefault="000D4966" w:rsidP="000D4966">
            <w:pPr>
              <w:ind w:left="0" w:firstLine="567"/>
              <w:rPr>
                <w:sz w:val="18"/>
                <w:szCs w:val="18"/>
                <w:lang w:val="en-US"/>
              </w:rPr>
            </w:pPr>
            <w:r w:rsidRPr="000D4966">
              <w:rPr>
                <w:sz w:val="18"/>
                <w:szCs w:val="18"/>
                <w:lang w:val="en-US"/>
              </w:rPr>
              <w:t>388729.24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3349337.03   </w:t>
            </w:r>
          </w:p>
          <w:p w:rsidR="000D4966" w:rsidRPr="000D4966" w:rsidRDefault="000D4966" w:rsidP="000D4966">
            <w:pPr>
              <w:ind w:left="0" w:firstLine="567"/>
              <w:rPr>
                <w:sz w:val="18"/>
                <w:szCs w:val="18"/>
                <w:lang w:val="en-US"/>
              </w:rPr>
            </w:pPr>
            <w:r w:rsidRPr="000D4966">
              <w:rPr>
                <w:sz w:val="18"/>
                <w:szCs w:val="18"/>
                <w:lang w:val="en-US"/>
              </w:rPr>
              <w:t xml:space="preserve">3349337.03   </w:t>
            </w:r>
          </w:p>
          <w:p w:rsidR="000D4966" w:rsidRPr="000D4966" w:rsidRDefault="000D4966" w:rsidP="000D4966">
            <w:pPr>
              <w:ind w:left="0" w:firstLine="567"/>
              <w:rPr>
                <w:sz w:val="18"/>
                <w:szCs w:val="18"/>
                <w:lang w:val="en-US"/>
              </w:rPr>
            </w:pPr>
            <w:r w:rsidRPr="000D4966">
              <w:rPr>
                <w:sz w:val="18"/>
                <w:szCs w:val="18"/>
                <w:lang w:val="en-US"/>
              </w:rPr>
              <w:t xml:space="preserve">3349338.03   </w:t>
            </w:r>
          </w:p>
          <w:p w:rsidR="000D4966" w:rsidRPr="000D4966" w:rsidRDefault="000D4966" w:rsidP="000D4966">
            <w:pPr>
              <w:ind w:left="0" w:firstLine="567"/>
              <w:rPr>
                <w:sz w:val="18"/>
                <w:szCs w:val="18"/>
                <w:lang w:val="en-US"/>
              </w:rPr>
            </w:pPr>
            <w:r w:rsidRPr="000D4966">
              <w:rPr>
                <w:sz w:val="18"/>
                <w:szCs w:val="18"/>
                <w:lang w:val="en-US"/>
              </w:rPr>
              <w:t xml:space="preserve">3349338.03   </w:t>
            </w:r>
          </w:p>
          <w:p w:rsidR="000D4966" w:rsidRPr="000D4966" w:rsidRDefault="000D4966" w:rsidP="000D4966">
            <w:pPr>
              <w:ind w:left="0" w:firstLine="567"/>
              <w:rPr>
                <w:sz w:val="18"/>
                <w:szCs w:val="18"/>
                <w:lang w:val="en-US"/>
              </w:rPr>
            </w:pPr>
            <w:r w:rsidRPr="000D4966">
              <w:rPr>
                <w:sz w:val="18"/>
                <w:szCs w:val="18"/>
                <w:lang w:val="en-US"/>
              </w:rPr>
              <w:t xml:space="preserve">3349337.03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127</w:t>
            </w:r>
          </w:p>
          <w:p w:rsidR="000D4966" w:rsidRPr="000D4966" w:rsidRDefault="000D4966" w:rsidP="000D4966">
            <w:pPr>
              <w:ind w:left="0" w:firstLine="567"/>
              <w:rPr>
                <w:sz w:val="18"/>
                <w:szCs w:val="18"/>
                <w:lang w:val="en-US"/>
              </w:rPr>
            </w:pPr>
            <w:r w:rsidRPr="000D4966">
              <w:rPr>
                <w:sz w:val="18"/>
                <w:szCs w:val="18"/>
                <w:lang w:val="en-US"/>
              </w:rPr>
              <w:t>128</w:t>
            </w:r>
          </w:p>
          <w:p w:rsidR="000D4966" w:rsidRPr="000D4966" w:rsidRDefault="000D4966" w:rsidP="000D4966">
            <w:pPr>
              <w:ind w:left="0" w:firstLine="567"/>
              <w:rPr>
                <w:sz w:val="18"/>
                <w:szCs w:val="18"/>
                <w:lang w:val="en-US"/>
              </w:rPr>
            </w:pPr>
            <w:r w:rsidRPr="000D4966">
              <w:rPr>
                <w:sz w:val="18"/>
                <w:szCs w:val="18"/>
                <w:lang w:val="en-US"/>
              </w:rPr>
              <w:t>129</w:t>
            </w:r>
          </w:p>
          <w:p w:rsidR="000D4966" w:rsidRPr="000D4966" w:rsidRDefault="000D4966" w:rsidP="000D4966">
            <w:pPr>
              <w:ind w:left="0" w:firstLine="567"/>
              <w:rPr>
                <w:sz w:val="18"/>
                <w:szCs w:val="18"/>
                <w:lang w:val="en-US"/>
              </w:rPr>
            </w:pPr>
            <w:r w:rsidRPr="000D4966">
              <w:rPr>
                <w:sz w:val="18"/>
                <w:szCs w:val="18"/>
                <w:lang w:val="en-US"/>
              </w:rPr>
              <w:t>130</w:t>
            </w:r>
          </w:p>
          <w:p w:rsidR="000D4966" w:rsidRPr="000D4966" w:rsidRDefault="000D4966" w:rsidP="000D4966">
            <w:pPr>
              <w:ind w:left="0" w:firstLine="567"/>
              <w:rPr>
                <w:sz w:val="18"/>
                <w:szCs w:val="18"/>
                <w:lang w:val="en-US"/>
              </w:rPr>
            </w:pPr>
            <w:r w:rsidRPr="000D4966">
              <w:rPr>
                <w:sz w:val="18"/>
                <w:szCs w:val="18"/>
                <w:lang w:val="en-US"/>
              </w:rPr>
              <w:t>127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388704.05</w:t>
            </w:r>
          </w:p>
          <w:p w:rsidR="000D4966" w:rsidRPr="000D4966" w:rsidRDefault="000D4966" w:rsidP="000D4966">
            <w:pPr>
              <w:ind w:left="0" w:firstLine="567"/>
              <w:rPr>
                <w:sz w:val="18"/>
                <w:szCs w:val="18"/>
                <w:lang w:val="en-US"/>
              </w:rPr>
            </w:pPr>
            <w:r w:rsidRPr="000D4966">
              <w:rPr>
                <w:sz w:val="18"/>
                <w:szCs w:val="18"/>
                <w:lang w:val="en-US"/>
              </w:rPr>
              <w:t>388705.05</w:t>
            </w:r>
          </w:p>
          <w:p w:rsidR="000D4966" w:rsidRPr="000D4966" w:rsidRDefault="000D4966" w:rsidP="000D4966">
            <w:pPr>
              <w:ind w:left="0" w:firstLine="567"/>
              <w:rPr>
                <w:sz w:val="18"/>
                <w:szCs w:val="18"/>
                <w:lang w:val="en-US"/>
              </w:rPr>
            </w:pPr>
            <w:r w:rsidRPr="000D4966">
              <w:rPr>
                <w:sz w:val="18"/>
                <w:szCs w:val="18"/>
                <w:lang w:val="en-US"/>
              </w:rPr>
              <w:t>388705.05</w:t>
            </w:r>
          </w:p>
          <w:p w:rsidR="000D4966" w:rsidRPr="000D4966" w:rsidRDefault="000D4966" w:rsidP="000D4966">
            <w:pPr>
              <w:ind w:left="0" w:firstLine="567"/>
              <w:rPr>
                <w:sz w:val="18"/>
                <w:szCs w:val="18"/>
                <w:lang w:val="en-US"/>
              </w:rPr>
            </w:pPr>
            <w:r w:rsidRPr="000D4966">
              <w:rPr>
                <w:sz w:val="18"/>
                <w:szCs w:val="18"/>
                <w:lang w:val="en-US"/>
              </w:rPr>
              <w:t>388704.05</w:t>
            </w:r>
          </w:p>
          <w:p w:rsidR="000D4966" w:rsidRPr="000D4966" w:rsidRDefault="000D4966" w:rsidP="000D4966">
            <w:pPr>
              <w:ind w:left="0" w:firstLine="567"/>
              <w:rPr>
                <w:sz w:val="18"/>
                <w:szCs w:val="18"/>
                <w:lang w:val="en-US"/>
              </w:rPr>
            </w:pPr>
            <w:r w:rsidRPr="000D4966">
              <w:rPr>
                <w:sz w:val="18"/>
                <w:szCs w:val="18"/>
                <w:lang w:val="en-US"/>
              </w:rPr>
              <w:t>388704.05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3349337.09   </w:t>
            </w:r>
          </w:p>
          <w:p w:rsidR="000D4966" w:rsidRPr="000D4966" w:rsidRDefault="000D4966" w:rsidP="000D4966">
            <w:pPr>
              <w:ind w:left="0" w:firstLine="567"/>
              <w:rPr>
                <w:sz w:val="18"/>
                <w:szCs w:val="18"/>
                <w:lang w:val="en-US"/>
              </w:rPr>
            </w:pPr>
            <w:r w:rsidRPr="000D4966">
              <w:rPr>
                <w:sz w:val="18"/>
                <w:szCs w:val="18"/>
                <w:lang w:val="en-US"/>
              </w:rPr>
              <w:t xml:space="preserve">3349337.09   </w:t>
            </w:r>
          </w:p>
          <w:p w:rsidR="000D4966" w:rsidRPr="000D4966" w:rsidRDefault="000D4966" w:rsidP="000D4966">
            <w:pPr>
              <w:ind w:left="0" w:firstLine="567"/>
              <w:rPr>
                <w:sz w:val="18"/>
                <w:szCs w:val="18"/>
                <w:lang w:val="en-US"/>
              </w:rPr>
            </w:pPr>
            <w:r w:rsidRPr="000D4966">
              <w:rPr>
                <w:sz w:val="18"/>
                <w:szCs w:val="18"/>
                <w:lang w:val="en-US"/>
              </w:rPr>
              <w:t xml:space="preserve">3349338.09   </w:t>
            </w:r>
          </w:p>
          <w:p w:rsidR="000D4966" w:rsidRPr="000D4966" w:rsidRDefault="000D4966" w:rsidP="000D4966">
            <w:pPr>
              <w:ind w:left="0" w:firstLine="567"/>
              <w:rPr>
                <w:sz w:val="18"/>
                <w:szCs w:val="18"/>
                <w:lang w:val="en-US"/>
              </w:rPr>
            </w:pPr>
            <w:r w:rsidRPr="000D4966">
              <w:rPr>
                <w:sz w:val="18"/>
                <w:szCs w:val="18"/>
                <w:lang w:val="en-US"/>
              </w:rPr>
              <w:t xml:space="preserve">3349338.09   </w:t>
            </w:r>
          </w:p>
          <w:p w:rsidR="000D4966" w:rsidRPr="000D4966" w:rsidRDefault="000D4966" w:rsidP="000D4966">
            <w:pPr>
              <w:ind w:left="0" w:firstLine="567"/>
              <w:rPr>
                <w:sz w:val="18"/>
                <w:szCs w:val="18"/>
                <w:lang w:val="en-US"/>
              </w:rPr>
            </w:pPr>
            <w:r w:rsidRPr="000D4966">
              <w:rPr>
                <w:sz w:val="18"/>
                <w:szCs w:val="18"/>
                <w:lang w:val="en-US"/>
              </w:rPr>
              <w:t xml:space="preserve">3349337.09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131</w:t>
            </w:r>
          </w:p>
          <w:p w:rsidR="000D4966" w:rsidRPr="000D4966" w:rsidRDefault="000D4966" w:rsidP="000D4966">
            <w:pPr>
              <w:ind w:left="0" w:firstLine="567"/>
              <w:rPr>
                <w:sz w:val="18"/>
                <w:szCs w:val="18"/>
                <w:lang w:val="en-US"/>
              </w:rPr>
            </w:pPr>
            <w:r w:rsidRPr="000D4966">
              <w:rPr>
                <w:sz w:val="18"/>
                <w:szCs w:val="18"/>
                <w:lang w:val="en-US"/>
              </w:rPr>
              <w:t>132</w:t>
            </w:r>
          </w:p>
          <w:p w:rsidR="000D4966" w:rsidRPr="000D4966" w:rsidRDefault="000D4966" w:rsidP="000D4966">
            <w:pPr>
              <w:ind w:left="0" w:firstLine="567"/>
              <w:rPr>
                <w:sz w:val="18"/>
                <w:szCs w:val="18"/>
                <w:lang w:val="en-US"/>
              </w:rPr>
            </w:pPr>
            <w:r w:rsidRPr="000D4966">
              <w:rPr>
                <w:sz w:val="18"/>
                <w:szCs w:val="18"/>
                <w:lang w:val="en-US"/>
              </w:rPr>
              <w:t>133</w:t>
            </w:r>
          </w:p>
          <w:p w:rsidR="000D4966" w:rsidRPr="000D4966" w:rsidRDefault="000D4966" w:rsidP="000D4966">
            <w:pPr>
              <w:ind w:left="0" w:firstLine="567"/>
              <w:rPr>
                <w:sz w:val="18"/>
                <w:szCs w:val="18"/>
                <w:lang w:val="en-US"/>
              </w:rPr>
            </w:pPr>
            <w:r w:rsidRPr="000D4966">
              <w:rPr>
                <w:sz w:val="18"/>
                <w:szCs w:val="18"/>
                <w:lang w:val="en-US"/>
              </w:rPr>
              <w:t>134</w:t>
            </w:r>
          </w:p>
          <w:p w:rsidR="000D4966" w:rsidRPr="000D4966" w:rsidRDefault="000D4966" w:rsidP="000D4966">
            <w:pPr>
              <w:ind w:left="0" w:firstLine="567"/>
              <w:rPr>
                <w:sz w:val="18"/>
                <w:szCs w:val="18"/>
                <w:lang w:val="en-US"/>
              </w:rPr>
            </w:pPr>
            <w:r w:rsidRPr="000D4966">
              <w:rPr>
                <w:sz w:val="18"/>
                <w:szCs w:val="18"/>
                <w:lang w:val="en-US"/>
              </w:rPr>
              <w:t>131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388678.46</w:t>
            </w:r>
          </w:p>
          <w:p w:rsidR="000D4966" w:rsidRPr="000D4966" w:rsidRDefault="000D4966" w:rsidP="000D4966">
            <w:pPr>
              <w:ind w:left="0" w:firstLine="567"/>
              <w:rPr>
                <w:sz w:val="18"/>
                <w:szCs w:val="18"/>
                <w:lang w:val="en-US"/>
              </w:rPr>
            </w:pPr>
            <w:r w:rsidRPr="000D4966">
              <w:rPr>
                <w:sz w:val="18"/>
                <w:szCs w:val="18"/>
                <w:lang w:val="en-US"/>
              </w:rPr>
              <w:t>388679.46</w:t>
            </w:r>
          </w:p>
          <w:p w:rsidR="000D4966" w:rsidRPr="000D4966" w:rsidRDefault="000D4966" w:rsidP="000D4966">
            <w:pPr>
              <w:ind w:left="0" w:firstLine="567"/>
              <w:rPr>
                <w:sz w:val="18"/>
                <w:szCs w:val="18"/>
                <w:lang w:val="en-US"/>
              </w:rPr>
            </w:pPr>
            <w:r w:rsidRPr="000D4966">
              <w:rPr>
                <w:sz w:val="18"/>
                <w:szCs w:val="18"/>
                <w:lang w:val="en-US"/>
              </w:rPr>
              <w:t>388679.46</w:t>
            </w:r>
          </w:p>
          <w:p w:rsidR="000D4966" w:rsidRPr="000D4966" w:rsidRDefault="000D4966" w:rsidP="000D4966">
            <w:pPr>
              <w:ind w:left="0" w:firstLine="567"/>
              <w:rPr>
                <w:sz w:val="18"/>
                <w:szCs w:val="18"/>
                <w:lang w:val="en-US"/>
              </w:rPr>
            </w:pPr>
            <w:r w:rsidRPr="000D4966">
              <w:rPr>
                <w:sz w:val="18"/>
                <w:szCs w:val="18"/>
                <w:lang w:val="en-US"/>
              </w:rPr>
              <w:t>388678.46</w:t>
            </w:r>
          </w:p>
          <w:p w:rsidR="000D4966" w:rsidRPr="000D4966" w:rsidRDefault="000D4966" w:rsidP="000D4966">
            <w:pPr>
              <w:ind w:left="0" w:firstLine="567"/>
              <w:rPr>
                <w:sz w:val="18"/>
                <w:szCs w:val="18"/>
                <w:lang w:val="en-US"/>
              </w:rPr>
            </w:pPr>
            <w:r w:rsidRPr="000D4966">
              <w:rPr>
                <w:sz w:val="18"/>
                <w:szCs w:val="18"/>
                <w:lang w:val="en-US"/>
              </w:rPr>
              <w:t>388678.46</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3349337.17   </w:t>
            </w:r>
          </w:p>
          <w:p w:rsidR="000D4966" w:rsidRPr="000D4966" w:rsidRDefault="000D4966" w:rsidP="000D4966">
            <w:pPr>
              <w:ind w:left="0" w:firstLine="567"/>
              <w:rPr>
                <w:sz w:val="18"/>
                <w:szCs w:val="18"/>
                <w:lang w:val="en-US"/>
              </w:rPr>
            </w:pPr>
            <w:r w:rsidRPr="000D4966">
              <w:rPr>
                <w:sz w:val="18"/>
                <w:szCs w:val="18"/>
                <w:lang w:val="en-US"/>
              </w:rPr>
              <w:t xml:space="preserve">3349337.17   </w:t>
            </w:r>
          </w:p>
          <w:p w:rsidR="000D4966" w:rsidRPr="000D4966" w:rsidRDefault="000D4966" w:rsidP="000D4966">
            <w:pPr>
              <w:ind w:left="0" w:firstLine="567"/>
              <w:rPr>
                <w:sz w:val="18"/>
                <w:szCs w:val="18"/>
                <w:lang w:val="en-US"/>
              </w:rPr>
            </w:pPr>
            <w:r w:rsidRPr="000D4966">
              <w:rPr>
                <w:sz w:val="18"/>
                <w:szCs w:val="18"/>
                <w:lang w:val="en-US"/>
              </w:rPr>
              <w:t xml:space="preserve">3349338.17   </w:t>
            </w:r>
          </w:p>
          <w:p w:rsidR="000D4966" w:rsidRPr="000D4966" w:rsidRDefault="000D4966" w:rsidP="000D4966">
            <w:pPr>
              <w:ind w:left="0" w:firstLine="567"/>
              <w:rPr>
                <w:sz w:val="18"/>
                <w:szCs w:val="18"/>
                <w:lang w:val="en-US"/>
              </w:rPr>
            </w:pPr>
            <w:r w:rsidRPr="000D4966">
              <w:rPr>
                <w:sz w:val="18"/>
                <w:szCs w:val="18"/>
                <w:lang w:val="en-US"/>
              </w:rPr>
              <w:t xml:space="preserve">3349338.17   </w:t>
            </w:r>
          </w:p>
          <w:p w:rsidR="000D4966" w:rsidRPr="000D4966" w:rsidRDefault="000D4966" w:rsidP="000D4966">
            <w:pPr>
              <w:ind w:left="0" w:firstLine="567"/>
              <w:rPr>
                <w:sz w:val="18"/>
                <w:szCs w:val="18"/>
                <w:lang w:val="en-US"/>
              </w:rPr>
            </w:pPr>
            <w:r w:rsidRPr="000D4966">
              <w:rPr>
                <w:sz w:val="18"/>
                <w:szCs w:val="18"/>
                <w:lang w:val="en-US"/>
              </w:rPr>
              <w:t xml:space="preserve">3349337.17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135</w:t>
            </w:r>
          </w:p>
          <w:p w:rsidR="000D4966" w:rsidRPr="000D4966" w:rsidRDefault="000D4966" w:rsidP="000D4966">
            <w:pPr>
              <w:ind w:left="0" w:firstLine="567"/>
              <w:rPr>
                <w:sz w:val="18"/>
                <w:szCs w:val="18"/>
                <w:lang w:val="en-US"/>
              </w:rPr>
            </w:pPr>
            <w:r w:rsidRPr="000D4966">
              <w:rPr>
                <w:sz w:val="18"/>
                <w:szCs w:val="18"/>
                <w:lang w:val="en-US"/>
              </w:rPr>
              <w:t>136</w:t>
            </w:r>
          </w:p>
          <w:p w:rsidR="000D4966" w:rsidRPr="000D4966" w:rsidRDefault="000D4966" w:rsidP="000D4966">
            <w:pPr>
              <w:ind w:left="0" w:firstLine="567"/>
              <w:rPr>
                <w:sz w:val="18"/>
                <w:szCs w:val="18"/>
                <w:lang w:val="en-US"/>
              </w:rPr>
            </w:pPr>
            <w:r w:rsidRPr="000D4966">
              <w:rPr>
                <w:sz w:val="18"/>
                <w:szCs w:val="18"/>
                <w:lang w:val="en-US"/>
              </w:rPr>
              <w:t>137</w:t>
            </w:r>
          </w:p>
          <w:p w:rsidR="000D4966" w:rsidRPr="000D4966" w:rsidRDefault="000D4966" w:rsidP="000D4966">
            <w:pPr>
              <w:ind w:left="0" w:firstLine="567"/>
              <w:rPr>
                <w:sz w:val="18"/>
                <w:szCs w:val="18"/>
                <w:lang w:val="en-US"/>
              </w:rPr>
            </w:pPr>
            <w:r w:rsidRPr="000D4966">
              <w:rPr>
                <w:sz w:val="18"/>
                <w:szCs w:val="18"/>
                <w:lang w:val="en-US"/>
              </w:rPr>
              <w:t>138</w:t>
            </w:r>
          </w:p>
          <w:p w:rsidR="000D4966" w:rsidRPr="000D4966" w:rsidRDefault="000D4966" w:rsidP="000D4966">
            <w:pPr>
              <w:ind w:left="0" w:firstLine="567"/>
              <w:rPr>
                <w:sz w:val="18"/>
                <w:szCs w:val="18"/>
                <w:lang w:val="en-US"/>
              </w:rPr>
            </w:pPr>
            <w:r w:rsidRPr="000D4966">
              <w:rPr>
                <w:sz w:val="18"/>
                <w:szCs w:val="18"/>
                <w:lang w:val="en-US"/>
              </w:rPr>
              <w:t>135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388654.14</w:t>
            </w:r>
          </w:p>
          <w:p w:rsidR="000D4966" w:rsidRPr="000D4966" w:rsidRDefault="000D4966" w:rsidP="000D4966">
            <w:pPr>
              <w:ind w:left="0" w:firstLine="567"/>
              <w:rPr>
                <w:sz w:val="18"/>
                <w:szCs w:val="18"/>
                <w:lang w:val="en-US"/>
              </w:rPr>
            </w:pPr>
            <w:r w:rsidRPr="000D4966">
              <w:rPr>
                <w:sz w:val="18"/>
                <w:szCs w:val="18"/>
                <w:lang w:val="en-US"/>
              </w:rPr>
              <w:t>388655.14</w:t>
            </w:r>
          </w:p>
          <w:p w:rsidR="000D4966" w:rsidRPr="000D4966" w:rsidRDefault="000D4966" w:rsidP="000D4966">
            <w:pPr>
              <w:ind w:left="0" w:firstLine="567"/>
              <w:rPr>
                <w:sz w:val="18"/>
                <w:szCs w:val="18"/>
                <w:lang w:val="en-US"/>
              </w:rPr>
            </w:pPr>
            <w:r w:rsidRPr="000D4966">
              <w:rPr>
                <w:sz w:val="18"/>
                <w:szCs w:val="18"/>
                <w:lang w:val="en-US"/>
              </w:rPr>
              <w:t>388655.14</w:t>
            </w:r>
          </w:p>
          <w:p w:rsidR="000D4966" w:rsidRPr="000D4966" w:rsidRDefault="000D4966" w:rsidP="000D4966">
            <w:pPr>
              <w:ind w:left="0" w:firstLine="567"/>
              <w:rPr>
                <w:sz w:val="18"/>
                <w:szCs w:val="18"/>
                <w:lang w:val="en-US"/>
              </w:rPr>
            </w:pPr>
            <w:r w:rsidRPr="000D4966">
              <w:rPr>
                <w:sz w:val="18"/>
                <w:szCs w:val="18"/>
                <w:lang w:val="en-US"/>
              </w:rPr>
              <w:t>388654.14</w:t>
            </w:r>
          </w:p>
          <w:p w:rsidR="000D4966" w:rsidRPr="000D4966" w:rsidRDefault="000D4966" w:rsidP="000D4966">
            <w:pPr>
              <w:ind w:left="0" w:firstLine="567"/>
              <w:rPr>
                <w:sz w:val="18"/>
                <w:szCs w:val="18"/>
                <w:lang w:val="en-US"/>
              </w:rPr>
            </w:pPr>
            <w:r w:rsidRPr="000D4966">
              <w:rPr>
                <w:sz w:val="18"/>
                <w:szCs w:val="18"/>
                <w:lang w:val="en-US"/>
              </w:rPr>
              <w:t>388654.14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3349337.21   </w:t>
            </w:r>
          </w:p>
          <w:p w:rsidR="000D4966" w:rsidRPr="000D4966" w:rsidRDefault="000D4966" w:rsidP="000D4966">
            <w:pPr>
              <w:ind w:left="0" w:firstLine="567"/>
              <w:rPr>
                <w:sz w:val="18"/>
                <w:szCs w:val="18"/>
                <w:lang w:val="en-US"/>
              </w:rPr>
            </w:pPr>
            <w:r w:rsidRPr="000D4966">
              <w:rPr>
                <w:sz w:val="18"/>
                <w:szCs w:val="18"/>
                <w:lang w:val="en-US"/>
              </w:rPr>
              <w:t xml:space="preserve">3349337.21   </w:t>
            </w:r>
          </w:p>
          <w:p w:rsidR="000D4966" w:rsidRPr="000D4966" w:rsidRDefault="000D4966" w:rsidP="000D4966">
            <w:pPr>
              <w:ind w:left="0" w:firstLine="567"/>
              <w:rPr>
                <w:sz w:val="18"/>
                <w:szCs w:val="18"/>
                <w:lang w:val="en-US"/>
              </w:rPr>
            </w:pPr>
            <w:r w:rsidRPr="000D4966">
              <w:rPr>
                <w:sz w:val="18"/>
                <w:szCs w:val="18"/>
                <w:lang w:val="en-US"/>
              </w:rPr>
              <w:t xml:space="preserve">3349338.21   </w:t>
            </w:r>
          </w:p>
          <w:p w:rsidR="000D4966" w:rsidRPr="000D4966" w:rsidRDefault="000D4966" w:rsidP="000D4966">
            <w:pPr>
              <w:ind w:left="0" w:firstLine="567"/>
              <w:rPr>
                <w:sz w:val="18"/>
                <w:szCs w:val="18"/>
                <w:lang w:val="en-US"/>
              </w:rPr>
            </w:pPr>
            <w:r w:rsidRPr="000D4966">
              <w:rPr>
                <w:sz w:val="18"/>
                <w:szCs w:val="18"/>
                <w:lang w:val="en-US"/>
              </w:rPr>
              <w:t xml:space="preserve">3349338.21   </w:t>
            </w:r>
          </w:p>
          <w:p w:rsidR="000D4966" w:rsidRPr="000D4966" w:rsidRDefault="000D4966" w:rsidP="000D4966">
            <w:pPr>
              <w:ind w:left="0" w:firstLine="567"/>
              <w:rPr>
                <w:sz w:val="18"/>
                <w:szCs w:val="18"/>
                <w:lang w:val="en-US"/>
              </w:rPr>
            </w:pPr>
            <w:r w:rsidRPr="000D4966">
              <w:rPr>
                <w:sz w:val="18"/>
                <w:szCs w:val="18"/>
                <w:lang w:val="en-US"/>
              </w:rPr>
              <w:t xml:space="preserve">3349337.21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139</w:t>
            </w:r>
          </w:p>
          <w:p w:rsidR="000D4966" w:rsidRPr="000D4966" w:rsidRDefault="000D4966" w:rsidP="000D4966">
            <w:pPr>
              <w:ind w:left="0" w:firstLine="567"/>
              <w:rPr>
                <w:sz w:val="18"/>
                <w:szCs w:val="18"/>
                <w:lang w:val="en-US"/>
              </w:rPr>
            </w:pPr>
            <w:r w:rsidRPr="000D4966">
              <w:rPr>
                <w:sz w:val="18"/>
                <w:szCs w:val="18"/>
                <w:lang w:val="en-US"/>
              </w:rPr>
              <w:t>140</w:t>
            </w:r>
          </w:p>
          <w:p w:rsidR="000D4966" w:rsidRPr="000D4966" w:rsidRDefault="000D4966" w:rsidP="000D4966">
            <w:pPr>
              <w:ind w:left="0" w:firstLine="567"/>
              <w:rPr>
                <w:sz w:val="18"/>
                <w:szCs w:val="18"/>
                <w:lang w:val="en-US"/>
              </w:rPr>
            </w:pPr>
            <w:r w:rsidRPr="000D4966">
              <w:rPr>
                <w:sz w:val="18"/>
                <w:szCs w:val="18"/>
                <w:lang w:val="en-US"/>
              </w:rPr>
              <w:t>141</w:t>
            </w:r>
          </w:p>
          <w:p w:rsidR="000D4966" w:rsidRPr="000D4966" w:rsidRDefault="000D4966" w:rsidP="000D4966">
            <w:pPr>
              <w:ind w:left="0" w:firstLine="567"/>
              <w:rPr>
                <w:sz w:val="18"/>
                <w:szCs w:val="18"/>
                <w:lang w:val="en-US"/>
              </w:rPr>
            </w:pPr>
            <w:r w:rsidRPr="000D4966">
              <w:rPr>
                <w:sz w:val="18"/>
                <w:szCs w:val="18"/>
                <w:lang w:val="en-US"/>
              </w:rPr>
              <w:t>142</w:t>
            </w:r>
          </w:p>
          <w:p w:rsidR="000D4966" w:rsidRPr="000D4966" w:rsidRDefault="000D4966" w:rsidP="000D4966">
            <w:pPr>
              <w:ind w:left="0" w:firstLine="567"/>
              <w:rPr>
                <w:sz w:val="18"/>
                <w:szCs w:val="18"/>
                <w:lang w:val="en-US"/>
              </w:rPr>
            </w:pPr>
            <w:r w:rsidRPr="000D4966">
              <w:rPr>
                <w:sz w:val="18"/>
                <w:szCs w:val="18"/>
                <w:lang w:val="en-US"/>
              </w:rPr>
              <w:t>139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388628.97</w:t>
            </w:r>
          </w:p>
          <w:p w:rsidR="000D4966" w:rsidRPr="000D4966" w:rsidRDefault="000D4966" w:rsidP="000D4966">
            <w:pPr>
              <w:ind w:left="0" w:firstLine="567"/>
              <w:rPr>
                <w:sz w:val="18"/>
                <w:szCs w:val="18"/>
                <w:lang w:val="en-US"/>
              </w:rPr>
            </w:pPr>
            <w:r w:rsidRPr="000D4966">
              <w:rPr>
                <w:sz w:val="18"/>
                <w:szCs w:val="18"/>
                <w:lang w:val="en-US"/>
              </w:rPr>
              <w:t>388629.97</w:t>
            </w:r>
          </w:p>
          <w:p w:rsidR="000D4966" w:rsidRPr="000D4966" w:rsidRDefault="000D4966" w:rsidP="000D4966">
            <w:pPr>
              <w:ind w:left="0" w:firstLine="567"/>
              <w:rPr>
                <w:sz w:val="18"/>
                <w:szCs w:val="18"/>
                <w:lang w:val="en-US"/>
              </w:rPr>
            </w:pPr>
            <w:r w:rsidRPr="000D4966">
              <w:rPr>
                <w:sz w:val="18"/>
                <w:szCs w:val="18"/>
                <w:lang w:val="en-US"/>
              </w:rPr>
              <w:t>388629.97</w:t>
            </w:r>
          </w:p>
          <w:p w:rsidR="000D4966" w:rsidRPr="000D4966" w:rsidRDefault="000D4966" w:rsidP="000D4966">
            <w:pPr>
              <w:ind w:left="0" w:firstLine="567"/>
              <w:rPr>
                <w:sz w:val="18"/>
                <w:szCs w:val="18"/>
                <w:lang w:val="en-US"/>
              </w:rPr>
            </w:pPr>
            <w:r w:rsidRPr="000D4966">
              <w:rPr>
                <w:sz w:val="18"/>
                <w:szCs w:val="18"/>
                <w:lang w:val="en-US"/>
              </w:rPr>
              <w:t>388628.97</w:t>
            </w:r>
          </w:p>
          <w:p w:rsidR="000D4966" w:rsidRPr="000D4966" w:rsidRDefault="000D4966" w:rsidP="000D4966">
            <w:pPr>
              <w:ind w:left="0" w:firstLine="567"/>
              <w:rPr>
                <w:sz w:val="18"/>
                <w:szCs w:val="18"/>
                <w:lang w:val="en-US"/>
              </w:rPr>
            </w:pPr>
            <w:r w:rsidRPr="000D4966">
              <w:rPr>
                <w:sz w:val="18"/>
                <w:szCs w:val="18"/>
                <w:lang w:val="en-US"/>
              </w:rPr>
              <w:t>388628.97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3349337.21   </w:t>
            </w:r>
          </w:p>
          <w:p w:rsidR="000D4966" w:rsidRPr="000D4966" w:rsidRDefault="000D4966" w:rsidP="000D4966">
            <w:pPr>
              <w:ind w:left="0" w:firstLine="567"/>
              <w:rPr>
                <w:sz w:val="18"/>
                <w:szCs w:val="18"/>
                <w:lang w:val="en-US"/>
              </w:rPr>
            </w:pPr>
            <w:r w:rsidRPr="000D4966">
              <w:rPr>
                <w:sz w:val="18"/>
                <w:szCs w:val="18"/>
                <w:lang w:val="en-US"/>
              </w:rPr>
              <w:t xml:space="preserve">3349337.21   </w:t>
            </w:r>
          </w:p>
          <w:p w:rsidR="000D4966" w:rsidRPr="000D4966" w:rsidRDefault="000D4966" w:rsidP="000D4966">
            <w:pPr>
              <w:ind w:left="0" w:firstLine="567"/>
              <w:rPr>
                <w:sz w:val="18"/>
                <w:szCs w:val="18"/>
                <w:lang w:val="en-US"/>
              </w:rPr>
            </w:pPr>
            <w:r w:rsidRPr="000D4966">
              <w:rPr>
                <w:sz w:val="18"/>
                <w:szCs w:val="18"/>
                <w:lang w:val="en-US"/>
              </w:rPr>
              <w:t xml:space="preserve">3349338.21   </w:t>
            </w:r>
          </w:p>
          <w:p w:rsidR="000D4966" w:rsidRPr="000D4966" w:rsidRDefault="000D4966" w:rsidP="000D4966">
            <w:pPr>
              <w:ind w:left="0" w:firstLine="567"/>
              <w:rPr>
                <w:sz w:val="18"/>
                <w:szCs w:val="18"/>
                <w:lang w:val="en-US"/>
              </w:rPr>
            </w:pPr>
            <w:r w:rsidRPr="000D4966">
              <w:rPr>
                <w:sz w:val="18"/>
                <w:szCs w:val="18"/>
                <w:lang w:val="en-US"/>
              </w:rPr>
              <w:t xml:space="preserve">3349338.21   </w:t>
            </w:r>
          </w:p>
          <w:p w:rsidR="000D4966" w:rsidRPr="000D4966" w:rsidRDefault="000D4966" w:rsidP="000D4966">
            <w:pPr>
              <w:ind w:left="0" w:firstLine="567"/>
              <w:rPr>
                <w:sz w:val="18"/>
                <w:szCs w:val="18"/>
                <w:lang w:val="en-US"/>
              </w:rPr>
            </w:pPr>
            <w:r w:rsidRPr="000D4966">
              <w:rPr>
                <w:sz w:val="18"/>
                <w:szCs w:val="18"/>
                <w:lang w:val="en-US"/>
              </w:rPr>
              <w:t xml:space="preserve">3349337.21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143</w:t>
            </w:r>
          </w:p>
          <w:p w:rsidR="000D4966" w:rsidRPr="000D4966" w:rsidRDefault="000D4966" w:rsidP="000D4966">
            <w:pPr>
              <w:ind w:left="0" w:firstLine="567"/>
              <w:rPr>
                <w:sz w:val="18"/>
                <w:szCs w:val="18"/>
                <w:lang w:val="en-US"/>
              </w:rPr>
            </w:pPr>
            <w:r w:rsidRPr="000D4966">
              <w:rPr>
                <w:sz w:val="18"/>
                <w:szCs w:val="18"/>
                <w:lang w:val="en-US"/>
              </w:rPr>
              <w:t>144</w:t>
            </w:r>
          </w:p>
          <w:p w:rsidR="000D4966" w:rsidRPr="000D4966" w:rsidRDefault="000D4966" w:rsidP="000D4966">
            <w:pPr>
              <w:ind w:left="0" w:firstLine="567"/>
              <w:rPr>
                <w:sz w:val="18"/>
                <w:szCs w:val="18"/>
                <w:lang w:val="en-US"/>
              </w:rPr>
            </w:pPr>
            <w:r w:rsidRPr="000D4966">
              <w:rPr>
                <w:sz w:val="18"/>
                <w:szCs w:val="18"/>
                <w:lang w:val="en-US"/>
              </w:rPr>
              <w:t>145</w:t>
            </w:r>
          </w:p>
          <w:p w:rsidR="000D4966" w:rsidRPr="000D4966" w:rsidRDefault="000D4966" w:rsidP="000D4966">
            <w:pPr>
              <w:ind w:left="0" w:firstLine="567"/>
              <w:rPr>
                <w:sz w:val="18"/>
                <w:szCs w:val="18"/>
                <w:lang w:val="en-US"/>
              </w:rPr>
            </w:pPr>
            <w:r w:rsidRPr="000D4966">
              <w:rPr>
                <w:sz w:val="18"/>
                <w:szCs w:val="18"/>
                <w:lang w:val="en-US"/>
              </w:rPr>
              <w:t>146</w:t>
            </w:r>
          </w:p>
          <w:p w:rsidR="000D4966" w:rsidRPr="000D4966" w:rsidRDefault="000D4966" w:rsidP="000D4966">
            <w:pPr>
              <w:ind w:left="0" w:firstLine="567"/>
              <w:rPr>
                <w:sz w:val="18"/>
                <w:szCs w:val="18"/>
                <w:lang w:val="en-US"/>
              </w:rPr>
            </w:pPr>
            <w:r w:rsidRPr="000D4966">
              <w:rPr>
                <w:sz w:val="18"/>
                <w:szCs w:val="18"/>
                <w:lang w:val="en-US"/>
              </w:rPr>
              <w:t>143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388604.90</w:t>
            </w:r>
          </w:p>
          <w:p w:rsidR="000D4966" w:rsidRPr="000D4966" w:rsidRDefault="000D4966" w:rsidP="000D4966">
            <w:pPr>
              <w:ind w:left="0" w:firstLine="567"/>
              <w:rPr>
                <w:sz w:val="18"/>
                <w:szCs w:val="18"/>
                <w:lang w:val="en-US"/>
              </w:rPr>
            </w:pPr>
            <w:r w:rsidRPr="000D4966">
              <w:rPr>
                <w:sz w:val="18"/>
                <w:szCs w:val="18"/>
                <w:lang w:val="en-US"/>
              </w:rPr>
              <w:t>388605.90</w:t>
            </w:r>
          </w:p>
          <w:p w:rsidR="000D4966" w:rsidRPr="000D4966" w:rsidRDefault="000D4966" w:rsidP="000D4966">
            <w:pPr>
              <w:ind w:left="0" w:firstLine="567"/>
              <w:rPr>
                <w:sz w:val="18"/>
                <w:szCs w:val="18"/>
                <w:lang w:val="en-US"/>
              </w:rPr>
            </w:pPr>
            <w:r w:rsidRPr="000D4966">
              <w:rPr>
                <w:sz w:val="18"/>
                <w:szCs w:val="18"/>
                <w:lang w:val="en-US"/>
              </w:rPr>
              <w:t>388605.90</w:t>
            </w:r>
          </w:p>
          <w:p w:rsidR="000D4966" w:rsidRPr="000D4966" w:rsidRDefault="000D4966" w:rsidP="000D4966">
            <w:pPr>
              <w:ind w:left="0" w:firstLine="567"/>
              <w:rPr>
                <w:sz w:val="18"/>
                <w:szCs w:val="18"/>
                <w:lang w:val="en-US"/>
              </w:rPr>
            </w:pPr>
            <w:r w:rsidRPr="000D4966">
              <w:rPr>
                <w:sz w:val="18"/>
                <w:szCs w:val="18"/>
                <w:lang w:val="en-US"/>
              </w:rPr>
              <w:t>388604.90</w:t>
            </w:r>
          </w:p>
          <w:p w:rsidR="000D4966" w:rsidRPr="000D4966" w:rsidRDefault="000D4966" w:rsidP="000D4966">
            <w:pPr>
              <w:ind w:left="0" w:firstLine="567"/>
              <w:rPr>
                <w:sz w:val="18"/>
                <w:szCs w:val="18"/>
                <w:lang w:val="en-US"/>
              </w:rPr>
            </w:pPr>
            <w:r w:rsidRPr="000D4966">
              <w:rPr>
                <w:sz w:val="18"/>
                <w:szCs w:val="18"/>
                <w:lang w:val="en-US"/>
              </w:rPr>
              <w:t>388604.90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3349337.28   </w:t>
            </w:r>
          </w:p>
          <w:p w:rsidR="000D4966" w:rsidRPr="000D4966" w:rsidRDefault="000D4966" w:rsidP="000D4966">
            <w:pPr>
              <w:ind w:left="0" w:firstLine="567"/>
              <w:rPr>
                <w:sz w:val="18"/>
                <w:szCs w:val="18"/>
                <w:lang w:val="en-US"/>
              </w:rPr>
            </w:pPr>
            <w:r w:rsidRPr="000D4966">
              <w:rPr>
                <w:sz w:val="18"/>
                <w:szCs w:val="18"/>
                <w:lang w:val="en-US"/>
              </w:rPr>
              <w:t xml:space="preserve">3349337.28   </w:t>
            </w:r>
          </w:p>
          <w:p w:rsidR="000D4966" w:rsidRPr="000D4966" w:rsidRDefault="000D4966" w:rsidP="000D4966">
            <w:pPr>
              <w:ind w:left="0" w:firstLine="567"/>
              <w:rPr>
                <w:sz w:val="18"/>
                <w:szCs w:val="18"/>
                <w:lang w:val="en-US"/>
              </w:rPr>
            </w:pPr>
            <w:r w:rsidRPr="000D4966">
              <w:rPr>
                <w:sz w:val="18"/>
                <w:szCs w:val="18"/>
                <w:lang w:val="en-US"/>
              </w:rPr>
              <w:t xml:space="preserve">3349338.28   </w:t>
            </w:r>
          </w:p>
          <w:p w:rsidR="000D4966" w:rsidRPr="000D4966" w:rsidRDefault="000D4966" w:rsidP="000D4966">
            <w:pPr>
              <w:ind w:left="0" w:firstLine="567"/>
              <w:rPr>
                <w:sz w:val="18"/>
                <w:szCs w:val="18"/>
                <w:lang w:val="en-US"/>
              </w:rPr>
            </w:pPr>
            <w:r w:rsidRPr="000D4966">
              <w:rPr>
                <w:sz w:val="18"/>
                <w:szCs w:val="18"/>
                <w:lang w:val="en-US"/>
              </w:rPr>
              <w:t xml:space="preserve">3349338.28   </w:t>
            </w:r>
          </w:p>
          <w:p w:rsidR="000D4966" w:rsidRPr="000D4966" w:rsidRDefault="000D4966" w:rsidP="000D4966">
            <w:pPr>
              <w:ind w:left="0" w:firstLine="567"/>
              <w:rPr>
                <w:sz w:val="18"/>
                <w:szCs w:val="18"/>
                <w:lang w:val="en-US"/>
              </w:rPr>
            </w:pPr>
            <w:r w:rsidRPr="000D4966">
              <w:rPr>
                <w:sz w:val="18"/>
                <w:szCs w:val="18"/>
                <w:lang w:val="en-US"/>
              </w:rPr>
              <w:t xml:space="preserve">3349337.28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147</w:t>
            </w:r>
          </w:p>
          <w:p w:rsidR="000D4966" w:rsidRPr="000D4966" w:rsidRDefault="000D4966" w:rsidP="000D4966">
            <w:pPr>
              <w:ind w:left="0" w:firstLine="567"/>
              <w:rPr>
                <w:sz w:val="18"/>
                <w:szCs w:val="18"/>
                <w:lang w:val="en-US"/>
              </w:rPr>
            </w:pPr>
            <w:r w:rsidRPr="000D4966">
              <w:rPr>
                <w:sz w:val="18"/>
                <w:szCs w:val="18"/>
                <w:lang w:val="en-US"/>
              </w:rPr>
              <w:t>148</w:t>
            </w:r>
          </w:p>
          <w:p w:rsidR="000D4966" w:rsidRPr="000D4966" w:rsidRDefault="000D4966" w:rsidP="000D4966">
            <w:pPr>
              <w:ind w:left="0" w:firstLine="567"/>
              <w:rPr>
                <w:sz w:val="18"/>
                <w:szCs w:val="18"/>
                <w:lang w:val="en-US"/>
              </w:rPr>
            </w:pPr>
            <w:r w:rsidRPr="000D4966">
              <w:rPr>
                <w:sz w:val="18"/>
                <w:szCs w:val="18"/>
                <w:lang w:val="en-US"/>
              </w:rPr>
              <w:t>149</w:t>
            </w:r>
          </w:p>
          <w:p w:rsidR="000D4966" w:rsidRPr="000D4966" w:rsidRDefault="000D4966" w:rsidP="000D4966">
            <w:pPr>
              <w:ind w:left="0" w:firstLine="567"/>
              <w:rPr>
                <w:sz w:val="18"/>
                <w:szCs w:val="18"/>
                <w:lang w:val="en-US"/>
              </w:rPr>
            </w:pPr>
            <w:r w:rsidRPr="000D4966">
              <w:rPr>
                <w:sz w:val="18"/>
                <w:szCs w:val="18"/>
                <w:lang w:val="en-US"/>
              </w:rPr>
              <w:t>150</w:t>
            </w:r>
          </w:p>
          <w:p w:rsidR="000D4966" w:rsidRPr="000D4966" w:rsidRDefault="000D4966" w:rsidP="000D4966">
            <w:pPr>
              <w:ind w:left="0" w:firstLine="567"/>
              <w:rPr>
                <w:sz w:val="18"/>
                <w:szCs w:val="18"/>
                <w:lang w:val="en-US"/>
              </w:rPr>
            </w:pPr>
            <w:r w:rsidRPr="000D4966">
              <w:rPr>
                <w:sz w:val="18"/>
                <w:szCs w:val="18"/>
                <w:lang w:val="en-US"/>
              </w:rPr>
              <w:t>147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388581.00</w:t>
            </w:r>
          </w:p>
          <w:p w:rsidR="000D4966" w:rsidRPr="000D4966" w:rsidRDefault="000D4966" w:rsidP="000D4966">
            <w:pPr>
              <w:ind w:left="0" w:firstLine="567"/>
              <w:rPr>
                <w:sz w:val="18"/>
                <w:szCs w:val="18"/>
                <w:lang w:val="en-US"/>
              </w:rPr>
            </w:pPr>
            <w:r w:rsidRPr="000D4966">
              <w:rPr>
                <w:sz w:val="18"/>
                <w:szCs w:val="18"/>
                <w:lang w:val="en-US"/>
              </w:rPr>
              <w:t>388582.00</w:t>
            </w:r>
          </w:p>
          <w:p w:rsidR="000D4966" w:rsidRPr="000D4966" w:rsidRDefault="000D4966" w:rsidP="000D4966">
            <w:pPr>
              <w:ind w:left="0" w:firstLine="567"/>
              <w:rPr>
                <w:sz w:val="18"/>
                <w:szCs w:val="18"/>
                <w:lang w:val="en-US"/>
              </w:rPr>
            </w:pPr>
            <w:r w:rsidRPr="000D4966">
              <w:rPr>
                <w:sz w:val="18"/>
                <w:szCs w:val="18"/>
                <w:lang w:val="en-US"/>
              </w:rPr>
              <w:t>388582.00</w:t>
            </w:r>
          </w:p>
          <w:p w:rsidR="000D4966" w:rsidRPr="000D4966" w:rsidRDefault="000D4966" w:rsidP="000D4966">
            <w:pPr>
              <w:ind w:left="0" w:firstLine="567"/>
              <w:rPr>
                <w:sz w:val="18"/>
                <w:szCs w:val="18"/>
                <w:lang w:val="en-US"/>
              </w:rPr>
            </w:pPr>
            <w:r w:rsidRPr="000D4966">
              <w:rPr>
                <w:sz w:val="18"/>
                <w:szCs w:val="18"/>
                <w:lang w:val="en-US"/>
              </w:rPr>
              <w:t>388581.00</w:t>
            </w:r>
          </w:p>
          <w:p w:rsidR="000D4966" w:rsidRPr="000D4966" w:rsidRDefault="000D4966" w:rsidP="000D4966">
            <w:pPr>
              <w:ind w:left="0" w:firstLine="567"/>
              <w:rPr>
                <w:sz w:val="18"/>
                <w:szCs w:val="18"/>
                <w:lang w:val="en-US"/>
              </w:rPr>
            </w:pPr>
            <w:r w:rsidRPr="000D4966">
              <w:rPr>
                <w:sz w:val="18"/>
                <w:szCs w:val="18"/>
                <w:lang w:val="en-US"/>
              </w:rPr>
              <w:t>388581.00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3349337.43   </w:t>
            </w:r>
          </w:p>
          <w:p w:rsidR="000D4966" w:rsidRPr="000D4966" w:rsidRDefault="000D4966" w:rsidP="000D4966">
            <w:pPr>
              <w:ind w:left="0" w:firstLine="567"/>
              <w:rPr>
                <w:sz w:val="18"/>
                <w:szCs w:val="18"/>
                <w:lang w:val="en-US"/>
              </w:rPr>
            </w:pPr>
            <w:r w:rsidRPr="000D4966">
              <w:rPr>
                <w:sz w:val="18"/>
                <w:szCs w:val="18"/>
                <w:lang w:val="en-US"/>
              </w:rPr>
              <w:t xml:space="preserve">3349337.43   </w:t>
            </w:r>
          </w:p>
          <w:p w:rsidR="000D4966" w:rsidRPr="000D4966" w:rsidRDefault="000D4966" w:rsidP="000D4966">
            <w:pPr>
              <w:ind w:left="0" w:firstLine="567"/>
              <w:rPr>
                <w:sz w:val="18"/>
                <w:szCs w:val="18"/>
                <w:lang w:val="en-US"/>
              </w:rPr>
            </w:pPr>
            <w:r w:rsidRPr="000D4966">
              <w:rPr>
                <w:sz w:val="18"/>
                <w:szCs w:val="18"/>
                <w:lang w:val="en-US"/>
              </w:rPr>
              <w:t xml:space="preserve">3349338.43   </w:t>
            </w:r>
          </w:p>
          <w:p w:rsidR="000D4966" w:rsidRPr="000D4966" w:rsidRDefault="000D4966" w:rsidP="000D4966">
            <w:pPr>
              <w:ind w:left="0" w:firstLine="567"/>
              <w:rPr>
                <w:sz w:val="18"/>
                <w:szCs w:val="18"/>
                <w:lang w:val="en-US"/>
              </w:rPr>
            </w:pPr>
            <w:r w:rsidRPr="000D4966">
              <w:rPr>
                <w:sz w:val="18"/>
                <w:szCs w:val="18"/>
                <w:lang w:val="en-US"/>
              </w:rPr>
              <w:t xml:space="preserve">3349338.43   </w:t>
            </w:r>
          </w:p>
          <w:p w:rsidR="000D4966" w:rsidRPr="000D4966" w:rsidRDefault="000D4966" w:rsidP="000D4966">
            <w:pPr>
              <w:ind w:left="0" w:firstLine="567"/>
              <w:rPr>
                <w:sz w:val="18"/>
                <w:szCs w:val="18"/>
                <w:lang w:val="en-US"/>
              </w:rPr>
            </w:pPr>
            <w:r w:rsidRPr="000D4966">
              <w:rPr>
                <w:sz w:val="18"/>
                <w:szCs w:val="18"/>
                <w:lang w:val="en-US"/>
              </w:rPr>
              <w:t xml:space="preserve">3349337.43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151</w:t>
            </w:r>
          </w:p>
          <w:p w:rsidR="000D4966" w:rsidRPr="000D4966" w:rsidRDefault="000D4966" w:rsidP="000D4966">
            <w:pPr>
              <w:ind w:left="0" w:firstLine="567"/>
              <w:rPr>
                <w:sz w:val="18"/>
                <w:szCs w:val="18"/>
                <w:lang w:val="en-US"/>
              </w:rPr>
            </w:pPr>
            <w:r w:rsidRPr="000D4966">
              <w:rPr>
                <w:sz w:val="18"/>
                <w:szCs w:val="18"/>
                <w:lang w:val="en-US"/>
              </w:rPr>
              <w:t>152</w:t>
            </w:r>
          </w:p>
          <w:p w:rsidR="000D4966" w:rsidRPr="000D4966" w:rsidRDefault="000D4966" w:rsidP="000D4966">
            <w:pPr>
              <w:ind w:left="0" w:firstLine="567"/>
              <w:rPr>
                <w:sz w:val="18"/>
                <w:szCs w:val="18"/>
                <w:lang w:val="en-US"/>
              </w:rPr>
            </w:pPr>
            <w:r w:rsidRPr="000D4966">
              <w:rPr>
                <w:sz w:val="18"/>
                <w:szCs w:val="18"/>
                <w:lang w:val="en-US"/>
              </w:rPr>
              <w:t>153</w:t>
            </w:r>
          </w:p>
          <w:p w:rsidR="000D4966" w:rsidRPr="000D4966" w:rsidRDefault="000D4966" w:rsidP="000D4966">
            <w:pPr>
              <w:ind w:left="0" w:firstLine="567"/>
              <w:rPr>
                <w:sz w:val="18"/>
                <w:szCs w:val="18"/>
                <w:lang w:val="en-US"/>
              </w:rPr>
            </w:pPr>
            <w:r w:rsidRPr="000D4966">
              <w:rPr>
                <w:sz w:val="18"/>
                <w:szCs w:val="18"/>
                <w:lang w:val="en-US"/>
              </w:rPr>
              <w:t>154</w:t>
            </w:r>
          </w:p>
          <w:p w:rsidR="000D4966" w:rsidRPr="000D4966" w:rsidRDefault="000D4966" w:rsidP="000D4966">
            <w:pPr>
              <w:ind w:left="0" w:firstLine="567"/>
              <w:rPr>
                <w:sz w:val="18"/>
                <w:szCs w:val="18"/>
                <w:lang w:val="en-US"/>
              </w:rPr>
            </w:pPr>
            <w:r w:rsidRPr="000D4966">
              <w:rPr>
                <w:sz w:val="18"/>
                <w:szCs w:val="18"/>
                <w:lang w:val="en-US"/>
              </w:rPr>
              <w:t>151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388554.14</w:t>
            </w:r>
          </w:p>
          <w:p w:rsidR="000D4966" w:rsidRPr="000D4966" w:rsidRDefault="000D4966" w:rsidP="000D4966">
            <w:pPr>
              <w:ind w:left="0" w:firstLine="567"/>
              <w:rPr>
                <w:sz w:val="18"/>
                <w:szCs w:val="18"/>
                <w:lang w:val="en-US"/>
              </w:rPr>
            </w:pPr>
            <w:r w:rsidRPr="000D4966">
              <w:rPr>
                <w:sz w:val="18"/>
                <w:szCs w:val="18"/>
                <w:lang w:val="en-US"/>
              </w:rPr>
              <w:t>388555.14</w:t>
            </w:r>
          </w:p>
          <w:p w:rsidR="000D4966" w:rsidRPr="000D4966" w:rsidRDefault="000D4966" w:rsidP="000D4966">
            <w:pPr>
              <w:ind w:left="0" w:firstLine="567"/>
              <w:rPr>
                <w:sz w:val="18"/>
                <w:szCs w:val="18"/>
                <w:lang w:val="en-US"/>
              </w:rPr>
            </w:pPr>
            <w:r w:rsidRPr="000D4966">
              <w:rPr>
                <w:sz w:val="18"/>
                <w:szCs w:val="18"/>
                <w:lang w:val="en-US"/>
              </w:rPr>
              <w:t>388555.14</w:t>
            </w:r>
          </w:p>
          <w:p w:rsidR="000D4966" w:rsidRPr="000D4966" w:rsidRDefault="000D4966" w:rsidP="000D4966">
            <w:pPr>
              <w:ind w:left="0" w:firstLine="567"/>
              <w:rPr>
                <w:sz w:val="18"/>
                <w:szCs w:val="18"/>
                <w:lang w:val="en-US"/>
              </w:rPr>
            </w:pPr>
            <w:r w:rsidRPr="000D4966">
              <w:rPr>
                <w:sz w:val="18"/>
                <w:szCs w:val="18"/>
                <w:lang w:val="en-US"/>
              </w:rPr>
              <w:t>388554.14</w:t>
            </w:r>
          </w:p>
          <w:p w:rsidR="000D4966" w:rsidRPr="000D4966" w:rsidRDefault="000D4966" w:rsidP="000D4966">
            <w:pPr>
              <w:ind w:left="0" w:firstLine="567"/>
              <w:rPr>
                <w:sz w:val="18"/>
                <w:szCs w:val="18"/>
                <w:lang w:val="en-US"/>
              </w:rPr>
            </w:pPr>
            <w:r w:rsidRPr="000D4966">
              <w:rPr>
                <w:sz w:val="18"/>
                <w:szCs w:val="18"/>
                <w:lang w:val="en-US"/>
              </w:rPr>
              <w:t>388554.14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3349337.57   </w:t>
            </w:r>
          </w:p>
          <w:p w:rsidR="000D4966" w:rsidRPr="000D4966" w:rsidRDefault="000D4966" w:rsidP="000D4966">
            <w:pPr>
              <w:ind w:left="0" w:firstLine="567"/>
              <w:rPr>
                <w:sz w:val="18"/>
                <w:szCs w:val="18"/>
                <w:lang w:val="en-US"/>
              </w:rPr>
            </w:pPr>
            <w:r w:rsidRPr="000D4966">
              <w:rPr>
                <w:sz w:val="18"/>
                <w:szCs w:val="18"/>
                <w:lang w:val="en-US"/>
              </w:rPr>
              <w:t xml:space="preserve">3349337.57   </w:t>
            </w:r>
          </w:p>
          <w:p w:rsidR="000D4966" w:rsidRPr="000D4966" w:rsidRDefault="000D4966" w:rsidP="000D4966">
            <w:pPr>
              <w:ind w:left="0" w:firstLine="567"/>
              <w:rPr>
                <w:sz w:val="18"/>
                <w:szCs w:val="18"/>
                <w:lang w:val="en-US"/>
              </w:rPr>
            </w:pPr>
            <w:r w:rsidRPr="000D4966">
              <w:rPr>
                <w:sz w:val="18"/>
                <w:szCs w:val="18"/>
                <w:lang w:val="en-US"/>
              </w:rPr>
              <w:t xml:space="preserve">3349338.57   </w:t>
            </w:r>
          </w:p>
          <w:p w:rsidR="000D4966" w:rsidRPr="000D4966" w:rsidRDefault="000D4966" w:rsidP="000D4966">
            <w:pPr>
              <w:ind w:left="0" w:firstLine="567"/>
              <w:rPr>
                <w:sz w:val="18"/>
                <w:szCs w:val="18"/>
                <w:lang w:val="en-US"/>
              </w:rPr>
            </w:pPr>
            <w:r w:rsidRPr="000D4966">
              <w:rPr>
                <w:sz w:val="18"/>
                <w:szCs w:val="18"/>
                <w:lang w:val="en-US"/>
              </w:rPr>
              <w:t xml:space="preserve">3349338.57   </w:t>
            </w:r>
          </w:p>
          <w:p w:rsidR="000D4966" w:rsidRPr="000D4966" w:rsidRDefault="000D4966" w:rsidP="000D4966">
            <w:pPr>
              <w:ind w:left="0" w:firstLine="567"/>
              <w:rPr>
                <w:sz w:val="18"/>
                <w:szCs w:val="18"/>
                <w:lang w:val="en-US"/>
              </w:rPr>
            </w:pPr>
            <w:r w:rsidRPr="000D4966">
              <w:rPr>
                <w:sz w:val="18"/>
                <w:szCs w:val="18"/>
                <w:lang w:val="en-US"/>
              </w:rPr>
              <w:t xml:space="preserve">3349337.57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39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155</w:t>
            </w:r>
          </w:p>
          <w:p w:rsidR="000D4966" w:rsidRPr="000D4966" w:rsidRDefault="000D4966" w:rsidP="000D4966">
            <w:pPr>
              <w:ind w:left="0" w:firstLine="567"/>
              <w:rPr>
                <w:sz w:val="18"/>
                <w:szCs w:val="18"/>
                <w:lang w:val="en-US"/>
              </w:rPr>
            </w:pPr>
            <w:r w:rsidRPr="000D4966">
              <w:rPr>
                <w:sz w:val="18"/>
                <w:szCs w:val="18"/>
                <w:lang w:val="en-US"/>
              </w:rPr>
              <w:t>156</w:t>
            </w:r>
          </w:p>
          <w:p w:rsidR="000D4966" w:rsidRPr="000D4966" w:rsidRDefault="000D4966" w:rsidP="000D4966">
            <w:pPr>
              <w:ind w:left="0" w:firstLine="567"/>
              <w:rPr>
                <w:sz w:val="18"/>
                <w:szCs w:val="18"/>
                <w:lang w:val="en-US"/>
              </w:rPr>
            </w:pPr>
            <w:r w:rsidRPr="000D4966">
              <w:rPr>
                <w:sz w:val="18"/>
                <w:szCs w:val="18"/>
                <w:lang w:val="en-US"/>
              </w:rPr>
              <w:t>157</w:t>
            </w:r>
          </w:p>
          <w:p w:rsidR="000D4966" w:rsidRPr="000D4966" w:rsidRDefault="000D4966" w:rsidP="000D4966">
            <w:pPr>
              <w:ind w:left="0" w:firstLine="567"/>
              <w:rPr>
                <w:sz w:val="18"/>
                <w:szCs w:val="18"/>
                <w:lang w:val="en-US"/>
              </w:rPr>
            </w:pPr>
            <w:r w:rsidRPr="000D4966">
              <w:rPr>
                <w:sz w:val="18"/>
                <w:szCs w:val="18"/>
                <w:lang w:val="en-US"/>
              </w:rPr>
              <w:t>158</w:t>
            </w:r>
          </w:p>
          <w:p w:rsidR="000D4966" w:rsidRPr="000D4966" w:rsidRDefault="000D4966" w:rsidP="000D4966">
            <w:pPr>
              <w:ind w:left="0" w:firstLine="567"/>
              <w:rPr>
                <w:sz w:val="18"/>
                <w:szCs w:val="18"/>
                <w:lang w:val="en-US"/>
              </w:rPr>
            </w:pPr>
            <w:r w:rsidRPr="000D4966">
              <w:rPr>
                <w:sz w:val="18"/>
                <w:szCs w:val="18"/>
                <w:lang w:val="en-US"/>
              </w:rPr>
              <w:t>155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388529.39</w:t>
            </w:r>
          </w:p>
          <w:p w:rsidR="000D4966" w:rsidRPr="000D4966" w:rsidRDefault="000D4966" w:rsidP="000D4966">
            <w:pPr>
              <w:ind w:left="0" w:firstLine="567"/>
              <w:rPr>
                <w:sz w:val="18"/>
                <w:szCs w:val="18"/>
                <w:lang w:val="en-US"/>
              </w:rPr>
            </w:pPr>
            <w:r w:rsidRPr="000D4966">
              <w:rPr>
                <w:sz w:val="18"/>
                <w:szCs w:val="18"/>
                <w:lang w:val="en-US"/>
              </w:rPr>
              <w:t>388530.39</w:t>
            </w:r>
          </w:p>
          <w:p w:rsidR="000D4966" w:rsidRPr="000D4966" w:rsidRDefault="000D4966" w:rsidP="000D4966">
            <w:pPr>
              <w:ind w:left="0" w:firstLine="567"/>
              <w:rPr>
                <w:sz w:val="18"/>
                <w:szCs w:val="18"/>
                <w:lang w:val="en-US"/>
              </w:rPr>
            </w:pPr>
            <w:r w:rsidRPr="000D4966">
              <w:rPr>
                <w:sz w:val="18"/>
                <w:szCs w:val="18"/>
                <w:lang w:val="en-US"/>
              </w:rPr>
              <w:t>388530.39</w:t>
            </w:r>
          </w:p>
          <w:p w:rsidR="000D4966" w:rsidRPr="000D4966" w:rsidRDefault="000D4966" w:rsidP="000D4966">
            <w:pPr>
              <w:ind w:left="0" w:firstLine="567"/>
              <w:rPr>
                <w:sz w:val="18"/>
                <w:szCs w:val="18"/>
                <w:lang w:val="en-US"/>
              </w:rPr>
            </w:pPr>
            <w:r w:rsidRPr="000D4966">
              <w:rPr>
                <w:sz w:val="18"/>
                <w:szCs w:val="18"/>
                <w:lang w:val="en-US"/>
              </w:rPr>
              <w:t>388529.39</w:t>
            </w:r>
          </w:p>
          <w:p w:rsidR="000D4966" w:rsidRPr="000D4966" w:rsidRDefault="000D4966" w:rsidP="000D4966">
            <w:pPr>
              <w:ind w:left="0" w:firstLine="567"/>
              <w:rPr>
                <w:sz w:val="18"/>
                <w:szCs w:val="18"/>
                <w:lang w:val="en-US"/>
              </w:rPr>
            </w:pPr>
            <w:r w:rsidRPr="000D4966">
              <w:rPr>
                <w:sz w:val="18"/>
                <w:szCs w:val="18"/>
                <w:lang w:val="en-US"/>
              </w:rPr>
              <w:t>388529.39</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3349337.73   </w:t>
            </w:r>
          </w:p>
          <w:p w:rsidR="000D4966" w:rsidRPr="000D4966" w:rsidRDefault="000D4966" w:rsidP="000D4966">
            <w:pPr>
              <w:ind w:left="0" w:firstLine="567"/>
              <w:rPr>
                <w:sz w:val="18"/>
                <w:szCs w:val="18"/>
                <w:lang w:val="en-US"/>
              </w:rPr>
            </w:pPr>
            <w:r w:rsidRPr="000D4966">
              <w:rPr>
                <w:sz w:val="18"/>
                <w:szCs w:val="18"/>
                <w:lang w:val="en-US"/>
              </w:rPr>
              <w:t xml:space="preserve">3349337.73   </w:t>
            </w:r>
          </w:p>
          <w:p w:rsidR="000D4966" w:rsidRPr="000D4966" w:rsidRDefault="000D4966" w:rsidP="000D4966">
            <w:pPr>
              <w:ind w:left="0" w:firstLine="567"/>
              <w:rPr>
                <w:sz w:val="18"/>
                <w:szCs w:val="18"/>
                <w:lang w:val="en-US"/>
              </w:rPr>
            </w:pPr>
            <w:r w:rsidRPr="000D4966">
              <w:rPr>
                <w:sz w:val="18"/>
                <w:szCs w:val="18"/>
                <w:lang w:val="en-US"/>
              </w:rPr>
              <w:t xml:space="preserve">3349338.73   </w:t>
            </w:r>
          </w:p>
          <w:p w:rsidR="000D4966" w:rsidRPr="000D4966" w:rsidRDefault="000D4966" w:rsidP="000D4966">
            <w:pPr>
              <w:ind w:left="0" w:firstLine="567"/>
              <w:rPr>
                <w:sz w:val="18"/>
                <w:szCs w:val="18"/>
                <w:lang w:val="en-US"/>
              </w:rPr>
            </w:pPr>
            <w:r w:rsidRPr="000D4966">
              <w:rPr>
                <w:sz w:val="18"/>
                <w:szCs w:val="18"/>
                <w:lang w:val="en-US"/>
              </w:rPr>
              <w:t xml:space="preserve">3349338.73   </w:t>
            </w:r>
          </w:p>
          <w:p w:rsidR="000D4966" w:rsidRPr="000D4966" w:rsidRDefault="000D4966" w:rsidP="000D4966">
            <w:pPr>
              <w:ind w:left="0" w:firstLine="567"/>
              <w:rPr>
                <w:sz w:val="18"/>
                <w:szCs w:val="18"/>
                <w:lang w:val="en-US"/>
              </w:rPr>
            </w:pPr>
            <w:r w:rsidRPr="000D4966">
              <w:rPr>
                <w:sz w:val="18"/>
                <w:szCs w:val="18"/>
                <w:lang w:val="en-US"/>
              </w:rPr>
              <w:t xml:space="preserve">3349337.73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159</w:t>
            </w:r>
          </w:p>
          <w:p w:rsidR="000D4966" w:rsidRPr="000D4966" w:rsidRDefault="000D4966" w:rsidP="000D4966">
            <w:pPr>
              <w:ind w:left="0" w:firstLine="567"/>
              <w:rPr>
                <w:sz w:val="18"/>
                <w:szCs w:val="18"/>
                <w:lang w:val="en-US"/>
              </w:rPr>
            </w:pPr>
            <w:r w:rsidRPr="000D4966">
              <w:rPr>
                <w:sz w:val="18"/>
                <w:szCs w:val="18"/>
                <w:lang w:val="en-US"/>
              </w:rPr>
              <w:t>160</w:t>
            </w:r>
          </w:p>
          <w:p w:rsidR="000D4966" w:rsidRPr="000D4966" w:rsidRDefault="000D4966" w:rsidP="000D4966">
            <w:pPr>
              <w:ind w:left="0" w:firstLine="567"/>
              <w:rPr>
                <w:sz w:val="18"/>
                <w:szCs w:val="18"/>
                <w:lang w:val="en-US"/>
              </w:rPr>
            </w:pPr>
            <w:r w:rsidRPr="000D4966">
              <w:rPr>
                <w:sz w:val="18"/>
                <w:szCs w:val="18"/>
                <w:lang w:val="en-US"/>
              </w:rPr>
              <w:t>161</w:t>
            </w:r>
          </w:p>
          <w:p w:rsidR="000D4966" w:rsidRPr="000D4966" w:rsidRDefault="000D4966" w:rsidP="000D4966">
            <w:pPr>
              <w:ind w:left="0" w:firstLine="567"/>
              <w:rPr>
                <w:sz w:val="18"/>
                <w:szCs w:val="18"/>
                <w:lang w:val="en-US"/>
              </w:rPr>
            </w:pPr>
            <w:r w:rsidRPr="000D4966">
              <w:rPr>
                <w:sz w:val="18"/>
                <w:szCs w:val="18"/>
                <w:lang w:val="en-US"/>
              </w:rPr>
              <w:t>162</w:t>
            </w:r>
          </w:p>
          <w:p w:rsidR="000D4966" w:rsidRPr="000D4966" w:rsidRDefault="000D4966" w:rsidP="000D4966">
            <w:pPr>
              <w:ind w:left="0" w:firstLine="567"/>
              <w:rPr>
                <w:sz w:val="18"/>
                <w:szCs w:val="18"/>
                <w:lang w:val="en-US"/>
              </w:rPr>
            </w:pPr>
            <w:r w:rsidRPr="000D4966">
              <w:rPr>
                <w:sz w:val="18"/>
                <w:szCs w:val="18"/>
                <w:lang w:val="en-US"/>
              </w:rPr>
              <w:t>159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388504.75</w:t>
            </w:r>
          </w:p>
          <w:p w:rsidR="000D4966" w:rsidRPr="000D4966" w:rsidRDefault="000D4966" w:rsidP="000D4966">
            <w:pPr>
              <w:ind w:left="0" w:firstLine="567"/>
              <w:rPr>
                <w:sz w:val="18"/>
                <w:szCs w:val="18"/>
                <w:lang w:val="en-US"/>
              </w:rPr>
            </w:pPr>
            <w:r w:rsidRPr="000D4966">
              <w:rPr>
                <w:sz w:val="18"/>
                <w:szCs w:val="18"/>
                <w:lang w:val="en-US"/>
              </w:rPr>
              <w:t>388505.75</w:t>
            </w:r>
          </w:p>
          <w:p w:rsidR="000D4966" w:rsidRPr="000D4966" w:rsidRDefault="000D4966" w:rsidP="000D4966">
            <w:pPr>
              <w:ind w:left="0" w:firstLine="567"/>
              <w:rPr>
                <w:sz w:val="18"/>
                <w:szCs w:val="18"/>
                <w:lang w:val="en-US"/>
              </w:rPr>
            </w:pPr>
            <w:r w:rsidRPr="000D4966">
              <w:rPr>
                <w:sz w:val="18"/>
                <w:szCs w:val="18"/>
                <w:lang w:val="en-US"/>
              </w:rPr>
              <w:t>388505.75</w:t>
            </w:r>
          </w:p>
          <w:p w:rsidR="000D4966" w:rsidRPr="000D4966" w:rsidRDefault="000D4966" w:rsidP="000D4966">
            <w:pPr>
              <w:ind w:left="0" w:firstLine="567"/>
              <w:rPr>
                <w:sz w:val="18"/>
                <w:szCs w:val="18"/>
                <w:lang w:val="en-US"/>
              </w:rPr>
            </w:pPr>
            <w:r w:rsidRPr="000D4966">
              <w:rPr>
                <w:sz w:val="18"/>
                <w:szCs w:val="18"/>
                <w:lang w:val="en-US"/>
              </w:rPr>
              <w:t>388504.75</w:t>
            </w:r>
          </w:p>
          <w:p w:rsidR="000D4966" w:rsidRPr="000D4966" w:rsidRDefault="000D4966" w:rsidP="000D4966">
            <w:pPr>
              <w:ind w:left="0" w:firstLine="567"/>
              <w:rPr>
                <w:sz w:val="18"/>
                <w:szCs w:val="18"/>
                <w:lang w:val="en-US"/>
              </w:rPr>
            </w:pPr>
            <w:r w:rsidRPr="000D4966">
              <w:rPr>
                <w:sz w:val="18"/>
                <w:szCs w:val="18"/>
                <w:lang w:val="en-US"/>
              </w:rPr>
              <w:t>388504.75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3349337.67   </w:t>
            </w:r>
          </w:p>
          <w:p w:rsidR="000D4966" w:rsidRPr="000D4966" w:rsidRDefault="000D4966" w:rsidP="000D4966">
            <w:pPr>
              <w:ind w:left="0" w:firstLine="567"/>
              <w:rPr>
                <w:sz w:val="18"/>
                <w:szCs w:val="18"/>
                <w:lang w:val="en-US"/>
              </w:rPr>
            </w:pPr>
            <w:r w:rsidRPr="000D4966">
              <w:rPr>
                <w:sz w:val="18"/>
                <w:szCs w:val="18"/>
                <w:lang w:val="en-US"/>
              </w:rPr>
              <w:t xml:space="preserve">3349337.67   </w:t>
            </w:r>
          </w:p>
          <w:p w:rsidR="000D4966" w:rsidRPr="000D4966" w:rsidRDefault="000D4966" w:rsidP="000D4966">
            <w:pPr>
              <w:ind w:left="0" w:firstLine="567"/>
              <w:rPr>
                <w:sz w:val="18"/>
                <w:szCs w:val="18"/>
                <w:lang w:val="en-US"/>
              </w:rPr>
            </w:pPr>
            <w:r w:rsidRPr="000D4966">
              <w:rPr>
                <w:sz w:val="18"/>
                <w:szCs w:val="18"/>
                <w:lang w:val="en-US"/>
              </w:rPr>
              <w:t xml:space="preserve">3349338.67   </w:t>
            </w:r>
          </w:p>
          <w:p w:rsidR="000D4966" w:rsidRPr="000D4966" w:rsidRDefault="000D4966" w:rsidP="000D4966">
            <w:pPr>
              <w:ind w:left="0" w:firstLine="567"/>
              <w:rPr>
                <w:sz w:val="18"/>
                <w:szCs w:val="18"/>
                <w:lang w:val="en-US"/>
              </w:rPr>
            </w:pPr>
            <w:r w:rsidRPr="000D4966">
              <w:rPr>
                <w:sz w:val="18"/>
                <w:szCs w:val="18"/>
                <w:lang w:val="en-US"/>
              </w:rPr>
              <w:t xml:space="preserve">3349338.67   </w:t>
            </w:r>
          </w:p>
          <w:p w:rsidR="000D4966" w:rsidRPr="000D4966" w:rsidRDefault="000D4966" w:rsidP="000D4966">
            <w:pPr>
              <w:ind w:left="0" w:firstLine="567"/>
              <w:rPr>
                <w:sz w:val="18"/>
                <w:szCs w:val="18"/>
                <w:lang w:val="en-US"/>
              </w:rPr>
            </w:pPr>
            <w:r w:rsidRPr="000D4966">
              <w:rPr>
                <w:sz w:val="18"/>
                <w:szCs w:val="18"/>
                <w:lang w:val="en-US"/>
              </w:rPr>
              <w:t xml:space="preserve">3349337.67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163</w:t>
            </w:r>
          </w:p>
          <w:p w:rsidR="000D4966" w:rsidRPr="000D4966" w:rsidRDefault="000D4966" w:rsidP="000D4966">
            <w:pPr>
              <w:ind w:left="0" w:firstLine="567"/>
              <w:rPr>
                <w:sz w:val="18"/>
                <w:szCs w:val="18"/>
                <w:lang w:val="en-US"/>
              </w:rPr>
            </w:pPr>
            <w:r w:rsidRPr="000D4966">
              <w:rPr>
                <w:sz w:val="18"/>
                <w:szCs w:val="18"/>
                <w:lang w:val="en-US"/>
              </w:rPr>
              <w:t>164</w:t>
            </w:r>
          </w:p>
          <w:p w:rsidR="000D4966" w:rsidRPr="000D4966" w:rsidRDefault="000D4966" w:rsidP="000D4966">
            <w:pPr>
              <w:ind w:left="0" w:firstLine="567"/>
              <w:rPr>
                <w:sz w:val="18"/>
                <w:szCs w:val="18"/>
                <w:lang w:val="en-US"/>
              </w:rPr>
            </w:pPr>
            <w:r w:rsidRPr="000D4966">
              <w:rPr>
                <w:sz w:val="18"/>
                <w:szCs w:val="18"/>
                <w:lang w:val="en-US"/>
              </w:rPr>
              <w:t>165</w:t>
            </w:r>
          </w:p>
          <w:p w:rsidR="000D4966" w:rsidRPr="000D4966" w:rsidRDefault="000D4966" w:rsidP="000D4966">
            <w:pPr>
              <w:ind w:left="0" w:firstLine="567"/>
              <w:rPr>
                <w:sz w:val="18"/>
                <w:szCs w:val="18"/>
                <w:lang w:val="en-US"/>
              </w:rPr>
            </w:pPr>
            <w:r w:rsidRPr="000D4966">
              <w:rPr>
                <w:sz w:val="18"/>
                <w:szCs w:val="18"/>
                <w:lang w:val="en-US"/>
              </w:rPr>
              <w:t>166</w:t>
            </w:r>
          </w:p>
          <w:p w:rsidR="000D4966" w:rsidRPr="000D4966" w:rsidRDefault="000D4966" w:rsidP="000D4966">
            <w:pPr>
              <w:ind w:left="0" w:firstLine="567"/>
              <w:rPr>
                <w:sz w:val="18"/>
                <w:szCs w:val="18"/>
                <w:lang w:val="en-US"/>
              </w:rPr>
            </w:pPr>
            <w:r w:rsidRPr="000D4966">
              <w:rPr>
                <w:sz w:val="18"/>
                <w:szCs w:val="18"/>
                <w:lang w:val="en-US"/>
              </w:rPr>
              <w:t>163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388479.21</w:t>
            </w:r>
          </w:p>
          <w:p w:rsidR="000D4966" w:rsidRPr="000D4966" w:rsidRDefault="000D4966" w:rsidP="000D4966">
            <w:pPr>
              <w:ind w:left="0" w:firstLine="567"/>
              <w:rPr>
                <w:sz w:val="18"/>
                <w:szCs w:val="18"/>
                <w:lang w:val="en-US"/>
              </w:rPr>
            </w:pPr>
            <w:r w:rsidRPr="000D4966">
              <w:rPr>
                <w:sz w:val="18"/>
                <w:szCs w:val="18"/>
                <w:lang w:val="en-US"/>
              </w:rPr>
              <w:t>388480.21</w:t>
            </w:r>
          </w:p>
          <w:p w:rsidR="000D4966" w:rsidRPr="000D4966" w:rsidRDefault="000D4966" w:rsidP="000D4966">
            <w:pPr>
              <w:ind w:left="0" w:firstLine="567"/>
              <w:rPr>
                <w:sz w:val="18"/>
                <w:szCs w:val="18"/>
                <w:lang w:val="en-US"/>
              </w:rPr>
            </w:pPr>
            <w:r w:rsidRPr="000D4966">
              <w:rPr>
                <w:sz w:val="18"/>
                <w:szCs w:val="18"/>
                <w:lang w:val="en-US"/>
              </w:rPr>
              <w:t>388480.21</w:t>
            </w:r>
          </w:p>
          <w:p w:rsidR="000D4966" w:rsidRPr="000D4966" w:rsidRDefault="000D4966" w:rsidP="000D4966">
            <w:pPr>
              <w:ind w:left="0" w:firstLine="567"/>
              <w:rPr>
                <w:sz w:val="18"/>
                <w:szCs w:val="18"/>
                <w:lang w:val="en-US"/>
              </w:rPr>
            </w:pPr>
            <w:r w:rsidRPr="000D4966">
              <w:rPr>
                <w:sz w:val="18"/>
                <w:szCs w:val="18"/>
                <w:lang w:val="en-US"/>
              </w:rPr>
              <w:t>388479.21</w:t>
            </w:r>
          </w:p>
          <w:p w:rsidR="000D4966" w:rsidRPr="000D4966" w:rsidRDefault="000D4966" w:rsidP="000D4966">
            <w:pPr>
              <w:ind w:left="0" w:firstLine="567"/>
              <w:rPr>
                <w:sz w:val="18"/>
                <w:szCs w:val="18"/>
                <w:lang w:val="en-US"/>
              </w:rPr>
            </w:pPr>
            <w:r w:rsidRPr="000D4966">
              <w:rPr>
                <w:sz w:val="18"/>
                <w:szCs w:val="18"/>
                <w:lang w:val="en-US"/>
              </w:rPr>
              <w:t>388479.21</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3349337.79   </w:t>
            </w:r>
          </w:p>
          <w:p w:rsidR="000D4966" w:rsidRPr="000D4966" w:rsidRDefault="000D4966" w:rsidP="000D4966">
            <w:pPr>
              <w:ind w:left="0" w:firstLine="567"/>
              <w:rPr>
                <w:sz w:val="18"/>
                <w:szCs w:val="18"/>
                <w:lang w:val="en-US"/>
              </w:rPr>
            </w:pPr>
            <w:r w:rsidRPr="000D4966">
              <w:rPr>
                <w:sz w:val="18"/>
                <w:szCs w:val="18"/>
                <w:lang w:val="en-US"/>
              </w:rPr>
              <w:t xml:space="preserve">3349337.79   </w:t>
            </w:r>
          </w:p>
          <w:p w:rsidR="000D4966" w:rsidRPr="000D4966" w:rsidRDefault="000D4966" w:rsidP="000D4966">
            <w:pPr>
              <w:ind w:left="0" w:firstLine="567"/>
              <w:rPr>
                <w:sz w:val="18"/>
                <w:szCs w:val="18"/>
                <w:lang w:val="en-US"/>
              </w:rPr>
            </w:pPr>
            <w:r w:rsidRPr="000D4966">
              <w:rPr>
                <w:sz w:val="18"/>
                <w:szCs w:val="18"/>
                <w:lang w:val="en-US"/>
              </w:rPr>
              <w:t xml:space="preserve">3349338.79   </w:t>
            </w:r>
          </w:p>
          <w:p w:rsidR="000D4966" w:rsidRPr="000D4966" w:rsidRDefault="000D4966" w:rsidP="000D4966">
            <w:pPr>
              <w:ind w:left="0" w:firstLine="567"/>
              <w:rPr>
                <w:sz w:val="18"/>
                <w:szCs w:val="18"/>
                <w:lang w:val="en-US"/>
              </w:rPr>
            </w:pPr>
            <w:r w:rsidRPr="000D4966">
              <w:rPr>
                <w:sz w:val="18"/>
                <w:szCs w:val="18"/>
                <w:lang w:val="en-US"/>
              </w:rPr>
              <w:t xml:space="preserve">3349338.79   </w:t>
            </w:r>
          </w:p>
          <w:p w:rsidR="000D4966" w:rsidRPr="000D4966" w:rsidRDefault="000D4966" w:rsidP="000D4966">
            <w:pPr>
              <w:ind w:left="0" w:firstLine="567"/>
              <w:rPr>
                <w:sz w:val="18"/>
                <w:szCs w:val="18"/>
                <w:lang w:val="en-US"/>
              </w:rPr>
            </w:pPr>
            <w:r w:rsidRPr="000D4966">
              <w:rPr>
                <w:sz w:val="18"/>
                <w:szCs w:val="18"/>
                <w:lang w:val="en-US"/>
              </w:rPr>
              <w:t xml:space="preserve">3349337.79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lastRenderedPageBreak/>
              <w:t>167</w:t>
            </w:r>
          </w:p>
          <w:p w:rsidR="000D4966" w:rsidRPr="000D4966" w:rsidRDefault="000D4966" w:rsidP="000D4966">
            <w:pPr>
              <w:ind w:left="0" w:firstLine="567"/>
              <w:rPr>
                <w:sz w:val="18"/>
                <w:szCs w:val="18"/>
                <w:lang w:val="en-US"/>
              </w:rPr>
            </w:pPr>
            <w:r w:rsidRPr="000D4966">
              <w:rPr>
                <w:sz w:val="18"/>
                <w:szCs w:val="18"/>
                <w:lang w:val="en-US"/>
              </w:rPr>
              <w:t>168</w:t>
            </w:r>
          </w:p>
          <w:p w:rsidR="000D4966" w:rsidRPr="000D4966" w:rsidRDefault="000D4966" w:rsidP="000D4966">
            <w:pPr>
              <w:ind w:left="0" w:firstLine="567"/>
              <w:rPr>
                <w:sz w:val="18"/>
                <w:szCs w:val="18"/>
                <w:lang w:val="en-US"/>
              </w:rPr>
            </w:pPr>
            <w:r w:rsidRPr="000D4966">
              <w:rPr>
                <w:sz w:val="18"/>
                <w:szCs w:val="18"/>
                <w:lang w:val="en-US"/>
              </w:rPr>
              <w:t>169</w:t>
            </w:r>
          </w:p>
          <w:p w:rsidR="000D4966" w:rsidRPr="000D4966" w:rsidRDefault="000D4966" w:rsidP="000D4966">
            <w:pPr>
              <w:ind w:left="0" w:firstLine="567"/>
              <w:rPr>
                <w:sz w:val="18"/>
                <w:szCs w:val="18"/>
                <w:lang w:val="en-US"/>
              </w:rPr>
            </w:pPr>
            <w:r w:rsidRPr="000D4966">
              <w:rPr>
                <w:sz w:val="18"/>
                <w:szCs w:val="18"/>
                <w:lang w:val="en-US"/>
              </w:rPr>
              <w:t>170</w:t>
            </w:r>
          </w:p>
          <w:p w:rsidR="000D4966" w:rsidRPr="000D4966" w:rsidRDefault="000D4966" w:rsidP="000D4966">
            <w:pPr>
              <w:ind w:left="0" w:firstLine="567"/>
              <w:rPr>
                <w:sz w:val="18"/>
                <w:szCs w:val="18"/>
                <w:lang w:val="en-US"/>
              </w:rPr>
            </w:pPr>
            <w:r w:rsidRPr="000D4966">
              <w:rPr>
                <w:sz w:val="18"/>
                <w:szCs w:val="18"/>
                <w:lang w:val="en-US"/>
              </w:rPr>
              <w:t>167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388455.34</w:t>
            </w:r>
          </w:p>
          <w:p w:rsidR="000D4966" w:rsidRPr="000D4966" w:rsidRDefault="000D4966" w:rsidP="000D4966">
            <w:pPr>
              <w:ind w:left="0" w:firstLine="567"/>
              <w:rPr>
                <w:sz w:val="18"/>
                <w:szCs w:val="18"/>
                <w:lang w:val="en-US"/>
              </w:rPr>
            </w:pPr>
            <w:r w:rsidRPr="000D4966">
              <w:rPr>
                <w:sz w:val="18"/>
                <w:szCs w:val="18"/>
                <w:lang w:val="en-US"/>
              </w:rPr>
              <w:t>388456.34</w:t>
            </w:r>
          </w:p>
          <w:p w:rsidR="000D4966" w:rsidRPr="000D4966" w:rsidRDefault="000D4966" w:rsidP="000D4966">
            <w:pPr>
              <w:ind w:left="0" w:firstLine="567"/>
              <w:rPr>
                <w:sz w:val="18"/>
                <w:szCs w:val="18"/>
                <w:lang w:val="en-US"/>
              </w:rPr>
            </w:pPr>
            <w:r w:rsidRPr="000D4966">
              <w:rPr>
                <w:sz w:val="18"/>
                <w:szCs w:val="18"/>
                <w:lang w:val="en-US"/>
              </w:rPr>
              <w:t>388456.34</w:t>
            </w:r>
          </w:p>
          <w:p w:rsidR="000D4966" w:rsidRPr="000D4966" w:rsidRDefault="000D4966" w:rsidP="000D4966">
            <w:pPr>
              <w:ind w:left="0" w:firstLine="567"/>
              <w:rPr>
                <w:sz w:val="18"/>
                <w:szCs w:val="18"/>
                <w:lang w:val="en-US"/>
              </w:rPr>
            </w:pPr>
            <w:r w:rsidRPr="000D4966">
              <w:rPr>
                <w:sz w:val="18"/>
                <w:szCs w:val="18"/>
                <w:lang w:val="en-US"/>
              </w:rPr>
              <w:t>388455.34</w:t>
            </w:r>
          </w:p>
          <w:p w:rsidR="000D4966" w:rsidRPr="000D4966" w:rsidRDefault="000D4966" w:rsidP="000D4966">
            <w:pPr>
              <w:ind w:left="0" w:firstLine="567"/>
              <w:rPr>
                <w:sz w:val="18"/>
                <w:szCs w:val="18"/>
                <w:lang w:val="en-US"/>
              </w:rPr>
            </w:pPr>
            <w:r w:rsidRPr="000D4966">
              <w:rPr>
                <w:sz w:val="18"/>
                <w:szCs w:val="18"/>
                <w:lang w:val="en-US"/>
              </w:rPr>
              <w:t>388455.34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3349337.86   </w:t>
            </w:r>
          </w:p>
          <w:p w:rsidR="000D4966" w:rsidRPr="000D4966" w:rsidRDefault="000D4966" w:rsidP="000D4966">
            <w:pPr>
              <w:ind w:left="0" w:firstLine="567"/>
              <w:rPr>
                <w:sz w:val="18"/>
                <w:szCs w:val="18"/>
                <w:lang w:val="en-US"/>
              </w:rPr>
            </w:pPr>
            <w:r w:rsidRPr="000D4966">
              <w:rPr>
                <w:sz w:val="18"/>
                <w:szCs w:val="18"/>
                <w:lang w:val="en-US"/>
              </w:rPr>
              <w:t xml:space="preserve">3349337.86   </w:t>
            </w:r>
          </w:p>
          <w:p w:rsidR="000D4966" w:rsidRPr="000D4966" w:rsidRDefault="000D4966" w:rsidP="000D4966">
            <w:pPr>
              <w:ind w:left="0" w:firstLine="567"/>
              <w:rPr>
                <w:sz w:val="18"/>
                <w:szCs w:val="18"/>
                <w:lang w:val="en-US"/>
              </w:rPr>
            </w:pPr>
            <w:r w:rsidRPr="000D4966">
              <w:rPr>
                <w:sz w:val="18"/>
                <w:szCs w:val="18"/>
                <w:lang w:val="en-US"/>
              </w:rPr>
              <w:t xml:space="preserve">3349338.86   </w:t>
            </w:r>
          </w:p>
          <w:p w:rsidR="000D4966" w:rsidRPr="000D4966" w:rsidRDefault="000D4966" w:rsidP="000D4966">
            <w:pPr>
              <w:ind w:left="0" w:firstLine="567"/>
              <w:rPr>
                <w:sz w:val="18"/>
                <w:szCs w:val="18"/>
                <w:lang w:val="en-US"/>
              </w:rPr>
            </w:pPr>
            <w:r w:rsidRPr="000D4966">
              <w:rPr>
                <w:sz w:val="18"/>
                <w:szCs w:val="18"/>
                <w:lang w:val="en-US"/>
              </w:rPr>
              <w:t xml:space="preserve">3349338.86   </w:t>
            </w:r>
          </w:p>
          <w:p w:rsidR="000D4966" w:rsidRPr="000D4966" w:rsidRDefault="000D4966" w:rsidP="000D4966">
            <w:pPr>
              <w:ind w:left="0" w:firstLine="567"/>
              <w:rPr>
                <w:sz w:val="18"/>
                <w:szCs w:val="18"/>
                <w:lang w:val="en-US"/>
              </w:rPr>
            </w:pPr>
            <w:r w:rsidRPr="000D4966">
              <w:rPr>
                <w:sz w:val="18"/>
                <w:szCs w:val="18"/>
                <w:lang w:val="en-US"/>
              </w:rPr>
              <w:t xml:space="preserve">3349337.86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171</w:t>
            </w:r>
          </w:p>
          <w:p w:rsidR="000D4966" w:rsidRPr="000D4966" w:rsidRDefault="000D4966" w:rsidP="000D4966">
            <w:pPr>
              <w:ind w:left="0" w:firstLine="567"/>
              <w:rPr>
                <w:sz w:val="18"/>
                <w:szCs w:val="18"/>
                <w:lang w:val="en-US"/>
              </w:rPr>
            </w:pPr>
            <w:r w:rsidRPr="000D4966">
              <w:rPr>
                <w:sz w:val="18"/>
                <w:szCs w:val="18"/>
                <w:lang w:val="en-US"/>
              </w:rPr>
              <w:t>172</w:t>
            </w:r>
          </w:p>
          <w:p w:rsidR="000D4966" w:rsidRPr="000D4966" w:rsidRDefault="000D4966" w:rsidP="000D4966">
            <w:pPr>
              <w:ind w:left="0" w:firstLine="567"/>
              <w:rPr>
                <w:sz w:val="18"/>
                <w:szCs w:val="18"/>
                <w:lang w:val="en-US"/>
              </w:rPr>
            </w:pPr>
            <w:r w:rsidRPr="000D4966">
              <w:rPr>
                <w:sz w:val="18"/>
                <w:szCs w:val="18"/>
                <w:lang w:val="en-US"/>
              </w:rPr>
              <w:t>173</w:t>
            </w:r>
          </w:p>
          <w:p w:rsidR="000D4966" w:rsidRPr="000D4966" w:rsidRDefault="000D4966" w:rsidP="000D4966">
            <w:pPr>
              <w:ind w:left="0" w:firstLine="567"/>
              <w:rPr>
                <w:sz w:val="18"/>
                <w:szCs w:val="18"/>
                <w:lang w:val="en-US"/>
              </w:rPr>
            </w:pPr>
            <w:r w:rsidRPr="000D4966">
              <w:rPr>
                <w:sz w:val="18"/>
                <w:szCs w:val="18"/>
                <w:lang w:val="en-US"/>
              </w:rPr>
              <w:t>174</w:t>
            </w:r>
          </w:p>
          <w:p w:rsidR="000D4966" w:rsidRPr="000D4966" w:rsidRDefault="000D4966" w:rsidP="000D4966">
            <w:pPr>
              <w:ind w:left="0" w:firstLine="567"/>
              <w:rPr>
                <w:sz w:val="18"/>
                <w:szCs w:val="18"/>
                <w:lang w:val="en-US"/>
              </w:rPr>
            </w:pPr>
            <w:r w:rsidRPr="000D4966">
              <w:rPr>
                <w:sz w:val="18"/>
                <w:szCs w:val="18"/>
                <w:lang w:val="en-US"/>
              </w:rPr>
              <w:t>171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388429.24</w:t>
            </w:r>
          </w:p>
          <w:p w:rsidR="000D4966" w:rsidRPr="000D4966" w:rsidRDefault="000D4966" w:rsidP="000D4966">
            <w:pPr>
              <w:ind w:left="0" w:firstLine="567"/>
              <w:rPr>
                <w:sz w:val="18"/>
                <w:szCs w:val="18"/>
                <w:lang w:val="en-US"/>
              </w:rPr>
            </w:pPr>
            <w:r w:rsidRPr="000D4966">
              <w:rPr>
                <w:sz w:val="18"/>
                <w:szCs w:val="18"/>
                <w:lang w:val="en-US"/>
              </w:rPr>
              <w:t>388430.24</w:t>
            </w:r>
          </w:p>
          <w:p w:rsidR="000D4966" w:rsidRPr="000D4966" w:rsidRDefault="000D4966" w:rsidP="000D4966">
            <w:pPr>
              <w:ind w:left="0" w:firstLine="567"/>
              <w:rPr>
                <w:sz w:val="18"/>
                <w:szCs w:val="18"/>
                <w:lang w:val="en-US"/>
              </w:rPr>
            </w:pPr>
            <w:r w:rsidRPr="000D4966">
              <w:rPr>
                <w:sz w:val="18"/>
                <w:szCs w:val="18"/>
                <w:lang w:val="en-US"/>
              </w:rPr>
              <w:t>388430.24</w:t>
            </w:r>
          </w:p>
          <w:p w:rsidR="000D4966" w:rsidRPr="000D4966" w:rsidRDefault="000D4966" w:rsidP="000D4966">
            <w:pPr>
              <w:ind w:left="0" w:firstLine="567"/>
              <w:rPr>
                <w:sz w:val="18"/>
                <w:szCs w:val="18"/>
                <w:lang w:val="en-US"/>
              </w:rPr>
            </w:pPr>
            <w:r w:rsidRPr="000D4966">
              <w:rPr>
                <w:sz w:val="18"/>
                <w:szCs w:val="18"/>
                <w:lang w:val="en-US"/>
              </w:rPr>
              <w:t>388429.24</w:t>
            </w:r>
          </w:p>
          <w:p w:rsidR="000D4966" w:rsidRPr="000D4966" w:rsidRDefault="000D4966" w:rsidP="000D4966">
            <w:pPr>
              <w:ind w:left="0" w:firstLine="567"/>
              <w:rPr>
                <w:sz w:val="18"/>
                <w:szCs w:val="18"/>
                <w:lang w:val="en-US"/>
              </w:rPr>
            </w:pPr>
            <w:r w:rsidRPr="000D4966">
              <w:rPr>
                <w:sz w:val="18"/>
                <w:szCs w:val="18"/>
                <w:lang w:val="en-US"/>
              </w:rPr>
              <w:t>388429.24</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3349337.91   </w:t>
            </w:r>
          </w:p>
          <w:p w:rsidR="000D4966" w:rsidRPr="000D4966" w:rsidRDefault="000D4966" w:rsidP="000D4966">
            <w:pPr>
              <w:ind w:left="0" w:firstLine="567"/>
              <w:rPr>
                <w:sz w:val="18"/>
                <w:szCs w:val="18"/>
                <w:lang w:val="en-US"/>
              </w:rPr>
            </w:pPr>
            <w:r w:rsidRPr="000D4966">
              <w:rPr>
                <w:sz w:val="18"/>
                <w:szCs w:val="18"/>
                <w:lang w:val="en-US"/>
              </w:rPr>
              <w:t xml:space="preserve">3349337.91   </w:t>
            </w:r>
          </w:p>
          <w:p w:rsidR="000D4966" w:rsidRPr="000D4966" w:rsidRDefault="000D4966" w:rsidP="000D4966">
            <w:pPr>
              <w:ind w:left="0" w:firstLine="567"/>
              <w:rPr>
                <w:sz w:val="18"/>
                <w:szCs w:val="18"/>
                <w:lang w:val="en-US"/>
              </w:rPr>
            </w:pPr>
            <w:r w:rsidRPr="000D4966">
              <w:rPr>
                <w:sz w:val="18"/>
                <w:szCs w:val="18"/>
                <w:lang w:val="en-US"/>
              </w:rPr>
              <w:t xml:space="preserve">3349338.91   </w:t>
            </w:r>
          </w:p>
          <w:p w:rsidR="000D4966" w:rsidRPr="000D4966" w:rsidRDefault="000D4966" w:rsidP="000D4966">
            <w:pPr>
              <w:ind w:left="0" w:firstLine="567"/>
              <w:rPr>
                <w:sz w:val="18"/>
                <w:szCs w:val="18"/>
                <w:lang w:val="en-US"/>
              </w:rPr>
            </w:pPr>
            <w:r w:rsidRPr="000D4966">
              <w:rPr>
                <w:sz w:val="18"/>
                <w:szCs w:val="18"/>
                <w:lang w:val="en-US"/>
              </w:rPr>
              <w:t xml:space="preserve">3349338.91   </w:t>
            </w:r>
          </w:p>
          <w:p w:rsidR="000D4966" w:rsidRPr="000D4966" w:rsidRDefault="000D4966" w:rsidP="000D4966">
            <w:pPr>
              <w:ind w:left="0" w:firstLine="567"/>
              <w:rPr>
                <w:sz w:val="18"/>
                <w:szCs w:val="18"/>
                <w:lang w:val="en-US"/>
              </w:rPr>
            </w:pPr>
            <w:r w:rsidRPr="000D4966">
              <w:rPr>
                <w:sz w:val="18"/>
                <w:szCs w:val="18"/>
                <w:lang w:val="en-US"/>
              </w:rPr>
              <w:t xml:space="preserve">3349337.91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175</w:t>
            </w:r>
          </w:p>
          <w:p w:rsidR="000D4966" w:rsidRPr="000D4966" w:rsidRDefault="000D4966" w:rsidP="000D4966">
            <w:pPr>
              <w:ind w:left="0" w:firstLine="567"/>
              <w:rPr>
                <w:sz w:val="18"/>
                <w:szCs w:val="18"/>
                <w:lang w:val="en-US"/>
              </w:rPr>
            </w:pPr>
            <w:r w:rsidRPr="000D4966">
              <w:rPr>
                <w:sz w:val="18"/>
                <w:szCs w:val="18"/>
                <w:lang w:val="en-US"/>
              </w:rPr>
              <w:t>176</w:t>
            </w:r>
          </w:p>
          <w:p w:rsidR="000D4966" w:rsidRPr="000D4966" w:rsidRDefault="000D4966" w:rsidP="000D4966">
            <w:pPr>
              <w:ind w:left="0" w:firstLine="567"/>
              <w:rPr>
                <w:sz w:val="18"/>
                <w:szCs w:val="18"/>
                <w:lang w:val="en-US"/>
              </w:rPr>
            </w:pPr>
            <w:r w:rsidRPr="000D4966">
              <w:rPr>
                <w:sz w:val="18"/>
                <w:szCs w:val="18"/>
                <w:lang w:val="en-US"/>
              </w:rPr>
              <w:t>177</w:t>
            </w:r>
          </w:p>
          <w:p w:rsidR="000D4966" w:rsidRPr="000D4966" w:rsidRDefault="000D4966" w:rsidP="000D4966">
            <w:pPr>
              <w:ind w:left="0" w:firstLine="567"/>
              <w:rPr>
                <w:sz w:val="18"/>
                <w:szCs w:val="18"/>
                <w:lang w:val="en-US"/>
              </w:rPr>
            </w:pPr>
            <w:r w:rsidRPr="000D4966">
              <w:rPr>
                <w:sz w:val="18"/>
                <w:szCs w:val="18"/>
                <w:lang w:val="en-US"/>
              </w:rPr>
              <w:t>178</w:t>
            </w:r>
          </w:p>
          <w:p w:rsidR="000D4966" w:rsidRPr="000D4966" w:rsidRDefault="000D4966" w:rsidP="000D4966">
            <w:pPr>
              <w:ind w:left="0" w:firstLine="567"/>
              <w:rPr>
                <w:sz w:val="18"/>
                <w:szCs w:val="18"/>
                <w:lang w:val="en-US"/>
              </w:rPr>
            </w:pPr>
            <w:r w:rsidRPr="000D4966">
              <w:rPr>
                <w:sz w:val="18"/>
                <w:szCs w:val="18"/>
                <w:lang w:val="en-US"/>
              </w:rPr>
              <w:t>175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388404.22</w:t>
            </w:r>
          </w:p>
          <w:p w:rsidR="000D4966" w:rsidRPr="000D4966" w:rsidRDefault="000D4966" w:rsidP="000D4966">
            <w:pPr>
              <w:ind w:left="0" w:firstLine="567"/>
              <w:rPr>
                <w:sz w:val="18"/>
                <w:szCs w:val="18"/>
                <w:lang w:val="en-US"/>
              </w:rPr>
            </w:pPr>
            <w:r w:rsidRPr="000D4966">
              <w:rPr>
                <w:sz w:val="18"/>
                <w:szCs w:val="18"/>
                <w:lang w:val="en-US"/>
              </w:rPr>
              <w:t>388405.22</w:t>
            </w:r>
          </w:p>
          <w:p w:rsidR="000D4966" w:rsidRPr="000D4966" w:rsidRDefault="000D4966" w:rsidP="000D4966">
            <w:pPr>
              <w:ind w:left="0" w:firstLine="567"/>
              <w:rPr>
                <w:sz w:val="18"/>
                <w:szCs w:val="18"/>
                <w:lang w:val="en-US"/>
              </w:rPr>
            </w:pPr>
            <w:r w:rsidRPr="000D4966">
              <w:rPr>
                <w:sz w:val="18"/>
                <w:szCs w:val="18"/>
                <w:lang w:val="en-US"/>
              </w:rPr>
              <w:t>388405.22</w:t>
            </w:r>
          </w:p>
          <w:p w:rsidR="000D4966" w:rsidRPr="000D4966" w:rsidRDefault="000D4966" w:rsidP="000D4966">
            <w:pPr>
              <w:ind w:left="0" w:firstLine="567"/>
              <w:rPr>
                <w:sz w:val="18"/>
                <w:szCs w:val="18"/>
                <w:lang w:val="en-US"/>
              </w:rPr>
            </w:pPr>
            <w:r w:rsidRPr="000D4966">
              <w:rPr>
                <w:sz w:val="18"/>
                <w:szCs w:val="18"/>
                <w:lang w:val="en-US"/>
              </w:rPr>
              <w:t>388404.22</w:t>
            </w:r>
          </w:p>
          <w:p w:rsidR="000D4966" w:rsidRPr="000D4966" w:rsidRDefault="000D4966" w:rsidP="000D4966">
            <w:pPr>
              <w:ind w:left="0" w:firstLine="567"/>
              <w:rPr>
                <w:sz w:val="18"/>
                <w:szCs w:val="18"/>
                <w:lang w:val="en-US"/>
              </w:rPr>
            </w:pPr>
            <w:r w:rsidRPr="000D4966">
              <w:rPr>
                <w:sz w:val="18"/>
                <w:szCs w:val="18"/>
                <w:lang w:val="en-US"/>
              </w:rPr>
              <w:t>388404.22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3349338.01   </w:t>
            </w:r>
          </w:p>
          <w:p w:rsidR="000D4966" w:rsidRPr="000D4966" w:rsidRDefault="000D4966" w:rsidP="000D4966">
            <w:pPr>
              <w:ind w:left="0" w:firstLine="567"/>
              <w:rPr>
                <w:sz w:val="18"/>
                <w:szCs w:val="18"/>
                <w:lang w:val="en-US"/>
              </w:rPr>
            </w:pPr>
            <w:r w:rsidRPr="000D4966">
              <w:rPr>
                <w:sz w:val="18"/>
                <w:szCs w:val="18"/>
                <w:lang w:val="en-US"/>
              </w:rPr>
              <w:t xml:space="preserve">3349338.01   </w:t>
            </w:r>
          </w:p>
          <w:p w:rsidR="000D4966" w:rsidRPr="000D4966" w:rsidRDefault="000D4966" w:rsidP="000D4966">
            <w:pPr>
              <w:ind w:left="0" w:firstLine="567"/>
              <w:rPr>
                <w:sz w:val="18"/>
                <w:szCs w:val="18"/>
                <w:lang w:val="en-US"/>
              </w:rPr>
            </w:pPr>
            <w:r w:rsidRPr="000D4966">
              <w:rPr>
                <w:sz w:val="18"/>
                <w:szCs w:val="18"/>
                <w:lang w:val="en-US"/>
              </w:rPr>
              <w:t xml:space="preserve">3349339.01   </w:t>
            </w:r>
          </w:p>
          <w:p w:rsidR="000D4966" w:rsidRPr="000D4966" w:rsidRDefault="000D4966" w:rsidP="000D4966">
            <w:pPr>
              <w:ind w:left="0" w:firstLine="567"/>
              <w:rPr>
                <w:sz w:val="18"/>
                <w:szCs w:val="18"/>
                <w:lang w:val="en-US"/>
              </w:rPr>
            </w:pPr>
            <w:r w:rsidRPr="000D4966">
              <w:rPr>
                <w:sz w:val="18"/>
                <w:szCs w:val="18"/>
                <w:lang w:val="en-US"/>
              </w:rPr>
              <w:t xml:space="preserve">3349339.01   </w:t>
            </w:r>
          </w:p>
          <w:p w:rsidR="000D4966" w:rsidRPr="000D4966" w:rsidRDefault="000D4966" w:rsidP="000D4966">
            <w:pPr>
              <w:ind w:left="0" w:firstLine="567"/>
              <w:rPr>
                <w:sz w:val="18"/>
                <w:szCs w:val="18"/>
                <w:lang w:val="en-US"/>
              </w:rPr>
            </w:pPr>
            <w:r w:rsidRPr="000D4966">
              <w:rPr>
                <w:sz w:val="18"/>
                <w:szCs w:val="18"/>
                <w:lang w:val="en-US"/>
              </w:rPr>
              <w:t xml:space="preserve">3349338.01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179</w:t>
            </w:r>
          </w:p>
          <w:p w:rsidR="000D4966" w:rsidRPr="000D4966" w:rsidRDefault="000D4966" w:rsidP="000D4966">
            <w:pPr>
              <w:ind w:left="0" w:firstLine="567"/>
              <w:rPr>
                <w:sz w:val="18"/>
                <w:szCs w:val="18"/>
                <w:lang w:val="en-US"/>
              </w:rPr>
            </w:pPr>
            <w:r w:rsidRPr="000D4966">
              <w:rPr>
                <w:sz w:val="18"/>
                <w:szCs w:val="18"/>
                <w:lang w:val="en-US"/>
              </w:rPr>
              <w:t>180</w:t>
            </w:r>
          </w:p>
          <w:p w:rsidR="000D4966" w:rsidRPr="000D4966" w:rsidRDefault="000D4966" w:rsidP="000D4966">
            <w:pPr>
              <w:ind w:left="0" w:firstLine="567"/>
              <w:rPr>
                <w:sz w:val="18"/>
                <w:szCs w:val="18"/>
                <w:lang w:val="en-US"/>
              </w:rPr>
            </w:pPr>
            <w:r w:rsidRPr="000D4966">
              <w:rPr>
                <w:sz w:val="18"/>
                <w:szCs w:val="18"/>
                <w:lang w:val="en-US"/>
              </w:rPr>
              <w:t>181</w:t>
            </w:r>
          </w:p>
          <w:p w:rsidR="000D4966" w:rsidRPr="000D4966" w:rsidRDefault="000D4966" w:rsidP="000D4966">
            <w:pPr>
              <w:ind w:left="0" w:firstLine="567"/>
              <w:rPr>
                <w:sz w:val="18"/>
                <w:szCs w:val="18"/>
                <w:lang w:val="en-US"/>
              </w:rPr>
            </w:pPr>
            <w:r w:rsidRPr="000D4966">
              <w:rPr>
                <w:sz w:val="18"/>
                <w:szCs w:val="18"/>
                <w:lang w:val="en-US"/>
              </w:rPr>
              <w:t>182</w:t>
            </w:r>
          </w:p>
          <w:p w:rsidR="000D4966" w:rsidRPr="000D4966" w:rsidRDefault="000D4966" w:rsidP="000D4966">
            <w:pPr>
              <w:ind w:left="0" w:firstLine="567"/>
              <w:rPr>
                <w:sz w:val="18"/>
                <w:szCs w:val="18"/>
                <w:lang w:val="en-US"/>
              </w:rPr>
            </w:pPr>
            <w:r w:rsidRPr="000D4966">
              <w:rPr>
                <w:sz w:val="18"/>
                <w:szCs w:val="18"/>
                <w:lang w:val="en-US"/>
              </w:rPr>
              <w:t>179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388354.33</w:t>
            </w:r>
          </w:p>
          <w:p w:rsidR="000D4966" w:rsidRPr="000D4966" w:rsidRDefault="000D4966" w:rsidP="000D4966">
            <w:pPr>
              <w:ind w:left="0" w:firstLine="567"/>
              <w:rPr>
                <w:sz w:val="18"/>
                <w:szCs w:val="18"/>
                <w:lang w:val="en-US"/>
              </w:rPr>
            </w:pPr>
            <w:r w:rsidRPr="000D4966">
              <w:rPr>
                <w:sz w:val="18"/>
                <w:szCs w:val="18"/>
                <w:lang w:val="en-US"/>
              </w:rPr>
              <w:t>388355.33</w:t>
            </w:r>
          </w:p>
          <w:p w:rsidR="000D4966" w:rsidRPr="000D4966" w:rsidRDefault="000D4966" w:rsidP="000D4966">
            <w:pPr>
              <w:ind w:left="0" w:firstLine="567"/>
              <w:rPr>
                <w:sz w:val="18"/>
                <w:szCs w:val="18"/>
                <w:lang w:val="en-US"/>
              </w:rPr>
            </w:pPr>
            <w:r w:rsidRPr="000D4966">
              <w:rPr>
                <w:sz w:val="18"/>
                <w:szCs w:val="18"/>
                <w:lang w:val="en-US"/>
              </w:rPr>
              <w:t>388355.33</w:t>
            </w:r>
          </w:p>
          <w:p w:rsidR="000D4966" w:rsidRPr="000D4966" w:rsidRDefault="000D4966" w:rsidP="000D4966">
            <w:pPr>
              <w:ind w:left="0" w:firstLine="567"/>
              <w:rPr>
                <w:sz w:val="18"/>
                <w:szCs w:val="18"/>
                <w:lang w:val="en-US"/>
              </w:rPr>
            </w:pPr>
            <w:r w:rsidRPr="000D4966">
              <w:rPr>
                <w:sz w:val="18"/>
                <w:szCs w:val="18"/>
                <w:lang w:val="en-US"/>
              </w:rPr>
              <w:t>388354.33</w:t>
            </w:r>
          </w:p>
          <w:p w:rsidR="000D4966" w:rsidRPr="000D4966" w:rsidRDefault="000D4966" w:rsidP="000D4966">
            <w:pPr>
              <w:ind w:left="0" w:firstLine="567"/>
              <w:rPr>
                <w:sz w:val="18"/>
                <w:szCs w:val="18"/>
                <w:lang w:val="en-US"/>
              </w:rPr>
            </w:pPr>
            <w:r w:rsidRPr="000D4966">
              <w:rPr>
                <w:sz w:val="18"/>
                <w:szCs w:val="18"/>
                <w:lang w:val="en-US"/>
              </w:rPr>
              <w:t>388354.33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3349338.17   </w:t>
            </w:r>
          </w:p>
          <w:p w:rsidR="000D4966" w:rsidRPr="000D4966" w:rsidRDefault="000D4966" w:rsidP="000D4966">
            <w:pPr>
              <w:ind w:left="0" w:firstLine="567"/>
              <w:rPr>
                <w:sz w:val="18"/>
                <w:szCs w:val="18"/>
                <w:lang w:val="en-US"/>
              </w:rPr>
            </w:pPr>
            <w:r w:rsidRPr="000D4966">
              <w:rPr>
                <w:sz w:val="18"/>
                <w:szCs w:val="18"/>
                <w:lang w:val="en-US"/>
              </w:rPr>
              <w:t xml:space="preserve">3349338.17   </w:t>
            </w:r>
          </w:p>
          <w:p w:rsidR="000D4966" w:rsidRPr="000D4966" w:rsidRDefault="000D4966" w:rsidP="000D4966">
            <w:pPr>
              <w:ind w:left="0" w:firstLine="567"/>
              <w:rPr>
                <w:sz w:val="18"/>
                <w:szCs w:val="18"/>
                <w:lang w:val="en-US"/>
              </w:rPr>
            </w:pPr>
            <w:r w:rsidRPr="000D4966">
              <w:rPr>
                <w:sz w:val="18"/>
                <w:szCs w:val="18"/>
                <w:lang w:val="en-US"/>
              </w:rPr>
              <w:t xml:space="preserve">3349339.17   </w:t>
            </w:r>
          </w:p>
          <w:p w:rsidR="000D4966" w:rsidRPr="000D4966" w:rsidRDefault="000D4966" w:rsidP="000D4966">
            <w:pPr>
              <w:ind w:left="0" w:firstLine="567"/>
              <w:rPr>
                <w:sz w:val="18"/>
                <w:szCs w:val="18"/>
                <w:lang w:val="en-US"/>
              </w:rPr>
            </w:pPr>
            <w:r w:rsidRPr="000D4966">
              <w:rPr>
                <w:sz w:val="18"/>
                <w:szCs w:val="18"/>
                <w:lang w:val="en-US"/>
              </w:rPr>
              <w:t xml:space="preserve">3349339.17   </w:t>
            </w:r>
          </w:p>
          <w:p w:rsidR="000D4966" w:rsidRPr="000D4966" w:rsidRDefault="000D4966" w:rsidP="000D4966">
            <w:pPr>
              <w:ind w:left="0" w:firstLine="567"/>
              <w:rPr>
                <w:sz w:val="18"/>
                <w:szCs w:val="18"/>
                <w:lang w:val="en-US"/>
              </w:rPr>
            </w:pPr>
            <w:r w:rsidRPr="000D4966">
              <w:rPr>
                <w:sz w:val="18"/>
                <w:szCs w:val="18"/>
                <w:lang w:val="en-US"/>
              </w:rPr>
              <w:t xml:space="preserve">3349338.17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183</w:t>
            </w:r>
          </w:p>
          <w:p w:rsidR="000D4966" w:rsidRPr="000D4966" w:rsidRDefault="000D4966" w:rsidP="000D4966">
            <w:pPr>
              <w:ind w:left="0" w:firstLine="567"/>
              <w:rPr>
                <w:sz w:val="18"/>
                <w:szCs w:val="18"/>
                <w:lang w:val="en-US"/>
              </w:rPr>
            </w:pPr>
            <w:r w:rsidRPr="000D4966">
              <w:rPr>
                <w:sz w:val="18"/>
                <w:szCs w:val="18"/>
                <w:lang w:val="en-US"/>
              </w:rPr>
              <w:t>184</w:t>
            </w:r>
          </w:p>
          <w:p w:rsidR="000D4966" w:rsidRPr="000D4966" w:rsidRDefault="000D4966" w:rsidP="000D4966">
            <w:pPr>
              <w:ind w:left="0" w:firstLine="567"/>
              <w:rPr>
                <w:sz w:val="18"/>
                <w:szCs w:val="18"/>
                <w:lang w:val="en-US"/>
              </w:rPr>
            </w:pPr>
            <w:r w:rsidRPr="000D4966">
              <w:rPr>
                <w:sz w:val="18"/>
                <w:szCs w:val="18"/>
                <w:lang w:val="en-US"/>
              </w:rPr>
              <w:t>185</w:t>
            </w:r>
          </w:p>
          <w:p w:rsidR="000D4966" w:rsidRPr="000D4966" w:rsidRDefault="000D4966" w:rsidP="000D4966">
            <w:pPr>
              <w:ind w:left="0" w:firstLine="567"/>
              <w:rPr>
                <w:sz w:val="18"/>
                <w:szCs w:val="18"/>
                <w:lang w:val="en-US"/>
              </w:rPr>
            </w:pPr>
            <w:r w:rsidRPr="000D4966">
              <w:rPr>
                <w:sz w:val="18"/>
                <w:szCs w:val="18"/>
                <w:lang w:val="en-US"/>
              </w:rPr>
              <w:t>186</w:t>
            </w:r>
          </w:p>
          <w:p w:rsidR="000D4966" w:rsidRPr="000D4966" w:rsidRDefault="000D4966" w:rsidP="000D4966">
            <w:pPr>
              <w:ind w:left="0" w:firstLine="567"/>
              <w:rPr>
                <w:sz w:val="18"/>
                <w:szCs w:val="18"/>
                <w:lang w:val="en-US"/>
              </w:rPr>
            </w:pPr>
            <w:r w:rsidRPr="000D4966">
              <w:rPr>
                <w:sz w:val="18"/>
                <w:szCs w:val="18"/>
                <w:lang w:val="en-US"/>
              </w:rPr>
              <w:t>183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388383.67</w:t>
            </w:r>
          </w:p>
          <w:p w:rsidR="000D4966" w:rsidRPr="000D4966" w:rsidRDefault="000D4966" w:rsidP="000D4966">
            <w:pPr>
              <w:ind w:left="0" w:firstLine="567"/>
              <w:rPr>
                <w:sz w:val="18"/>
                <w:szCs w:val="18"/>
                <w:lang w:val="en-US"/>
              </w:rPr>
            </w:pPr>
            <w:r w:rsidRPr="000D4966">
              <w:rPr>
                <w:sz w:val="18"/>
                <w:szCs w:val="18"/>
                <w:lang w:val="en-US"/>
              </w:rPr>
              <w:t>388383.65</w:t>
            </w:r>
          </w:p>
          <w:p w:rsidR="000D4966" w:rsidRPr="000D4966" w:rsidRDefault="000D4966" w:rsidP="000D4966">
            <w:pPr>
              <w:ind w:left="0" w:firstLine="567"/>
              <w:rPr>
                <w:sz w:val="18"/>
                <w:szCs w:val="18"/>
                <w:lang w:val="en-US"/>
              </w:rPr>
            </w:pPr>
            <w:r w:rsidRPr="000D4966">
              <w:rPr>
                <w:sz w:val="18"/>
                <w:szCs w:val="18"/>
                <w:lang w:val="en-US"/>
              </w:rPr>
              <w:t>388379.06</w:t>
            </w:r>
          </w:p>
          <w:p w:rsidR="000D4966" w:rsidRPr="000D4966" w:rsidRDefault="000D4966" w:rsidP="000D4966">
            <w:pPr>
              <w:ind w:left="0" w:firstLine="567"/>
              <w:rPr>
                <w:sz w:val="18"/>
                <w:szCs w:val="18"/>
                <w:lang w:val="en-US"/>
              </w:rPr>
            </w:pPr>
            <w:r w:rsidRPr="000D4966">
              <w:rPr>
                <w:sz w:val="18"/>
                <w:szCs w:val="18"/>
                <w:lang w:val="en-US"/>
              </w:rPr>
              <w:t>388379.08</w:t>
            </w:r>
          </w:p>
          <w:p w:rsidR="000D4966" w:rsidRPr="000D4966" w:rsidRDefault="000D4966" w:rsidP="000D4966">
            <w:pPr>
              <w:ind w:left="0" w:firstLine="567"/>
              <w:rPr>
                <w:sz w:val="18"/>
                <w:szCs w:val="18"/>
                <w:lang w:val="en-US"/>
              </w:rPr>
            </w:pPr>
            <w:r w:rsidRPr="000D4966">
              <w:rPr>
                <w:sz w:val="18"/>
                <w:szCs w:val="18"/>
                <w:lang w:val="en-US"/>
              </w:rPr>
              <w:t>388383.67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3349337.94   </w:t>
            </w:r>
          </w:p>
          <w:p w:rsidR="000D4966" w:rsidRPr="000D4966" w:rsidRDefault="000D4966" w:rsidP="000D4966">
            <w:pPr>
              <w:ind w:left="0" w:firstLine="567"/>
              <w:rPr>
                <w:sz w:val="18"/>
                <w:szCs w:val="18"/>
                <w:lang w:val="en-US"/>
              </w:rPr>
            </w:pPr>
            <w:r w:rsidRPr="000D4966">
              <w:rPr>
                <w:sz w:val="18"/>
                <w:szCs w:val="18"/>
                <w:lang w:val="en-US"/>
              </w:rPr>
              <w:t xml:space="preserve">3349338.94   </w:t>
            </w:r>
          </w:p>
          <w:p w:rsidR="000D4966" w:rsidRPr="000D4966" w:rsidRDefault="000D4966" w:rsidP="000D4966">
            <w:pPr>
              <w:ind w:left="0" w:firstLine="567"/>
              <w:rPr>
                <w:sz w:val="18"/>
                <w:szCs w:val="18"/>
                <w:lang w:val="en-US"/>
              </w:rPr>
            </w:pPr>
            <w:r w:rsidRPr="000D4966">
              <w:rPr>
                <w:sz w:val="18"/>
                <w:szCs w:val="18"/>
                <w:lang w:val="en-US"/>
              </w:rPr>
              <w:t xml:space="preserve">3349338.87   </w:t>
            </w:r>
          </w:p>
          <w:p w:rsidR="000D4966" w:rsidRPr="000D4966" w:rsidRDefault="000D4966" w:rsidP="000D4966">
            <w:pPr>
              <w:ind w:left="0" w:firstLine="567"/>
              <w:rPr>
                <w:sz w:val="18"/>
                <w:szCs w:val="18"/>
                <w:lang w:val="en-US"/>
              </w:rPr>
            </w:pPr>
            <w:r w:rsidRPr="000D4966">
              <w:rPr>
                <w:sz w:val="18"/>
                <w:szCs w:val="18"/>
                <w:lang w:val="en-US"/>
              </w:rPr>
              <w:t xml:space="preserve">3349337.87   </w:t>
            </w:r>
          </w:p>
          <w:p w:rsidR="000D4966" w:rsidRPr="000D4966" w:rsidRDefault="000D4966" w:rsidP="000D4966">
            <w:pPr>
              <w:ind w:left="0" w:firstLine="567"/>
              <w:rPr>
                <w:sz w:val="18"/>
                <w:szCs w:val="18"/>
                <w:lang w:val="en-US"/>
              </w:rPr>
            </w:pPr>
            <w:r w:rsidRPr="000D4966">
              <w:rPr>
                <w:sz w:val="18"/>
                <w:szCs w:val="18"/>
                <w:lang w:val="en-US"/>
              </w:rPr>
              <w:t xml:space="preserve">3349337.94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187</w:t>
            </w:r>
          </w:p>
          <w:p w:rsidR="000D4966" w:rsidRPr="000D4966" w:rsidRDefault="000D4966" w:rsidP="000D4966">
            <w:pPr>
              <w:ind w:left="0" w:firstLine="567"/>
              <w:rPr>
                <w:sz w:val="18"/>
                <w:szCs w:val="18"/>
                <w:lang w:val="en-US"/>
              </w:rPr>
            </w:pPr>
            <w:r w:rsidRPr="000D4966">
              <w:rPr>
                <w:sz w:val="18"/>
                <w:szCs w:val="18"/>
                <w:lang w:val="en-US"/>
              </w:rPr>
              <w:t>188</w:t>
            </w:r>
          </w:p>
          <w:p w:rsidR="000D4966" w:rsidRPr="000D4966" w:rsidRDefault="000D4966" w:rsidP="000D4966">
            <w:pPr>
              <w:ind w:left="0" w:firstLine="567"/>
              <w:rPr>
                <w:sz w:val="18"/>
                <w:szCs w:val="18"/>
                <w:lang w:val="en-US"/>
              </w:rPr>
            </w:pPr>
            <w:r w:rsidRPr="000D4966">
              <w:rPr>
                <w:sz w:val="18"/>
                <w:szCs w:val="18"/>
                <w:lang w:val="en-US"/>
              </w:rPr>
              <w:t>189</w:t>
            </w:r>
          </w:p>
          <w:p w:rsidR="000D4966" w:rsidRPr="000D4966" w:rsidRDefault="000D4966" w:rsidP="000D4966">
            <w:pPr>
              <w:ind w:left="0" w:firstLine="567"/>
              <w:rPr>
                <w:sz w:val="18"/>
                <w:szCs w:val="18"/>
                <w:lang w:val="en-US"/>
              </w:rPr>
            </w:pPr>
            <w:r w:rsidRPr="000D4966">
              <w:rPr>
                <w:sz w:val="18"/>
                <w:szCs w:val="18"/>
                <w:lang w:val="en-US"/>
              </w:rPr>
              <w:t>190</w:t>
            </w:r>
          </w:p>
          <w:p w:rsidR="000D4966" w:rsidRPr="000D4966" w:rsidRDefault="000D4966" w:rsidP="000D4966">
            <w:pPr>
              <w:ind w:left="0" w:firstLine="567"/>
              <w:rPr>
                <w:sz w:val="18"/>
                <w:szCs w:val="18"/>
                <w:lang w:val="en-US"/>
              </w:rPr>
            </w:pPr>
            <w:r w:rsidRPr="000D4966">
              <w:rPr>
                <w:sz w:val="18"/>
                <w:szCs w:val="18"/>
                <w:lang w:val="en-US"/>
              </w:rPr>
              <w:t>187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388332.33</w:t>
            </w:r>
          </w:p>
          <w:p w:rsidR="000D4966" w:rsidRPr="000D4966" w:rsidRDefault="000D4966" w:rsidP="000D4966">
            <w:pPr>
              <w:ind w:left="0" w:firstLine="567"/>
              <w:rPr>
                <w:sz w:val="18"/>
                <w:szCs w:val="18"/>
                <w:lang w:val="en-US"/>
              </w:rPr>
            </w:pPr>
            <w:r w:rsidRPr="000D4966">
              <w:rPr>
                <w:sz w:val="18"/>
                <w:szCs w:val="18"/>
                <w:lang w:val="en-US"/>
              </w:rPr>
              <w:t>388333.33</w:t>
            </w:r>
          </w:p>
          <w:p w:rsidR="000D4966" w:rsidRPr="000D4966" w:rsidRDefault="000D4966" w:rsidP="000D4966">
            <w:pPr>
              <w:ind w:left="0" w:firstLine="567"/>
              <w:rPr>
                <w:sz w:val="18"/>
                <w:szCs w:val="18"/>
                <w:lang w:val="en-US"/>
              </w:rPr>
            </w:pPr>
            <w:r w:rsidRPr="000D4966">
              <w:rPr>
                <w:sz w:val="18"/>
                <w:szCs w:val="18"/>
                <w:lang w:val="en-US"/>
              </w:rPr>
              <w:t>388333.33</w:t>
            </w:r>
          </w:p>
          <w:p w:rsidR="000D4966" w:rsidRPr="000D4966" w:rsidRDefault="000D4966" w:rsidP="000D4966">
            <w:pPr>
              <w:ind w:left="0" w:firstLine="567"/>
              <w:rPr>
                <w:sz w:val="18"/>
                <w:szCs w:val="18"/>
                <w:lang w:val="en-US"/>
              </w:rPr>
            </w:pPr>
            <w:r w:rsidRPr="000D4966">
              <w:rPr>
                <w:sz w:val="18"/>
                <w:szCs w:val="18"/>
                <w:lang w:val="en-US"/>
              </w:rPr>
              <w:t>388332.33</w:t>
            </w:r>
          </w:p>
          <w:p w:rsidR="000D4966" w:rsidRPr="000D4966" w:rsidRDefault="000D4966" w:rsidP="000D4966">
            <w:pPr>
              <w:ind w:left="0" w:firstLine="567"/>
              <w:rPr>
                <w:sz w:val="18"/>
                <w:szCs w:val="18"/>
                <w:lang w:val="en-US"/>
              </w:rPr>
            </w:pPr>
            <w:r w:rsidRPr="000D4966">
              <w:rPr>
                <w:sz w:val="18"/>
                <w:szCs w:val="18"/>
                <w:lang w:val="en-US"/>
              </w:rPr>
              <w:t>388332.33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3349338.23   </w:t>
            </w:r>
          </w:p>
          <w:p w:rsidR="000D4966" w:rsidRPr="000D4966" w:rsidRDefault="000D4966" w:rsidP="000D4966">
            <w:pPr>
              <w:ind w:left="0" w:firstLine="567"/>
              <w:rPr>
                <w:sz w:val="18"/>
                <w:szCs w:val="18"/>
                <w:lang w:val="en-US"/>
              </w:rPr>
            </w:pPr>
            <w:r w:rsidRPr="000D4966">
              <w:rPr>
                <w:sz w:val="18"/>
                <w:szCs w:val="18"/>
                <w:lang w:val="en-US"/>
              </w:rPr>
              <w:t xml:space="preserve">3349338.23   </w:t>
            </w:r>
          </w:p>
          <w:p w:rsidR="000D4966" w:rsidRPr="000D4966" w:rsidRDefault="000D4966" w:rsidP="000D4966">
            <w:pPr>
              <w:ind w:left="0" w:firstLine="567"/>
              <w:rPr>
                <w:sz w:val="18"/>
                <w:szCs w:val="18"/>
                <w:lang w:val="en-US"/>
              </w:rPr>
            </w:pPr>
            <w:r w:rsidRPr="000D4966">
              <w:rPr>
                <w:sz w:val="18"/>
                <w:szCs w:val="18"/>
                <w:lang w:val="en-US"/>
              </w:rPr>
              <w:t xml:space="preserve">3349339.23   </w:t>
            </w:r>
          </w:p>
          <w:p w:rsidR="000D4966" w:rsidRPr="000D4966" w:rsidRDefault="000D4966" w:rsidP="000D4966">
            <w:pPr>
              <w:ind w:left="0" w:firstLine="567"/>
              <w:rPr>
                <w:sz w:val="18"/>
                <w:szCs w:val="18"/>
                <w:lang w:val="en-US"/>
              </w:rPr>
            </w:pPr>
            <w:r w:rsidRPr="000D4966">
              <w:rPr>
                <w:sz w:val="18"/>
                <w:szCs w:val="18"/>
                <w:lang w:val="en-US"/>
              </w:rPr>
              <w:t xml:space="preserve">3349339.23   </w:t>
            </w:r>
          </w:p>
          <w:p w:rsidR="000D4966" w:rsidRPr="000D4966" w:rsidRDefault="000D4966" w:rsidP="000D4966">
            <w:pPr>
              <w:ind w:left="0" w:firstLine="567"/>
              <w:rPr>
                <w:sz w:val="18"/>
                <w:szCs w:val="18"/>
                <w:lang w:val="en-US"/>
              </w:rPr>
            </w:pPr>
            <w:r w:rsidRPr="000D4966">
              <w:rPr>
                <w:sz w:val="18"/>
                <w:szCs w:val="18"/>
                <w:lang w:val="en-US"/>
              </w:rPr>
              <w:t xml:space="preserve">3349338.23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191</w:t>
            </w:r>
          </w:p>
          <w:p w:rsidR="000D4966" w:rsidRPr="000D4966" w:rsidRDefault="000D4966" w:rsidP="000D4966">
            <w:pPr>
              <w:ind w:left="0" w:firstLine="567"/>
              <w:rPr>
                <w:sz w:val="18"/>
                <w:szCs w:val="18"/>
                <w:lang w:val="en-US"/>
              </w:rPr>
            </w:pPr>
            <w:r w:rsidRPr="000D4966">
              <w:rPr>
                <w:sz w:val="18"/>
                <w:szCs w:val="18"/>
                <w:lang w:val="en-US"/>
              </w:rPr>
              <w:t>192</w:t>
            </w:r>
          </w:p>
          <w:p w:rsidR="000D4966" w:rsidRPr="000D4966" w:rsidRDefault="000D4966" w:rsidP="000D4966">
            <w:pPr>
              <w:ind w:left="0" w:firstLine="567"/>
              <w:rPr>
                <w:sz w:val="18"/>
                <w:szCs w:val="18"/>
                <w:lang w:val="en-US"/>
              </w:rPr>
            </w:pPr>
            <w:r w:rsidRPr="000D4966">
              <w:rPr>
                <w:sz w:val="18"/>
                <w:szCs w:val="18"/>
                <w:lang w:val="en-US"/>
              </w:rPr>
              <w:t>193</w:t>
            </w:r>
          </w:p>
          <w:p w:rsidR="000D4966" w:rsidRPr="000D4966" w:rsidRDefault="000D4966" w:rsidP="000D4966">
            <w:pPr>
              <w:ind w:left="0" w:firstLine="567"/>
              <w:rPr>
                <w:sz w:val="18"/>
                <w:szCs w:val="18"/>
                <w:lang w:val="en-US"/>
              </w:rPr>
            </w:pPr>
            <w:r w:rsidRPr="000D4966">
              <w:rPr>
                <w:sz w:val="18"/>
                <w:szCs w:val="18"/>
                <w:lang w:val="en-US"/>
              </w:rPr>
              <w:t>194</w:t>
            </w:r>
          </w:p>
          <w:p w:rsidR="000D4966" w:rsidRPr="000D4966" w:rsidRDefault="000D4966" w:rsidP="000D4966">
            <w:pPr>
              <w:ind w:left="0" w:firstLine="567"/>
              <w:rPr>
                <w:sz w:val="18"/>
                <w:szCs w:val="18"/>
                <w:lang w:val="en-US"/>
              </w:rPr>
            </w:pPr>
            <w:r w:rsidRPr="000D4966">
              <w:rPr>
                <w:sz w:val="18"/>
                <w:szCs w:val="18"/>
                <w:lang w:val="en-US"/>
              </w:rPr>
              <w:t>191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388309.67</w:t>
            </w:r>
          </w:p>
          <w:p w:rsidR="000D4966" w:rsidRPr="000D4966" w:rsidRDefault="000D4966" w:rsidP="000D4966">
            <w:pPr>
              <w:ind w:left="0" w:firstLine="567"/>
              <w:rPr>
                <w:sz w:val="18"/>
                <w:szCs w:val="18"/>
                <w:lang w:val="en-US"/>
              </w:rPr>
            </w:pPr>
            <w:r w:rsidRPr="000D4966">
              <w:rPr>
                <w:sz w:val="18"/>
                <w:szCs w:val="18"/>
                <w:lang w:val="en-US"/>
              </w:rPr>
              <w:t>388310.67</w:t>
            </w:r>
          </w:p>
          <w:p w:rsidR="000D4966" w:rsidRPr="000D4966" w:rsidRDefault="000D4966" w:rsidP="000D4966">
            <w:pPr>
              <w:ind w:left="0" w:firstLine="567"/>
              <w:rPr>
                <w:sz w:val="18"/>
                <w:szCs w:val="18"/>
                <w:lang w:val="en-US"/>
              </w:rPr>
            </w:pPr>
            <w:r w:rsidRPr="000D4966">
              <w:rPr>
                <w:sz w:val="18"/>
                <w:szCs w:val="18"/>
                <w:lang w:val="en-US"/>
              </w:rPr>
              <w:t>388310.67</w:t>
            </w:r>
          </w:p>
          <w:p w:rsidR="000D4966" w:rsidRPr="000D4966" w:rsidRDefault="000D4966" w:rsidP="000D4966">
            <w:pPr>
              <w:ind w:left="0" w:firstLine="567"/>
              <w:rPr>
                <w:sz w:val="18"/>
                <w:szCs w:val="18"/>
                <w:lang w:val="en-US"/>
              </w:rPr>
            </w:pPr>
            <w:r w:rsidRPr="000D4966">
              <w:rPr>
                <w:sz w:val="18"/>
                <w:szCs w:val="18"/>
                <w:lang w:val="en-US"/>
              </w:rPr>
              <w:t>388309.67</w:t>
            </w:r>
          </w:p>
          <w:p w:rsidR="000D4966" w:rsidRPr="000D4966" w:rsidRDefault="000D4966" w:rsidP="000D4966">
            <w:pPr>
              <w:ind w:left="0" w:firstLine="567"/>
              <w:rPr>
                <w:sz w:val="18"/>
                <w:szCs w:val="18"/>
                <w:lang w:val="en-US"/>
              </w:rPr>
            </w:pPr>
            <w:r w:rsidRPr="000D4966">
              <w:rPr>
                <w:sz w:val="18"/>
                <w:szCs w:val="18"/>
                <w:lang w:val="en-US"/>
              </w:rPr>
              <w:t>388309.67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3349338.22   </w:t>
            </w:r>
          </w:p>
          <w:p w:rsidR="000D4966" w:rsidRPr="000D4966" w:rsidRDefault="000D4966" w:rsidP="000D4966">
            <w:pPr>
              <w:ind w:left="0" w:firstLine="567"/>
              <w:rPr>
                <w:sz w:val="18"/>
                <w:szCs w:val="18"/>
                <w:lang w:val="en-US"/>
              </w:rPr>
            </w:pPr>
            <w:r w:rsidRPr="000D4966">
              <w:rPr>
                <w:sz w:val="18"/>
                <w:szCs w:val="18"/>
                <w:lang w:val="en-US"/>
              </w:rPr>
              <w:t xml:space="preserve">3349338.22   </w:t>
            </w:r>
          </w:p>
          <w:p w:rsidR="000D4966" w:rsidRPr="000D4966" w:rsidRDefault="000D4966" w:rsidP="000D4966">
            <w:pPr>
              <w:ind w:left="0" w:firstLine="567"/>
              <w:rPr>
                <w:sz w:val="18"/>
                <w:szCs w:val="18"/>
                <w:lang w:val="en-US"/>
              </w:rPr>
            </w:pPr>
            <w:r w:rsidRPr="000D4966">
              <w:rPr>
                <w:sz w:val="18"/>
                <w:szCs w:val="18"/>
                <w:lang w:val="en-US"/>
              </w:rPr>
              <w:t xml:space="preserve">3349339.22   </w:t>
            </w:r>
          </w:p>
          <w:p w:rsidR="000D4966" w:rsidRPr="000D4966" w:rsidRDefault="000D4966" w:rsidP="000D4966">
            <w:pPr>
              <w:ind w:left="0" w:firstLine="567"/>
              <w:rPr>
                <w:sz w:val="18"/>
                <w:szCs w:val="18"/>
                <w:lang w:val="en-US"/>
              </w:rPr>
            </w:pPr>
            <w:r w:rsidRPr="000D4966">
              <w:rPr>
                <w:sz w:val="18"/>
                <w:szCs w:val="18"/>
                <w:lang w:val="en-US"/>
              </w:rPr>
              <w:t xml:space="preserve">3349339.22   </w:t>
            </w:r>
          </w:p>
          <w:p w:rsidR="000D4966" w:rsidRPr="000D4966" w:rsidRDefault="000D4966" w:rsidP="000D4966">
            <w:pPr>
              <w:ind w:left="0" w:firstLine="567"/>
              <w:rPr>
                <w:sz w:val="18"/>
                <w:szCs w:val="18"/>
                <w:lang w:val="en-US"/>
              </w:rPr>
            </w:pPr>
            <w:r w:rsidRPr="000D4966">
              <w:rPr>
                <w:sz w:val="18"/>
                <w:szCs w:val="18"/>
                <w:lang w:val="en-US"/>
              </w:rPr>
              <w:t xml:space="preserve">3349338.22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49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195</w:t>
            </w:r>
          </w:p>
          <w:p w:rsidR="000D4966" w:rsidRPr="000D4966" w:rsidRDefault="000D4966" w:rsidP="000D4966">
            <w:pPr>
              <w:ind w:left="0" w:firstLine="567"/>
              <w:rPr>
                <w:sz w:val="18"/>
                <w:szCs w:val="18"/>
                <w:lang w:val="en-US"/>
              </w:rPr>
            </w:pPr>
            <w:r w:rsidRPr="000D4966">
              <w:rPr>
                <w:sz w:val="18"/>
                <w:szCs w:val="18"/>
                <w:lang w:val="en-US"/>
              </w:rPr>
              <w:t>196</w:t>
            </w:r>
          </w:p>
          <w:p w:rsidR="000D4966" w:rsidRPr="000D4966" w:rsidRDefault="000D4966" w:rsidP="000D4966">
            <w:pPr>
              <w:ind w:left="0" w:firstLine="567"/>
              <w:rPr>
                <w:sz w:val="18"/>
                <w:szCs w:val="18"/>
                <w:lang w:val="en-US"/>
              </w:rPr>
            </w:pPr>
            <w:r w:rsidRPr="000D4966">
              <w:rPr>
                <w:sz w:val="18"/>
                <w:szCs w:val="18"/>
                <w:lang w:val="en-US"/>
              </w:rPr>
              <w:t>197</w:t>
            </w:r>
          </w:p>
          <w:p w:rsidR="000D4966" w:rsidRPr="000D4966" w:rsidRDefault="000D4966" w:rsidP="000D4966">
            <w:pPr>
              <w:ind w:left="0" w:firstLine="567"/>
              <w:rPr>
                <w:sz w:val="18"/>
                <w:szCs w:val="18"/>
                <w:lang w:val="en-US"/>
              </w:rPr>
            </w:pPr>
            <w:r w:rsidRPr="000D4966">
              <w:rPr>
                <w:sz w:val="18"/>
                <w:szCs w:val="18"/>
                <w:lang w:val="en-US"/>
              </w:rPr>
              <w:t>198</w:t>
            </w:r>
          </w:p>
          <w:p w:rsidR="000D4966" w:rsidRPr="000D4966" w:rsidRDefault="000D4966" w:rsidP="000D4966">
            <w:pPr>
              <w:ind w:left="0" w:firstLine="567"/>
              <w:rPr>
                <w:sz w:val="18"/>
                <w:szCs w:val="18"/>
                <w:lang w:val="en-US"/>
              </w:rPr>
            </w:pPr>
            <w:r w:rsidRPr="000D4966">
              <w:rPr>
                <w:sz w:val="18"/>
                <w:szCs w:val="18"/>
                <w:lang w:val="en-US"/>
              </w:rPr>
              <w:t>195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388289.40</w:t>
            </w:r>
          </w:p>
          <w:p w:rsidR="000D4966" w:rsidRPr="000D4966" w:rsidRDefault="000D4966" w:rsidP="000D4966">
            <w:pPr>
              <w:ind w:left="0" w:firstLine="567"/>
              <w:rPr>
                <w:sz w:val="18"/>
                <w:szCs w:val="18"/>
                <w:lang w:val="en-US"/>
              </w:rPr>
            </w:pPr>
            <w:r w:rsidRPr="000D4966">
              <w:rPr>
                <w:sz w:val="18"/>
                <w:szCs w:val="18"/>
                <w:lang w:val="en-US"/>
              </w:rPr>
              <w:t>388290.40</w:t>
            </w:r>
          </w:p>
          <w:p w:rsidR="000D4966" w:rsidRPr="000D4966" w:rsidRDefault="000D4966" w:rsidP="000D4966">
            <w:pPr>
              <w:ind w:left="0" w:firstLine="567"/>
              <w:rPr>
                <w:sz w:val="18"/>
                <w:szCs w:val="18"/>
                <w:lang w:val="en-US"/>
              </w:rPr>
            </w:pPr>
            <w:r w:rsidRPr="000D4966">
              <w:rPr>
                <w:sz w:val="18"/>
                <w:szCs w:val="18"/>
                <w:lang w:val="en-US"/>
              </w:rPr>
              <w:t>388290.40</w:t>
            </w:r>
          </w:p>
          <w:p w:rsidR="000D4966" w:rsidRPr="000D4966" w:rsidRDefault="000D4966" w:rsidP="000D4966">
            <w:pPr>
              <w:ind w:left="0" w:firstLine="567"/>
              <w:rPr>
                <w:sz w:val="18"/>
                <w:szCs w:val="18"/>
                <w:lang w:val="en-US"/>
              </w:rPr>
            </w:pPr>
            <w:r w:rsidRPr="000D4966">
              <w:rPr>
                <w:sz w:val="18"/>
                <w:szCs w:val="18"/>
                <w:lang w:val="en-US"/>
              </w:rPr>
              <w:t>388289.40</w:t>
            </w:r>
          </w:p>
          <w:p w:rsidR="000D4966" w:rsidRPr="000D4966" w:rsidRDefault="000D4966" w:rsidP="000D4966">
            <w:pPr>
              <w:ind w:left="0" w:firstLine="567"/>
              <w:rPr>
                <w:sz w:val="18"/>
                <w:szCs w:val="18"/>
                <w:lang w:val="en-US"/>
              </w:rPr>
            </w:pPr>
            <w:r w:rsidRPr="000D4966">
              <w:rPr>
                <w:sz w:val="18"/>
                <w:szCs w:val="18"/>
                <w:lang w:val="en-US"/>
              </w:rPr>
              <w:t>388289.40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3349338.33   </w:t>
            </w:r>
          </w:p>
          <w:p w:rsidR="000D4966" w:rsidRPr="000D4966" w:rsidRDefault="000D4966" w:rsidP="000D4966">
            <w:pPr>
              <w:ind w:left="0" w:firstLine="567"/>
              <w:rPr>
                <w:sz w:val="18"/>
                <w:szCs w:val="18"/>
                <w:lang w:val="en-US"/>
              </w:rPr>
            </w:pPr>
            <w:r w:rsidRPr="000D4966">
              <w:rPr>
                <w:sz w:val="18"/>
                <w:szCs w:val="18"/>
                <w:lang w:val="en-US"/>
              </w:rPr>
              <w:t xml:space="preserve">3349338.33   </w:t>
            </w:r>
          </w:p>
          <w:p w:rsidR="000D4966" w:rsidRPr="000D4966" w:rsidRDefault="000D4966" w:rsidP="000D4966">
            <w:pPr>
              <w:ind w:left="0" w:firstLine="567"/>
              <w:rPr>
                <w:sz w:val="18"/>
                <w:szCs w:val="18"/>
                <w:lang w:val="en-US"/>
              </w:rPr>
            </w:pPr>
            <w:r w:rsidRPr="000D4966">
              <w:rPr>
                <w:sz w:val="18"/>
                <w:szCs w:val="18"/>
                <w:lang w:val="en-US"/>
              </w:rPr>
              <w:t xml:space="preserve">3349339.33   </w:t>
            </w:r>
          </w:p>
          <w:p w:rsidR="000D4966" w:rsidRPr="000D4966" w:rsidRDefault="000D4966" w:rsidP="000D4966">
            <w:pPr>
              <w:ind w:left="0" w:firstLine="567"/>
              <w:rPr>
                <w:sz w:val="18"/>
                <w:szCs w:val="18"/>
                <w:lang w:val="en-US"/>
              </w:rPr>
            </w:pPr>
            <w:r w:rsidRPr="000D4966">
              <w:rPr>
                <w:sz w:val="18"/>
                <w:szCs w:val="18"/>
                <w:lang w:val="en-US"/>
              </w:rPr>
              <w:t xml:space="preserve">3349339.33   </w:t>
            </w:r>
          </w:p>
          <w:p w:rsidR="000D4966" w:rsidRPr="000D4966" w:rsidRDefault="000D4966" w:rsidP="000D4966">
            <w:pPr>
              <w:ind w:left="0" w:firstLine="567"/>
              <w:rPr>
                <w:sz w:val="18"/>
                <w:szCs w:val="18"/>
                <w:lang w:val="en-US"/>
              </w:rPr>
            </w:pPr>
            <w:r w:rsidRPr="000D4966">
              <w:rPr>
                <w:sz w:val="18"/>
                <w:szCs w:val="18"/>
                <w:lang w:val="en-US"/>
              </w:rPr>
              <w:t xml:space="preserve">3349338.33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199</w:t>
            </w:r>
          </w:p>
          <w:p w:rsidR="000D4966" w:rsidRPr="000D4966" w:rsidRDefault="000D4966" w:rsidP="000D4966">
            <w:pPr>
              <w:ind w:left="0" w:firstLine="567"/>
              <w:rPr>
                <w:sz w:val="18"/>
                <w:szCs w:val="18"/>
                <w:lang w:val="en-US"/>
              </w:rPr>
            </w:pPr>
            <w:r w:rsidRPr="000D4966">
              <w:rPr>
                <w:sz w:val="18"/>
                <w:szCs w:val="18"/>
                <w:lang w:val="en-US"/>
              </w:rPr>
              <w:t>200</w:t>
            </w:r>
          </w:p>
          <w:p w:rsidR="000D4966" w:rsidRPr="000D4966" w:rsidRDefault="000D4966" w:rsidP="000D4966">
            <w:pPr>
              <w:ind w:left="0" w:firstLine="567"/>
              <w:rPr>
                <w:sz w:val="18"/>
                <w:szCs w:val="18"/>
                <w:lang w:val="en-US"/>
              </w:rPr>
            </w:pPr>
            <w:r w:rsidRPr="000D4966">
              <w:rPr>
                <w:sz w:val="18"/>
                <w:szCs w:val="18"/>
                <w:lang w:val="en-US"/>
              </w:rPr>
              <w:t>201</w:t>
            </w:r>
          </w:p>
          <w:p w:rsidR="000D4966" w:rsidRPr="000D4966" w:rsidRDefault="000D4966" w:rsidP="000D4966">
            <w:pPr>
              <w:ind w:left="0" w:firstLine="567"/>
              <w:rPr>
                <w:sz w:val="18"/>
                <w:szCs w:val="18"/>
                <w:lang w:val="en-US"/>
              </w:rPr>
            </w:pPr>
            <w:r w:rsidRPr="000D4966">
              <w:rPr>
                <w:sz w:val="18"/>
                <w:szCs w:val="18"/>
                <w:lang w:val="en-US"/>
              </w:rPr>
              <w:t>202</w:t>
            </w:r>
          </w:p>
          <w:p w:rsidR="000D4966" w:rsidRPr="000D4966" w:rsidRDefault="000D4966" w:rsidP="000D4966">
            <w:pPr>
              <w:ind w:left="0" w:firstLine="567"/>
              <w:rPr>
                <w:sz w:val="18"/>
                <w:szCs w:val="18"/>
                <w:lang w:val="en-US"/>
              </w:rPr>
            </w:pPr>
            <w:r w:rsidRPr="000D4966">
              <w:rPr>
                <w:sz w:val="18"/>
                <w:szCs w:val="18"/>
                <w:lang w:val="en-US"/>
              </w:rPr>
              <w:t>199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388264.58</w:t>
            </w:r>
          </w:p>
          <w:p w:rsidR="000D4966" w:rsidRPr="000D4966" w:rsidRDefault="000D4966" w:rsidP="000D4966">
            <w:pPr>
              <w:ind w:left="0" w:firstLine="567"/>
              <w:rPr>
                <w:sz w:val="18"/>
                <w:szCs w:val="18"/>
                <w:lang w:val="en-US"/>
              </w:rPr>
            </w:pPr>
            <w:r w:rsidRPr="000D4966">
              <w:rPr>
                <w:sz w:val="18"/>
                <w:szCs w:val="18"/>
                <w:lang w:val="en-US"/>
              </w:rPr>
              <w:t>388265.58</w:t>
            </w:r>
          </w:p>
          <w:p w:rsidR="000D4966" w:rsidRPr="000D4966" w:rsidRDefault="000D4966" w:rsidP="000D4966">
            <w:pPr>
              <w:ind w:left="0" w:firstLine="567"/>
              <w:rPr>
                <w:sz w:val="18"/>
                <w:szCs w:val="18"/>
                <w:lang w:val="en-US"/>
              </w:rPr>
            </w:pPr>
            <w:r w:rsidRPr="000D4966">
              <w:rPr>
                <w:sz w:val="18"/>
                <w:szCs w:val="18"/>
                <w:lang w:val="en-US"/>
              </w:rPr>
              <w:t>388265.58</w:t>
            </w:r>
          </w:p>
          <w:p w:rsidR="000D4966" w:rsidRPr="000D4966" w:rsidRDefault="000D4966" w:rsidP="000D4966">
            <w:pPr>
              <w:ind w:left="0" w:firstLine="567"/>
              <w:rPr>
                <w:sz w:val="18"/>
                <w:szCs w:val="18"/>
                <w:lang w:val="en-US"/>
              </w:rPr>
            </w:pPr>
            <w:r w:rsidRPr="000D4966">
              <w:rPr>
                <w:sz w:val="18"/>
                <w:szCs w:val="18"/>
                <w:lang w:val="en-US"/>
              </w:rPr>
              <w:t>388264.58</w:t>
            </w:r>
          </w:p>
          <w:p w:rsidR="000D4966" w:rsidRPr="000D4966" w:rsidRDefault="000D4966" w:rsidP="000D4966">
            <w:pPr>
              <w:ind w:left="0" w:firstLine="567"/>
              <w:rPr>
                <w:sz w:val="18"/>
                <w:szCs w:val="18"/>
                <w:lang w:val="en-US"/>
              </w:rPr>
            </w:pPr>
            <w:r w:rsidRPr="000D4966">
              <w:rPr>
                <w:sz w:val="18"/>
                <w:szCs w:val="18"/>
                <w:lang w:val="en-US"/>
              </w:rPr>
              <w:t>388264.58</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3349338.41   </w:t>
            </w:r>
          </w:p>
          <w:p w:rsidR="000D4966" w:rsidRPr="000D4966" w:rsidRDefault="000D4966" w:rsidP="000D4966">
            <w:pPr>
              <w:ind w:left="0" w:firstLine="567"/>
              <w:rPr>
                <w:sz w:val="18"/>
                <w:szCs w:val="18"/>
                <w:lang w:val="en-US"/>
              </w:rPr>
            </w:pPr>
            <w:r w:rsidRPr="000D4966">
              <w:rPr>
                <w:sz w:val="18"/>
                <w:szCs w:val="18"/>
                <w:lang w:val="en-US"/>
              </w:rPr>
              <w:t xml:space="preserve">3349338.41   </w:t>
            </w:r>
          </w:p>
          <w:p w:rsidR="000D4966" w:rsidRPr="000D4966" w:rsidRDefault="000D4966" w:rsidP="000D4966">
            <w:pPr>
              <w:ind w:left="0" w:firstLine="567"/>
              <w:rPr>
                <w:sz w:val="18"/>
                <w:szCs w:val="18"/>
                <w:lang w:val="en-US"/>
              </w:rPr>
            </w:pPr>
            <w:r w:rsidRPr="000D4966">
              <w:rPr>
                <w:sz w:val="18"/>
                <w:szCs w:val="18"/>
                <w:lang w:val="en-US"/>
              </w:rPr>
              <w:t xml:space="preserve">3349339.41   </w:t>
            </w:r>
          </w:p>
          <w:p w:rsidR="000D4966" w:rsidRPr="000D4966" w:rsidRDefault="000D4966" w:rsidP="000D4966">
            <w:pPr>
              <w:ind w:left="0" w:firstLine="567"/>
              <w:rPr>
                <w:sz w:val="18"/>
                <w:szCs w:val="18"/>
                <w:lang w:val="en-US"/>
              </w:rPr>
            </w:pPr>
            <w:r w:rsidRPr="000D4966">
              <w:rPr>
                <w:sz w:val="18"/>
                <w:szCs w:val="18"/>
                <w:lang w:val="en-US"/>
              </w:rPr>
              <w:t xml:space="preserve">3349339.41   </w:t>
            </w:r>
          </w:p>
          <w:p w:rsidR="000D4966" w:rsidRPr="000D4966" w:rsidRDefault="000D4966" w:rsidP="000D4966">
            <w:pPr>
              <w:ind w:left="0" w:firstLine="567"/>
              <w:rPr>
                <w:sz w:val="18"/>
                <w:szCs w:val="18"/>
                <w:lang w:val="en-US"/>
              </w:rPr>
            </w:pPr>
            <w:r w:rsidRPr="000D4966">
              <w:rPr>
                <w:sz w:val="18"/>
                <w:szCs w:val="18"/>
                <w:lang w:val="en-US"/>
              </w:rPr>
              <w:t xml:space="preserve">3349338.41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203</w:t>
            </w:r>
          </w:p>
          <w:p w:rsidR="000D4966" w:rsidRPr="000D4966" w:rsidRDefault="000D4966" w:rsidP="000D4966">
            <w:pPr>
              <w:ind w:left="0" w:firstLine="567"/>
              <w:rPr>
                <w:sz w:val="18"/>
                <w:szCs w:val="18"/>
                <w:lang w:val="en-US"/>
              </w:rPr>
            </w:pPr>
            <w:r w:rsidRPr="000D4966">
              <w:rPr>
                <w:sz w:val="18"/>
                <w:szCs w:val="18"/>
                <w:lang w:val="en-US"/>
              </w:rPr>
              <w:t>204</w:t>
            </w:r>
          </w:p>
          <w:p w:rsidR="000D4966" w:rsidRPr="000D4966" w:rsidRDefault="000D4966" w:rsidP="000D4966">
            <w:pPr>
              <w:ind w:left="0" w:firstLine="567"/>
              <w:rPr>
                <w:sz w:val="18"/>
                <w:szCs w:val="18"/>
                <w:lang w:val="en-US"/>
              </w:rPr>
            </w:pPr>
            <w:r w:rsidRPr="000D4966">
              <w:rPr>
                <w:sz w:val="18"/>
                <w:szCs w:val="18"/>
                <w:lang w:val="en-US"/>
              </w:rPr>
              <w:t>205</w:t>
            </w:r>
          </w:p>
          <w:p w:rsidR="000D4966" w:rsidRPr="000D4966" w:rsidRDefault="000D4966" w:rsidP="000D4966">
            <w:pPr>
              <w:ind w:left="0" w:firstLine="567"/>
              <w:rPr>
                <w:sz w:val="18"/>
                <w:szCs w:val="18"/>
                <w:lang w:val="en-US"/>
              </w:rPr>
            </w:pPr>
            <w:r w:rsidRPr="000D4966">
              <w:rPr>
                <w:sz w:val="18"/>
                <w:szCs w:val="18"/>
                <w:lang w:val="en-US"/>
              </w:rPr>
              <w:t>206</w:t>
            </w:r>
          </w:p>
          <w:p w:rsidR="000D4966" w:rsidRPr="000D4966" w:rsidRDefault="000D4966" w:rsidP="000D4966">
            <w:pPr>
              <w:ind w:left="0" w:firstLine="567"/>
              <w:rPr>
                <w:sz w:val="18"/>
                <w:szCs w:val="18"/>
                <w:lang w:val="en-US"/>
              </w:rPr>
            </w:pPr>
            <w:r w:rsidRPr="000D4966">
              <w:rPr>
                <w:sz w:val="18"/>
                <w:szCs w:val="18"/>
                <w:lang w:val="en-US"/>
              </w:rPr>
              <w:t>203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388239.53</w:t>
            </w:r>
          </w:p>
          <w:p w:rsidR="000D4966" w:rsidRPr="000D4966" w:rsidRDefault="000D4966" w:rsidP="000D4966">
            <w:pPr>
              <w:ind w:left="0" w:firstLine="567"/>
              <w:rPr>
                <w:sz w:val="18"/>
                <w:szCs w:val="18"/>
                <w:lang w:val="en-US"/>
              </w:rPr>
            </w:pPr>
            <w:r w:rsidRPr="000D4966">
              <w:rPr>
                <w:sz w:val="18"/>
                <w:szCs w:val="18"/>
                <w:lang w:val="en-US"/>
              </w:rPr>
              <w:t>388240.53</w:t>
            </w:r>
          </w:p>
          <w:p w:rsidR="000D4966" w:rsidRPr="000D4966" w:rsidRDefault="000D4966" w:rsidP="000D4966">
            <w:pPr>
              <w:ind w:left="0" w:firstLine="567"/>
              <w:rPr>
                <w:sz w:val="18"/>
                <w:szCs w:val="18"/>
                <w:lang w:val="en-US"/>
              </w:rPr>
            </w:pPr>
            <w:r w:rsidRPr="000D4966">
              <w:rPr>
                <w:sz w:val="18"/>
                <w:szCs w:val="18"/>
                <w:lang w:val="en-US"/>
              </w:rPr>
              <w:t>388240.53</w:t>
            </w:r>
          </w:p>
          <w:p w:rsidR="000D4966" w:rsidRPr="000D4966" w:rsidRDefault="000D4966" w:rsidP="000D4966">
            <w:pPr>
              <w:ind w:left="0" w:firstLine="567"/>
              <w:rPr>
                <w:sz w:val="18"/>
                <w:szCs w:val="18"/>
                <w:lang w:val="en-US"/>
              </w:rPr>
            </w:pPr>
            <w:r w:rsidRPr="000D4966">
              <w:rPr>
                <w:sz w:val="18"/>
                <w:szCs w:val="18"/>
                <w:lang w:val="en-US"/>
              </w:rPr>
              <w:t>388239.53</w:t>
            </w:r>
          </w:p>
          <w:p w:rsidR="000D4966" w:rsidRPr="000D4966" w:rsidRDefault="000D4966" w:rsidP="000D4966">
            <w:pPr>
              <w:ind w:left="0" w:firstLine="567"/>
              <w:rPr>
                <w:sz w:val="18"/>
                <w:szCs w:val="18"/>
                <w:lang w:val="en-US"/>
              </w:rPr>
            </w:pPr>
            <w:r w:rsidRPr="000D4966">
              <w:rPr>
                <w:sz w:val="18"/>
                <w:szCs w:val="18"/>
                <w:lang w:val="en-US"/>
              </w:rPr>
              <w:t>388239.53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3349338.48   </w:t>
            </w:r>
          </w:p>
          <w:p w:rsidR="000D4966" w:rsidRPr="000D4966" w:rsidRDefault="000D4966" w:rsidP="000D4966">
            <w:pPr>
              <w:ind w:left="0" w:firstLine="567"/>
              <w:rPr>
                <w:sz w:val="18"/>
                <w:szCs w:val="18"/>
                <w:lang w:val="en-US"/>
              </w:rPr>
            </w:pPr>
            <w:r w:rsidRPr="000D4966">
              <w:rPr>
                <w:sz w:val="18"/>
                <w:szCs w:val="18"/>
                <w:lang w:val="en-US"/>
              </w:rPr>
              <w:t xml:space="preserve">3349338.48   </w:t>
            </w:r>
          </w:p>
          <w:p w:rsidR="000D4966" w:rsidRPr="000D4966" w:rsidRDefault="000D4966" w:rsidP="000D4966">
            <w:pPr>
              <w:ind w:left="0" w:firstLine="567"/>
              <w:rPr>
                <w:sz w:val="18"/>
                <w:szCs w:val="18"/>
                <w:lang w:val="en-US"/>
              </w:rPr>
            </w:pPr>
            <w:r w:rsidRPr="000D4966">
              <w:rPr>
                <w:sz w:val="18"/>
                <w:szCs w:val="18"/>
                <w:lang w:val="en-US"/>
              </w:rPr>
              <w:t xml:space="preserve">3349339.48   </w:t>
            </w:r>
          </w:p>
          <w:p w:rsidR="000D4966" w:rsidRPr="000D4966" w:rsidRDefault="000D4966" w:rsidP="000D4966">
            <w:pPr>
              <w:ind w:left="0" w:firstLine="567"/>
              <w:rPr>
                <w:sz w:val="18"/>
                <w:szCs w:val="18"/>
                <w:lang w:val="en-US"/>
              </w:rPr>
            </w:pPr>
            <w:r w:rsidRPr="000D4966">
              <w:rPr>
                <w:sz w:val="18"/>
                <w:szCs w:val="18"/>
                <w:lang w:val="en-US"/>
              </w:rPr>
              <w:t xml:space="preserve">3349339.48   </w:t>
            </w:r>
          </w:p>
          <w:p w:rsidR="000D4966" w:rsidRPr="000D4966" w:rsidRDefault="000D4966" w:rsidP="000D4966">
            <w:pPr>
              <w:ind w:left="0" w:firstLine="567"/>
              <w:rPr>
                <w:sz w:val="18"/>
                <w:szCs w:val="18"/>
                <w:lang w:val="en-US"/>
              </w:rPr>
            </w:pPr>
            <w:r w:rsidRPr="000D4966">
              <w:rPr>
                <w:sz w:val="18"/>
                <w:szCs w:val="18"/>
                <w:lang w:val="en-US"/>
              </w:rPr>
              <w:t xml:space="preserve">3349338.48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207</w:t>
            </w:r>
          </w:p>
          <w:p w:rsidR="000D4966" w:rsidRPr="000D4966" w:rsidRDefault="000D4966" w:rsidP="000D4966">
            <w:pPr>
              <w:ind w:left="0" w:firstLine="567"/>
              <w:rPr>
                <w:sz w:val="18"/>
                <w:szCs w:val="18"/>
                <w:lang w:val="en-US"/>
              </w:rPr>
            </w:pPr>
            <w:r w:rsidRPr="000D4966">
              <w:rPr>
                <w:sz w:val="18"/>
                <w:szCs w:val="18"/>
                <w:lang w:val="en-US"/>
              </w:rPr>
              <w:t>208</w:t>
            </w:r>
          </w:p>
          <w:p w:rsidR="000D4966" w:rsidRPr="000D4966" w:rsidRDefault="000D4966" w:rsidP="000D4966">
            <w:pPr>
              <w:ind w:left="0" w:firstLine="567"/>
              <w:rPr>
                <w:sz w:val="18"/>
                <w:szCs w:val="18"/>
                <w:lang w:val="en-US"/>
              </w:rPr>
            </w:pPr>
            <w:r w:rsidRPr="000D4966">
              <w:rPr>
                <w:sz w:val="18"/>
                <w:szCs w:val="18"/>
                <w:lang w:val="en-US"/>
              </w:rPr>
              <w:t>209</w:t>
            </w:r>
          </w:p>
          <w:p w:rsidR="000D4966" w:rsidRPr="000D4966" w:rsidRDefault="000D4966" w:rsidP="000D4966">
            <w:pPr>
              <w:ind w:left="0" w:firstLine="567"/>
              <w:rPr>
                <w:sz w:val="18"/>
                <w:szCs w:val="18"/>
                <w:lang w:val="en-US"/>
              </w:rPr>
            </w:pPr>
            <w:r w:rsidRPr="000D4966">
              <w:rPr>
                <w:sz w:val="18"/>
                <w:szCs w:val="18"/>
                <w:lang w:val="en-US"/>
              </w:rPr>
              <w:t>210</w:t>
            </w:r>
          </w:p>
          <w:p w:rsidR="000D4966" w:rsidRPr="000D4966" w:rsidRDefault="000D4966" w:rsidP="000D4966">
            <w:pPr>
              <w:ind w:left="0" w:firstLine="567"/>
              <w:rPr>
                <w:sz w:val="18"/>
                <w:szCs w:val="18"/>
                <w:lang w:val="en-US"/>
              </w:rPr>
            </w:pPr>
            <w:r w:rsidRPr="000D4966">
              <w:rPr>
                <w:sz w:val="18"/>
                <w:szCs w:val="18"/>
                <w:lang w:val="en-US"/>
              </w:rPr>
              <w:t>207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388214.53</w:t>
            </w:r>
          </w:p>
          <w:p w:rsidR="000D4966" w:rsidRPr="000D4966" w:rsidRDefault="000D4966" w:rsidP="000D4966">
            <w:pPr>
              <w:ind w:left="0" w:firstLine="567"/>
              <w:rPr>
                <w:sz w:val="18"/>
                <w:szCs w:val="18"/>
                <w:lang w:val="en-US"/>
              </w:rPr>
            </w:pPr>
            <w:r w:rsidRPr="000D4966">
              <w:rPr>
                <w:sz w:val="18"/>
                <w:szCs w:val="18"/>
                <w:lang w:val="en-US"/>
              </w:rPr>
              <w:t>388215.53</w:t>
            </w:r>
          </w:p>
          <w:p w:rsidR="000D4966" w:rsidRPr="000D4966" w:rsidRDefault="000D4966" w:rsidP="000D4966">
            <w:pPr>
              <w:ind w:left="0" w:firstLine="567"/>
              <w:rPr>
                <w:sz w:val="18"/>
                <w:szCs w:val="18"/>
                <w:lang w:val="en-US"/>
              </w:rPr>
            </w:pPr>
            <w:r w:rsidRPr="000D4966">
              <w:rPr>
                <w:sz w:val="18"/>
                <w:szCs w:val="18"/>
                <w:lang w:val="en-US"/>
              </w:rPr>
              <w:t>388215.53</w:t>
            </w:r>
          </w:p>
          <w:p w:rsidR="000D4966" w:rsidRPr="000D4966" w:rsidRDefault="000D4966" w:rsidP="000D4966">
            <w:pPr>
              <w:ind w:left="0" w:firstLine="567"/>
              <w:rPr>
                <w:sz w:val="18"/>
                <w:szCs w:val="18"/>
                <w:lang w:val="en-US"/>
              </w:rPr>
            </w:pPr>
            <w:r w:rsidRPr="000D4966">
              <w:rPr>
                <w:sz w:val="18"/>
                <w:szCs w:val="18"/>
                <w:lang w:val="en-US"/>
              </w:rPr>
              <w:t>388214.53</w:t>
            </w:r>
          </w:p>
          <w:p w:rsidR="000D4966" w:rsidRPr="000D4966" w:rsidRDefault="000D4966" w:rsidP="000D4966">
            <w:pPr>
              <w:ind w:left="0" w:firstLine="567"/>
              <w:rPr>
                <w:sz w:val="18"/>
                <w:szCs w:val="18"/>
                <w:lang w:val="en-US"/>
              </w:rPr>
            </w:pPr>
            <w:r w:rsidRPr="000D4966">
              <w:rPr>
                <w:sz w:val="18"/>
                <w:szCs w:val="18"/>
                <w:lang w:val="en-US"/>
              </w:rPr>
              <w:t>388214.53</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3349338.49   </w:t>
            </w:r>
          </w:p>
          <w:p w:rsidR="000D4966" w:rsidRPr="000D4966" w:rsidRDefault="000D4966" w:rsidP="000D4966">
            <w:pPr>
              <w:ind w:left="0" w:firstLine="567"/>
              <w:rPr>
                <w:sz w:val="18"/>
                <w:szCs w:val="18"/>
                <w:lang w:val="en-US"/>
              </w:rPr>
            </w:pPr>
            <w:r w:rsidRPr="000D4966">
              <w:rPr>
                <w:sz w:val="18"/>
                <w:szCs w:val="18"/>
                <w:lang w:val="en-US"/>
              </w:rPr>
              <w:t xml:space="preserve">3349338.49   </w:t>
            </w:r>
          </w:p>
          <w:p w:rsidR="000D4966" w:rsidRPr="000D4966" w:rsidRDefault="000D4966" w:rsidP="000D4966">
            <w:pPr>
              <w:ind w:left="0" w:firstLine="567"/>
              <w:rPr>
                <w:sz w:val="18"/>
                <w:szCs w:val="18"/>
                <w:lang w:val="en-US"/>
              </w:rPr>
            </w:pPr>
            <w:r w:rsidRPr="000D4966">
              <w:rPr>
                <w:sz w:val="18"/>
                <w:szCs w:val="18"/>
                <w:lang w:val="en-US"/>
              </w:rPr>
              <w:t xml:space="preserve">3349339.49   </w:t>
            </w:r>
          </w:p>
          <w:p w:rsidR="000D4966" w:rsidRPr="000D4966" w:rsidRDefault="000D4966" w:rsidP="000D4966">
            <w:pPr>
              <w:ind w:left="0" w:firstLine="567"/>
              <w:rPr>
                <w:sz w:val="18"/>
                <w:szCs w:val="18"/>
                <w:lang w:val="en-US"/>
              </w:rPr>
            </w:pPr>
            <w:r w:rsidRPr="000D4966">
              <w:rPr>
                <w:sz w:val="18"/>
                <w:szCs w:val="18"/>
                <w:lang w:val="en-US"/>
              </w:rPr>
              <w:t xml:space="preserve">3349339.49   </w:t>
            </w:r>
          </w:p>
          <w:p w:rsidR="000D4966" w:rsidRPr="000D4966" w:rsidRDefault="000D4966" w:rsidP="000D4966">
            <w:pPr>
              <w:ind w:left="0" w:firstLine="567"/>
              <w:rPr>
                <w:sz w:val="18"/>
                <w:szCs w:val="18"/>
                <w:lang w:val="en-US"/>
              </w:rPr>
            </w:pPr>
            <w:r w:rsidRPr="000D4966">
              <w:rPr>
                <w:sz w:val="18"/>
                <w:szCs w:val="18"/>
                <w:lang w:val="en-US"/>
              </w:rPr>
              <w:t xml:space="preserve">3349338.49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211</w:t>
            </w:r>
          </w:p>
          <w:p w:rsidR="000D4966" w:rsidRPr="000D4966" w:rsidRDefault="000D4966" w:rsidP="000D4966">
            <w:pPr>
              <w:ind w:left="0" w:firstLine="567"/>
              <w:rPr>
                <w:sz w:val="18"/>
                <w:szCs w:val="18"/>
                <w:lang w:val="en-US"/>
              </w:rPr>
            </w:pPr>
            <w:r w:rsidRPr="000D4966">
              <w:rPr>
                <w:sz w:val="18"/>
                <w:szCs w:val="18"/>
                <w:lang w:val="en-US"/>
              </w:rPr>
              <w:t>212</w:t>
            </w:r>
          </w:p>
          <w:p w:rsidR="000D4966" w:rsidRPr="000D4966" w:rsidRDefault="000D4966" w:rsidP="000D4966">
            <w:pPr>
              <w:ind w:left="0" w:firstLine="567"/>
              <w:rPr>
                <w:sz w:val="18"/>
                <w:szCs w:val="18"/>
                <w:lang w:val="en-US"/>
              </w:rPr>
            </w:pPr>
            <w:r w:rsidRPr="000D4966">
              <w:rPr>
                <w:sz w:val="18"/>
                <w:szCs w:val="18"/>
                <w:lang w:val="en-US"/>
              </w:rPr>
              <w:lastRenderedPageBreak/>
              <w:t>213</w:t>
            </w:r>
          </w:p>
          <w:p w:rsidR="000D4966" w:rsidRPr="000D4966" w:rsidRDefault="000D4966" w:rsidP="000D4966">
            <w:pPr>
              <w:ind w:left="0" w:firstLine="567"/>
              <w:rPr>
                <w:sz w:val="18"/>
                <w:szCs w:val="18"/>
                <w:lang w:val="en-US"/>
              </w:rPr>
            </w:pPr>
            <w:r w:rsidRPr="000D4966">
              <w:rPr>
                <w:sz w:val="18"/>
                <w:szCs w:val="18"/>
                <w:lang w:val="en-US"/>
              </w:rPr>
              <w:t>214</w:t>
            </w:r>
          </w:p>
          <w:p w:rsidR="000D4966" w:rsidRPr="000D4966" w:rsidRDefault="000D4966" w:rsidP="000D4966">
            <w:pPr>
              <w:ind w:left="0" w:firstLine="567"/>
              <w:rPr>
                <w:sz w:val="18"/>
                <w:szCs w:val="18"/>
                <w:lang w:val="en-US"/>
              </w:rPr>
            </w:pPr>
            <w:r w:rsidRPr="000D4966">
              <w:rPr>
                <w:sz w:val="18"/>
                <w:szCs w:val="18"/>
                <w:lang w:val="en-US"/>
              </w:rPr>
              <w:t>211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388189.17</w:t>
            </w:r>
          </w:p>
          <w:p w:rsidR="000D4966" w:rsidRPr="000D4966" w:rsidRDefault="000D4966" w:rsidP="000D4966">
            <w:pPr>
              <w:ind w:left="0" w:firstLine="567"/>
              <w:rPr>
                <w:sz w:val="18"/>
                <w:szCs w:val="18"/>
                <w:lang w:val="en-US"/>
              </w:rPr>
            </w:pPr>
            <w:r w:rsidRPr="000D4966">
              <w:rPr>
                <w:sz w:val="18"/>
                <w:szCs w:val="18"/>
                <w:lang w:val="en-US"/>
              </w:rPr>
              <w:t>388190.17</w:t>
            </w:r>
          </w:p>
          <w:p w:rsidR="000D4966" w:rsidRPr="000D4966" w:rsidRDefault="000D4966" w:rsidP="000D4966">
            <w:pPr>
              <w:ind w:left="0" w:firstLine="567"/>
              <w:rPr>
                <w:sz w:val="18"/>
                <w:szCs w:val="18"/>
                <w:lang w:val="en-US"/>
              </w:rPr>
            </w:pPr>
            <w:r w:rsidRPr="000D4966">
              <w:rPr>
                <w:sz w:val="18"/>
                <w:szCs w:val="18"/>
                <w:lang w:val="en-US"/>
              </w:rPr>
              <w:lastRenderedPageBreak/>
              <w:t>388190.17</w:t>
            </w:r>
          </w:p>
          <w:p w:rsidR="000D4966" w:rsidRPr="000D4966" w:rsidRDefault="000D4966" w:rsidP="000D4966">
            <w:pPr>
              <w:ind w:left="0" w:firstLine="567"/>
              <w:rPr>
                <w:sz w:val="18"/>
                <w:szCs w:val="18"/>
                <w:lang w:val="en-US"/>
              </w:rPr>
            </w:pPr>
            <w:r w:rsidRPr="000D4966">
              <w:rPr>
                <w:sz w:val="18"/>
                <w:szCs w:val="18"/>
                <w:lang w:val="en-US"/>
              </w:rPr>
              <w:t>388189.17</w:t>
            </w:r>
          </w:p>
          <w:p w:rsidR="000D4966" w:rsidRPr="000D4966" w:rsidRDefault="000D4966" w:rsidP="000D4966">
            <w:pPr>
              <w:ind w:left="0" w:firstLine="567"/>
              <w:rPr>
                <w:sz w:val="18"/>
                <w:szCs w:val="18"/>
                <w:lang w:val="en-US"/>
              </w:rPr>
            </w:pPr>
            <w:r w:rsidRPr="000D4966">
              <w:rPr>
                <w:sz w:val="18"/>
                <w:szCs w:val="18"/>
                <w:lang w:val="en-US"/>
              </w:rPr>
              <w:t>388189.17</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 xml:space="preserve">3349338.50   </w:t>
            </w:r>
          </w:p>
          <w:p w:rsidR="000D4966" w:rsidRPr="000D4966" w:rsidRDefault="000D4966" w:rsidP="000D4966">
            <w:pPr>
              <w:ind w:left="0" w:firstLine="567"/>
              <w:rPr>
                <w:sz w:val="18"/>
                <w:szCs w:val="18"/>
                <w:lang w:val="en-US"/>
              </w:rPr>
            </w:pPr>
            <w:r w:rsidRPr="000D4966">
              <w:rPr>
                <w:sz w:val="18"/>
                <w:szCs w:val="18"/>
                <w:lang w:val="en-US"/>
              </w:rPr>
              <w:t xml:space="preserve">3349338.50   </w:t>
            </w:r>
          </w:p>
          <w:p w:rsidR="000D4966" w:rsidRPr="000D4966" w:rsidRDefault="000D4966" w:rsidP="000D4966">
            <w:pPr>
              <w:ind w:left="0" w:firstLine="567"/>
              <w:rPr>
                <w:sz w:val="18"/>
                <w:szCs w:val="18"/>
                <w:lang w:val="en-US"/>
              </w:rPr>
            </w:pPr>
            <w:r w:rsidRPr="000D4966">
              <w:rPr>
                <w:sz w:val="18"/>
                <w:szCs w:val="18"/>
                <w:lang w:val="en-US"/>
              </w:rPr>
              <w:lastRenderedPageBreak/>
              <w:t xml:space="preserve">3349339.50   </w:t>
            </w:r>
          </w:p>
          <w:p w:rsidR="000D4966" w:rsidRPr="000D4966" w:rsidRDefault="000D4966" w:rsidP="000D4966">
            <w:pPr>
              <w:ind w:left="0" w:firstLine="567"/>
              <w:rPr>
                <w:sz w:val="18"/>
                <w:szCs w:val="18"/>
                <w:lang w:val="en-US"/>
              </w:rPr>
            </w:pPr>
            <w:r w:rsidRPr="000D4966">
              <w:rPr>
                <w:sz w:val="18"/>
                <w:szCs w:val="18"/>
                <w:lang w:val="en-US"/>
              </w:rPr>
              <w:t xml:space="preserve">3349339.50   </w:t>
            </w:r>
          </w:p>
          <w:p w:rsidR="000D4966" w:rsidRPr="000D4966" w:rsidRDefault="000D4966" w:rsidP="000D4966">
            <w:pPr>
              <w:ind w:left="0" w:firstLine="567"/>
              <w:rPr>
                <w:sz w:val="18"/>
                <w:szCs w:val="18"/>
                <w:lang w:val="en-US"/>
              </w:rPr>
            </w:pPr>
            <w:r w:rsidRPr="000D4966">
              <w:rPr>
                <w:sz w:val="18"/>
                <w:szCs w:val="18"/>
                <w:lang w:val="en-US"/>
              </w:rPr>
              <w:t xml:space="preserve">3349338.50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lastRenderedPageBreak/>
              <w:t>Контур</w:t>
            </w:r>
            <w:proofErr w:type="spellEnd"/>
            <w:r w:rsidRPr="000D4966">
              <w:rPr>
                <w:sz w:val="18"/>
                <w:szCs w:val="18"/>
                <w:lang w:val="en-US"/>
              </w:rPr>
              <w:t xml:space="preserve"> № 54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215</w:t>
            </w:r>
          </w:p>
          <w:p w:rsidR="000D4966" w:rsidRPr="000D4966" w:rsidRDefault="000D4966" w:rsidP="000D4966">
            <w:pPr>
              <w:ind w:left="0" w:firstLine="567"/>
              <w:rPr>
                <w:sz w:val="18"/>
                <w:szCs w:val="18"/>
                <w:lang w:val="en-US"/>
              </w:rPr>
            </w:pPr>
            <w:r w:rsidRPr="000D4966">
              <w:rPr>
                <w:sz w:val="18"/>
                <w:szCs w:val="18"/>
                <w:lang w:val="en-US"/>
              </w:rPr>
              <w:t>216</w:t>
            </w:r>
          </w:p>
          <w:p w:rsidR="000D4966" w:rsidRPr="000D4966" w:rsidRDefault="000D4966" w:rsidP="000D4966">
            <w:pPr>
              <w:ind w:left="0" w:firstLine="567"/>
              <w:rPr>
                <w:sz w:val="18"/>
                <w:szCs w:val="18"/>
                <w:lang w:val="en-US"/>
              </w:rPr>
            </w:pPr>
            <w:r w:rsidRPr="000D4966">
              <w:rPr>
                <w:sz w:val="18"/>
                <w:szCs w:val="18"/>
                <w:lang w:val="en-US"/>
              </w:rPr>
              <w:t>217</w:t>
            </w:r>
          </w:p>
          <w:p w:rsidR="000D4966" w:rsidRPr="000D4966" w:rsidRDefault="000D4966" w:rsidP="000D4966">
            <w:pPr>
              <w:ind w:left="0" w:firstLine="567"/>
              <w:rPr>
                <w:sz w:val="18"/>
                <w:szCs w:val="18"/>
                <w:lang w:val="en-US"/>
              </w:rPr>
            </w:pPr>
            <w:r w:rsidRPr="000D4966">
              <w:rPr>
                <w:sz w:val="18"/>
                <w:szCs w:val="18"/>
                <w:lang w:val="en-US"/>
              </w:rPr>
              <w:t>218</w:t>
            </w:r>
          </w:p>
          <w:p w:rsidR="000D4966" w:rsidRPr="000D4966" w:rsidRDefault="000D4966" w:rsidP="000D4966">
            <w:pPr>
              <w:ind w:left="0" w:firstLine="567"/>
              <w:rPr>
                <w:sz w:val="18"/>
                <w:szCs w:val="18"/>
                <w:lang w:val="en-US"/>
              </w:rPr>
            </w:pPr>
            <w:r w:rsidRPr="000D4966">
              <w:rPr>
                <w:sz w:val="18"/>
                <w:szCs w:val="18"/>
                <w:lang w:val="en-US"/>
              </w:rPr>
              <w:t>215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388164.45</w:t>
            </w:r>
          </w:p>
          <w:p w:rsidR="000D4966" w:rsidRPr="000D4966" w:rsidRDefault="000D4966" w:rsidP="000D4966">
            <w:pPr>
              <w:ind w:left="0" w:firstLine="567"/>
              <w:rPr>
                <w:sz w:val="18"/>
                <w:szCs w:val="18"/>
                <w:lang w:val="en-US"/>
              </w:rPr>
            </w:pPr>
            <w:r w:rsidRPr="000D4966">
              <w:rPr>
                <w:sz w:val="18"/>
                <w:szCs w:val="18"/>
                <w:lang w:val="en-US"/>
              </w:rPr>
              <w:t>388165.45</w:t>
            </w:r>
          </w:p>
          <w:p w:rsidR="000D4966" w:rsidRPr="000D4966" w:rsidRDefault="000D4966" w:rsidP="000D4966">
            <w:pPr>
              <w:ind w:left="0" w:firstLine="567"/>
              <w:rPr>
                <w:sz w:val="18"/>
                <w:szCs w:val="18"/>
                <w:lang w:val="en-US"/>
              </w:rPr>
            </w:pPr>
            <w:r w:rsidRPr="000D4966">
              <w:rPr>
                <w:sz w:val="18"/>
                <w:szCs w:val="18"/>
                <w:lang w:val="en-US"/>
              </w:rPr>
              <w:t>388165.45</w:t>
            </w:r>
          </w:p>
          <w:p w:rsidR="000D4966" w:rsidRPr="000D4966" w:rsidRDefault="000D4966" w:rsidP="000D4966">
            <w:pPr>
              <w:ind w:left="0" w:firstLine="567"/>
              <w:rPr>
                <w:sz w:val="18"/>
                <w:szCs w:val="18"/>
                <w:lang w:val="en-US"/>
              </w:rPr>
            </w:pPr>
            <w:r w:rsidRPr="000D4966">
              <w:rPr>
                <w:sz w:val="18"/>
                <w:szCs w:val="18"/>
                <w:lang w:val="en-US"/>
              </w:rPr>
              <w:t>388164.45</w:t>
            </w:r>
          </w:p>
          <w:p w:rsidR="000D4966" w:rsidRPr="000D4966" w:rsidRDefault="000D4966" w:rsidP="000D4966">
            <w:pPr>
              <w:ind w:left="0" w:firstLine="567"/>
              <w:rPr>
                <w:sz w:val="18"/>
                <w:szCs w:val="18"/>
                <w:lang w:val="en-US"/>
              </w:rPr>
            </w:pPr>
            <w:r w:rsidRPr="000D4966">
              <w:rPr>
                <w:sz w:val="18"/>
                <w:szCs w:val="18"/>
                <w:lang w:val="en-US"/>
              </w:rPr>
              <w:t>388164.45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3349338.69   </w:t>
            </w:r>
          </w:p>
          <w:p w:rsidR="000D4966" w:rsidRPr="000D4966" w:rsidRDefault="000D4966" w:rsidP="000D4966">
            <w:pPr>
              <w:ind w:left="0" w:firstLine="567"/>
              <w:rPr>
                <w:sz w:val="18"/>
                <w:szCs w:val="18"/>
                <w:lang w:val="en-US"/>
              </w:rPr>
            </w:pPr>
            <w:r w:rsidRPr="000D4966">
              <w:rPr>
                <w:sz w:val="18"/>
                <w:szCs w:val="18"/>
                <w:lang w:val="en-US"/>
              </w:rPr>
              <w:t xml:space="preserve">3349338.69   </w:t>
            </w:r>
          </w:p>
          <w:p w:rsidR="000D4966" w:rsidRPr="000D4966" w:rsidRDefault="000D4966" w:rsidP="000D4966">
            <w:pPr>
              <w:ind w:left="0" w:firstLine="567"/>
              <w:rPr>
                <w:sz w:val="18"/>
                <w:szCs w:val="18"/>
                <w:lang w:val="en-US"/>
              </w:rPr>
            </w:pPr>
            <w:r w:rsidRPr="000D4966">
              <w:rPr>
                <w:sz w:val="18"/>
                <w:szCs w:val="18"/>
                <w:lang w:val="en-US"/>
              </w:rPr>
              <w:t xml:space="preserve">3349339.69   </w:t>
            </w:r>
          </w:p>
          <w:p w:rsidR="000D4966" w:rsidRPr="000D4966" w:rsidRDefault="000D4966" w:rsidP="000D4966">
            <w:pPr>
              <w:ind w:left="0" w:firstLine="567"/>
              <w:rPr>
                <w:sz w:val="18"/>
                <w:szCs w:val="18"/>
                <w:lang w:val="en-US"/>
              </w:rPr>
            </w:pPr>
            <w:r w:rsidRPr="000D4966">
              <w:rPr>
                <w:sz w:val="18"/>
                <w:szCs w:val="18"/>
                <w:lang w:val="en-US"/>
              </w:rPr>
              <w:t xml:space="preserve">3349339.69   </w:t>
            </w:r>
          </w:p>
          <w:p w:rsidR="000D4966" w:rsidRPr="000D4966" w:rsidRDefault="000D4966" w:rsidP="000D4966">
            <w:pPr>
              <w:ind w:left="0" w:firstLine="567"/>
              <w:rPr>
                <w:sz w:val="18"/>
                <w:szCs w:val="18"/>
                <w:lang w:val="en-US"/>
              </w:rPr>
            </w:pPr>
            <w:r w:rsidRPr="000D4966">
              <w:rPr>
                <w:sz w:val="18"/>
                <w:szCs w:val="18"/>
                <w:lang w:val="en-US"/>
              </w:rPr>
              <w:t xml:space="preserve">3349338.69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55</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219</w:t>
            </w:r>
          </w:p>
          <w:p w:rsidR="000D4966" w:rsidRPr="000D4966" w:rsidRDefault="000D4966" w:rsidP="000D4966">
            <w:pPr>
              <w:ind w:left="0" w:firstLine="567"/>
              <w:rPr>
                <w:sz w:val="18"/>
                <w:szCs w:val="18"/>
                <w:lang w:val="en-US"/>
              </w:rPr>
            </w:pPr>
            <w:r w:rsidRPr="000D4966">
              <w:rPr>
                <w:sz w:val="18"/>
                <w:szCs w:val="18"/>
                <w:lang w:val="en-US"/>
              </w:rPr>
              <w:t>220</w:t>
            </w:r>
          </w:p>
          <w:p w:rsidR="000D4966" w:rsidRPr="000D4966" w:rsidRDefault="000D4966" w:rsidP="000D4966">
            <w:pPr>
              <w:ind w:left="0" w:firstLine="567"/>
              <w:rPr>
                <w:sz w:val="18"/>
                <w:szCs w:val="18"/>
                <w:lang w:val="en-US"/>
              </w:rPr>
            </w:pPr>
            <w:r w:rsidRPr="000D4966">
              <w:rPr>
                <w:sz w:val="18"/>
                <w:szCs w:val="18"/>
                <w:lang w:val="en-US"/>
              </w:rPr>
              <w:t>221</w:t>
            </w:r>
          </w:p>
          <w:p w:rsidR="000D4966" w:rsidRPr="000D4966" w:rsidRDefault="000D4966" w:rsidP="000D4966">
            <w:pPr>
              <w:ind w:left="0" w:firstLine="567"/>
              <w:rPr>
                <w:sz w:val="18"/>
                <w:szCs w:val="18"/>
                <w:lang w:val="en-US"/>
              </w:rPr>
            </w:pPr>
            <w:r w:rsidRPr="000D4966">
              <w:rPr>
                <w:sz w:val="18"/>
                <w:szCs w:val="18"/>
                <w:lang w:val="en-US"/>
              </w:rPr>
              <w:t>222</w:t>
            </w:r>
          </w:p>
          <w:p w:rsidR="000D4966" w:rsidRPr="000D4966" w:rsidRDefault="000D4966" w:rsidP="000D4966">
            <w:pPr>
              <w:ind w:left="0" w:firstLine="567"/>
              <w:rPr>
                <w:sz w:val="18"/>
                <w:szCs w:val="18"/>
                <w:lang w:val="en-US"/>
              </w:rPr>
            </w:pPr>
            <w:r w:rsidRPr="000D4966">
              <w:rPr>
                <w:sz w:val="18"/>
                <w:szCs w:val="18"/>
                <w:lang w:val="en-US"/>
              </w:rPr>
              <w:t>219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388139.70</w:t>
            </w:r>
          </w:p>
          <w:p w:rsidR="000D4966" w:rsidRPr="000D4966" w:rsidRDefault="000D4966" w:rsidP="000D4966">
            <w:pPr>
              <w:ind w:left="0" w:firstLine="567"/>
              <w:rPr>
                <w:sz w:val="18"/>
                <w:szCs w:val="18"/>
                <w:lang w:val="en-US"/>
              </w:rPr>
            </w:pPr>
            <w:r w:rsidRPr="000D4966">
              <w:rPr>
                <w:sz w:val="18"/>
                <w:szCs w:val="18"/>
                <w:lang w:val="en-US"/>
              </w:rPr>
              <w:t>388140.70</w:t>
            </w:r>
          </w:p>
          <w:p w:rsidR="000D4966" w:rsidRPr="000D4966" w:rsidRDefault="000D4966" w:rsidP="000D4966">
            <w:pPr>
              <w:ind w:left="0" w:firstLine="567"/>
              <w:rPr>
                <w:sz w:val="18"/>
                <w:szCs w:val="18"/>
                <w:lang w:val="en-US"/>
              </w:rPr>
            </w:pPr>
            <w:r w:rsidRPr="000D4966">
              <w:rPr>
                <w:sz w:val="18"/>
                <w:szCs w:val="18"/>
                <w:lang w:val="en-US"/>
              </w:rPr>
              <w:t>388140.70</w:t>
            </w:r>
          </w:p>
          <w:p w:rsidR="000D4966" w:rsidRPr="000D4966" w:rsidRDefault="000D4966" w:rsidP="000D4966">
            <w:pPr>
              <w:ind w:left="0" w:firstLine="567"/>
              <w:rPr>
                <w:sz w:val="18"/>
                <w:szCs w:val="18"/>
                <w:lang w:val="en-US"/>
              </w:rPr>
            </w:pPr>
            <w:r w:rsidRPr="000D4966">
              <w:rPr>
                <w:sz w:val="18"/>
                <w:szCs w:val="18"/>
                <w:lang w:val="en-US"/>
              </w:rPr>
              <w:t>388139.70</w:t>
            </w:r>
          </w:p>
          <w:p w:rsidR="000D4966" w:rsidRPr="000D4966" w:rsidRDefault="000D4966" w:rsidP="000D4966">
            <w:pPr>
              <w:ind w:left="0" w:firstLine="567"/>
              <w:rPr>
                <w:sz w:val="18"/>
                <w:szCs w:val="18"/>
                <w:lang w:val="en-US"/>
              </w:rPr>
            </w:pPr>
            <w:r w:rsidRPr="000D4966">
              <w:rPr>
                <w:sz w:val="18"/>
                <w:szCs w:val="18"/>
                <w:lang w:val="en-US"/>
              </w:rPr>
              <w:t>388139.70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3349338.60   </w:t>
            </w:r>
          </w:p>
          <w:p w:rsidR="000D4966" w:rsidRPr="000D4966" w:rsidRDefault="000D4966" w:rsidP="000D4966">
            <w:pPr>
              <w:ind w:left="0" w:firstLine="567"/>
              <w:rPr>
                <w:sz w:val="18"/>
                <w:szCs w:val="18"/>
                <w:lang w:val="en-US"/>
              </w:rPr>
            </w:pPr>
            <w:r w:rsidRPr="000D4966">
              <w:rPr>
                <w:sz w:val="18"/>
                <w:szCs w:val="18"/>
                <w:lang w:val="en-US"/>
              </w:rPr>
              <w:t xml:space="preserve">3349338.60   </w:t>
            </w:r>
          </w:p>
          <w:p w:rsidR="000D4966" w:rsidRPr="000D4966" w:rsidRDefault="000D4966" w:rsidP="000D4966">
            <w:pPr>
              <w:ind w:left="0" w:firstLine="567"/>
              <w:rPr>
                <w:sz w:val="18"/>
                <w:szCs w:val="18"/>
                <w:lang w:val="en-US"/>
              </w:rPr>
            </w:pPr>
            <w:r w:rsidRPr="000D4966">
              <w:rPr>
                <w:sz w:val="18"/>
                <w:szCs w:val="18"/>
                <w:lang w:val="en-US"/>
              </w:rPr>
              <w:t xml:space="preserve">3349339.60   </w:t>
            </w:r>
          </w:p>
          <w:p w:rsidR="000D4966" w:rsidRPr="000D4966" w:rsidRDefault="000D4966" w:rsidP="000D4966">
            <w:pPr>
              <w:ind w:left="0" w:firstLine="567"/>
              <w:rPr>
                <w:sz w:val="18"/>
                <w:szCs w:val="18"/>
                <w:lang w:val="en-US"/>
              </w:rPr>
            </w:pPr>
            <w:r w:rsidRPr="000D4966">
              <w:rPr>
                <w:sz w:val="18"/>
                <w:szCs w:val="18"/>
                <w:lang w:val="en-US"/>
              </w:rPr>
              <w:t xml:space="preserve">3349339.60   </w:t>
            </w:r>
          </w:p>
          <w:p w:rsidR="000D4966" w:rsidRPr="000D4966" w:rsidRDefault="000D4966" w:rsidP="000D4966">
            <w:pPr>
              <w:ind w:left="0" w:firstLine="567"/>
              <w:rPr>
                <w:sz w:val="18"/>
                <w:szCs w:val="18"/>
                <w:lang w:val="en-US"/>
              </w:rPr>
            </w:pPr>
            <w:r w:rsidRPr="000D4966">
              <w:rPr>
                <w:sz w:val="18"/>
                <w:szCs w:val="18"/>
                <w:lang w:val="en-US"/>
              </w:rPr>
              <w:t xml:space="preserve">3349338.60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56</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223</w:t>
            </w:r>
          </w:p>
          <w:p w:rsidR="000D4966" w:rsidRPr="000D4966" w:rsidRDefault="000D4966" w:rsidP="000D4966">
            <w:pPr>
              <w:ind w:left="0" w:firstLine="567"/>
              <w:rPr>
                <w:sz w:val="18"/>
                <w:szCs w:val="18"/>
                <w:lang w:val="en-US"/>
              </w:rPr>
            </w:pPr>
            <w:r w:rsidRPr="000D4966">
              <w:rPr>
                <w:sz w:val="18"/>
                <w:szCs w:val="18"/>
                <w:lang w:val="en-US"/>
              </w:rPr>
              <w:t>224</w:t>
            </w:r>
          </w:p>
          <w:p w:rsidR="000D4966" w:rsidRPr="000D4966" w:rsidRDefault="000D4966" w:rsidP="000D4966">
            <w:pPr>
              <w:ind w:left="0" w:firstLine="567"/>
              <w:rPr>
                <w:sz w:val="18"/>
                <w:szCs w:val="18"/>
                <w:lang w:val="en-US"/>
              </w:rPr>
            </w:pPr>
            <w:r w:rsidRPr="000D4966">
              <w:rPr>
                <w:sz w:val="18"/>
                <w:szCs w:val="18"/>
                <w:lang w:val="en-US"/>
              </w:rPr>
              <w:t>225</w:t>
            </w:r>
          </w:p>
          <w:p w:rsidR="000D4966" w:rsidRPr="000D4966" w:rsidRDefault="000D4966" w:rsidP="000D4966">
            <w:pPr>
              <w:ind w:left="0" w:firstLine="567"/>
              <w:rPr>
                <w:sz w:val="18"/>
                <w:szCs w:val="18"/>
                <w:lang w:val="en-US"/>
              </w:rPr>
            </w:pPr>
            <w:r w:rsidRPr="000D4966">
              <w:rPr>
                <w:sz w:val="18"/>
                <w:szCs w:val="18"/>
                <w:lang w:val="en-US"/>
              </w:rPr>
              <w:t>226</w:t>
            </w:r>
          </w:p>
          <w:p w:rsidR="000D4966" w:rsidRPr="000D4966" w:rsidRDefault="000D4966" w:rsidP="000D4966">
            <w:pPr>
              <w:ind w:left="0" w:firstLine="567"/>
              <w:rPr>
                <w:sz w:val="18"/>
                <w:szCs w:val="18"/>
                <w:lang w:val="en-US"/>
              </w:rPr>
            </w:pPr>
            <w:r w:rsidRPr="000D4966">
              <w:rPr>
                <w:sz w:val="18"/>
                <w:szCs w:val="18"/>
                <w:lang w:val="en-US"/>
              </w:rPr>
              <w:t>223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388114.48</w:t>
            </w:r>
          </w:p>
          <w:p w:rsidR="000D4966" w:rsidRPr="000D4966" w:rsidRDefault="000D4966" w:rsidP="000D4966">
            <w:pPr>
              <w:ind w:left="0" w:firstLine="567"/>
              <w:rPr>
                <w:sz w:val="18"/>
                <w:szCs w:val="18"/>
                <w:lang w:val="en-US"/>
              </w:rPr>
            </w:pPr>
            <w:r w:rsidRPr="000D4966">
              <w:rPr>
                <w:sz w:val="18"/>
                <w:szCs w:val="18"/>
                <w:lang w:val="en-US"/>
              </w:rPr>
              <w:t>388115.48</w:t>
            </w:r>
          </w:p>
          <w:p w:rsidR="000D4966" w:rsidRPr="000D4966" w:rsidRDefault="000D4966" w:rsidP="000D4966">
            <w:pPr>
              <w:ind w:left="0" w:firstLine="567"/>
              <w:rPr>
                <w:sz w:val="18"/>
                <w:szCs w:val="18"/>
                <w:lang w:val="en-US"/>
              </w:rPr>
            </w:pPr>
            <w:r w:rsidRPr="000D4966">
              <w:rPr>
                <w:sz w:val="18"/>
                <w:szCs w:val="18"/>
                <w:lang w:val="en-US"/>
              </w:rPr>
              <w:t>388115.48</w:t>
            </w:r>
          </w:p>
          <w:p w:rsidR="000D4966" w:rsidRPr="000D4966" w:rsidRDefault="000D4966" w:rsidP="000D4966">
            <w:pPr>
              <w:ind w:left="0" w:firstLine="567"/>
              <w:rPr>
                <w:sz w:val="18"/>
                <w:szCs w:val="18"/>
                <w:lang w:val="en-US"/>
              </w:rPr>
            </w:pPr>
            <w:r w:rsidRPr="000D4966">
              <w:rPr>
                <w:sz w:val="18"/>
                <w:szCs w:val="18"/>
                <w:lang w:val="en-US"/>
              </w:rPr>
              <w:t>388114.48</w:t>
            </w:r>
          </w:p>
          <w:p w:rsidR="000D4966" w:rsidRPr="000D4966" w:rsidRDefault="000D4966" w:rsidP="000D4966">
            <w:pPr>
              <w:ind w:left="0" w:firstLine="567"/>
              <w:rPr>
                <w:sz w:val="18"/>
                <w:szCs w:val="18"/>
                <w:lang w:val="en-US"/>
              </w:rPr>
            </w:pPr>
            <w:r w:rsidRPr="000D4966">
              <w:rPr>
                <w:sz w:val="18"/>
                <w:szCs w:val="18"/>
                <w:lang w:val="en-US"/>
              </w:rPr>
              <w:t>388114.48</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3349338.73   </w:t>
            </w:r>
          </w:p>
          <w:p w:rsidR="000D4966" w:rsidRPr="000D4966" w:rsidRDefault="000D4966" w:rsidP="000D4966">
            <w:pPr>
              <w:ind w:left="0" w:firstLine="567"/>
              <w:rPr>
                <w:sz w:val="18"/>
                <w:szCs w:val="18"/>
                <w:lang w:val="en-US"/>
              </w:rPr>
            </w:pPr>
            <w:r w:rsidRPr="000D4966">
              <w:rPr>
                <w:sz w:val="18"/>
                <w:szCs w:val="18"/>
                <w:lang w:val="en-US"/>
              </w:rPr>
              <w:t xml:space="preserve">3349338.73   </w:t>
            </w:r>
          </w:p>
          <w:p w:rsidR="000D4966" w:rsidRPr="000D4966" w:rsidRDefault="000D4966" w:rsidP="000D4966">
            <w:pPr>
              <w:ind w:left="0" w:firstLine="567"/>
              <w:rPr>
                <w:sz w:val="18"/>
                <w:szCs w:val="18"/>
                <w:lang w:val="en-US"/>
              </w:rPr>
            </w:pPr>
            <w:r w:rsidRPr="000D4966">
              <w:rPr>
                <w:sz w:val="18"/>
                <w:szCs w:val="18"/>
                <w:lang w:val="en-US"/>
              </w:rPr>
              <w:t xml:space="preserve">3349339.73   </w:t>
            </w:r>
          </w:p>
          <w:p w:rsidR="000D4966" w:rsidRPr="000D4966" w:rsidRDefault="000D4966" w:rsidP="000D4966">
            <w:pPr>
              <w:ind w:left="0" w:firstLine="567"/>
              <w:rPr>
                <w:sz w:val="18"/>
                <w:szCs w:val="18"/>
                <w:lang w:val="en-US"/>
              </w:rPr>
            </w:pPr>
            <w:r w:rsidRPr="000D4966">
              <w:rPr>
                <w:sz w:val="18"/>
                <w:szCs w:val="18"/>
                <w:lang w:val="en-US"/>
              </w:rPr>
              <w:t xml:space="preserve">3349339.73   </w:t>
            </w:r>
          </w:p>
          <w:p w:rsidR="000D4966" w:rsidRPr="000D4966" w:rsidRDefault="000D4966" w:rsidP="000D4966">
            <w:pPr>
              <w:ind w:left="0" w:firstLine="567"/>
              <w:rPr>
                <w:sz w:val="18"/>
                <w:szCs w:val="18"/>
                <w:lang w:val="en-US"/>
              </w:rPr>
            </w:pPr>
            <w:r w:rsidRPr="000D4966">
              <w:rPr>
                <w:sz w:val="18"/>
                <w:szCs w:val="18"/>
                <w:lang w:val="en-US"/>
              </w:rPr>
              <w:t xml:space="preserve">3349338.73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57</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227</w:t>
            </w:r>
          </w:p>
          <w:p w:rsidR="000D4966" w:rsidRPr="000D4966" w:rsidRDefault="000D4966" w:rsidP="000D4966">
            <w:pPr>
              <w:ind w:left="0" w:firstLine="567"/>
              <w:rPr>
                <w:sz w:val="18"/>
                <w:szCs w:val="18"/>
                <w:lang w:val="en-US"/>
              </w:rPr>
            </w:pPr>
            <w:r w:rsidRPr="000D4966">
              <w:rPr>
                <w:sz w:val="18"/>
                <w:szCs w:val="18"/>
                <w:lang w:val="en-US"/>
              </w:rPr>
              <w:t>228</w:t>
            </w:r>
          </w:p>
          <w:p w:rsidR="000D4966" w:rsidRPr="000D4966" w:rsidRDefault="000D4966" w:rsidP="000D4966">
            <w:pPr>
              <w:ind w:left="0" w:firstLine="567"/>
              <w:rPr>
                <w:sz w:val="18"/>
                <w:szCs w:val="18"/>
                <w:lang w:val="en-US"/>
              </w:rPr>
            </w:pPr>
            <w:r w:rsidRPr="000D4966">
              <w:rPr>
                <w:sz w:val="18"/>
                <w:szCs w:val="18"/>
                <w:lang w:val="en-US"/>
              </w:rPr>
              <w:t>229</w:t>
            </w:r>
          </w:p>
          <w:p w:rsidR="000D4966" w:rsidRPr="000D4966" w:rsidRDefault="000D4966" w:rsidP="000D4966">
            <w:pPr>
              <w:ind w:left="0" w:firstLine="567"/>
              <w:rPr>
                <w:sz w:val="18"/>
                <w:szCs w:val="18"/>
                <w:lang w:val="en-US"/>
              </w:rPr>
            </w:pPr>
            <w:r w:rsidRPr="000D4966">
              <w:rPr>
                <w:sz w:val="18"/>
                <w:szCs w:val="18"/>
                <w:lang w:val="en-US"/>
              </w:rPr>
              <w:t>230</w:t>
            </w:r>
          </w:p>
          <w:p w:rsidR="000D4966" w:rsidRPr="000D4966" w:rsidRDefault="000D4966" w:rsidP="000D4966">
            <w:pPr>
              <w:ind w:left="0" w:firstLine="567"/>
              <w:rPr>
                <w:sz w:val="18"/>
                <w:szCs w:val="18"/>
                <w:lang w:val="en-US"/>
              </w:rPr>
            </w:pPr>
            <w:r w:rsidRPr="000D4966">
              <w:rPr>
                <w:sz w:val="18"/>
                <w:szCs w:val="18"/>
                <w:lang w:val="en-US"/>
              </w:rPr>
              <w:t>227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388089.35</w:t>
            </w:r>
          </w:p>
          <w:p w:rsidR="000D4966" w:rsidRPr="000D4966" w:rsidRDefault="000D4966" w:rsidP="000D4966">
            <w:pPr>
              <w:ind w:left="0" w:firstLine="567"/>
              <w:rPr>
                <w:sz w:val="18"/>
                <w:szCs w:val="18"/>
                <w:lang w:val="en-US"/>
              </w:rPr>
            </w:pPr>
            <w:r w:rsidRPr="000D4966">
              <w:rPr>
                <w:sz w:val="18"/>
                <w:szCs w:val="18"/>
                <w:lang w:val="en-US"/>
              </w:rPr>
              <w:t>388090.35</w:t>
            </w:r>
          </w:p>
          <w:p w:rsidR="000D4966" w:rsidRPr="000D4966" w:rsidRDefault="000D4966" w:rsidP="000D4966">
            <w:pPr>
              <w:ind w:left="0" w:firstLine="567"/>
              <w:rPr>
                <w:sz w:val="18"/>
                <w:szCs w:val="18"/>
                <w:lang w:val="en-US"/>
              </w:rPr>
            </w:pPr>
            <w:r w:rsidRPr="000D4966">
              <w:rPr>
                <w:sz w:val="18"/>
                <w:szCs w:val="18"/>
                <w:lang w:val="en-US"/>
              </w:rPr>
              <w:t>388090.35</w:t>
            </w:r>
          </w:p>
          <w:p w:rsidR="000D4966" w:rsidRPr="000D4966" w:rsidRDefault="000D4966" w:rsidP="000D4966">
            <w:pPr>
              <w:ind w:left="0" w:firstLine="567"/>
              <w:rPr>
                <w:sz w:val="18"/>
                <w:szCs w:val="18"/>
                <w:lang w:val="en-US"/>
              </w:rPr>
            </w:pPr>
            <w:r w:rsidRPr="000D4966">
              <w:rPr>
                <w:sz w:val="18"/>
                <w:szCs w:val="18"/>
                <w:lang w:val="en-US"/>
              </w:rPr>
              <w:t>388089.35</w:t>
            </w:r>
          </w:p>
          <w:p w:rsidR="000D4966" w:rsidRPr="000D4966" w:rsidRDefault="000D4966" w:rsidP="000D4966">
            <w:pPr>
              <w:ind w:left="0" w:firstLine="567"/>
              <w:rPr>
                <w:sz w:val="18"/>
                <w:szCs w:val="18"/>
                <w:lang w:val="en-US"/>
              </w:rPr>
            </w:pPr>
            <w:r w:rsidRPr="000D4966">
              <w:rPr>
                <w:sz w:val="18"/>
                <w:szCs w:val="18"/>
                <w:lang w:val="en-US"/>
              </w:rPr>
              <w:t>388089.35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3349338.78   </w:t>
            </w:r>
          </w:p>
          <w:p w:rsidR="000D4966" w:rsidRPr="000D4966" w:rsidRDefault="000D4966" w:rsidP="000D4966">
            <w:pPr>
              <w:ind w:left="0" w:firstLine="567"/>
              <w:rPr>
                <w:sz w:val="18"/>
                <w:szCs w:val="18"/>
                <w:lang w:val="en-US"/>
              </w:rPr>
            </w:pPr>
            <w:r w:rsidRPr="000D4966">
              <w:rPr>
                <w:sz w:val="18"/>
                <w:szCs w:val="18"/>
                <w:lang w:val="en-US"/>
              </w:rPr>
              <w:t xml:space="preserve">3349338.78   </w:t>
            </w:r>
          </w:p>
          <w:p w:rsidR="000D4966" w:rsidRPr="000D4966" w:rsidRDefault="000D4966" w:rsidP="000D4966">
            <w:pPr>
              <w:ind w:left="0" w:firstLine="567"/>
              <w:rPr>
                <w:sz w:val="18"/>
                <w:szCs w:val="18"/>
                <w:lang w:val="en-US"/>
              </w:rPr>
            </w:pPr>
            <w:r w:rsidRPr="000D4966">
              <w:rPr>
                <w:sz w:val="18"/>
                <w:szCs w:val="18"/>
                <w:lang w:val="en-US"/>
              </w:rPr>
              <w:t xml:space="preserve">3349339.78   </w:t>
            </w:r>
          </w:p>
          <w:p w:rsidR="000D4966" w:rsidRPr="000D4966" w:rsidRDefault="000D4966" w:rsidP="000D4966">
            <w:pPr>
              <w:ind w:left="0" w:firstLine="567"/>
              <w:rPr>
                <w:sz w:val="18"/>
                <w:szCs w:val="18"/>
                <w:lang w:val="en-US"/>
              </w:rPr>
            </w:pPr>
            <w:r w:rsidRPr="000D4966">
              <w:rPr>
                <w:sz w:val="18"/>
                <w:szCs w:val="18"/>
                <w:lang w:val="en-US"/>
              </w:rPr>
              <w:t xml:space="preserve">3349339.78   </w:t>
            </w:r>
          </w:p>
          <w:p w:rsidR="000D4966" w:rsidRPr="000D4966" w:rsidRDefault="000D4966" w:rsidP="000D4966">
            <w:pPr>
              <w:ind w:left="0" w:firstLine="567"/>
              <w:rPr>
                <w:sz w:val="18"/>
                <w:szCs w:val="18"/>
                <w:lang w:val="en-US"/>
              </w:rPr>
            </w:pPr>
            <w:r w:rsidRPr="000D4966">
              <w:rPr>
                <w:sz w:val="18"/>
                <w:szCs w:val="18"/>
                <w:lang w:val="en-US"/>
              </w:rPr>
              <w:t xml:space="preserve">3349338.78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58</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231</w:t>
            </w:r>
          </w:p>
          <w:p w:rsidR="000D4966" w:rsidRPr="000D4966" w:rsidRDefault="000D4966" w:rsidP="000D4966">
            <w:pPr>
              <w:ind w:left="0" w:firstLine="567"/>
              <w:rPr>
                <w:sz w:val="18"/>
                <w:szCs w:val="18"/>
                <w:lang w:val="en-US"/>
              </w:rPr>
            </w:pPr>
            <w:r w:rsidRPr="000D4966">
              <w:rPr>
                <w:sz w:val="18"/>
                <w:szCs w:val="18"/>
                <w:lang w:val="en-US"/>
              </w:rPr>
              <w:t>232</w:t>
            </w:r>
          </w:p>
          <w:p w:rsidR="000D4966" w:rsidRPr="000D4966" w:rsidRDefault="000D4966" w:rsidP="000D4966">
            <w:pPr>
              <w:ind w:left="0" w:firstLine="567"/>
              <w:rPr>
                <w:sz w:val="18"/>
                <w:szCs w:val="18"/>
                <w:lang w:val="en-US"/>
              </w:rPr>
            </w:pPr>
            <w:r w:rsidRPr="000D4966">
              <w:rPr>
                <w:sz w:val="18"/>
                <w:szCs w:val="18"/>
                <w:lang w:val="en-US"/>
              </w:rPr>
              <w:t>233</w:t>
            </w:r>
          </w:p>
          <w:p w:rsidR="000D4966" w:rsidRPr="000D4966" w:rsidRDefault="000D4966" w:rsidP="000D4966">
            <w:pPr>
              <w:ind w:left="0" w:firstLine="567"/>
              <w:rPr>
                <w:sz w:val="18"/>
                <w:szCs w:val="18"/>
                <w:lang w:val="en-US"/>
              </w:rPr>
            </w:pPr>
            <w:r w:rsidRPr="000D4966">
              <w:rPr>
                <w:sz w:val="18"/>
                <w:szCs w:val="18"/>
                <w:lang w:val="en-US"/>
              </w:rPr>
              <w:t>234</w:t>
            </w:r>
          </w:p>
          <w:p w:rsidR="000D4966" w:rsidRPr="000D4966" w:rsidRDefault="000D4966" w:rsidP="000D4966">
            <w:pPr>
              <w:ind w:left="0" w:firstLine="567"/>
              <w:rPr>
                <w:sz w:val="18"/>
                <w:szCs w:val="18"/>
                <w:lang w:val="en-US"/>
              </w:rPr>
            </w:pPr>
            <w:r w:rsidRPr="000D4966">
              <w:rPr>
                <w:sz w:val="18"/>
                <w:szCs w:val="18"/>
                <w:lang w:val="en-US"/>
              </w:rPr>
              <w:t>231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388064.61</w:t>
            </w:r>
          </w:p>
          <w:p w:rsidR="000D4966" w:rsidRPr="000D4966" w:rsidRDefault="000D4966" w:rsidP="000D4966">
            <w:pPr>
              <w:ind w:left="0" w:firstLine="567"/>
              <w:rPr>
                <w:sz w:val="18"/>
                <w:szCs w:val="18"/>
                <w:lang w:val="en-US"/>
              </w:rPr>
            </w:pPr>
            <w:r w:rsidRPr="000D4966">
              <w:rPr>
                <w:sz w:val="18"/>
                <w:szCs w:val="18"/>
                <w:lang w:val="en-US"/>
              </w:rPr>
              <w:t>388065.61</w:t>
            </w:r>
          </w:p>
          <w:p w:rsidR="000D4966" w:rsidRPr="000D4966" w:rsidRDefault="000D4966" w:rsidP="000D4966">
            <w:pPr>
              <w:ind w:left="0" w:firstLine="567"/>
              <w:rPr>
                <w:sz w:val="18"/>
                <w:szCs w:val="18"/>
                <w:lang w:val="en-US"/>
              </w:rPr>
            </w:pPr>
            <w:r w:rsidRPr="000D4966">
              <w:rPr>
                <w:sz w:val="18"/>
                <w:szCs w:val="18"/>
                <w:lang w:val="en-US"/>
              </w:rPr>
              <w:t>388065.61</w:t>
            </w:r>
          </w:p>
          <w:p w:rsidR="000D4966" w:rsidRPr="000D4966" w:rsidRDefault="000D4966" w:rsidP="000D4966">
            <w:pPr>
              <w:ind w:left="0" w:firstLine="567"/>
              <w:rPr>
                <w:sz w:val="18"/>
                <w:szCs w:val="18"/>
                <w:lang w:val="en-US"/>
              </w:rPr>
            </w:pPr>
            <w:r w:rsidRPr="000D4966">
              <w:rPr>
                <w:sz w:val="18"/>
                <w:szCs w:val="18"/>
                <w:lang w:val="en-US"/>
              </w:rPr>
              <w:t>388064.61</w:t>
            </w:r>
          </w:p>
          <w:p w:rsidR="000D4966" w:rsidRPr="000D4966" w:rsidRDefault="000D4966" w:rsidP="000D4966">
            <w:pPr>
              <w:ind w:left="0" w:firstLine="567"/>
              <w:rPr>
                <w:sz w:val="18"/>
                <w:szCs w:val="18"/>
                <w:lang w:val="en-US"/>
              </w:rPr>
            </w:pPr>
            <w:r w:rsidRPr="000D4966">
              <w:rPr>
                <w:sz w:val="18"/>
                <w:szCs w:val="18"/>
                <w:lang w:val="en-US"/>
              </w:rPr>
              <w:t>388064.61</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3349338.71   </w:t>
            </w:r>
          </w:p>
          <w:p w:rsidR="000D4966" w:rsidRPr="000D4966" w:rsidRDefault="000D4966" w:rsidP="000D4966">
            <w:pPr>
              <w:ind w:left="0" w:firstLine="567"/>
              <w:rPr>
                <w:sz w:val="18"/>
                <w:szCs w:val="18"/>
                <w:lang w:val="en-US"/>
              </w:rPr>
            </w:pPr>
            <w:r w:rsidRPr="000D4966">
              <w:rPr>
                <w:sz w:val="18"/>
                <w:szCs w:val="18"/>
                <w:lang w:val="en-US"/>
              </w:rPr>
              <w:t xml:space="preserve">3349338.71   </w:t>
            </w:r>
          </w:p>
          <w:p w:rsidR="000D4966" w:rsidRPr="000D4966" w:rsidRDefault="000D4966" w:rsidP="000D4966">
            <w:pPr>
              <w:ind w:left="0" w:firstLine="567"/>
              <w:rPr>
                <w:sz w:val="18"/>
                <w:szCs w:val="18"/>
                <w:lang w:val="en-US"/>
              </w:rPr>
            </w:pPr>
            <w:r w:rsidRPr="000D4966">
              <w:rPr>
                <w:sz w:val="18"/>
                <w:szCs w:val="18"/>
                <w:lang w:val="en-US"/>
              </w:rPr>
              <w:t xml:space="preserve">3349339.71   </w:t>
            </w:r>
          </w:p>
          <w:p w:rsidR="000D4966" w:rsidRPr="000D4966" w:rsidRDefault="000D4966" w:rsidP="000D4966">
            <w:pPr>
              <w:ind w:left="0" w:firstLine="567"/>
              <w:rPr>
                <w:sz w:val="18"/>
                <w:szCs w:val="18"/>
                <w:lang w:val="en-US"/>
              </w:rPr>
            </w:pPr>
            <w:r w:rsidRPr="000D4966">
              <w:rPr>
                <w:sz w:val="18"/>
                <w:szCs w:val="18"/>
                <w:lang w:val="en-US"/>
              </w:rPr>
              <w:t xml:space="preserve">3349339.71   </w:t>
            </w:r>
          </w:p>
          <w:p w:rsidR="000D4966" w:rsidRPr="000D4966" w:rsidRDefault="000D4966" w:rsidP="000D4966">
            <w:pPr>
              <w:ind w:left="0" w:firstLine="567"/>
              <w:rPr>
                <w:sz w:val="18"/>
                <w:szCs w:val="18"/>
                <w:lang w:val="en-US"/>
              </w:rPr>
            </w:pPr>
            <w:r w:rsidRPr="000D4966">
              <w:rPr>
                <w:sz w:val="18"/>
                <w:szCs w:val="18"/>
                <w:lang w:val="en-US"/>
              </w:rPr>
              <w:t xml:space="preserve">3349338.71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59</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235</w:t>
            </w:r>
          </w:p>
          <w:p w:rsidR="000D4966" w:rsidRPr="000D4966" w:rsidRDefault="000D4966" w:rsidP="000D4966">
            <w:pPr>
              <w:ind w:left="0" w:firstLine="567"/>
              <w:rPr>
                <w:sz w:val="18"/>
                <w:szCs w:val="18"/>
                <w:lang w:val="en-US"/>
              </w:rPr>
            </w:pPr>
            <w:r w:rsidRPr="000D4966">
              <w:rPr>
                <w:sz w:val="18"/>
                <w:szCs w:val="18"/>
                <w:lang w:val="en-US"/>
              </w:rPr>
              <w:t>236</w:t>
            </w:r>
          </w:p>
          <w:p w:rsidR="000D4966" w:rsidRPr="000D4966" w:rsidRDefault="000D4966" w:rsidP="000D4966">
            <w:pPr>
              <w:ind w:left="0" w:firstLine="567"/>
              <w:rPr>
                <w:sz w:val="18"/>
                <w:szCs w:val="18"/>
                <w:lang w:val="en-US"/>
              </w:rPr>
            </w:pPr>
            <w:r w:rsidRPr="000D4966">
              <w:rPr>
                <w:sz w:val="18"/>
                <w:szCs w:val="18"/>
                <w:lang w:val="en-US"/>
              </w:rPr>
              <w:t>237</w:t>
            </w:r>
          </w:p>
          <w:p w:rsidR="000D4966" w:rsidRPr="000D4966" w:rsidRDefault="000D4966" w:rsidP="000D4966">
            <w:pPr>
              <w:ind w:left="0" w:firstLine="567"/>
              <w:rPr>
                <w:sz w:val="18"/>
                <w:szCs w:val="18"/>
                <w:lang w:val="en-US"/>
              </w:rPr>
            </w:pPr>
            <w:r w:rsidRPr="000D4966">
              <w:rPr>
                <w:sz w:val="18"/>
                <w:szCs w:val="18"/>
                <w:lang w:val="en-US"/>
              </w:rPr>
              <w:t>238</w:t>
            </w:r>
          </w:p>
          <w:p w:rsidR="000D4966" w:rsidRPr="000D4966" w:rsidRDefault="000D4966" w:rsidP="000D4966">
            <w:pPr>
              <w:ind w:left="0" w:firstLine="567"/>
              <w:rPr>
                <w:sz w:val="18"/>
                <w:szCs w:val="18"/>
                <w:lang w:val="en-US"/>
              </w:rPr>
            </w:pPr>
            <w:r w:rsidRPr="000D4966">
              <w:rPr>
                <w:sz w:val="18"/>
                <w:szCs w:val="18"/>
                <w:lang w:val="en-US"/>
              </w:rPr>
              <w:t>235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388039.55</w:t>
            </w:r>
          </w:p>
          <w:p w:rsidR="000D4966" w:rsidRPr="000D4966" w:rsidRDefault="000D4966" w:rsidP="000D4966">
            <w:pPr>
              <w:ind w:left="0" w:firstLine="567"/>
              <w:rPr>
                <w:sz w:val="18"/>
                <w:szCs w:val="18"/>
                <w:lang w:val="en-US"/>
              </w:rPr>
            </w:pPr>
            <w:r w:rsidRPr="000D4966">
              <w:rPr>
                <w:sz w:val="18"/>
                <w:szCs w:val="18"/>
                <w:lang w:val="en-US"/>
              </w:rPr>
              <w:t>388040.55</w:t>
            </w:r>
          </w:p>
          <w:p w:rsidR="000D4966" w:rsidRPr="000D4966" w:rsidRDefault="000D4966" w:rsidP="000D4966">
            <w:pPr>
              <w:ind w:left="0" w:firstLine="567"/>
              <w:rPr>
                <w:sz w:val="18"/>
                <w:szCs w:val="18"/>
                <w:lang w:val="en-US"/>
              </w:rPr>
            </w:pPr>
            <w:r w:rsidRPr="000D4966">
              <w:rPr>
                <w:sz w:val="18"/>
                <w:szCs w:val="18"/>
                <w:lang w:val="en-US"/>
              </w:rPr>
              <w:t>388040.55</w:t>
            </w:r>
          </w:p>
          <w:p w:rsidR="000D4966" w:rsidRPr="000D4966" w:rsidRDefault="000D4966" w:rsidP="000D4966">
            <w:pPr>
              <w:ind w:left="0" w:firstLine="567"/>
              <w:rPr>
                <w:sz w:val="18"/>
                <w:szCs w:val="18"/>
                <w:lang w:val="en-US"/>
              </w:rPr>
            </w:pPr>
            <w:r w:rsidRPr="000D4966">
              <w:rPr>
                <w:sz w:val="18"/>
                <w:szCs w:val="18"/>
                <w:lang w:val="en-US"/>
              </w:rPr>
              <w:t>388039.55</w:t>
            </w:r>
          </w:p>
          <w:p w:rsidR="000D4966" w:rsidRPr="000D4966" w:rsidRDefault="000D4966" w:rsidP="000D4966">
            <w:pPr>
              <w:ind w:left="0" w:firstLine="567"/>
              <w:rPr>
                <w:sz w:val="18"/>
                <w:szCs w:val="18"/>
                <w:lang w:val="en-US"/>
              </w:rPr>
            </w:pPr>
            <w:r w:rsidRPr="000D4966">
              <w:rPr>
                <w:sz w:val="18"/>
                <w:szCs w:val="18"/>
                <w:lang w:val="en-US"/>
              </w:rPr>
              <w:t>388039.55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3349338.78   </w:t>
            </w:r>
          </w:p>
          <w:p w:rsidR="000D4966" w:rsidRPr="000D4966" w:rsidRDefault="000D4966" w:rsidP="000D4966">
            <w:pPr>
              <w:ind w:left="0" w:firstLine="567"/>
              <w:rPr>
                <w:sz w:val="18"/>
                <w:szCs w:val="18"/>
                <w:lang w:val="en-US"/>
              </w:rPr>
            </w:pPr>
            <w:r w:rsidRPr="000D4966">
              <w:rPr>
                <w:sz w:val="18"/>
                <w:szCs w:val="18"/>
                <w:lang w:val="en-US"/>
              </w:rPr>
              <w:t xml:space="preserve">3349338.78   </w:t>
            </w:r>
          </w:p>
          <w:p w:rsidR="000D4966" w:rsidRPr="000D4966" w:rsidRDefault="000D4966" w:rsidP="000D4966">
            <w:pPr>
              <w:ind w:left="0" w:firstLine="567"/>
              <w:rPr>
                <w:sz w:val="18"/>
                <w:szCs w:val="18"/>
                <w:lang w:val="en-US"/>
              </w:rPr>
            </w:pPr>
            <w:r w:rsidRPr="000D4966">
              <w:rPr>
                <w:sz w:val="18"/>
                <w:szCs w:val="18"/>
                <w:lang w:val="en-US"/>
              </w:rPr>
              <w:t xml:space="preserve">3349339.78   </w:t>
            </w:r>
          </w:p>
          <w:p w:rsidR="000D4966" w:rsidRPr="000D4966" w:rsidRDefault="000D4966" w:rsidP="000D4966">
            <w:pPr>
              <w:ind w:left="0" w:firstLine="567"/>
              <w:rPr>
                <w:sz w:val="18"/>
                <w:szCs w:val="18"/>
                <w:lang w:val="en-US"/>
              </w:rPr>
            </w:pPr>
            <w:r w:rsidRPr="000D4966">
              <w:rPr>
                <w:sz w:val="18"/>
                <w:szCs w:val="18"/>
                <w:lang w:val="en-US"/>
              </w:rPr>
              <w:t xml:space="preserve">3349339.78   </w:t>
            </w:r>
          </w:p>
          <w:p w:rsidR="000D4966" w:rsidRPr="000D4966" w:rsidRDefault="000D4966" w:rsidP="000D4966">
            <w:pPr>
              <w:ind w:left="0" w:firstLine="567"/>
              <w:rPr>
                <w:sz w:val="18"/>
                <w:szCs w:val="18"/>
                <w:lang w:val="en-US"/>
              </w:rPr>
            </w:pPr>
            <w:r w:rsidRPr="000D4966">
              <w:rPr>
                <w:sz w:val="18"/>
                <w:szCs w:val="18"/>
                <w:lang w:val="en-US"/>
              </w:rPr>
              <w:t xml:space="preserve">3349338.78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60</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239</w:t>
            </w:r>
          </w:p>
          <w:p w:rsidR="000D4966" w:rsidRPr="000D4966" w:rsidRDefault="000D4966" w:rsidP="000D4966">
            <w:pPr>
              <w:ind w:left="0" w:firstLine="567"/>
              <w:rPr>
                <w:sz w:val="18"/>
                <w:szCs w:val="18"/>
                <w:lang w:val="en-US"/>
              </w:rPr>
            </w:pPr>
            <w:r w:rsidRPr="000D4966">
              <w:rPr>
                <w:sz w:val="18"/>
                <w:szCs w:val="18"/>
                <w:lang w:val="en-US"/>
              </w:rPr>
              <w:t>240</w:t>
            </w:r>
          </w:p>
          <w:p w:rsidR="000D4966" w:rsidRPr="000D4966" w:rsidRDefault="000D4966" w:rsidP="000D4966">
            <w:pPr>
              <w:ind w:left="0" w:firstLine="567"/>
              <w:rPr>
                <w:sz w:val="18"/>
                <w:szCs w:val="18"/>
                <w:lang w:val="en-US"/>
              </w:rPr>
            </w:pPr>
            <w:r w:rsidRPr="000D4966">
              <w:rPr>
                <w:sz w:val="18"/>
                <w:szCs w:val="18"/>
                <w:lang w:val="en-US"/>
              </w:rPr>
              <w:t>241</w:t>
            </w:r>
          </w:p>
          <w:p w:rsidR="000D4966" w:rsidRPr="000D4966" w:rsidRDefault="000D4966" w:rsidP="000D4966">
            <w:pPr>
              <w:ind w:left="0" w:firstLine="567"/>
              <w:rPr>
                <w:sz w:val="18"/>
                <w:szCs w:val="18"/>
                <w:lang w:val="en-US"/>
              </w:rPr>
            </w:pPr>
            <w:r w:rsidRPr="000D4966">
              <w:rPr>
                <w:sz w:val="18"/>
                <w:szCs w:val="18"/>
                <w:lang w:val="en-US"/>
              </w:rPr>
              <w:t>242</w:t>
            </w:r>
          </w:p>
          <w:p w:rsidR="000D4966" w:rsidRPr="000D4966" w:rsidRDefault="000D4966" w:rsidP="000D4966">
            <w:pPr>
              <w:ind w:left="0" w:firstLine="567"/>
              <w:rPr>
                <w:sz w:val="18"/>
                <w:szCs w:val="18"/>
                <w:lang w:val="en-US"/>
              </w:rPr>
            </w:pPr>
            <w:r w:rsidRPr="000D4966">
              <w:rPr>
                <w:sz w:val="18"/>
                <w:szCs w:val="18"/>
                <w:lang w:val="en-US"/>
              </w:rPr>
              <w:t>239</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388014.75</w:t>
            </w:r>
          </w:p>
          <w:p w:rsidR="000D4966" w:rsidRPr="000D4966" w:rsidRDefault="000D4966" w:rsidP="000D4966">
            <w:pPr>
              <w:ind w:left="0" w:firstLine="567"/>
              <w:rPr>
                <w:sz w:val="18"/>
                <w:szCs w:val="18"/>
                <w:lang w:val="en-US"/>
              </w:rPr>
            </w:pPr>
            <w:r w:rsidRPr="000D4966">
              <w:rPr>
                <w:sz w:val="18"/>
                <w:szCs w:val="18"/>
                <w:lang w:val="en-US"/>
              </w:rPr>
              <w:t>388015.75</w:t>
            </w:r>
          </w:p>
          <w:p w:rsidR="000D4966" w:rsidRPr="000D4966" w:rsidRDefault="000D4966" w:rsidP="000D4966">
            <w:pPr>
              <w:ind w:left="0" w:firstLine="567"/>
              <w:rPr>
                <w:sz w:val="18"/>
                <w:szCs w:val="18"/>
                <w:lang w:val="en-US"/>
              </w:rPr>
            </w:pPr>
            <w:r w:rsidRPr="000D4966">
              <w:rPr>
                <w:sz w:val="18"/>
                <w:szCs w:val="18"/>
                <w:lang w:val="en-US"/>
              </w:rPr>
              <w:t>388015.75</w:t>
            </w:r>
          </w:p>
          <w:p w:rsidR="000D4966" w:rsidRPr="000D4966" w:rsidRDefault="000D4966" w:rsidP="000D4966">
            <w:pPr>
              <w:ind w:left="0" w:firstLine="567"/>
              <w:rPr>
                <w:sz w:val="18"/>
                <w:szCs w:val="18"/>
                <w:lang w:val="en-US"/>
              </w:rPr>
            </w:pPr>
            <w:r w:rsidRPr="000D4966">
              <w:rPr>
                <w:sz w:val="18"/>
                <w:szCs w:val="18"/>
                <w:lang w:val="en-US"/>
              </w:rPr>
              <w:t>388014.75</w:t>
            </w:r>
          </w:p>
          <w:p w:rsidR="000D4966" w:rsidRPr="000D4966" w:rsidRDefault="000D4966" w:rsidP="000D4966">
            <w:pPr>
              <w:ind w:left="0" w:firstLine="567"/>
              <w:rPr>
                <w:sz w:val="18"/>
                <w:szCs w:val="18"/>
                <w:lang w:val="en-US"/>
              </w:rPr>
            </w:pPr>
            <w:r w:rsidRPr="000D4966">
              <w:rPr>
                <w:sz w:val="18"/>
                <w:szCs w:val="18"/>
                <w:lang w:val="en-US"/>
              </w:rPr>
              <w:t>388014.75</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3349338.89   </w:t>
            </w:r>
          </w:p>
          <w:p w:rsidR="000D4966" w:rsidRPr="000D4966" w:rsidRDefault="000D4966" w:rsidP="000D4966">
            <w:pPr>
              <w:ind w:left="0" w:firstLine="567"/>
              <w:rPr>
                <w:sz w:val="18"/>
                <w:szCs w:val="18"/>
                <w:lang w:val="en-US"/>
              </w:rPr>
            </w:pPr>
            <w:r w:rsidRPr="000D4966">
              <w:rPr>
                <w:sz w:val="18"/>
                <w:szCs w:val="18"/>
                <w:lang w:val="en-US"/>
              </w:rPr>
              <w:t xml:space="preserve">3349338.89   </w:t>
            </w:r>
          </w:p>
          <w:p w:rsidR="000D4966" w:rsidRPr="000D4966" w:rsidRDefault="000D4966" w:rsidP="000D4966">
            <w:pPr>
              <w:ind w:left="0" w:firstLine="567"/>
              <w:rPr>
                <w:sz w:val="18"/>
                <w:szCs w:val="18"/>
                <w:lang w:val="en-US"/>
              </w:rPr>
            </w:pPr>
            <w:r w:rsidRPr="000D4966">
              <w:rPr>
                <w:sz w:val="18"/>
                <w:szCs w:val="18"/>
                <w:lang w:val="en-US"/>
              </w:rPr>
              <w:t xml:space="preserve">3349339.89   </w:t>
            </w:r>
          </w:p>
          <w:p w:rsidR="000D4966" w:rsidRPr="000D4966" w:rsidRDefault="000D4966" w:rsidP="000D4966">
            <w:pPr>
              <w:ind w:left="0" w:firstLine="567"/>
              <w:rPr>
                <w:sz w:val="18"/>
                <w:szCs w:val="18"/>
                <w:lang w:val="en-US"/>
              </w:rPr>
            </w:pPr>
            <w:r w:rsidRPr="000D4966">
              <w:rPr>
                <w:sz w:val="18"/>
                <w:szCs w:val="18"/>
                <w:lang w:val="en-US"/>
              </w:rPr>
              <w:t xml:space="preserve">3349339.89   </w:t>
            </w:r>
          </w:p>
          <w:p w:rsidR="000D4966" w:rsidRPr="000D4966" w:rsidRDefault="000D4966" w:rsidP="000D4966">
            <w:pPr>
              <w:ind w:left="0" w:firstLine="567"/>
              <w:rPr>
                <w:sz w:val="18"/>
                <w:szCs w:val="18"/>
                <w:lang w:val="en-US"/>
              </w:rPr>
            </w:pPr>
            <w:r w:rsidRPr="000D4966">
              <w:rPr>
                <w:sz w:val="18"/>
                <w:szCs w:val="18"/>
                <w:lang w:val="en-US"/>
              </w:rPr>
              <w:t xml:space="preserve">3349338.89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61</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243</w:t>
            </w:r>
          </w:p>
          <w:p w:rsidR="000D4966" w:rsidRPr="000D4966" w:rsidRDefault="000D4966" w:rsidP="000D4966">
            <w:pPr>
              <w:ind w:left="0" w:firstLine="567"/>
              <w:rPr>
                <w:sz w:val="18"/>
                <w:szCs w:val="18"/>
                <w:lang w:val="en-US"/>
              </w:rPr>
            </w:pPr>
            <w:r w:rsidRPr="000D4966">
              <w:rPr>
                <w:sz w:val="18"/>
                <w:szCs w:val="18"/>
                <w:lang w:val="en-US"/>
              </w:rPr>
              <w:t>244</w:t>
            </w:r>
          </w:p>
          <w:p w:rsidR="000D4966" w:rsidRPr="000D4966" w:rsidRDefault="000D4966" w:rsidP="000D4966">
            <w:pPr>
              <w:ind w:left="0" w:firstLine="567"/>
              <w:rPr>
                <w:sz w:val="18"/>
                <w:szCs w:val="18"/>
                <w:lang w:val="en-US"/>
              </w:rPr>
            </w:pPr>
            <w:r w:rsidRPr="000D4966">
              <w:rPr>
                <w:sz w:val="18"/>
                <w:szCs w:val="18"/>
                <w:lang w:val="en-US"/>
              </w:rPr>
              <w:t>245</w:t>
            </w:r>
          </w:p>
          <w:p w:rsidR="000D4966" w:rsidRPr="000D4966" w:rsidRDefault="000D4966" w:rsidP="000D4966">
            <w:pPr>
              <w:ind w:left="0" w:firstLine="567"/>
              <w:rPr>
                <w:sz w:val="18"/>
                <w:szCs w:val="18"/>
                <w:lang w:val="en-US"/>
              </w:rPr>
            </w:pPr>
            <w:r w:rsidRPr="000D4966">
              <w:rPr>
                <w:sz w:val="18"/>
                <w:szCs w:val="18"/>
                <w:lang w:val="en-US"/>
              </w:rPr>
              <w:t>246</w:t>
            </w:r>
          </w:p>
          <w:p w:rsidR="000D4966" w:rsidRPr="000D4966" w:rsidRDefault="000D4966" w:rsidP="000D4966">
            <w:pPr>
              <w:ind w:left="0" w:firstLine="567"/>
              <w:rPr>
                <w:sz w:val="18"/>
                <w:szCs w:val="18"/>
                <w:lang w:val="en-US"/>
              </w:rPr>
            </w:pPr>
            <w:r w:rsidRPr="000D4966">
              <w:rPr>
                <w:sz w:val="18"/>
                <w:szCs w:val="18"/>
                <w:lang w:val="en-US"/>
              </w:rPr>
              <w:t>243</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387989.52</w:t>
            </w:r>
          </w:p>
          <w:p w:rsidR="000D4966" w:rsidRPr="000D4966" w:rsidRDefault="000D4966" w:rsidP="000D4966">
            <w:pPr>
              <w:ind w:left="0" w:firstLine="567"/>
              <w:rPr>
                <w:sz w:val="18"/>
                <w:szCs w:val="18"/>
                <w:lang w:val="en-US"/>
              </w:rPr>
            </w:pPr>
            <w:r w:rsidRPr="000D4966">
              <w:rPr>
                <w:sz w:val="18"/>
                <w:szCs w:val="18"/>
                <w:lang w:val="en-US"/>
              </w:rPr>
              <w:t>387990.52</w:t>
            </w:r>
          </w:p>
          <w:p w:rsidR="000D4966" w:rsidRPr="000D4966" w:rsidRDefault="000D4966" w:rsidP="000D4966">
            <w:pPr>
              <w:ind w:left="0" w:firstLine="567"/>
              <w:rPr>
                <w:sz w:val="18"/>
                <w:szCs w:val="18"/>
                <w:lang w:val="en-US"/>
              </w:rPr>
            </w:pPr>
            <w:r w:rsidRPr="000D4966">
              <w:rPr>
                <w:sz w:val="18"/>
                <w:szCs w:val="18"/>
                <w:lang w:val="en-US"/>
              </w:rPr>
              <w:t>387990.52</w:t>
            </w:r>
          </w:p>
          <w:p w:rsidR="000D4966" w:rsidRPr="000D4966" w:rsidRDefault="000D4966" w:rsidP="000D4966">
            <w:pPr>
              <w:ind w:left="0" w:firstLine="567"/>
              <w:rPr>
                <w:sz w:val="18"/>
                <w:szCs w:val="18"/>
                <w:lang w:val="en-US"/>
              </w:rPr>
            </w:pPr>
            <w:r w:rsidRPr="000D4966">
              <w:rPr>
                <w:sz w:val="18"/>
                <w:szCs w:val="18"/>
                <w:lang w:val="en-US"/>
              </w:rPr>
              <w:t>387989.52</w:t>
            </w:r>
          </w:p>
          <w:p w:rsidR="000D4966" w:rsidRPr="000D4966" w:rsidRDefault="000D4966" w:rsidP="000D4966">
            <w:pPr>
              <w:ind w:left="0" w:firstLine="567"/>
              <w:rPr>
                <w:sz w:val="18"/>
                <w:szCs w:val="18"/>
                <w:lang w:val="en-US"/>
              </w:rPr>
            </w:pPr>
            <w:r w:rsidRPr="000D4966">
              <w:rPr>
                <w:sz w:val="18"/>
                <w:szCs w:val="18"/>
                <w:lang w:val="en-US"/>
              </w:rPr>
              <w:t>387989.52</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3349339.01   </w:t>
            </w:r>
          </w:p>
          <w:p w:rsidR="000D4966" w:rsidRPr="000D4966" w:rsidRDefault="000D4966" w:rsidP="000D4966">
            <w:pPr>
              <w:ind w:left="0" w:firstLine="567"/>
              <w:rPr>
                <w:sz w:val="18"/>
                <w:szCs w:val="18"/>
                <w:lang w:val="en-US"/>
              </w:rPr>
            </w:pPr>
            <w:r w:rsidRPr="000D4966">
              <w:rPr>
                <w:sz w:val="18"/>
                <w:szCs w:val="18"/>
                <w:lang w:val="en-US"/>
              </w:rPr>
              <w:t xml:space="preserve">3349339.01   </w:t>
            </w:r>
          </w:p>
          <w:p w:rsidR="000D4966" w:rsidRPr="000D4966" w:rsidRDefault="000D4966" w:rsidP="000D4966">
            <w:pPr>
              <w:ind w:left="0" w:firstLine="567"/>
              <w:rPr>
                <w:sz w:val="18"/>
                <w:szCs w:val="18"/>
                <w:lang w:val="en-US"/>
              </w:rPr>
            </w:pPr>
            <w:r w:rsidRPr="000D4966">
              <w:rPr>
                <w:sz w:val="18"/>
                <w:szCs w:val="18"/>
                <w:lang w:val="en-US"/>
              </w:rPr>
              <w:t xml:space="preserve">3349340.01   </w:t>
            </w:r>
          </w:p>
          <w:p w:rsidR="000D4966" w:rsidRPr="000D4966" w:rsidRDefault="000D4966" w:rsidP="000D4966">
            <w:pPr>
              <w:ind w:left="0" w:firstLine="567"/>
              <w:rPr>
                <w:sz w:val="18"/>
                <w:szCs w:val="18"/>
                <w:lang w:val="en-US"/>
              </w:rPr>
            </w:pPr>
            <w:r w:rsidRPr="000D4966">
              <w:rPr>
                <w:sz w:val="18"/>
                <w:szCs w:val="18"/>
                <w:lang w:val="en-US"/>
              </w:rPr>
              <w:t xml:space="preserve">3349340.01   </w:t>
            </w:r>
          </w:p>
          <w:p w:rsidR="000D4966" w:rsidRPr="000D4966" w:rsidRDefault="000D4966" w:rsidP="000D4966">
            <w:pPr>
              <w:ind w:left="0" w:firstLine="567"/>
              <w:rPr>
                <w:sz w:val="18"/>
                <w:szCs w:val="18"/>
                <w:lang w:val="en-US"/>
              </w:rPr>
            </w:pPr>
            <w:r w:rsidRPr="000D4966">
              <w:rPr>
                <w:sz w:val="18"/>
                <w:szCs w:val="18"/>
                <w:lang w:val="en-US"/>
              </w:rPr>
              <w:t xml:space="preserve">3349339.01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62</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247</w:t>
            </w:r>
          </w:p>
          <w:p w:rsidR="000D4966" w:rsidRPr="000D4966" w:rsidRDefault="000D4966" w:rsidP="000D4966">
            <w:pPr>
              <w:ind w:left="0" w:firstLine="567"/>
              <w:rPr>
                <w:sz w:val="18"/>
                <w:szCs w:val="18"/>
                <w:lang w:val="en-US"/>
              </w:rPr>
            </w:pPr>
            <w:r w:rsidRPr="000D4966">
              <w:rPr>
                <w:sz w:val="18"/>
                <w:szCs w:val="18"/>
                <w:lang w:val="en-US"/>
              </w:rPr>
              <w:t>248</w:t>
            </w:r>
          </w:p>
          <w:p w:rsidR="000D4966" w:rsidRPr="000D4966" w:rsidRDefault="000D4966" w:rsidP="000D4966">
            <w:pPr>
              <w:ind w:left="0" w:firstLine="567"/>
              <w:rPr>
                <w:sz w:val="18"/>
                <w:szCs w:val="18"/>
                <w:lang w:val="en-US"/>
              </w:rPr>
            </w:pPr>
            <w:r w:rsidRPr="000D4966">
              <w:rPr>
                <w:sz w:val="18"/>
                <w:szCs w:val="18"/>
                <w:lang w:val="en-US"/>
              </w:rPr>
              <w:t>249</w:t>
            </w:r>
          </w:p>
          <w:p w:rsidR="000D4966" w:rsidRPr="000D4966" w:rsidRDefault="000D4966" w:rsidP="000D4966">
            <w:pPr>
              <w:ind w:left="0" w:firstLine="567"/>
              <w:rPr>
                <w:sz w:val="18"/>
                <w:szCs w:val="18"/>
                <w:lang w:val="en-US"/>
              </w:rPr>
            </w:pPr>
            <w:r w:rsidRPr="000D4966">
              <w:rPr>
                <w:sz w:val="18"/>
                <w:szCs w:val="18"/>
                <w:lang w:val="en-US"/>
              </w:rPr>
              <w:t>250</w:t>
            </w:r>
          </w:p>
          <w:p w:rsidR="000D4966" w:rsidRPr="000D4966" w:rsidRDefault="000D4966" w:rsidP="000D4966">
            <w:pPr>
              <w:ind w:left="0" w:firstLine="567"/>
              <w:rPr>
                <w:sz w:val="18"/>
                <w:szCs w:val="18"/>
                <w:lang w:val="en-US"/>
              </w:rPr>
            </w:pPr>
            <w:r w:rsidRPr="000D4966">
              <w:rPr>
                <w:sz w:val="18"/>
                <w:szCs w:val="18"/>
                <w:lang w:val="en-US"/>
              </w:rPr>
              <w:t>247</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387964.50</w:t>
            </w:r>
          </w:p>
          <w:p w:rsidR="000D4966" w:rsidRPr="000D4966" w:rsidRDefault="000D4966" w:rsidP="000D4966">
            <w:pPr>
              <w:ind w:left="0" w:firstLine="567"/>
              <w:rPr>
                <w:sz w:val="18"/>
                <w:szCs w:val="18"/>
                <w:lang w:val="en-US"/>
              </w:rPr>
            </w:pPr>
            <w:r w:rsidRPr="000D4966">
              <w:rPr>
                <w:sz w:val="18"/>
                <w:szCs w:val="18"/>
                <w:lang w:val="en-US"/>
              </w:rPr>
              <w:t>387965.50</w:t>
            </w:r>
          </w:p>
          <w:p w:rsidR="000D4966" w:rsidRPr="000D4966" w:rsidRDefault="000D4966" w:rsidP="000D4966">
            <w:pPr>
              <w:ind w:left="0" w:firstLine="567"/>
              <w:rPr>
                <w:sz w:val="18"/>
                <w:szCs w:val="18"/>
                <w:lang w:val="en-US"/>
              </w:rPr>
            </w:pPr>
            <w:r w:rsidRPr="000D4966">
              <w:rPr>
                <w:sz w:val="18"/>
                <w:szCs w:val="18"/>
                <w:lang w:val="en-US"/>
              </w:rPr>
              <w:t>387965.50</w:t>
            </w:r>
          </w:p>
          <w:p w:rsidR="000D4966" w:rsidRPr="000D4966" w:rsidRDefault="000D4966" w:rsidP="000D4966">
            <w:pPr>
              <w:ind w:left="0" w:firstLine="567"/>
              <w:rPr>
                <w:sz w:val="18"/>
                <w:szCs w:val="18"/>
                <w:lang w:val="en-US"/>
              </w:rPr>
            </w:pPr>
            <w:r w:rsidRPr="000D4966">
              <w:rPr>
                <w:sz w:val="18"/>
                <w:szCs w:val="18"/>
                <w:lang w:val="en-US"/>
              </w:rPr>
              <w:t>387964.50</w:t>
            </w:r>
          </w:p>
          <w:p w:rsidR="000D4966" w:rsidRPr="000D4966" w:rsidRDefault="000D4966" w:rsidP="000D4966">
            <w:pPr>
              <w:ind w:left="0" w:firstLine="567"/>
              <w:rPr>
                <w:sz w:val="18"/>
                <w:szCs w:val="18"/>
                <w:lang w:val="en-US"/>
              </w:rPr>
            </w:pPr>
            <w:r w:rsidRPr="000D4966">
              <w:rPr>
                <w:sz w:val="18"/>
                <w:szCs w:val="18"/>
                <w:lang w:val="en-US"/>
              </w:rPr>
              <w:t>387964.50</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3349339.10   </w:t>
            </w:r>
          </w:p>
          <w:p w:rsidR="000D4966" w:rsidRPr="000D4966" w:rsidRDefault="000D4966" w:rsidP="000D4966">
            <w:pPr>
              <w:ind w:left="0" w:firstLine="567"/>
              <w:rPr>
                <w:sz w:val="18"/>
                <w:szCs w:val="18"/>
                <w:lang w:val="en-US"/>
              </w:rPr>
            </w:pPr>
            <w:r w:rsidRPr="000D4966">
              <w:rPr>
                <w:sz w:val="18"/>
                <w:szCs w:val="18"/>
                <w:lang w:val="en-US"/>
              </w:rPr>
              <w:t xml:space="preserve">3349339.10   </w:t>
            </w:r>
          </w:p>
          <w:p w:rsidR="000D4966" w:rsidRPr="000D4966" w:rsidRDefault="000D4966" w:rsidP="000D4966">
            <w:pPr>
              <w:ind w:left="0" w:firstLine="567"/>
              <w:rPr>
                <w:sz w:val="18"/>
                <w:szCs w:val="18"/>
                <w:lang w:val="en-US"/>
              </w:rPr>
            </w:pPr>
            <w:r w:rsidRPr="000D4966">
              <w:rPr>
                <w:sz w:val="18"/>
                <w:szCs w:val="18"/>
                <w:lang w:val="en-US"/>
              </w:rPr>
              <w:t xml:space="preserve">3349340.10   </w:t>
            </w:r>
          </w:p>
          <w:p w:rsidR="000D4966" w:rsidRPr="000D4966" w:rsidRDefault="000D4966" w:rsidP="000D4966">
            <w:pPr>
              <w:ind w:left="0" w:firstLine="567"/>
              <w:rPr>
                <w:sz w:val="18"/>
                <w:szCs w:val="18"/>
                <w:lang w:val="en-US"/>
              </w:rPr>
            </w:pPr>
            <w:r w:rsidRPr="000D4966">
              <w:rPr>
                <w:sz w:val="18"/>
                <w:szCs w:val="18"/>
                <w:lang w:val="en-US"/>
              </w:rPr>
              <w:t xml:space="preserve">3349340.10   </w:t>
            </w:r>
          </w:p>
          <w:p w:rsidR="000D4966" w:rsidRPr="000D4966" w:rsidRDefault="000D4966" w:rsidP="000D4966">
            <w:pPr>
              <w:ind w:left="0" w:firstLine="567"/>
              <w:rPr>
                <w:sz w:val="18"/>
                <w:szCs w:val="18"/>
                <w:lang w:val="en-US"/>
              </w:rPr>
            </w:pPr>
            <w:r w:rsidRPr="000D4966">
              <w:rPr>
                <w:sz w:val="18"/>
                <w:szCs w:val="18"/>
                <w:lang w:val="en-US"/>
              </w:rPr>
              <w:t xml:space="preserve">3349339.10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63</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251</w:t>
            </w:r>
          </w:p>
          <w:p w:rsidR="000D4966" w:rsidRPr="000D4966" w:rsidRDefault="000D4966" w:rsidP="000D4966">
            <w:pPr>
              <w:ind w:left="0" w:firstLine="567"/>
              <w:rPr>
                <w:sz w:val="18"/>
                <w:szCs w:val="18"/>
                <w:lang w:val="en-US"/>
              </w:rPr>
            </w:pPr>
            <w:r w:rsidRPr="000D4966">
              <w:rPr>
                <w:sz w:val="18"/>
                <w:szCs w:val="18"/>
                <w:lang w:val="en-US"/>
              </w:rPr>
              <w:t>252</w:t>
            </w:r>
          </w:p>
          <w:p w:rsidR="000D4966" w:rsidRPr="000D4966" w:rsidRDefault="000D4966" w:rsidP="000D4966">
            <w:pPr>
              <w:ind w:left="0" w:firstLine="567"/>
              <w:rPr>
                <w:sz w:val="18"/>
                <w:szCs w:val="18"/>
                <w:lang w:val="en-US"/>
              </w:rPr>
            </w:pPr>
            <w:r w:rsidRPr="000D4966">
              <w:rPr>
                <w:sz w:val="18"/>
                <w:szCs w:val="18"/>
                <w:lang w:val="en-US"/>
              </w:rPr>
              <w:t>253</w:t>
            </w:r>
          </w:p>
          <w:p w:rsidR="000D4966" w:rsidRPr="000D4966" w:rsidRDefault="000D4966" w:rsidP="000D4966">
            <w:pPr>
              <w:ind w:left="0" w:firstLine="567"/>
              <w:rPr>
                <w:sz w:val="18"/>
                <w:szCs w:val="18"/>
                <w:lang w:val="en-US"/>
              </w:rPr>
            </w:pPr>
            <w:r w:rsidRPr="000D4966">
              <w:rPr>
                <w:sz w:val="18"/>
                <w:szCs w:val="18"/>
                <w:lang w:val="en-US"/>
              </w:rPr>
              <w:t>254</w:t>
            </w:r>
          </w:p>
          <w:p w:rsidR="000D4966" w:rsidRPr="000D4966" w:rsidRDefault="000D4966" w:rsidP="000D4966">
            <w:pPr>
              <w:ind w:left="0" w:firstLine="567"/>
              <w:rPr>
                <w:sz w:val="18"/>
                <w:szCs w:val="18"/>
                <w:lang w:val="en-US"/>
              </w:rPr>
            </w:pPr>
            <w:r w:rsidRPr="000D4966">
              <w:rPr>
                <w:sz w:val="18"/>
                <w:szCs w:val="18"/>
                <w:lang w:val="en-US"/>
              </w:rPr>
              <w:t>251</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387943.89</w:t>
            </w:r>
          </w:p>
          <w:p w:rsidR="000D4966" w:rsidRPr="000D4966" w:rsidRDefault="000D4966" w:rsidP="000D4966">
            <w:pPr>
              <w:ind w:left="0" w:firstLine="567"/>
              <w:rPr>
                <w:sz w:val="18"/>
                <w:szCs w:val="18"/>
                <w:lang w:val="en-US"/>
              </w:rPr>
            </w:pPr>
            <w:r w:rsidRPr="000D4966">
              <w:rPr>
                <w:sz w:val="18"/>
                <w:szCs w:val="18"/>
                <w:lang w:val="en-US"/>
              </w:rPr>
              <w:t>387943.89</w:t>
            </w:r>
          </w:p>
          <w:p w:rsidR="000D4966" w:rsidRPr="000D4966" w:rsidRDefault="000D4966" w:rsidP="000D4966">
            <w:pPr>
              <w:ind w:left="0" w:firstLine="567"/>
              <w:rPr>
                <w:sz w:val="18"/>
                <w:szCs w:val="18"/>
                <w:lang w:val="en-US"/>
              </w:rPr>
            </w:pPr>
            <w:r w:rsidRPr="000D4966">
              <w:rPr>
                <w:sz w:val="18"/>
                <w:szCs w:val="18"/>
                <w:lang w:val="en-US"/>
              </w:rPr>
              <w:t>387939.19</w:t>
            </w:r>
          </w:p>
          <w:p w:rsidR="000D4966" w:rsidRPr="000D4966" w:rsidRDefault="000D4966" w:rsidP="000D4966">
            <w:pPr>
              <w:ind w:left="0" w:firstLine="567"/>
              <w:rPr>
                <w:sz w:val="18"/>
                <w:szCs w:val="18"/>
                <w:lang w:val="en-US"/>
              </w:rPr>
            </w:pPr>
            <w:r w:rsidRPr="000D4966">
              <w:rPr>
                <w:sz w:val="18"/>
                <w:szCs w:val="18"/>
                <w:lang w:val="en-US"/>
              </w:rPr>
              <w:t>387939.19</w:t>
            </w:r>
          </w:p>
          <w:p w:rsidR="000D4966" w:rsidRPr="000D4966" w:rsidRDefault="000D4966" w:rsidP="000D4966">
            <w:pPr>
              <w:ind w:left="0" w:firstLine="567"/>
              <w:rPr>
                <w:sz w:val="18"/>
                <w:szCs w:val="18"/>
                <w:lang w:val="en-US"/>
              </w:rPr>
            </w:pPr>
            <w:r w:rsidRPr="000D4966">
              <w:rPr>
                <w:sz w:val="18"/>
                <w:szCs w:val="18"/>
                <w:lang w:val="en-US"/>
              </w:rPr>
              <w:t>387943.89</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t xml:space="preserve">3349339.05   </w:t>
            </w:r>
          </w:p>
          <w:p w:rsidR="000D4966" w:rsidRPr="000D4966" w:rsidRDefault="000D4966" w:rsidP="000D4966">
            <w:pPr>
              <w:ind w:left="0" w:firstLine="567"/>
              <w:rPr>
                <w:sz w:val="18"/>
                <w:szCs w:val="18"/>
                <w:lang w:val="en-US"/>
              </w:rPr>
            </w:pPr>
            <w:r w:rsidRPr="000D4966">
              <w:rPr>
                <w:sz w:val="18"/>
                <w:szCs w:val="18"/>
                <w:lang w:val="en-US"/>
              </w:rPr>
              <w:t xml:space="preserve">3349340.05   </w:t>
            </w:r>
          </w:p>
          <w:p w:rsidR="000D4966" w:rsidRPr="000D4966" w:rsidRDefault="000D4966" w:rsidP="000D4966">
            <w:pPr>
              <w:ind w:left="0" w:firstLine="567"/>
              <w:rPr>
                <w:sz w:val="18"/>
                <w:szCs w:val="18"/>
                <w:lang w:val="en-US"/>
              </w:rPr>
            </w:pPr>
            <w:r w:rsidRPr="000D4966">
              <w:rPr>
                <w:sz w:val="18"/>
                <w:szCs w:val="18"/>
                <w:lang w:val="en-US"/>
              </w:rPr>
              <w:t xml:space="preserve">3349340.03   </w:t>
            </w:r>
          </w:p>
          <w:p w:rsidR="000D4966" w:rsidRPr="000D4966" w:rsidRDefault="000D4966" w:rsidP="000D4966">
            <w:pPr>
              <w:ind w:left="0" w:firstLine="567"/>
              <w:rPr>
                <w:sz w:val="18"/>
                <w:szCs w:val="18"/>
                <w:lang w:val="en-US"/>
              </w:rPr>
            </w:pPr>
            <w:r w:rsidRPr="000D4966">
              <w:rPr>
                <w:sz w:val="18"/>
                <w:szCs w:val="18"/>
                <w:lang w:val="en-US"/>
              </w:rPr>
              <w:t xml:space="preserve">3349339.03   </w:t>
            </w:r>
          </w:p>
          <w:p w:rsidR="000D4966" w:rsidRPr="000D4966" w:rsidRDefault="000D4966" w:rsidP="000D4966">
            <w:pPr>
              <w:ind w:left="0" w:firstLine="567"/>
              <w:rPr>
                <w:sz w:val="18"/>
                <w:szCs w:val="18"/>
                <w:lang w:val="en-US"/>
              </w:rPr>
            </w:pPr>
            <w:r w:rsidRPr="000D4966">
              <w:rPr>
                <w:sz w:val="18"/>
                <w:szCs w:val="18"/>
                <w:lang w:val="en-US"/>
              </w:rPr>
              <w:t xml:space="preserve">3349339.05   </w:t>
            </w:r>
          </w:p>
        </w:tc>
      </w:tr>
      <w:tr w:rsidR="000D4966" w:rsidRPr="000D4966" w:rsidTr="000D4966">
        <w:trPr>
          <w:trHeight w:val="277"/>
        </w:trPr>
        <w:tc>
          <w:tcPr>
            <w:tcW w:w="9571" w:type="dxa"/>
            <w:gridSpan w:val="3"/>
            <w:shd w:val="clear" w:color="auto" w:fill="auto"/>
            <w:vAlign w:val="center"/>
          </w:tcPr>
          <w:p w:rsidR="000D4966" w:rsidRPr="000D4966" w:rsidRDefault="000D4966" w:rsidP="000D4966">
            <w:pPr>
              <w:ind w:left="0" w:firstLine="567"/>
              <w:rPr>
                <w:sz w:val="18"/>
                <w:szCs w:val="18"/>
                <w:lang w:val="en-US"/>
              </w:rPr>
            </w:pPr>
            <w:proofErr w:type="spellStart"/>
            <w:r w:rsidRPr="000D4966">
              <w:rPr>
                <w:sz w:val="18"/>
                <w:szCs w:val="18"/>
                <w:lang w:val="en-US"/>
              </w:rPr>
              <w:t>Контур</w:t>
            </w:r>
            <w:proofErr w:type="spellEnd"/>
            <w:r w:rsidRPr="000D4966">
              <w:rPr>
                <w:sz w:val="18"/>
                <w:szCs w:val="18"/>
                <w:lang w:val="en-US"/>
              </w:rPr>
              <w:t xml:space="preserve"> № 64</w:t>
            </w:r>
          </w:p>
        </w:tc>
      </w:tr>
      <w:tr w:rsidR="000D4966" w:rsidRPr="000D4966" w:rsidTr="000D4966">
        <w:trPr>
          <w:trHeight w:val="277"/>
        </w:trPr>
        <w:tc>
          <w:tcPr>
            <w:tcW w:w="0" w:type="auto"/>
            <w:shd w:val="clear" w:color="auto" w:fill="auto"/>
            <w:vAlign w:val="center"/>
          </w:tcPr>
          <w:p w:rsidR="000D4966" w:rsidRPr="000D4966" w:rsidRDefault="000D4966" w:rsidP="000D4966">
            <w:pPr>
              <w:ind w:left="0" w:firstLine="567"/>
              <w:rPr>
                <w:sz w:val="18"/>
                <w:szCs w:val="18"/>
                <w:lang w:val="en-US"/>
              </w:rPr>
            </w:pPr>
            <w:r w:rsidRPr="000D4966">
              <w:rPr>
                <w:sz w:val="18"/>
                <w:szCs w:val="18"/>
                <w:lang w:val="en-US"/>
              </w:rPr>
              <w:t>255</w:t>
            </w:r>
          </w:p>
          <w:p w:rsidR="000D4966" w:rsidRPr="000D4966" w:rsidRDefault="000D4966" w:rsidP="000D4966">
            <w:pPr>
              <w:ind w:left="0" w:firstLine="567"/>
              <w:rPr>
                <w:sz w:val="18"/>
                <w:szCs w:val="18"/>
                <w:lang w:val="en-US"/>
              </w:rPr>
            </w:pPr>
            <w:r w:rsidRPr="000D4966">
              <w:rPr>
                <w:sz w:val="18"/>
                <w:szCs w:val="18"/>
                <w:lang w:val="en-US"/>
              </w:rPr>
              <w:t>256</w:t>
            </w:r>
          </w:p>
          <w:p w:rsidR="000D4966" w:rsidRPr="000D4966" w:rsidRDefault="000D4966" w:rsidP="000D4966">
            <w:pPr>
              <w:ind w:left="0" w:firstLine="567"/>
              <w:rPr>
                <w:sz w:val="18"/>
                <w:szCs w:val="18"/>
                <w:lang w:val="en-US"/>
              </w:rPr>
            </w:pPr>
            <w:r w:rsidRPr="000D4966">
              <w:rPr>
                <w:sz w:val="18"/>
                <w:szCs w:val="18"/>
                <w:lang w:val="en-US"/>
              </w:rPr>
              <w:t>257</w:t>
            </w:r>
          </w:p>
          <w:p w:rsidR="000D4966" w:rsidRPr="000D4966" w:rsidRDefault="000D4966" w:rsidP="000D4966">
            <w:pPr>
              <w:ind w:left="0" w:firstLine="567"/>
              <w:rPr>
                <w:sz w:val="18"/>
                <w:szCs w:val="18"/>
                <w:lang w:val="en-US"/>
              </w:rPr>
            </w:pPr>
            <w:r w:rsidRPr="000D4966">
              <w:rPr>
                <w:sz w:val="18"/>
                <w:szCs w:val="18"/>
                <w:lang w:val="en-US"/>
              </w:rPr>
              <w:t>258</w:t>
            </w:r>
          </w:p>
          <w:p w:rsidR="000D4966" w:rsidRPr="000D4966" w:rsidRDefault="000D4966" w:rsidP="000D4966">
            <w:pPr>
              <w:ind w:left="0" w:firstLine="567"/>
              <w:rPr>
                <w:sz w:val="18"/>
                <w:szCs w:val="18"/>
                <w:lang w:val="en-US"/>
              </w:rPr>
            </w:pPr>
            <w:r w:rsidRPr="000D4966">
              <w:rPr>
                <w:sz w:val="18"/>
                <w:szCs w:val="18"/>
                <w:lang w:val="en-US"/>
              </w:rPr>
              <w:lastRenderedPageBreak/>
              <w:t>255</w:t>
            </w:r>
          </w:p>
        </w:tc>
        <w:tc>
          <w:tcPr>
            <w:tcW w:w="395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388710.81</w:t>
            </w:r>
          </w:p>
          <w:p w:rsidR="000D4966" w:rsidRPr="000D4966" w:rsidRDefault="000D4966" w:rsidP="000D4966">
            <w:pPr>
              <w:ind w:left="0" w:firstLine="567"/>
              <w:rPr>
                <w:sz w:val="18"/>
                <w:szCs w:val="18"/>
                <w:lang w:val="en-US"/>
              </w:rPr>
            </w:pPr>
            <w:r w:rsidRPr="000D4966">
              <w:rPr>
                <w:sz w:val="18"/>
                <w:szCs w:val="18"/>
                <w:lang w:val="en-US"/>
              </w:rPr>
              <w:t>388711.86</w:t>
            </w:r>
          </w:p>
          <w:p w:rsidR="000D4966" w:rsidRPr="000D4966" w:rsidRDefault="000D4966" w:rsidP="000D4966">
            <w:pPr>
              <w:ind w:left="0" w:firstLine="567"/>
              <w:rPr>
                <w:sz w:val="18"/>
                <w:szCs w:val="18"/>
                <w:lang w:val="en-US"/>
              </w:rPr>
            </w:pPr>
            <w:r w:rsidRPr="000D4966">
              <w:rPr>
                <w:sz w:val="18"/>
                <w:szCs w:val="18"/>
                <w:lang w:val="en-US"/>
              </w:rPr>
              <w:t>388711.86</w:t>
            </w:r>
          </w:p>
          <w:p w:rsidR="000D4966" w:rsidRPr="000D4966" w:rsidRDefault="000D4966" w:rsidP="000D4966">
            <w:pPr>
              <w:ind w:left="0" w:firstLine="567"/>
              <w:rPr>
                <w:sz w:val="18"/>
                <w:szCs w:val="18"/>
                <w:lang w:val="en-US"/>
              </w:rPr>
            </w:pPr>
            <w:r w:rsidRPr="000D4966">
              <w:rPr>
                <w:sz w:val="18"/>
                <w:szCs w:val="18"/>
                <w:lang w:val="en-US"/>
              </w:rPr>
              <w:t>388710.81</w:t>
            </w:r>
          </w:p>
          <w:p w:rsidR="000D4966" w:rsidRPr="000D4966" w:rsidRDefault="000D4966" w:rsidP="000D4966">
            <w:pPr>
              <w:ind w:left="0" w:firstLine="567"/>
              <w:rPr>
                <w:sz w:val="18"/>
                <w:szCs w:val="18"/>
                <w:lang w:val="en-US"/>
              </w:rPr>
            </w:pPr>
            <w:r w:rsidRPr="000D4966">
              <w:rPr>
                <w:sz w:val="18"/>
                <w:szCs w:val="18"/>
                <w:lang w:val="en-US"/>
              </w:rPr>
              <w:lastRenderedPageBreak/>
              <w:t>388710.81</w:t>
            </w:r>
          </w:p>
        </w:tc>
        <w:tc>
          <w:tcPr>
            <w:tcW w:w="4199" w:type="dxa"/>
            <w:shd w:val="clear" w:color="auto" w:fill="auto"/>
          </w:tcPr>
          <w:p w:rsidR="000D4966" w:rsidRPr="000D4966" w:rsidRDefault="000D4966" w:rsidP="000D4966">
            <w:pPr>
              <w:ind w:left="0" w:firstLine="567"/>
              <w:rPr>
                <w:sz w:val="18"/>
                <w:szCs w:val="18"/>
                <w:lang w:val="en-US"/>
              </w:rPr>
            </w:pPr>
            <w:r w:rsidRPr="000D4966">
              <w:rPr>
                <w:sz w:val="18"/>
                <w:szCs w:val="18"/>
                <w:lang w:val="en-US"/>
              </w:rPr>
              <w:lastRenderedPageBreak/>
              <w:t xml:space="preserve">3349530.81   </w:t>
            </w:r>
          </w:p>
          <w:p w:rsidR="000D4966" w:rsidRPr="000D4966" w:rsidRDefault="000D4966" w:rsidP="000D4966">
            <w:pPr>
              <w:ind w:left="0" w:firstLine="567"/>
              <w:rPr>
                <w:sz w:val="18"/>
                <w:szCs w:val="18"/>
                <w:lang w:val="en-US"/>
              </w:rPr>
            </w:pPr>
            <w:r w:rsidRPr="000D4966">
              <w:rPr>
                <w:sz w:val="18"/>
                <w:szCs w:val="18"/>
                <w:lang w:val="en-US"/>
              </w:rPr>
              <w:t xml:space="preserve">3349530.81   </w:t>
            </w:r>
          </w:p>
          <w:p w:rsidR="000D4966" w:rsidRPr="000D4966" w:rsidRDefault="000D4966" w:rsidP="000D4966">
            <w:pPr>
              <w:ind w:left="0" w:firstLine="567"/>
              <w:rPr>
                <w:sz w:val="18"/>
                <w:szCs w:val="18"/>
                <w:lang w:val="en-US"/>
              </w:rPr>
            </w:pPr>
            <w:r w:rsidRPr="000D4966">
              <w:rPr>
                <w:sz w:val="18"/>
                <w:szCs w:val="18"/>
                <w:lang w:val="en-US"/>
              </w:rPr>
              <w:t xml:space="preserve">3349531.87   </w:t>
            </w:r>
          </w:p>
          <w:p w:rsidR="000D4966" w:rsidRPr="000D4966" w:rsidRDefault="000D4966" w:rsidP="000D4966">
            <w:pPr>
              <w:ind w:left="0" w:firstLine="567"/>
              <w:rPr>
                <w:sz w:val="18"/>
                <w:szCs w:val="18"/>
                <w:lang w:val="en-US"/>
              </w:rPr>
            </w:pPr>
            <w:r w:rsidRPr="000D4966">
              <w:rPr>
                <w:sz w:val="18"/>
                <w:szCs w:val="18"/>
                <w:lang w:val="en-US"/>
              </w:rPr>
              <w:t xml:space="preserve">3349531.87   </w:t>
            </w:r>
          </w:p>
          <w:p w:rsidR="000D4966" w:rsidRPr="000D4966" w:rsidRDefault="000D4966" w:rsidP="000D4966">
            <w:pPr>
              <w:ind w:left="0" w:firstLine="567"/>
              <w:rPr>
                <w:sz w:val="18"/>
                <w:szCs w:val="18"/>
                <w:lang w:val="en-US"/>
              </w:rPr>
            </w:pPr>
            <w:r w:rsidRPr="000D4966">
              <w:rPr>
                <w:sz w:val="18"/>
                <w:szCs w:val="18"/>
                <w:lang w:val="en-US"/>
              </w:rPr>
              <w:lastRenderedPageBreak/>
              <w:t xml:space="preserve">3349530.81   </w:t>
            </w:r>
          </w:p>
        </w:tc>
      </w:tr>
    </w:tbl>
    <w:p w:rsidR="000D4966" w:rsidRDefault="000D4966" w:rsidP="000D4966">
      <w:pPr>
        <w:ind w:left="0" w:firstLine="567"/>
        <w:rPr>
          <w:sz w:val="18"/>
          <w:szCs w:val="18"/>
        </w:rPr>
      </w:pPr>
    </w:p>
    <w:p w:rsidR="00862468" w:rsidRDefault="00862468" w:rsidP="000D4966">
      <w:pPr>
        <w:ind w:left="0" w:firstLine="567"/>
        <w:rPr>
          <w:sz w:val="18"/>
          <w:szCs w:val="18"/>
        </w:rPr>
      </w:pPr>
    </w:p>
    <w:p w:rsidR="00862468" w:rsidRDefault="00862468" w:rsidP="000D4966">
      <w:pPr>
        <w:ind w:left="0" w:firstLine="567"/>
        <w:rPr>
          <w:sz w:val="18"/>
          <w:szCs w:val="18"/>
        </w:rPr>
      </w:pPr>
    </w:p>
    <w:p w:rsidR="00862468" w:rsidRDefault="00862468" w:rsidP="000D4966">
      <w:pPr>
        <w:ind w:left="0" w:firstLine="567"/>
        <w:rPr>
          <w:sz w:val="18"/>
          <w:szCs w:val="18"/>
        </w:rPr>
      </w:pPr>
    </w:p>
    <w:p w:rsidR="00862468" w:rsidRDefault="00862468" w:rsidP="000D4966">
      <w:pPr>
        <w:ind w:left="0" w:firstLine="567"/>
        <w:rPr>
          <w:sz w:val="18"/>
          <w:szCs w:val="18"/>
        </w:rPr>
      </w:pPr>
    </w:p>
    <w:p w:rsidR="00862468" w:rsidRDefault="00862468" w:rsidP="000D4966">
      <w:pPr>
        <w:ind w:left="0" w:firstLine="567"/>
        <w:rPr>
          <w:sz w:val="18"/>
          <w:szCs w:val="18"/>
        </w:rPr>
      </w:pPr>
    </w:p>
    <w:p w:rsidR="00862468" w:rsidRDefault="00862468" w:rsidP="000D4966">
      <w:pPr>
        <w:ind w:left="0" w:firstLine="567"/>
        <w:rPr>
          <w:sz w:val="18"/>
          <w:szCs w:val="18"/>
        </w:rPr>
      </w:pPr>
    </w:p>
    <w:p w:rsidR="00862468" w:rsidRPr="00862468" w:rsidRDefault="00862468" w:rsidP="000D4966">
      <w:pPr>
        <w:ind w:left="0" w:firstLine="567"/>
        <w:rPr>
          <w:sz w:val="18"/>
          <w:szCs w:val="18"/>
        </w:rPr>
      </w:pPr>
    </w:p>
    <w:p w:rsidR="000D4966" w:rsidRDefault="000D4966" w:rsidP="000A072F">
      <w:pPr>
        <w:ind w:left="0" w:firstLine="567"/>
        <w:rPr>
          <w:sz w:val="18"/>
          <w:szCs w:val="18"/>
        </w:rPr>
      </w:pPr>
    </w:p>
    <w:tbl>
      <w:tblPr>
        <w:tblW w:w="9640" w:type="dxa"/>
        <w:jc w:val="center"/>
        <w:tblLook w:val="04A0" w:firstRow="1" w:lastRow="0" w:firstColumn="1" w:lastColumn="0" w:noHBand="0" w:noVBand="1"/>
      </w:tblPr>
      <w:tblGrid>
        <w:gridCol w:w="3800"/>
        <w:gridCol w:w="2920"/>
        <w:gridCol w:w="2920"/>
      </w:tblGrid>
      <w:tr w:rsidR="000D4966" w:rsidRPr="000D4966" w:rsidTr="000D4966">
        <w:trPr>
          <w:trHeight w:val="282"/>
          <w:jc w:val="center"/>
        </w:trPr>
        <w:tc>
          <w:tcPr>
            <w:tcW w:w="3800" w:type="dxa"/>
            <w:tcBorders>
              <w:top w:val="nil"/>
              <w:left w:val="nil"/>
              <w:bottom w:val="nil"/>
              <w:right w:val="nil"/>
            </w:tcBorders>
            <w:shd w:val="clear" w:color="auto" w:fill="auto"/>
            <w:vAlign w:val="center"/>
            <w:hideMark/>
          </w:tcPr>
          <w:p w:rsidR="000D4966" w:rsidRPr="000D4966" w:rsidRDefault="000D4966" w:rsidP="000D4966">
            <w:pPr>
              <w:ind w:left="0" w:firstLine="567"/>
              <w:rPr>
                <w:sz w:val="18"/>
                <w:szCs w:val="18"/>
              </w:rPr>
            </w:pPr>
          </w:p>
        </w:tc>
        <w:tc>
          <w:tcPr>
            <w:tcW w:w="5840" w:type="dxa"/>
            <w:gridSpan w:val="2"/>
            <w:tcBorders>
              <w:top w:val="nil"/>
              <w:left w:val="nil"/>
              <w:bottom w:val="nil"/>
              <w:right w:val="nil"/>
            </w:tcBorders>
            <w:shd w:val="clear" w:color="auto" w:fill="auto"/>
            <w:vAlign w:val="center"/>
            <w:hideMark/>
          </w:tcPr>
          <w:p w:rsidR="000D4966" w:rsidRPr="000D4966" w:rsidRDefault="000D4966" w:rsidP="000D4966">
            <w:pPr>
              <w:ind w:left="0" w:firstLine="567"/>
              <w:rPr>
                <w:b/>
                <w:bCs/>
                <w:sz w:val="18"/>
                <w:szCs w:val="18"/>
              </w:rPr>
            </w:pPr>
          </w:p>
        </w:tc>
      </w:tr>
      <w:tr w:rsidR="000D4966" w:rsidRPr="000D4966" w:rsidTr="000D4966">
        <w:trPr>
          <w:trHeight w:val="282"/>
          <w:jc w:val="center"/>
        </w:trPr>
        <w:tc>
          <w:tcPr>
            <w:tcW w:w="9640" w:type="dxa"/>
            <w:gridSpan w:val="3"/>
            <w:tcBorders>
              <w:top w:val="nil"/>
              <w:left w:val="nil"/>
              <w:bottom w:val="nil"/>
              <w:right w:val="nil"/>
            </w:tcBorders>
            <w:shd w:val="clear" w:color="auto" w:fill="auto"/>
            <w:vAlign w:val="center"/>
            <w:hideMark/>
          </w:tcPr>
          <w:p w:rsidR="000D4966" w:rsidRPr="000D4966" w:rsidRDefault="000D4966" w:rsidP="000D4966">
            <w:pPr>
              <w:ind w:left="0" w:firstLine="567"/>
              <w:jc w:val="right"/>
              <w:rPr>
                <w:sz w:val="18"/>
                <w:szCs w:val="18"/>
              </w:rPr>
            </w:pPr>
            <w:r w:rsidRPr="000D4966">
              <w:rPr>
                <w:sz w:val="18"/>
                <w:szCs w:val="18"/>
              </w:rPr>
              <w:t>Приложение 1</w:t>
            </w:r>
          </w:p>
          <w:p w:rsidR="000D4966" w:rsidRPr="000D4966" w:rsidRDefault="000D4966" w:rsidP="000D4966">
            <w:pPr>
              <w:ind w:left="0" w:firstLine="567"/>
              <w:jc w:val="right"/>
              <w:rPr>
                <w:sz w:val="18"/>
                <w:szCs w:val="18"/>
              </w:rPr>
            </w:pPr>
            <w:r w:rsidRPr="000D4966">
              <w:rPr>
                <w:sz w:val="18"/>
                <w:szCs w:val="18"/>
              </w:rPr>
              <w:t>к постановлению администрации</w:t>
            </w:r>
          </w:p>
          <w:p w:rsidR="000D4966" w:rsidRPr="000D4966" w:rsidRDefault="000D4966" w:rsidP="000D4966">
            <w:pPr>
              <w:ind w:left="0" w:firstLine="567"/>
              <w:jc w:val="right"/>
              <w:rPr>
                <w:sz w:val="18"/>
                <w:szCs w:val="18"/>
              </w:rPr>
            </w:pPr>
            <w:r w:rsidRPr="000D4966">
              <w:rPr>
                <w:sz w:val="18"/>
                <w:szCs w:val="18"/>
              </w:rPr>
              <w:t xml:space="preserve">Иркутского  районного муниципального </w:t>
            </w:r>
          </w:p>
          <w:p w:rsidR="000D4966" w:rsidRPr="000D4966" w:rsidRDefault="000D4966" w:rsidP="000D4966">
            <w:pPr>
              <w:ind w:left="0" w:firstLine="567"/>
              <w:jc w:val="right"/>
              <w:rPr>
                <w:sz w:val="18"/>
                <w:szCs w:val="18"/>
              </w:rPr>
            </w:pPr>
            <w:r w:rsidRPr="000D4966">
              <w:rPr>
                <w:sz w:val="18"/>
                <w:szCs w:val="18"/>
              </w:rPr>
              <w:t xml:space="preserve">образования </w:t>
            </w:r>
          </w:p>
          <w:p w:rsidR="000D4966" w:rsidRPr="000D4966" w:rsidRDefault="000D4966" w:rsidP="000D4966">
            <w:pPr>
              <w:ind w:left="0" w:firstLine="567"/>
              <w:jc w:val="right"/>
              <w:rPr>
                <w:sz w:val="18"/>
                <w:szCs w:val="18"/>
              </w:rPr>
            </w:pPr>
            <w:r w:rsidRPr="000D4966">
              <w:rPr>
                <w:sz w:val="18"/>
                <w:szCs w:val="18"/>
              </w:rPr>
              <w:t xml:space="preserve">                                                                                     от«___»_________№________</w:t>
            </w:r>
          </w:p>
          <w:p w:rsidR="000D4966" w:rsidRPr="000D4966" w:rsidRDefault="000D4966" w:rsidP="000D4966">
            <w:pPr>
              <w:ind w:left="0" w:firstLine="567"/>
              <w:rPr>
                <w:sz w:val="18"/>
                <w:szCs w:val="18"/>
              </w:rPr>
            </w:pPr>
          </w:p>
        </w:tc>
      </w:tr>
      <w:tr w:rsidR="000D4966" w:rsidRPr="000D4966" w:rsidTr="000D4966">
        <w:trPr>
          <w:trHeight w:val="80"/>
          <w:jc w:val="center"/>
        </w:trPr>
        <w:tc>
          <w:tcPr>
            <w:tcW w:w="9640" w:type="dxa"/>
            <w:gridSpan w:val="3"/>
            <w:tcBorders>
              <w:top w:val="nil"/>
              <w:left w:val="nil"/>
              <w:bottom w:val="nil"/>
              <w:right w:val="nil"/>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Схема границ публичного сервитута</w:t>
            </w:r>
          </w:p>
        </w:tc>
      </w:tr>
      <w:tr w:rsidR="000D4966" w:rsidRPr="000D4966" w:rsidTr="000D4966">
        <w:trPr>
          <w:trHeight w:val="80"/>
          <w:jc w:val="center"/>
        </w:trPr>
        <w:tc>
          <w:tcPr>
            <w:tcW w:w="9640" w:type="dxa"/>
            <w:gridSpan w:val="3"/>
            <w:tcBorders>
              <w:top w:val="nil"/>
              <w:left w:val="nil"/>
              <w:bottom w:val="nil"/>
              <w:right w:val="nil"/>
            </w:tcBorders>
            <w:shd w:val="clear" w:color="auto" w:fill="auto"/>
            <w:vAlign w:val="center"/>
            <w:hideMark/>
          </w:tcPr>
          <w:p w:rsidR="000D4966" w:rsidRPr="000D4966" w:rsidRDefault="000D4966" w:rsidP="000D4966">
            <w:pPr>
              <w:ind w:left="0" w:firstLine="567"/>
              <w:rPr>
                <w:b/>
                <w:bCs/>
                <w:sz w:val="18"/>
                <w:szCs w:val="18"/>
              </w:rPr>
            </w:pPr>
          </w:p>
        </w:tc>
      </w:tr>
      <w:tr w:rsidR="000D4966" w:rsidRPr="000D4966" w:rsidTr="000D4966">
        <w:trPr>
          <w:trHeight w:val="118"/>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 xml:space="preserve">Общая площадь испрашиваемого публичного сервитута – 344 </w:t>
            </w:r>
            <w:proofErr w:type="spellStart"/>
            <w:r w:rsidRPr="000D4966">
              <w:rPr>
                <w:b/>
                <w:bCs/>
                <w:sz w:val="18"/>
                <w:szCs w:val="18"/>
              </w:rPr>
              <w:t>кв.м</w:t>
            </w:r>
            <w:proofErr w:type="spellEnd"/>
            <w:r w:rsidRPr="000D4966">
              <w:rPr>
                <w:b/>
                <w:bCs/>
                <w:sz w:val="18"/>
                <w:szCs w:val="18"/>
              </w:rPr>
              <w:t>.</w:t>
            </w:r>
          </w:p>
        </w:tc>
      </w:tr>
      <w:tr w:rsidR="000D4966" w:rsidRPr="000D4966" w:rsidTr="000D4966">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0D4966" w:rsidRPr="000D4966" w:rsidRDefault="000D4966" w:rsidP="000D4966">
            <w:pPr>
              <w:ind w:left="0" w:firstLine="567"/>
              <w:rPr>
                <w:b/>
                <w:bCs/>
                <w:sz w:val="18"/>
                <w:szCs w:val="18"/>
              </w:rPr>
            </w:pPr>
            <w:r w:rsidRPr="000D4966">
              <w:rPr>
                <w:b/>
                <w:bCs/>
                <w:sz w:val="18"/>
                <w:szCs w:val="18"/>
              </w:rPr>
              <w:t xml:space="preserve">Публичный сервитут испрашивается в отношении части земельного участка с кадастровым номером 38:06:000000:10672 - 344 </w:t>
            </w:r>
            <w:proofErr w:type="spellStart"/>
            <w:r w:rsidRPr="000D4966">
              <w:rPr>
                <w:b/>
                <w:bCs/>
                <w:sz w:val="18"/>
                <w:szCs w:val="18"/>
              </w:rPr>
              <w:t>кв.м</w:t>
            </w:r>
            <w:proofErr w:type="spellEnd"/>
            <w:r w:rsidRPr="000D4966">
              <w:rPr>
                <w:b/>
                <w:bCs/>
                <w:sz w:val="18"/>
                <w:szCs w:val="18"/>
              </w:rPr>
              <w:t>.</w:t>
            </w:r>
          </w:p>
        </w:tc>
      </w:tr>
      <w:tr w:rsidR="000D4966" w:rsidRPr="000D4966" w:rsidTr="000D4966">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0D4966" w:rsidRPr="000D4966" w:rsidRDefault="000D4966" w:rsidP="000D4966">
            <w:pPr>
              <w:ind w:left="0" w:firstLine="567"/>
              <w:rPr>
                <w:b/>
                <w:bCs/>
                <w:sz w:val="18"/>
                <w:szCs w:val="18"/>
              </w:rPr>
            </w:pPr>
          </w:p>
        </w:tc>
      </w:tr>
      <w:tr w:rsidR="000D4966" w:rsidRPr="000D4966" w:rsidTr="000D4966">
        <w:trPr>
          <w:trHeight w:val="282"/>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Координаты</w:t>
            </w:r>
          </w:p>
        </w:tc>
      </w:tr>
      <w:tr w:rsidR="000D4966" w:rsidRPr="000D4966" w:rsidTr="000D4966">
        <w:trPr>
          <w:trHeight w:val="282"/>
          <w:jc w:val="center"/>
        </w:trPr>
        <w:tc>
          <w:tcPr>
            <w:tcW w:w="3800" w:type="dxa"/>
            <w:vMerge/>
            <w:tcBorders>
              <w:top w:val="nil"/>
              <w:left w:val="single" w:sz="4" w:space="0" w:color="auto"/>
              <w:bottom w:val="single" w:sz="4" w:space="0" w:color="auto"/>
              <w:right w:val="single" w:sz="4" w:space="0" w:color="auto"/>
            </w:tcBorders>
            <w:vAlign w:val="center"/>
            <w:hideMark/>
          </w:tcPr>
          <w:p w:rsidR="000D4966" w:rsidRPr="000D4966" w:rsidRDefault="000D4966" w:rsidP="000D4966">
            <w:pPr>
              <w:ind w:left="0" w:firstLine="567"/>
              <w:rPr>
                <w:b/>
                <w:bCs/>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0D4966" w:rsidRPr="000D4966" w:rsidRDefault="000D4966" w:rsidP="000D4966">
            <w:pPr>
              <w:ind w:left="0" w:firstLine="567"/>
              <w:rPr>
                <w:b/>
                <w:bCs/>
                <w:sz w:val="18"/>
                <w:szCs w:val="18"/>
              </w:rPr>
            </w:pPr>
            <w:r w:rsidRPr="000D4966">
              <w:rPr>
                <w:b/>
                <w:bCs/>
                <w:sz w:val="18"/>
                <w:szCs w:val="18"/>
              </w:rPr>
              <w:t>Y</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1</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405897.55</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3343040.60</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2</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405918.96</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3343058.93</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3</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405937.18</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3343074.55</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4</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405955.41</w:t>
            </w:r>
          </w:p>
        </w:tc>
        <w:tc>
          <w:tcPr>
            <w:tcW w:w="2920" w:type="dxa"/>
            <w:tcBorders>
              <w:top w:val="nil"/>
              <w:left w:val="nil"/>
              <w:bottom w:val="single" w:sz="4" w:space="0" w:color="auto"/>
              <w:right w:val="single" w:sz="4" w:space="0" w:color="auto"/>
            </w:tcBorders>
            <w:shd w:val="clear" w:color="auto" w:fill="auto"/>
            <w:hideMark/>
          </w:tcPr>
          <w:p w:rsidR="000D4966" w:rsidRPr="000D4966" w:rsidRDefault="000D4966" w:rsidP="000D4966">
            <w:pPr>
              <w:ind w:left="0" w:firstLine="567"/>
              <w:rPr>
                <w:sz w:val="18"/>
                <w:szCs w:val="18"/>
              </w:rPr>
            </w:pPr>
            <w:r w:rsidRPr="000D4966">
              <w:rPr>
                <w:sz w:val="18"/>
                <w:szCs w:val="18"/>
              </w:rPr>
              <w:t>3343090.16</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5</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405952.47</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3343093.64</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6</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405894.88</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3343044.23</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1</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405897.55</w:t>
            </w:r>
          </w:p>
        </w:tc>
        <w:tc>
          <w:tcPr>
            <w:tcW w:w="2920" w:type="dxa"/>
            <w:tcBorders>
              <w:top w:val="nil"/>
              <w:left w:val="nil"/>
              <w:bottom w:val="single" w:sz="4" w:space="0" w:color="auto"/>
              <w:right w:val="single" w:sz="4" w:space="0" w:color="auto"/>
            </w:tcBorders>
            <w:shd w:val="clear" w:color="auto" w:fill="auto"/>
          </w:tcPr>
          <w:p w:rsidR="000D4966" w:rsidRPr="000D4966" w:rsidRDefault="000D4966" w:rsidP="000D4966">
            <w:pPr>
              <w:ind w:left="0" w:firstLine="567"/>
              <w:rPr>
                <w:sz w:val="18"/>
                <w:szCs w:val="18"/>
              </w:rPr>
            </w:pPr>
            <w:r w:rsidRPr="000D4966">
              <w:rPr>
                <w:sz w:val="18"/>
                <w:szCs w:val="18"/>
              </w:rPr>
              <w:t>3343040.60</w:t>
            </w:r>
          </w:p>
        </w:tc>
      </w:tr>
      <w:tr w:rsidR="000D4966" w:rsidRPr="000D4966" w:rsidTr="000D4966">
        <w:trPr>
          <w:trHeight w:val="282"/>
          <w:jc w:val="center"/>
        </w:trPr>
        <w:tc>
          <w:tcPr>
            <w:tcW w:w="3800" w:type="dxa"/>
            <w:tcBorders>
              <w:top w:val="single" w:sz="4" w:space="0" w:color="auto"/>
              <w:bottom w:val="single" w:sz="4" w:space="0" w:color="auto"/>
            </w:tcBorders>
            <w:shd w:val="clear" w:color="auto" w:fill="auto"/>
            <w:vAlign w:val="bottom"/>
          </w:tcPr>
          <w:p w:rsidR="000D4966" w:rsidRPr="000D4966" w:rsidRDefault="000D4966" w:rsidP="000D4966">
            <w:pPr>
              <w:ind w:left="0" w:firstLine="567"/>
              <w:rPr>
                <w:sz w:val="18"/>
                <w:szCs w:val="18"/>
              </w:rPr>
            </w:pPr>
          </w:p>
        </w:tc>
        <w:tc>
          <w:tcPr>
            <w:tcW w:w="2920" w:type="dxa"/>
            <w:tcBorders>
              <w:top w:val="single" w:sz="4" w:space="0" w:color="auto"/>
              <w:bottom w:val="single" w:sz="4" w:space="0" w:color="auto"/>
            </w:tcBorders>
            <w:shd w:val="clear" w:color="auto" w:fill="auto"/>
            <w:vAlign w:val="bottom"/>
          </w:tcPr>
          <w:p w:rsidR="000D4966" w:rsidRPr="000D4966" w:rsidRDefault="000D4966" w:rsidP="000D4966">
            <w:pPr>
              <w:ind w:left="0" w:firstLine="567"/>
              <w:rPr>
                <w:sz w:val="18"/>
                <w:szCs w:val="18"/>
              </w:rPr>
            </w:pPr>
          </w:p>
        </w:tc>
        <w:tc>
          <w:tcPr>
            <w:tcW w:w="2920" w:type="dxa"/>
            <w:tcBorders>
              <w:top w:val="single" w:sz="4" w:space="0" w:color="auto"/>
              <w:bottom w:val="single" w:sz="4" w:space="0" w:color="auto"/>
            </w:tcBorders>
            <w:shd w:val="clear" w:color="auto" w:fill="auto"/>
            <w:vAlign w:val="bottom"/>
          </w:tcPr>
          <w:p w:rsidR="000D4966" w:rsidRPr="000D4966" w:rsidRDefault="000D4966" w:rsidP="000D4966">
            <w:pPr>
              <w:ind w:left="0" w:firstLine="567"/>
              <w:rPr>
                <w:sz w:val="18"/>
                <w:szCs w:val="18"/>
              </w:rPr>
            </w:pPr>
          </w:p>
        </w:tc>
      </w:tr>
      <w:tr w:rsidR="000D4966" w:rsidRPr="000D4966" w:rsidTr="000D4966">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center"/>
          </w:tcPr>
          <w:p w:rsidR="000D4966" w:rsidRPr="000D4966" w:rsidRDefault="000D4966" w:rsidP="000D4966">
            <w:pPr>
              <w:ind w:left="0" w:firstLine="567"/>
              <w:rPr>
                <w:sz w:val="18"/>
                <w:szCs w:val="18"/>
              </w:rPr>
            </w:pPr>
            <w:r w:rsidRPr="000D4966">
              <w:rPr>
                <w:sz w:val="18"/>
                <w:szCs w:val="18"/>
              </w:rPr>
              <w:t>Площадь</w:t>
            </w:r>
          </w:p>
        </w:tc>
        <w:tc>
          <w:tcPr>
            <w:tcW w:w="5840" w:type="dxa"/>
            <w:gridSpan w:val="2"/>
            <w:tcBorders>
              <w:top w:val="single" w:sz="4" w:space="0" w:color="auto"/>
              <w:left w:val="nil"/>
              <w:bottom w:val="single" w:sz="4" w:space="0" w:color="auto"/>
              <w:right w:val="single" w:sz="4" w:space="0" w:color="auto"/>
            </w:tcBorders>
            <w:shd w:val="clear" w:color="auto" w:fill="auto"/>
            <w:vAlign w:val="center"/>
          </w:tcPr>
          <w:p w:rsidR="000D4966" w:rsidRPr="000D4966" w:rsidRDefault="000D4966" w:rsidP="000D4966">
            <w:pPr>
              <w:ind w:left="0" w:firstLine="567"/>
              <w:rPr>
                <w:sz w:val="18"/>
                <w:szCs w:val="18"/>
              </w:rPr>
            </w:pPr>
            <w:r w:rsidRPr="000D4966">
              <w:rPr>
                <w:sz w:val="18"/>
                <w:szCs w:val="18"/>
              </w:rPr>
              <w:t>Цель установления публичного сервитута</w:t>
            </w:r>
          </w:p>
        </w:tc>
      </w:tr>
      <w:tr w:rsidR="000D4966" w:rsidRPr="000D4966" w:rsidTr="000D4966">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0D4966" w:rsidRPr="000D4966" w:rsidRDefault="000D4966" w:rsidP="000D4966">
            <w:pPr>
              <w:ind w:left="0" w:firstLine="567"/>
              <w:rPr>
                <w:sz w:val="18"/>
                <w:szCs w:val="18"/>
              </w:rPr>
            </w:pPr>
            <w:r w:rsidRPr="000D4966">
              <w:rPr>
                <w:sz w:val="18"/>
                <w:szCs w:val="18"/>
              </w:rPr>
              <w:t xml:space="preserve">344 </w:t>
            </w:r>
            <w:proofErr w:type="spellStart"/>
            <w:r w:rsidRPr="000D4966">
              <w:rPr>
                <w:sz w:val="18"/>
                <w:szCs w:val="18"/>
              </w:rPr>
              <w:t>кв.м</w:t>
            </w:r>
            <w:proofErr w:type="spellEnd"/>
            <w:r w:rsidRPr="000D4966">
              <w:rPr>
                <w:sz w:val="18"/>
                <w:szCs w:val="18"/>
              </w:rPr>
              <w:t>.</w:t>
            </w:r>
          </w:p>
        </w:tc>
        <w:tc>
          <w:tcPr>
            <w:tcW w:w="5840" w:type="dxa"/>
            <w:gridSpan w:val="2"/>
            <w:tcBorders>
              <w:top w:val="nil"/>
              <w:left w:val="nil"/>
              <w:bottom w:val="single" w:sz="4" w:space="0" w:color="auto"/>
              <w:right w:val="single" w:sz="4" w:space="0" w:color="auto"/>
            </w:tcBorders>
            <w:shd w:val="clear" w:color="auto" w:fill="auto"/>
            <w:vAlign w:val="bottom"/>
          </w:tcPr>
          <w:p w:rsidR="000D4966" w:rsidRPr="000D4966" w:rsidRDefault="000D4966" w:rsidP="000D4966">
            <w:pPr>
              <w:ind w:left="0" w:firstLine="567"/>
              <w:rPr>
                <w:sz w:val="18"/>
                <w:szCs w:val="18"/>
              </w:rPr>
            </w:pPr>
            <w:r w:rsidRPr="000D4966">
              <w:rPr>
                <w:sz w:val="18"/>
                <w:szCs w:val="18"/>
              </w:rPr>
              <w:t xml:space="preserve">для прокладки, переустройства, переноса инженерных коммуникаций, их эксплуатации в границах полос отвода и придорожных </w:t>
            </w:r>
            <w:proofErr w:type="gramStart"/>
            <w:r w:rsidRPr="000D4966">
              <w:rPr>
                <w:sz w:val="18"/>
                <w:szCs w:val="18"/>
              </w:rPr>
              <w:t>полос</w:t>
            </w:r>
            <w:proofErr w:type="gramEnd"/>
            <w:r w:rsidRPr="000D4966">
              <w:rPr>
                <w:sz w:val="18"/>
                <w:szCs w:val="18"/>
              </w:rPr>
              <w:t xml:space="preserve"> автомобильных дорог при строительстве объекта электросетевого хозяйства: СКТП 10/0,4 </w:t>
            </w:r>
            <w:proofErr w:type="spellStart"/>
            <w:r w:rsidRPr="000D4966">
              <w:rPr>
                <w:sz w:val="18"/>
                <w:szCs w:val="18"/>
              </w:rPr>
              <w:t>кВ</w:t>
            </w:r>
            <w:proofErr w:type="spellEnd"/>
            <w:r w:rsidRPr="000D4966">
              <w:rPr>
                <w:sz w:val="18"/>
                <w:szCs w:val="18"/>
              </w:rPr>
              <w:t xml:space="preserve"> № 1-2440 с ВЛ-0,4 </w:t>
            </w:r>
            <w:proofErr w:type="spellStart"/>
            <w:r w:rsidRPr="000D4966">
              <w:rPr>
                <w:sz w:val="18"/>
                <w:szCs w:val="18"/>
              </w:rPr>
              <w:t>кВ</w:t>
            </w:r>
            <w:proofErr w:type="spellEnd"/>
            <w:r w:rsidRPr="000D4966">
              <w:rPr>
                <w:sz w:val="18"/>
                <w:szCs w:val="18"/>
              </w:rPr>
              <w:t xml:space="preserve"> и линейным ответвлением от </w:t>
            </w:r>
            <w:proofErr w:type="gramStart"/>
            <w:r w:rsidRPr="000D4966">
              <w:rPr>
                <w:sz w:val="18"/>
                <w:szCs w:val="18"/>
              </w:rPr>
              <w:t>ВЛ</w:t>
            </w:r>
            <w:proofErr w:type="gramEnd"/>
            <w:r w:rsidRPr="000D4966">
              <w:rPr>
                <w:sz w:val="18"/>
                <w:szCs w:val="18"/>
              </w:rPr>
              <w:t xml:space="preserve"> 10 </w:t>
            </w:r>
            <w:proofErr w:type="spellStart"/>
            <w:r w:rsidRPr="000D4966">
              <w:rPr>
                <w:sz w:val="18"/>
                <w:szCs w:val="18"/>
              </w:rPr>
              <w:t>кВ</w:t>
            </w:r>
            <w:proofErr w:type="spellEnd"/>
            <w:r w:rsidRPr="000D4966">
              <w:rPr>
                <w:sz w:val="18"/>
                <w:szCs w:val="18"/>
              </w:rPr>
              <w:t xml:space="preserve"> "Хомутово-</w:t>
            </w:r>
            <w:proofErr w:type="spellStart"/>
            <w:r w:rsidRPr="000D4966">
              <w:rPr>
                <w:sz w:val="18"/>
                <w:szCs w:val="18"/>
              </w:rPr>
              <w:t>Турская</w:t>
            </w:r>
            <w:proofErr w:type="spellEnd"/>
            <w:r w:rsidRPr="000D4966">
              <w:rPr>
                <w:sz w:val="18"/>
                <w:szCs w:val="18"/>
              </w:rPr>
              <w:t xml:space="preserve"> Б" (ТР 2577/23) </w:t>
            </w:r>
          </w:p>
          <w:p w:rsidR="000D4966" w:rsidRPr="000D4966" w:rsidRDefault="000D4966" w:rsidP="000D4966">
            <w:pPr>
              <w:ind w:left="0" w:firstLine="567"/>
              <w:rPr>
                <w:sz w:val="18"/>
                <w:szCs w:val="18"/>
              </w:rPr>
            </w:pPr>
          </w:p>
        </w:tc>
      </w:tr>
    </w:tbl>
    <w:p w:rsidR="000D4966" w:rsidRPr="00DE4D3D" w:rsidRDefault="000D4966" w:rsidP="000A072F">
      <w:pPr>
        <w:ind w:left="0" w:firstLine="567"/>
        <w:rPr>
          <w:sz w:val="18"/>
          <w:szCs w:val="18"/>
        </w:rPr>
      </w:pPr>
    </w:p>
    <w:p w:rsidR="00DE4D3D" w:rsidRDefault="00862468" w:rsidP="001E7045">
      <w:pPr>
        <w:ind w:hanging="147"/>
        <w:jc w:val="left"/>
        <w:rPr>
          <w:sz w:val="18"/>
          <w:szCs w:val="18"/>
        </w:rPr>
      </w:pPr>
      <w:r>
        <w:rPr>
          <w:b/>
          <w:bCs/>
          <w:noProof/>
          <w:sz w:val="23"/>
          <w:szCs w:val="23"/>
        </w:rPr>
        <w:lastRenderedPageBreak/>
        <w:drawing>
          <wp:inline distT="0" distB="0" distL="0" distR="0">
            <wp:extent cx="6294120" cy="8900160"/>
            <wp:effectExtent l="0" t="0" r="0" b="0"/>
            <wp:docPr id="1" name="Рисунок 1" descr="ВЛ 10 кВ Хомутово-Турская Б (ТР 2577-23) Лист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Л 10 кВ Хомутово-Турская Б (ТР 2577-23) Лист1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4120" cy="8900160"/>
                    </a:xfrm>
                    <a:prstGeom prst="rect">
                      <a:avLst/>
                    </a:prstGeom>
                    <a:noFill/>
                    <a:ln>
                      <a:noFill/>
                    </a:ln>
                  </pic:spPr>
                </pic:pic>
              </a:graphicData>
            </a:graphic>
          </wp:inline>
        </w:drawing>
      </w:r>
    </w:p>
    <w:p w:rsidR="00862468" w:rsidRDefault="00862468" w:rsidP="001E7045">
      <w:pPr>
        <w:ind w:hanging="147"/>
        <w:jc w:val="left"/>
        <w:rPr>
          <w:sz w:val="18"/>
          <w:szCs w:val="18"/>
        </w:rPr>
      </w:pPr>
      <w:r>
        <w:rPr>
          <w:sz w:val="18"/>
          <w:szCs w:val="18"/>
        </w:rPr>
        <w:t xml:space="preserve">                                                                             </w:t>
      </w:r>
      <w:r w:rsidRPr="00862468">
        <w:rPr>
          <w:sz w:val="18"/>
          <w:szCs w:val="18"/>
        </w:rPr>
        <w:t xml:space="preserve">Заместитель мэра по жизнеобеспечению                                             Ю.Р. </w:t>
      </w:r>
      <w:proofErr w:type="spellStart"/>
      <w:r w:rsidRPr="00862468">
        <w:rPr>
          <w:sz w:val="18"/>
          <w:szCs w:val="18"/>
        </w:rPr>
        <w:t>Витер</w:t>
      </w:r>
      <w:proofErr w:type="spellEnd"/>
    </w:p>
    <w:p w:rsidR="00B94D49" w:rsidRDefault="00B94D49" w:rsidP="001E7045">
      <w:pPr>
        <w:ind w:hanging="147"/>
        <w:jc w:val="left"/>
        <w:rPr>
          <w:sz w:val="18"/>
          <w:szCs w:val="18"/>
        </w:rPr>
      </w:pPr>
    </w:p>
    <w:p w:rsidR="00B94D49" w:rsidRDefault="00B94D49" w:rsidP="001E7045">
      <w:pPr>
        <w:ind w:hanging="147"/>
        <w:jc w:val="left"/>
        <w:rPr>
          <w:sz w:val="18"/>
          <w:szCs w:val="18"/>
        </w:rPr>
      </w:pPr>
    </w:p>
    <w:p w:rsidR="00B94D49" w:rsidRDefault="00B94D49" w:rsidP="001E7045">
      <w:pPr>
        <w:ind w:hanging="147"/>
        <w:jc w:val="left"/>
        <w:rPr>
          <w:sz w:val="18"/>
          <w:szCs w:val="18"/>
        </w:rPr>
      </w:pPr>
    </w:p>
    <w:p w:rsidR="00B94D49" w:rsidRDefault="00B94D49" w:rsidP="001E7045">
      <w:pPr>
        <w:ind w:hanging="147"/>
        <w:jc w:val="left"/>
        <w:rPr>
          <w:sz w:val="18"/>
          <w:szCs w:val="18"/>
        </w:rPr>
      </w:pPr>
    </w:p>
    <w:p w:rsidR="00B94D49" w:rsidRPr="00B94D49" w:rsidRDefault="00B94D49" w:rsidP="00B94D49">
      <w:pPr>
        <w:ind w:hanging="147"/>
        <w:jc w:val="left"/>
        <w:rPr>
          <w:sz w:val="18"/>
          <w:szCs w:val="18"/>
        </w:rPr>
      </w:pPr>
      <w:r w:rsidRPr="00B94D49">
        <w:rPr>
          <w:sz w:val="18"/>
          <w:szCs w:val="18"/>
        </w:rPr>
        <w:lastRenderedPageBreak/>
        <w:t>Сообщение о возможном установлении публичного сервитута на земельном участке согласно прилагаемой схеме.</w:t>
      </w:r>
    </w:p>
    <w:p w:rsidR="00B94D49" w:rsidRPr="00B94D49" w:rsidRDefault="00B94D49" w:rsidP="00B94D49">
      <w:pPr>
        <w:ind w:hanging="147"/>
        <w:jc w:val="left"/>
        <w:rPr>
          <w:sz w:val="18"/>
          <w:szCs w:val="18"/>
        </w:rPr>
      </w:pPr>
      <w:r w:rsidRPr="00B94D49">
        <w:rPr>
          <w:sz w:val="18"/>
          <w:szCs w:val="18"/>
        </w:rPr>
        <w:t xml:space="preserve">     </w:t>
      </w:r>
    </w:p>
    <w:p w:rsidR="00B94D49" w:rsidRPr="00B94D49" w:rsidRDefault="00B94D49" w:rsidP="00B94D49">
      <w:pPr>
        <w:ind w:left="0" w:firstLine="567"/>
        <w:jc w:val="left"/>
        <w:rPr>
          <w:sz w:val="18"/>
          <w:szCs w:val="18"/>
        </w:rPr>
      </w:pPr>
      <w:r w:rsidRPr="00B94D49">
        <w:rPr>
          <w:sz w:val="18"/>
          <w:szCs w:val="18"/>
        </w:rPr>
        <w:t>1.</w:t>
      </w:r>
      <w:r w:rsidRPr="00B94D49">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94D49" w:rsidRPr="00B94D49" w:rsidRDefault="00B94D49" w:rsidP="00B94D49">
      <w:pPr>
        <w:ind w:left="0" w:firstLine="567"/>
        <w:jc w:val="left"/>
        <w:rPr>
          <w:sz w:val="18"/>
          <w:szCs w:val="18"/>
        </w:rPr>
      </w:pPr>
      <w:r w:rsidRPr="00B94D49">
        <w:rPr>
          <w:sz w:val="18"/>
          <w:szCs w:val="18"/>
        </w:rPr>
        <w:t>2.</w:t>
      </w:r>
      <w:r w:rsidRPr="00B94D49">
        <w:rPr>
          <w:sz w:val="18"/>
          <w:szCs w:val="18"/>
        </w:rPr>
        <w:tab/>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B94D49">
        <w:rPr>
          <w:sz w:val="18"/>
          <w:szCs w:val="18"/>
        </w:rPr>
        <w:t>ВЛ</w:t>
      </w:r>
      <w:proofErr w:type="gramEnd"/>
      <w:r w:rsidRPr="00B94D49">
        <w:rPr>
          <w:sz w:val="18"/>
          <w:szCs w:val="18"/>
        </w:rPr>
        <w:t xml:space="preserve"> 0,4 </w:t>
      </w:r>
      <w:proofErr w:type="spellStart"/>
      <w:r w:rsidRPr="00B94D49">
        <w:rPr>
          <w:sz w:val="18"/>
          <w:szCs w:val="18"/>
        </w:rPr>
        <w:t>кВ</w:t>
      </w:r>
      <w:proofErr w:type="spellEnd"/>
      <w:r w:rsidRPr="00B94D49">
        <w:rPr>
          <w:sz w:val="18"/>
          <w:szCs w:val="18"/>
        </w:rPr>
        <w:t xml:space="preserve"> от КТП 10/0,4 </w:t>
      </w:r>
      <w:proofErr w:type="spellStart"/>
      <w:r w:rsidRPr="00B94D49">
        <w:rPr>
          <w:sz w:val="18"/>
          <w:szCs w:val="18"/>
        </w:rPr>
        <w:t>кВ</w:t>
      </w:r>
      <w:proofErr w:type="spellEnd"/>
      <w:r w:rsidRPr="00B94D49">
        <w:rPr>
          <w:sz w:val="18"/>
          <w:szCs w:val="18"/>
        </w:rPr>
        <w:t xml:space="preserve"> № 1-2840 </w:t>
      </w:r>
      <w:proofErr w:type="spellStart"/>
      <w:r w:rsidRPr="00B94D49">
        <w:rPr>
          <w:sz w:val="18"/>
          <w:szCs w:val="18"/>
        </w:rPr>
        <w:t>Ирк</w:t>
      </w:r>
      <w:proofErr w:type="spellEnd"/>
      <w:r w:rsidRPr="00B94D49">
        <w:rPr>
          <w:sz w:val="18"/>
          <w:szCs w:val="18"/>
        </w:rPr>
        <w:t xml:space="preserve">. р-н с. Хомутово», </w:t>
      </w:r>
      <w:proofErr w:type="spellStart"/>
      <w:r w:rsidRPr="00B94D49">
        <w:rPr>
          <w:sz w:val="18"/>
          <w:szCs w:val="18"/>
        </w:rPr>
        <w:t>инв</w:t>
      </w:r>
      <w:proofErr w:type="spellEnd"/>
      <w:r w:rsidRPr="00B94D49">
        <w:rPr>
          <w:sz w:val="18"/>
          <w:szCs w:val="18"/>
        </w:rPr>
        <w:t xml:space="preserve"> 6000921554», ходатайство акционерного общества «Иркутская электросетевая компания».</w:t>
      </w:r>
    </w:p>
    <w:p w:rsidR="00B94D49" w:rsidRPr="00B94D49" w:rsidRDefault="00B94D49" w:rsidP="00B94D49">
      <w:pPr>
        <w:ind w:left="0" w:firstLine="567"/>
        <w:jc w:val="left"/>
        <w:rPr>
          <w:sz w:val="18"/>
          <w:szCs w:val="18"/>
        </w:rPr>
      </w:pPr>
      <w:r w:rsidRPr="00B94D49">
        <w:rPr>
          <w:sz w:val="18"/>
          <w:szCs w:val="18"/>
        </w:rPr>
        <w:t>3.</w:t>
      </w:r>
      <w:r w:rsidRPr="00B94D49">
        <w:rPr>
          <w:sz w:val="18"/>
          <w:szCs w:val="18"/>
        </w:rPr>
        <w:tab/>
        <w:t xml:space="preserve">Публичный сервитут площадью 1738 </w:t>
      </w:r>
      <w:proofErr w:type="spellStart"/>
      <w:r w:rsidRPr="00B94D49">
        <w:rPr>
          <w:sz w:val="18"/>
          <w:szCs w:val="18"/>
        </w:rPr>
        <w:t>кв.м</w:t>
      </w:r>
      <w:proofErr w:type="spellEnd"/>
      <w:r w:rsidRPr="00B94D49">
        <w:rPr>
          <w:sz w:val="18"/>
          <w:szCs w:val="18"/>
        </w:rPr>
        <w:t>., расположенный по адресу: Иркутская область, Иркутский район, в границах согласно приложению, в том числе:</w:t>
      </w:r>
    </w:p>
    <w:p w:rsidR="00B94D49" w:rsidRPr="00B94D49" w:rsidRDefault="00B94D49" w:rsidP="00B94D49">
      <w:pPr>
        <w:ind w:left="0" w:firstLine="567"/>
        <w:jc w:val="left"/>
        <w:rPr>
          <w:sz w:val="18"/>
          <w:szCs w:val="18"/>
        </w:rPr>
      </w:pPr>
      <w:r w:rsidRPr="00B94D49">
        <w:rPr>
          <w:sz w:val="18"/>
          <w:szCs w:val="18"/>
        </w:rPr>
        <w:t xml:space="preserve">- на части земельного участка с кадастровым номером 38:06:100801:6361, расположенного по адресу: Иркутская область, Иркутский район, площадью 1545 </w:t>
      </w:r>
      <w:proofErr w:type="spellStart"/>
      <w:r w:rsidRPr="00B94D49">
        <w:rPr>
          <w:sz w:val="18"/>
          <w:szCs w:val="18"/>
        </w:rPr>
        <w:t>кв.м</w:t>
      </w:r>
      <w:proofErr w:type="spellEnd"/>
      <w:r w:rsidRPr="00B94D49">
        <w:rPr>
          <w:sz w:val="18"/>
          <w:szCs w:val="18"/>
        </w:rPr>
        <w:t>.,</w:t>
      </w:r>
    </w:p>
    <w:p w:rsidR="00B94D49" w:rsidRPr="00B94D49" w:rsidRDefault="00B94D49" w:rsidP="00B94D49">
      <w:pPr>
        <w:ind w:left="0" w:firstLine="567"/>
        <w:jc w:val="left"/>
        <w:rPr>
          <w:sz w:val="18"/>
          <w:szCs w:val="18"/>
        </w:rPr>
      </w:pPr>
      <w:r w:rsidRPr="00B94D49">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193 </w:t>
      </w:r>
      <w:proofErr w:type="spellStart"/>
      <w:r w:rsidRPr="00B94D49">
        <w:rPr>
          <w:sz w:val="18"/>
          <w:szCs w:val="18"/>
        </w:rPr>
        <w:t>кв.м</w:t>
      </w:r>
      <w:proofErr w:type="spellEnd"/>
      <w:r w:rsidRPr="00B94D49">
        <w:rPr>
          <w:sz w:val="18"/>
          <w:szCs w:val="18"/>
        </w:rPr>
        <w:t>.</w:t>
      </w:r>
    </w:p>
    <w:p w:rsidR="00B94D49" w:rsidRPr="00B94D49" w:rsidRDefault="00B94D49" w:rsidP="00B94D49">
      <w:pPr>
        <w:ind w:left="0" w:firstLine="567"/>
        <w:jc w:val="left"/>
        <w:rPr>
          <w:sz w:val="18"/>
          <w:szCs w:val="18"/>
        </w:rPr>
      </w:pPr>
      <w:r w:rsidRPr="00B94D49">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B94D49">
        <w:rPr>
          <w:sz w:val="18"/>
          <w:szCs w:val="18"/>
        </w:rPr>
        <w:t>каб</w:t>
      </w:r>
      <w:proofErr w:type="spellEnd"/>
      <w:r w:rsidRPr="00B94D49">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94D49" w:rsidRPr="00B94D49" w:rsidRDefault="00B94D49" w:rsidP="00B94D49">
      <w:pPr>
        <w:ind w:left="0" w:firstLine="567"/>
        <w:jc w:val="left"/>
        <w:rPr>
          <w:sz w:val="18"/>
          <w:szCs w:val="18"/>
        </w:rPr>
      </w:pPr>
      <w:r w:rsidRPr="00B94D49">
        <w:rPr>
          <w:sz w:val="18"/>
          <w:szCs w:val="18"/>
        </w:rPr>
        <w:t>5.</w:t>
      </w:r>
      <w:r w:rsidRPr="00B94D49">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94D49" w:rsidRPr="00B94D49" w:rsidRDefault="00B94D49" w:rsidP="00B94D49">
      <w:pPr>
        <w:ind w:left="0" w:firstLine="567"/>
        <w:jc w:val="left"/>
        <w:rPr>
          <w:sz w:val="18"/>
          <w:szCs w:val="18"/>
        </w:rPr>
      </w:pPr>
      <w:r w:rsidRPr="00B94D49">
        <w:rPr>
          <w:sz w:val="18"/>
          <w:szCs w:val="18"/>
        </w:rPr>
        <w:t>6.</w:t>
      </w:r>
      <w:r w:rsidRPr="00B94D49">
        <w:rPr>
          <w:sz w:val="18"/>
          <w:szCs w:val="18"/>
        </w:rPr>
        <w:tab/>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B94D49">
        <w:rPr>
          <w:sz w:val="18"/>
          <w:szCs w:val="18"/>
        </w:rPr>
        <w:t>ВЛ</w:t>
      </w:r>
      <w:proofErr w:type="gramEnd"/>
      <w:r w:rsidRPr="00B94D49">
        <w:rPr>
          <w:sz w:val="18"/>
          <w:szCs w:val="18"/>
        </w:rPr>
        <w:t xml:space="preserve"> 0,4 </w:t>
      </w:r>
      <w:proofErr w:type="spellStart"/>
      <w:r w:rsidRPr="00B94D49">
        <w:rPr>
          <w:sz w:val="18"/>
          <w:szCs w:val="18"/>
        </w:rPr>
        <w:t>кВ</w:t>
      </w:r>
      <w:proofErr w:type="spellEnd"/>
      <w:r w:rsidRPr="00B94D49">
        <w:rPr>
          <w:sz w:val="18"/>
          <w:szCs w:val="18"/>
        </w:rPr>
        <w:t xml:space="preserve"> от КТП 10/0,4 </w:t>
      </w:r>
      <w:proofErr w:type="spellStart"/>
      <w:r w:rsidRPr="00B94D49">
        <w:rPr>
          <w:sz w:val="18"/>
          <w:szCs w:val="18"/>
        </w:rPr>
        <w:t>кВ</w:t>
      </w:r>
      <w:proofErr w:type="spellEnd"/>
      <w:r w:rsidRPr="00B94D49">
        <w:rPr>
          <w:sz w:val="18"/>
          <w:szCs w:val="18"/>
        </w:rPr>
        <w:t xml:space="preserve"> № 1-2840 </w:t>
      </w:r>
      <w:proofErr w:type="spellStart"/>
      <w:r w:rsidRPr="00B94D49">
        <w:rPr>
          <w:sz w:val="18"/>
          <w:szCs w:val="18"/>
        </w:rPr>
        <w:t>Ирк</w:t>
      </w:r>
      <w:proofErr w:type="spellEnd"/>
      <w:r w:rsidRPr="00B94D49">
        <w:rPr>
          <w:sz w:val="18"/>
          <w:szCs w:val="18"/>
        </w:rPr>
        <w:t xml:space="preserve">. р-н с. Хомутово», </w:t>
      </w:r>
      <w:proofErr w:type="spellStart"/>
      <w:r w:rsidRPr="00B94D49">
        <w:rPr>
          <w:sz w:val="18"/>
          <w:szCs w:val="18"/>
        </w:rPr>
        <w:t>инв</w:t>
      </w:r>
      <w:proofErr w:type="spellEnd"/>
      <w:r w:rsidRPr="00B94D49">
        <w:rPr>
          <w:sz w:val="18"/>
          <w:szCs w:val="18"/>
        </w:rPr>
        <w:t xml:space="preserve"> 6000921554».</w:t>
      </w:r>
    </w:p>
    <w:p w:rsidR="00B94D49" w:rsidRPr="00B94D49" w:rsidRDefault="00B94D49" w:rsidP="00B94D49">
      <w:pPr>
        <w:ind w:left="0" w:firstLine="567"/>
        <w:jc w:val="left"/>
        <w:rPr>
          <w:sz w:val="18"/>
          <w:szCs w:val="18"/>
        </w:rPr>
      </w:pPr>
      <w:r w:rsidRPr="00B94D49">
        <w:rPr>
          <w:sz w:val="18"/>
          <w:szCs w:val="18"/>
        </w:rPr>
        <w:t>7.</w:t>
      </w:r>
      <w:r w:rsidRPr="00B94D49">
        <w:rPr>
          <w:sz w:val="18"/>
          <w:szCs w:val="18"/>
        </w:rPr>
        <w:tab/>
      </w:r>
      <w:proofErr w:type="gramStart"/>
      <w:r w:rsidRPr="00B94D49">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94D49" w:rsidRPr="00B94D49" w:rsidRDefault="00B94D49" w:rsidP="00B94D49">
      <w:pPr>
        <w:ind w:left="0" w:firstLine="567"/>
        <w:jc w:val="left"/>
        <w:rPr>
          <w:sz w:val="18"/>
          <w:szCs w:val="18"/>
        </w:rPr>
      </w:pPr>
      <w:r w:rsidRPr="00B94D49">
        <w:rPr>
          <w:sz w:val="18"/>
          <w:szCs w:val="18"/>
        </w:rPr>
        <w:t>8.</w:t>
      </w:r>
      <w:r w:rsidRPr="00B94D49">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94D49" w:rsidRPr="00B94D49" w:rsidRDefault="00B94D49" w:rsidP="00B94D49">
      <w:pPr>
        <w:ind w:left="0" w:firstLine="567"/>
        <w:jc w:val="left"/>
        <w:rPr>
          <w:sz w:val="18"/>
          <w:szCs w:val="18"/>
        </w:rPr>
      </w:pPr>
      <w:r w:rsidRPr="00B94D4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94D49" w:rsidRPr="00B94D49" w:rsidRDefault="00B94D49" w:rsidP="00B94D49">
      <w:pPr>
        <w:ind w:left="0" w:firstLine="567"/>
        <w:jc w:val="left"/>
        <w:rPr>
          <w:sz w:val="18"/>
          <w:szCs w:val="18"/>
        </w:rPr>
      </w:pPr>
      <w:r w:rsidRPr="00B94D49">
        <w:rPr>
          <w:sz w:val="18"/>
          <w:szCs w:val="18"/>
        </w:rPr>
        <w:t>9.</w:t>
      </w:r>
      <w:r w:rsidRPr="00B94D49">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94D49" w:rsidRPr="00B94D49" w:rsidRDefault="00B94D49" w:rsidP="00B94D49">
      <w:pPr>
        <w:ind w:hanging="147"/>
        <w:jc w:val="left"/>
        <w:rPr>
          <w:sz w:val="18"/>
          <w:szCs w:val="18"/>
        </w:rPr>
      </w:pPr>
    </w:p>
    <w:p w:rsidR="00F022FE" w:rsidRDefault="00B94D49" w:rsidP="00B94D49">
      <w:pPr>
        <w:ind w:hanging="147"/>
        <w:jc w:val="left"/>
        <w:rPr>
          <w:i/>
          <w:sz w:val="18"/>
          <w:szCs w:val="18"/>
        </w:rPr>
      </w:pPr>
      <w:r>
        <w:rPr>
          <w:i/>
          <w:sz w:val="18"/>
          <w:szCs w:val="18"/>
        </w:rPr>
        <w:t xml:space="preserve">                                                                 </w:t>
      </w:r>
      <w:r w:rsidRPr="00B94D49">
        <w:rPr>
          <w:i/>
          <w:sz w:val="18"/>
          <w:szCs w:val="18"/>
        </w:rPr>
        <w:t xml:space="preserve">Председатель Комитета                                                                      М.П. </w:t>
      </w:r>
      <w:proofErr w:type="spellStart"/>
      <w:r w:rsidRPr="00B94D49">
        <w:rPr>
          <w:i/>
          <w:sz w:val="18"/>
          <w:szCs w:val="18"/>
        </w:rPr>
        <w:t>Халтаева</w:t>
      </w:r>
      <w:proofErr w:type="spellEnd"/>
      <w:r w:rsidRPr="00B94D49">
        <w:rPr>
          <w:i/>
          <w:sz w:val="18"/>
          <w:szCs w:val="18"/>
        </w:rPr>
        <w:t xml:space="preserve">     </w:t>
      </w: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B94D49" w:rsidP="00B94D49">
      <w:pPr>
        <w:ind w:hanging="147"/>
        <w:jc w:val="left"/>
        <w:rPr>
          <w:i/>
          <w:sz w:val="18"/>
          <w:szCs w:val="18"/>
        </w:rPr>
      </w:pPr>
      <w:r w:rsidRPr="00B94D49">
        <w:rPr>
          <w:i/>
          <w:sz w:val="18"/>
          <w:szCs w:val="18"/>
        </w:rPr>
        <w:t xml:space="preserve">   </w:t>
      </w:r>
    </w:p>
    <w:p w:rsidR="00F022FE" w:rsidRDefault="00F022FE" w:rsidP="00B94D49">
      <w:pPr>
        <w:ind w:hanging="147"/>
        <w:jc w:val="left"/>
        <w:rPr>
          <w:i/>
          <w:sz w:val="18"/>
          <w:szCs w:val="18"/>
        </w:rPr>
      </w:pPr>
    </w:p>
    <w:p w:rsidR="00F022FE" w:rsidRDefault="00F022FE" w:rsidP="00B94D49">
      <w:pPr>
        <w:ind w:hanging="147"/>
        <w:jc w:val="left"/>
        <w:rPr>
          <w:i/>
          <w:sz w:val="18"/>
          <w:szCs w:val="18"/>
        </w:rPr>
      </w:pPr>
    </w:p>
    <w:p w:rsidR="00F022FE" w:rsidRDefault="00F022FE" w:rsidP="00B94D49">
      <w:pPr>
        <w:ind w:hanging="147"/>
        <w:jc w:val="left"/>
        <w:rPr>
          <w:i/>
          <w:sz w:val="18"/>
          <w:szCs w:val="18"/>
        </w:rPr>
      </w:pPr>
    </w:p>
    <w:tbl>
      <w:tblPr>
        <w:tblW w:w="9640" w:type="dxa"/>
        <w:jc w:val="center"/>
        <w:tblLook w:val="04A0" w:firstRow="1" w:lastRow="0" w:firstColumn="1" w:lastColumn="0" w:noHBand="0" w:noVBand="1"/>
      </w:tblPr>
      <w:tblGrid>
        <w:gridCol w:w="2979"/>
        <w:gridCol w:w="3741"/>
        <w:gridCol w:w="2920"/>
      </w:tblGrid>
      <w:tr w:rsidR="00F022FE" w:rsidRPr="00F022FE" w:rsidTr="00F022FE">
        <w:trPr>
          <w:trHeight w:val="282"/>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val="restart"/>
            <w:shd w:val="clear" w:color="auto" w:fill="auto"/>
            <w:vAlign w:val="center"/>
            <w:hideMark/>
          </w:tcPr>
          <w:p w:rsidR="00F022FE" w:rsidRPr="00F022FE" w:rsidRDefault="00F022FE" w:rsidP="00F022FE">
            <w:pPr>
              <w:ind w:hanging="147"/>
              <w:jc w:val="right"/>
              <w:rPr>
                <w:sz w:val="18"/>
                <w:szCs w:val="18"/>
              </w:rPr>
            </w:pPr>
            <w:r w:rsidRPr="00F022FE">
              <w:rPr>
                <w:sz w:val="18"/>
                <w:szCs w:val="18"/>
              </w:rPr>
              <w:t>Приложение 1</w:t>
            </w:r>
          </w:p>
          <w:p w:rsidR="00F022FE" w:rsidRPr="00F022FE" w:rsidRDefault="00F022FE" w:rsidP="00F022FE">
            <w:pPr>
              <w:ind w:hanging="147"/>
              <w:jc w:val="right"/>
              <w:rPr>
                <w:sz w:val="18"/>
                <w:szCs w:val="18"/>
              </w:rPr>
            </w:pPr>
            <w:r w:rsidRPr="00F022FE">
              <w:rPr>
                <w:sz w:val="18"/>
                <w:szCs w:val="18"/>
              </w:rPr>
              <w:t xml:space="preserve">к постановлению администрации </w:t>
            </w:r>
          </w:p>
          <w:p w:rsidR="00F022FE" w:rsidRPr="00F022FE" w:rsidRDefault="00F022FE" w:rsidP="00F022FE">
            <w:pPr>
              <w:ind w:hanging="147"/>
              <w:jc w:val="right"/>
              <w:rPr>
                <w:sz w:val="18"/>
                <w:szCs w:val="18"/>
              </w:rPr>
            </w:pPr>
            <w:r w:rsidRPr="00F022FE">
              <w:rPr>
                <w:sz w:val="18"/>
                <w:szCs w:val="18"/>
              </w:rPr>
              <w:t>Иркутского районного</w:t>
            </w:r>
          </w:p>
          <w:p w:rsidR="00F022FE" w:rsidRPr="00F022FE" w:rsidRDefault="00F022FE" w:rsidP="00F022FE">
            <w:pPr>
              <w:ind w:hanging="147"/>
              <w:jc w:val="right"/>
              <w:rPr>
                <w:sz w:val="18"/>
                <w:szCs w:val="18"/>
              </w:rPr>
            </w:pPr>
            <w:r w:rsidRPr="00F022FE">
              <w:rPr>
                <w:sz w:val="18"/>
                <w:szCs w:val="18"/>
              </w:rPr>
              <w:t xml:space="preserve"> муниципального образования</w:t>
            </w:r>
          </w:p>
          <w:p w:rsidR="00F022FE" w:rsidRPr="00F022FE" w:rsidRDefault="00F022FE" w:rsidP="00F022FE">
            <w:pPr>
              <w:ind w:hanging="147"/>
              <w:jc w:val="right"/>
              <w:rPr>
                <w:sz w:val="18"/>
                <w:szCs w:val="18"/>
              </w:rPr>
            </w:pPr>
            <w:r w:rsidRPr="00F022FE">
              <w:rPr>
                <w:sz w:val="18"/>
                <w:szCs w:val="18"/>
              </w:rPr>
              <w:t xml:space="preserve">от «___» __________ № _____ </w:t>
            </w:r>
          </w:p>
        </w:tc>
      </w:tr>
      <w:tr w:rsidR="00F022FE" w:rsidRPr="00F022FE" w:rsidTr="00F022FE">
        <w:trPr>
          <w:trHeight w:val="282"/>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25"/>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82"/>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b/>
                <w:bCs/>
                <w:sz w:val="18"/>
                <w:szCs w:val="18"/>
              </w:rPr>
            </w:pPr>
          </w:p>
        </w:tc>
      </w:tr>
      <w:tr w:rsidR="00F022FE" w:rsidRPr="00F022FE" w:rsidTr="00F022FE">
        <w:trPr>
          <w:trHeight w:val="225"/>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82"/>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b/>
                <w:bCs/>
                <w:sz w:val="18"/>
                <w:szCs w:val="18"/>
              </w:rPr>
            </w:pPr>
          </w:p>
        </w:tc>
      </w:tr>
      <w:tr w:rsidR="00F022FE" w:rsidRPr="00F022FE" w:rsidTr="00F022FE">
        <w:trPr>
          <w:trHeight w:val="225"/>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82"/>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b/>
                <w:bCs/>
                <w:sz w:val="18"/>
                <w:szCs w:val="18"/>
              </w:rPr>
            </w:pPr>
          </w:p>
        </w:tc>
      </w:tr>
      <w:tr w:rsidR="00F022FE" w:rsidRPr="00F022FE" w:rsidTr="00F022FE">
        <w:trPr>
          <w:trHeight w:val="148"/>
          <w:jc w:val="center"/>
        </w:trPr>
        <w:tc>
          <w:tcPr>
            <w:tcW w:w="2979" w:type="dxa"/>
            <w:tcBorders>
              <w:top w:val="nil"/>
              <w:left w:val="nil"/>
              <w:bottom w:val="nil"/>
            </w:tcBorders>
            <w:shd w:val="clear" w:color="auto" w:fill="auto"/>
            <w:vAlign w:val="center"/>
            <w:hideMark/>
          </w:tcPr>
          <w:p w:rsidR="00F022FE" w:rsidRPr="00F022FE" w:rsidRDefault="00F022FE" w:rsidP="00F022FE">
            <w:pPr>
              <w:ind w:hanging="147"/>
              <w:jc w:val="left"/>
              <w:rPr>
                <w:sz w:val="18"/>
                <w:szCs w:val="18"/>
              </w:rPr>
            </w:pPr>
          </w:p>
        </w:tc>
        <w:tc>
          <w:tcPr>
            <w:tcW w:w="6661" w:type="dxa"/>
            <w:gridSpan w:val="2"/>
            <w:vMerge/>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82"/>
          <w:jc w:val="center"/>
        </w:trPr>
        <w:tc>
          <w:tcPr>
            <w:tcW w:w="9640" w:type="dxa"/>
            <w:gridSpan w:val="3"/>
            <w:tcBorders>
              <w:top w:val="nil"/>
              <w:left w:val="nil"/>
              <w:bottom w:val="nil"/>
              <w:right w:val="nil"/>
            </w:tcBorders>
            <w:shd w:val="clear" w:color="auto" w:fill="auto"/>
            <w:vAlign w:val="center"/>
            <w:hideMark/>
          </w:tcPr>
          <w:p w:rsidR="00F022FE" w:rsidRPr="00F022FE" w:rsidRDefault="00F022FE" w:rsidP="00F022FE">
            <w:pPr>
              <w:ind w:hanging="147"/>
              <w:jc w:val="left"/>
              <w:rPr>
                <w:sz w:val="18"/>
                <w:szCs w:val="18"/>
              </w:rPr>
            </w:pPr>
          </w:p>
        </w:tc>
      </w:tr>
      <w:tr w:rsidR="00F022FE" w:rsidRPr="00F022FE" w:rsidTr="00F022FE">
        <w:trPr>
          <w:trHeight w:val="80"/>
          <w:jc w:val="center"/>
        </w:trPr>
        <w:tc>
          <w:tcPr>
            <w:tcW w:w="9640" w:type="dxa"/>
            <w:gridSpan w:val="3"/>
            <w:tcBorders>
              <w:top w:val="nil"/>
              <w:left w:val="nil"/>
              <w:bottom w:val="nil"/>
              <w:right w:val="nil"/>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Схема границ публичного сервитута</w:t>
            </w:r>
          </w:p>
          <w:p w:rsidR="00F022FE" w:rsidRPr="00F022FE" w:rsidRDefault="00F022FE" w:rsidP="00F022FE">
            <w:pPr>
              <w:ind w:hanging="147"/>
              <w:jc w:val="left"/>
              <w:rPr>
                <w:b/>
                <w:bCs/>
                <w:sz w:val="18"/>
                <w:szCs w:val="18"/>
              </w:rPr>
            </w:pPr>
          </w:p>
        </w:tc>
      </w:tr>
      <w:tr w:rsidR="00F022FE" w:rsidRPr="00F022FE" w:rsidTr="00F022FE">
        <w:trPr>
          <w:trHeight w:val="80"/>
          <w:jc w:val="center"/>
        </w:trPr>
        <w:tc>
          <w:tcPr>
            <w:tcW w:w="9640" w:type="dxa"/>
            <w:gridSpan w:val="3"/>
            <w:tcBorders>
              <w:top w:val="nil"/>
              <w:left w:val="nil"/>
              <w:bottom w:val="nil"/>
              <w:right w:val="nil"/>
            </w:tcBorders>
            <w:shd w:val="clear" w:color="auto" w:fill="auto"/>
            <w:vAlign w:val="center"/>
            <w:hideMark/>
          </w:tcPr>
          <w:p w:rsidR="00F022FE" w:rsidRPr="00F022FE" w:rsidRDefault="00F022FE" w:rsidP="00F022FE">
            <w:pPr>
              <w:ind w:hanging="147"/>
              <w:jc w:val="left"/>
              <w:rPr>
                <w:b/>
                <w:bCs/>
                <w:sz w:val="18"/>
                <w:szCs w:val="18"/>
              </w:rPr>
            </w:pPr>
          </w:p>
        </w:tc>
      </w:tr>
      <w:tr w:rsidR="00F022FE" w:rsidRPr="00F022FE" w:rsidTr="00F022FE">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 xml:space="preserve">Общая площадь испрашиваемого публичного сервитута - 1738 </w:t>
            </w:r>
            <w:proofErr w:type="spellStart"/>
            <w:r w:rsidRPr="00F022FE">
              <w:rPr>
                <w:b/>
                <w:bCs/>
                <w:sz w:val="18"/>
                <w:szCs w:val="18"/>
              </w:rPr>
              <w:t>кв.м</w:t>
            </w:r>
            <w:proofErr w:type="spellEnd"/>
            <w:r w:rsidRPr="00F022FE">
              <w:rPr>
                <w:b/>
                <w:bCs/>
                <w:sz w:val="18"/>
                <w:szCs w:val="18"/>
              </w:rPr>
              <w:t>.</w:t>
            </w:r>
          </w:p>
        </w:tc>
      </w:tr>
      <w:tr w:rsidR="00F022FE" w:rsidRPr="00F022FE" w:rsidTr="00F022FE">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F022FE" w:rsidRPr="00F022FE" w:rsidRDefault="00F022FE" w:rsidP="00F022FE">
            <w:pPr>
              <w:ind w:hanging="147"/>
              <w:jc w:val="left"/>
              <w:rPr>
                <w:b/>
                <w:bCs/>
                <w:sz w:val="18"/>
                <w:szCs w:val="18"/>
              </w:rPr>
            </w:pPr>
            <w:r w:rsidRPr="00F022FE">
              <w:rPr>
                <w:b/>
                <w:bCs/>
                <w:sz w:val="18"/>
                <w:szCs w:val="18"/>
              </w:rPr>
              <w:t xml:space="preserve">Публичный сервитут испрашивается в отношении части земельного участка с кадастровым номером </w:t>
            </w:r>
            <w:hyperlink r:id="rId19" w:tgtFrame="_blank" w:history="1">
              <w:r w:rsidRPr="00F022FE">
                <w:rPr>
                  <w:rStyle w:val="af"/>
                  <w:b/>
                  <w:bCs/>
                  <w:sz w:val="18"/>
                  <w:szCs w:val="18"/>
                </w:rPr>
                <w:t>38:06:100801:6361</w:t>
              </w:r>
            </w:hyperlink>
            <w:r w:rsidRPr="00F022FE">
              <w:rPr>
                <w:b/>
                <w:bCs/>
                <w:sz w:val="18"/>
                <w:szCs w:val="18"/>
              </w:rPr>
              <w:t xml:space="preserve">– 1545 </w:t>
            </w:r>
            <w:proofErr w:type="spellStart"/>
            <w:r w:rsidRPr="00F022FE">
              <w:rPr>
                <w:b/>
                <w:bCs/>
                <w:sz w:val="18"/>
                <w:szCs w:val="18"/>
              </w:rPr>
              <w:t>кв.м</w:t>
            </w:r>
            <w:proofErr w:type="spellEnd"/>
            <w:r w:rsidRPr="00F022FE">
              <w:rPr>
                <w:b/>
                <w:bCs/>
                <w:sz w:val="18"/>
                <w:szCs w:val="18"/>
              </w:rPr>
              <w:t>.</w:t>
            </w:r>
          </w:p>
        </w:tc>
      </w:tr>
      <w:tr w:rsidR="00F022FE" w:rsidRPr="00F022FE" w:rsidTr="00F022FE">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F022FE" w:rsidRPr="00F022FE" w:rsidRDefault="00F022FE" w:rsidP="00F022FE">
            <w:pPr>
              <w:ind w:hanging="147"/>
              <w:jc w:val="left"/>
              <w:rPr>
                <w:b/>
                <w:bCs/>
                <w:sz w:val="18"/>
                <w:szCs w:val="18"/>
              </w:rPr>
            </w:pPr>
            <w:r w:rsidRPr="00F022FE">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- 193 </w:t>
            </w:r>
            <w:proofErr w:type="spellStart"/>
            <w:r w:rsidRPr="00F022FE">
              <w:rPr>
                <w:b/>
                <w:bCs/>
                <w:sz w:val="18"/>
                <w:szCs w:val="18"/>
              </w:rPr>
              <w:t>кв</w:t>
            </w:r>
            <w:proofErr w:type="gramStart"/>
            <w:r w:rsidRPr="00F022FE">
              <w:rPr>
                <w:b/>
                <w:bCs/>
                <w:sz w:val="18"/>
                <w:szCs w:val="18"/>
              </w:rPr>
              <w:t>.м</w:t>
            </w:r>
            <w:proofErr w:type="spellEnd"/>
            <w:proofErr w:type="gramEnd"/>
          </w:p>
        </w:tc>
      </w:tr>
      <w:tr w:rsidR="00F022FE" w:rsidRPr="00F022FE" w:rsidTr="00F022FE">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F022FE" w:rsidRPr="00F022FE" w:rsidRDefault="00F022FE" w:rsidP="00F022FE">
            <w:pPr>
              <w:ind w:hanging="147"/>
              <w:jc w:val="left"/>
              <w:rPr>
                <w:b/>
                <w:bCs/>
                <w:sz w:val="18"/>
                <w:szCs w:val="18"/>
              </w:rPr>
            </w:pPr>
          </w:p>
        </w:tc>
      </w:tr>
      <w:tr w:rsidR="00F022FE" w:rsidRPr="00F022FE" w:rsidTr="00F022FE">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Координаты</w:t>
            </w:r>
          </w:p>
        </w:tc>
      </w:tr>
      <w:tr w:rsidR="00F022FE" w:rsidRPr="00F022FE" w:rsidTr="00F022FE">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F022FE" w:rsidRPr="00F022FE" w:rsidRDefault="00F022FE" w:rsidP="00F022FE">
            <w:pPr>
              <w:ind w:hanging="147"/>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F022FE" w:rsidRPr="00F022FE" w:rsidRDefault="00F022FE" w:rsidP="00F022FE">
            <w:pPr>
              <w:ind w:hanging="147"/>
              <w:jc w:val="left"/>
              <w:rPr>
                <w:b/>
                <w:bCs/>
                <w:sz w:val="18"/>
                <w:szCs w:val="18"/>
              </w:rPr>
            </w:pPr>
            <w:r w:rsidRPr="00F022FE">
              <w:rPr>
                <w:b/>
                <w:bCs/>
                <w:sz w:val="18"/>
                <w:szCs w:val="18"/>
              </w:rPr>
              <w:t>Y</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407408.67</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3343175.8</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407392.8</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3343190.03</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407378.29</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3343199.19</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407359.89</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3343216.11</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407341.44</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3343233.06</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407322.99</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3343250.02</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407304.53</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3343266.98</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407286.08</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3343283.94</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407267.62</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3343300.9</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407249.17</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3343317.86</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407230.71</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3343334.82</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407212.26</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3343351.78</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407193.80</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3343368.74</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407175.35</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3343385.7</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407156.90</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3343402.65</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407133.30</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3343424.14</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407122.41</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3343413.96</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407125.71</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3343410.89</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407133.34</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3343418.02</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407153.86</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3343399.33</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407172.31</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3343382.39</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22</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407190.75</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3343365.43</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23</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407209.22</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3343348.47</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24</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407227.66</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3343331.51</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25</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407246.13</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3343314.55</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26</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407264.57</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3343297.59</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27</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407283.03</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3343280.62</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28</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407301.48</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3343263.66</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29</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407319.95</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3343246.71</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30</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407338.39</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3343229.75</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31</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407356.85</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3343212.8</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32</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407375.54</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3343195.6</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407390.08</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3343186.43</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34</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407409.05</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3343169.40</w:t>
            </w:r>
          </w:p>
        </w:tc>
      </w:tr>
      <w:tr w:rsidR="00F022FE" w:rsidRPr="00F022FE" w:rsidTr="00F022FE">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35</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407412.06</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3343172.76</w:t>
            </w:r>
          </w:p>
        </w:tc>
      </w:tr>
      <w:tr w:rsidR="00F022FE" w:rsidRPr="00F022FE" w:rsidTr="00F022FE">
        <w:trPr>
          <w:trHeight w:val="64"/>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lastRenderedPageBreak/>
              <w:t>1</w:t>
            </w:r>
          </w:p>
        </w:tc>
        <w:tc>
          <w:tcPr>
            <w:tcW w:w="3741"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407408.67</w:t>
            </w:r>
          </w:p>
        </w:tc>
        <w:tc>
          <w:tcPr>
            <w:tcW w:w="2920" w:type="dxa"/>
            <w:tcBorders>
              <w:top w:val="nil"/>
              <w:left w:val="nil"/>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r w:rsidRPr="00F022FE">
              <w:rPr>
                <w:sz w:val="18"/>
                <w:szCs w:val="18"/>
              </w:rPr>
              <w:t>3343175.8</w:t>
            </w:r>
          </w:p>
        </w:tc>
      </w:tr>
      <w:tr w:rsidR="00F022FE" w:rsidRPr="00F022FE" w:rsidTr="00F022FE">
        <w:trPr>
          <w:trHeight w:val="282"/>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022FE" w:rsidRPr="00F022FE" w:rsidRDefault="00F022FE" w:rsidP="00F022FE">
            <w:pPr>
              <w:ind w:hanging="147"/>
              <w:jc w:val="left"/>
              <w:rPr>
                <w:sz w:val="18"/>
                <w:szCs w:val="18"/>
              </w:rPr>
            </w:pP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2FE" w:rsidRPr="00F022FE" w:rsidRDefault="00F022FE" w:rsidP="00F022FE">
            <w:pPr>
              <w:ind w:hanging="147"/>
              <w:jc w:val="left"/>
              <w:rPr>
                <w:sz w:val="18"/>
                <w:szCs w:val="18"/>
              </w:rPr>
            </w:pPr>
          </w:p>
        </w:tc>
      </w:tr>
      <w:tr w:rsidR="00F022FE" w:rsidRPr="00F022FE" w:rsidTr="00F022FE">
        <w:trPr>
          <w:trHeight w:val="282"/>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022FE" w:rsidRPr="00F022FE" w:rsidRDefault="00F022FE" w:rsidP="00F022FE">
            <w:pPr>
              <w:ind w:hanging="147"/>
              <w:jc w:val="left"/>
              <w:rPr>
                <w:sz w:val="18"/>
                <w:szCs w:val="18"/>
              </w:rPr>
            </w:pPr>
            <w:r w:rsidRPr="00F022FE">
              <w:rPr>
                <w:sz w:val="18"/>
                <w:szCs w:val="18"/>
              </w:rPr>
              <w:t>Площадь</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2FE" w:rsidRPr="00F022FE" w:rsidRDefault="00F022FE" w:rsidP="00F022FE">
            <w:pPr>
              <w:ind w:hanging="147"/>
              <w:jc w:val="left"/>
              <w:rPr>
                <w:sz w:val="18"/>
                <w:szCs w:val="18"/>
              </w:rPr>
            </w:pPr>
            <w:r w:rsidRPr="00F022FE">
              <w:rPr>
                <w:sz w:val="18"/>
                <w:szCs w:val="18"/>
              </w:rPr>
              <w:t>Цель установления публичного сервитута</w:t>
            </w:r>
          </w:p>
        </w:tc>
      </w:tr>
      <w:tr w:rsidR="00F022FE" w:rsidRPr="00F022FE" w:rsidTr="00F022FE">
        <w:trPr>
          <w:trHeight w:val="282"/>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r w:rsidRPr="00F022FE">
              <w:rPr>
                <w:sz w:val="18"/>
                <w:szCs w:val="18"/>
              </w:rPr>
              <w:t xml:space="preserve">1738 </w:t>
            </w:r>
            <w:proofErr w:type="spellStart"/>
            <w:r w:rsidRPr="00F022FE">
              <w:rPr>
                <w:sz w:val="18"/>
                <w:szCs w:val="18"/>
              </w:rPr>
              <w:t>кв.м</w:t>
            </w:r>
            <w:proofErr w:type="spellEnd"/>
            <w:r w:rsidRPr="00F022FE">
              <w:rPr>
                <w:sz w:val="18"/>
                <w:szCs w:val="18"/>
              </w:rPr>
              <w:t>.</w:t>
            </w:r>
          </w:p>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022FE" w:rsidRPr="00F022FE" w:rsidRDefault="00F022FE" w:rsidP="00F022FE">
            <w:pPr>
              <w:ind w:hanging="147"/>
              <w:jc w:val="left"/>
              <w:rPr>
                <w:sz w:val="18"/>
                <w:szCs w:val="18"/>
              </w:rPr>
            </w:pPr>
          </w:p>
          <w:p w:rsidR="00F022FE" w:rsidRPr="00F022FE" w:rsidRDefault="00F022FE" w:rsidP="00F022FE">
            <w:pPr>
              <w:ind w:hanging="147"/>
              <w:jc w:val="left"/>
              <w:rPr>
                <w:sz w:val="18"/>
                <w:szCs w:val="18"/>
              </w:rPr>
            </w:pPr>
            <w:r w:rsidRPr="00F022FE">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0,4кВ  от КТП 10/0,4кВ №1-2840 </w:t>
            </w:r>
            <w:proofErr w:type="spellStart"/>
            <w:r w:rsidRPr="00F022FE">
              <w:rPr>
                <w:sz w:val="18"/>
                <w:szCs w:val="18"/>
              </w:rPr>
              <w:t>Ирк.р</w:t>
            </w:r>
            <w:proofErr w:type="spellEnd"/>
            <w:r w:rsidRPr="00F022FE">
              <w:rPr>
                <w:sz w:val="18"/>
                <w:szCs w:val="18"/>
              </w:rPr>
              <w:t xml:space="preserve">-н </w:t>
            </w:r>
            <w:proofErr w:type="spellStart"/>
            <w:r w:rsidRPr="00F022FE">
              <w:rPr>
                <w:sz w:val="18"/>
                <w:szCs w:val="18"/>
              </w:rPr>
              <w:t>с</w:t>
            </w:r>
            <w:proofErr w:type="gramStart"/>
            <w:r w:rsidRPr="00F022FE">
              <w:rPr>
                <w:sz w:val="18"/>
                <w:szCs w:val="18"/>
              </w:rPr>
              <w:t>.Х</w:t>
            </w:r>
            <w:proofErr w:type="gramEnd"/>
            <w:r w:rsidRPr="00F022FE">
              <w:rPr>
                <w:sz w:val="18"/>
                <w:szCs w:val="18"/>
              </w:rPr>
              <w:t>омутово</w:t>
            </w:r>
            <w:proofErr w:type="spellEnd"/>
            <w:r w:rsidRPr="00F022FE">
              <w:rPr>
                <w:sz w:val="18"/>
                <w:szCs w:val="18"/>
              </w:rPr>
              <w:t>", инв. 6000921554 (ТР 317/24)»</w:t>
            </w:r>
          </w:p>
          <w:p w:rsidR="00F022FE" w:rsidRPr="00F022FE" w:rsidRDefault="00F022FE" w:rsidP="00F022FE">
            <w:pPr>
              <w:ind w:hanging="147"/>
              <w:jc w:val="left"/>
              <w:rPr>
                <w:sz w:val="18"/>
                <w:szCs w:val="18"/>
              </w:rPr>
            </w:pPr>
          </w:p>
        </w:tc>
      </w:tr>
    </w:tbl>
    <w:p w:rsidR="00B94D49" w:rsidRDefault="00B94D49" w:rsidP="00B94D49">
      <w:pPr>
        <w:ind w:hanging="147"/>
        <w:jc w:val="left"/>
        <w:rPr>
          <w:i/>
          <w:sz w:val="18"/>
          <w:szCs w:val="18"/>
        </w:rPr>
      </w:pPr>
      <w:r w:rsidRPr="00B94D49">
        <w:rPr>
          <w:i/>
          <w:sz w:val="18"/>
          <w:szCs w:val="18"/>
        </w:rPr>
        <w:t xml:space="preserve">                             </w:t>
      </w:r>
    </w:p>
    <w:p w:rsidR="00F022FE" w:rsidRDefault="00F022FE" w:rsidP="00B94D49">
      <w:pPr>
        <w:ind w:hanging="147"/>
        <w:jc w:val="left"/>
        <w:rPr>
          <w:i/>
          <w:sz w:val="18"/>
          <w:szCs w:val="18"/>
        </w:rPr>
      </w:pPr>
    </w:p>
    <w:p w:rsidR="00F022FE" w:rsidRDefault="00F022FE" w:rsidP="00B94D49">
      <w:pPr>
        <w:ind w:hanging="147"/>
        <w:jc w:val="left"/>
        <w:rPr>
          <w:i/>
          <w:sz w:val="18"/>
          <w:szCs w:val="18"/>
        </w:rPr>
      </w:pPr>
      <w:r>
        <w:rPr>
          <w:i/>
          <w:noProof/>
          <w:sz w:val="18"/>
          <w:szCs w:val="18"/>
        </w:rPr>
        <w:lastRenderedPageBreak/>
        <w:drawing>
          <wp:inline distT="0" distB="0" distL="0" distR="0" wp14:anchorId="14F4DBF7">
            <wp:extent cx="6328410" cy="797433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28410" cy="7974330"/>
                    </a:xfrm>
                    <a:prstGeom prst="rect">
                      <a:avLst/>
                    </a:prstGeom>
                    <a:noFill/>
                  </pic:spPr>
                </pic:pic>
              </a:graphicData>
            </a:graphic>
          </wp:inline>
        </w:drawing>
      </w:r>
    </w:p>
    <w:p w:rsidR="00F022FE" w:rsidRDefault="00F022FE" w:rsidP="00B94D49">
      <w:pPr>
        <w:ind w:hanging="147"/>
        <w:jc w:val="left"/>
        <w:rPr>
          <w:i/>
          <w:sz w:val="18"/>
          <w:szCs w:val="18"/>
        </w:rPr>
      </w:pPr>
    </w:p>
    <w:p w:rsidR="00F022FE" w:rsidRDefault="00F022FE" w:rsidP="00B94D49">
      <w:pPr>
        <w:ind w:hanging="147"/>
        <w:jc w:val="left"/>
        <w:rPr>
          <w:i/>
          <w:sz w:val="18"/>
          <w:szCs w:val="18"/>
        </w:rPr>
      </w:pPr>
      <w:r>
        <w:rPr>
          <w:noProof/>
        </w:rPr>
        <w:lastRenderedPageBreak/>
        <w:drawing>
          <wp:inline distT="0" distB="0" distL="0" distR="0" wp14:anchorId="5433A17B" wp14:editId="5BC6D7F4">
            <wp:extent cx="6394450" cy="5070086"/>
            <wp:effectExtent l="14605" t="23495" r="20955" b="20955"/>
            <wp:docPr id="18959152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15264" name="Рисунок 1895915264"/>
                    <pic:cNvPicPr/>
                  </pic:nvPicPr>
                  <pic:blipFill rotWithShape="1">
                    <a:blip r:embed="rId21" cstate="print">
                      <a:extLst>
                        <a:ext uri="{28A0092B-C50C-407E-A947-70E740481C1C}">
                          <a14:useLocalDpi xmlns:a14="http://schemas.microsoft.com/office/drawing/2010/main" val="0"/>
                        </a:ext>
                      </a:extLst>
                    </a:blip>
                    <a:srcRect l="2015" t="22914" r="2272" b="22599"/>
                    <a:stretch/>
                  </pic:blipFill>
                  <pic:spPr bwMode="auto">
                    <a:xfrm rot="16200000">
                      <a:off x="0" y="0"/>
                      <a:ext cx="6394450" cy="507008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DB0A95" w:rsidRDefault="00DB0A95" w:rsidP="00B94D49">
      <w:pPr>
        <w:ind w:hanging="147"/>
        <w:jc w:val="left"/>
        <w:rPr>
          <w:i/>
          <w:sz w:val="18"/>
          <w:szCs w:val="18"/>
        </w:rPr>
      </w:pPr>
    </w:p>
    <w:p w:rsidR="00DB0A95" w:rsidRDefault="00DB0A95" w:rsidP="00B94D49">
      <w:pPr>
        <w:ind w:hanging="147"/>
        <w:jc w:val="left"/>
        <w:rPr>
          <w:i/>
          <w:sz w:val="18"/>
          <w:szCs w:val="18"/>
        </w:rPr>
      </w:pPr>
    </w:p>
    <w:p w:rsidR="00DB0A95" w:rsidRPr="00B94D49" w:rsidRDefault="00DB0A95" w:rsidP="00B94D49">
      <w:pPr>
        <w:ind w:hanging="147"/>
        <w:jc w:val="left"/>
        <w:rPr>
          <w:i/>
          <w:sz w:val="18"/>
          <w:szCs w:val="18"/>
        </w:rPr>
      </w:pPr>
      <w:r>
        <w:rPr>
          <w:i/>
          <w:sz w:val="18"/>
          <w:szCs w:val="18"/>
        </w:rPr>
        <w:t xml:space="preserve">                                                 </w:t>
      </w:r>
      <w:bookmarkStart w:id="19" w:name="_GoBack"/>
      <w:bookmarkEnd w:id="19"/>
      <w:r w:rsidRPr="00DB0A95">
        <w:rPr>
          <w:i/>
          <w:sz w:val="18"/>
          <w:szCs w:val="18"/>
        </w:rPr>
        <w:t xml:space="preserve">Заместитель Мэра по жизнеобеспечению             _______________      Ю.Р. </w:t>
      </w:r>
      <w:proofErr w:type="spellStart"/>
      <w:r w:rsidRPr="00DB0A95">
        <w:rPr>
          <w:i/>
          <w:sz w:val="18"/>
          <w:szCs w:val="18"/>
        </w:rPr>
        <w:t>Витер</w:t>
      </w:r>
      <w:proofErr w:type="spellEnd"/>
    </w:p>
    <w:sectPr w:rsidR="00DB0A95" w:rsidRPr="00B94D49"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2FE" w:rsidRDefault="00F022FE" w:rsidP="00BD744E">
      <w:r>
        <w:separator/>
      </w:r>
    </w:p>
  </w:endnote>
  <w:endnote w:type="continuationSeparator" w:id="0">
    <w:p w:rsidR="00F022FE" w:rsidRDefault="00F022F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2FE" w:rsidRDefault="00F022FE" w:rsidP="00BD744E">
      <w:r>
        <w:separator/>
      </w:r>
    </w:p>
  </w:footnote>
  <w:footnote w:type="continuationSeparator" w:id="0">
    <w:p w:rsidR="00F022FE" w:rsidRDefault="00F022F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8">
    <w:nsid w:val="11EB0F54"/>
    <w:multiLevelType w:val="hybridMultilevel"/>
    <w:tmpl w:val="4D80A840"/>
    <w:lvl w:ilvl="0" w:tplc="8F04FBAA">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BD14528"/>
    <w:multiLevelType w:val="hybridMultilevel"/>
    <w:tmpl w:val="8D1E28B2"/>
    <w:lvl w:ilvl="0" w:tplc="0419000F">
      <w:start w:val="1"/>
      <w:numFmt w:val="decimal"/>
      <w:lvlText w:val="%1."/>
      <w:lvlJc w:val="left"/>
      <w:pPr>
        <w:ind w:left="1422" w:hanging="360"/>
      </w:pPr>
    </w:lvl>
    <w:lvl w:ilvl="1" w:tplc="04190019" w:tentative="1">
      <w:start w:val="1"/>
      <w:numFmt w:val="lowerLetter"/>
      <w:lvlText w:val="%2."/>
      <w:lvlJc w:val="left"/>
      <w:pPr>
        <w:ind w:left="2142" w:hanging="360"/>
      </w:pPr>
    </w:lvl>
    <w:lvl w:ilvl="2" w:tplc="0419001B" w:tentative="1">
      <w:start w:val="1"/>
      <w:numFmt w:val="lowerRoman"/>
      <w:lvlText w:val="%3."/>
      <w:lvlJc w:val="right"/>
      <w:pPr>
        <w:ind w:left="2862" w:hanging="180"/>
      </w:pPr>
    </w:lvl>
    <w:lvl w:ilvl="3" w:tplc="0419000F" w:tentative="1">
      <w:start w:val="1"/>
      <w:numFmt w:val="decimal"/>
      <w:lvlText w:val="%4."/>
      <w:lvlJc w:val="left"/>
      <w:pPr>
        <w:ind w:left="3582" w:hanging="360"/>
      </w:pPr>
    </w:lvl>
    <w:lvl w:ilvl="4" w:tplc="04190019" w:tentative="1">
      <w:start w:val="1"/>
      <w:numFmt w:val="lowerLetter"/>
      <w:lvlText w:val="%5."/>
      <w:lvlJc w:val="left"/>
      <w:pPr>
        <w:ind w:left="4302" w:hanging="360"/>
      </w:pPr>
    </w:lvl>
    <w:lvl w:ilvl="5" w:tplc="0419001B" w:tentative="1">
      <w:start w:val="1"/>
      <w:numFmt w:val="lowerRoman"/>
      <w:lvlText w:val="%6."/>
      <w:lvlJc w:val="right"/>
      <w:pPr>
        <w:ind w:left="5022" w:hanging="180"/>
      </w:pPr>
    </w:lvl>
    <w:lvl w:ilvl="6" w:tplc="0419000F" w:tentative="1">
      <w:start w:val="1"/>
      <w:numFmt w:val="decimal"/>
      <w:lvlText w:val="%7."/>
      <w:lvlJc w:val="left"/>
      <w:pPr>
        <w:ind w:left="5742" w:hanging="360"/>
      </w:pPr>
    </w:lvl>
    <w:lvl w:ilvl="7" w:tplc="04190019" w:tentative="1">
      <w:start w:val="1"/>
      <w:numFmt w:val="lowerLetter"/>
      <w:lvlText w:val="%8."/>
      <w:lvlJc w:val="left"/>
      <w:pPr>
        <w:ind w:left="6462" w:hanging="360"/>
      </w:pPr>
    </w:lvl>
    <w:lvl w:ilvl="8" w:tplc="0419001B" w:tentative="1">
      <w:start w:val="1"/>
      <w:numFmt w:val="lowerRoman"/>
      <w:lvlText w:val="%9."/>
      <w:lvlJc w:val="right"/>
      <w:pPr>
        <w:ind w:left="7182" w:hanging="180"/>
      </w:pPr>
    </w:lvl>
  </w:abstractNum>
  <w:abstractNum w:abstractNumId="10">
    <w:nsid w:val="226077BF"/>
    <w:multiLevelType w:val="hybridMultilevel"/>
    <w:tmpl w:val="469C4EE8"/>
    <w:lvl w:ilvl="0" w:tplc="8F04FBAA">
      <w:start w:val="1"/>
      <w:numFmt w:val="decimal"/>
      <w:lvlText w:val="%1."/>
      <w:lvlJc w:val="left"/>
      <w:pPr>
        <w:ind w:left="2753" w:hanging="13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F3C2702"/>
    <w:multiLevelType w:val="hybridMultilevel"/>
    <w:tmpl w:val="79F8C3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9">
    <w:nsid w:val="7811691A"/>
    <w:multiLevelType w:val="hybridMultilevel"/>
    <w:tmpl w:val="8D9285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5"/>
  </w:num>
  <w:num w:numId="9">
    <w:abstractNumId w:val="18"/>
  </w:num>
  <w:num w:numId="10">
    <w:abstractNumId w:val="16"/>
  </w:num>
  <w:num w:numId="11">
    <w:abstractNumId w:val="9"/>
  </w:num>
  <w:num w:numId="12">
    <w:abstractNumId w:val="19"/>
  </w:num>
  <w:num w:numId="13">
    <w:abstractNumId w:val="14"/>
  </w:num>
  <w:num w:numId="14">
    <w:abstractNumId w:val="8"/>
  </w:num>
  <w:num w:numId="15">
    <w:abstractNumId w:val="10"/>
  </w:num>
  <w:num w:numId="1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72F"/>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966"/>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259E"/>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2EC"/>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ED3"/>
    <w:rsid w:val="001E434F"/>
    <w:rsid w:val="001E4B6A"/>
    <w:rsid w:val="001E4FF7"/>
    <w:rsid w:val="001E55FF"/>
    <w:rsid w:val="001E5C81"/>
    <w:rsid w:val="001E655A"/>
    <w:rsid w:val="001E690A"/>
    <w:rsid w:val="001E7045"/>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3E"/>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12"/>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EA5"/>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893"/>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1A2"/>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E67"/>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468B"/>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2B9"/>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468"/>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2CB0"/>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14D"/>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37FC"/>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565"/>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D49"/>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876"/>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1F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981"/>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A95"/>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4D3D"/>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B47"/>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27E"/>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6DC"/>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2989"/>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5DBD"/>
    <w:rsid w:val="00EE6006"/>
    <w:rsid w:val="00EE69A4"/>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2FE"/>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907"/>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B&amp;n=454388&amp;dst=2591"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3.tiff"/><Relationship Id="rId7" Type="http://schemas.openxmlformats.org/officeDocument/2006/relationships/footnotes" Target="footnotes.xml"/><Relationship Id="rId12" Type="http://schemas.openxmlformats.org/officeDocument/2006/relationships/hyperlink" Target="http://www.consultant.ru/document/cons_doc_LAW_330961/fe0cad704c69e3b97bf615f0437ecf1996a57677/" TargetMode="External"/><Relationship Id="rId17" Type="http://schemas.openxmlformats.org/officeDocument/2006/relationships/hyperlink" Target="https://login.consultant.ru/link/?req=doc&amp;base=RZB&amp;n=454388&amp;dst=2611" TargetMode="External"/><Relationship Id="rId2" Type="http://schemas.openxmlformats.org/officeDocument/2006/relationships/numbering" Target="numbering.xml"/><Relationship Id="rId16" Type="http://schemas.openxmlformats.org/officeDocument/2006/relationships/hyperlink" Target="https://login.consultant.ru/link/?req=doc&amp;base=RZB&amp;n=454388&amp;dst=2661"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30961/935a657a2b5f7c7a6436cb756694bb2d649c7a00/" TargetMode="External"/><Relationship Id="rId5" Type="http://schemas.openxmlformats.org/officeDocument/2006/relationships/settings" Target="settings.xml"/><Relationship Id="rId15" Type="http://schemas.openxmlformats.org/officeDocument/2006/relationships/hyperlink" Target="https://login.consultant.ru/link/?req=doc&amp;base=RZB&amp;n=454388&amp;dst=2654" TargetMode="External"/><Relationship Id="rId23" Type="http://schemas.openxmlformats.org/officeDocument/2006/relationships/theme" Target="theme/theme1.xml"/><Relationship Id="rId10" Type="http://schemas.openxmlformats.org/officeDocument/2006/relationships/hyperlink" Target="consultantplus://offline/ref=0C8FD0B745AEBDA722330966D2D5728A3C5BF7CE6295985930A520C0DC575FDD69A5614F25302B49EDAA270D4B0C2B385DEE9E068AA01BD" TargetMode="External"/><Relationship Id="rId19" Type="http://schemas.openxmlformats.org/officeDocument/2006/relationships/hyperlink" Target="https://egrp365.ru/reestr?egrp=38:06:100801:6361" TargetMode="External"/><Relationship Id="rId4" Type="http://schemas.microsoft.com/office/2007/relationships/stylesWithEffects" Target="stylesWithEffects.xml"/><Relationship Id="rId9" Type="http://schemas.openxmlformats.org/officeDocument/2006/relationships/hyperlink" Target="consultantplus://offline/ref=D6ABC7FCB91897349C7570FDE1F5BE4B3D1DBAD6A4137ED1122CAA39C0EFC6EA84189686678E228C4BE3787DCB098E1063239D9357E6E4tFE" TargetMode="External"/><Relationship Id="rId14" Type="http://schemas.openxmlformats.org/officeDocument/2006/relationships/hyperlink" Target="https://login.consultant.ru/link/?req=doc&amp;base=RZB&amp;n=45438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801F6-07F1-4657-A5B5-387D02C8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43</Pages>
  <Words>19571</Words>
  <Characters>111558</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60</cp:revision>
  <cp:lastPrinted>2019-12-26T07:15:00Z</cp:lastPrinted>
  <dcterms:created xsi:type="dcterms:W3CDTF">2024-03-07T04:42:00Z</dcterms:created>
  <dcterms:modified xsi:type="dcterms:W3CDTF">2024-11-18T05:02:00Z</dcterms:modified>
</cp:coreProperties>
</file>