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310388"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2"/>
        <w:gridCol w:w="7043"/>
      </w:tblGrid>
      <w:tr w:rsidR="00510221" w:rsidRPr="006A464D" w:rsidTr="00276511">
        <w:trPr>
          <w:trHeight w:val="852"/>
        </w:trPr>
        <w:tc>
          <w:tcPr>
            <w:tcW w:w="2558" w:type="dxa"/>
            <w:tcBorders>
              <w:top w:val="nil"/>
              <w:left w:val="nil"/>
              <w:bottom w:val="nil"/>
              <w:right w:val="nil"/>
            </w:tcBorders>
          </w:tcPr>
          <w:p w:rsidR="0067748A" w:rsidRDefault="000F03FA" w:rsidP="001F3475">
            <w:pPr>
              <w:tabs>
                <w:tab w:val="left" w:pos="4384"/>
              </w:tabs>
              <w:ind w:left="0" w:right="142" w:firstLine="426"/>
              <w:jc w:val="center"/>
              <w:rPr>
                <w:i/>
                <w:sz w:val="18"/>
                <w:szCs w:val="18"/>
              </w:rPr>
            </w:pPr>
            <w:r>
              <w:rPr>
                <w:i/>
                <w:sz w:val="18"/>
                <w:szCs w:val="18"/>
              </w:rPr>
              <w:t>11 Июня</w:t>
            </w:r>
          </w:p>
          <w:p w:rsidR="002A0101" w:rsidRDefault="0076694B" w:rsidP="002A7624">
            <w:pPr>
              <w:tabs>
                <w:tab w:val="left" w:pos="4384"/>
              </w:tabs>
              <w:ind w:left="0" w:right="142" w:firstLine="426"/>
              <w:jc w:val="center"/>
              <w:rPr>
                <w:i/>
                <w:sz w:val="18"/>
                <w:szCs w:val="18"/>
              </w:rPr>
            </w:pPr>
            <w:r>
              <w:rPr>
                <w:i/>
                <w:sz w:val="18"/>
                <w:szCs w:val="18"/>
              </w:rPr>
              <w:t>202</w:t>
            </w:r>
            <w:r w:rsidR="005204C6">
              <w:rPr>
                <w:i/>
                <w:sz w:val="18"/>
                <w:szCs w:val="18"/>
              </w:rPr>
              <w:t>5</w:t>
            </w:r>
            <w:r w:rsidR="00510221" w:rsidRPr="006A464D">
              <w:rPr>
                <w:i/>
                <w:sz w:val="18"/>
                <w:szCs w:val="18"/>
              </w:rPr>
              <w:t>г.</w:t>
            </w:r>
          </w:p>
          <w:p w:rsidR="00510221" w:rsidRPr="006A464D" w:rsidRDefault="002A0101" w:rsidP="00310388">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AB2764">
              <w:rPr>
                <w:b/>
                <w:i/>
                <w:sz w:val="18"/>
                <w:szCs w:val="18"/>
              </w:rPr>
              <w:t>1</w:t>
            </w:r>
            <w:r w:rsidR="00310388">
              <w:rPr>
                <w:b/>
                <w:i/>
                <w:sz w:val="18"/>
                <w:szCs w:val="18"/>
              </w:rPr>
              <w:t>9</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РОССИЙСКАЯ ФЕДЕРАЦИЯ</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ИРКУТСКАЯ ОБЛАСТЬ ИРКУТСКИЙ РАЙОН</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ХОМУТОВСКОЕ МУНИЦИПАЛЬНОЕ ОБРАЗОВАНИЕ</w:t>
      </w:r>
    </w:p>
    <w:p w:rsidR="00175687" w:rsidRPr="00175687" w:rsidRDefault="00175687" w:rsidP="00175687">
      <w:pPr>
        <w:tabs>
          <w:tab w:val="left" w:pos="426"/>
          <w:tab w:val="left" w:pos="3976"/>
        </w:tabs>
        <w:ind w:left="0" w:right="-142" w:firstLine="426"/>
        <w:jc w:val="center"/>
        <w:rPr>
          <w:sz w:val="18"/>
          <w:szCs w:val="18"/>
        </w:rPr>
      </w:pPr>
      <w:r w:rsidRPr="00175687">
        <w:rPr>
          <w:sz w:val="18"/>
          <w:szCs w:val="18"/>
        </w:rPr>
        <w:t>АДМИНИСТРАЦИЯ</w:t>
      </w:r>
    </w:p>
    <w:p w:rsidR="00175687" w:rsidRPr="00977D6D" w:rsidRDefault="00977D6D" w:rsidP="00175687">
      <w:pPr>
        <w:tabs>
          <w:tab w:val="left" w:pos="426"/>
          <w:tab w:val="left" w:pos="3976"/>
        </w:tabs>
        <w:ind w:left="0" w:right="-142" w:firstLine="426"/>
        <w:jc w:val="center"/>
      </w:pPr>
      <w:r w:rsidRPr="00977D6D">
        <w:t>Распоряжение</w:t>
      </w:r>
    </w:p>
    <w:p w:rsidR="00175687" w:rsidRPr="00175687" w:rsidRDefault="00175687" w:rsidP="00175687">
      <w:pPr>
        <w:tabs>
          <w:tab w:val="left" w:pos="426"/>
          <w:tab w:val="left" w:pos="3976"/>
        </w:tabs>
        <w:ind w:left="0" w:right="-142" w:firstLine="426"/>
        <w:jc w:val="center"/>
        <w:rPr>
          <w:sz w:val="18"/>
          <w:szCs w:val="18"/>
        </w:rPr>
      </w:pPr>
    </w:p>
    <w:p w:rsidR="00175687" w:rsidRPr="00175687" w:rsidRDefault="00977D6D" w:rsidP="00175687">
      <w:pPr>
        <w:tabs>
          <w:tab w:val="left" w:pos="426"/>
          <w:tab w:val="left" w:pos="3976"/>
        </w:tabs>
        <w:ind w:left="0" w:right="-142" w:firstLine="426"/>
        <w:jc w:val="left"/>
        <w:rPr>
          <w:sz w:val="18"/>
          <w:szCs w:val="18"/>
          <w:u w:val="single"/>
        </w:rPr>
      </w:pPr>
      <w:r>
        <w:rPr>
          <w:sz w:val="18"/>
          <w:szCs w:val="18"/>
          <w:u w:val="single"/>
        </w:rPr>
        <w:t>02</w:t>
      </w:r>
      <w:r w:rsidR="00175687" w:rsidRPr="00175687">
        <w:rPr>
          <w:sz w:val="18"/>
          <w:szCs w:val="18"/>
          <w:u w:val="single"/>
        </w:rPr>
        <w:t>.0</w:t>
      </w:r>
      <w:r>
        <w:rPr>
          <w:sz w:val="18"/>
          <w:szCs w:val="18"/>
          <w:u w:val="single"/>
        </w:rPr>
        <w:t>6</w:t>
      </w:r>
      <w:r w:rsidR="00175687" w:rsidRPr="00175687">
        <w:rPr>
          <w:sz w:val="18"/>
          <w:szCs w:val="18"/>
          <w:u w:val="single"/>
        </w:rPr>
        <w:t xml:space="preserve">.2025  № </w:t>
      </w:r>
      <w:r>
        <w:rPr>
          <w:sz w:val="18"/>
          <w:szCs w:val="18"/>
          <w:u w:val="single"/>
        </w:rPr>
        <w:t>69</w:t>
      </w:r>
      <w:r w:rsidR="00175687" w:rsidRPr="00175687">
        <w:rPr>
          <w:sz w:val="18"/>
          <w:szCs w:val="18"/>
          <w:u w:val="single"/>
        </w:rPr>
        <w:t xml:space="preserve"> од</w:t>
      </w:r>
    </w:p>
    <w:p w:rsidR="00FD22FE" w:rsidRDefault="00175687" w:rsidP="00175687">
      <w:pPr>
        <w:tabs>
          <w:tab w:val="left" w:pos="426"/>
          <w:tab w:val="left" w:pos="3976"/>
        </w:tabs>
        <w:ind w:left="0" w:right="-142" w:firstLine="426"/>
        <w:jc w:val="left"/>
        <w:rPr>
          <w:sz w:val="18"/>
          <w:szCs w:val="18"/>
        </w:rPr>
      </w:pPr>
      <w:r w:rsidRPr="00175687">
        <w:rPr>
          <w:sz w:val="18"/>
          <w:szCs w:val="18"/>
        </w:rPr>
        <w:t xml:space="preserve">       с. Хомутово</w:t>
      </w:r>
    </w:p>
    <w:p w:rsidR="00977D6D" w:rsidRDefault="00977D6D" w:rsidP="00175687">
      <w:pPr>
        <w:tabs>
          <w:tab w:val="left" w:pos="426"/>
          <w:tab w:val="left" w:pos="3976"/>
        </w:tabs>
        <w:ind w:left="0" w:right="-142" w:firstLine="426"/>
        <w:jc w:val="left"/>
        <w:rPr>
          <w:sz w:val="18"/>
          <w:szCs w:val="18"/>
        </w:rPr>
      </w:pP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Об утверждении реестра несанкционированных мест отдыха и купания людей (детей)  на водных объектах на территории Хомутовского муниципального образования</w:t>
      </w:r>
    </w:p>
    <w:p w:rsidR="00C30F79" w:rsidRPr="00C30F79" w:rsidRDefault="00C30F79" w:rsidP="00C30F79">
      <w:pPr>
        <w:tabs>
          <w:tab w:val="left" w:pos="426"/>
          <w:tab w:val="left" w:pos="3976"/>
        </w:tabs>
        <w:ind w:left="0" w:right="-142" w:firstLine="426"/>
        <w:jc w:val="left"/>
        <w:rPr>
          <w:sz w:val="18"/>
          <w:szCs w:val="18"/>
        </w:rPr>
      </w:pPr>
    </w:p>
    <w:p w:rsidR="00C30F79" w:rsidRPr="00C30F79" w:rsidRDefault="00C30F79" w:rsidP="00C30F79">
      <w:pPr>
        <w:tabs>
          <w:tab w:val="left" w:pos="426"/>
          <w:tab w:val="left" w:pos="3976"/>
        </w:tabs>
        <w:ind w:left="0" w:right="-142" w:firstLine="426"/>
        <w:jc w:val="left"/>
        <w:rPr>
          <w:sz w:val="18"/>
          <w:szCs w:val="18"/>
        </w:rPr>
      </w:pP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 xml:space="preserve"> </w:t>
      </w:r>
      <w:proofErr w:type="gramStart"/>
      <w:r w:rsidRPr="00C30F79">
        <w:rPr>
          <w:sz w:val="18"/>
          <w:szCs w:val="18"/>
        </w:rPr>
        <w:t>В соответствии с Федеральным  законом от 06.10. 2003  № 131- ФЗ «Об общих принципах организации местного самоуправления в Российской Федерации», Водным кодексом Российской Федерации от 03.06.2006 № 74-ФЗ, Законом Иркутской области от 03.11.2016 № 96-ОЗ «О закреплении за сельскими поселениями Иркутской области вопросов местного значения», Постановлением Правительства Иркутской области от 16.10.2024 № 806-пп "Об утверждении Правил охраны жизни людей на водных объектах в Иркутской</w:t>
      </w:r>
      <w:proofErr w:type="gramEnd"/>
      <w:r w:rsidRPr="00C30F79">
        <w:rPr>
          <w:sz w:val="18"/>
          <w:szCs w:val="18"/>
        </w:rPr>
        <w:t xml:space="preserve"> области", ст.6 Устава Хомутовского муниципального образования, в целях профилактики гибели и травматизма людей (детей) на водных объектах:</w:t>
      </w: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1. Утвердить прилагаемый реестр несанкционированных мест отдыха и купания людей (детей)  на водных объектах на территории Хомутовского муниципального образования.</w:t>
      </w: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 xml:space="preserve">2. В целях недопущения происшествий, </w:t>
      </w:r>
      <w:proofErr w:type="gramStart"/>
      <w:r w:rsidRPr="00C30F79">
        <w:rPr>
          <w:sz w:val="18"/>
          <w:szCs w:val="18"/>
        </w:rPr>
        <w:t>заведующему</w:t>
      </w:r>
      <w:proofErr w:type="gramEnd"/>
      <w:r w:rsidRPr="00C30F79">
        <w:rPr>
          <w:sz w:val="18"/>
          <w:szCs w:val="18"/>
        </w:rPr>
        <w:t xml:space="preserve"> информационного центра  Хомутовского муниципального образования  осуществлять регулярное информирование населения по правилам безопасного поведения на водных объектах.</w:t>
      </w: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3. Рекомендовать руководителям образовательных организаций, расположенных на территории Хомутовского муниципального образования, организовать проведение профилактической работы по предупреждению несчастных случаев на воде в школьных, дошкольных организациях.</w:t>
      </w: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4. Опубликовать настоящее распоряжение в установленном законом порядке.</w:t>
      </w:r>
    </w:p>
    <w:p w:rsidR="00C30F79" w:rsidRPr="00C30F79" w:rsidRDefault="00C30F79" w:rsidP="00C30F79">
      <w:pPr>
        <w:tabs>
          <w:tab w:val="left" w:pos="426"/>
          <w:tab w:val="left" w:pos="3976"/>
        </w:tabs>
        <w:ind w:left="0" w:right="-142" w:firstLine="426"/>
        <w:jc w:val="left"/>
        <w:rPr>
          <w:sz w:val="18"/>
          <w:szCs w:val="18"/>
        </w:rPr>
      </w:pPr>
      <w:r w:rsidRPr="00C30F79">
        <w:rPr>
          <w:sz w:val="18"/>
          <w:szCs w:val="18"/>
        </w:rPr>
        <w:t xml:space="preserve">5. </w:t>
      </w:r>
      <w:proofErr w:type="gramStart"/>
      <w:r w:rsidRPr="00C30F79">
        <w:rPr>
          <w:sz w:val="18"/>
          <w:szCs w:val="18"/>
        </w:rPr>
        <w:t>Контроль за</w:t>
      </w:r>
      <w:proofErr w:type="gramEnd"/>
      <w:r w:rsidRPr="00C30F79">
        <w:rPr>
          <w:sz w:val="18"/>
          <w:szCs w:val="18"/>
        </w:rPr>
        <w:t xml:space="preserve"> выполнением настоящего распоряжения возложить на Первого заместителя Главы администрации Хомутовского муниципального образования.</w:t>
      </w:r>
    </w:p>
    <w:p w:rsidR="00C30F79" w:rsidRDefault="00C30F79" w:rsidP="00C30F79">
      <w:pPr>
        <w:tabs>
          <w:tab w:val="left" w:pos="426"/>
          <w:tab w:val="left" w:pos="3976"/>
        </w:tabs>
        <w:ind w:left="0" w:right="-142" w:firstLine="426"/>
        <w:jc w:val="left"/>
        <w:rPr>
          <w:i/>
          <w:sz w:val="18"/>
          <w:szCs w:val="18"/>
        </w:rPr>
      </w:pPr>
      <w:r>
        <w:rPr>
          <w:sz w:val="18"/>
          <w:szCs w:val="18"/>
        </w:rPr>
        <w:t xml:space="preserve">                                                                                          </w:t>
      </w:r>
      <w:r w:rsidRPr="00C30F79">
        <w:rPr>
          <w:sz w:val="18"/>
          <w:szCs w:val="18"/>
        </w:rPr>
        <w:t xml:space="preserve"> </w:t>
      </w:r>
      <w:r w:rsidRPr="00C30F79">
        <w:rPr>
          <w:i/>
          <w:sz w:val="18"/>
          <w:szCs w:val="18"/>
        </w:rPr>
        <w:t xml:space="preserve">Глава администрации    </w:t>
      </w:r>
      <w:r w:rsidRPr="00C30F79">
        <w:rPr>
          <w:i/>
          <w:sz w:val="18"/>
          <w:szCs w:val="18"/>
        </w:rPr>
        <w:tab/>
      </w:r>
      <w:r w:rsidRPr="00C30F79">
        <w:rPr>
          <w:i/>
          <w:sz w:val="18"/>
          <w:szCs w:val="18"/>
        </w:rPr>
        <w:tab/>
      </w:r>
      <w:r w:rsidRPr="00C30F79">
        <w:rPr>
          <w:i/>
          <w:sz w:val="18"/>
          <w:szCs w:val="18"/>
        </w:rPr>
        <w:tab/>
      </w:r>
      <w:r w:rsidRPr="00C30F79">
        <w:rPr>
          <w:i/>
          <w:sz w:val="18"/>
          <w:szCs w:val="18"/>
        </w:rPr>
        <w:tab/>
      </w:r>
      <w:r w:rsidRPr="00C30F79">
        <w:rPr>
          <w:i/>
          <w:sz w:val="18"/>
          <w:szCs w:val="18"/>
        </w:rPr>
        <w:tab/>
      </w:r>
      <w:r w:rsidRPr="00C30F79">
        <w:rPr>
          <w:i/>
          <w:sz w:val="18"/>
          <w:szCs w:val="18"/>
        </w:rPr>
        <w:tab/>
        <w:t xml:space="preserve">                                                    А.В. Иваненко</w:t>
      </w:r>
    </w:p>
    <w:p w:rsidR="00C30F79" w:rsidRDefault="00C30F79" w:rsidP="00C30F79">
      <w:pPr>
        <w:tabs>
          <w:tab w:val="left" w:pos="426"/>
          <w:tab w:val="left" w:pos="3976"/>
        </w:tabs>
        <w:ind w:left="0" w:right="-142" w:firstLine="426"/>
        <w:jc w:val="left"/>
        <w:rPr>
          <w:i/>
          <w:sz w:val="18"/>
          <w:szCs w:val="18"/>
        </w:rPr>
      </w:pPr>
    </w:p>
    <w:p w:rsidR="00C30F79" w:rsidRDefault="00C30F79" w:rsidP="00C30F79">
      <w:pPr>
        <w:tabs>
          <w:tab w:val="left" w:pos="426"/>
          <w:tab w:val="left" w:pos="3976"/>
        </w:tabs>
        <w:ind w:left="0" w:right="-142" w:firstLine="426"/>
        <w:jc w:val="left"/>
        <w:rPr>
          <w:i/>
          <w:sz w:val="18"/>
          <w:szCs w:val="18"/>
        </w:rPr>
      </w:pPr>
    </w:p>
    <w:p w:rsidR="00C30F79" w:rsidRDefault="00C30F79" w:rsidP="00157A33">
      <w:pPr>
        <w:tabs>
          <w:tab w:val="left" w:pos="426"/>
          <w:tab w:val="left" w:pos="3976"/>
        </w:tabs>
        <w:ind w:left="0" w:right="-142" w:firstLine="426"/>
        <w:jc w:val="right"/>
        <w:rPr>
          <w:i/>
          <w:sz w:val="18"/>
          <w:szCs w:val="18"/>
        </w:rPr>
      </w:pPr>
    </w:p>
    <w:p w:rsidR="00C30F79" w:rsidRPr="00C30F79" w:rsidRDefault="00C30F79" w:rsidP="00157A33">
      <w:pPr>
        <w:tabs>
          <w:tab w:val="left" w:pos="426"/>
          <w:tab w:val="left" w:pos="3976"/>
        </w:tabs>
        <w:ind w:left="0" w:right="-142" w:firstLine="426"/>
        <w:jc w:val="right"/>
        <w:rPr>
          <w:i/>
          <w:sz w:val="18"/>
          <w:szCs w:val="18"/>
        </w:rPr>
      </w:pPr>
      <w:r w:rsidRPr="00C30F79">
        <w:rPr>
          <w:i/>
          <w:sz w:val="18"/>
          <w:szCs w:val="18"/>
        </w:rPr>
        <w:t>УТВЕРЖДЕН</w:t>
      </w:r>
    </w:p>
    <w:p w:rsidR="00C30F79" w:rsidRPr="00C30F79" w:rsidRDefault="00C30F79" w:rsidP="00157A33">
      <w:pPr>
        <w:tabs>
          <w:tab w:val="left" w:pos="426"/>
          <w:tab w:val="left" w:pos="3976"/>
        </w:tabs>
        <w:ind w:left="0" w:right="-142" w:firstLine="426"/>
        <w:jc w:val="right"/>
        <w:rPr>
          <w:i/>
          <w:sz w:val="18"/>
          <w:szCs w:val="18"/>
        </w:rPr>
      </w:pPr>
      <w:r w:rsidRPr="00C30F79">
        <w:rPr>
          <w:i/>
          <w:sz w:val="18"/>
          <w:szCs w:val="18"/>
        </w:rPr>
        <w:t xml:space="preserve">распоряжением администрации </w:t>
      </w:r>
    </w:p>
    <w:p w:rsidR="00C30F79" w:rsidRPr="00C30F79" w:rsidRDefault="00C30F79" w:rsidP="00157A33">
      <w:pPr>
        <w:tabs>
          <w:tab w:val="left" w:pos="426"/>
          <w:tab w:val="left" w:pos="3976"/>
        </w:tabs>
        <w:ind w:left="0" w:right="-142" w:firstLine="426"/>
        <w:jc w:val="right"/>
        <w:rPr>
          <w:i/>
          <w:sz w:val="18"/>
          <w:szCs w:val="18"/>
        </w:rPr>
      </w:pPr>
      <w:r w:rsidRPr="00C30F79">
        <w:rPr>
          <w:i/>
          <w:sz w:val="18"/>
          <w:szCs w:val="18"/>
        </w:rPr>
        <w:t xml:space="preserve">Хомутовского муниципального образования </w:t>
      </w:r>
    </w:p>
    <w:p w:rsidR="00C30F79" w:rsidRPr="00C30F79" w:rsidRDefault="00C30F79" w:rsidP="00157A33">
      <w:pPr>
        <w:tabs>
          <w:tab w:val="left" w:pos="426"/>
          <w:tab w:val="left" w:pos="3976"/>
        </w:tabs>
        <w:ind w:left="0" w:right="-142" w:firstLine="426"/>
        <w:jc w:val="right"/>
        <w:rPr>
          <w:i/>
          <w:sz w:val="18"/>
          <w:szCs w:val="18"/>
        </w:rPr>
      </w:pPr>
      <w:r w:rsidRPr="00C30F79">
        <w:rPr>
          <w:i/>
          <w:sz w:val="18"/>
          <w:szCs w:val="18"/>
        </w:rPr>
        <w:t xml:space="preserve">от </w:t>
      </w:r>
      <w:r w:rsidR="0011123E">
        <w:rPr>
          <w:i/>
          <w:sz w:val="18"/>
          <w:szCs w:val="18"/>
        </w:rPr>
        <w:t>02.06.2025</w:t>
      </w:r>
      <w:r w:rsidRPr="00C30F79">
        <w:rPr>
          <w:i/>
          <w:sz w:val="18"/>
          <w:szCs w:val="18"/>
        </w:rPr>
        <w:t xml:space="preserve"> </w:t>
      </w:r>
      <w:r w:rsidR="0011123E">
        <w:rPr>
          <w:i/>
          <w:sz w:val="18"/>
          <w:szCs w:val="18"/>
        </w:rPr>
        <w:t>69 од</w:t>
      </w:r>
    </w:p>
    <w:p w:rsidR="00C30F79" w:rsidRPr="00C30F79" w:rsidRDefault="00C30F79" w:rsidP="00C30F79">
      <w:pPr>
        <w:tabs>
          <w:tab w:val="left" w:pos="426"/>
          <w:tab w:val="left" w:pos="3976"/>
        </w:tabs>
        <w:ind w:left="0" w:right="-142" w:firstLine="426"/>
        <w:jc w:val="left"/>
        <w:rPr>
          <w:i/>
          <w:sz w:val="18"/>
          <w:szCs w:val="18"/>
        </w:rPr>
      </w:pPr>
    </w:p>
    <w:p w:rsidR="00C30F79" w:rsidRPr="00C30F79" w:rsidRDefault="00C30F79" w:rsidP="00C30F79">
      <w:pPr>
        <w:tabs>
          <w:tab w:val="left" w:pos="426"/>
          <w:tab w:val="left" w:pos="3976"/>
        </w:tabs>
        <w:ind w:left="0" w:right="-142" w:firstLine="426"/>
        <w:jc w:val="left"/>
        <w:rPr>
          <w:i/>
          <w:sz w:val="18"/>
          <w:szCs w:val="18"/>
        </w:rPr>
      </w:pPr>
    </w:p>
    <w:p w:rsidR="00C30F79" w:rsidRPr="00C30F79" w:rsidRDefault="00C30F79" w:rsidP="00C30F79">
      <w:pPr>
        <w:tabs>
          <w:tab w:val="left" w:pos="426"/>
          <w:tab w:val="left" w:pos="3976"/>
        </w:tabs>
        <w:ind w:left="0" w:right="-142" w:firstLine="426"/>
        <w:jc w:val="left"/>
        <w:rPr>
          <w:i/>
          <w:sz w:val="18"/>
          <w:szCs w:val="18"/>
        </w:rPr>
      </w:pPr>
    </w:p>
    <w:p w:rsidR="00C30F79" w:rsidRPr="00157A33" w:rsidRDefault="00C30F79" w:rsidP="0011123E">
      <w:pPr>
        <w:tabs>
          <w:tab w:val="left" w:pos="426"/>
          <w:tab w:val="left" w:pos="3976"/>
        </w:tabs>
        <w:ind w:left="0" w:right="-142" w:firstLine="426"/>
        <w:jc w:val="center"/>
        <w:rPr>
          <w:b/>
          <w:sz w:val="18"/>
          <w:szCs w:val="18"/>
        </w:rPr>
      </w:pPr>
      <w:r w:rsidRPr="00157A33">
        <w:rPr>
          <w:b/>
          <w:sz w:val="18"/>
          <w:szCs w:val="18"/>
        </w:rPr>
        <w:t>РЕЕСТР</w:t>
      </w:r>
    </w:p>
    <w:p w:rsidR="00C30F79" w:rsidRPr="00157A33" w:rsidRDefault="00C30F79" w:rsidP="0011123E">
      <w:pPr>
        <w:tabs>
          <w:tab w:val="left" w:pos="426"/>
          <w:tab w:val="left" w:pos="3976"/>
        </w:tabs>
        <w:ind w:left="0" w:right="-142" w:firstLine="426"/>
        <w:jc w:val="center"/>
        <w:rPr>
          <w:b/>
          <w:sz w:val="18"/>
          <w:szCs w:val="18"/>
        </w:rPr>
      </w:pPr>
      <w:r w:rsidRPr="00157A33">
        <w:rPr>
          <w:b/>
          <w:sz w:val="18"/>
          <w:szCs w:val="18"/>
        </w:rPr>
        <w:t>НЕСАНКЦИОНИРОВАННЫХ МЕСТ ОТДЫХА И КУПАНИЯ ЛЮДЕЙ (ДЕТЕЙ)  НА ВОДНЫХ ОБЪЕКТАХ НА ТЕРРИТОРИИ ХОМУТОВСКОГО МУНИЦИПАЛЬНОГО ОБРАЗОВАНИЯ</w:t>
      </w:r>
    </w:p>
    <w:p w:rsidR="00C30F79" w:rsidRPr="00157A33" w:rsidRDefault="00C30F79" w:rsidP="00C30F79">
      <w:pPr>
        <w:tabs>
          <w:tab w:val="left" w:pos="426"/>
          <w:tab w:val="left" w:pos="3976"/>
        </w:tabs>
        <w:ind w:left="0" w:right="-142" w:firstLine="426"/>
        <w:jc w:val="left"/>
        <w:rPr>
          <w:sz w:val="18"/>
          <w:szCs w:val="18"/>
        </w:rPr>
      </w:pPr>
    </w:p>
    <w:tbl>
      <w:tblPr>
        <w:tblW w:w="10616" w:type="dxa"/>
        <w:tblInd w:w="-302" w:type="dxa"/>
        <w:tblLayout w:type="fixed"/>
        <w:tblLook w:val="0000" w:firstRow="0" w:lastRow="0" w:firstColumn="0" w:lastColumn="0" w:noHBand="0" w:noVBand="0"/>
      </w:tblPr>
      <w:tblGrid>
        <w:gridCol w:w="836"/>
        <w:gridCol w:w="2356"/>
        <w:gridCol w:w="2328"/>
        <w:gridCol w:w="5096"/>
      </w:tblGrid>
      <w:tr w:rsidR="00C30F79" w:rsidRPr="00157A33" w:rsidTr="00CB680A">
        <w:tc>
          <w:tcPr>
            <w:tcW w:w="836" w:type="dxa"/>
            <w:tcBorders>
              <w:top w:val="single" w:sz="4" w:space="0" w:color="000000"/>
              <w:left w:val="single" w:sz="4" w:space="0" w:color="000000"/>
              <w:bottom w:val="single" w:sz="4" w:space="0" w:color="000000"/>
            </w:tcBorders>
            <w:shd w:val="clear" w:color="auto" w:fill="auto"/>
          </w:tcPr>
          <w:p w:rsidR="00C30F79" w:rsidRPr="00157A33" w:rsidRDefault="00C30F79" w:rsidP="00157A33">
            <w:pPr>
              <w:tabs>
                <w:tab w:val="left" w:pos="426"/>
                <w:tab w:val="left" w:pos="3976"/>
              </w:tabs>
              <w:ind w:left="0" w:right="-142" w:firstLine="0"/>
              <w:jc w:val="left"/>
              <w:rPr>
                <w:sz w:val="18"/>
                <w:szCs w:val="18"/>
              </w:rPr>
            </w:pPr>
            <w:r w:rsidRPr="00157A33">
              <w:rPr>
                <w:sz w:val="18"/>
                <w:szCs w:val="18"/>
              </w:rPr>
              <w:t>№</w:t>
            </w:r>
          </w:p>
          <w:p w:rsidR="00C30F79" w:rsidRPr="00157A33" w:rsidRDefault="00C30F79" w:rsidP="00157A33">
            <w:pPr>
              <w:tabs>
                <w:tab w:val="left" w:pos="426"/>
                <w:tab w:val="left" w:pos="3976"/>
              </w:tabs>
              <w:ind w:left="0" w:right="-142" w:firstLine="0"/>
              <w:jc w:val="left"/>
              <w:rPr>
                <w:sz w:val="18"/>
                <w:szCs w:val="18"/>
              </w:rPr>
            </w:pPr>
            <w:proofErr w:type="gramStart"/>
            <w:r w:rsidRPr="00157A33">
              <w:rPr>
                <w:sz w:val="18"/>
                <w:szCs w:val="18"/>
              </w:rPr>
              <w:t>п</w:t>
            </w:r>
            <w:proofErr w:type="gramEnd"/>
            <w:r w:rsidRPr="00157A33">
              <w:rPr>
                <w:sz w:val="18"/>
                <w:szCs w:val="18"/>
              </w:rPr>
              <w:t>/п</w:t>
            </w:r>
          </w:p>
        </w:tc>
        <w:tc>
          <w:tcPr>
            <w:tcW w:w="2356" w:type="dxa"/>
            <w:tcBorders>
              <w:top w:val="single" w:sz="4" w:space="0" w:color="000000"/>
              <w:left w:val="single" w:sz="4" w:space="0" w:color="000000"/>
              <w:bottom w:val="single" w:sz="4" w:space="0" w:color="000000"/>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Наименование муниципального образования, район</w:t>
            </w: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Населенный пункт</w:t>
            </w:r>
          </w:p>
        </w:tc>
        <w:tc>
          <w:tcPr>
            <w:tcW w:w="5096"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Водный объект, привязка на местности</w:t>
            </w:r>
          </w:p>
        </w:tc>
      </w:tr>
      <w:tr w:rsidR="00C30F79" w:rsidRPr="00157A33" w:rsidTr="00CB680A">
        <w:tc>
          <w:tcPr>
            <w:tcW w:w="836" w:type="dxa"/>
            <w:tcBorders>
              <w:left w:val="single" w:sz="4" w:space="0" w:color="000000"/>
              <w:bottom w:val="single" w:sz="4" w:space="0" w:color="000000"/>
            </w:tcBorders>
            <w:shd w:val="clear" w:color="auto" w:fill="auto"/>
          </w:tcPr>
          <w:p w:rsidR="00C30F79" w:rsidRPr="00157A33" w:rsidRDefault="00C30F79" w:rsidP="00C30F79">
            <w:pPr>
              <w:numPr>
                <w:ilvl w:val="0"/>
                <w:numId w:val="11"/>
              </w:numPr>
              <w:tabs>
                <w:tab w:val="clear" w:pos="720"/>
                <w:tab w:val="num" w:pos="-284"/>
                <w:tab w:val="left" w:pos="426"/>
                <w:tab w:val="left" w:pos="3976"/>
              </w:tabs>
              <w:ind w:right="-142"/>
              <w:jc w:val="left"/>
              <w:rPr>
                <w:sz w:val="18"/>
                <w:szCs w:val="18"/>
              </w:rPr>
            </w:pPr>
          </w:p>
        </w:tc>
        <w:tc>
          <w:tcPr>
            <w:tcW w:w="2356" w:type="dxa"/>
            <w:vMerge w:val="restart"/>
            <w:tcBorders>
              <w:left w:val="single" w:sz="4" w:space="0" w:color="000000"/>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proofErr w:type="spellStart"/>
            <w:r w:rsidRPr="00157A33">
              <w:rPr>
                <w:sz w:val="18"/>
                <w:szCs w:val="18"/>
              </w:rPr>
              <w:t>Хомутовское</w:t>
            </w:r>
            <w:proofErr w:type="spellEnd"/>
            <w:r w:rsidRPr="00157A33">
              <w:rPr>
                <w:sz w:val="18"/>
                <w:szCs w:val="18"/>
              </w:rPr>
              <w:t xml:space="preserve"> МО</w:t>
            </w: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с. Хомутово</w:t>
            </w:r>
          </w:p>
        </w:tc>
        <w:tc>
          <w:tcPr>
            <w:tcW w:w="5096"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искусственный водоем, кадастровый номер 38:06:100922:81</w:t>
            </w:r>
          </w:p>
        </w:tc>
      </w:tr>
      <w:tr w:rsidR="00C30F79" w:rsidRPr="00157A33" w:rsidTr="00CB680A">
        <w:tc>
          <w:tcPr>
            <w:tcW w:w="836" w:type="dxa"/>
            <w:tcBorders>
              <w:left w:val="single" w:sz="4" w:space="0" w:color="000000"/>
              <w:bottom w:val="single" w:sz="4" w:space="0" w:color="000000"/>
            </w:tcBorders>
            <w:shd w:val="clear" w:color="auto" w:fill="auto"/>
          </w:tcPr>
          <w:p w:rsidR="00C30F79" w:rsidRPr="00157A33" w:rsidRDefault="00C30F79" w:rsidP="00C30F79">
            <w:pPr>
              <w:numPr>
                <w:ilvl w:val="0"/>
                <w:numId w:val="11"/>
              </w:numPr>
              <w:tabs>
                <w:tab w:val="clear" w:pos="720"/>
                <w:tab w:val="num" w:pos="-284"/>
                <w:tab w:val="left" w:pos="426"/>
                <w:tab w:val="left" w:pos="3976"/>
              </w:tabs>
              <w:ind w:right="-142"/>
              <w:jc w:val="left"/>
              <w:rPr>
                <w:sz w:val="18"/>
                <w:szCs w:val="18"/>
              </w:rPr>
            </w:pPr>
          </w:p>
        </w:tc>
        <w:tc>
          <w:tcPr>
            <w:tcW w:w="2356" w:type="dxa"/>
            <w:vMerge/>
            <w:tcBorders>
              <w:left w:val="single" w:sz="4" w:space="0" w:color="000000"/>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с. Хомутово, д. Куда</w:t>
            </w:r>
          </w:p>
        </w:tc>
        <w:tc>
          <w:tcPr>
            <w:tcW w:w="5096"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 xml:space="preserve">в районе моста ч/з р. Куда (граница </w:t>
            </w:r>
            <w:proofErr w:type="spellStart"/>
            <w:r w:rsidRPr="00157A33">
              <w:rPr>
                <w:sz w:val="18"/>
                <w:szCs w:val="18"/>
              </w:rPr>
              <w:t>с</w:t>
            </w:r>
            <w:proofErr w:type="gramStart"/>
            <w:r w:rsidRPr="00157A33">
              <w:rPr>
                <w:sz w:val="18"/>
                <w:szCs w:val="18"/>
              </w:rPr>
              <w:t>.Х</w:t>
            </w:r>
            <w:proofErr w:type="gramEnd"/>
            <w:r w:rsidRPr="00157A33">
              <w:rPr>
                <w:sz w:val="18"/>
                <w:szCs w:val="18"/>
              </w:rPr>
              <w:t>омутово</w:t>
            </w:r>
            <w:proofErr w:type="spellEnd"/>
            <w:r w:rsidRPr="00157A33">
              <w:rPr>
                <w:sz w:val="18"/>
                <w:szCs w:val="18"/>
              </w:rPr>
              <w:t xml:space="preserve"> - д. Куда)</w:t>
            </w:r>
          </w:p>
        </w:tc>
      </w:tr>
      <w:tr w:rsidR="00C30F79" w:rsidRPr="00157A33" w:rsidTr="00CB680A">
        <w:tc>
          <w:tcPr>
            <w:tcW w:w="836" w:type="dxa"/>
            <w:tcBorders>
              <w:left w:val="single" w:sz="4" w:space="0" w:color="000000"/>
              <w:bottom w:val="single" w:sz="4" w:space="0" w:color="000000"/>
            </w:tcBorders>
            <w:shd w:val="clear" w:color="auto" w:fill="auto"/>
          </w:tcPr>
          <w:p w:rsidR="00C30F79" w:rsidRPr="00157A33" w:rsidRDefault="00C30F79" w:rsidP="00C30F79">
            <w:pPr>
              <w:numPr>
                <w:ilvl w:val="0"/>
                <w:numId w:val="11"/>
              </w:numPr>
              <w:tabs>
                <w:tab w:val="clear" w:pos="720"/>
                <w:tab w:val="num" w:pos="-284"/>
                <w:tab w:val="left" w:pos="426"/>
                <w:tab w:val="left" w:pos="3976"/>
              </w:tabs>
              <w:ind w:right="-142"/>
              <w:jc w:val="left"/>
              <w:rPr>
                <w:sz w:val="18"/>
                <w:szCs w:val="18"/>
              </w:rPr>
            </w:pPr>
          </w:p>
        </w:tc>
        <w:tc>
          <w:tcPr>
            <w:tcW w:w="2356" w:type="dxa"/>
            <w:vMerge/>
            <w:tcBorders>
              <w:left w:val="single" w:sz="4" w:space="0" w:color="000000"/>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д. Позднякова</w:t>
            </w:r>
          </w:p>
        </w:tc>
        <w:tc>
          <w:tcPr>
            <w:tcW w:w="5096"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в районе ул. Мостовая р. Куда</w:t>
            </w:r>
          </w:p>
        </w:tc>
      </w:tr>
      <w:tr w:rsidR="00C30F79" w:rsidRPr="00157A33" w:rsidTr="00CB680A">
        <w:tc>
          <w:tcPr>
            <w:tcW w:w="836" w:type="dxa"/>
            <w:tcBorders>
              <w:left w:val="single" w:sz="4" w:space="0" w:color="000000"/>
              <w:bottom w:val="single" w:sz="4" w:space="0" w:color="000000"/>
            </w:tcBorders>
            <w:shd w:val="clear" w:color="auto" w:fill="auto"/>
          </w:tcPr>
          <w:p w:rsidR="00C30F79" w:rsidRPr="00157A33" w:rsidRDefault="00C30F79" w:rsidP="00C30F79">
            <w:pPr>
              <w:numPr>
                <w:ilvl w:val="0"/>
                <w:numId w:val="11"/>
              </w:numPr>
              <w:tabs>
                <w:tab w:val="clear" w:pos="720"/>
                <w:tab w:val="num" w:pos="-284"/>
                <w:tab w:val="left" w:pos="426"/>
                <w:tab w:val="left" w:pos="3976"/>
              </w:tabs>
              <w:ind w:right="-142"/>
              <w:jc w:val="left"/>
              <w:rPr>
                <w:sz w:val="18"/>
                <w:szCs w:val="18"/>
              </w:rPr>
            </w:pPr>
          </w:p>
        </w:tc>
        <w:tc>
          <w:tcPr>
            <w:tcW w:w="2356" w:type="dxa"/>
            <w:vMerge/>
            <w:tcBorders>
              <w:left w:val="single" w:sz="4" w:space="0" w:color="000000"/>
              <w:bottom w:val="single" w:sz="4" w:space="0" w:color="000000"/>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p>
        </w:tc>
        <w:tc>
          <w:tcPr>
            <w:tcW w:w="2328"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с. Хомутово</w:t>
            </w:r>
          </w:p>
        </w:tc>
        <w:tc>
          <w:tcPr>
            <w:tcW w:w="5096" w:type="dxa"/>
            <w:tcBorders>
              <w:top w:val="single" w:sz="4" w:space="0" w:color="auto"/>
              <w:left w:val="single" w:sz="4" w:space="0" w:color="auto"/>
              <w:bottom w:val="single" w:sz="4" w:space="0" w:color="auto"/>
              <w:right w:val="single" w:sz="4" w:space="0" w:color="auto"/>
            </w:tcBorders>
            <w:shd w:val="clear" w:color="auto" w:fill="auto"/>
          </w:tcPr>
          <w:p w:rsidR="00C30F79" w:rsidRPr="00157A33" w:rsidRDefault="00C30F79" w:rsidP="00C30F79">
            <w:pPr>
              <w:tabs>
                <w:tab w:val="left" w:pos="426"/>
                <w:tab w:val="left" w:pos="3976"/>
              </w:tabs>
              <w:ind w:left="0" w:right="-142" w:firstLine="426"/>
              <w:jc w:val="left"/>
              <w:rPr>
                <w:sz w:val="18"/>
                <w:szCs w:val="18"/>
              </w:rPr>
            </w:pPr>
            <w:r w:rsidRPr="00157A33">
              <w:rPr>
                <w:sz w:val="18"/>
                <w:szCs w:val="18"/>
              </w:rPr>
              <w:t xml:space="preserve">в районе моста </w:t>
            </w:r>
            <w:proofErr w:type="gramStart"/>
            <w:r w:rsidRPr="00157A33">
              <w:rPr>
                <w:sz w:val="18"/>
                <w:szCs w:val="18"/>
              </w:rPr>
              <w:t>ч</w:t>
            </w:r>
            <w:proofErr w:type="gramEnd"/>
            <w:r w:rsidRPr="00157A33">
              <w:rPr>
                <w:sz w:val="18"/>
                <w:szCs w:val="18"/>
              </w:rPr>
              <w:t>/з р. Куда (</w:t>
            </w:r>
            <w:proofErr w:type="spellStart"/>
            <w:r w:rsidRPr="00157A33">
              <w:rPr>
                <w:sz w:val="18"/>
                <w:szCs w:val="18"/>
              </w:rPr>
              <w:t>Качугский</w:t>
            </w:r>
            <w:proofErr w:type="spellEnd"/>
            <w:r w:rsidRPr="00157A33">
              <w:rPr>
                <w:sz w:val="18"/>
                <w:szCs w:val="18"/>
              </w:rPr>
              <w:t xml:space="preserve"> тракт)</w:t>
            </w:r>
          </w:p>
          <w:p w:rsidR="00C30F79" w:rsidRPr="00157A33" w:rsidRDefault="00C30F79" w:rsidP="00C30F79">
            <w:pPr>
              <w:tabs>
                <w:tab w:val="left" w:pos="426"/>
                <w:tab w:val="left" w:pos="3976"/>
              </w:tabs>
              <w:ind w:left="0" w:right="-142" w:firstLine="426"/>
              <w:jc w:val="left"/>
              <w:rPr>
                <w:sz w:val="18"/>
                <w:szCs w:val="18"/>
              </w:rPr>
            </w:pPr>
          </w:p>
        </w:tc>
      </w:tr>
    </w:tbl>
    <w:p w:rsidR="00C30F79" w:rsidRPr="00157A33" w:rsidRDefault="00C30F79" w:rsidP="00C30F79">
      <w:pPr>
        <w:tabs>
          <w:tab w:val="left" w:pos="426"/>
          <w:tab w:val="left" w:pos="3976"/>
        </w:tabs>
        <w:ind w:left="0" w:right="-142" w:firstLine="426"/>
        <w:jc w:val="left"/>
        <w:rPr>
          <w:sz w:val="18"/>
          <w:szCs w:val="18"/>
        </w:rPr>
      </w:pPr>
    </w:p>
    <w:p w:rsidR="00C30F79" w:rsidRPr="00157A33" w:rsidRDefault="00C30F79" w:rsidP="00C30F79">
      <w:pPr>
        <w:tabs>
          <w:tab w:val="left" w:pos="426"/>
          <w:tab w:val="left" w:pos="3976"/>
        </w:tabs>
        <w:ind w:left="0" w:right="-142" w:firstLine="426"/>
        <w:jc w:val="left"/>
        <w:rPr>
          <w:sz w:val="18"/>
          <w:szCs w:val="18"/>
        </w:rPr>
      </w:pPr>
    </w:p>
    <w:p w:rsidR="00C30F79" w:rsidRPr="00157A33" w:rsidRDefault="00C30F79" w:rsidP="00C30F79">
      <w:pPr>
        <w:tabs>
          <w:tab w:val="left" w:pos="426"/>
          <w:tab w:val="left" w:pos="3976"/>
        </w:tabs>
        <w:ind w:left="0" w:right="-142" w:firstLine="426"/>
        <w:jc w:val="left"/>
        <w:rPr>
          <w:sz w:val="18"/>
          <w:szCs w:val="18"/>
        </w:rPr>
      </w:pPr>
    </w:p>
    <w:p w:rsidR="00E46B95" w:rsidRPr="00CB680A" w:rsidRDefault="00CB680A" w:rsidP="00CB680A">
      <w:pPr>
        <w:tabs>
          <w:tab w:val="left" w:pos="426"/>
          <w:tab w:val="left" w:pos="3976"/>
        </w:tabs>
        <w:ind w:left="0" w:right="-142" w:firstLine="426"/>
        <w:jc w:val="left"/>
        <w:rPr>
          <w:i/>
          <w:sz w:val="18"/>
          <w:szCs w:val="18"/>
        </w:rPr>
      </w:pPr>
      <w:r>
        <w:rPr>
          <w:i/>
          <w:sz w:val="18"/>
          <w:szCs w:val="18"/>
        </w:rPr>
        <w:t xml:space="preserve">                                                                             </w:t>
      </w:r>
      <w:r w:rsidRPr="00CB680A">
        <w:rPr>
          <w:i/>
          <w:sz w:val="18"/>
          <w:szCs w:val="18"/>
        </w:rPr>
        <w:t>Главный специалист администрации                                            А.Л. Савенкова</w:t>
      </w:r>
    </w:p>
    <w:p w:rsidR="00E46B95" w:rsidRDefault="00E46B95" w:rsidP="00175687">
      <w:pPr>
        <w:tabs>
          <w:tab w:val="left" w:pos="426"/>
          <w:tab w:val="left" w:pos="3976"/>
        </w:tabs>
        <w:ind w:left="0" w:right="-142" w:firstLine="426"/>
        <w:jc w:val="left"/>
        <w:rPr>
          <w:sz w:val="18"/>
          <w:szCs w:val="18"/>
        </w:rPr>
      </w:pPr>
    </w:p>
    <w:p w:rsidR="00E46B95" w:rsidRPr="00E46B95" w:rsidRDefault="00E46B95" w:rsidP="00E46B95">
      <w:pPr>
        <w:tabs>
          <w:tab w:val="left" w:pos="426"/>
          <w:tab w:val="left" w:pos="3976"/>
        </w:tabs>
        <w:ind w:left="0" w:right="-142" w:firstLine="426"/>
        <w:jc w:val="left"/>
        <w:rPr>
          <w:sz w:val="18"/>
          <w:szCs w:val="18"/>
        </w:rPr>
      </w:pPr>
    </w:p>
    <w:p w:rsidR="00E46B95" w:rsidRPr="00E46B95" w:rsidRDefault="00E46B95" w:rsidP="00E46B95">
      <w:pPr>
        <w:tabs>
          <w:tab w:val="left" w:pos="426"/>
          <w:tab w:val="left" w:pos="3976"/>
        </w:tabs>
        <w:ind w:left="0" w:right="-142" w:firstLine="426"/>
        <w:jc w:val="center"/>
        <w:rPr>
          <w:sz w:val="18"/>
          <w:szCs w:val="18"/>
        </w:rPr>
      </w:pPr>
      <w:r w:rsidRPr="00E46B95">
        <w:rPr>
          <w:sz w:val="18"/>
          <w:szCs w:val="18"/>
        </w:rPr>
        <w:t>РОССИЙСКАЯ ФЕДЕРАЦИЯ</w:t>
      </w:r>
    </w:p>
    <w:p w:rsidR="00E46B95" w:rsidRPr="00E46B95" w:rsidRDefault="00E46B95" w:rsidP="00E46B95">
      <w:pPr>
        <w:tabs>
          <w:tab w:val="left" w:pos="426"/>
          <w:tab w:val="left" w:pos="3976"/>
        </w:tabs>
        <w:ind w:left="0" w:right="-142" w:firstLine="426"/>
        <w:jc w:val="center"/>
        <w:rPr>
          <w:sz w:val="18"/>
          <w:szCs w:val="18"/>
        </w:rPr>
      </w:pPr>
      <w:r w:rsidRPr="00E46B95">
        <w:rPr>
          <w:sz w:val="18"/>
          <w:szCs w:val="18"/>
        </w:rPr>
        <w:t>ИРКУТСКАЯ ОБЛАСТЬ ИРКУТСКИЙ РАЙОН</w:t>
      </w:r>
    </w:p>
    <w:p w:rsidR="00E46B95" w:rsidRPr="00E46B95" w:rsidRDefault="00E46B95" w:rsidP="00E46B95">
      <w:pPr>
        <w:tabs>
          <w:tab w:val="left" w:pos="426"/>
          <w:tab w:val="left" w:pos="3976"/>
        </w:tabs>
        <w:ind w:left="0" w:right="-142" w:firstLine="426"/>
        <w:jc w:val="center"/>
        <w:rPr>
          <w:sz w:val="18"/>
          <w:szCs w:val="18"/>
        </w:rPr>
      </w:pPr>
      <w:r w:rsidRPr="00E46B95">
        <w:rPr>
          <w:sz w:val="18"/>
          <w:szCs w:val="18"/>
        </w:rPr>
        <w:t>ХОМУТОВСКОЕ МУНИЦИПАЛЬНОЕ ОБРАЗОВАНИЕ</w:t>
      </w:r>
    </w:p>
    <w:p w:rsidR="00E46B95" w:rsidRPr="00E46B95" w:rsidRDefault="00E46B95" w:rsidP="00E46B95">
      <w:pPr>
        <w:tabs>
          <w:tab w:val="left" w:pos="426"/>
          <w:tab w:val="left" w:pos="3976"/>
        </w:tabs>
        <w:ind w:left="0" w:right="-142" w:firstLine="426"/>
        <w:jc w:val="center"/>
        <w:rPr>
          <w:sz w:val="18"/>
          <w:szCs w:val="18"/>
        </w:rPr>
      </w:pPr>
      <w:r w:rsidRPr="00E46B95">
        <w:rPr>
          <w:sz w:val="18"/>
          <w:szCs w:val="18"/>
        </w:rPr>
        <w:t>АДМИНИСТРАЦИЯ</w:t>
      </w:r>
    </w:p>
    <w:p w:rsidR="00E46B95" w:rsidRDefault="00E46B95" w:rsidP="00E46B95">
      <w:pPr>
        <w:tabs>
          <w:tab w:val="left" w:pos="426"/>
          <w:tab w:val="left" w:pos="3976"/>
        </w:tabs>
        <w:ind w:left="0" w:right="-142" w:firstLine="426"/>
        <w:jc w:val="center"/>
      </w:pPr>
      <w:r w:rsidRPr="00E46B95">
        <w:t>Постановления</w:t>
      </w:r>
    </w:p>
    <w:p w:rsidR="006D6FF0" w:rsidRDefault="006D6FF0" w:rsidP="00E46B95">
      <w:pPr>
        <w:tabs>
          <w:tab w:val="left" w:pos="426"/>
          <w:tab w:val="left" w:pos="3976"/>
        </w:tabs>
        <w:ind w:left="0" w:right="-142" w:firstLine="426"/>
        <w:jc w:val="center"/>
      </w:pPr>
    </w:p>
    <w:p w:rsidR="006D6FF0" w:rsidRDefault="006D6FF0" w:rsidP="00E46B95">
      <w:pPr>
        <w:tabs>
          <w:tab w:val="left" w:pos="426"/>
          <w:tab w:val="left" w:pos="3976"/>
        </w:tabs>
        <w:ind w:left="0" w:right="-142" w:firstLine="426"/>
        <w:jc w:val="center"/>
      </w:pPr>
    </w:p>
    <w:p w:rsidR="006D6FF0" w:rsidRPr="006D6FF0" w:rsidRDefault="006D6FF0" w:rsidP="006D6FF0">
      <w:pPr>
        <w:tabs>
          <w:tab w:val="left" w:pos="426"/>
          <w:tab w:val="left" w:pos="3976"/>
        </w:tabs>
        <w:ind w:left="0" w:right="-142" w:firstLine="426"/>
        <w:jc w:val="left"/>
        <w:rPr>
          <w:sz w:val="18"/>
          <w:szCs w:val="18"/>
          <w:u w:val="single"/>
        </w:rPr>
      </w:pPr>
    </w:p>
    <w:p w:rsidR="006D6FF0" w:rsidRPr="006D6FF0" w:rsidRDefault="006D6FF0" w:rsidP="006D6FF0">
      <w:pPr>
        <w:tabs>
          <w:tab w:val="left" w:pos="426"/>
          <w:tab w:val="left" w:pos="3976"/>
        </w:tabs>
        <w:ind w:left="0" w:right="-142" w:firstLine="426"/>
        <w:jc w:val="left"/>
        <w:rPr>
          <w:sz w:val="18"/>
          <w:szCs w:val="18"/>
          <w:u w:val="single"/>
        </w:rPr>
      </w:pPr>
      <w:r w:rsidRPr="006D6FF0">
        <w:rPr>
          <w:sz w:val="18"/>
          <w:szCs w:val="18"/>
          <w:u w:val="single"/>
        </w:rPr>
        <w:t xml:space="preserve">06.06.2025  № 1089 </w:t>
      </w:r>
      <w:proofErr w:type="spellStart"/>
      <w:r w:rsidRPr="006D6FF0">
        <w:rPr>
          <w:sz w:val="18"/>
          <w:szCs w:val="18"/>
          <w:u w:val="single"/>
        </w:rPr>
        <w:t>пз</w:t>
      </w:r>
      <w:proofErr w:type="spellEnd"/>
    </w:p>
    <w:p w:rsidR="006D6FF0" w:rsidRDefault="006D6FF0" w:rsidP="006D6FF0">
      <w:pPr>
        <w:tabs>
          <w:tab w:val="left" w:pos="426"/>
          <w:tab w:val="left" w:pos="3976"/>
        </w:tabs>
        <w:ind w:left="0" w:right="-142" w:firstLine="426"/>
        <w:jc w:val="left"/>
        <w:rPr>
          <w:sz w:val="18"/>
          <w:szCs w:val="18"/>
        </w:rPr>
      </w:pPr>
      <w:r w:rsidRPr="006D6FF0">
        <w:rPr>
          <w:sz w:val="18"/>
          <w:szCs w:val="18"/>
        </w:rPr>
        <w:t xml:space="preserve">       с. Хомутово</w:t>
      </w:r>
    </w:p>
    <w:p w:rsidR="006D6FF0" w:rsidRDefault="006D6FF0" w:rsidP="006D6FF0">
      <w:pPr>
        <w:tabs>
          <w:tab w:val="left" w:pos="426"/>
          <w:tab w:val="left" w:pos="3976"/>
        </w:tabs>
        <w:ind w:left="0" w:right="-142" w:firstLine="426"/>
        <w:jc w:val="left"/>
        <w:rPr>
          <w:sz w:val="18"/>
          <w:szCs w:val="18"/>
        </w:rPr>
      </w:pPr>
    </w:p>
    <w:p w:rsidR="006D6FF0" w:rsidRDefault="006D6FF0" w:rsidP="006D6FF0">
      <w:pPr>
        <w:tabs>
          <w:tab w:val="left" w:pos="426"/>
          <w:tab w:val="left" w:pos="3976"/>
        </w:tabs>
        <w:ind w:left="0" w:right="-142" w:firstLine="426"/>
        <w:jc w:val="left"/>
        <w:rPr>
          <w:sz w:val="18"/>
          <w:szCs w:val="18"/>
        </w:rPr>
      </w:pPr>
    </w:p>
    <w:p w:rsidR="002C236C" w:rsidRPr="002C236C" w:rsidRDefault="002C236C" w:rsidP="002C236C">
      <w:pPr>
        <w:tabs>
          <w:tab w:val="left" w:pos="426"/>
          <w:tab w:val="left" w:pos="3976"/>
        </w:tabs>
        <w:ind w:left="0" w:right="-142" w:firstLine="426"/>
        <w:jc w:val="left"/>
        <w:rPr>
          <w:sz w:val="18"/>
          <w:szCs w:val="18"/>
        </w:rPr>
      </w:pPr>
      <w:r w:rsidRPr="002C236C">
        <w:rPr>
          <w:sz w:val="18"/>
          <w:szCs w:val="18"/>
        </w:rPr>
        <w:t>О назначении публичных</w:t>
      </w:r>
      <w:r>
        <w:rPr>
          <w:sz w:val="18"/>
          <w:szCs w:val="18"/>
        </w:rPr>
        <w:t xml:space="preserve"> </w:t>
      </w:r>
      <w:r w:rsidRPr="002C236C">
        <w:rPr>
          <w:sz w:val="18"/>
          <w:szCs w:val="18"/>
        </w:rPr>
        <w:t>слушаний по проекту решения о предоставлении разрешения</w:t>
      </w:r>
      <w:r>
        <w:rPr>
          <w:sz w:val="18"/>
          <w:szCs w:val="18"/>
        </w:rPr>
        <w:t xml:space="preserve"> </w:t>
      </w:r>
      <w:r w:rsidRPr="002C236C">
        <w:rPr>
          <w:sz w:val="18"/>
          <w:szCs w:val="18"/>
        </w:rPr>
        <w:t>на условно разрешенный вид</w:t>
      </w:r>
    </w:p>
    <w:p w:rsidR="002C236C" w:rsidRPr="002C236C" w:rsidRDefault="002C236C" w:rsidP="002C236C">
      <w:pPr>
        <w:tabs>
          <w:tab w:val="left" w:pos="426"/>
          <w:tab w:val="left" w:pos="3976"/>
        </w:tabs>
        <w:ind w:left="0" w:right="-142" w:firstLine="426"/>
        <w:jc w:val="left"/>
        <w:rPr>
          <w:sz w:val="18"/>
          <w:szCs w:val="18"/>
        </w:rPr>
      </w:pPr>
      <w:r w:rsidRPr="002C236C">
        <w:rPr>
          <w:sz w:val="18"/>
          <w:szCs w:val="18"/>
        </w:rPr>
        <w:t xml:space="preserve">использования земельного участка   </w:t>
      </w:r>
    </w:p>
    <w:p w:rsidR="002C236C" w:rsidRPr="002C236C" w:rsidRDefault="002C236C" w:rsidP="002C236C">
      <w:pPr>
        <w:tabs>
          <w:tab w:val="left" w:pos="426"/>
          <w:tab w:val="left" w:pos="3976"/>
        </w:tabs>
        <w:ind w:left="0" w:right="-142" w:firstLine="567"/>
        <w:rPr>
          <w:sz w:val="18"/>
          <w:szCs w:val="18"/>
        </w:rPr>
      </w:pPr>
    </w:p>
    <w:p w:rsidR="002C236C" w:rsidRPr="002C236C" w:rsidRDefault="002C236C" w:rsidP="002C236C">
      <w:pPr>
        <w:tabs>
          <w:tab w:val="left" w:pos="426"/>
          <w:tab w:val="left" w:pos="3976"/>
        </w:tabs>
        <w:ind w:left="0" w:right="-142" w:firstLine="567"/>
        <w:rPr>
          <w:sz w:val="18"/>
          <w:szCs w:val="18"/>
        </w:rPr>
      </w:pPr>
      <w:proofErr w:type="gramStart"/>
      <w:r w:rsidRPr="002C236C">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2C236C">
        <w:rPr>
          <w:sz w:val="18"/>
          <w:szCs w:val="18"/>
        </w:rPr>
        <w:t>/</w:t>
      </w:r>
      <w:proofErr w:type="gramStart"/>
      <w:r w:rsidRPr="002C236C">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2C236C">
        <w:rPr>
          <w:sz w:val="18"/>
          <w:szCs w:val="18"/>
        </w:rPr>
        <w:t>Хомутовском</w:t>
      </w:r>
      <w:proofErr w:type="spellEnd"/>
      <w:r w:rsidRPr="002C236C">
        <w:rPr>
          <w:sz w:val="18"/>
          <w:szCs w:val="18"/>
        </w:rPr>
        <w:t xml:space="preserve"> муниципальном образовании», на основании заявления Габриеляна Артура </w:t>
      </w:r>
      <w:proofErr w:type="spellStart"/>
      <w:r w:rsidRPr="002C236C">
        <w:rPr>
          <w:sz w:val="18"/>
          <w:szCs w:val="18"/>
        </w:rPr>
        <w:t>Карапетовича</w:t>
      </w:r>
      <w:proofErr w:type="spellEnd"/>
      <w:r w:rsidRPr="002C236C">
        <w:rPr>
          <w:sz w:val="18"/>
          <w:szCs w:val="18"/>
        </w:rPr>
        <w:t>, Администрация Хомутовского муниципального образования</w:t>
      </w:r>
      <w:proofErr w:type="gramEnd"/>
    </w:p>
    <w:p w:rsidR="002C236C" w:rsidRPr="002C236C" w:rsidRDefault="002C236C" w:rsidP="002C236C">
      <w:pPr>
        <w:tabs>
          <w:tab w:val="left" w:pos="426"/>
          <w:tab w:val="left" w:pos="3976"/>
        </w:tabs>
        <w:ind w:left="0" w:right="-142" w:firstLine="567"/>
        <w:rPr>
          <w:sz w:val="18"/>
          <w:szCs w:val="18"/>
        </w:rPr>
      </w:pPr>
      <w:r w:rsidRPr="002C236C">
        <w:rPr>
          <w:sz w:val="18"/>
          <w:szCs w:val="18"/>
        </w:rPr>
        <w:t>ПОСТАНОВЛЯЕТ:</w:t>
      </w:r>
    </w:p>
    <w:p w:rsidR="002C236C" w:rsidRPr="002C236C" w:rsidRDefault="002C236C" w:rsidP="002C236C">
      <w:pPr>
        <w:tabs>
          <w:tab w:val="left" w:pos="426"/>
          <w:tab w:val="left" w:pos="3976"/>
        </w:tabs>
        <w:ind w:left="0" w:right="-142" w:firstLine="567"/>
        <w:rPr>
          <w:sz w:val="18"/>
          <w:szCs w:val="18"/>
        </w:rPr>
      </w:pPr>
      <w:r>
        <w:rPr>
          <w:sz w:val="18"/>
          <w:szCs w:val="18"/>
        </w:rPr>
        <w:t>1.</w:t>
      </w:r>
      <w:r w:rsidRPr="002C236C">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2C236C">
        <w:rPr>
          <w:sz w:val="18"/>
          <w:szCs w:val="18"/>
        </w:rPr>
        <w:t>кв.м</w:t>
      </w:r>
      <w:proofErr w:type="spellEnd"/>
      <w:r w:rsidRPr="002C236C">
        <w:rPr>
          <w:sz w:val="18"/>
          <w:szCs w:val="18"/>
        </w:rPr>
        <w:t xml:space="preserve">., расположенного по адресу: Российская Федерация, Иркутская область, Иркутский муниципальный район, </w:t>
      </w:r>
      <w:proofErr w:type="spellStart"/>
      <w:r w:rsidRPr="002C236C">
        <w:rPr>
          <w:sz w:val="18"/>
          <w:szCs w:val="18"/>
        </w:rPr>
        <w:t>Хомутовское</w:t>
      </w:r>
      <w:proofErr w:type="spellEnd"/>
      <w:r w:rsidRPr="002C236C">
        <w:rPr>
          <w:sz w:val="18"/>
          <w:szCs w:val="18"/>
        </w:rPr>
        <w:t xml:space="preserve"> сельское поселение, село Хомутово, улица Колхозная, земельный участок 204.</w:t>
      </w:r>
    </w:p>
    <w:p w:rsidR="002C236C" w:rsidRPr="002C236C" w:rsidRDefault="002C236C" w:rsidP="002C236C">
      <w:pPr>
        <w:tabs>
          <w:tab w:val="left" w:pos="426"/>
          <w:tab w:val="left" w:pos="3976"/>
        </w:tabs>
        <w:ind w:left="0" w:right="-142" w:firstLine="567"/>
        <w:rPr>
          <w:sz w:val="18"/>
          <w:szCs w:val="18"/>
        </w:rPr>
      </w:pPr>
      <w:r>
        <w:rPr>
          <w:sz w:val="18"/>
          <w:szCs w:val="18"/>
        </w:rPr>
        <w:t>2.</w:t>
      </w:r>
      <w:r w:rsidRPr="002C236C">
        <w:rPr>
          <w:sz w:val="18"/>
          <w:szCs w:val="18"/>
        </w:rPr>
        <w:t xml:space="preserve"> Комиссии по подготовке правил землепользования и застройки Хомутовского муниципального образования:</w:t>
      </w:r>
    </w:p>
    <w:p w:rsidR="002C236C" w:rsidRPr="002C236C" w:rsidRDefault="002C236C" w:rsidP="002C236C">
      <w:pPr>
        <w:tabs>
          <w:tab w:val="left" w:pos="426"/>
          <w:tab w:val="left" w:pos="3976"/>
        </w:tabs>
        <w:ind w:left="0" w:right="-142" w:firstLine="567"/>
        <w:rPr>
          <w:sz w:val="18"/>
          <w:szCs w:val="18"/>
        </w:rPr>
      </w:pPr>
      <w:r>
        <w:rPr>
          <w:sz w:val="18"/>
          <w:szCs w:val="18"/>
        </w:rPr>
        <w:t>1)</w:t>
      </w:r>
      <w:r w:rsidRPr="002C236C">
        <w:rPr>
          <w:sz w:val="18"/>
          <w:szCs w:val="18"/>
        </w:rPr>
        <w:t>В срок не более одного месяца со дня опубликования оповещения о начале публичных слушаний, предусмотренного подпунктом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C236C" w:rsidRPr="002C236C" w:rsidRDefault="002C236C" w:rsidP="002C236C">
      <w:pPr>
        <w:tabs>
          <w:tab w:val="left" w:pos="426"/>
          <w:tab w:val="left" w:pos="3976"/>
        </w:tabs>
        <w:ind w:left="0" w:right="-142" w:firstLine="567"/>
        <w:rPr>
          <w:sz w:val="18"/>
          <w:szCs w:val="18"/>
        </w:rPr>
      </w:pPr>
      <w:r>
        <w:rPr>
          <w:sz w:val="18"/>
          <w:szCs w:val="18"/>
        </w:rPr>
        <w:t>2)</w:t>
      </w:r>
      <w:r w:rsidRPr="002C236C">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C236C" w:rsidRPr="002C236C" w:rsidRDefault="002C236C" w:rsidP="002C236C">
      <w:pPr>
        <w:tabs>
          <w:tab w:val="left" w:pos="426"/>
          <w:tab w:val="left" w:pos="3976"/>
        </w:tabs>
        <w:ind w:left="0" w:right="-142" w:firstLine="567"/>
        <w:rPr>
          <w:sz w:val="18"/>
          <w:szCs w:val="18"/>
        </w:rPr>
      </w:pPr>
      <w:r w:rsidRPr="002C236C">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C236C" w:rsidRPr="002C236C" w:rsidRDefault="002C236C" w:rsidP="002C236C">
      <w:pPr>
        <w:tabs>
          <w:tab w:val="left" w:pos="426"/>
          <w:tab w:val="left" w:pos="3976"/>
        </w:tabs>
        <w:ind w:left="0" w:right="-142" w:firstLine="567"/>
        <w:rPr>
          <w:sz w:val="18"/>
          <w:szCs w:val="18"/>
        </w:rPr>
      </w:pPr>
      <w:r w:rsidRPr="002C236C">
        <w:rPr>
          <w:sz w:val="18"/>
          <w:szCs w:val="18"/>
        </w:rPr>
        <w:t>б) проекта и информационных материалов к нему;</w:t>
      </w:r>
    </w:p>
    <w:p w:rsidR="002C236C" w:rsidRPr="002C236C" w:rsidRDefault="002C236C" w:rsidP="002C236C">
      <w:pPr>
        <w:tabs>
          <w:tab w:val="left" w:pos="426"/>
          <w:tab w:val="left" w:pos="3976"/>
        </w:tabs>
        <w:ind w:left="0" w:right="-142" w:firstLine="567"/>
        <w:rPr>
          <w:sz w:val="18"/>
          <w:szCs w:val="18"/>
        </w:rPr>
      </w:pPr>
      <w:r w:rsidRPr="002C236C">
        <w:rPr>
          <w:sz w:val="18"/>
          <w:szCs w:val="18"/>
        </w:rPr>
        <w:t>в) заключения о результатах публичных слушаний.</w:t>
      </w:r>
    </w:p>
    <w:p w:rsidR="002C236C" w:rsidRPr="002C236C" w:rsidRDefault="002C236C" w:rsidP="002C236C">
      <w:pPr>
        <w:tabs>
          <w:tab w:val="left" w:pos="426"/>
          <w:tab w:val="left" w:pos="3976"/>
        </w:tabs>
        <w:ind w:left="0" w:right="-142" w:firstLine="567"/>
        <w:rPr>
          <w:sz w:val="18"/>
          <w:szCs w:val="18"/>
        </w:rPr>
      </w:pPr>
      <w:r w:rsidRPr="002C236C">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C236C" w:rsidRPr="002C236C" w:rsidRDefault="002C236C" w:rsidP="002C236C">
      <w:pPr>
        <w:tabs>
          <w:tab w:val="left" w:pos="426"/>
          <w:tab w:val="left" w:pos="3976"/>
        </w:tabs>
        <w:ind w:left="0" w:right="-142" w:firstLine="567"/>
        <w:rPr>
          <w:sz w:val="18"/>
          <w:szCs w:val="18"/>
        </w:rPr>
      </w:pPr>
      <w:r w:rsidRPr="002C236C">
        <w:rPr>
          <w:sz w:val="18"/>
          <w:szCs w:val="18"/>
        </w:rPr>
        <w:t xml:space="preserve">4. </w:t>
      </w:r>
      <w:proofErr w:type="gramStart"/>
      <w:r w:rsidRPr="002C236C">
        <w:rPr>
          <w:sz w:val="18"/>
          <w:szCs w:val="18"/>
        </w:rPr>
        <w:t>Контроль за</w:t>
      </w:r>
      <w:proofErr w:type="gramEnd"/>
      <w:r w:rsidRPr="002C236C">
        <w:rPr>
          <w:sz w:val="18"/>
          <w:szCs w:val="18"/>
        </w:rPr>
        <w:t xml:space="preserve"> исполнением настоящего постановления возложить на Первого заместителя Главы администрации Хомутовского муниципального образования.</w:t>
      </w:r>
    </w:p>
    <w:p w:rsidR="002C236C" w:rsidRPr="002C236C" w:rsidRDefault="002C236C" w:rsidP="002C236C">
      <w:pPr>
        <w:tabs>
          <w:tab w:val="left" w:pos="426"/>
          <w:tab w:val="left" w:pos="3976"/>
        </w:tabs>
        <w:ind w:left="0" w:right="-142" w:firstLine="567"/>
        <w:rPr>
          <w:sz w:val="18"/>
          <w:szCs w:val="18"/>
        </w:rPr>
      </w:pPr>
    </w:p>
    <w:p w:rsidR="006D6FF0" w:rsidRDefault="002C236C" w:rsidP="002C236C">
      <w:pPr>
        <w:tabs>
          <w:tab w:val="left" w:pos="426"/>
          <w:tab w:val="left" w:pos="3976"/>
        </w:tabs>
        <w:ind w:left="0" w:right="-142" w:firstLine="426"/>
        <w:jc w:val="left"/>
        <w:rPr>
          <w:i/>
          <w:sz w:val="18"/>
          <w:szCs w:val="18"/>
        </w:rPr>
      </w:pPr>
      <w:r w:rsidRPr="002C236C">
        <w:rPr>
          <w:i/>
          <w:sz w:val="18"/>
          <w:szCs w:val="18"/>
        </w:rPr>
        <w:t>Исполняющий обязанности  Главы администрации</w:t>
      </w:r>
      <w:r w:rsidRPr="002C236C">
        <w:rPr>
          <w:i/>
          <w:sz w:val="18"/>
          <w:szCs w:val="18"/>
        </w:rPr>
        <w:tab/>
        <w:t xml:space="preserve">                                                                                    Н.В. Максименко</w:t>
      </w:r>
    </w:p>
    <w:p w:rsidR="002C236C" w:rsidRDefault="002C236C" w:rsidP="002C236C">
      <w:pPr>
        <w:tabs>
          <w:tab w:val="left" w:pos="426"/>
          <w:tab w:val="left" w:pos="3976"/>
        </w:tabs>
        <w:ind w:left="0" w:right="-142" w:firstLine="426"/>
        <w:jc w:val="left"/>
        <w:rPr>
          <w:i/>
          <w:sz w:val="18"/>
          <w:szCs w:val="18"/>
        </w:rPr>
      </w:pPr>
    </w:p>
    <w:p w:rsidR="002C236C" w:rsidRDefault="002C236C" w:rsidP="002C236C">
      <w:pPr>
        <w:tabs>
          <w:tab w:val="left" w:pos="426"/>
          <w:tab w:val="left" w:pos="3976"/>
        </w:tabs>
        <w:ind w:left="0" w:right="-142" w:firstLine="426"/>
        <w:jc w:val="left"/>
        <w:rPr>
          <w:i/>
          <w:sz w:val="18"/>
          <w:szCs w:val="18"/>
        </w:rPr>
      </w:pPr>
    </w:p>
    <w:p w:rsidR="002C236C" w:rsidRDefault="002C236C" w:rsidP="002C236C">
      <w:pPr>
        <w:tabs>
          <w:tab w:val="left" w:pos="426"/>
          <w:tab w:val="left" w:pos="3976"/>
        </w:tabs>
        <w:ind w:left="0" w:right="-142" w:firstLine="426"/>
        <w:jc w:val="left"/>
        <w:rPr>
          <w:i/>
          <w:sz w:val="18"/>
          <w:szCs w:val="18"/>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0A8F" w:rsidRDefault="002C0A8F" w:rsidP="002C236C">
      <w:pPr>
        <w:tabs>
          <w:tab w:val="left" w:pos="426"/>
          <w:tab w:val="left" w:pos="3976"/>
        </w:tabs>
        <w:ind w:left="0" w:right="-142" w:firstLine="426"/>
        <w:jc w:val="center"/>
        <w:rPr>
          <w:b/>
          <w:sz w:val="18"/>
          <w:szCs w:val="18"/>
          <w:u w:val="single"/>
        </w:rPr>
      </w:pPr>
    </w:p>
    <w:p w:rsidR="002C236C" w:rsidRPr="002C236C" w:rsidRDefault="002C236C" w:rsidP="002C236C">
      <w:pPr>
        <w:tabs>
          <w:tab w:val="left" w:pos="426"/>
          <w:tab w:val="left" w:pos="3976"/>
        </w:tabs>
        <w:ind w:left="0" w:right="-142" w:firstLine="426"/>
        <w:jc w:val="center"/>
        <w:rPr>
          <w:b/>
          <w:sz w:val="18"/>
          <w:szCs w:val="18"/>
          <w:u w:val="single"/>
        </w:rPr>
      </w:pPr>
      <w:r w:rsidRPr="002C236C">
        <w:rPr>
          <w:b/>
          <w:sz w:val="18"/>
          <w:szCs w:val="18"/>
          <w:u w:val="single"/>
        </w:rPr>
        <w:t>Проект</w:t>
      </w:r>
    </w:p>
    <w:p w:rsidR="002C236C" w:rsidRPr="002C236C" w:rsidRDefault="002C236C" w:rsidP="002C236C">
      <w:pPr>
        <w:tabs>
          <w:tab w:val="left" w:pos="426"/>
          <w:tab w:val="left" w:pos="3976"/>
        </w:tabs>
        <w:ind w:left="0" w:right="-142" w:firstLine="426"/>
        <w:jc w:val="center"/>
        <w:rPr>
          <w:sz w:val="18"/>
          <w:szCs w:val="18"/>
        </w:rPr>
      </w:pPr>
      <w:r w:rsidRPr="002C236C">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2C236C">
        <w:rPr>
          <w:sz w:val="18"/>
          <w:szCs w:val="18"/>
        </w:rPr>
        <w:t>кв.м</w:t>
      </w:r>
      <w:proofErr w:type="spellEnd"/>
      <w:r w:rsidRPr="002C236C">
        <w:rPr>
          <w:sz w:val="18"/>
          <w:szCs w:val="18"/>
        </w:rPr>
        <w:t xml:space="preserve">., расположенного по адресу: Российская Федерация, Иркутская область, Иркутский муниципальный район, </w:t>
      </w:r>
      <w:proofErr w:type="spellStart"/>
      <w:r w:rsidRPr="002C236C">
        <w:rPr>
          <w:sz w:val="18"/>
          <w:szCs w:val="18"/>
        </w:rPr>
        <w:t>Хомутовское</w:t>
      </w:r>
      <w:proofErr w:type="spellEnd"/>
      <w:r w:rsidRPr="002C236C">
        <w:rPr>
          <w:sz w:val="18"/>
          <w:szCs w:val="18"/>
        </w:rPr>
        <w:t xml:space="preserve"> сельское поселение, село Хомутово, улица Колхозная, земельный участок 204</w:t>
      </w:r>
    </w:p>
    <w:p w:rsidR="002C236C" w:rsidRPr="002C236C" w:rsidRDefault="002C236C" w:rsidP="002C236C">
      <w:pPr>
        <w:tabs>
          <w:tab w:val="left" w:pos="426"/>
          <w:tab w:val="left" w:pos="3976"/>
        </w:tabs>
        <w:ind w:left="0" w:right="-142" w:firstLine="426"/>
        <w:jc w:val="left"/>
        <w:rPr>
          <w:sz w:val="18"/>
          <w:szCs w:val="18"/>
        </w:rPr>
      </w:pPr>
    </w:p>
    <w:p w:rsidR="002C236C" w:rsidRPr="002C236C" w:rsidRDefault="002C236C" w:rsidP="002C236C">
      <w:pPr>
        <w:tabs>
          <w:tab w:val="left" w:pos="426"/>
          <w:tab w:val="left" w:pos="3976"/>
        </w:tabs>
        <w:ind w:left="0" w:right="-142" w:firstLine="426"/>
        <w:jc w:val="left"/>
        <w:rPr>
          <w:sz w:val="18"/>
          <w:szCs w:val="18"/>
        </w:rPr>
      </w:pPr>
      <w:r w:rsidRPr="002C236C">
        <w:rPr>
          <w:sz w:val="18"/>
          <w:szCs w:val="18"/>
        </w:rPr>
        <w:t xml:space="preserve">Учитывая заявление Габриеляна Артура </w:t>
      </w:r>
      <w:proofErr w:type="spellStart"/>
      <w:r w:rsidRPr="002C236C">
        <w:rPr>
          <w:sz w:val="18"/>
          <w:szCs w:val="18"/>
        </w:rPr>
        <w:t>Карапетовича</w:t>
      </w:r>
      <w:proofErr w:type="spellEnd"/>
      <w:r w:rsidRPr="002C236C">
        <w:rPr>
          <w:sz w:val="18"/>
          <w:szCs w:val="18"/>
        </w:rPr>
        <w:t xml:space="preserve"> 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2C236C">
        <w:rPr>
          <w:sz w:val="18"/>
          <w:szCs w:val="18"/>
        </w:rPr>
        <w:t>кв.м</w:t>
      </w:r>
      <w:proofErr w:type="spellEnd"/>
      <w:r w:rsidRPr="002C236C">
        <w:rPr>
          <w:sz w:val="18"/>
          <w:szCs w:val="18"/>
        </w:rPr>
        <w:t xml:space="preserve">., расположенного по адресу: Российская Федерация, Иркутская область, Иркутский муниципальный район, </w:t>
      </w:r>
      <w:proofErr w:type="spellStart"/>
      <w:r w:rsidRPr="002C236C">
        <w:rPr>
          <w:sz w:val="18"/>
          <w:szCs w:val="18"/>
        </w:rPr>
        <w:t>Хомутовское</w:t>
      </w:r>
      <w:proofErr w:type="spellEnd"/>
      <w:r w:rsidRPr="002C236C">
        <w:rPr>
          <w:sz w:val="18"/>
          <w:szCs w:val="18"/>
        </w:rPr>
        <w:t xml:space="preserve"> сельское поселение, село Хомутово, улица Колхозная, земельный участок 204.</w:t>
      </w:r>
    </w:p>
    <w:p w:rsidR="002C236C" w:rsidRPr="002C236C" w:rsidRDefault="002C236C" w:rsidP="002C236C">
      <w:pPr>
        <w:tabs>
          <w:tab w:val="left" w:pos="426"/>
          <w:tab w:val="left" w:pos="3976"/>
        </w:tabs>
        <w:ind w:left="0" w:right="-142" w:firstLine="426"/>
        <w:jc w:val="left"/>
        <w:rPr>
          <w:b/>
          <w:sz w:val="18"/>
          <w:szCs w:val="18"/>
        </w:rPr>
      </w:pPr>
      <w:r w:rsidRPr="002C236C">
        <w:rPr>
          <w:b/>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C236C" w:rsidRPr="002C236C" w:rsidRDefault="002C236C" w:rsidP="002C236C">
      <w:pPr>
        <w:tabs>
          <w:tab w:val="left" w:pos="426"/>
          <w:tab w:val="left" w:pos="3976"/>
        </w:tabs>
        <w:ind w:left="0" w:right="-142" w:firstLine="426"/>
        <w:jc w:val="left"/>
        <w:rPr>
          <w:b/>
          <w:i/>
          <w:sz w:val="18"/>
          <w:szCs w:val="18"/>
        </w:rPr>
      </w:pPr>
      <w:r w:rsidRPr="002C236C">
        <w:rPr>
          <w:b/>
          <w:i/>
          <w:noProof/>
          <w:sz w:val="18"/>
          <w:szCs w:val="18"/>
        </w:rPr>
        <mc:AlternateContent>
          <mc:Choice Requires="wps">
            <w:drawing>
              <wp:anchor distT="0" distB="0" distL="114300" distR="114300" simplePos="0" relativeHeight="251666432" behindDoc="0" locked="0" layoutInCell="1" allowOverlap="1" wp14:anchorId="3BB68160" wp14:editId="638E1178">
                <wp:simplePos x="0" y="0"/>
                <wp:positionH relativeFrom="column">
                  <wp:posOffset>2092960</wp:posOffset>
                </wp:positionH>
                <wp:positionV relativeFrom="paragraph">
                  <wp:posOffset>1514475</wp:posOffset>
                </wp:positionV>
                <wp:extent cx="647700" cy="238125"/>
                <wp:effectExtent l="38100" t="95250" r="19050" b="85725"/>
                <wp:wrapNone/>
                <wp:docPr id="4"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74138">
                          <a:off x="0" y="0"/>
                          <a:ext cx="647700" cy="238125"/>
                        </a:xfrm>
                        <a:prstGeom prst="rect">
                          <a:avLst/>
                        </a:prstGeom>
                        <a:solidFill>
                          <a:srgbClr val="FFFFFF"/>
                        </a:solidFill>
                        <a:ln w="9525">
                          <a:solidFill>
                            <a:srgbClr val="000000"/>
                          </a:solidFill>
                          <a:miter lim="800000"/>
                          <a:headEnd/>
                          <a:tailEnd/>
                        </a:ln>
                      </wps:spPr>
                      <wps:txbx>
                        <w:txbxContent>
                          <w:p w:rsidR="008B4EBE" w:rsidRDefault="008B4EBE" w:rsidP="002C236C">
                            <w:r>
                              <w:t>:996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164.8pt;margin-top:119.25pt;width:51pt;height:18.75pt;rotation:-792835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">
                <v:textbox>
                  <w:txbxContent>
                    <w:p w:rsidR="002C0A8F" w:rsidRDefault="002C0A8F" w:rsidP="002C236C">
                      <w:r>
                        <w:t>:996</w:t>
                      </w:r>
                    </w:p>
                  </w:txbxContent>
                </v:textbox>
              </v:shape>
            </w:pict>
          </mc:Fallback>
        </mc:AlternateContent>
      </w:r>
      <w:r w:rsidRPr="002C236C">
        <w:rPr>
          <w:b/>
          <w:i/>
          <w:noProof/>
          <w:sz w:val="18"/>
          <w:szCs w:val="18"/>
        </w:rPr>
        <mc:AlternateContent>
          <mc:Choice Requires="wps">
            <w:drawing>
              <wp:anchor distT="0" distB="0" distL="114300" distR="114300" simplePos="0" relativeHeight="251662336" behindDoc="0" locked="0" layoutInCell="1" allowOverlap="1" wp14:anchorId="5C412160" wp14:editId="49AA5896">
                <wp:simplePos x="0" y="0"/>
                <wp:positionH relativeFrom="column">
                  <wp:posOffset>3503295</wp:posOffset>
                </wp:positionH>
                <wp:positionV relativeFrom="paragraph">
                  <wp:posOffset>3628390</wp:posOffset>
                </wp:positionV>
                <wp:extent cx="609600" cy="238125"/>
                <wp:effectExtent l="38100" t="57150" r="38100" b="6667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1156930">
                          <a:off x="0" y="0"/>
                          <a:ext cx="609600" cy="238125"/>
                        </a:xfrm>
                        <a:prstGeom prst="rect">
                          <a:avLst/>
                        </a:prstGeom>
                        <a:solidFill>
                          <a:srgbClr val="FFFFFF"/>
                        </a:solidFill>
                        <a:ln w="9525">
                          <a:solidFill>
                            <a:srgbClr val="000000"/>
                          </a:solidFill>
                          <a:miter lim="800000"/>
                          <a:headEnd/>
                          <a:tailEnd/>
                        </a:ln>
                      </wps:spPr>
                      <wps:txbx>
                        <w:txbxContent>
                          <w:p w:rsidR="008B4EBE" w:rsidRDefault="008B4EBE" w:rsidP="002C236C">
                            <w:r>
                              <w:t>:4292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275.85pt;margin-top:285.7pt;width:48pt;height:18.75pt;rotation:-483951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">
                <v:textbox>
                  <w:txbxContent>
                    <w:p w:rsidR="002C0A8F" w:rsidRDefault="002C0A8F" w:rsidP="002C236C">
                      <w:r>
                        <w:t>:4292</w:t>
                      </w:r>
                    </w:p>
                  </w:txbxContent>
                </v:textbox>
              </v:shape>
            </w:pict>
          </mc:Fallback>
        </mc:AlternateContent>
      </w:r>
      <w:r w:rsidRPr="002C236C">
        <w:rPr>
          <w:b/>
          <w:i/>
          <w:noProof/>
          <w:sz w:val="18"/>
          <w:szCs w:val="18"/>
        </w:rPr>
        <mc:AlternateContent>
          <mc:Choice Requires="wps">
            <w:drawing>
              <wp:anchor distT="0" distB="0" distL="114300" distR="114300" simplePos="0" relativeHeight="251665408" behindDoc="0" locked="0" layoutInCell="1" allowOverlap="1" wp14:anchorId="27153DDF" wp14:editId="74F36382">
                <wp:simplePos x="0" y="0"/>
                <wp:positionH relativeFrom="column">
                  <wp:posOffset>4303395</wp:posOffset>
                </wp:positionH>
                <wp:positionV relativeFrom="paragraph">
                  <wp:posOffset>2314575</wp:posOffset>
                </wp:positionV>
                <wp:extent cx="647700" cy="238125"/>
                <wp:effectExtent l="38100" t="95250" r="19050" b="85725"/>
                <wp:wrapNone/>
                <wp:docPr id="3"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74138">
                          <a:off x="0" y="0"/>
                          <a:ext cx="647700" cy="238125"/>
                        </a:xfrm>
                        <a:prstGeom prst="rect">
                          <a:avLst/>
                        </a:prstGeom>
                        <a:solidFill>
                          <a:srgbClr val="FFFFFF"/>
                        </a:solidFill>
                        <a:ln w="9525">
                          <a:solidFill>
                            <a:srgbClr val="000000"/>
                          </a:solidFill>
                          <a:miter lim="800000"/>
                          <a:headEnd/>
                          <a:tailEnd/>
                        </a:ln>
                      </wps:spPr>
                      <wps:txbx>
                        <w:txbxContent>
                          <w:p w:rsidR="008B4EBE" w:rsidRDefault="008B4EBE" w:rsidP="002C236C">
                            <w:r>
                              <w:t>:1641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338.85pt;margin-top:182.25pt;width:51pt;height:18.75pt;rotation:-792835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">
                <v:textbox>
                  <w:txbxContent>
                    <w:p w:rsidR="002C0A8F" w:rsidRDefault="002C0A8F" w:rsidP="002C236C">
                      <w:r>
                        <w:t>:1641</w:t>
                      </w:r>
                    </w:p>
                  </w:txbxContent>
                </v:textbox>
              </v:shape>
            </w:pict>
          </mc:Fallback>
        </mc:AlternateContent>
      </w:r>
      <w:r w:rsidRPr="002C236C">
        <w:rPr>
          <w:b/>
          <w:i/>
          <w:noProof/>
          <w:sz w:val="18"/>
          <w:szCs w:val="18"/>
        </w:rPr>
        <mc:AlternateContent>
          <mc:Choice Requires="wps">
            <w:drawing>
              <wp:anchor distT="0" distB="0" distL="114300" distR="114300" simplePos="0" relativeHeight="251664384" behindDoc="0" locked="0" layoutInCell="1" allowOverlap="1" wp14:anchorId="383D67B7" wp14:editId="26C0AA21">
                <wp:simplePos x="0" y="0"/>
                <wp:positionH relativeFrom="column">
                  <wp:posOffset>2387028</wp:posOffset>
                </wp:positionH>
                <wp:positionV relativeFrom="paragraph">
                  <wp:posOffset>2814505</wp:posOffset>
                </wp:positionV>
                <wp:extent cx="654685" cy="290660"/>
                <wp:effectExtent l="0" t="0" r="12065" b="14605"/>
                <wp:wrapNone/>
                <wp:docPr id="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685" cy="290660"/>
                        </a:xfrm>
                        <a:prstGeom prst="rect">
                          <a:avLst/>
                        </a:prstGeom>
                        <a:solidFill>
                          <a:srgbClr val="FFFFFF"/>
                        </a:solidFill>
                        <a:ln w="9525">
                          <a:solidFill>
                            <a:srgbClr val="000000"/>
                          </a:solidFill>
                          <a:miter lim="800000"/>
                          <a:headEnd/>
                          <a:tailEnd/>
                        </a:ln>
                      </wps:spPr>
                      <wps:txbx>
                        <w:txbxContent>
                          <w:p w:rsidR="008B4EBE" w:rsidRDefault="008B4EBE" w:rsidP="002C236C">
                            <w:r>
                              <w:t>:4331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187.95pt;margin-top:221.6pt;width:51.55pt;height:22.9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">
                <v:textbox>
                  <w:txbxContent>
                    <w:p w:rsidR="002C0A8F" w:rsidRDefault="002C0A8F" w:rsidP="002C236C">
                      <w:r>
                        <w:t>:4331</w:t>
                      </w:r>
                    </w:p>
                  </w:txbxContent>
                </v:textbox>
              </v:shape>
            </w:pict>
          </mc:Fallback>
        </mc:AlternateContent>
      </w:r>
      <w:r w:rsidRPr="002C236C">
        <w:rPr>
          <w:b/>
          <w:i/>
          <w:noProof/>
          <w:sz w:val="18"/>
          <w:szCs w:val="18"/>
        </w:rPr>
        <mc:AlternateContent>
          <mc:Choice Requires="wps">
            <w:drawing>
              <wp:anchor distT="0" distB="0" distL="114300" distR="114300" simplePos="0" relativeHeight="251663360" behindDoc="0" locked="0" layoutInCell="1" allowOverlap="1" wp14:anchorId="484B74E0" wp14:editId="11CF9AC2">
                <wp:simplePos x="0" y="0"/>
                <wp:positionH relativeFrom="column">
                  <wp:posOffset>3150870</wp:posOffset>
                </wp:positionH>
                <wp:positionV relativeFrom="paragraph">
                  <wp:posOffset>1428750</wp:posOffset>
                </wp:positionV>
                <wp:extent cx="647700" cy="238125"/>
                <wp:effectExtent l="38100" t="95250" r="19050" b="85725"/>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874138">
                          <a:off x="0" y="0"/>
                          <a:ext cx="647700" cy="238125"/>
                        </a:xfrm>
                        <a:prstGeom prst="rect">
                          <a:avLst/>
                        </a:prstGeom>
                        <a:solidFill>
                          <a:srgbClr val="FFFFFF"/>
                        </a:solidFill>
                        <a:ln w="9525">
                          <a:solidFill>
                            <a:srgbClr val="000000"/>
                          </a:solidFill>
                          <a:miter lim="800000"/>
                          <a:headEnd/>
                          <a:tailEnd/>
                        </a:ln>
                      </wps:spPr>
                      <wps:txbx>
                        <w:txbxContent>
                          <w:p w:rsidR="008B4EBE" w:rsidRDefault="008B4EBE" w:rsidP="002C236C">
                            <w:r>
                              <w:t>:997</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248.1pt;margin-top:112.5pt;width:51pt;height:18.75pt;rotation:-792835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">
                <v:textbox>
                  <w:txbxContent>
                    <w:p w:rsidR="002C0A8F" w:rsidRDefault="002C0A8F" w:rsidP="002C236C">
                      <w:r>
                        <w:t>:997</w:t>
                      </w:r>
                    </w:p>
                  </w:txbxContent>
                </v:textbox>
              </v:shape>
            </w:pict>
          </mc:Fallback>
        </mc:AlternateContent>
      </w:r>
      <w:r w:rsidRPr="002C236C">
        <w:rPr>
          <w:b/>
          <w:i/>
          <w:noProof/>
          <w:sz w:val="18"/>
          <w:szCs w:val="18"/>
        </w:rPr>
        <w:drawing>
          <wp:inline distT="0" distB="0" distL="0" distR="0" wp14:anchorId="6470AEBC" wp14:editId="51EC4D38">
            <wp:extent cx="5940425" cy="5105369"/>
            <wp:effectExtent l="0" t="0" r="317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0425" cy="5105369"/>
                    </a:xfrm>
                    <a:prstGeom prst="rect">
                      <a:avLst/>
                    </a:prstGeom>
                  </pic:spPr>
                </pic:pic>
              </a:graphicData>
            </a:graphic>
          </wp:inline>
        </w:drawing>
      </w:r>
    </w:p>
    <w:p w:rsidR="002C236C" w:rsidRDefault="002C236C" w:rsidP="002C236C">
      <w:pPr>
        <w:tabs>
          <w:tab w:val="left" w:pos="426"/>
          <w:tab w:val="left" w:pos="3976"/>
        </w:tabs>
        <w:ind w:left="0" w:right="-142" w:firstLine="426"/>
        <w:jc w:val="left"/>
        <w:rPr>
          <w:i/>
          <w:sz w:val="18"/>
          <w:szCs w:val="18"/>
        </w:rPr>
      </w:pPr>
    </w:p>
    <w:p w:rsidR="002C236C" w:rsidRDefault="002C236C" w:rsidP="002C236C">
      <w:pPr>
        <w:tabs>
          <w:tab w:val="left" w:pos="426"/>
          <w:tab w:val="left" w:pos="3976"/>
        </w:tabs>
        <w:ind w:left="0" w:right="-142" w:firstLine="426"/>
        <w:jc w:val="left"/>
        <w:rPr>
          <w:i/>
          <w:sz w:val="18"/>
          <w:szCs w:val="18"/>
        </w:rPr>
      </w:pPr>
    </w:p>
    <w:p w:rsidR="002C236C" w:rsidRDefault="002C236C" w:rsidP="002C236C">
      <w:pPr>
        <w:tabs>
          <w:tab w:val="left" w:pos="426"/>
          <w:tab w:val="left" w:pos="3976"/>
        </w:tabs>
        <w:ind w:left="0" w:right="-142" w:firstLine="426"/>
        <w:jc w:val="left"/>
        <w:rPr>
          <w:i/>
          <w:sz w:val="18"/>
          <w:szCs w:val="18"/>
        </w:rPr>
      </w:pPr>
    </w:p>
    <w:p w:rsidR="00E96588" w:rsidRDefault="00E96588" w:rsidP="002C236C">
      <w:pPr>
        <w:tabs>
          <w:tab w:val="left" w:pos="426"/>
          <w:tab w:val="left" w:pos="3976"/>
        </w:tabs>
        <w:ind w:left="0" w:right="-142" w:firstLine="567"/>
        <w:rPr>
          <w:sz w:val="18"/>
          <w:szCs w:val="18"/>
        </w:rPr>
      </w:pPr>
    </w:p>
    <w:p w:rsidR="00E96588" w:rsidRDefault="00E96588" w:rsidP="002C236C">
      <w:pPr>
        <w:tabs>
          <w:tab w:val="left" w:pos="426"/>
          <w:tab w:val="left" w:pos="3976"/>
        </w:tabs>
        <w:ind w:left="0" w:right="-142" w:firstLine="567"/>
        <w:rPr>
          <w:sz w:val="18"/>
          <w:szCs w:val="18"/>
        </w:rPr>
      </w:pPr>
    </w:p>
    <w:p w:rsidR="00E96588" w:rsidRDefault="00E96588" w:rsidP="002C236C">
      <w:pPr>
        <w:tabs>
          <w:tab w:val="left" w:pos="426"/>
          <w:tab w:val="left" w:pos="3976"/>
        </w:tabs>
        <w:ind w:left="0" w:right="-142" w:firstLine="567"/>
        <w:rPr>
          <w:sz w:val="18"/>
          <w:szCs w:val="18"/>
        </w:rPr>
      </w:pPr>
    </w:p>
    <w:p w:rsidR="00E96588" w:rsidRDefault="00E96588" w:rsidP="002C236C">
      <w:pPr>
        <w:tabs>
          <w:tab w:val="left" w:pos="426"/>
          <w:tab w:val="left" w:pos="3976"/>
        </w:tabs>
        <w:ind w:left="0" w:right="-142" w:firstLine="567"/>
        <w:rPr>
          <w:sz w:val="18"/>
          <w:szCs w:val="18"/>
        </w:rPr>
      </w:pPr>
    </w:p>
    <w:p w:rsidR="00E96588" w:rsidRDefault="00E96588" w:rsidP="002C236C">
      <w:pPr>
        <w:tabs>
          <w:tab w:val="left" w:pos="426"/>
          <w:tab w:val="left" w:pos="3976"/>
        </w:tabs>
        <w:ind w:left="0" w:right="-142" w:firstLine="567"/>
        <w:rPr>
          <w:sz w:val="18"/>
          <w:szCs w:val="18"/>
        </w:rPr>
      </w:pPr>
    </w:p>
    <w:p w:rsidR="00E96588" w:rsidRDefault="00E96588" w:rsidP="002C236C">
      <w:pPr>
        <w:tabs>
          <w:tab w:val="left" w:pos="426"/>
          <w:tab w:val="left" w:pos="3976"/>
        </w:tabs>
        <w:ind w:left="0" w:right="-142" w:firstLine="567"/>
        <w:rPr>
          <w:sz w:val="18"/>
          <w:szCs w:val="18"/>
        </w:rPr>
      </w:pPr>
    </w:p>
    <w:p w:rsidR="00E96588" w:rsidRDefault="00E96588" w:rsidP="002C236C">
      <w:pPr>
        <w:tabs>
          <w:tab w:val="left" w:pos="426"/>
          <w:tab w:val="left" w:pos="3976"/>
        </w:tabs>
        <w:ind w:left="0" w:right="-142" w:firstLine="567"/>
        <w:rPr>
          <w:sz w:val="18"/>
          <w:szCs w:val="18"/>
        </w:rPr>
      </w:pPr>
    </w:p>
    <w:p w:rsidR="002C0A8F" w:rsidRDefault="00E96588" w:rsidP="00E96588">
      <w:pPr>
        <w:tabs>
          <w:tab w:val="left" w:pos="426"/>
          <w:tab w:val="left" w:pos="3976"/>
        </w:tabs>
        <w:ind w:left="0" w:right="-142" w:firstLine="567"/>
        <w:rPr>
          <w:b/>
          <w:sz w:val="18"/>
          <w:szCs w:val="18"/>
        </w:rPr>
      </w:pPr>
      <w:r w:rsidRPr="00F97F43">
        <w:rPr>
          <w:b/>
          <w:sz w:val="18"/>
          <w:szCs w:val="18"/>
        </w:rPr>
        <w:t xml:space="preserve">                                                                               </w:t>
      </w: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0A8F" w:rsidRDefault="002C0A8F" w:rsidP="00E96588">
      <w:pPr>
        <w:tabs>
          <w:tab w:val="left" w:pos="426"/>
          <w:tab w:val="left" w:pos="3976"/>
        </w:tabs>
        <w:ind w:left="0" w:right="-142" w:firstLine="567"/>
        <w:rPr>
          <w:b/>
          <w:sz w:val="18"/>
          <w:szCs w:val="18"/>
        </w:rPr>
      </w:pPr>
    </w:p>
    <w:p w:rsidR="002C236C" w:rsidRPr="00F97F43" w:rsidRDefault="002C236C" w:rsidP="002C0A8F">
      <w:pPr>
        <w:tabs>
          <w:tab w:val="left" w:pos="426"/>
          <w:tab w:val="left" w:pos="3976"/>
        </w:tabs>
        <w:ind w:left="0" w:right="-142" w:firstLine="567"/>
        <w:jc w:val="center"/>
        <w:rPr>
          <w:b/>
          <w:sz w:val="18"/>
          <w:szCs w:val="18"/>
        </w:rPr>
      </w:pPr>
      <w:r w:rsidRPr="00F97F43">
        <w:rPr>
          <w:b/>
          <w:sz w:val="18"/>
          <w:szCs w:val="18"/>
        </w:rPr>
        <w:t>Оповещение</w:t>
      </w:r>
    </w:p>
    <w:p w:rsidR="002C236C" w:rsidRPr="002C236C" w:rsidRDefault="002C236C" w:rsidP="00E96588">
      <w:pPr>
        <w:tabs>
          <w:tab w:val="left" w:pos="426"/>
          <w:tab w:val="left" w:pos="3976"/>
        </w:tabs>
        <w:ind w:left="0" w:right="-142" w:firstLine="567"/>
        <w:jc w:val="center"/>
        <w:rPr>
          <w:sz w:val="18"/>
          <w:szCs w:val="18"/>
        </w:rPr>
      </w:pPr>
      <w:r w:rsidRPr="002C236C">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2C236C">
        <w:rPr>
          <w:sz w:val="18"/>
          <w:szCs w:val="18"/>
        </w:rPr>
        <w:t>кв.м</w:t>
      </w:r>
      <w:proofErr w:type="spellEnd"/>
      <w:r w:rsidRPr="002C236C">
        <w:rPr>
          <w:sz w:val="18"/>
          <w:szCs w:val="18"/>
        </w:rPr>
        <w:t xml:space="preserve">., расположенного по адресу: </w:t>
      </w:r>
      <w:proofErr w:type="gramStart"/>
      <w:r w:rsidRPr="002C236C">
        <w:rPr>
          <w:sz w:val="18"/>
          <w:szCs w:val="18"/>
        </w:rPr>
        <w:t>Иркутская</w:t>
      </w:r>
      <w:proofErr w:type="gramEnd"/>
      <w:r w:rsidRPr="002C236C">
        <w:rPr>
          <w:sz w:val="18"/>
          <w:szCs w:val="18"/>
        </w:rPr>
        <w:t xml:space="preserve"> обл., Иркутский район, с. Хомутово, ул. Колхозная,.204.</w:t>
      </w:r>
    </w:p>
    <w:p w:rsidR="002C236C" w:rsidRPr="002C236C" w:rsidRDefault="002C236C" w:rsidP="002C236C">
      <w:pPr>
        <w:tabs>
          <w:tab w:val="left" w:pos="426"/>
          <w:tab w:val="left" w:pos="3976"/>
        </w:tabs>
        <w:ind w:left="0" w:right="-142" w:firstLine="567"/>
        <w:rPr>
          <w:sz w:val="18"/>
          <w:szCs w:val="18"/>
        </w:rPr>
      </w:pPr>
    </w:p>
    <w:p w:rsidR="002C236C" w:rsidRPr="002C236C" w:rsidRDefault="002C236C" w:rsidP="002C236C">
      <w:pPr>
        <w:tabs>
          <w:tab w:val="left" w:pos="426"/>
          <w:tab w:val="left" w:pos="3976"/>
        </w:tabs>
        <w:ind w:left="0" w:right="-142" w:firstLine="567"/>
        <w:rPr>
          <w:sz w:val="18"/>
          <w:szCs w:val="18"/>
        </w:rPr>
      </w:pPr>
      <w:r w:rsidRPr="002C236C">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38:06:100104:4330 площадью 1000 </w:t>
      </w:r>
      <w:proofErr w:type="spellStart"/>
      <w:r w:rsidRPr="002C236C">
        <w:rPr>
          <w:sz w:val="18"/>
          <w:szCs w:val="18"/>
        </w:rPr>
        <w:t>кв.м</w:t>
      </w:r>
      <w:proofErr w:type="spellEnd"/>
      <w:r w:rsidRPr="002C236C">
        <w:rPr>
          <w:sz w:val="18"/>
          <w:szCs w:val="18"/>
        </w:rPr>
        <w:t xml:space="preserve">., расположенного по адресу: </w:t>
      </w:r>
      <w:proofErr w:type="gramStart"/>
      <w:r w:rsidRPr="002C236C">
        <w:rPr>
          <w:sz w:val="18"/>
          <w:szCs w:val="18"/>
        </w:rPr>
        <w:t>Иркутская обл., Иркутский район, с. Хомутово, ул. Колхозная,.204. (далее – проект).</w:t>
      </w:r>
      <w:proofErr w:type="gramEnd"/>
    </w:p>
    <w:p w:rsidR="002C236C" w:rsidRPr="002C236C" w:rsidRDefault="002C236C" w:rsidP="002C236C">
      <w:pPr>
        <w:tabs>
          <w:tab w:val="left" w:pos="426"/>
          <w:tab w:val="left" w:pos="3976"/>
        </w:tabs>
        <w:ind w:left="0" w:right="-142" w:firstLine="567"/>
        <w:rPr>
          <w:sz w:val="18"/>
          <w:szCs w:val="18"/>
        </w:rPr>
      </w:pPr>
      <w:r w:rsidRPr="002C236C">
        <w:rPr>
          <w:sz w:val="18"/>
          <w:szCs w:val="18"/>
        </w:rPr>
        <w:t>Информационные материалы к проекту:</w:t>
      </w:r>
    </w:p>
    <w:p w:rsidR="002C236C" w:rsidRPr="002C236C" w:rsidRDefault="002C236C" w:rsidP="002C236C">
      <w:pPr>
        <w:tabs>
          <w:tab w:val="left" w:pos="426"/>
          <w:tab w:val="left" w:pos="3976"/>
        </w:tabs>
        <w:ind w:left="0" w:right="-142" w:firstLine="567"/>
        <w:rPr>
          <w:sz w:val="18"/>
          <w:szCs w:val="18"/>
        </w:rPr>
      </w:pPr>
      <w:r w:rsidRPr="002C236C">
        <w:rPr>
          <w:sz w:val="18"/>
          <w:szCs w:val="18"/>
        </w:rPr>
        <w:t>1)проект решения о предоставлении разрешения на условно разрешенный вид использования земельного участка;</w:t>
      </w:r>
    </w:p>
    <w:p w:rsidR="002C236C" w:rsidRPr="002C236C" w:rsidRDefault="002C236C" w:rsidP="002C236C">
      <w:pPr>
        <w:tabs>
          <w:tab w:val="left" w:pos="426"/>
          <w:tab w:val="left" w:pos="3976"/>
        </w:tabs>
        <w:ind w:left="0" w:right="-142" w:firstLine="567"/>
        <w:rPr>
          <w:sz w:val="18"/>
          <w:szCs w:val="18"/>
        </w:rPr>
      </w:pPr>
      <w:r w:rsidRPr="002C236C">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2C236C" w:rsidRPr="002C236C" w:rsidRDefault="002C236C" w:rsidP="002C236C">
      <w:pPr>
        <w:tabs>
          <w:tab w:val="left" w:pos="426"/>
          <w:tab w:val="left" w:pos="3976"/>
        </w:tabs>
        <w:ind w:left="0" w:right="-142" w:firstLine="567"/>
        <w:rPr>
          <w:sz w:val="18"/>
          <w:szCs w:val="18"/>
        </w:rPr>
      </w:pPr>
      <w:r w:rsidRPr="002C236C">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30.05.2025г. по 19.06.2025 г.)</w:t>
      </w:r>
    </w:p>
    <w:p w:rsidR="002C236C" w:rsidRPr="002C236C" w:rsidRDefault="002C236C" w:rsidP="002C236C">
      <w:pPr>
        <w:tabs>
          <w:tab w:val="left" w:pos="426"/>
          <w:tab w:val="left" w:pos="3976"/>
        </w:tabs>
        <w:ind w:left="0" w:right="-142" w:firstLine="567"/>
        <w:rPr>
          <w:sz w:val="18"/>
          <w:szCs w:val="18"/>
        </w:rPr>
      </w:pPr>
      <w:r w:rsidRPr="002C236C">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C236C">
        <w:rPr>
          <w:sz w:val="18"/>
          <w:szCs w:val="18"/>
        </w:rPr>
        <w:t xml:space="preserve"> А</w:t>
      </w:r>
      <w:proofErr w:type="gramEnd"/>
      <w:r w:rsidRPr="002C236C">
        <w:rPr>
          <w:sz w:val="18"/>
          <w:szCs w:val="18"/>
        </w:rPr>
        <w:t>, 1 этаж, 3 кабинет (отдел градостроительства, земельных и имущественных отношений)</w:t>
      </w:r>
    </w:p>
    <w:p w:rsidR="002C236C" w:rsidRPr="002C236C" w:rsidRDefault="002C236C" w:rsidP="002C236C">
      <w:pPr>
        <w:tabs>
          <w:tab w:val="left" w:pos="426"/>
          <w:tab w:val="left" w:pos="3976"/>
        </w:tabs>
        <w:ind w:left="0" w:right="-142" w:firstLine="567"/>
        <w:rPr>
          <w:sz w:val="18"/>
          <w:szCs w:val="18"/>
        </w:rPr>
      </w:pPr>
      <w:r w:rsidRPr="002C236C">
        <w:rPr>
          <w:sz w:val="18"/>
          <w:szCs w:val="18"/>
        </w:rPr>
        <w:t>Дата открытия экспозиции проекта: 30.05.2025 г.</w:t>
      </w:r>
    </w:p>
    <w:p w:rsidR="002C236C" w:rsidRPr="002C236C" w:rsidRDefault="002C236C" w:rsidP="002C236C">
      <w:pPr>
        <w:tabs>
          <w:tab w:val="left" w:pos="426"/>
          <w:tab w:val="left" w:pos="3976"/>
        </w:tabs>
        <w:ind w:left="0" w:right="-142" w:firstLine="567"/>
        <w:rPr>
          <w:sz w:val="18"/>
          <w:szCs w:val="18"/>
        </w:rPr>
      </w:pPr>
      <w:r w:rsidRPr="002C236C">
        <w:rPr>
          <w:sz w:val="18"/>
          <w:szCs w:val="18"/>
        </w:rPr>
        <w:t xml:space="preserve">Срок, время проведения экспозиции проекта: с 30.05.2025г. по 19.06.2025г. включительно. </w:t>
      </w:r>
    </w:p>
    <w:p w:rsidR="002C236C" w:rsidRPr="002C236C" w:rsidRDefault="002C236C" w:rsidP="002C236C">
      <w:pPr>
        <w:tabs>
          <w:tab w:val="left" w:pos="426"/>
          <w:tab w:val="left" w:pos="3976"/>
        </w:tabs>
        <w:ind w:left="0" w:right="-142" w:firstLine="567"/>
        <w:rPr>
          <w:sz w:val="18"/>
          <w:szCs w:val="18"/>
        </w:rPr>
      </w:pPr>
      <w:r w:rsidRPr="002C236C">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2C236C" w:rsidRPr="002C236C" w:rsidRDefault="002C236C" w:rsidP="002C236C">
      <w:pPr>
        <w:tabs>
          <w:tab w:val="left" w:pos="426"/>
          <w:tab w:val="left" w:pos="3976"/>
        </w:tabs>
        <w:ind w:left="0" w:right="-142" w:firstLine="567"/>
        <w:rPr>
          <w:sz w:val="18"/>
          <w:szCs w:val="18"/>
        </w:rPr>
      </w:pPr>
      <w:r w:rsidRPr="002C236C">
        <w:rPr>
          <w:sz w:val="18"/>
          <w:szCs w:val="18"/>
        </w:rPr>
        <w:t xml:space="preserve">Собрания участников публичных слушаний: </w:t>
      </w:r>
    </w:p>
    <w:p w:rsidR="002C236C" w:rsidRPr="002C236C" w:rsidRDefault="002C236C" w:rsidP="002C236C">
      <w:pPr>
        <w:tabs>
          <w:tab w:val="left" w:pos="426"/>
          <w:tab w:val="left" w:pos="3976"/>
        </w:tabs>
        <w:ind w:left="0" w:right="-142" w:firstLine="567"/>
        <w:rPr>
          <w:sz w:val="18"/>
          <w:szCs w:val="18"/>
        </w:rPr>
      </w:pPr>
      <w:r w:rsidRPr="002C236C">
        <w:rPr>
          <w:sz w:val="18"/>
          <w:szCs w:val="18"/>
        </w:rPr>
        <w:t>- Регистрация лиц, участвующих в собрании участников публичных слушаний: 19.06.2025 г.</w:t>
      </w:r>
    </w:p>
    <w:p w:rsidR="002C236C" w:rsidRPr="002C236C" w:rsidRDefault="002C236C" w:rsidP="002C236C">
      <w:pPr>
        <w:tabs>
          <w:tab w:val="left" w:pos="426"/>
          <w:tab w:val="left" w:pos="3976"/>
        </w:tabs>
        <w:ind w:left="0" w:right="-142" w:firstLine="567"/>
        <w:rPr>
          <w:sz w:val="18"/>
          <w:szCs w:val="18"/>
        </w:rPr>
      </w:pPr>
      <w:r w:rsidRPr="002C236C">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2C236C">
        <w:rPr>
          <w:sz w:val="18"/>
          <w:szCs w:val="18"/>
        </w:rPr>
        <w:t xml:space="preserve"> А</w:t>
      </w:r>
      <w:proofErr w:type="gramEnd"/>
      <w:r w:rsidRPr="002C236C">
        <w:rPr>
          <w:sz w:val="18"/>
          <w:szCs w:val="18"/>
        </w:rPr>
        <w:t>, 1 этаж, 3 кабинет;</w:t>
      </w:r>
    </w:p>
    <w:p w:rsidR="002C236C" w:rsidRPr="002C236C" w:rsidRDefault="002C236C" w:rsidP="002C236C">
      <w:pPr>
        <w:tabs>
          <w:tab w:val="left" w:pos="426"/>
          <w:tab w:val="left" w:pos="3976"/>
        </w:tabs>
        <w:ind w:left="0" w:right="-142" w:firstLine="567"/>
        <w:rPr>
          <w:sz w:val="18"/>
          <w:szCs w:val="18"/>
        </w:rPr>
      </w:pPr>
      <w:r w:rsidRPr="002C236C">
        <w:rPr>
          <w:sz w:val="18"/>
          <w:szCs w:val="18"/>
        </w:rPr>
        <w:t>- Собрание участников публичных слушаний: 19.06.2025 в 16:00 часов.</w:t>
      </w:r>
    </w:p>
    <w:p w:rsidR="002C236C" w:rsidRPr="002C236C" w:rsidRDefault="002C236C" w:rsidP="002C236C">
      <w:pPr>
        <w:tabs>
          <w:tab w:val="left" w:pos="426"/>
          <w:tab w:val="left" w:pos="3976"/>
        </w:tabs>
        <w:ind w:left="0" w:right="-142" w:firstLine="567"/>
        <w:rPr>
          <w:sz w:val="18"/>
          <w:szCs w:val="18"/>
        </w:rPr>
      </w:pPr>
      <w:proofErr w:type="gramStart"/>
      <w:r w:rsidRPr="002C236C">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2C236C" w:rsidRPr="002C236C" w:rsidRDefault="002C236C" w:rsidP="002C236C">
      <w:pPr>
        <w:tabs>
          <w:tab w:val="left" w:pos="426"/>
          <w:tab w:val="left" w:pos="3976"/>
        </w:tabs>
        <w:ind w:left="0" w:right="-142" w:firstLine="567"/>
        <w:rPr>
          <w:sz w:val="18"/>
          <w:szCs w:val="18"/>
        </w:rPr>
      </w:pPr>
      <w:r w:rsidRPr="002C236C">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2C236C" w:rsidRPr="002C236C" w:rsidRDefault="002C236C" w:rsidP="002C236C">
      <w:pPr>
        <w:tabs>
          <w:tab w:val="left" w:pos="426"/>
          <w:tab w:val="left" w:pos="3976"/>
        </w:tabs>
        <w:ind w:left="0" w:right="-142" w:firstLine="567"/>
        <w:rPr>
          <w:sz w:val="18"/>
          <w:szCs w:val="18"/>
        </w:rPr>
      </w:pPr>
      <w:r w:rsidRPr="002C236C">
        <w:rPr>
          <w:sz w:val="18"/>
          <w:szCs w:val="18"/>
        </w:rPr>
        <w:t>- в письменной или устной форме в ходе проведения собрания участников публичных слушаний;</w:t>
      </w:r>
    </w:p>
    <w:p w:rsidR="002C236C" w:rsidRPr="002C236C" w:rsidRDefault="002C236C" w:rsidP="002C236C">
      <w:pPr>
        <w:tabs>
          <w:tab w:val="left" w:pos="426"/>
          <w:tab w:val="left" w:pos="3976"/>
        </w:tabs>
        <w:ind w:left="0" w:right="-142" w:firstLine="567"/>
        <w:rPr>
          <w:sz w:val="18"/>
          <w:szCs w:val="18"/>
        </w:rPr>
      </w:pPr>
      <w:r w:rsidRPr="002C236C">
        <w:rPr>
          <w:sz w:val="18"/>
          <w:szCs w:val="18"/>
        </w:rPr>
        <w:t xml:space="preserve">- в письменной форме в адрес Администрации Хомутовского муниципального образования по адресу: </w:t>
      </w:r>
      <w:proofErr w:type="gramStart"/>
      <w:r w:rsidRPr="002C236C">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2C236C" w:rsidRPr="002C236C" w:rsidRDefault="002C236C" w:rsidP="002C236C">
      <w:pPr>
        <w:tabs>
          <w:tab w:val="left" w:pos="426"/>
          <w:tab w:val="left" w:pos="3976"/>
        </w:tabs>
        <w:ind w:left="0" w:right="-142" w:firstLine="567"/>
        <w:rPr>
          <w:sz w:val="18"/>
          <w:szCs w:val="18"/>
        </w:rPr>
      </w:pPr>
      <w:r w:rsidRPr="002C236C">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  https://pos.gosuslugi.ru/backoffice/</w:t>
      </w:r>
      <w:proofErr w:type="gramStart"/>
      <w:r w:rsidRPr="002C236C">
        <w:rPr>
          <w:sz w:val="18"/>
          <w:szCs w:val="18"/>
        </w:rPr>
        <w:t>ПОС</w:t>
      </w:r>
      <w:proofErr w:type="gramEnd"/>
      <w:r w:rsidRPr="002C236C">
        <w:rPr>
          <w:sz w:val="18"/>
          <w:szCs w:val="18"/>
        </w:rPr>
        <w:t>/ Общественные обсуждения и публичные слушания::   с 30.05.2025г. по 19.06.2025г.</w:t>
      </w:r>
    </w:p>
    <w:p w:rsidR="002C236C" w:rsidRDefault="002C236C" w:rsidP="002C236C">
      <w:pPr>
        <w:tabs>
          <w:tab w:val="left" w:pos="426"/>
          <w:tab w:val="left" w:pos="3976"/>
        </w:tabs>
        <w:ind w:left="0" w:right="-142" w:firstLine="567"/>
        <w:rPr>
          <w:sz w:val="18"/>
          <w:szCs w:val="18"/>
        </w:rPr>
      </w:pPr>
      <w:r w:rsidRPr="002C236C">
        <w:rPr>
          <w:sz w:val="18"/>
          <w:szCs w:val="18"/>
        </w:rPr>
        <w:t>Справки по вопросам организации и проведения публичных слушаний по телефону: 696-182,696-501.</w:t>
      </w:r>
    </w:p>
    <w:p w:rsidR="005C350D" w:rsidRDefault="005C350D" w:rsidP="002C236C">
      <w:pPr>
        <w:tabs>
          <w:tab w:val="left" w:pos="426"/>
          <w:tab w:val="left" w:pos="3976"/>
        </w:tabs>
        <w:ind w:left="0" w:right="-142" w:firstLine="567"/>
        <w:rPr>
          <w:sz w:val="18"/>
          <w:szCs w:val="18"/>
        </w:rPr>
      </w:pPr>
    </w:p>
    <w:p w:rsidR="005C350D" w:rsidRDefault="005C350D" w:rsidP="002C236C">
      <w:pPr>
        <w:tabs>
          <w:tab w:val="left" w:pos="426"/>
          <w:tab w:val="left" w:pos="3976"/>
        </w:tabs>
        <w:ind w:left="0" w:right="-142" w:firstLine="567"/>
        <w:rPr>
          <w:sz w:val="18"/>
          <w:szCs w:val="18"/>
        </w:rPr>
      </w:pPr>
    </w:p>
    <w:p w:rsidR="005C350D" w:rsidRPr="003D2F43" w:rsidRDefault="005C350D" w:rsidP="005C350D">
      <w:pPr>
        <w:tabs>
          <w:tab w:val="left" w:pos="426"/>
          <w:tab w:val="left" w:pos="3976"/>
        </w:tabs>
        <w:ind w:left="0" w:right="-142" w:firstLine="567"/>
        <w:rPr>
          <w:b/>
          <w:sz w:val="18"/>
          <w:szCs w:val="18"/>
        </w:rPr>
      </w:pPr>
      <w:r w:rsidRPr="003D2F43">
        <w:rPr>
          <w:b/>
          <w:sz w:val="18"/>
          <w:szCs w:val="18"/>
        </w:rPr>
        <w:t>Сообщение о возможном установлении публичного сервитута на земельном участке согласно прилагаемой схеме.</w:t>
      </w:r>
    </w:p>
    <w:p w:rsidR="005C350D" w:rsidRPr="005C350D" w:rsidRDefault="005C350D" w:rsidP="005C350D">
      <w:pPr>
        <w:tabs>
          <w:tab w:val="left" w:pos="426"/>
          <w:tab w:val="left" w:pos="3976"/>
        </w:tabs>
        <w:ind w:left="0" w:right="-142" w:firstLine="567"/>
        <w:rPr>
          <w:sz w:val="18"/>
          <w:szCs w:val="18"/>
        </w:rPr>
      </w:pPr>
      <w:r w:rsidRPr="005C350D">
        <w:rPr>
          <w:sz w:val="18"/>
          <w:szCs w:val="18"/>
        </w:rPr>
        <w:t xml:space="preserve">     </w:t>
      </w:r>
    </w:p>
    <w:p w:rsidR="005C350D" w:rsidRPr="005C350D" w:rsidRDefault="003D2F43" w:rsidP="005C350D">
      <w:pPr>
        <w:tabs>
          <w:tab w:val="left" w:pos="426"/>
          <w:tab w:val="left" w:pos="3976"/>
        </w:tabs>
        <w:ind w:left="0" w:right="-142" w:firstLine="567"/>
        <w:rPr>
          <w:sz w:val="18"/>
          <w:szCs w:val="18"/>
        </w:rPr>
      </w:pPr>
      <w:r>
        <w:rPr>
          <w:sz w:val="18"/>
          <w:szCs w:val="18"/>
        </w:rPr>
        <w:t>1.</w:t>
      </w:r>
      <w:r w:rsidR="005C350D" w:rsidRPr="005C350D">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5C350D" w:rsidRPr="005C350D" w:rsidRDefault="003D2F43" w:rsidP="005C350D">
      <w:pPr>
        <w:tabs>
          <w:tab w:val="left" w:pos="426"/>
          <w:tab w:val="left" w:pos="3976"/>
        </w:tabs>
        <w:ind w:left="0" w:right="-142" w:firstLine="567"/>
        <w:rPr>
          <w:sz w:val="18"/>
          <w:szCs w:val="18"/>
        </w:rPr>
      </w:pPr>
      <w:r>
        <w:rPr>
          <w:sz w:val="18"/>
          <w:szCs w:val="18"/>
        </w:rPr>
        <w:t>2.</w:t>
      </w:r>
      <w:r w:rsidR="005C350D" w:rsidRPr="005C350D">
        <w:rPr>
          <w:sz w:val="18"/>
          <w:szCs w:val="18"/>
        </w:rPr>
        <w:t xml:space="preserve">Цель установления публичного сервитута: строительство объекта электросетевого хозяйства «ВЛ 0,4 </w:t>
      </w:r>
      <w:proofErr w:type="spellStart"/>
      <w:r w:rsidR="005C350D" w:rsidRPr="005C350D">
        <w:rPr>
          <w:sz w:val="18"/>
          <w:szCs w:val="18"/>
        </w:rPr>
        <w:t>кВ</w:t>
      </w:r>
      <w:proofErr w:type="spellEnd"/>
      <w:r w:rsidR="005C350D" w:rsidRPr="005C350D">
        <w:rPr>
          <w:sz w:val="18"/>
          <w:szCs w:val="18"/>
        </w:rPr>
        <w:t xml:space="preserve"> от КТП №1-1791 в </w:t>
      </w:r>
      <w:proofErr w:type="spellStart"/>
      <w:r w:rsidR="005C350D" w:rsidRPr="005C350D">
        <w:rPr>
          <w:sz w:val="18"/>
          <w:szCs w:val="18"/>
        </w:rPr>
        <w:t>с</w:t>
      </w:r>
      <w:proofErr w:type="gramStart"/>
      <w:r w:rsidR="005C350D" w:rsidRPr="005C350D">
        <w:rPr>
          <w:sz w:val="18"/>
          <w:szCs w:val="18"/>
        </w:rPr>
        <w:t>.Х</w:t>
      </w:r>
      <w:proofErr w:type="gramEnd"/>
      <w:r w:rsidR="005C350D" w:rsidRPr="005C350D">
        <w:rPr>
          <w:sz w:val="18"/>
          <w:szCs w:val="18"/>
        </w:rPr>
        <w:t>омутово</w:t>
      </w:r>
      <w:proofErr w:type="spellEnd"/>
      <w:r w:rsidR="005C350D" w:rsidRPr="005C350D">
        <w:rPr>
          <w:sz w:val="18"/>
          <w:szCs w:val="18"/>
        </w:rPr>
        <w:t>» (ТР 5707/24)», необходимого для подключения (технологического присоединения) к сетям инженерно-технического обеспечения,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5C350D" w:rsidRPr="005C350D" w:rsidRDefault="003D2F43" w:rsidP="005C350D">
      <w:pPr>
        <w:tabs>
          <w:tab w:val="left" w:pos="426"/>
          <w:tab w:val="left" w:pos="3976"/>
        </w:tabs>
        <w:ind w:left="0" w:right="-142" w:firstLine="567"/>
        <w:rPr>
          <w:sz w:val="18"/>
          <w:szCs w:val="18"/>
        </w:rPr>
      </w:pPr>
      <w:r>
        <w:rPr>
          <w:sz w:val="18"/>
          <w:szCs w:val="18"/>
        </w:rPr>
        <w:t>3.</w:t>
      </w:r>
      <w:r w:rsidR="005C350D" w:rsidRPr="005C350D">
        <w:rPr>
          <w:sz w:val="18"/>
          <w:szCs w:val="18"/>
        </w:rPr>
        <w:t xml:space="preserve">Публичный сервитут площадью 315 </w:t>
      </w:r>
      <w:proofErr w:type="spellStart"/>
      <w:r w:rsidR="005C350D" w:rsidRPr="005C350D">
        <w:rPr>
          <w:sz w:val="18"/>
          <w:szCs w:val="18"/>
        </w:rPr>
        <w:t>кв.м</w:t>
      </w:r>
      <w:proofErr w:type="spellEnd"/>
      <w:r w:rsidR="005C350D" w:rsidRPr="005C350D">
        <w:rPr>
          <w:sz w:val="18"/>
          <w:szCs w:val="18"/>
        </w:rPr>
        <w:t xml:space="preserve">.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 1. </w:t>
      </w:r>
    </w:p>
    <w:p w:rsidR="005C350D" w:rsidRPr="005C350D" w:rsidRDefault="005C350D" w:rsidP="005C350D">
      <w:pPr>
        <w:tabs>
          <w:tab w:val="left" w:pos="426"/>
          <w:tab w:val="left" w:pos="3976"/>
        </w:tabs>
        <w:ind w:left="0" w:right="-142" w:firstLine="567"/>
        <w:rPr>
          <w:sz w:val="18"/>
          <w:szCs w:val="18"/>
        </w:rPr>
      </w:pPr>
      <w:r>
        <w:rPr>
          <w:sz w:val="18"/>
          <w:szCs w:val="18"/>
        </w:rPr>
        <w:t>4.</w:t>
      </w:r>
      <w:r w:rsidRPr="005C350D">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5C350D">
        <w:rPr>
          <w:sz w:val="18"/>
          <w:szCs w:val="18"/>
        </w:rPr>
        <w:t>каб</w:t>
      </w:r>
      <w:proofErr w:type="spellEnd"/>
      <w:r w:rsidRPr="005C350D">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5C350D" w:rsidRPr="005C350D" w:rsidRDefault="005C350D" w:rsidP="005C350D">
      <w:pPr>
        <w:tabs>
          <w:tab w:val="left" w:pos="426"/>
          <w:tab w:val="left" w:pos="3976"/>
        </w:tabs>
        <w:ind w:left="0" w:right="-142" w:firstLine="567"/>
        <w:rPr>
          <w:sz w:val="18"/>
          <w:szCs w:val="18"/>
        </w:rPr>
      </w:pPr>
      <w:r>
        <w:rPr>
          <w:sz w:val="18"/>
          <w:szCs w:val="18"/>
        </w:rPr>
        <w:t>5.</w:t>
      </w:r>
      <w:r w:rsidRPr="005C350D">
        <w:rPr>
          <w:sz w:val="18"/>
          <w:szCs w:val="18"/>
        </w:rPr>
        <w:t xml:space="preserve"> </w:t>
      </w:r>
      <w:proofErr w:type="gramStart"/>
      <w:r w:rsidRPr="005C350D">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5C350D">
        <w:rPr>
          <w:sz w:val="18"/>
          <w:szCs w:val="18"/>
        </w:rPr>
        <w:t xml:space="preserve"> </w:t>
      </w:r>
      <w:proofErr w:type="gramStart"/>
      <w:r w:rsidRPr="005C350D">
        <w:rPr>
          <w:sz w:val="18"/>
          <w:szCs w:val="18"/>
        </w:rPr>
        <w:t xml:space="preserve">ANGAROGNI.RU), на официальном сайте Иркутского районного муниципального образования www.irkraion.ru. </w:t>
      </w:r>
      <w:proofErr w:type="gramEnd"/>
    </w:p>
    <w:p w:rsidR="005C350D" w:rsidRPr="005C350D" w:rsidRDefault="005C350D" w:rsidP="005C350D">
      <w:pPr>
        <w:tabs>
          <w:tab w:val="left" w:pos="426"/>
          <w:tab w:val="left" w:pos="3976"/>
        </w:tabs>
        <w:ind w:left="0" w:right="-142" w:firstLine="567"/>
        <w:rPr>
          <w:sz w:val="18"/>
          <w:szCs w:val="18"/>
        </w:rPr>
      </w:pPr>
      <w:r>
        <w:rPr>
          <w:sz w:val="18"/>
          <w:szCs w:val="18"/>
        </w:rPr>
        <w:lastRenderedPageBreak/>
        <w:t>5.</w:t>
      </w:r>
      <w:r w:rsidRPr="005C350D">
        <w:rPr>
          <w:sz w:val="18"/>
          <w:szCs w:val="18"/>
        </w:rPr>
        <w:t xml:space="preserve">Публичный сервитут необходим для строительства объекта электросетевого хозяйства «ВЛ 0,4 </w:t>
      </w:r>
      <w:proofErr w:type="spellStart"/>
      <w:r w:rsidRPr="005C350D">
        <w:rPr>
          <w:sz w:val="18"/>
          <w:szCs w:val="18"/>
        </w:rPr>
        <w:t>кВ</w:t>
      </w:r>
      <w:proofErr w:type="spellEnd"/>
      <w:r w:rsidRPr="005C350D">
        <w:rPr>
          <w:sz w:val="18"/>
          <w:szCs w:val="18"/>
        </w:rPr>
        <w:t xml:space="preserve"> от КТП №1-1791 в </w:t>
      </w:r>
      <w:proofErr w:type="spellStart"/>
      <w:r w:rsidRPr="005C350D">
        <w:rPr>
          <w:sz w:val="18"/>
          <w:szCs w:val="18"/>
        </w:rPr>
        <w:t>с</w:t>
      </w:r>
      <w:proofErr w:type="gramStart"/>
      <w:r w:rsidRPr="005C350D">
        <w:rPr>
          <w:sz w:val="18"/>
          <w:szCs w:val="18"/>
        </w:rPr>
        <w:t>.Х</w:t>
      </w:r>
      <w:proofErr w:type="gramEnd"/>
      <w:r w:rsidRPr="005C350D">
        <w:rPr>
          <w:sz w:val="18"/>
          <w:szCs w:val="18"/>
        </w:rPr>
        <w:t>омутово</w:t>
      </w:r>
      <w:proofErr w:type="spellEnd"/>
      <w:r w:rsidRPr="005C350D">
        <w:rPr>
          <w:sz w:val="18"/>
          <w:szCs w:val="18"/>
        </w:rPr>
        <w:t>» (ТР 5707/24)», необходимого для подключения (технологического присоединения) к сетям инженерно-технического обеспечения.</w:t>
      </w:r>
    </w:p>
    <w:p w:rsidR="005C350D" w:rsidRPr="005C350D" w:rsidRDefault="005C350D" w:rsidP="005C350D">
      <w:pPr>
        <w:tabs>
          <w:tab w:val="left" w:pos="426"/>
          <w:tab w:val="left" w:pos="3976"/>
        </w:tabs>
        <w:ind w:left="0" w:right="-142" w:firstLine="567"/>
        <w:rPr>
          <w:sz w:val="18"/>
          <w:szCs w:val="18"/>
        </w:rPr>
      </w:pPr>
      <w:proofErr w:type="gramStart"/>
      <w:r>
        <w:rPr>
          <w:sz w:val="18"/>
          <w:szCs w:val="18"/>
        </w:rPr>
        <w:t>6.</w:t>
      </w:r>
      <w:r w:rsidRPr="005C350D">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C350D" w:rsidRPr="005C350D" w:rsidRDefault="005C350D" w:rsidP="005C350D">
      <w:pPr>
        <w:tabs>
          <w:tab w:val="left" w:pos="426"/>
          <w:tab w:val="left" w:pos="3976"/>
        </w:tabs>
        <w:ind w:left="0" w:right="-142" w:firstLine="567"/>
        <w:rPr>
          <w:sz w:val="18"/>
          <w:szCs w:val="18"/>
        </w:rPr>
      </w:pPr>
      <w:r>
        <w:rPr>
          <w:sz w:val="18"/>
          <w:szCs w:val="18"/>
        </w:rPr>
        <w:t>7.</w:t>
      </w:r>
      <w:r w:rsidRPr="005C350D">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C350D" w:rsidRPr="005C350D" w:rsidRDefault="005C350D" w:rsidP="005C350D">
      <w:pPr>
        <w:tabs>
          <w:tab w:val="left" w:pos="426"/>
          <w:tab w:val="left" w:pos="3976"/>
        </w:tabs>
        <w:ind w:left="0" w:right="-142" w:firstLine="567"/>
        <w:rPr>
          <w:sz w:val="18"/>
          <w:szCs w:val="18"/>
        </w:rPr>
      </w:pPr>
      <w:r w:rsidRPr="005C350D">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w:t>
      </w:r>
      <w:r>
        <w:rPr>
          <w:sz w:val="18"/>
          <w:szCs w:val="18"/>
        </w:rPr>
        <w:t>003 № 486</w:t>
      </w:r>
      <w:r w:rsidRPr="005C350D">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C350D" w:rsidRPr="005C350D" w:rsidRDefault="005C350D" w:rsidP="005C350D">
      <w:pPr>
        <w:tabs>
          <w:tab w:val="left" w:pos="426"/>
          <w:tab w:val="left" w:pos="3976"/>
        </w:tabs>
        <w:ind w:left="0" w:right="-142" w:firstLine="567"/>
        <w:rPr>
          <w:sz w:val="18"/>
          <w:szCs w:val="18"/>
        </w:rPr>
      </w:pPr>
      <w:r>
        <w:rPr>
          <w:sz w:val="18"/>
          <w:szCs w:val="18"/>
        </w:rPr>
        <w:t>8.</w:t>
      </w:r>
      <w:r w:rsidRPr="005C350D">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5C350D" w:rsidRPr="005C350D" w:rsidRDefault="005C350D" w:rsidP="005C350D">
      <w:pPr>
        <w:tabs>
          <w:tab w:val="left" w:pos="426"/>
          <w:tab w:val="left" w:pos="3976"/>
        </w:tabs>
        <w:ind w:left="0" w:right="-142" w:firstLine="567"/>
        <w:rPr>
          <w:sz w:val="18"/>
          <w:szCs w:val="18"/>
        </w:rPr>
      </w:pPr>
    </w:p>
    <w:p w:rsidR="003D2F43" w:rsidRDefault="005C350D" w:rsidP="005C350D">
      <w:pPr>
        <w:tabs>
          <w:tab w:val="left" w:pos="426"/>
          <w:tab w:val="left" w:pos="3976"/>
        </w:tabs>
        <w:ind w:left="0" w:right="-142" w:firstLine="567"/>
        <w:rPr>
          <w:sz w:val="18"/>
          <w:szCs w:val="18"/>
        </w:rPr>
      </w:pPr>
      <w:r w:rsidRPr="005C350D">
        <w:rPr>
          <w:sz w:val="18"/>
          <w:szCs w:val="18"/>
        </w:rPr>
        <w:t xml:space="preserve">Председатель Комитета                                                                            М.П. </w:t>
      </w:r>
      <w:proofErr w:type="spellStart"/>
      <w:r w:rsidRPr="005C350D">
        <w:rPr>
          <w:sz w:val="18"/>
          <w:szCs w:val="18"/>
        </w:rPr>
        <w:t>Халтаева</w:t>
      </w:r>
      <w:proofErr w:type="spellEnd"/>
      <w:r w:rsidRPr="005C350D">
        <w:rPr>
          <w:sz w:val="18"/>
          <w:szCs w:val="18"/>
        </w:rPr>
        <w:t xml:space="preserve">      </w:t>
      </w:r>
    </w:p>
    <w:p w:rsidR="003D2F43" w:rsidRDefault="003D2F43" w:rsidP="005C350D">
      <w:pPr>
        <w:tabs>
          <w:tab w:val="left" w:pos="426"/>
          <w:tab w:val="left" w:pos="3976"/>
        </w:tabs>
        <w:ind w:left="0" w:right="-142" w:firstLine="567"/>
        <w:rPr>
          <w:sz w:val="18"/>
          <w:szCs w:val="18"/>
        </w:rPr>
      </w:pPr>
    </w:p>
    <w:p w:rsidR="003D2F43" w:rsidRDefault="003D2F43" w:rsidP="005C350D">
      <w:pPr>
        <w:tabs>
          <w:tab w:val="left" w:pos="426"/>
          <w:tab w:val="left" w:pos="3976"/>
        </w:tabs>
        <w:ind w:left="0" w:right="-142" w:firstLine="567"/>
        <w:rPr>
          <w:sz w:val="18"/>
          <w:szCs w:val="18"/>
        </w:rPr>
      </w:pPr>
    </w:p>
    <w:p w:rsidR="003D2F43" w:rsidRPr="00475663" w:rsidRDefault="003D2F43" w:rsidP="00475663">
      <w:pPr>
        <w:tabs>
          <w:tab w:val="left" w:pos="426"/>
          <w:tab w:val="left" w:pos="3976"/>
        </w:tabs>
        <w:ind w:left="0" w:right="-142" w:firstLine="567"/>
        <w:rPr>
          <w:sz w:val="18"/>
          <w:szCs w:val="18"/>
        </w:rPr>
      </w:pPr>
    </w:p>
    <w:p w:rsidR="003D2F43" w:rsidRPr="00475663" w:rsidRDefault="005C350D" w:rsidP="00475663">
      <w:pPr>
        <w:ind w:left="6237"/>
        <w:jc w:val="right"/>
        <w:rPr>
          <w:rFonts w:eastAsiaTheme="minorHAnsi"/>
          <w:sz w:val="18"/>
          <w:szCs w:val="18"/>
          <w:lang w:eastAsia="en-US"/>
        </w:rPr>
      </w:pPr>
      <w:r w:rsidRPr="00475663">
        <w:rPr>
          <w:sz w:val="18"/>
          <w:szCs w:val="18"/>
        </w:rPr>
        <w:t xml:space="preserve">   </w:t>
      </w:r>
      <w:r w:rsidR="003D2F43" w:rsidRPr="00475663">
        <w:rPr>
          <w:rFonts w:eastAsiaTheme="minorHAnsi"/>
          <w:sz w:val="18"/>
          <w:szCs w:val="18"/>
          <w:lang w:eastAsia="en-US"/>
        </w:rPr>
        <w:t xml:space="preserve">Приложение 1 к постановлению администрации Иркутского  районного муниципального образования </w:t>
      </w:r>
    </w:p>
    <w:p w:rsidR="003D2F43" w:rsidRPr="00475663" w:rsidRDefault="003D2F43" w:rsidP="00475663">
      <w:pPr>
        <w:spacing w:line="276" w:lineRule="auto"/>
        <w:ind w:left="0" w:firstLine="0"/>
        <w:jc w:val="right"/>
        <w:rPr>
          <w:rFonts w:eastAsiaTheme="minorHAnsi"/>
          <w:sz w:val="18"/>
          <w:szCs w:val="18"/>
          <w:lang w:eastAsia="en-US"/>
        </w:rPr>
      </w:pPr>
      <w:r w:rsidRPr="00475663">
        <w:rPr>
          <w:rFonts w:eastAsiaTheme="minorHAnsi"/>
          <w:sz w:val="18"/>
          <w:szCs w:val="18"/>
          <w:lang w:eastAsia="en-US"/>
        </w:rPr>
        <w:t xml:space="preserve">                                                                                                        от«___»_________2025г №______</w:t>
      </w:r>
    </w:p>
    <w:p w:rsidR="003D2F43" w:rsidRPr="00475663" w:rsidRDefault="003D2F43" w:rsidP="00475663">
      <w:pPr>
        <w:spacing w:after="200" w:line="276" w:lineRule="auto"/>
        <w:ind w:left="0" w:firstLine="0"/>
        <w:rPr>
          <w:rFonts w:eastAsiaTheme="minorHAnsi"/>
          <w:sz w:val="18"/>
          <w:szCs w:val="18"/>
          <w:lang w:eastAsia="en-US"/>
        </w:rPr>
      </w:pPr>
    </w:p>
    <w:tbl>
      <w:tblPr>
        <w:tblW w:w="9640" w:type="dxa"/>
        <w:jc w:val="center"/>
        <w:tblLook w:val="04A0" w:firstRow="1" w:lastRow="0" w:firstColumn="1" w:lastColumn="0" w:noHBand="0" w:noVBand="1"/>
      </w:tblPr>
      <w:tblGrid>
        <w:gridCol w:w="2979"/>
        <w:gridCol w:w="3741"/>
        <w:gridCol w:w="2920"/>
      </w:tblGrid>
      <w:tr w:rsidR="003D2F43" w:rsidRPr="00475663" w:rsidTr="003D2F43">
        <w:trPr>
          <w:trHeight w:val="80"/>
          <w:jc w:val="center"/>
        </w:trPr>
        <w:tc>
          <w:tcPr>
            <w:tcW w:w="9640" w:type="dxa"/>
            <w:gridSpan w:val="3"/>
            <w:tcBorders>
              <w:top w:val="nil"/>
              <w:left w:val="nil"/>
              <w:bottom w:val="nil"/>
              <w:right w:val="nil"/>
            </w:tcBorders>
            <w:shd w:val="clear" w:color="auto" w:fill="auto"/>
            <w:vAlign w:val="center"/>
            <w:hideMark/>
          </w:tcPr>
          <w:p w:rsidR="003D2F43" w:rsidRPr="00475663" w:rsidRDefault="003D2F43" w:rsidP="00475663">
            <w:pPr>
              <w:ind w:left="0" w:firstLine="0"/>
              <w:rPr>
                <w:b/>
                <w:bCs/>
                <w:color w:val="000000"/>
                <w:sz w:val="18"/>
                <w:szCs w:val="18"/>
              </w:rPr>
            </w:pPr>
            <w:r w:rsidRPr="00475663">
              <w:rPr>
                <w:b/>
                <w:bCs/>
                <w:color w:val="000000"/>
                <w:sz w:val="18"/>
                <w:szCs w:val="18"/>
              </w:rPr>
              <w:t>Схема границ публичного сервитута</w:t>
            </w:r>
          </w:p>
          <w:p w:rsidR="003D2F43" w:rsidRPr="00475663" w:rsidRDefault="003D2F43" w:rsidP="00475663">
            <w:pPr>
              <w:ind w:left="0" w:firstLine="0"/>
              <w:rPr>
                <w:b/>
                <w:bCs/>
                <w:color w:val="000000"/>
                <w:sz w:val="18"/>
                <w:szCs w:val="18"/>
              </w:rPr>
            </w:pPr>
          </w:p>
        </w:tc>
      </w:tr>
      <w:tr w:rsidR="003D2F43" w:rsidRPr="00475663" w:rsidTr="003D2F43">
        <w:trPr>
          <w:trHeight w:val="80"/>
          <w:jc w:val="center"/>
        </w:trPr>
        <w:tc>
          <w:tcPr>
            <w:tcW w:w="9640" w:type="dxa"/>
            <w:gridSpan w:val="3"/>
            <w:tcBorders>
              <w:top w:val="nil"/>
              <w:left w:val="nil"/>
              <w:bottom w:val="nil"/>
              <w:right w:val="nil"/>
            </w:tcBorders>
            <w:shd w:val="clear" w:color="auto" w:fill="auto"/>
            <w:vAlign w:val="center"/>
            <w:hideMark/>
          </w:tcPr>
          <w:p w:rsidR="003D2F43" w:rsidRPr="00475663" w:rsidRDefault="003D2F43" w:rsidP="00475663">
            <w:pPr>
              <w:ind w:left="0" w:firstLine="0"/>
              <w:rPr>
                <w:b/>
                <w:bCs/>
                <w:color w:val="000000"/>
                <w:sz w:val="18"/>
                <w:szCs w:val="18"/>
              </w:rPr>
            </w:pPr>
          </w:p>
        </w:tc>
      </w:tr>
      <w:tr w:rsidR="003D2F43" w:rsidRPr="00475663" w:rsidTr="003D2F43">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D2F43" w:rsidRPr="00475663" w:rsidRDefault="003D2F43" w:rsidP="00475663">
            <w:pPr>
              <w:ind w:left="0" w:firstLine="0"/>
              <w:rPr>
                <w:b/>
                <w:bCs/>
                <w:color w:val="000000"/>
                <w:sz w:val="18"/>
                <w:szCs w:val="18"/>
              </w:rPr>
            </w:pPr>
            <w:r w:rsidRPr="00475663">
              <w:rPr>
                <w:b/>
                <w:bCs/>
                <w:color w:val="000000"/>
                <w:sz w:val="18"/>
                <w:szCs w:val="18"/>
              </w:rPr>
              <w:t xml:space="preserve">Общая площадь испрашиваемого публичного сервитута - 315 </w:t>
            </w:r>
            <w:proofErr w:type="spellStart"/>
            <w:r w:rsidRPr="00475663">
              <w:rPr>
                <w:b/>
                <w:bCs/>
                <w:color w:val="000000"/>
                <w:sz w:val="18"/>
                <w:szCs w:val="18"/>
              </w:rPr>
              <w:t>кв.м</w:t>
            </w:r>
            <w:proofErr w:type="spellEnd"/>
            <w:r w:rsidRPr="00475663">
              <w:rPr>
                <w:b/>
                <w:bCs/>
                <w:color w:val="000000"/>
                <w:sz w:val="18"/>
                <w:szCs w:val="18"/>
              </w:rPr>
              <w:t>.</w:t>
            </w:r>
          </w:p>
        </w:tc>
      </w:tr>
      <w:tr w:rsidR="003D2F43" w:rsidRPr="00475663" w:rsidTr="003D2F43">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D2F43" w:rsidRPr="00475663" w:rsidRDefault="003D2F43" w:rsidP="00475663">
            <w:pPr>
              <w:widowControl w:val="0"/>
              <w:autoSpaceDE w:val="0"/>
              <w:autoSpaceDN w:val="0"/>
              <w:ind w:left="113" w:firstLine="0"/>
              <w:rPr>
                <w:sz w:val="18"/>
                <w:szCs w:val="18"/>
                <w:lang w:eastAsia="en-US"/>
              </w:rPr>
            </w:pPr>
            <w:r w:rsidRPr="00475663">
              <w:rPr>
                <w:b/>
                <w:bCs/>
                <w:color w:val="000000"/>
                <w:sz w:val="18"/>
                <w:szCs w:val="18"/>
              </w:rPr>
              <w:t xml:space="preserve">Публичный сервитут испрашивается в отношении земель, государственная собственность на который не разграничена - 315 </w:t>
            </w:r>
            <w:proofErr w:type="spellStart"/>
            <w:r w:rsidRPr="00475663">
              <w:rPr>
                <w:b/>
                <w:bCs/>
                <w:color w:val="000000"/>
                <w:sz w:val="18"/>
                <w:szCs w:val="18"/>
              </w:rPr>
              <w:t>кв.м</w:t>
            </w:r>
            <w:proofErr w:type="spellEnd"/>
            <w:r w:rsidRPr="00475663">
              <w:rPr>
                <w:b/>
                <w:bCs/>
                <w:color w:val="000000"/>
                <w:sz w:val="18"/>
                <w:szCs w:val="18"/>
              </w:rPr>
              <w:t>.</w:t>
            </w:r>
          </w:p>
        </w:tc>
      </w:tr>
      <w:tr w:rsidR="003D2F43" w:rsidRPr="00475663" w:rsidTr="003D2F43">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D2F43" w:rsidRPr="00475663" w:rsidRDefault="003D2F43" w:rsidP="00475663">
            <w:pPr>
              <w:ind w:left="0" w:firstLine="0"/>
              <w:rPr>
                <w:b/>
                <w:bCs/>
                <w:color w:val="000000"/>
                <w:sz w:val="18"/>
                <w:szCs w:val="18"/>
              </w:rPr>
            </w:pPr>
            <w:r w:rsidRPr="00475663">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3D2F43" w:rsidRPr="00475663" w:rsidRDefault="003D2F43" w:rsidP="00475663">
            <w:pPr>
              <w:ind w:left="0" w:firstLine="0"/>
              <w:rPr>
                <w:b/>
                <w:bCs/>
                <w:color w:val="000000"/>
                <w:sz w:val="18"/>
                <w:szCs w:val="18"/>
              </w:rPr>
            </w:pPr>
            <w:r w:rsidRPr="00475663">
              <w:rPr>
                <w:b/>
                <w:bCs/>
                <w:color w:val="000000"/>
                <w:sz w:val="18"/>
                <w:szCs w:val="18"/>
              </w:rPr>
              <w:t>Координаты</w:t>
            </w:r>
          </w:p>
        </w:tc>
      </w:tr>
      <w:tr w:rsidR="003D2F43" w:rsidRPr="00475663" w:rsidTr="003D2F43">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3D2F43" w:rsidRPr="00475663" w:rsidRDefault="003D2F43" w:rsidP="00475663">
            <w:pPr>
              <w:ind w:left="0" w:firstLine="0"/>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3D2F43" w:rsidRPr="00475663" w:rsidRDefault="003D2F43" w:rsidP="00475663">
            <w:pPr>
              <w:ind w:left="0" w:firstLine="0"/>
              <w:rPr>
                <w:b/>
                <w:bCs/>
                <w:color w:val="000000"/>
                <w:sz w:val="18"/>
                <w:szCs w:val="18"/>
              </w:rPr>
            </w:pPr>
            <w:r w:rsidRPr="00475663">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3D2F43" w:rsidRPr="00475663" w:rsidRDefault="003D2F43" w:rsidP="00475663">
            <w:pPr>
              <w:ind w:left="0" w:firstLine="0"/>
              <w:rPr>
                <w:b/>
                <w:bCs/>
                <w:color w:val="000000"/>
                <w:sz w:val="18"/>
                <w:szCs w:val="18"/>
              </w:rPr>
            </w:pPr>
            <w:r w:rsidRPr="00475663">
              <w:rPr>
                <w:b/>
                <w:bCs/>
                <w:color w:val="000000"/>
                <w:sz w:val="18"/>
                <w:szCs w:val="18"/>
              </w:rPr>
              <w:t>Y</w:t>
            </w:r>
          </w:p>
        </w:tc>
      </w:tr>
      <w:tr w:rsidR="003D2F43" w:rsidRPr="00475663" w:rsidTr="003D2F4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color w:val="000000"/>
                <w:sz w:val="18"/>
                <w:szCs w:val="18"/>
              </w:rPr>
            </w:pPr>
            <w:r w:rsidRPr="00475663">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hideMark/>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406364.23</w:t>
            </w:r>
          </w:p>
        </w:tc>
        <w:tc>
          <w:tcPr>
            <w:tcW w:w="2920" w:type="dxa"/>
            <w:tcBorders>
              <w:top w:val="nil"/>
              <w:left w:val="nil"/>
              <w:bottom w:val="single" w:sz="4" w:space="0" w:color="auto"/>
              <w:right w:val="single" w:sz="4" w:space="0" w:color="auto"/>
            </w:tcBorders>
            <w:shd w:val="clear" w:color="auto" w:fill="auto"/>
            <w:hideMark/>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3344577.40</w:t>
            </w:r>
          </w:p>
        </w:tc>
      </w:tr>
      <w:tr w:rsidR="003D2F43" w:rsidRPr="00475663" w:rsidTr="003D2F4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406355.90</w:t>
            </w:r>
          </w:p>
        </w:tc>
        <w:tc>
          <w:tcPr>
            <w:tcW w:w="2920"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3344596.06</w:t>
            </w:r>
          </w:p>
        </w:tc>
      </w:tr>
      <w:tr w:rsidR="003D2F43" w:rsidRPr="00475663" w:rsidTr="003D2F4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406335.28</w:t>
            </w:r>
          </w:p>
        </w:tc>
        <w:tc>
          <w:tcPr>
            <w:tcW w:w="2920"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3344639.12</w:t>
            </w:r>
          </w:p>
        </w:tc>
      </w:tr>
      <w:tr w:rsidR="003D2F43" w:rsidRPr="00475663" w:rsidTr="003D2F4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w:t>
            </w:r>
          </w:p>
        </w:tc>
        <w:tc>
          <w:tcPr>
            <w:tcW w:w="3741"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406331.50</w:t>
            </w:r>
          </w:p>
        </w:tc>
        <w:tc>
          <w:tcPr>
            <w:tcW w:w="2920"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3344636.59</w:t>
            </w:r>
          </w:p>
        </w:tc>
      </w:tr>
      <w:tr w:rsidR="003D2F43" w:rsidRPr="00475663" w:rsidTr="003D2F4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406360.28</w:t>
            </w:r>
          </w:p>
        </w:tc>
        <w:tc>
          <w:tcPr>
            <w:tcW w:w="2920"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3344575.44</w:t>
            </w:r>
          </w:p>
        </w:tc>
      </w:tr>
      <w:tr w:rsidR="003D2F43" w:rsidRPr="00475663" w:rsidTr="003D2F4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406364.23</w:t>
            </w:r>
          </w:p>
        </w:tc>
        <w:tc>
          <w:tcPr>
            <w:tcW w:w="2920" w:type="dxa"/>
            <w:tcBorders>
              <w:top w:val="nil"/>
              <w:left w:val="nil"/>
              <w:bottom w:val="single" w:sz="4" w:space="0" w:color="auto"/>
              <w:right w:val="single" w:sz="4" w:space="0" w:color="auto"/>
            </w:tcBorders>
            <w:shd w:val="clear" w:color="auto" w:fill="auto"/>
          </w:tcPr>
          <w:p w:rsidR="003D2F43" w:rsidRPr="00475663" w:rsidRDefault="003D2F43" w:rsidP="00475663">
            <w:pPr>
              <w:ind w:left="0" w:firstLine="0"/>
              <w:rPr>
                <w:rFonts w:eastAsiaTheme="minorHAnsi"/>
                <w:color w:val="000000"/>
                <w:sz w:val="18"/>
                <w:szCs w:val="18"/>
                <w:lang w:eastAsia="en-US"/>
              </w:rPr>
            </w:pPr>
            <w:r w:rsidRPr="00475663">
              <w:rPr>
                <w:rFonts w:eastAsiaTheme="minorHAnsi"/>
                <w:color w:val="000000"/>
                <w:sz w:val="18"/>
                <w:szCs w:val="18"/>
                <w:lang w:eastAsia="en-US"/>
              </w:rPr>
              <w:t>3344577.40</w:t>
            </w:r>
          </w:p>
        </w:tc>
      </w:tr>
      <w:tr w:rsidR="003D2F43" w:rsidRPr="00475663" w:rsidTr="003D2F43">
        <w:trPr>
          <w:trHeight w:val="282"/>
          <w:jc w:val="center"/>
        </w:trPr>
        <w:tc>
          <w:tcPr>
            <w:tcW w:w="2979" w:type="dxa"/>
            <w:tcBorders>
              <w:top w:val="single" w:sz="4" w:space="0" w:color="auto"/>
              <w:bottom w:val="single" w:sz="4" w:space="0" w:color="auto"/>
            </w:tcBorders>
            <w:shd w:val="clear" w:color="auto" w:fill="auto"/>
            <w:vAlign w:val="bottom"/>
          </w:tcPr>
          <w:p w:rsidR="003D2F43" w:rsidRPr="00475663" w:rsidRDefault="003D2F43" w:rsidP="00475663">
            <w:pPr>
              <w:ind w:left="0" w:firstLine="0"/>
              <w:rPr>
                <w:color w:val="000000"/>
                <w:sz w:val="18"/>
                <w:szCs w:val="18"/>
              </w:rPr>
            </w:pPr>
          </w:p>
        </w:tc>
        <w:tc>
          <w:tcPr>
            <w:tcW w:w="3741" w:type="dxa"/>
            <w:tcBorders>
              <w:top w:val="single" w:sz="4" w:space="0" w:color="auto"/>
              <w:bottom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p>
        </w:tc>
      </w:tr>
      <w:tr w:rsidR="003D2F43" w:rsidRPr="00475663" w:rsidTr="003D2F43">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color w:val="000000"/>
                <w:sz w:val="18"/>
                <w:szCs w:val="18"/>
              </w:rPr>
            </w:pPr>
            <w:r w:rsidRPr="00475663">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lang w:eastAsia="en-US"/>
              </w:rPr>
            </w:pPr>
            <w:r w:rsidRPr="00475663">
              <w:rPr>
                <w:color w:val="000000"/>
                <w:sz w:val="18"/>
                <w:szCs w:val="18"/>
              </w:rPr>
              <w:t>Цель установления публичного сервитута</w:t>
            </w:r>
          </w:p>
        </w:tc>
      </w:tr>
      <w:tr w:rsidR="003D2F43" w:rsidRPr="00475663" w:rsidTr="003D2F43">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3D2F43" w:rsidRPr="00475663" w:rsidRDefault="003D2F43" w:rsidP="00475663">
            <w:pPr>
              <w:ind w:left="0" w:firstLine="0"/>
              <w:rPr>
                <w:color w:val="000000"/>
                <w:sz w:val="18"/>
                <w:szCs w:val="18"/>
              </w:rPr>
            </w:pPr>
            <w:r w:rsidRPr="00475663">
              <w:rPr>
                <w:color w:val="000000"/>
                <w:sz w:val="18"/>
                <w:szCs w:val="18"/>
              </w:rPr>
              <w:t xml:space="preserve">315 </w:t>
            </w:r>
            <w:proofErr w:type="spellStart"/>
            <w:r w:rsidRPr="00475663">
              <w:rPr>
                <w:color w:val="000000"/>
                <w:sz w:val="18"/>
                <w:szCs w:val="18"/>
              </w:rPr>
              <w:t>кв.м</w:t>
            </w:r>
            <w:proofErr w:type="spellEnd"/>
            <w:r w:rsidRPr="00475663">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3D2F43" w:rsidRPr="00475663" w:rsidRDefault="003D2F43" w:rsidP="00475663">
            <w:pPr>
              <w:ind w:left="0" w:firstLine="0"/>
              <w:rPr>
                <w:rFonts w:eastAsiaTheme="minorHAnsi"/>
                <w:color w:val="000000"/>
                <w:sz w:val="18"/>
                <w:szCs w:val="18"/>
                <w:shd w:val="clear" w:color="auto" w:fill="FFFFFF"/>
                <w:lang w:eastAsia="en-US"/>
              </w:rPr>
            </w:pPr>
            <w:r w:rsidRPr="00475663">
              <w:rPr>
                <w:color w:val="000000"/>
                <w:sz w:val="18"/>
                <w:szCs w:val="18"/>
              </w:rPr>
              <w:t xml:space="preserve">Строительство </w:t>
            </w:r>
            <w:r w:rsidRPr="00475663">
              <w:rPr>
                <w:rFonts w:eastAsiaTheme="minorHAnsi"/>
                <w:sz w:val="18"/>
                <w:szCs w:val="18"/>
                <w:lang w:eastAsia="en-US"/>
              </w:rPr>
              <w:t xml:space="preserve">объекта электросетевого хозяйства "ВЛ 0,4 </w:t>
            </w:r>
            <w:proofErr w:type="spellStart"/>
            <w:r w:rsidRPr="00475663">
              <w:rPr>
                <w:rFonts w:eastAsiaTheme="minorHAnsi"/>
                <w:sz w:val="18"/>
                <w:szCs w:val="18"/>
                <w:lang w:eastAsia="en-US"/>
              </w:rPr>
              <w:t>кВ</w:t>
            </w:r>
            <w:proofErr w:type="spellEnd"/>
            <w:r w:rsidRPr="00475663">
              <w:rPr>
                <w:rFonts w:eastAsiaTheme="minorHAnsi"/>
                <w:sz w:val="18"/>
                <w:szCs w:val="18"/>
                <w:lang w:eastAsia="en-US"/>
              </w:rPr>
              <w:t xml:space="preserve"> от КТП №1-1791 в </w:t>
            </w:r>
            <w:proofErr w:type="spellStart"/>
            <w:r w:rsidRPr="00475663">
              <w:rPr>
                <w:rFonts w:eastAsiaTheme="minorHAnsi"/>
                <w:sz w:val="18"/>
                <w:szCs w:val="18"/>
                <w:lang w:eastAsia="en-US"/>
              </w:rPr>
              <w:t>с</w:t>
            </w:r>
            <w:proofErr w:type="gramStart"/>
            <w:r w:rsidRPr="00475663">
              <w:rPr>
                <w:rFonts w:eastAsiaTheme="minorHAnsi"/>
                <w:sz w:val="18"/>
                <w:szCs w:val="18"/>
                <w:lang w:eastAsia="en-US"/>
              </w:rPr>
              <w:t>.Х</w:t>
            </w:r>
            <w:proofErr w:type="gramEnd"/>
            <w:r w:rsidRPr="00475663">
              <w:rPr>
                <w:rFonts w:eastAsiaTheme="minorHAnsi"/>
                <w:sz w:val="18"/>
                <w:szCs w:val="18"/>
                <w:lang w:eastAsia="en-US"/>
              </w:rPr>
              <w:t>омутово</w:t>
            </w:r>
            <w:proofErr w:type="spellEnd"/>
            <w:r w:rsidRPr="00475663">
              <w:rPr>
                <w:rFonts w:eastAsiaTheme="minorHAnsi"/>
                <w:sz w:val="18"/>
                <w:szCs w:val="18"/>
                <w:lang w:eastAsia="en-US"/>
              </w:rPr>
              <w:t>" (ТР 5707/24), необходимого для подключения (технологического присоединения) к сетям инженерно-технического обеспечения</w:t>
            </w:r>
          </w:p>
        </w:tc>
      </w:tr>
    </w:tbl>
    <w:p w:rsidR="003D2F43" w:rsidRPr="00475663" w:rsidRDefault="003D2F43" w:rsidP="00475663">
      <w:pPr>
        <w:spacing w:after="200" w:line="276" w:lineRule="auto"/>
        <w:ind w:left="0" w:firstLine="0"/>
        <w:rPr>
          <w:rFonts w:eastAsiaTheme="minorHAnsi"/>
          <w:sz w:val="18"/>
          <w:szCs w:val="18"/>
          <w:lang w:eastAsia="en-US"/>
        </w:rPr>
      </w:pPr>
    </w:p>
    <w:p w:rsidR="003D2F43" w:rsidRPr="001A7779" w:rsidRDefault="003D2F43" w:rsidP="001A7779">
      <w:pPr>
        <w:spacing w:after="200" w:line="276" w:lineRule="auto"/>
        <w:ind w:left="0" w:firstLine="0"/>
        <w:jc w:val="center"/>
        <w:rPr>
          <w:rFonts w:eastAsiaTheme="minorHAnsi"/>
          <w:b/>
          <w:noProof/>
          <w:sz w:val="18"/>
          <w:szCs w:val="18"/>
          <w:lang w:eastAsia="en-US"/>
        </w:rPr>
      </w:pPr>
    </w:p>
    <w:p w:rsidR="003D2F43" w:rsidRPr="00475663" w:rsidRDefault="003D2F43" w:rsidP="00475663">
      <w:pPr>
        <w:spacing w:after="200" w:line="276" w:lineRule="auto"/>
        <w:ind w:left="0" w:firstLine="0"/>
        <w:rPr>
          <w:rFonts w:eastAsiaTheme="minorHAnsi"/>
          <w:noProof/>
          <w:sz w:val="18"/>
          <w:szCs w:val="18"/>
          <w:lang w:eastAsia="en-US"/>
        </w:rPr>
      </w:pPr>
    </w:p>
    <w:p w:rsidR="003D2F43" w:rsidRPr="00475663" w:rsidRDefault="003D2F43" w:rsidP="00475663">
      <w:pPr>
        <w:spacing w:after="200" w:line="276" w:lineRule="auto"/>
        <w:ind w:left="-1134" w:right="-851" w:firstLine="0"/>
        <w:rPr>
          <w:rFonts w:eastAsiaTheme="minorHAnsi"/>
          <w:noProof/>
          <w:sz w:val="18"/>
          <w:szCs w:val="18"/>
          <w:lang w:eastAsia="en-US"/>
        </w:rPr>
      </w:pPr>
      <w:r w:rsidRPr="00475663">
        <w:rPr>
          <w:rFonts w:eastAsiaTheme="minorHAnsi"/>
          <w:noProof/>
          <w:sz w:val="18"/>
          <w:szCs w:val="18"/>
        </w:rPr>
        <w:lastRenderedPageBreak/>
        <w:drawing>
          <wp:inline distT="0" distB="0" distL="0" distR="0" wp14:anchorId="488DE84C" wp14:editId="07159A35">
            <wp:extent cx="7048500" cy="940117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62776" cy="9420216"/>
                    </a:xfrm>
                    <a:prstGeom prst="rect">
                      <a:avLst/>
                    </a:prstGeom>
                    <a:noFill/>
                    <a:ln>
                      <a:noFill/>
                    </a:ln>
                  </pic:spPr>
                </pic:pic>
              </a:graphicData>
            </a:graphic>
          </wp:inline>
        </w:drawing>
      </w:r>
    </w:p>
    <w:p w:rsidR="003D2F43" w:rsidRPr="00475663" w:rsidRDefault="003D2F43" w:rsidP="00475663">
      <w:pPr>
        <w:spacing w:after="200" w:line="276" w:lineRule="auto"/>
        <w:ind w:left="-1134" w:right="-851" w:firstLine="0"/>
        <w:rPr>
          <w:rFonts w:eastAsiaTheme="minorHAnsi"/>
          <w:noProof/>
          <w:sz w:val="18"/>
          <w:szCs w:val="18"/>
          <w:lang w:eastAsia="en-US"/>
        </w:rPr>
      </w:pPr>
      <w:r w:rsidRPr="00475663">
        <w:rPr>
          <w:rFonts w:eastAsiaTheme="minorHAnsi"/>
          <w:noProof/>
          <w:sz w:val="18"/>
          <w:szCs w:val="18"/>
          <w:lang w:eastAsia="en-US"/>
        </w:rPr>
        <w:lastRenderedPageBreak/>
        <w:t xml:space="preserve">                               Заместитель Мэра по жизнеобеспечению                                                            Ю.Р. Витер</w:t>
      </w:r>
    </w:p>
    <w:p w:rsidR="005C350D" w:rsidRPr="005C350D" w:rsidRDefault="005C350D" w:rsidP="005C350D">
      <w:pPr>
        <w:tabs>
          <w:tab w:val="left" w:pos="426"/>
          <w:tab w:val="left" w:pos="3976"/>
        </w:tabs>
        <w:ind w:left="0" w:right="-142" w:firstLine="567"/>
        <w:rPr>
          <w:sz w:val="18"/>
          <w:szCs w:val="18"/>
        </w:rPr>
      </w:pPr>
      <w:r w:rsidRPr="005C350D">
        <w:rPr>
          <w:sz w:val="18"/>
          <w:szCs w:val="18"/>
        </w:rPr>
        <w:t xml:space="preserve">                           </w:t>
      </w:r>
    </w:p>
    <w:p w:rsidR="005C350D" w:rsidRPr="005C350D" w:rsidRDefault="005C350D" w:rsidP="005C350D">
      <w:pPr>
        <w:tabs>
          <w:tab w:val="left" w:pos="426"/>
          <w:tab w:val="left" w:pos="3976"/>
        </w:tabs>
        <w:ind w:left="0" w:right="-142" w:firstLine="567"/>
        <w:rPr>
          <w:sz w:val="18"/>
          <w:szCs w:val="18"/>
        </w:rPr>
      </w:pPr>
    </w:p>
    <w:p w:rsidR="005C350D" w:rsidRPr="005C350D" w:rsidRDefault="005C350D" w:rsidP="005C350D">
      <w:pPr>
        <w:tabs>
          <w:tab w:val="left" w:pos="426"/>
          <w:tab w:val="left" w:pos="3976"/>
        </w:tabs>
        <w:ind w:left="0" w:right="-142" w:firstLine="567"/>
        <w:rPr>
          <w:sz w:val="18"/>
          <w:szCs w:val="18"/>
        </w:rPr>
      </w:pPr>
    </w:p>
    <w:p w:rsidR="005732DB" w:rsidRPr="003E1F89" w:rsidRDefault="005732DB" w:rsidP="005732DB">
      <w:pPr>
        <w:tabs>
          <w:tab w:val="left" w:pos="426"/>
          <w:tab w:val="left" w:pos="3976"/>
        </w:tabs>
        <w:ind w:left="0" w:right="-142" w:firstLine="567"/>
        <w:rPr>
          <w:b/>
          <w:sz w:val="18"/>
          <w:szCs w:val="18"/>
        </w:rPr>
      </w:pPr>
      <w:r w:rsidRPr="003E1F89">
        <w:rPr>
          <w:b/>
          <w:sz w:val="18"/>
          <w:szCs w:val="18"/>
        </w:rPr>
        <w:t>Сообщение о возможном установлении публичного сервитута на земельном участке согласно прилагаемой схеме.</w:t>
      </w:r>
    </w:p>
    <w:p w:rsidR="005732DB" w:rsidRPr="005732DB" w:rsidRDefault="005732DB" w:rsidP="005732DB">
      <w:pPr>
        <w:tabs>
          <w:tab w:val="left" w:pos="426"/>
          <w:tab w:val="left" w:pos="3976"/>
        </w:tabs>
        <w:ind w:left="0" w:right="-142" w:firstLine="567"/>
        <w:rPr>
          <w:sz w:val="18"/>
          <w:szCs w:val="18"/>
        </w:rPr>
      </w:pPr>
      <w:r w:rsidRPr="005732DB">
        <w:rPr>
          <w:sz w:val="18"/>
          <w:szCs w:val="18"/>
        </w:rPr>
        <w:t xml:space="preserve">     </w:t>
      </w:r>
    </w:p>
    <w:p w:rsidR="005732DB" w:rsidRPr="005732DB" w:rsidRDefault="005732DB" w:rsidP="005732DB">
      <w:pPr>
        <w:tabs>
          <w:tab w:val="left" w:pos="426"/>
          <w:tab w:val="left" w:pos="3976"/>
        </w:tabs>
        <w:ind w:left="0" w:right="-142" w:firstLine="567"/>
        <w:rPr>
          <w:sz w:val="18"/>
          <w:szCs w:val="18"/>
        </w:rPr>
      </w:pPr>
      <w:r>
        <w:rPr>
          <w:sz w:val="18"/>
          <w:szCs w:val="18"/>
        </w:rPr>
        <w:t>1.</w:t>
      </w:r>
      <w:r w:rsidRPr="005732DB">
        <w:rPr>
          <w:sz w:val="18"/>
          <w:szCs w:val="18"/>
        </w:rPr>
        <w:t xml:space="preserve"> Орган, рассматривающий ходатайство об установлении публичного сервитута: администрация Иркутского районного муниципального образования.</w:t>
      </w:r>
    </w:p>
    <w:p w:rsidR="005732DB" w:rsidRPr="005732DB" w:rsidRDefault="005732DB" w:rsidP="005732DB">
      <w:pPr>
        <w:tabs>
          <w:tab w:val="left" w:pos="426"/>
          <w:tab w:val="left" w:pos="3976"/>
        </w:tabs>
        <w:ind w:left="0" w:right="-142" w:firstLine="567"/>
        <w:rPr>
          <w:sz w:val="18"/>
          <w:szCs w:val="18"/>
        </w:rPr>
      </w:pPr>
      <w:r>
        <w:rPr>
          <w:sz w:val="18"/>
          <w:szCs w:val="18"/>
        </w:rPr>
        <w:t>2.</w:t>
      </w:r>
      <w:r w:rsidRPr="005732DB">
        <w:rPr>
          <w:sz w:val="18"/>
          <w:szCs w:val="18"/>
        </w:rPr>
        <w:t>Цель установления публичного сервитута: строительство объекта электросетевого хозяйства «</w:t>
      </w:r>
      <w:proofErr w:type="gramStart"/>
      <w:r w:rsidRPr="005732DB">
        <w:rPr>
          <w:sz w:val="18"/>
          <w:szCs w:val="18"/>
        </w:rPr>
        <w:t>ВЛ</w:t>
      </w:r>
      <w:proofErr w:type="gramEnd"/>
      <w:r w:rsidRPr="005732DB">
        <w:rPr>
          <w:sz w:val="18"/>
          <w:szCs w:val="18"/>
        </w:rPr>
        <w:t xml:space="preserve"> 0,4 </w:t>
      </w:r>
      <w:proofErr w:type="spellStart"/>
      <w:r w:rsidRPr="005732DB">
        <w:rPr>
          <w:sz w:val="18"/>
          <w:szCs w:val="18"/>
        </w:rPr>
        <w:t>кВ</w:t>
      </w:r>
      <w:proofErr w:type="spellEnd"/>
      <w:r w:rsidRPr="005732DB">
        <w:rPr>
          <w:sz w:val="18"/>
          <w:szCs w:val="18"/>
        </w:rPr>
        <w:t xml:space="preserve"> от КТП 10/0,4 </w:t>
      </w:r>
      <w:proofErr w:type="spellStart"/>
      <w:r w:rsidRPr="005732DB">
        <w:rPr>
          <w:sz w:val="18"/>
          <w:szCs w:val="18"/>
        </w:rPr>
        <w:t>кВ</w:t>
      </w:r>
      <w:proofErr w:type="spellEnd"/>
      <w:r w:rsidRPr="005732DB">
        <w:rPr>
          <w:sz w:val="18"/>
          <w:szCs w:val="18"/>
        </w:rPr>
        <w:t xml:space="preserve"> № 1-2109 д. Куда» (ТР 7081/23)», необходимого для подключения (технологического присоединения) к сетям инженерно-технического обеспечения, ходатайство акционерного общества «Иркутская электросетевая компания».</w:t>
      </w:r>
    </w:p>
    <w:p w:rsidR="005732DB" w:rsidRPr="005732DB" w:rsidRDefault="005732DB" w:rsidP="005732DB">
      <w:pPr>
        <w:tabs>
          <w:tab w:val="left" w:pos="426"/>
          <w:tab w:val="left" w:pos="3976"/>
        </w:tabs>
        <w:ind w:left="0" w:right="-142" w:firstLine="567"/>
        <w:rPr>
          <w:sz w:val="18"/>
          <w:szCs w:val="18"/>
        </w:rPr>
      </w:pPr>
      <w:r>
        <w:rPr>
          <w:sz w:val="18"/>
          <w:szCs w:val="18"/>
        </w:rPr>
        <w:t>3.</w:t>
      </w:r>
      <w:r w:rsidRPr="005732DB">
        <w:rPr>
          <w:sz w:val="18"/>
          <w:szCs w:val="18"/>
        </w:rPr>
        <w:t xml:space="preserve">Публичный сервитут площадью 171 </w:t>
      </w:r>
      <w:proofErr w:type="spellStart"/>
      <w:r w:rsidRPr="005732DB">
        <w:rPr>
          <w:sz w:val="18"/>
          <w:szCs w:val="18"/>
        </w:rPr>
        <w:t>кв.м</w:t>
      </w:r>
      <w:proofErr w:type="spellEnd"/>
      <w:r w:rsidRPr="005732DB">
        <w:rPr>
          <w:sz w:val="18"/>
          <w:szCs w:val="18"/>
        </w:rPr>
        <w:t xml:space="preserve">. расположен по адресу: Иркутская область, Иркутский район на землях, государственная собственность на которые не разграничена, в границах согласно приложению 1. </w:t>
      </w:r>
    </w:p>
    <w:p w:rsidR="005732DB" w:rsidRPr="005732DB" w:rsidRDefault="005732DB" w:rsidP="005732DB">
      <w:pPr>
        <w:tabs>
          <w:tab w:val="left" w:pos="426"/>
          <w:tab w:val="left" w:pos="3976"/>
        </w:tabs>
        <w:ind w:left="0" w:right="-142" w:firstLine="567"/>
        <w:rPr>
          <w:sz w:val="18"/>
          <w:szCs w:val="18"/>
        </w:rPr>
      </w:pPr>
      <w:r>
        <w:rPr>
          <w:sz w:val="18"/>
          <w:szCs w:val="18"/>
        </w:rPr>
        <w:t>4.</w:t>
      </w:r>
      <w:r w:rsidRPr="005732DB">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119 а, этаж 2, </w:t>
      </w:r>
      <w:proofErr w:type="spellStart"/>
      <w:r w:rsidRPr="005732DB">
        <w:rPr>
          <w:sz w:val="18"/>
          <w:szCs w:val="18"/>
        </w:rPr>
        <w:t>каб</w:t>
      </w:r>
      <w:proofErr w:type="spellEnd"/>
      <w:r w:rsidRPr="005732DB">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5732DB" w:rsidRPr="005732DB" w:rsidRDefault="005732DB" w:rsidP="005732DB">
      <w:pPr>
        <w:tabs>
          <w:tab w:val="left" w:pos="426"/>
          <w:tab w:val="left" w:pos="3976"/>
        </w:tabs>
        <w:ind w:left="0" w:right="-142" w:firstLine="567"/>
        <w:rPr>
          <w:sz w:val="18"/>
          <w:szCs w:val="18"/>
        </w:rPr>
      </w:pPr>
      <w:r>
        <w:rPr>
          <w:sz w:val="18"/>
          <w:szCs w:val="18"/>
        </w:rPr>
        <w:t>5.</w:t>
      </w:r>
      <w:r w:rsidRPr="005732DB">
        <w:rPr>
          <w:sz w:val="18"/>
          <w:szCs w:val="18"/>
        </w:rPr>
        <w:t xml:space="preserve"> </w:t>
      </w:r>
      <w:proofErr w:type="gramStart"/>
      <w:r w:rsidRPr="005732DB">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5732DB">
        <w:rPr>
          <w:sz w:val="18"/>
          <w:szCs w:val="18"/>
        </w:rPr>
        <w:t xml:space="preserve"> </w:t>
      </w:r>
      <w:proofErr w:type="gramStart"/>
      <w:r w:rsidRPr="005732DB">
        <w:rPr>
          <w:sz w:val="18"/>
          <w:szCs w:val="18"/>
        </w:rPr>
        <w:t xml:space="preserve">ANGAROGNI.RU), на официальном сайте Иркутского районного муниципального образования www.irkraion.ru. </w:t>
      </w:r>
      <w:proofErr w:type="gramEnd"/>
    </w:p>
    <w:p w:rsidR="005732DB" w:rsidRPr="005732DB" w:rsidRDefault="005732DB" w:rsidP="005732DB">
      <w:pPr>
        <w:tabs>
          <w:tab w:val="left" w:pos="426"/>
          <w:tab w:val="left" w:pos="3976"/>
        </w:tabs>
        <w:ind w:left="0" w:right="-142" w:firstLine="567"/>
        <w:rPr>
          <w:sz w:val="18"/>
          <w:szCs w:val="18"/>
        </w:rPr>
      </w:pPr>
      <w:r>
        <w:rPr>
          <w:sz w:val="18"/>
          <w:szCs w:val="18"/>
        </w:rPr>
        <w:t>5.</w:t>
      </w:r>
      <w:r w:rsidRPr="005732DB">
        <w:rPr>
          <w:sz w:val="18"/>
          <w:szCs w:val="18"/>
        </w:rPr>
        <w:t>Публичный сервитут необходим для строительства объекта электросетевого хозяйства «</w:t>
      </w:r>
      <w:proofErr w:type="gramStart"/>
      <w:r w:rsidRPr="005732DB">
        <w:rPr>
          <w:sz w:val="18"/>
          <w:szCs w:val="18"/>
        </w:rPr>
        <w:t>ВЛ</w:t>
      </w:r>
      <w:proofErr w:type="gramEnd"/>
      <w:r w:rsidRPr="005732DB">
        <w:rPr>
          <w:sz w:val="18"/>
          <w:szCs w:val="18"/>
        </w:rPr>
        <w:t xml:space="preserve"> 0,4 </w:t>
      </w:r>
      <w:proofErr w:type="spellStart"/>
      <w:r w:rsidRPr="005732DB">
        <w:rPr>
          <w:sz w:val="18"/>
          <w:szCs w:val="18"/>
        </w:rPr>
        <w:t>кВ</w:t>
      </w:r>
      <w:proofErr w:type="spellEnd"/>
      <w:r w:rsidRPr="005732DB">
        <w:rPr>
          <w:sz w:val="18"/>
          <w:szCs w:val="18"/>
        </w:rPr>
        <w:t xml:space="preserve"> от КТП 10/0,4 </w:t>
      </w:r>
      <w:proofErr w:type="spellStart"/>
      <w:r w:rsidRPr="005732DB">
        <w:rPr>
          <w:sz w:val="18"/>
          <w:szCs w:val="18"/>
        </w:rPr>
        <w:t>кВ</w:t>
      </w:r>
      <w:proofErr w:type="spellEnd"/>
      <w:r w:rsidRPr="005732DB">
        <w:rPr>
          <w:sz w:val="18"/>
          <w:szCs w:val="18"/>
        </w:rPr>
        <w:t xml:space="preserve"> № 1-2109 д. Куда» (ТР 7081/23)», необходимого для подключения (технологического присоединения) к сетям инженерно-технического обеспечения.</w:t>
      </w:r>
    </w:p>
    <w:p w:rsidR="005732DB" w:rsidRPr="005732DB" w:rsidRDefault="005732DB" w:rsidP="005732DB">
      <w:pPr>
        <w:tabs>
          <w:tab w:val="left" w:pos="426"/>
          <w:tab w:val="left" w:pos="3976"/>
        </w:tabs>
        <w:ind w:left="0" w:right="-142" w:firstLine="567"/>
        <w:rPr>
          <w:sz w:val="18"/>
          <w:szCs w:val="18"/>
        </w:rPr>
      </w:pPr>
      <w:proofErr w:type="gramStart"/>
      <w:r>
        <w:rPr>
          <w:sz w:val="18"/>
          <w:szCs w:val="18"/>
        </w:rPr>
        <w:t>6.</w:t>
      </w:r>
      <w:r w:rsidRPr="005732DB">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5732DB" w:rsidRPr="005732DB" w:rsidRDefault="005732DB" w:rsidP="005732DB">
      <w:pPr>
        <w:tabs>
          <w:tab w:val="left" w:pos="426"/>
          <w:tab w:val="left" w:pos="3976"/>
        </w:tabs>
        <w:ind w:left="0" w:right="-142" w:firstLine="567"/>
        <w:rPr>
          <w:sz w:val="18"/>
          <w:szCs w:val="18"/>
        </w:rPr>
      </w:pPr>
      <w:r>
        <w:rPr>
          <w:sz w:val="18"/>
          <w:szCs w:val="18"/>
        </w:rPr>
        <w:t>7.</w:t>
      </w:r>
      <w:r w:rsidRPr="005732DB">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5732DB" w:rsidRPr="005732DB" w:rsidRDefault="005732DB" w:rsidP="005732DB">
      <w:pPr>
        <w:tabs>
          <w:tab w:val="left" w:pos="426"/>
          <w:tab w:val="left" w:pos="3976"/>
        </w:tabs>
        <w:ind w:left="0" w:right="-142" w:firstLine="567"/>
        <w:rPr>
          <w:sz w:val="18"/>
          <w:szCs w:val="18"/>
        </w:rPr>
      </w:pPr>
      <w:r w:rsidRPr="005732DB">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w:t>
      </w:r>
      <w:r w:rsidR="003E1F89">
        <w:rPr>
          <w:sz w:val="18"/>
          <w:szCs w:val="18"/>
        </w:rPr>
        <w:t xml:space="preserve">003 № 486 </w:t>
      </w:r>
      <w:r w:rsidRPr="005732DB">
        <w:rPr>
          <w:sz w:val="18"/>
          <w:szCs w:val="18"/>
        </w:rPr>
        <w:t xml:space="preserve">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5732DB" w:rsidRPr="005732DB" w:rsidRDefault="003E1F89" w:rsidP="005732DB">
      <w:pPr>
        <w:tabs>
          <w:tab w:val="left" w:pos="426"/>
          <w:tab w:val="left" w:pos="3976"/>
        </w:tabs>
        <w:ind w:left="0" w:right="-142" w:firstLine="567"/>
        <w:rPr>
          <w:sz w:val="18"/>
          <w:szCs w:val="18"/>
        </w:rPr>
      </w:pPr>
      <w:r>
        <w:rPr>
          <w:sz w:val="18"/>
          <w:szCs w:val="18"/>
        </w:rPr>
        <w:t>8.</w:t>
      </w:r>
      <w:r w:rsidR="005732DB" w:rsidRPr="005732DB">
        <w:rPr>
          <w:sz w:val="18"/>
          <w:szCs w:val="18"/>
        </w:rPr>
        <w:t>Описание местоположения границ публичного сервитута: схема расположения границ публичного сервитута приложение к настоящему сообщению.</w:t>
      </w:r>
    </w:p>
    <w:p w:rsidR="005732DB" w:rsidRPr="005732DB" w:rsidRDefault="005732DB" w:rsidP="005732DB">
      <w:pPr>
        <w:tabs>
          <w:tab w:val="left" w:pos="426"/>
          <w:tab w:val="left" w:pos="3976"/>
        </w:tabs>
        <w:ind w:left="0" w:right="-142" w:firstLine="567"/>
        <w:rPr>
          <w:sz w:val="18"/>
          <w:szCs w:val="18"/>
        </w:rPr>
      </w:pPr>
    </w:p>
    <w:p w:rsidR="005C350D" w:rsidRDefault="003E1F89" w:rsidP="005732DB">
      <w:pPr>
        <w:tabs>
          <w:tab w:val="left" w:pos="426"/>
          <w:tab w:val="left" w:pos="3976"/>
        </w:tabs>
        <w:ind w:left="0" w:right="-142" w:firstLine="567"/>
        <w:rPr>
          <w:i/>
          <w:sz w:val="18"/>
          <w:szCs w:val="18"/>
        </w:rPr>
      </w:pPr>
      <w:r>
        <w:rPr>
          <w:i/>
          <w:sz w:val="18"/>
          <w:szCs w:val="18"/>
        </w:rPr>
        <w:t xml:space="preserve">                                                </w:t>
      </w:r>
      <w:r w:rsidR="005732DB" w:rsidRPr="003E1F89">
        <w:rPr>
          <w:i/>
          <w:sz w:val="18"/>
          <w:szCs w:val="18"/>
        </w:rPr>
        <w:t xml:space="preserve">Председатель Комитета                                                                     М.П. </w:t>
      </w:r>
      <w:proofErr w:type="spellStart"/>
      <w:r w:rsidR="005732DB" w:rsidRPr="003E1F89">
        <w:rPr>
          <w:i/>
          <w:sz w:val="18"/>
          <w:szCs w:val="18"/>
        </w:rPr>
        <w:t>Халтаева</w:t>
      </w:r>
      <w:proofErr w:type="spellEnd"/>
      <w:r w:rsidR="005732DB" w:rsidRPr="003E1F89">
        <w:rPr>
          <w:i/>
          <w:sz w:val="18"/>
          <w:szCs w:val="18"/>
        </w:rPr>
        <w:t xml:space="preserve">   </w:t>
      </w:r>
    </w:p>
    <w:p w:rsidR="003E1F89" w:rsidRDefault="003E1F89" w:rsidP="005732DB">
      <w:pPr>
        <w:tabs>
          <w:tab w:val="left" w:pos="426"/>
          <w:tab w:val="left" w:pos="3976"/>
        </w:tabs>
        <w:ind w:left="0" w:right="-142" w:firstLine="567"/>
        <w:rPr>
          <w:i/>
          <w:sz w:val="18"/>
          <w:szCs w:val="18"/>
        </w:rPr>
      </w:pPr>
    </w:p>
    <w:p w:rsidR="003E1F89" w:rsidRDefault="003E1F89" w:rsidP="005732DB">
      <w:pPr>
        <w:tabs>
          <w:tab w:val="left" w:pos="426"/>
          <w:tab w:val="left" w:pos="3976"/>
        </w:tabs>
        <w:ind w:left="0" w:right="-142" w:firstLine="567"/>
        <w:rPr>
          <w:i/>
          <w:sz w:val="18"/>
          <w:szCs w:val="18"/>
        </w:rPr>
      </w:pPr>
    </w:p>
    <w:p w:rsidR="003E1F89" w:rsidRPr="003E1F89" w:rsidRDefault="003E1F89" w:rsidP="005732DB">
      <w:pPr>
        <w:tabs>
          <w:tab w:val="left" w:pos="426"/>
          <w:tab w:val="left" w:pos="3976"/>
        </w:tabs>
        <w:ind w:left="0" w:right="-142" w:firstLine="567"/>
        <w:rPr>
          <w:i/>
          <w:sz w:val="18"/>
          <w:szCs w:val="18"/>
        </w:rPr>
      </w:pPr>
    </w:p>
    <w:tbl>
      <w:tblPr>
        <w:tblW w:w="9640" w:type="dxa"/>
        <w:jc w:val="center"/>
        <w:tblLook w:val="04A0" w:firstRow="1" w:lastRow="0" w:firstColumn="1" w:lastColumn="0" w:noHBand="0" w:noVBand="1"/>
      </w:tblPr>
      <w:tblGrid>
        <w:gridCol w:w="2979"/>
        <w:gridCol w:w="3741"/>
        <w:gridCol w:w="2920"/>
      </w:tblGrid>
      <w:tr w:rsidR="003E1F89" w:rsidRPr="003E1F89" w:rsidTr="00C30F79">
        <w:trPr>
          <w:trHeight w:val="282"/>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val="restart"/>
            <w:shd w:val="clear" w:color="auto" w:fill="auto"/>
            <w:vAlign w:val="center"/>
            <w:hideMark/>
          </w:tcPr>
          <w:p w:rsidR="003E1F89" w:rsidRPr="003E1F89" w:rsidRDefault="003E1F89" w:rsidP="003E1F89">
            <w:pPr>
              <w:ind w:left="0" w:firstLine="0"/>
              <w:jc w:val="right"/>
              <w:rPr>
                <w:rFonts w:eastAsiaTheme="minorHAnsi"/>
                <w:sz w:val="18"/>
                <w:szCs w:val="18"/>
                <w:lang w:eastAsia="en-US"/>
              </w:rPr>
            </w:pPr>
            <w:r w:rsidRPr="003E1F89">
              <w:rPr>
                <w:rFonts w:eastAsiaTheme="minorHAnsi"/>
                <w:sz w:val="18"/>
                <w:szCs w:val="18"/>
                <w:lang w:eastAsia="en-US"/>
              </w:rPr>
              <w:t>Приложение  1</w:t>
            </w:r>
          </w:p>
          <w:p w:rsidR="003E1F89" w:rsidRPr="003E1F89" w:rsidRDefault="003E1F89" w:rsidP="003E1F89">
            <w:pPr>
              <w:ind w:left="0" w:firstLine="0"/>
              <w:jc w:val="right"/>
              <w:rPr>
                <w:rFonts w:eastAsiaTheme="minorHAnsi"/>
                <w:sz w:val="18"/>
                <w:szCs w:val="18"/>
                <w:lang w:eastAsia="en-US"/>
              </w:rPr>
            </w:pPr>
            <w:r w:rsidRPr="003E1F89">
              <w:rPr>
                <w:rFonts w:eastAsiaTheme="minorHAnsi"/>
                <w:sz w:val="18"/>
                <w:szCs w:val="18"/>
                <w:lang w:eastAsia="en-US"/>
              </w:rPr>
              <w:t xml:space="preserve">                        к постановлению администрации     </w:t>
            </w:r>
            <w:proofErr w:type="gramStart"/>
            <w:r w:rsidRPr="003E1F89">
              <w:rPr>
                <w:rFonts w:eastAsiaTheme="minorHAnsi"/>
                <w:sz w:val="18"/>
                <w:szCs w:val="18"/>
                <w:lang w:eastAsia="en-US"/>
              </w:rPr>
              <w:t>Иркутского</w:t>
            </w:r>
            <w:proofErr w:type="gramEnd"/>
            <w:r w:rsidRPr="003E1F89">
              <w:rPr>
                <w:rFonts w:eastAsiaTheme="minorHAnsi"/>
                <w:sz w:val="18"/>
                <w:szCs w:val="18"/>
                <w:lang w:eastAsia="en-US"/>
              </w:rPr>
              <w:t xml:space="preserve"> районного </w:t>
            </w:r>
          </w:p>
          <w:p w:rsidR="003E1F89" w:rsidRPr="003E1F89" w:rsidRDefault="003E1F89" w:rsidP="003E1F89">
            <w:pPr>
              <w:ind w:left="0" w:firstLine="0"/>
              <w:jc w:val="right"/>
              <w:rPr>
                <w:rFonts w:eastAsiaTheme="minorHAnsi"/>
                <w:sz w:val="18"/>
                <w:szCs w:val="18"/>
                <w:lang w:eastAsia="en-US"/>
              </w:rPr>
            </w:pPr>
            <w:r w:rsidRPr="003E1F89">
              <w:rPr>
                <w:rFonts w:eastAsiaTheme="minorHAnsi"/>
                <w:sz w:val="18"/>
                <w:szCs w:val="18"/>
                <w:lang w:eastAsia="en-US"/>
              </w:rPr>
              <w:t xml:space="preserve">                                        муниципального образования</w:t>
            </w:r>
          </w:p>
          <w:p w:rsidR="003E1F89" w:rsidRPr="003E1F89" w:rsidRDefault="003E1F89" w:rsidP="003E1F89">
            <w:pPr>
              <w:ind w:left="0" w:firstLine="0"/>
              <w:jc w:val="right"/>
              <w:rPr>
                <w:b/>
                <w:bCs/>
                <w:color w:val="000000"/>
                <w:sz w:val="18"/>
                <w:szCs w:val="18"/>
              </w:rPr>
            </w:pPr>
            <w:r w:rsidRPr="003E1F89">
              <w:rPr>
                <w:rFonts w:eastAsiaTheme="minorHAnsi"/>
                <w:sz w:val="18"/>
                <w:szCs w:val="18"/>
                <w:lang w:eastAsia="en-US"/>
              </w:rPr>
              <w:t xml:space="preserve">                             от «      »             2025      № _____</w:t>
            </w:r>
          </w:p>
        </w:tc>
      </w:tr>
      <w:tr w:rsidR="003E1F89" w:rsidRPr="003E1F89" w:rsidTr="00C30F79">
        <w:trPr>
          <w:trHeight w:val="225"/>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color w:val="000000"/>
                <w:sz w:val="18"/>
                <w:szCs w:val="18"/>
              </w:rPr>
            </w:pPr>
          </w:p>
        </w:tc>
      </w:tr>
      <w:tr w:rsidR="003E1F89" w:rsidRPr="003E1F89" w:rsidTr="00C30F79">
        <w:trPr>
          <w:trHeight w:val="282"/>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b/>
                <w:bCs/>
                <w:color w:val="000000"/>
                <w:sz w:val="18"/>
                <w:szCs w:val="18"/>
              </w:rPr>
            </w:pPr>
          </w:p>
        </w:tc>
      </w:tr>
      <w:tr w:rsidR="003E1F89" w:rsidRPr="003E1F89" w:rsidTr="00C30F79">
        <w:trPr>
          <w:trHeight w:val="225"/>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color w:val="000000"/>
                <w:sz w:val="18"/>
                <w:szCs w:val="18"/>
              </w:rPr>
            </w:pPr>
          </w:p>
        </w:tc>
      </w:tr>
      <w:tr w:rsidR="003E1F89" w:rsidRPr="003E1F89" w:rsidTr="00C30F79">
        <w:trPr>
          <w:trHeight w:val="282"/>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b/>
                <w:bCs/>
                <w:color w:val="000000"/>
                <w:sz w:val="18"/>
                <w:szCs w:val="18"/>
              </w:rPr>
            </w:pPr>
          </w:p>
        </w:tc>
      </w:tr>
      <w:tr w:rsidR="003E1F89" w:rsidRPr="003E1F89" w:rsidTr="00C30F79">
        <w:trPr>
          <w:trHeight w:val="225"/>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color w:val="000000"/>
                <w:sz w:val="18"/>
                <w:szCs w:val="18"/>
              </w:rPr>
            </w:pPr>
          </w:p>
        </w:tc>
      </w:tr>
      <w:tr w:rsidR="003E1F89" w:rsidRPr="003E1F89" w:rsidTr="00C30F79">
        <w:trPr>
          <w:trHeight w:val="282"/>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b/>
                <w:bCs/>
                <w:color w:val="000000"/>
                <w:sz w:val="18"/>
                <w:szCs w:val="18"/>
              </w:rPr>
            </w:pPr>
          </w:p>
        </w:tc>
      </w:tr>
      <w:tr w:rsidR="003E1F89" w:rsidRPr="003E1F89" w:rsidTr="00C30F79">
        <w:trPr>
          <w:trHeight w:val="225"/>
          <w:jc w:val="center"/>
        </w:trPr>
        <w:tc>
          <w:tcPr>
            <w:tcW w:w="2979" w:type="dxa"/>
            <w:tcBorders>
              <w:top w:val="nil"/>
              <w:left w:val="nil"/>
              <w:bottom w:val="nil"/>
            </w:tcBorders>
            <w:shd w:val="clear" w:color="auto" w:fill="auto"/>
            <w:vAlign w:val="center"/>
            <w:hideMark/>
          </w:tcPr>
          <w:p w:rsidR="003E1F89" w:rsidRPr="003E1F89" w:rsidRDefault="003E1F89" w:rsidP="003E1F89">
            <w:pPr>
              <w:ind w:left="0" w:firstLine="0"/>
              <w:jc w:val="center"/>
              <w:rPr>
                <w:color w:val="000000"/>
                <w:sz w:val="18"/>
                <w:szCs w:val="18"/>
              </w:rPr>
            </w:pPr>
          </w:p>
        </w:tc>
        <w:tc>
          <w:tcPr>
            <w:tcW w:w="6661" w:type="dxa"/>
            <w:gridSpan w:val="2"/>
            <w:vMerge/>
            <w:shd w:val="clear" w:color="auto" w:fill="auto"/>
            <w:vAlign w:val="center"/>
            <w:hideMark/>
          </w:tcPr>
          <w:p w:rsidR="003E1F89" w:rsidRPr="003E1F89" w:rsidRDefault="003E1F89" w:rsidP="003E1F89">
            <w:pPr>
              <w:ind w:left="0" w:firstLine="0"/>
              <w:jc w:val="center"/>
              <w:rPr>
                <w:color w:val="000000"/>
                <w:sz w:val="18"/>
                <w:szCs w:val="18"/>
              </w:rPr>
            </w:pPr>
          </w:p>
        </w:tc>
      </w:tr>
      <w:tr w:rsidR="003E1F89" w:rsidRPr="003E1F89" w:rsidTr="00C30F79">
        <w:trPr>
          <w:trHeight w:val="282"/>
          <w:jc w:val="center"/>
        </w:trPr>
        <w:tc>
          <w:tcPr>
            <w:tcW w:w="9640" w:type="dxa"/>
            <w:gridSpan w:val="3"/>
            <w:tcBorders>
              <w:top w:val="nil"/>
              <w:left w:val="nil"/>
              <w:bottom w:val="nil"/>
              <w:right w:val="nil"/>
            </w:tcBorders>
            <w:shd w:val="clear" w:color="auto" w:fill="auto"/>
            <w:vAlign w:val="center"/>
            <w:hideMark/>
          </w:tcPr>
          <w:p w:rsidR="003E1F89" w:rsidRPr="003E1F89" w:rsidRDefault="003E1F89" w:rsidP="003E1F89">
            <w:pPr>
              <w:ind w:left="0" w:firstLine="0"/>
              <w:jc w:val="center"/>
              <w:rPr>
                <w:color w:val="000000"/>
                <w:sz w:val="18"/>
                <w:szCs w:val="18"/>
              </w:rPr>
            </w:pPr>
          </w:p>
        </w:tc>
      </w:tr>
      <w:tr w:rsidR="003E1F89" w:rsidRPr="003E1F89" w:rsidTr="00C30F79">
        <w:trPr>
          <w:trHeight w:val="80"/>
          <w:jc w:val="center"/>
        </w:trPr>
        <w:tc>
          <w:tcPr>
            <w:tcW w:w="9640" w:type="dxa"/>
            <w:gridSpan w:val="3"/>
            <w:tcBorders>
              <w:top w:val="nil"/>
              <w:left w:val="nil"/>
              <w:bottom w:val="nil"/>
              <w:right w:val="nil"/>
            </w:tcBorders>
            <w:shd w:val="clear" w:color="auto" w:fill="auto"/>
            <w:vAlign w:val="center"/>
            <w:hideMark/>
          </w:tcPr>
          <w:p w:rsidR="003E1F89" w:rsidRPr="003E1F89" w:rsidRDefault="003E1F89" w:rsidP="003E1F89">
            <w:pPr>
              <w:ind w:left="0" w:firstLine="0"/>
              <w:jc w:val="center"/>
              <w:rPr>
                <w:b/>
                <w:bCs/>
                <w:color w:val="000000"/>
                <w:sz w:val="18"/>
                <w:szCs w:val="18"/>
              </w:rPr>
            </w:pPr>
            <w:r w:rsidRPr="003E1F89">
              <w:rPr>
                <w:b/>
                <w:bCs/>
                <w:color w:val="000000"/>
                <w:sz w:val="18"/>
                <w:szCs w:val="18"/>
              </w:rPr>
              <w:t>Схема границ публичного сервитута</w:t>
            </w:r>
          </w:p>
          <w:p w:rsidR="003E1F89" w:rsidRPr="003E1F89" w:rsidRDefault="003E1F89" w:rsidP="003E1F89">
            <w:pPr>
              <w:ind w:left="0" w:firstLine="0"/>
              <w:jc w:val="center"/>
              <w:rPr>
                <w:b/>
                <w:bCs/>
                <w:color w:val="000000"/>
                <w:sz w:val="18"/>
                <w:szCs w:val="18"/>
              </w:rPr>
            </w:pPr>
          </w:p>
        </w:tc>
      </w:tr>
      <w:tr w:rsidR="003E1F89" w:rsidRPr="003E1F89" w:rsidTr="00C30F79">
        <w:trPr>
          <w:trHeight w:val="80"/>
          <w:jc w:val="center"/>
        </w:trPr>
        <w:tc>
          <w:tcPr>
            <w:tcW w:w="9640" w:type="dxa"/>
            <w:gridSpan w:val="3"/>
            <w:tcBorders>
              <w:top w:val="nil"/>
              <w:left w:val="nil"/>
              <w:bottom w:val="nil"/>
              <w:right w:val="nil"/>
            </w:tcBorders>
            <w:shd w:val="clear" w:color="auto" w:fill="auto"/>
            <w:vAlign w:val="center"/>
            <w:hideMark/>
          </w:tcPr>
          <w:p w:rsidR="003E1F89" w:rsidRPr="003E1F89" w:rsidRDefault="003E1F89" w:rsidP="003E1F89">
            <w:pPr>
              <w:ind w:left="0" w:firstLine="0"/>
              <w:jc w:val="center"/>
              <w:rPr>
                <w:b/>
                <w:bCs/>
                <w:color w:val="000000"/>
                <w:sz w:val="18"/>
                <w:szCs w:val="18"/>
              </w:rPr>
            </w:pPr>
          </w:p>
        </w:tc>
      </w:tr>
      <w:tr w:rsidR="003E1F89" w:rsidRPr="003E1F89" w:rsidTr="00C30F79">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3E1F89" w:rsidRPr="003E1F89" w:rsidRDefault="003E1F89" w:rsidP="003E1F89">
            <w:pPr>
              <w:ind w:left="0" w:firstLine="0"/>
              <w:jc w:val="left"/>
              <w:rPr>
                <w:b/>
                <w:bCs/>
                <w:color w:val="000000"/>
                <w:sz w:val="18"/>
                <w:szCs w:val="18"/>
              </w:rPr>
            </w:pPr>
            <w:r w:rsidRPr="003E1F89">
              <w:rPr>
                <w:b/>
                <w:bCs/>
                <w:color w:val="000000"/>
                <w:sz w:val="18"/>
                <w:szCs w:val="18"/>
              </w:rPr>
              <w:t xml:space="preserve">Общая площадь испрашиваемого публичного сервитута - 171 </w:t>
            </w:r>
            <w:proofErr w:type="spellStart"/>
            <w:r w:rsidRPr="003E1F89">
              <w:rPr>
                <w:b/>
                <w:bCs/>
                <w:color w:val="000000"/>
                <w:sz w:val="18"/>
                <w:szCs w:val="18"/>
              </w:rPr>
              <w:t>кв.м</w:t>
            </w:r>
            <w:proofErr w:type="spellEnd"/>
            <w:r w:rsidRPr="003E1F89">
              <w:rPr>
                <w:b/>
                <w:bCs/>
                <w:color w:val="000000"/>
                <w:sz w:val="18"/>
                <w:szCs w:val="18"/>
              </w:rPr>
              <w:t>.</w:t>
            </w:r>
          </w:p>
        </w:tc>
      </w:tr>
      <w:tr w:rsidR="003E1F89" w:rsidRPr="003E1F89" w:rsidTr="00C30F79">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3E1F89" w:rsidRPr="003E1F89" w:rsidRDefault="003E1F89" w:rsidP="003E1F89">
            <w:pPr>
              <w:widowControl w:val="0"/>
              <w:autoSpaceDE w:val="0"/>
              <w:autoSpaceDN w:val="0"/>
              <w:ind w:left="113" w:firstLine="0"/>
              <w:rPr>
                <w:sz w:val="18"/>
                <w:szCs w:val="18"/>
                <w:lang w:eastAsia="en-US"/>
              </w:rPr>
            </w:pPr>
            <w:r w:rsidRPr="003E1F89">
              <w:rPr>
                <w:b/>
                <w:bCs/>
                <w:color w:val="000000"/>
                <w:sz w:val="18"/>
                <w:szCs w:val="18"/>
              </w:rPr>
              <w:t xml:space="preserve">Публичный сервитут испрашивается в отношении земель, государственная собственность на который не разграничена - 171 </w:t>
            </w:r>
            <w:proofErr w:type="spellStart"/>
            <w:r w:rsidRPr="003E1F89">
              <w:rPr>
                <w:b/>
                <w:bCs/>
                <w:color w:val="000000"/>
                <w:sz w:val="18"/>
                <w:szCs w:val="18"/>
              </w:rPr>
              <w:t>кв.м</w:t>
            </w:r>
            <w:proofErr w:type="spellEnd"/>
            <w:r w:rsidRPr="003E1F89">
              <w:rPr>
                <w:b/>
                <w:bCs/>
                <w:color w:val="000000"/>
                <w:sz w:val="18"/>
                <w:szCs w:val="18"/>
              </w:rPr>
              <w:t>.</w:t>
            </w:r>
          </w:p>
        </w:tc>
      </w:tr>
      <w:tr w:rsidR="003E1F89" w:rsidRPr="003E1F89" w:rsidTr="00C30F79">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E1F89" w:rsidRPr="003E1F89" w:rsidRDefault="003E1F89" w:rsidP="003E1F89">
            <w:pPr>
              <w:ind w:left="0" w:firstLine="0"/>
              <w:jc w:val="center"/>
              <w:rPr>
                <w:b/>
                <w:bCs/>
                <w:color w:val="000000"/>
                <w:sz w:val="18"/>
                <w:szCs w:val="18"/>
              </w:rPr>
            </w:pPr>
            <w:r w:rsidRPr="003E1F89">
              <w:rPr>
                <w:b/>
                <w:bCs/>
                <w:color w:val="000000"/>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3E1F89" w:rsidRPr="003E1F89" w:rsidRDefault="003E1F89" w:rsidP="003E1F89">
            <w:pPr>
              <w:ind w:left="0" w:firstLine="0"/>
              <w:jc w:val="center"/>
              <w:rPr>
                <w:b/>
                <w:bCs/>
                <w:color w:val="000000"/>
                <w:sz w:val="18"/>
                <w:szCs w:val="18"/>
              </w:rPr>
            </w:pPr>
            <w:r w:rsidRPr="003E1F89">
              <w:rPr>
                <w:b/>
                <w:bCs/>
                <w:color w:val="000000"/>
                <w:sz w:val="18"/>
                <w:szCs w:val="18"/>
              </w:rPr>
              <w:t>Координаты</w:t>
            </w:r>
          </w:p>
        </w:tc>
      </w:tr>
      <w:tr w:rsidR="003E1F89" w:rsidRPr="003E1F89" w:rsidTr="00C30F79">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3E1F89" w:rsidRPr="003E1F89" w:rsidRDefault="003E1F89" w:rsidP="003E1F89">
            <w:pPr>
              <w:ind w:left="0" w:firstLine="0"/>
              <w:jc w:val="left"/>
              <w:rPr>
                <w:b/>
                <w:bCs/>
                <w:color w:val="000000"/>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3E1F89" w:rsidRPr="003E1F89" w:rsidRDefault="003E1F89" w:rsidP="003E1F89">
            <w:pPr>
              <w:ind w:left="0" w:firstLine="0"/>
              <w:jc w:val="center"/>
              <w:rPr>
                <w:b/>
                <w:bCs/>
                <w:color w:val="000000"/>
                <w:sz w:val="18"/>
                <w:szCs w:val="18"/>
              </w:rPr>
            </w:pPr>
            <w:r w:rsidRPr="003E1F89">
              <w:rPr>
                <w:b/>
                <w:bCs/>
                <w:color w:val="000000"/>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3E1F89" w:rsidRPr="003E1F89" w:rsidRDefault="003E1F89" w:rsidP="003E1F89">
            <w:pPr>
              <w:ind w:left="0" w:firstLine="0"/>
              <w:jc w:val="center"/>
              <w:rPr>
                <w:b/>
                <w:bCs/>
                <w:color w:val="000000"/>
                <w:sz w:val="18"/>
                <w:szCs w:val="18"/>
              </w:rPr>
            </w:pPr>
            <w:r w:rsidRPr="003E1F89">
              <w:rPr>
                <w:b/>
                <w:bCs/>
                <w:color w:val="000000"/>
                <w:sz w:val="18"/>
                <w:szCs w:val="18"/>
              </w:rPr>
              <w:t>Y</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color w:val="000000"/>
                <w:sz w:val="18"/>
                <w:szCs w:val="18"/>
              </w:rPr>
            </w:pPr>
            <w:r w:rsidRPr="003E1F89">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hideMark/>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404519.70</w:t>
            </w:r>
          </w:p>
        </w:tc>
        <w:tc>
          <w:tcPr>
            <w:tcW w:w="2920" w:type="dxa"/>
            <w:tcBorders>
              <w:top w:val="nil"/>
              <w:left w:val="nil"/>
              <w:bottom w:val="single" w:sz="4" w:space="0" w:color="auto"/>
              <w:right w:val="single" w:sz="4" w:space="0" w:color="auto"/>
            </w:tcBorders>
            <w:shd w:val="clear" w:color="auto" w:fill="auto"/>
            <w:hideMark/>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3343469.05</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2</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404515.69</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3343471.05</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404500.83</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3343440.41</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lastRenderedPageBreak/>
              <w:t>4</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404497.99</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3343438.28</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5</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404501.65</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3343435.47</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6</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404504.38</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3343437.42</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7</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404517.08</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3343463.64</w:t>
            </w:r>
          </w:p>
        </w:tc>
      </w:tr>
      <w:tr w:rsidR="003E1F89" w:rsidRPr="003E1F89" w:rsidTr="00C30F79">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1</w:t>
            </w:r>
          </w:p>
        </w:tc>
        <w:tc>
          <w:tcPr>
            <w:tcW w:w="3741"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404519.70</w:t>
            </w:r>
          </w:p>
        </w:tc>
        <w:tc>
          <w:tcPr>
            <w:tcW w:w="2920" w:type="dxa"/>
            <w:tcBorders>
              <w:top w:val="nil"/>
              <w:left w:val="nil"/>
              <w:bottom w:val="single" w:sz="4" w:space="0" w:color="auto"/>
              <w:right w:val="single" w:sz="4" w:space="0" w:color="auto"/>
            </w:tcBorders>
            <w:shd w:val="clear" w:color="auto" w:fill="auto"/>
          </w:tcPr>
          <w:p w:rsidR="003E1F89" w:rsidRPr="003E1F89" w:rsidRDefault="003E1F89" w:rsidP="003E1F89">
            <w:pPr>
              <w:ind w:left="0" w:firstLine="0"/>
              <w:jc w:val="center"/>
              <w:rPr>
                <w:rFonts w:eastAsiaTheme="minorHAnsi"/>
                <w:color w:val="000000"/>
                <w:sz w:val="18"/>
                <w:szCs w:val="18"/>
                <w:lang w:eastAsia="en-US"/>
              </w:rPr>
            </w:pPr>
            <w:r w:rsidRPr="003E1F89">
              <w:rPr>
                <w:rFonts w:eastAsiaTheme="minorHAnsi"/>
                <w:color w:val="000000"/>
                <w:sz w:val="18"/>
                <w:szCs w:val="18"/>
                <w:lang w:eastAsia="en-US"/>
              </w:rPr>
              <w:t>3343469.05</w:t>
            </w:r>
          </w:p>
        </w:tc>
      </w:tr>
      <w:tr w:rsidR="003E1F89" w:rsidRPr="003E1F89" w:rsidTr="00C30F79">
        <w:trPr>
          <w:trHeight w:val="282"/>
          <w:jc w:val="center"/>
        </w:trPr>
        <w:tc>
          <w:tcPr>
            <w:tcW w:w="2979" w:type="dxa"/>
            <w:tcBorders>
              <w:top w:val="single" w:sz="4" w:space="0" w:color="auto"/>
              <w:bottom w:val="single" w:sz="4" w:space="0" w:color="auto"/>
            </w:tcBorders>
            <w:shd w:val="clear" w:color="auto" w:fill="auto"/>
            <w:vAlign w:val="bottom"/>
          </w:tcPr>
          <w:p w:rsidR="003E1F89" w:rsidRPr="003E1F89" w:rsidRDefault="003E1F89" w:rsidP="003E1F89">
            <w:pPr>
              <w:ind w:left="0" w:firstLine="0"/>
              <w:jc w:val="center"/>
              <w:rPr>
                <w:color w:val="000000"/>
                <w:sz w:val="18"/>
                <w:szCs w:val="18"/>
              </w:rPr>
            </w:pPr>
          </w:p>
        </w:tc>
        <w:tc>
          <w:tcPr>
            <w:tcW w:w="3741" w:type="dxa"/>
            <w:tcBorders>
              <w:top w:val="single" w:sz="4" w:space="0" w:color="auto"/>
              <w:bottom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p>
        </w:tc>
        <w:tc>
          <w:tcPr>
            <w:tcW w:w="2920" w:type="dxa"/>
            <w:tcBorders>
              <w:top w:val="single" w:sz="4" w:space="0" w:color="auto"/>
              <w:bottom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p>
        </w:tc>
      </w:tr>
      <w:tr w:rsidR="003E1F89" w:rsidRPr="003E1F89" w:rsidTr="00C30F79">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color w:val="000000"/>
                <w:sz w:val="18"/>
                <w:szCs w:val="18"/>
              </w:rPr>
            </w:pPr>
            <w:r w:rsidRPr="003E1F89">
              <w:rPr>
                <w:color w:val="000000"/>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lang w:eastAsia="en-US"/>
              </w:rPr>
            </w:pPr>
            <w:r w:rsidRPr="003E1F89">
              <w:rPr>
                <w:color w:val="000000"/>
                <w:sz w:val="18"/>
                <w:szCs w:val="18"/>
              </w:rPr>
              <w:t>Цель установления публичного сервитута</w:t>
            </w:r>
          </w:p>
        </w:tc>
      </w:tr>
      <w:tr w:rsidR="003E1F89" w:rsidRPr="003E1F89" w:rsidTr="00C30F79">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color w:val="000000"/>
                <w:sz w:val="18"/>
                <w:szCs w:val="18"/>
              </w:rPr>
            </w:pPr>
            <w:r w:rsidRPr="003E1F89">
              <w:rPr>
                <w:color w:val="000000"/>
                <w:sz w:val="18"/>
                <w:szCs w:val="18"/>
              </w:rPr>
              <w:t xml:space="preserve">171 </w:t>
            </w:r>
            <w:proofErr w:type="spellStart"/>
            <w:r w:rsidRPr="003E1F89">
              <w:rPr>
                <w:color w:val="000000"/>
                <w:sz w:val="18"/>
                <w:szCs w:val="18"/>
              </w:rPr>
              <w:t>кв.м</w:t>
            </w:r>
            <w:proofErr w:type="spellEnd"/>
            <w:r w:rsidRPr="003E1F89">
              <w:rPr>
                <w:color w:val="000000"/>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3E1F89" w:rsidRPr="003E1F89" w:rsidRDefault="003E1F89" w:rsidP="003E1F89">
            <w:pPr>
              <w:ind w:left="0" w:firstLine="0"/>
              <w:jc w:val="center"/>
              <w:rPr>
                <w:rFonts w:eastAsiaTheme="minorHAnsi"/>
                <w:color w:val="000000"/>
                <w:sz w:val="18"/>
                <w:szCs w:val="18"/>
                <w:shd w:val="clear" w:color="auto" w:fill="FFFFFF"/>
                <w:lang w:eastAsia="en-US"/>
              </w:rPr>
            </w:pPr>
            <w:r w:rsidRPr="003E1F89">
              <w:rPr>
                <w:color w:val="000000"/>
                <w:sz w:val="18"/>
                <w:szCs w:val="18"/>
              </w:rPr>
              <w:t xml:space="preserve">Строительство </w:t>
            </w:r>
            <w:r w:rsidRPr="003E1F89">
              <w:rPr>
                <w:rFonts w:eastAsiaTheme="minorHAnsi"/>
                <w:sz w:val="18"/>
                <w:szCs w:val="18"/>
                <w:lang w:eastAsia="en-US"/>
              </w:rPr>
              <w:t>объекта электросетевого хозяйства "</w:t>
            </w:r>
            <w:proofErr w:type="gramStart"/>
            <w:r w:rsidRPr="003E1F89">
              <w:rPr>
                <w:rFonts w:eastAsiaTheme="minorHAnsi"/>
                <w:sz w:val="18"/>
                <w:szCs w:val="18"/>
                <w:lang w:eastAsia="en-US"/>
              </w:rPr>
              <w:t>ВЛ</w:t>
            </w:r>
            <w:proofErr w:type="gramEnd"/>
            <w:r w:rsidRPr="003E1F89">
              <w:rPr>
                <w:rFonts w:eastAsiaTheme="minorHAnsi"/>
                <w:sz w:val="18"/>
                <w:szCs w:val="18"/>
                <w:lang w:eastAsia="en-US"/>
              </w:rPr>
              <w:t xml:space="preserve"> 0,4 </w:t>
            </w:r>
            <w:proofErr w:type="spellStart"/>
            <w:r w:rsidRPr="003E1F89">
              <w:rPr>
                <w:rFonts w:eastAsiaTheme="minorHAnsi"/>
                <w:sz w:val="18"/>
                <w:szCs w:val="18"/>
                <w:lang w:eastAsia="en-US"/>
              </w:rPr>
              <w:t>кВ</w:t>
            </w:r>
            <w:proofErr w:type="spellEnd"/>
            <w:r w:rsidRPr="003E1F89">
              <w:rPr>
                <w:rFonts w:eastAsiaTheme="minorHAnsi"/>
                <w:sz w:val="18"/>
                <w:szCs w:val="18"/>
                <w:lang w:eastAsia="en-US"/>
              </w:rPr>
              <w:t xml:space="preserve"> от КТП 10/0,4 </w:t>
            </w:r>
            <w:proofErr w:type="spellStart"/>
            <w:r w:rsidRPr="003E1F89">
              <w:rPr>
                <w:rFonts w:eastAsiaTheme="minorHAnsi"/>
                <w:sz w:val="18"/>
                <w:szCs w:val="18"/>
                <w:lang w:eastAsia="en-US"/>
              </w:rPr>
              <w:t>кВ</w:t>
            </w:r>
            <w:proofErr w:type="spellEnd"/>
            <w:r w:rsidRPr="003E1F89">
              <w:rPr>
                <w:rFonts w:eastAsiaTheme="minorHAnsi"/>
                <w:sz w:val="18"/>
                <w:szCs w:val="18"/>
                <w:lang w:eastAsia="en-US"/>
              </w:rPr>
              <w:t xml:space="preserve"> № 1-2109 д. Куда" (ТР 7081/23), необходимого для подключения (технологического присоединения) к сетям инженерно-технического обеспечения</w:t>
            </w:r>
          </w:p>
        </w:tc>
      </w:tr>
    </w:tbl>
    <w:p w:rsidR="003E1F89" w:rsidRPr="003E1F89" w:rsidRDefault="003E1F89" w:rsidP="003E1F89">
      <w:pPr>
        <w:spacing w:after="200" w:line="276" w:lineRule="auto"/>
        <w:ind w:left="0" w:firstLine="0"/>
        <w:rPr>
          <w:rFonts w:eastAsiaTheme="minorHAnsi"/>
          <w:sz w:val="18"/>
          <w:szCs w:val="18"/>
          <w:lang w:eastAsia="en-US"/>
        </w:rPr>
      </w:pPr>
    </w:p>
    <w:p w:rsidR="003E1F89" w:rsidRPr="003E1F89" w:rsidRDefault="003E1F89" w:rsidP="003E1F89">
      <w:pPr>
        <w:spacing w:after="200" w:line="276" w:lineRule="auto"/>
        <w:ind w:left="0" w:firstLine="0"/>
        <w:rPr>
          <w:rFonts w:eastAsiaTheme="minorHAnsi"/>
          <w:noProof/>
          <w:sz w:val="18"/>
          <w:szCs w:val="18"/>
          <w:lang w:eastAsia="en-US"/>
        </w:rPr>
      </w:pPr>
    </w:p>
    <w:p w:rsidR="003E1F89" w:rsidRPr="003E1F89" w:rsidRDefault="003E1F89" w:rsidP="003E1F89">
      <w:pPr>
        <w:spacing w:after="200" w:line="276" w:lineRule="auto"/>
        <w:ind w:left="0" w:firstLine="0"/>
        <w:rPr>
          <w:rFonts w:eastAsiaTheme="minorHAnsi"/>
          <w:noProof/>
          <w:sz w:val="18"/>
          <w:szCs w:val="18"/>
          <w:lang w:eastAsia="en-US"/>
        </w:rPr>
      </w:pPr>
    </w:p>
    <w:p w:rsidR="003E1F89" w:rsidRPr="003E1F89" w:rsidRDefault="003E1F89" w:rsidP="003E1F89">
      <w:pPr>
        <w:spacing w:after="200" w:line="276" w:lineRule="auto"/>
        <w:ind w:left="-1134" w:right="-851" w:firstLine="0"/>
        <w:jc w:val="center"/>
        <w:rPr>
          <w:rFonts w:eastAsiaTheme="minorHAnsi"/>
          <w:noProof/>
          <w:sz w:val="18"/>
          <w:szCs w:val="18"/>
          <w:lang w:eastAsia="en-US"/>
        </w:rPr>
      </w:pPr>
      <w:r w:rsidRPr="003E1F89">
        <w:rPr>
          <w:rFonts w:eastAsiaTheme="minorHAnsi"/>
          <w:noProof/>
          <w:sz w:val="18"/>
          <w:szCs w:val="18"/>
        </w:rPr>
        <w:lastRenderedPageBreak/>
        <w:drawing>
          <wp:inline distT="0" distB="0" distL="0" distR="0" wp14:anchorId="1AD3B728" wp14:editId="472649DB">
            <wp:extent cx="7521562" cy="9248775"/>
            <wp:effectExtent l="0" t="0" r="381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8574" cy="9257398"/>
                    </a:xfrm>
                    <a:prstGeom prst="rect">
                      <a:avLst/>
                    </a:prstGeom>
                    <a:noFill/>
                    <a:ln>
                      <a:noFill/>
                    </a:ln>
                  </pic:spPr>
                </pic:pic>
              </a:graphicData>
            </a:graphic>
          </wp:inline>
        </w:drawing>
      </w:r>
    </w:p>
    <w:p w:rsidR="003E1F89" w:rsidRPr="003E1F89" w:rsidRDefault="003E1F89" w:rsidP="003E1F89">
      <w:pPr>
        <w:spacing w:after="200" w:line="276" w:lineRule="auto"/>
        <w:ind w:left="0" w:firstLine="708"/>
        <w:rPr>
          <w:rFonts w:eastAsiaTheme="minorHAnsi"/>
          <w:sz w:val="18"/>
          <w:szCs w:val="18"/>
          <w:lang w:eastAsia="en-US"/>
        </w:rPr>
      </w:pPr>
      <w:r w:rsidRPr="003E1F89">
        <w:rPr>
          <w:rFonts w:eastAsiaTheme="minorHAnsi"/>
          <w:sz w:val="18"/>
          <w:szCs w:val="18"/>
          <w:lang w:eastAsia="en-US"/>
        </w:rPr>
        <w:t xml:space="preserve">Заместитель Мэра по жизнеобеспечению                                                              Ю.Р. </w:t>
      </w:r>
      <w:proofErr w:type="spellStart"/>
      <w:r w:rsidRPr="003E1F89">
        <w:rPr>
          <w:rFonts w:eastAsiaTheme="minorHAnsi"/>
          <w:sz w:val="18"/>
          <w:szCs w:val="18"/>
          <w:lang w:eastAsia="en-US"/>
        </w:rPr>
        <w:t>Витер</w:t>
      </w:r>
      <w:proofErr w:type="spellEnd"/>
    </w:p>
    <w:p w:rsidR="00466E72" w:rsidRPr="0010313D" w:rsidRDefault="00466E72" w:rsidP="0010313D">
      <w:pPr>
        <w:tabs>
          <w:tab w:val="left" w:pos="426"/>
          <w:tab w:val="left" w:pos="3976"/>
        </w:tabs>
        <w:ind w:left="0" w:right="-142" w:firstLine="567"/>
        <w:jc w:val="center"/>
        <w:rPr>
          <w:b/>
          <w:sz w:val="18"/>
          <w:szCs w:val="18"/>
        </w:rPr>
      </w:pPr>
      <w:bookmarkStart w:id="0" w:name="_GoBack"/>
      <w:r w:rsidRPr="0010313D">
        <w:rPr>
          <w:b/>
          <w:sz w:val="18"/>
          <w:szCs w:val="18"/>
        </w:rPr>
        <w:lastRenderedPageBreak/>
        <w:t>Сообщение о возможном установлении публичного сервитута на земельном участке согласно прилагаемой схеме.</w:t>
      </w:r>
    </w:p>
    <w:bookmarkEnd w:id="0"/>
    <w:p w:rsidR="00466E72" w:rsidRPr="00466E72" w:rsidRDefault="00466E72" w:rsidP="00466E72">
      <w:pPr>
        <w:tabs>
          <w:tab w:val="left" w:pos="426"/>
          <w:tab w:val="left" w:pos="3976"/>
        </w:tabs>
        <w:ind w:left="0" w:right="-142" w:firstLine="567"/>
        <w:rPr>
          <w:sz w:val="18"/>
          <w:szCs w:val="18"/>
        </w:rPr>
      </w:pPr>
      <w:r w:rsidRPr="00466E72">
        <w:rPr>
          <w:sz w:val="18"/>
          <w:szCs w:val="18"/>
        </w:rPr>
        <w:t xml:space="preserve">     </w:t>
      </w:r>
    </w:p>
    <w:p w:rsidR="00466E72" w:rsidRPr="00466E72" w:rsidRDefault="00466E72" w:rsidP="00466E72">
      <w:pPr>
        <w:tabs>
          <w:tab w:val="left" w:pos="426"/>
          <w:tab w:val="left" w:pos="3976"/>
        </w:tabs>
        <w:ind w:left="0" w:right="-142" w:firstLine="567"/>
        <w:rPr>
          <w:sz w:val="18"/>
          <w:szCs w:val="18"/>
        </w:rPr>
      </w:pPr>
      <w:r>
        <w:rPr>
          <w:sz w:val="18"/>
          <w:szCs w:val="18"/>
        </w:rPr>
        <w:t>1.</w:t>
      </w:r>
      <w:r w:rsidRPr="00466E72">
        <w:rPr>
          <w:sz w:val="18"/>
          <w:szCs w:val="18"/>
        </w:rPr>
        <w:t xml:space="preserve"> </w:t>
      </w:r>
      <w:proofErr w:type="gramStart"/>
      <w:r w:rsidRPr="00466E72">
        <w:rPr>
          <w:sz w:val="18"/>
          <w:szCs w:val="18"/>
        </w:rPr>
        <w:t>Орган</w:t>
      </w:r>
      <w:proofErr w:type="gramEnd"/>
      <w:r w:rsidRPr="00466E72">
        <w:rPr>
          <w:sz w:val="18"/>
          <w:szCs w:val="18"/>
        </w:rPr>
        <w:t xml:space="preserve"> рассматривающий ходатайство об установлении публичного сервитута: администрация Иркутского районного муниципального образования.</w:t>
      </w:r>
    </w:p>
    <w:p w:rsidR="00466E72" w:rsidRPr="00466E72" w:rsidRDefault="00466E72" w:rsidP="00466E72">
      <w:pPr>
        <w:tabs>
          <w:tab w:val="left" w:pos="426"/>
          <w:tab w:val="left" w:pos="3976"/>
        </w:tabs>
        <w:ind w:left="0" w:right="-142" w:firstLine="567"/>
        <w:rPr>
          <w:sz w:val="18"/>
          <w:szCs w:val="18"/>
        </w:rPr>
      </w:pPr>
      <w:r>
        <w:rPr>
          <w:sz w:val="18"/>
          <w:szCs w:val="18"/>
        </w:rPr>
        <w:t>2.</w:t>
      </w:r>
      <w:r w:rsidRPr="00466E72">
        <w:rPr>
          <w:sz w:val="18"/>
          <w:szCs w:val="18"/>
        </w:rPr>
        <w:t>Цель установления публичного сервитута: строительство объекта электросетевого хозяйства «</w:t>
      </w:r>
      <w:proofErr w:type="gramStart"/>
      <w:r w:rsidRPr="00466E72">
        <w:rPr>
          <w:sz w:val="18"/>
          <w:szCs w:val="18"/>
        </w:rPr>
        <w:t>ВЛ</w:t>
      </w:r>
      <w:proofErr w:type="gramEnd"/>
      <w:r w:rsidRPr="00466E72">
        <w:rPr>
          <w:sz w:val="18"/>
          <w:szCs w:val="18"/>
        </w:rPr>
        <w:t xml:space="preserve"> 0,4кВ от КТП 10/0,4кВ № 1-2253 в с. Хомутово», инв. 6000922259 (ТР 63/24), необходимого для подключения (технологического присоединения) к сетям инженерно-технического обеспечения», необходимого для подключения (технологического присоединения) к сетям инженерно-технического обеспечения, необходимого для электроснабжения населения Иркутского районного муниципального образования, ходатайство акционерного общества «Иркутская электросетевая компания».</w:t>
      </w:r>
    </w:p>
    <w:p w:rsidR="00466E72" w:rsidRPr="00466E72" w:rsidRDefault="00466E72" w:rsidP="00466E72">
      <w:pPr>
        <w:tabs>
          <w:tab w:val="left" w:pos="426"/>
          <w:tab w:val="left" w:pos="3976"/>
        </w:tabs>
        <w:ind w:left="0" w:right="-142" w:firstLine="567"/>
        <w:rPr>
          <w:sz w:val="18"/>
          <w:szCs w:val="18"/>
        </w:rPr>
      </w:pPr>
      <w:r>
        <w:rPr>
          <w:sz w:val="18"/>
          <w:szCs w:val="18"/>
        </w:rPr>
        <w:t>3.</w:t>
      </w:r>
      <w:r w:rsidRPr="00466E72">
        <w:rPr>
          <w:sz w:val="18"/>
          <w:szCs w:val="18"/>
        </w:rPr>
        <w:t xml:space="preserve">Публичный сервитут площадью 525 </w:t>
      </w:r>
      <w:proofErr w:type="spellStart"/>
      <w:r w:rsidRPr="00466E72">
        <w:rPr>
          <w:sz w:val="18"/>
          <w:szCs w:val="18"/>
        </w:rPr>
        <w:t>кв.м</w:t>
      </w:r>
      <w:proofErr w:type="spellEnd"/>
      <w:r w:rsidRPr="00466E72">
        <w:rPr>
          <w:sz w:val="18"/>
          <w:szCs w:val="18"/>
        </w:rPr>
        <w:t xml:space="preserve">., расположенный по адресу: Иркутская область, Иркутский район в границах согласно приложению 1, в том числе: </w:t>
      </w:r>
    </w:p>
    <w:p w:rsidR="00466E72" w:rsidRPr="00466E72" w:rsidRDefault="00466E72" w:rsidP="00466E72">
      <w:pPr>
        <w:tabs>
          <w:tab w:val="left" w:pos="426"/>
          <w:tab w:val="left" w:pos="3976"/>
        </w:tabs>
        <w:ind w:left="0" w:right="-142" w:firstLine="567"/>
        <w:rPr>
          <w:sz w:val="18"/>
          <w:szCs w:val="18"/>
        </w:rPr>
      </w:pPr>
      <w:r w:rsidRPr="00466E72">
        <w:rPr>
          <w:sz w:val="18"/>
          <w:szCs w:val="18"/>
        </w:rPr>
        <w:t xml:space="preserve">-  на части земельного участка с кадастровым номером 38:06:071102:577, расположенного по адресу: Российская Федерация, Иркутская область, Иркутский муниципальный район, площадью 424 </w:t>
      </w:r>
      <w:proofErr w:type="spellStart"/>
      <w:r w:rsidRPr="00466E72">
        <w:rPr>
          <w:sz w:val="18"/>
          <w:szCs w:val="18"/>
        </w:rPr>
        <w:t>кв.м</w:t>
      </w:r>
      <w:proofErr w:type="spellEnd"/>
      <w:r w:rsidRPr="00466E72">
        <w:rPr>
          <w:sz w:val="18"/>
          <w:szCs w:val="18"/>
        </w:rPr>
        <w:t>.;</w:t>
      </w:r>
    </w:p>
    <w:p w:rsidR="00466E72" w:rsidRPr="00466E72" w:rsidRDefault="00466E72" w:rsidP="00466E72">
      <w:pPr>
        <w:tabs>
          <w:tab w:val="left" w:pos="426"/>
          <w:tab w:val="left" w:pos="3976"/>
        </w:tabs>
        <w:ind w:left="0" w:right="-142" w:firstLine="567"/>
        <w:rPr>
          <w:sz w:val="18"/>
          <w:szCs w:val="18"/>
        </w:rPr>
      </w:pPr>
      <w:r w:rsidRPr="00466E72">
        <w:rPr>
          <w:sz w:val="18"/>
          <w:szCs w:val="18"/>
        </w:rPr>
        <w:t xml:space="preserve">- на землях государственная </w:t>
      </w:r>
      <w:proofErr w:type="gramStart"/>
      <w:r w:rsidRPr="00466E72">
        <w:rPr>
          <w:sz w:val="18"/>
          <w:szCs w:val="18"/>
        </w:rPr>
        <w:t>собственность</w:t>
      </w:r>
      <w:proofErr w:type="gramEnd"/>
      <w:r w:rsidRPr="00466E72">
        <w:rPr>
          <w:sz w:val="18"/>
          <w:szCs w:val="18"/>
        </w:rPr>
        <w:t xml:space="preserve"> на которые не разграничена, расположенных по адресу: Иркутская область, Иркутский район, общей площадью 101 </w:t>
      </w:r>
      <w:proofErr w:type="spellStart"/>
      <w:r w:rsidRPr="00466E72">
        <w:rPr>
          <w:sz w:val="18"/>
          <w:szCs w:val="18"/>
        </w:rPr>
        <w:t>кв.м</w:t>
      </w:r>
      <w:proofErr w:type="spellEnd"/>
      <w:r w:rsidRPr="00466E72">
        <w:rPr>
          <w:sz w:val="18"/>
          <w:szCs w:val="18"/>
        </w:rPr>
        <w:t>.</w:t>
      </w:r>
    </w:p>
    <w:p w:rsidR="00466E72" w:rsidRPr="00466E72" w:rsidRDefault="00466E72" w:rsidP="00466E72">
      <w:pPr>
        <w:tabs>
          <w:tab w:val="left" w:pos="426"/>
          <w:tab w:val="left" w:pos="3976"/>
        </w:tabs>
        <w:ind w:left="0" w:right="-142" w:firstLine="567"/>
        <w:rPr>
          <w:sz w:val="18"/>
          <w:szCs w:val="18"/>
        </w:rPr>
      </w:pPr>
      <w:r>
        <w:rPr>
          <w:sz w:val="18"/>
          <w:szCs w:val="18"/>
        </w:rPr>
        <w:t>4.</w:t>
      </w:r>
      <w:r w:rsidRPr="00466E72">
        <w:rPr>
          <w:sz w:val="18"/>
          <w:szCs w:val="18"/>
        </w:rPr>
        <w:t>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w:t>
      </w:r>
      <w:r w:rsidR="0010313D">
        <w:rPr>
          <w:sz w:val="18"/>
          <w:szCs w:val="18"/>
        </w:rPr>
        <w:t xml:space="preserve">астки: 664007, </w:t>
      </w:r>
      <w:r w:rsidRPr="00466E72">
        <w:rPr>
          <w:sz w:val="18"/>
          <w:szCs w:val="18"/>
        </w:rPr>
        <w:t xml:space="preserve"> г. Иркутск, ул. Декабрьских Событий, 119 а, этаж 2, </w:t>
      </w:r>
      <w:proofErr w:type="spellStart"/>
      <w:r w:rsidRPr="00466E72">
        <w:rPr>
          <w:sz w:val="18"/>
          <w:szCs w:val="18"/>
        </w:rPr>
        <w:t>каб</w:t>
      </w:r>
      <w:proofErr w:type="spellEnd"/>
      <w:r w:rsidRPr="00466E72">
        <w:rPr>
          <w:sz w:val="18"/>
          <w:szCs w:val="18"/>
        </w:rPr>
        <w:t>. 211, вторник, четверг с 08-00 до 17-00, перерыв с 12-00 до 12-48. Срок подачи заявлений об учете прав на земельные участки: 15 дней со дня опубликования настоящего сообщения.</w:t>
      </w:r>
    </w:p>
    <w:p w:rsidR="00466E72" w:rsidRPr="00466E72" w:rsidRDefault="00466E72" w:rsidP="00466E72">
      <w:pPr>
        <w:tabs>
          <w:tab w:val="left" w:pos="426"/>
          <w:tab w:val="left" w:pos="3976"/>
        </w:tabs>
        <w:ind w:left="0" w:right="-142" w:firstLine="567"/>
        <w:rPr>
          <w:sz w:val="18"/>
          <w:szCs w:val="18"/>
        </w:rPr>
      </w:pPr>
      <w:r>
        <w:rPr>
          <w:sz w:val="18"/>
          <w:szCs w:val="18"/>
        </w:rPr>
        <w:t>5.</w:t>
      </w:r>
      <w:r w:rsidRPr="00466E72">
        <w:rPr>
          <w:sz w:val="18"/>
          <w:szCs w:val="18"/>
        </w:rPr>
        <w:t xml:space="preserve"> </w:t>
      </w:r>
      <w:proofErr w:type="gramStart"/>
      <w:r w:rsidRPr="00466E72">
        <w:rPr>
          <w:sz w:val="18"/>
          <w:szCs w:val="18"/>
        </w:rPr>
        <w:t>Настоящее сообщение размещению в сетевом издании «Ангарские огни» (доменное имя сайта в информационно-телекоммуникационной сети «Интернет»:</w:t>
      </w:r>
      <w:proofErr w:type="gramEnd"/>
      <w:r w:rsidRPr="00466E72">
        <w:rPr>
          <w:sz w:val="18"/>
          <w:szCs w:val="18"/>
        </w:rPr>
        <w:t xml:space="preserve"> </w:t>
      </w:r>
      <w:proofErr w:type="gramStart"/>
      <w:r w:rsidRPr="00466E72">
        <w:rPr>
          <w:sz w:val="18"/>
          <w:szCs w:val="18"/>
        </w:rPr>
        <w:t xml:space="preserve">ANGAROGNI.RU), на официальном сайте Иркутского районного муниципального образования www.irkraion.ru. </w:t>
      </w:r>
      <w:proofErr w:type="gramEnd"/>
    </w:p>
    <w:p w:rsidR="00466E72" w:rsidRPr="00466E72" w:rsidRDefault="00466E72" w:rsidP="00466E72">
      <w:pPr>
        <w:tabs>
          <w:tab w:val="left" w:pos="426"/>
          <w:tab w:val="left" w:pos="3976"/>
        </w:tabs>
        <w:ind w:left="0" w:right="-142" w:firstLine="567"/>
        <w:rPr>
          <w:sz w:val="18"/>
          <w:szCs w:val="18"/>
        </w:rPr>
      </w:pPr>
      <w:r>
        <w:rPr>
          <w:sz w:val="18"/>
          <w:szCs w:val="18"/>
        </w:rPr>
        <w:t>6.</w:t>
      </w:r>
      <w:r w:rsidRPr="00466E72">
        <w:rPr>
          <w:sz w:val="18"/>
          <w:szCs w:val="18"/>
        </w:rPr>
        <w:t>Публичный сервитут необходим для строительства объекта электросетевого хозяйства «</w:t>
      </w:r>
      <w:proofErr w:type="gramStart"/>
      <w:r w:rsidRPr="00466E72">
        <w:rPr>
          <w:sz w:val="18"/>
          <w:szCs w:val="18"/>
        </w:rPr>
        <w:t>ВЛ</w:t>
      </w:r>
      <w:proofErr w:type="gramEnd"/>
      <w:r w:rsidRPr="00466E72">
        <w:rPr>
          <w:sz w:val="18"/>
          <w:szCs w:val="18"/>
        </w:rPr>
        <w:t xml:space="preserve"> 0,4кВ от КТП 10/0,4кВ № 1-2253 в с. Хомутово», инв. 6000922259 (ТР 63/24)», необходимого для подключения (технологического присоединения) к сетям инженерно-технического обеспечения.</w:t>
      </w:r>
    </w:p>
    <w:p w:rsidR="00466E72" w:rsidRPr="00466E72" w:rsidRDefault="00466E72" w:rsidP="00466E72">
      <w:pPr>
        <w:tabs>
          <w:tab w:val="left" w:pos="426"/>
          <w:tab w:val="left" w:pos="3976"/>
        </w:tabs>
        <w:ind w:left="0" w:right="-142" w:firstLine="567"/>
        <w:rPr>
          <w:sz w:val="18"/>
          <w:szCs w:val="18"/>
        </w:rPr>
      </w:pPr>
      <w:proofErr w:type="gramStart"/>
      <w:r>
        <w:rPr>
          <w:sz w:val="18"/>
          <w:szCs w:val="18"/>
        </w:rPr>
        <w:t>7.</w:t>
      </w:r>
      <w:r w:rsidRPr="00466E72">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466E72" w:rsidRPr="00466E72" w:rsidRDefault="00466E72" w:rsidP="00466E72">
      <w:pPr>
        <w:tabs>
          <w:tab w:val="left" w:pos="426"/>
          <w:tab w:val="left" w:pos="3976"/>
        </w:tabs>
        <w:ind w:left="0" w:right="-142" w:firstLine="567"/>
        <w:rPr>
          <w:sz w:val="18"/>
          <w:szCs w:val="18"/>
        </w:rPr>
      </w:pPr>
      <w:r>
        <w:rPr>
          <w:sz w:val="18"/>
          <w:szCs w:val="18"/>
        </w:rPr>
        <w:t>8.</w:t>
      </w:r>
      <w:r w:rsidRPr="00466E72">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466E72" w:rsidRPr="00466E72" w:rsidRDefault="00466E72" w:rsidP="00466E72">
      <w:pPr>
        <w:tabs>
          <w:tab w:val="left" w:pos="426"/>
          <w:tab w:val="left" w:pos="3976"/>
        </w:tabs>
        <w:ind w:left="0" w:right="-142" w:firstLine="567"/>
        <w:rPr>
          <w:sz w:val="18"/>
          <w:szCs w:val="18"/>
        </w:rPr>
      </w:pPr>
      <w:r w:rsidRPr="00466E72">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466E72" w:rsidRPr="00466E72" w:rsidRDefault="00466E72" w:rsidP="00466E72">
      <w:pPr>
        <w:tabs>
          <w:tab w:val="left" w:pos="426"/>
          <w:tab w:val="left" w:pos="3976"/>
        </w:tabs>
        <w:ind w:left="0" w:right="-142" w:firstLine="567"/>
        <w:rPr>
          <w:sz w:val="18"/>
          <w:szCs w:val="18"/>
        </w:rPr>
      </w:pPr>
      <w:r w:rsidRPr="00466E72">
        <w:rPr>
          <w:sz w:val="18"/>
          <w:szCs w:val="18"/>
        </w:rPr>
        <w:t>9.Описание местоположения границ публичного сервитута: схема расположения границ публичного сервитута приложение к настоящему сообщению.</w:t>
      </w:r>
    </w:p>
    <w:p w:rsidR="00466E72" w:rsidRPr="00466E72" w:rsidRDefault="00466E72" w:rsidP="00466E72">
      <w:pPr>
        <w:tabs>
          <w:tab w:val="left" w:pos="426"/>
          <w:tab w:val="left" w:pos="3976"/>
        </w:tabs>
        <w:ind w:left="0" w:right="-142" w:firstLine="567"/>
        <w:rPr>
          <w:i/>
          <w:sz w:val="18"/>
          <w:szCs w:val="18"/>
        </w:rPr>
      </w:pPr>
    </w:p>
    <w:p w:rsidR="001F3563" w:rsidRDefault="00466E72" w:rsidP="00466E72">
      <w:pPr>
        <w:tabs>
          <w:tab w:val="left" w:pos="426"/>
          <w:tab w:val="left" w:pos="3976"/>
        </w:tabs>
        <w:ind w:left="0" w:right="-142" w:firstLine="567"/>
        <w:rPr>
          <w:i/>
          <w:sz w:val="18"/>
          <w:szCs w:val="18"/>
        </w:rPr>
      </w:pPr>
      <w:r>
        <w:rPr>
          <w:i/>
          <w:sz w:val="18"/>
          <w:szCs w:val="18"/>
        </w:rPr>
        <w:t xml:space="preserve">                                   </w:t>
      </w:r>
      <w:r w:rsidRPr="00466E72">
        <w:rPr>
          <w:i/>
          <w:sz w:val="18"/>
          <w:szCs w:val="18"/>
        </w:rPr>
        <w:t xml:space="preserve">Председатель Комитета                                                                            М.П. </w:t>
      </w:r>
      <w:proofErr w:type="spellStart"/>
      <w:r w:rsidRPr="00466E72">
        <w:rPr>
          <w:i/>
          <w:sz w:val="18"/>
          <w:szCs w:val="18"/>
        </w:rPr>
        <w:t>Халтаева</w:t>
      </w:r>
      <w:proofErr w:type="spellEnd"/>
      <w:r w:rsidRPr="00466E72">
        <w:rPr>
          <w:i/>
          <w:sz w:val="18"/>
          <w:szCs w:val="18"/>
        </w:rPr>
        <w:t xml:space="preserve">      </w:t>
      </w:r>
    </w:p>
    <w:p w:rsidR="001F3563" w:rsidRDefault="001F3563" w:rsidP="00466E72">
      <w:pPr>
        <w:tabs>
          <w:tab w:val="left" w:pos="426"/>
          <w:tab w:val="left" w:pos="3976"/>
        </w:tabs>
        <w:ind w:left="0" w:right="-142" w:firstLine="567"/>
        <w:rPr>
          <w:i/>
          <w:sz w:val="18"/>
          <w:szCs w:val="18"/>
        </w:rPr>
      </w:pPr>
    </w:p>
    <w:p w:rsidR="001F3563" w:rsidRDefault="001F3563"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6425A2" w:rsidRDefault="006425A2" w:rsidP="00CF2CF3">
      <w:pPr>
        <w:tabs>
          <w:tab w:val="left" w:pos="426"/>
          <w:tab w:val="left" w:pos="3976"/>
        </w:tabs>
        <w:ind w:left="0" w:right="-142" w:firstLine="567"/>
        <w:jc w:val="right"/>
        <w:rPr>
          <w:i/>
          <w:sz w:val="18"/>
          <w:szCs w:val="18"/>
        </w:rPr>
      </w:pPr>
    </w:p>
    <w:p w:rsidR="00CF2CF3" w:rsidRDefault="001F3563" w:rsidP="00CF2CF3">
      <w:pPr>
        <w:tabs>
          <w:tab w:val="left" w:pos="426"/>
          <w:tab w:val="left" w:pos="3976"/>
        </w:tabs>
        <w:ind w:left="0" w:right="-142" w:firstLine="567"/>
        <w:jc w:val="right"/>
        <w:rPr>
          <w:i/>
          <w:sz w:val="18"/>
          <w:szCs w:val="18"/>
        </w:rPr>
      </w:pPr>
      <w:r w:rsidRPr="001F3563">
        <w:rPr>
          <w:i/>
          <w:sz w:val="18"/>
          <w:szCs w:val="18"/>
        </w:rPr>
        <w:lastRenderedPageBreak/>
        <w:t>Приложение 1 к постановлению</w:t>
      </w:r>
    </w:p>
    <w:p w:rsidR="00CF2CF3" w:rsidRDefault="001F3563" w:rsidP="00CF2CF3">
      <w:pPr>
        <w:tabs>
          <w:tab w:val="left" w:pos="426"/>
          <w:tab w:val="left" w:pos="3976"/>
        </w:tabs>
        <w:ind w:left="0" w:right="-142" w:firstLine="567"/>
        <w:jc w:val="right"/>
        <w:rPr>
          <w:i/>
          <w:sz w:val="18"/>
          <w:szCs w:val="18"/>
        </w:rPr>
      </w:pPr>
      <w:r w:rsidRPr="001F3563">
        <w:rPr>
          <w:i/>
          <w:sz w:val="18"/>
          <w:szCs w:val="18"/>
        </w:rPr>
        <w:t xml:space="preserve"> администрации </w:t>
      </w:r>
      <w:proofErr w:type="gramStart"/>
      <w:r w:rsidRPr="001F3563">
        <w:rPr>
          <w:i/>
          <w:sz w:val="18"/>
          <w:szCs w:val="18"/>
        </w:rPr>
        <w:t>Иркутского</w:t>
      </w:r>
      <w:proofErr w:type="gramEnd"/>
      <w:r w:rsidRPr="001F3563">
        <w:rPr>
          <w:i/>
          <w:sz w:val="18"/>
          <w:szCs w:val="18"/>
        </w:rPr>
        <w:t xml:space="preserve">  районного </w:t>
      </w:r>
    </w:p>
    <w:p w:rsidR="001F3563" w:rsidRPr="001F3563" w:rsidRDefault="001F3563" w:rsidP="00CF2CF3">
      <w:pPr>
        <w:tabs>
          <w:tab w:val="left" w:pos="426"/>
          <w:tab w:val="left" w:pos="3976"/>
        </w:tabs>
        <w:ind w:left="0" w:right="-142" w:firstLine="567"/>
        <w:jc w:val="right"/>
        <w:rPr>
          <w:i/>
          <w:sz w:val="18"/>
          <w:szCs w:val="18"/>
        </w:rPr>
      </w:pPr>
      <w:r w:rsidRPr="001F3563">
        <w:rPr>
          <w:i/>
          <w:sz w:val="18"/>
          <w:szCs w:val="18"/>
        </w:rPr>
        <w:t xml:space="preserve">муниципального образования </w:t>
      </w:r>
    </w:p>
    <w:p w:rsidR="001F3563" w:rsidRPr="001F3563" w:rsidRDefault="001F3563" w:rsidP="00CF2CF3">
      <w:pPr>
        <w:tabs>
          <w:tab w:val="left" w:pos="426"/>
          <w:tab w:val="left" w:pos="3976"/>
        </w:tabs>
        <w:ind w:left="0" w:right="-142" w:firstLine="567"/>
        <w:jc w:val="right"/>
        <w:rPr>
          <w:i/>
          <w:sz w:val="18"/>
          <w:szCs w:val="18"/>
        </w:rPr>
      </w:pPr>
      <w:r w:rsidRPr="001F3563">
        <w:rPr>
          <w:i/>
          <w:sz w:val="18"/>
          <w:szCs w:val="18"/>
        </w:rPr>
        <w:t xml:space="preserve">                                                                                                        от«___»_________2025г №______</w:t>
      </w:r>
    </w:p>
    <w:p w:rsidR="001F3563" w:rsidRPr="001F3563" w:rsidRDefault="001F3563" w:rsidP="001F3563">
      <w:pPr>
        <w:tabs>
          <w:tab w:val="left" w:pos="426"/>
          <w:tab w:val="left" w:pos="3976"/>
        </w:tabs>
        <w:ind w:left="0" w:right="-142" w:firstLine="567"/>
        <w:rPr>
          <w:i/>
          <w:sz w:val="18"/>
          <w:szCs w:val="18"/>
        </w:rPr>
      </w:pPr>
    </w:p>
    <w:tbl>
      <w:tblPr>
        <w:tblW w:w="9640" w:type="dxa"/>
        <w:jc w:val="center"/>
        <w:tblLook w:val="04A0" w:firstRow="1" w:lastRow="0" w:firstColumn="1" w:lastColumn="0" w:noHBand="0" w:noVBand="1"/>
      </w:tblPr>
      <w:tblGrid>
        <w:gridCol w:w="2979"/>
        <w:gridCol w:w="3741"/>
        <w:gridCol w:w="2920"/>
      </w:tblGrid>
      <w:tr w:rsidR="001F3563" w:rsidRPr="001F3563" w:rsidTr="001F3563">
        <w:trPr>
          <w:trHeight w:val="80"/>
          <w:jc w:val="center"/>
        </w:trPr>
        <w:tc>
          <w:tcPr>
            <w:tcW w:w="9640" w:type="dxa"/>
            <w:gridSpan w:val="3"/>
            <w:tcBorders>
              <w:top w:val="nil"/>
              <w:left w:val="nil"/>
              <w:bottom w:val="nil"/>
              <w:right w:val="nil"/>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Схема границ публичного сервитута</w:t>
            </w:r>
          </w:p>
          <w:p w:rsidR="001F3563" w:rsidRPr="00CF2CF3" w:rsidRDefault="001F3563" w:rsidP="001F3563">
            <w:pPr>
              <w:tabs>
                <w:tab w:val="left" w:pos="426"/>
                <w:tab w:val="left" w:pos="3976"/>
              </w:tabs>
              <w:ind w:left="0" w:right="-142" w:firstLine="567"/>
              <w:rPr>
                <w:b/>
                <w:bCs/>
                <w:sz w:val="18"/>
                <w:szCs w:val="18"/>
              </w:rPr>
            </w:pPr>
          </w:p>
        </w:tc>
      </w:tr>
      <w:tr w:rsidR="001F3563" w:rsidRPr="001F3563" w:rsidTr="001F3563">
        <w:trPr>
          <w:trHeight w:val="80"/>
          <w:jc w:val="center"/>
        </w:trPr>
        <w:tc>
          <w:tcPr>
            <w:tcW w:w="9640" w:type="dxa"/>
            <w:gridSpan w:val="3"/>
            <w:tcBorders>
              <w:top w:val="nil"/>
              <w:left w:val="nil"/>
              <w:bottom w:val="nil"/>
              <w:right w:val="nil"/>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p>
        </w:tc>
      </w:tr>
      <w:tr w:rsidR="001F3563" w:rsidRPr="001F3563" w:rsidTr="001F3563">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 xml:space="preserve">Общая площадь испрашиваемого публичного сервитута - 525 </w:t>
            </w:r>
            <w:proofErr w:type="spellStart"/>
            <w:r w:rsidRPr="00CF2CF3">
              <w:rPr>
                <w:b/>
                <w:bCs/>
                <w:sz w:val="18"/>
                <w:szCs w:val="18"/>
              </w:rPr>
              <w:t>кв.м</w:t>
            </w:r>
            <w:proofErr w:type="spellEnd"/>
            <w:r w:rsidRPr="00CF2CF3">
              <w:rPr>
                <w:b/>
                <w:bCs/>
                <w:sz w:val="18"/>
                <w:szCs w:val="18"/>
              </w:rPr>
              <w:t>.</w:t>
            </w:r>
          </w:p>
        </w:tc>
      </w:tr>
      <w:tr w:rsidR="001F3563" w:rsidRPr="001F3563" w:rsidTr="001F3563">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 xml:space="preserve">Публичный сервитут испрашивается в отношении части земельного участка с кадастровым номером 38:06:071102:577 - 424 </w:t>
            </w:r>
            <w:proofErr w:type="spellStart"/>
            <w:r w:rsidRPr="00CF2CF3">
              <w:rPr>
                <w:b/>
                <w:bCs/>
                <w:sz w:val="18"/>
                <w:szCs w:val="18"/>
              </w:rPr>
              <w:t>кв.м</w:t>
            </w:r>
            <w:proofErr w:type="spellEnd"/>
            <w:r w:rsidRPr="00CF2CF3">
              <w:rPr>
                <w:b/>
                <w:bCs/>
                <w:sz w:val="18"/>
                <w:szCs w:val="18"/>
              </w:rPr>
              <w:t>.</w:t>
            </w:r>
          </w:p>
        </w:tc>
      </w:tr>
      <w:tr w:rsidR="001F3563" w:rsidRPr="001F3563" w:rsidTr="001F3563">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 xml:space="preserve">Публичный сервитут испрашивается в отношении земель, государственная собственность на который не разграничена - 101 </w:t>
            </w:r>
            <w:proofErr w:type="spellStart"/>
            <w:r w:rsidRPr="00CF2CF3">
              <w:rPr>
                <w:b/>
                <w:bCs/>
                <w:sz w:val="18"/>
                <w:szCs w:val="18"/>
              </w:rPr>
              <w:t>кв.м</w:t>
            </w:r>
            <w:proofErr w:type="spellEnd"/>
            <w:r w:rsidRPr="00CF2CF3">
              <w:rPr>
                <w:b/>
                <w:bCs/>
                <w:sz w:val="18"/>
                <w:szCs w:val="18"/>
              </w:rPr>
              <w:t>.</w:t>
            </w:r>
          </w:p>
        </w:tc>
      </w:tr>
      <w:tr w:rsidR="001F3563" w:rsidRPr="001F3563" w:rsidTr="001F3563">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Координаты</w:t>
            </w:r>
          </w:p>
        </w:tc>
      </w:tr>
      <w:tr w:rsidR="001F3563" w:rsidRPr="001F3563" w:rsidTr="001F3563">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1F3563" w:rsidRPr="00CF2CF3" w:rsidRDefault="001F3563" w:rsidP="001F3563">
            <w:pPr>
              <w:tabs>
                <w:tab w:val="left" w:pos="426"/>
                <w:tab w:val="left" w:pos="3976"/>
              </w:tabs>
              <w:ind w:left="0" w:right="-142" w:firstLine="567"/>
              <w:rPr>
                <w:b/>
                <w:bCs/>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1F3563" w:rsidRPr="00CF2CF3" w:rsidRDefault="001F3563" w:rsidP="001F3563">
            <w:pPr>
              <w:tabs>
                <w:tab w:val="left" w:pos="426"/>
                <w:tab w:val="left" w:pos="3976"/>
              </w:tabs>
              <w:ind w:left="0" w:right="-142" w:firstLine="567"/>
              <w:rPr>
                <w:b/>
                <w:bCs/>
                <w:sz w:val="18"/>
                <w:szCs w:val="18"/>
              </w:rPr>
            </w:pPr>
            <w:r w:rsidRPr="00CF2CF3">
              <w:rPr>
                <w:b/>
                <w:bCs/>
                <w:sz w:val="18"/>
                <w:szCs w:val="18"/>
              </w:rPr>
              <w:t>Y</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1</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407879.64</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3344733.27</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2</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407867.52</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3344751.52</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3</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407863.27</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3344753.64</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4</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407823.79</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3344773.39</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5</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407785.38</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3344792.61</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6</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407781.55</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3344794.52</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7</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407779.58</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3344790.47</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8</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407864.44</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3344748.03</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9</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407875.80</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3344730.96</w:t>
            </w:r>
          </w:p>
        </w:tc>
      </w:tr>
      <w:tr w:rsidR="001F3563" w:rsidRPr="001F3563" w:rsidTr="001F3563">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1</w:t>
            </w:r>
          </w:p>
        </w:tc>
        <w:tc>
          <w:tcPr>
            <w:tcW w:w="3741"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407879.64</w:t>
            </w:r>
          </w:p>
        </w:tc>
        <w:tc>
          <w:tcPr>
            <w:tcW w:w="2920" w:type="dxa"/>
            <w:tcBorders>
              <w:top w:val="nil"/>
              <w:left w:val="nil"/>
              <w:bottom w:val="single" w:sz="4" w:space="0" w:color="auto"/>
              <w:right w:val="single" w:sz="4" w:space="0" w:color="auto"/>
            </w:tcBorders>
            <w:shd w:val="clear" w:color="auto" w:fill="auto"/>
          </w:tcPr>
          <w:p w:rsidR="001F3563" w:rsidRPr="00CF2CF3" w:rsidRDefault="001F3563" w:rsidP="001F3563">
            <w:pPr>
              <w:tabs>
                <w:tab w:val="left" w:pos="426"/>
                <w:tab w:val="left" w:pos="3976"/>
              </w:tabs>
              <w:ind w:left="0" w:right="-142" w:firstLine="567"/>
              <w:rPr>
                <w:sz w:val="18"/>
                <w:szCs w:val="18"/>
              </w:rPr>
            </w:pPr>
            <w:r w:rsidRPr="00CF2CF3">
              <w:rPr>
                <w:sz w:val="18"/>
                <w:szCs w:val="18"/>
              </w:rPr>
              <w:t>3344733.27</w:t>
            </w:r>
          </w:p>
        </w:tc>
      </w:tr>
      <w:tr w:rsidR="001F3563" w:rsidRPr="001F3563" w:rsidTr="001F3563">
        <w:trPr>
          <w:trHeight w:val="282"/>
          <w:jc w:val="center"/>
        </w:trPr>
        <w:tc>
          <w:tcPr>
            <w:tcW w:w="2979" w:type="dxa"/>
            <w:tcBorders>
              <w:top w:val="single" w:sz="4" w:space="0" w:color="auto"/>
              <w:bottom w:val="single" w:sz="4" w:space="0" w:color="auto"/>
            </w:tcBorders>
            <w:shd w:val="clear" w:color="auto" w:fill="auto"/>
            <w:vAlign w:val="bottom"/>
          </w:tcPr>
          <w:p w:rsidR="001F3563" w:rsidRPr="00CF2CF3" w:rsidRDefault="001F3563" w:rsidP="001F3563">
            <w:pPr>
              <w:tabs>
                <w:tab w:val="left" w:pos="426"/>
                <w:tab w:val="left" w:pos="3976"/>
              </w:tabs>
              <w:ind w:left="0" w:right="-142" w:firstLine="567"/>
              <w:rPr>
                <w:sz w:val="18"/>
                <w:szCs w:val="18"/>
              </w:rPr>
            </w:pPr>
          </w:p>
        </w:tc>
        <w:tc>
          <w:tcPr>
            <w:tcW w:w="3741" w:type="dxa"/>
            <w:tcBorders>
              <w:top w:val="single" w:sz="4" w:space="0" w:color="auto"/>
              <w:bottom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p>
        </w:tc>
      </w:tr>
      <w:tr w:rsidR="001F3563" w:rsidRPr="001F3563" w:rsidTr="001F3563">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Цель установления публичного сервитута</w:t>
            </w:r>
          </w:p>
        </w:tc>
      </w:tr>
      <w:tr w:rsidR="001F3563" w:rsidRPr="001F3563" w:rsidTr="001F3563">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 xml:space="preserve">525 </w:t>
            </w:r>
            <w:proofErr w:type="spellStart"/>
            <w:r w:rsidRPr="00CF2CF3">
              <w:rPr>
                <w:sz w:val="18"/>
                <w:szCs w:val="18"/>
              </w:rPr>
              <w:t>кв.м</w:t>
            </w:r>
            <w:proofErr w:type="spellEnd"/>
            <w:r w:rsidRPr="00CF2CF3">
              <w:rPr>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1F3563" w:rsidRPr="00CF2CF3" w:rsidRDefault="001F3563" w:rsidP="001F3563">
            <w:pPr>
              <w:tabs>
                <w:tab w:val="left" w:pos="426"/>
                <w:tab w:val="left" w:pos="3976"/>
              </w:tabs>
              <w:ind w:left="0" w:right="-142" w:firstLine="567"/>
              <w:rPr>
                <w:sz w:val="18"/>
                <w:szCs w:val="18"/>
              </w:rPr>
            </w:pPr>
            <w:r w:rsidRPr="00CF2CF3">
              <w:rPr>
                <w:sz w:val="18"/>
                <w:szCs w:val="18"/>
              </w:rPr>
              <w:t>Строительство объекта электросетевого хозяйства «</w:t>
            </w:r>
            <w:proofErr w:type="gramStart"/>
            <w:r w:rsidRPr="00CF2CF3">
              <w:rPr>
                <w:sz w:val="18"/>
                <w:szCs w:val="18"/>
              </w:rPr>
              <w:t>ВЛ</w:t>
            </w:r>
            <w:proofErr w:type="gramEnd"/>
            <w:r w:rsidRPr="00CF2CF3">
              <w:rPr>
                <w:sz w:val="18"/>
                <w:szCs w:val="18"/>
              </w:rPr>
              <w:t xml:space="preserve"> 0,4кВ от КТП 10/0,4кВ № 1-2253 в с. Хомутово», инв. 6000922259 (ТР 63/24), необходимого для подключения (технологического присоединения) к сетям инженерно-технического обеспечения</w:t>
            </w:r>
          </w:p>
        </w:tc>
      </w:tr>
    </w:tbl>
    <w:p w:rsidR="001F3563" w:rsidRPr="001F3563" w:rsidRDefault="001F3563" w:rsidP="001F3563">
      <w:pPr>
        <w:tabs>
          <w:tab w:val="left" w:pos="426"/>
          <w:tab w:val="left" w:pos="3976"/>
        </w:tabs>
        <w:ind w:left="0" w:right="-142" w:firstLine="567"/>
        <w:rPr>
          <w:i/>
          <w:sz w:val="18"/>
          <w:szCs w:val="18"/>
        </w:rPr>
      </w:pPr>
    </w:p>
    <w:p w:rsidR="001F3563" w:rsidRPr="001F3563" w:rsidRDefault="001F3563" w:rsidP="001F3563">
      <w:pPr>
        <w:tabs>
          <w:tab w:val="left" w:pos="426"/>
          <w:tab w:val="left" w:pos="3976"/>
        </w:tabs>
        <w:ind w:left="0" w:right="-142" w:firstLine="567"/>
        <w:rPr>
          <w:i/>
          <w:sz w:val="18"/>
          <w:szCs w:val="18"/>
        </w:rPr>
      </w:pPr>
    </w:p>
    <w:p w:rsidR="001F3563" w:rsidRPr="001F3563" w:rsidRDefault="001F3563" w:rsidP="001F3563">
      <w:pPr>
        <w:tabs>
          <w:tab w:val="left" w:pos="426"/>
          <w:tab w:val="left" w:pos="3976"/>
        </w:tabs>
        <w:ind w:left="0" w:right="-142" w:firstLine="567"/>
        <w:rPr>
          <w:i/>
          <w:sz w:val="18"/>
          <w:szCs w:val="18"/>
        </w:rPr>
      </w:pPr>
    </w:p>
    <w:p w:rsidR="001F3563" w:rsidRPr="001F3563" w:rsidRDefault="001F3563" w:rsidP="001F3563">
      <w:pPr>
        <w:tabs>
          <w:tab w:val="left" w:pos="426"/>
          <w:tab w:val="left" w:pos="3976"/>
        </w:tabs>
        <w:ind w:left="0" w:right="-142" w:firstLine="567"/>
        <w:rPr>
          <w:i/>
          <w:sz w:val="18"/>
          <w:szCs w:val="18"/>
        </w:rPr>
      </w:pPr>
      <w:r w:rsidRPr="001F3563">
        <w:rPr>
          <w:i/>
          <w:sz w:val="18"/>
          <w:szCs w:val="18"/>
        </w:rPr>
        <w:lastRenderedPageBreak/>
        <w:drawing>
          <wp:inline distT="0" distB="0" distL="0" distR="0" wp14:anchorId="46FD1983" wp14:editId="76C89B11">
            <wp:extent cx="6667500" cy="9353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667500" cy="9353550"/>
                    </a:xfrm>
                    <a:prstGeom prst="rect">
                      <a:avLst/>
                    </a:prstGeom>
                    <a:noFill/>
                    <a:ln>
                      <a:noFill/>
                    </a:ln>
                  </pic:spPr>
                </pic:pic>
              </a:graphicData>
            </a:graphic>
          </wp:inline>
        </w:drawing>
      </w:r>
    </w:p>
    <w:p w:rsidR="001F3563" w:rsidRPr="001F3563" w:rsidRDefault="001F3563" w:rsidP="001F3563">
      <w:pPr>
        <w:tabs>
          <w:tab w:val="left" w:pos="426"/>
          <w:tab w:val="left" w:pos="3976"/>
        </w:tabs>
        <w:ind w:left="0" w:right="-142" w:firstLine="567"/>
        <w:rPr>
          <w:i/>
          <w:sz w:val="18"/>
          <w:szCs w:val="18"/>
        </w:rPr>
      </w:pPr>
      <w:r w:rsidRPr="001F3563">
        <w:rPr>
          <w:i/>
          <w:sz w:val="18"/>
          <w:szCs w:val="18"/>
        </w:rPr>
        <w:t xml:space="preserve">               Заместитель Мэра по жизнеобеспечению                                                             Ю.Р. </w:t>
      </w:r>
      <w:proofErr w:type="spellStart"/>
      <w:r w:rsidRPr="001F3563">
        <w:rPr>
          <w:i/>
          <w:sz w:val="18"/>
          <w:szCs w:val="18"/>
        </w:rPr>
        <w:t>Витер</w:t>
      </w:r>
      <w:proofErr w:type="spellEnd"/>
    </w:p>
    <w:p w:rsidR="001F3563" w:rsidRDefault="001F3563" w:rsidP="00466E72">
      <w:pPr>
        <w:tabs>
          <w:tab w:val="left" w:pos="426"/>
          <w:tab w:val="left" w:pos="3976"/>
        </w:tabs>
        <w:ind w:left="0" w:right="-142" w:firstLine="567"/>
        <w:rPr>
          <w:i/>
          <w:sz w:val="18"/>
          <w:szCs w:val="18"/>
        </w:rPr>
      </w:pPr>
    </w:p>
    <w:p w:rsidR="008B4EBE" w:rsidRPr="008B4EBE" w:rsidRDefault="008B4EBE" w:rsidP="008B4EBE">
      <w:pPr>
        <w:tabs>
          <w:tab w:val="left" w:pos="426"/>
          <w:tab w:val="left" w:pos="3976"/>
        </w:tabs>
        <w:ind w:left="0" w:right="-142" w:firstLine="567"/>
        <w:jc w:val="center"/>
        <w:rPr>
          <w:sz w:val="18"/>
          <w:szCs w:val="18"/>
        </w:rPr>
      </w:pPr>
      <w:r w:rsidRPr="008B4EBE">
        <w:rPr>
          <w:b/>
          <w:sz w:val="18"/>
          <w:szCs w:val="18"/>
        </w:rPr>
        <w:t>Сообщение о возможном установлении публичного сервитута на земельном участке, согласно прилагаемой схеме</w:t>
      </w:r>
      <w:r w:rsidRPr="008B4EBE">
        <w:rPr>
          <w:sz w:val="18"/>
          <w:szCs w:val="18"/>
        </w:rPr>
        <w:t>.</w:t>
      </w:r>
    </w:p>
    <w:p w:rsidR="008B4EBE" w:rsidRPr="008B4EBE" w:rsidRDefault="008B4EBE" w:rsidP="008B4EBE">
      <w:pPr>
        <w:tabs>
          <w:tab w:val="left" w:pos="426"/>
          <w:tab w:val="left" w:pos="3976"/>
        </w:tabs>
        <w:ind w:left="0" w:right="-142" w:firstLine="567"/>
        <w:rPr>
          <w:sz w:val="18"/>
          <w:szCs w:val="18"/>
        </w:rPr>
      </w:pPr>
    </w:p>
    <w:p w:rsidR="008B4EBE" w:rsidRPr="008B4EBE" w:rsidRDefault="008B4EBE" w:rsidP="008B4EBE">
      <w:pPr>
        <w:tabs>
          <w:tab w:val="left" w:pos="426"/>
          <w:tab w:val="left" w:pos="3976"/>
        </w:tabs>
        <w:ind w:left="0" w:right="-142" w:firstLine="567"/>
        <w:rPr>
          <w:sz w:val="18"/>
          <w:szCs w:val="18"/>
        </w:rPr>
      </w:pPr>
      <w:r>
        <w:rPr>
          <w:sz w:val="18"/>
          <w:szCs w:val="18"/>
        </w:rPr>
        <w:t>1.</w:t>
      </w:r>
      <w:r w:rsidRPr="008B4EBE">
        <w:rPr>
          <w:sz w:val="18"/>
          <w:szCs w:val="18"/>
        </w:rPr>
        <w:t>Орган, рассматривающий ходатайство об установлении публичного сервитута: администрация Иркутского районного муниципального образования.</w:t>
      </w:r>
    </w:p>
    <w:p w:rsidR="008B4EBE" w:rsidRPr="008B4EBE" w:rsidRDefault="008B4EBE" w:rsidP="008B4EBE">
      <w:pPr>
        <w:tabs>
          <w:tab w:val="left" w:pos="426"/>
          <w:tab w:val="left" w:pos="3976"/>
        </w:tabs>
        <w:ind w:left="0" w:right="-142" w:firstLine="567"/>
        <w:rPr>
          <w:sz w:val="18"/>
          <w:szCs w:val="18"/>
        </w:rPr>
      </w:pPr>
      <w:r>
        <w:rPr>
          <w:sz w:val="18"/>
          <w:szCs w:val="18"/>
        </w:rPr>
        <w:t>2.</w:t>
      </w:r>
      <w:r w:rsidRPr="008B4EBE">
        <w:rPr>
          <w:sz w:val="18"/>
          <w:szCs w:val="18"/>
        </w:rPr>
        <w:t>Цель установления публичного сервитута: строительство объекта электросетевого хозяйства «</w:t>
      </w:r>
      <w:proofErr w:type="gramStart"/>
      <w:r w:rsidRPr="008B4EBE">
        <w:rPr>
          <w:sz w:val="18"/>
          <w:szCs w:val="18"/>
        </w:rPr>
        <w:t>ВЛ</w:t>
      </w:r>
      <w:proofErr w:type="gramEnd"/>
      <w:r w:rsidRPr="008B4EBE">
        <w:rPr>
          <w:sz w:val="18"/>
          <w:szCs w:val="18"/>
        </w:rPr>
        <w:t xml:space="preserve"> 0,4 </w:t>
      </w:r>
      <w:proofErr w:type="spellStart"/>
      <w:r w:rsidRPr="008B4EBE">
        <w:rPr>
          <w:sz w:val="18"/>
          <w:szCs w:val="18"/>
        </w:rPr>
        <w:t>кВ</w:t>
      </w:r>
      <w:proofErr w:type="spellEnd"/>
      <w:r w:rsidRPr="008B4EBE">
        <w:rPr>
          <w:sz w:val="18"/>
          <w:szCs w:val="18"/>
        </w:rPr>
        <w:t xml:space="preserve"> от КТП 10/0,4 №1-2566 с. Хомутово», инв. 6000917627 (ТР 6319/24); «ВЛ 0,4 </w:t>
      </w:r>
      <w:proofErr w:type="spellStart"/>
      <w:r w:rsidRPr="008B4EBE">
        <w:rPr>
          <w:sz w:val="18"/>
          <w:szCs w:val="18"/>
        </w:rPr>
        <w:t>кВ</w:t>
      </w:r>
      <w:proofErr w:type="spellEnd"/>
      <w:r w:rsidRPr="008B4EBE">
        <w:rPr>
          <w:sz w:val="18"/>
          <w:szCs w:val="18"/>
        </w:rPr>
        <w:t xml:space="preserve"> от КТП 10/0,4 №1-2565 с. Хомутово», инв. 6000917626 (ТР 3667/22), необходимого для подключения (технологического присоединения) к сетям инженерно-технического обеспечения.</w:t>
      </w:r>
    </w:p>
    <w:p w:rsidR="008B4EBE" w:rsidRPr="008B4EBE" w:rsidRDefault="008B4EBE" w:rsidP="008B4EBE">
      <w:pPr>
        <w:tabs>
          <w:tab w:val="left" w:pos="426"/>
          <w:tab w:val="left" w:pos="3976"/>
        </w:tabs>
        <w:ind w:left="0" w:right="-142" w:firstLine="567"/>
        <w:rPr>
          <w:sz w:val="18"/>
          <w:szCs w:val="18"/>
        </w:rPr>
      </w:pPr>
      <w:r>
        <w:rPr>
          <w:sz w:val="18"/>
          <w:szCs w:val="18"/>
        </w:rPr>
        <w:t>3.</w:t>
      </w:r>
      <w:r w:rsidRPr="008B4EBE">
        <w:rPr>
          <w:sz w:val="18"/>
          <w:szCs w:val="18"/>
        </w:rPr>
        <w:t xml:space="preserve">Публичный сервитут площадью 540 </w:t>
      </w:r>
      <w:proofErr w:type="spellStart"/>
      <w:r w:rsidRPr="008B4EBE">
        <w:rPr>
          <w:sz w:val="18"/>
          <w:szCs w:val="18"/>
        </w:rPr>
        <w:t>кв.м</w:t>
      </w:r>
      <w:proofErr w:type="spellEnd"/>
      <w:r w:rsidRPr="008B4EBE">
        <w:rPr>
          <w:sz w:val="18"/>
          <w:szCs w:val="18"/>
        </w:rPr>
        <w:t>., расположен по адресу: Иркутская область, Иркутский район, в границах согласно</w:t>
      </w:r>
      <w:r>
        <w:rPr>
          <w:sz w:val="18"/>
          <w:szCs w:val="18"/>
        </w:rPr>
        <w:t xml:space="preserve"> приложению,</w:t>
      </w:r>
      <w:r w:rsidRPr="008B4EBE">
        <w:rPr>
          <w:sz w:val="18"/>
          <w:szCs w:val="18"/>
        </w:rPr>
        <w:t xml:space="preserve"> в том числе:</w:t>
      </w:r>
    </w:p>
    <w:p w:rsidR="008B4EBE" w:rsidRPr="008B4EBE" w:rsidRDefault="008B4EBE" w:rsidP="008B4EBE">
      <w:pPr>
        <w:tabs>
          <w:tab w:val="left" w:pos="426"/>
          <w:tab w:val="left" w:pos="3976"/>
        </w:tabs>
        <w:ind w:left="0" w:right="-142" w:firstLine="567"/>
        <w:rPr>
          <w:sz w:val="18"/>
          <w:szCs w:val="18"/>
        </w:rPr>
      </w:pPr>
      <w:r w:rsidRPr="008B4EBE">
        <w:rPr>
          <w:sz w:val="18"/>
          <w:szCs w:val="18"/>
        </w:rPr>
        <w:t xml:space="preserve">- на части земельного участка с кадастровым номером 38:06:100102:558, расположенного по адресу: Иркутская область, Иркутский район, с. Хомутово, площадью 160 </w:t>
      </w:r>
      <w:proofErr w:type="spellStart"/>
      <w:r w:rsidRPr="008B4EBE">
        <w:rPr>
          <w:sz w:val="18"/>
          <w:szCs w:val="18"/>
        </w:rPr>
        <w:t>кв.м</w:t>
      </w:r>
      <w:proofErr w:type="spellEnd"/>
      <w:r w:rsidRPr="008B4EBE">
        <w:rPr>
          <w:sz w:val="18"/>
          <w:szCs w:val="18"/>
        </w:rPr>
        <w:t>.;</w:t>
      </w:r>
    </w:p>
    <w:p w:rsidR="008B4EBE" w:rsidRPr="008B4EBE" w:rsidRDefault="008B4EBE" w:rsidP="008B4EBE">
      <w:pPr>
        <w:tabs>
          <w:tab w:val="left" w:pos="426"/>
          <w:tab w:val="left" w:pos="3976"/>
        </w:tabs>
        <w:ind w:left="0" w:right="-142" w:firstLine="567"/>
        <w:rPr>
          <w:sz w:val="18"/>
          <w:szCs w:val="18"/>
        </w:rPr>
      </w:pPr>
      <w:r w:rsidRPr="008B4EBE">
        <w:rPr>
          <w:sz w:val="18"/>
          <w:szCs w:val="18"/>
        </w:rPr>
        <w:t xml:space="preserve">- на землях государственная собственность, на которые не разграничена, расположенных по адресу: Иркутская область, Иркутский район,          площадью 380 </w:t>
      </w:r>
      <w:proofErr w:type="spellStart"/>
      <w:r w:rsidRPr="008B4EBE">
        <w:rPr>
          <w:sz w:val="18"/>
          <w:szCs w:val="18"/>
        </w:rPr>
        <w:t>кв.м</w:t>
      </w:r>
      <w:proofErr w:type="spellEnd"/>
      <w:r w:rsidRPr="008B4EBE">
        <w:rPr>
          <w:sz w:val="18"/>
          <w:szCs w:val="18"/>
        </w:rPr>
        <w:t>.</w:t>
      </w:r>
    </w:p>
    <w:p w:rsidR="008B4EBE" w:rsidRPr="008B4EBE" w:rsidRDefault="008B4EBE" w:rsidP="008B4EBE">
      <w:pPr>
        <w:tabs>
          <w:tab w:val="left" w:pos="426"/>
          <w:tab w:val="left" w:pos="3976"/>
        </w:tabs>
        <w:ind w:left="0" w:right="-142" w:firstLine="567"/>
        <w:rPr>
          <w:sz w:val="18"/>
          <w:szCs w:val="18"/>
        </w:rPr>
      </w:pPr>
      <w:r>
        <w:rPr>
          <w:sz w:val="18"/>
          <w:szCs w:val="18"/>
        </w:rPr>
        <w:t>4.</w:t>
      </w:r>
      <w:r w:rsidRPr="008B4EBE">
        <w:rPr>
          <w:sz w:val="18"/>
          <w:szCs w:val="18"/>
        </w:rPr>
        <w:t xml:space="preserve">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664007, г. Иркутск, ул. Декабрьских Событий, д. 119а, этаж 2, </w:t>
      </w:r>
      <w:proofErr w:type="spellStart"/>
      <w:r w:rsidRPr="008B4EBE">
        <w:rPr>
          <w:sz w:val="18"/>
          <w:szCs w:val="18"/>
        </w:rPr>
        <w:t>каб</w:t>
      </w:r>
      <w:proofErr w:type="spellEnd"/>
      <w:r w:rsidRPr="008B4EBE">
        <w:rPr>
          <w:sz w:val="18"/>
          <w:szCs w:val="18"/>
        </w:rPr>
        <w:t>. 211, вторник, четверг с 08-00 до 17-00, перерыв с 12-00 до 12-48. Срок подачи заявлений об учете прав на земельные участки: 15 календарных дней со дня опубликования настоящего сообщения.</w:t>
      </w:r>
    </w:p>
    <w:p w:rsidR="008B4EBE" w:rsidRPr="008B4EBE" w:rsidRDefault="008B4EBE" w:rsidP="008B4EBE">
      <w:pPr>
        <w:tabs>
          <w:tab w:val="left" w:pos="426"/>
          <w:tab w:val="left" w:pos="3976"/>
        </w:tabs>
        <w:ind w:left="0" w:right="-142" w:firstLine="567"/>
        <w:rPr>
          <w:sz w:val="18"/>
          <w:szCs w:val="18"/>
        </w:rPr>
      </w:pPr>
      <w:proofErr w:type="gramStart"/>
      <w:r>
        <w:rPr>
          <w:sz w:val="18"/>
          <w:szCs w:val="18"/>
        </w:rPr>
        <w:t>5.</w:t>
      </w:r>
      <w:r w:rsidRPr="008B4EBE">
        <w:rPr>
          <w:sz w:val="18"/>
          <w:szCs w:val="18"/>
        </w:rPr>
        <w:t>Настоящее сообщение подлежит размещению в сетевом издании «Ангарские огни» (доменное имя сайта в информационно-телекоммуникационной сети «Интернет»:</w:t>
      </w:r>
      <w:proofErr w:type="gramEnd"/>
      <w:r w:rsidRPr="008B4EBE">
        <w:rPr>
          <w:sz w:val="18"/>
          <w:szCs w:val="18"/>
        </w:rPr>
        <w:t xml:space="preserve"> </w:t>
      </w:r>
      <w:proofErr w:type="gramStart"/>
      <w:r w:rsidRPr="008B4EBE">
        <w:rPr>
          <w:sz w:val="18"/>
          <w:szCs w:val="18"/>
        </w:rPr>
        <w:t>ANGAROGNI.RU), на официальном сайте Иркутского районного муниципального образования www.irkraion.ru.</w:t>
      </w:r>
      <w:proofErr w:type="gramEnd"/>
    </w:p>
    <w:p w:rsidR="008B4EBE" w:rsidRPr="008B4EBE" w:rsidRDefault="008B4EBE" w:rsidP="008B4EBE">
      <w:pPr>
        <w:tabs>
          <w:tab w:val="left" w:pos="426"/>
          <w:tab w:val="left" w:pos="3976"/>
        </w:tabs>
        <w:ind w:left="0" w:right="-142" w:firstLine="567"/>
        <w:rPr>
          <w:sz w:val="18"/>
          <w:szCs w:val="18"/>
        </w:rPr>
      </w:pPr>
      <w:r>
        <w:rPr>
          <w:sz w:val="18"/>
          <w:szCs w:val="18"/>
        </w:rPr>
        <w:t>6.</w:t>
      </w:r>
      <w:r w:rsidRPr="008B4EBE">
        <w:rPr>
          <w:sz w:val="18"/>
          <w:szCs w:val="18"/>
        </w:rPr>
        <w:t>Публичный сервитут необходим в целях строительство объекта электросетевого хозяйства «</w:t>
      </w:r>
      <w:proofErr w:type="gramStart"/>
      <w:r w:rsidRPr="008B4EBE">
        <w:rPr>
          <w:sz w:val="18"/>
          <w:szCs w:val="18"/>
        </w:rPr>
        <w:t>ВЛ</w:t>
      </w:r>
      <w:proofErr w:type="gramEnd"/>
      <w:r w:rsidRPr="008B4EBE">
        <w:rPr>
          <w:sz w:val="18"/>
          <w:szCs w:val="18"/>
        </w:rPr>
        <w:t xml:space="preserve"> 0,4 </w:t>
      </w:r>
      <w:proofErr w:type="spellStart"/>
      <w:r w:rsidRPr="008B4EBE">
        <w:rPr>
          <w:sz w:val="18"/>
          <w:szCs w:val="18"/>
        </w:rPr>
        <w:t>кВ</w:t>
      </w:r>
      <w:proofErr w:type="spellEnd"/>
      <w:r w:rsidRPr="008B4EBE">
        <w:rPr>
          <w:sz w:val="18"/>
          <w:szCs w:val="18"/>
        </w:rPr>
        <w:t xml:space="preserve"> от КТП 10/0,4 №1-2566 с. Хомутово», инв. 6000917627 (ТР 6319/24); «ВЛ 0,4 </w:t>
      </w:r>
      <w:proofErr w:type="spellStart"/>
      <w:r w:rsidRPr="008B4EBE">
        <w:rPr>
          <w:sz w:val="18"/>
          <w:szCs w:val="18"/>
        </w:rPr>
        <w:t>кВ</w:t>
      </w:r>
      <w:proofErr w:type="spellEnd"/>
      <w:r w:rsidRPr="008B4EBE">
        <w:rPr>
          <w:sz w:val="18"/>
          <w:szCs w:val="18"/>
        </w:rPr>
        <w:t xml:space="preserve"> от КТП 10/0,4 №1-2565 с. Хомутово», инв. 6000917626 (ТР 3667/22), необходимого для подключения (технологического присоединения) к сетям инженерно-технического обеспечения.</w:t>
      </w:r>
    </w:p>
    <w:p w:rsidR="008B4EBE" w:rsidRPr="008B4EBE" w:rsidRDefault="008B4EBE" w:rsidP="008B4EBE">
      <w:pPr>
        <w:tabs>
          <w:tab w:val="left" w:pos="426"/>
          <w:tab w:val="left" w:pos="3976"/>
        </w:tabs>
        <w:ind w:left="0" w:right="-142" w:firstLine="567"/>
        <w:rPr>
          <w:sz w:val="18"/>
          <w:szCs w:val="18"/>
        </w:rPr>
      </w:pPr>
      <w:proofErr w:type="gramStart"/>
      <w:r>
        <w:rPr>
          <w:sz w:val="18"/>
          <w:szCs w:val="18"/>
        </w:rPr>
        <w:t>7.</w:t>
      </w:r>
      <w:r w:rsidRPr="008B4EBE">
        <w:rPr>
          <w:sz w:val="18"/>
          <w:szCs w:val="18"/>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подают в администрацию Иркутского районного муниципального образования заявление об учете их прав (обременений прав) на земельные участки с приложением копий документов, подтверждающих эти права (обременения прав).</w:t>
      </w:r>
      <w:proofErr w:type="gramEnd"/>
    </w:p>
    <w:p w:rsidR="008B4EBE" w:rsidRPr="008B4EBE" w:rsidRDefault="008B4EBE" w:rsidP="008B4EBE">
      <w:pPr>
        <w:tabs>
          <w:tab w:val="left" w:pos="426"/>
          <w:tab w:val="left" w:pos="3976"/>
        </w:tabs>
        <w:ind w:left="0" w:right="-142" w:firstLine="567"/>
        <w:rPr>
          <w:sz w:val="18"/>
          <w:szCs w:val="18"/>
        </w:rPr>
      </w:pPr>
      <w:r>
        <w:rPr>
          <w:sz w:val="18"/>
          <w:szCs w:val="18"/>
        </w:rPr>
        <w:t>8.</w:t>
      </w:r>
      <w:r w:rsidRPr="008B4EBE">
        <w:rPr>
          <w:sz w:val="18"/>
          <w:szCs w:val="18"/>
        </w:rPr>
        <w:t>Выбор места размещения линейного объекта обусловлен технологическими требованиями, экономической целесообразностью и минимально возможными пересечениями с земельными участками, находящимися в частной собственности.</w:t>
      </w:r>
    </w:p>
    <w:p w:rsidR="008B4EBE" w:rsidRPr="008B4EBE" w:rsidRDefault="008B4EBE" w:rsidP="008B4EBE">
      <w:pPr>
        <w:tabs>
          <w:tab w:val="left" w:pos="426"/>
          <w:tab w:val="left" w:pos="3976"/>
        </w:tabs>
        <w:ind w:left="0" w:right="-142" w:firstLine="567"/>
        <w:rPr>
          <w:sz w:val="18"/>
          <w:szCs w:val="18"/>
        </w:rPr>
      </w:pPr>
      <w:r w:rsidRPr="008B4EBE">
        <w:rPr>
          <w:sz w:val="18"/>
          <w:szCs w:val="18"/>
        </w:rPr>
        <w:t>Определение границ публичного сервитута выполнялось аналогично требованиям об определении размеров земельных участков для размещения воздушных линий электропередачи и опор линий связи, обслуживающих электрические сети согласно постановлению от 11.08.2003 № 486                    «Об утверждении Правил определения размеров земельных участков для размещения воздушных линий электропередачи и опор линий связи, обслуживающих электрические сети».</w:t>
      </w:r>
    </w:p>
    <w:p w:rsidR="008B4EBE" w:rsidRPr="008B4EBE" w:rsidRDefault="008B4EBE" w:rsidP="008B4EBE">
      <w:pPr>
        <w:tabs>
          <w:tab w:val="left" w:pos="426"/>
          <w:tab w:val="left" w:pos="3976"/>
        </w:tabs>
        <w:ind w:left="0" w:right="-142" w:firstLine="567"/>
        <w:rPr>
          <w:sz w:val="18"/>
          <w:szCs w:val="18"/>
        </w:rPr>
      </w:pPr>
      <w:r>
        <w:rPr>
          <w:sz w:val="18"/>
          <w:szCs w:val="18"/>
        </w:rPr>
        <w:t>9.</w:t>
      </w:r>
      <w:r w:rsidRPr="008B4EBE">
        <w:rPr>
          <w:sz w:val="18"/>
          <w:szCs w:val="18"/>
        </w:rPr>
        <w:t xml:space="preserve"> Описание местоположения границ публичного сервитута: схема расположения границ публичного сервитута приложение к настоящему сообщению.</w:t>
      </w:r>
    </w:p>
    <w:p w:rsidR="008B4EBE" w:rsidRPr="008B4EBE" w:rsidRDefault="008B4EBE" w:rsidP="008B4EBE">
      <w:pPr>
        <w:tabs>
          <w:tab w:val="left" w:pos="426"/>
          <w:tab w:val="left" w:pos="3976"/>
        </w:tabs>
        <w:ind w:left="0" w:right="-142" w:firstLine="567"/>
        <w:rPr>
          <w:i/>
          <w:sz w:val="18"/>
          <w:szCs w:val="18"/>
        </w:rPr>
      </w:pPr>
    </w:p>
    <w:p w:rsidR="008B4EBE" w:rsidRPr="008B4EBE" w:rsidRDefault="008B4EBE" w:rsidP="008B4EBE">
      <w:pPr>
        <w:tabs>
          <w:tab w:val="left" w:pos="426"/>
          <w:tab w:val="left" w:pos="3976"/>
        </w:tabs>
        <w:ind w:left="0" w:right="-142" w:firstLine="567"/>
        <w:rPr>
          <w:i/>
          <w:sz w:val="18"/>
          <w:szCs w:val="18"/>
        </w:rPr>
      </w:pPr>
      <w:r w:rsidRPr="008B4EBE">
        <w:rPr>
          <w:i/>
          <w:sz w:val="18"/>
          <w:szCs w:val="18"/>
        </w:rPr>
        <w:t xml:space="preserve">Председатель Комитета                                                                       М.П. </w:t>
      </w:r>
      <w:proofErr w:type="spellStart"/>
      <w:r w:rsidRPr="008B4EBE">
        <w:rPr>
          <w:i/>
          <w:sz w:val="18"/>
          <w:szCs w:val="18"/>
        </w:rPr>
        <w:t>Халтаева</w:t>
      </w:r>
      <w:proofErr w:type="spellEnd"/>
      <w:r w:rsidRPr="008B4EBE">
        <w:rPr>
          <w:i/>
          <w:sz w:val="18"/>
          <w:szCs w:val="18"/>
        </w:rPr>
        <w:t xml:space="preserve">  </w:t>
      </w:r>
    </w:p>
    <w:p w:rsidR="008B4EBE" w:rsidRDefault="008B4EBE" w:rsidP="008B4EBE">
      <w:pPr>
        <w:tabs>
          <w:tab w:val="left" w:pos="426"/>
          <w:tab w:val="left" w:pos="3976"/>
        </w:tabs>
        <w:ind w:left="0" w:right="-142" w:firstLine="567"/>
        <w:rPr>
          <w:i/>
          <w:sz w:val="18"/>
          <w:szCs w:val="18"/>
        </w:rPr>
      </w:pPr>
      <w:r w:rsidRPr="008B4EBE">
        <w:rPr>
          <w:i/>
          <w:sz w:val="18"/>
          <w:szCs w:val="18"/>
        </w:rPr>
        <w:t xml:space="preserve">       </w:t>
      </w: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Default="0088038D" w:rsidP="008B4EBE">
      <w:pPr>
        <w:tabs>
          <w:tab w:val="left" w:pos="426"/>
          <w:tab w:val="left" w:pos="3976"/>
        </w:tabs>
        <w:ind w:left="0" w:right="-142" w:firstLine="567"/>
        <w:rPr>
          <w:i/>
          <w:sz w:val="18"/>
          <w:szCs w:val="18"/>
        </w:rPr>
      </w:pPr>
    </w:p>
    <w:p w:rsidR="0088038D" w:rsidRPr="008B4EBE" w:rsidRDefault="0088038D" w:rsidP="008B4EBE">
      <w:pPr>
        <w:tabs>
          <w:tab w:val="left" w:pos="426"/>
          <w:tab w:val="left" w:pos="3976"/>
        </w:tabs>
        <w:ind w:left="0" w:right="-142" w:firstLine="567"/>
        <w:rPr>
          <w:i/>
          <w:sz w:val="18"/>
          <w:szCs w:val="18"/>
        </w:rPr>
      </w:pPr>
    </w:p>
    <w:p w:rsidR="00466E72" w:rsidRPr="00466E72" w:rsidRDefault="00466E72" w:rsidP="00466E72">
      <w:pPr>
        <w:tabs>
          <w:tab w:val="left" w:pos="426"/>
          <w:tab w:val="left" w:pos="3976"/>
        </w:tabs>
        <w:ind w:left="0" w:right="-142" w:firstLine="567"/>
        <w:rPr>
          <w:i/>
          <w:sz w:val="18"/>
          <w:szCs w:val="18"/>
        </w:rPr>
      </w:pPr>
      <w:r w:rsidRPr="00466E72">
        <w:rPr>
          <w:i/>
          <w:sz w:val="18"/>
          <w:szCs w:val="18"/>
        </w:rPr>
        <w:t xml:space="preserve">                              </w:t>
      </w:r>
    </w:p>
    <w:p w:rsidR="00466E72" w:rsidRPr="00466E72" w:rsidRDefault="00466E72" w:rsidP="00466E72">
      <w:pPr>
        <w:tabs>
          <w:tab w:val="left" w:pos="426"/>
          <w:tab w:val="left" w:pos="3976"/>
        </w:tabs>
        <w:ind w:left="0" w:right="-142" w:firstLine="567"/>
        <w:rPr>
          <w:i/>
          <w:sz w:val="18"/>
          <w:szCs w:val="18"/>
        </w:rPr>
      </w:pPr>
    </w:p>
    <w:p w:rsidR="00466E72" w:rsidRPr="00466E72" w:rsidRDefault="00466E72" w:rsidP="00466E72">
      <w:pPr>
        <w:tabs>
          <w:tab w:val="left" w:pos="426"/>
          <w:tab w:val="left" w:pos="3976"/>
        </w:tabs>
        <w:ind w:left="0" w:right="-142" w:firstLine="567"/>
        <w:rPr>
          <w:i/>
          <w:sz w:val="18"/>
          <w:szCs w:val="18"/>
        </w:rPr>
      </w:pPr>
    </w:p>
    <w:p w:rsidR="00466E72" w:rsidRPr="00466E72" w:rsidRDefault="00466E72" w:rsidP="00466E72">
      <w:pPr>
        <w:tabs>
          <w:tab w:val="left" w:pos="426"/>
          <w:tab w:val="left" w:pos="3976"/>
        </w:tabs>
        <w:ind w:left="0" w:right="-142" w:firstLine="567"/>
        <w:rPr>
          <w:i/>
          <w:sz w:val="18"/>
          <w:szCs w:val="18"/>
        </w:rPr>
      </w:pPr>
    </w:p>
    <w:tbl>
      <w:tblPr>
        <w:tblW w:w="9640" w:type="dxa"/>
        <w:jc w:val="center"/>
        <w:tblLook w:val="04A0" w:firstRow="1" w:lastRow="0" w:firstColumn="1" w:lastColumn="0" w:noHBand="0" w:noVBand="1"/>
      </w:tblPr>
      <w:tblGrid>
        <w:gridCol w:w="2979"/>
        <w:gridCol w:w="3741"/>
        <w:gridCol w:w="2920"/>
      </w:tblGrid>
      <w:tr w:rsidR="0088038D" w:rsidRPr="0088038D" w:rsidTr="00F61CC2">
        <w:trPr>
          <w:trHeight w:val="282"/>
          <w:jc w:val="center"/>
        </w:trPr>
        <w:tc>
          <w:tcPr>
            <w:tcW w:w="9640" w:type="dxa"/>
            <w:gridSpan w:val="3"/>
            <w:tcBorders>
              <w:top w:val="nil"/>
              <w:left w:val="nil"/>
              <w:bottom w:val="nil"/>
              <w:right w:val="nil"/>
            </w:tcBorders>
            <w:shd w:val="clear" w:color="auto" w:fill="auto"/>
            <w:vAlign w:val="center"/>
            <w:hideMark/>
          </w:tcPr>
          <w:p w:rsidR="0088038D" w:rsidRPr="0088038D" w:rsidRDefault="0088038D" w:rsidP="0088038D">
            <w:pPr>
              <w:tabs>
                <w:tab w:val="left" w:pos="426"/>
                <w:tab w:val="left" w:pos="3976"/>
              </w:tabs>
              <w:ind w:left="0" w:right="-142" w:firstLine="567"/>
              <w:jc w:val="right"/>
              <w:rPr>
                <w:i/>
                <w:sz w:val="18"/>
                <w:szCs w:val="18"/>
              </w:rPr>
            </w:pPr>
            <w:r w:rsidRPr="0088038D">
              <w:rPr>
                <w:i/>
                <w:sz w:val="18"/>
                <w:szCs w:val="18"/>
              </w:rPr>
              <w:lastRenderedPageBreak/>
              <w:t xml:space="preserve">Приложение  1 </w:t>
            </w:r>
          </w:p>
          <w:p w:rsidR="0088038D" w:rsidRPr="0088038D" w:rsidRDefault="0088038D" w:rsidP="0088038D">
            <w:pPr>
              <w:tabs>
                <w:tab w:val="left" w:pos="426"/>
                <w:tab w:val="left" w:pos="3976"/>
              </w:tabs>
              <w:ind w:left="0" w:right="-142" w:firstLine="567"/>
              <w:jc w:val="right"/>
              <w:rPr>
                <w:i/>
                <w:sz w:val="18"/>
                <w:szCs w:val="18"/>
              </w:rPr>
            </w:pPr>
            <w:r w:rsidRPr="0088038D">
              <w:rPr>
                <w:i/>
                <w:sz w:val="18"/>
                <w:szCs w:val="18"/>
              </w:rPr>
              <w:t>к постановлению администрации</w:t>
            </w:r>
          </w:p>
          <w:p w:rsidR="0088038D" w:rsidRPr="0088038D" w:rsidRDefault="0088038D" w:rsidP="0088038D">
            <w:pPr>
              <w:tabs>
                <w:tab w:val="left" w:pos="426"/>
                <w:tab w:val="left" w:pos="3976"/>
              </w:tabs>
              <w:ind w:left="0" w:right="-142" w:firstLine="567"/>
              <w:jc w:val="right"/>
              <w:rPr>
                <w:i/>
                <w:sz w:val="18"/>
                <w:szCs w:val="18"/>
              </w:rPr>
            </w:pPr>
            <w:r w:rsidRPr="0088038D">
              <w:rPr>
                <w:i/>
                <w:sz w:val="18"/>
                <w:szCs w:val="18"/>
              </w:rPr>
              <w:t xml:space="preserve">Иркутского районного  муниципального образования </w:t>
            </w:r>
          </w:p>
          <w:p w:rsidR="0088038D" w:rsidRPr="0088038D" w:rsidRDefault="0088038D" w:rsidP="0088038D">
            <w:pPr>
              <w:tabs>
                <w:tab w:val="left" w:pos="426"/>
                <w:tab w:val="left" w:pos="3976"/>
              </w:tabs>
              <w:ind w:left="0" w:right="-142" w:firstLine="567"/>
              <w:jc w:val="right"/>
              <w:rPr>
                <w:i/>
                <w:sz w:val="18"/>
                <w:szCs w:val="18"/>
                <w:u w:val="single"/>
              </w:rPr>
            </w:pPr>
            <w:r w:rsidRPr="0088038D">
              <w:rPr>
                <w:i/>
                <w:sz w:val="18"/>
                <w:szCs w:val="18"/>
              </w:rPr>
              <mc:AlternateContent>
                <mc:Choice Requires="wps">
                  <w:drawing>
                    <wp:anchor distT="4294967295" distB="4294967295" distL="114300" distR="114300" simplePos="0" relativeHeight="251668480" behindDoc="0" locked="0" layoutInCell="1" allowOverlap="1" wp14:anchorId="009DF9F8" wp14:editId="478B51E5">
                      <wp:simplePos x="0" y="0"/>
                      <wp:positionH relativeFrom="column">
                        <wp:posOffset>4859655</wp:posOffset>
                      </wp:positionH>
                      <wp:positionV relativeFrom="paragraph">
                        <wp:posOffset>156209</wp:posOffset>
                      </wp:positionV>
                      <wp:extent cx="882650" cy="0"/>
                      <wp:effectExtent l="0" t="0" r="12700" b="19050"/>
                      <wp:wrapNone/>
                      <wp:docPr id="16" name="Прямая соединительная линия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882650" cy="0"/>
                              </a:xfrm>
                              <a:prstGeom prst="line">
                                <a:avLst/>
                              </a:prstGeom>
                              <a:noFill/>
                              <a:ln w="9525" cap="flat" cmpd="sng" algn="ctr">
                                <a:solidFill>
                                  <a:sysClr val="windowText" lastClr="000000"/>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6" o:spid="_x0000_s1026" style="position:absolute;z-index:251668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82.65pt,12.3pt" to="452.15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" strokecolor="windowText">
                      <o:lock v:ext="edit" shapetype="f"/>
                    </v:line>
                  </w:pict>
                </mc:Fallback>
              </mc:AlternateContent>
            </w:r>
            <w:r w:rsidRPr="0088038D">
              <w:rPr>
                <w:i/>
                <w:sz w:val="18"/>
                <w:szCs w:val="18"/>
              </w:rPr>
              <w:t xml:space="preserve">от  </w:t>
            </w:r>
            <w:r w:rsidRPr="0088038D">
              <w:rPr>
                <w:i/>
                <w:sz w:val="18"/>
                <w:szCs w:val="18"/>
                <w:u w:val="single"/>
              </w:rPr>
              <w:t xml:space="preserve">                        </w:t>
            </w:r>
            <w:r w:rsidRPr="0088038D">
              <w:rPr>
                <w:i/>
                <w:sz w:val="18"/>
                <w:szCs w:val="18"/>
              </w:rPr>
              <w:t xml:space="preserve"> №</w:t>
            </w:r>
            <w:r w:rsidRPr="0088038D">
              <w:rPr>
                <w:i/>
                <w:sz w:val="18"/>
                <w:szCs w:val="18"/>
                <w:u w:val="single"/>
              </w:rPr>
              <w:t xml:space="preserve"> </w:t>
            </w:r>
          </w:p>
          <w:p w:rsidR="0088038D" w:rsidRPr="0088038D" w:rsidRDefault="0088038D" w:rsidP="0088038D">
            <w:pPr>
              <w:tabs>
                <w:tab w:val="left" w:pos="426"/>
                <w:tab w:val="left" w:pos="3976"/>
              </w:tabs>
              <w:ind w:left="0" w:right="-142" w:firstLine="567"/>
              <w:rPr>
                <w:i/>
                <w:sz w:val="18"/>
                <w:szCs w:val="18"/>
              </w:rPr>
            </w:pPr>
          </w:p>
        </w:tc>
      </w:tr>
      <w:tr w:rsidR="0088038D" w:rsidRPr="0088038D" w:rsidTr="00F61CC2">
        <w:trPr>
          <w:trHeight w:val="80"/>
          <w:jc w:val="center"/>
        </w:trPr>
        <w:tc>
          <w:tcPr>
            <w:tcW w:w="9640" w:type="dxa"/>
            <w:gridSpan w:val="3"/>
            <w:tcBorders>
              <w:top w:val="nil"/>
              <w:left w:val="nil"/>
              <w:bottom w:val="nil"/>
              <w:right w:val="nil"/>
            </w:tcBorders>
            <w:shd w:val="clear" w:color="auto" w:fill="auto"/>
            <w:vAlign w:val="center"/>
            <w:hideMark/>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Схема границ публичного сервитута</w:t>
            </w:r>
          </w:p>
          <w:p w:rsidR="0088038D" w:rsidRPr="0088038D" w:rsidRDefault="0088038D" w:rsidP="0088038D">
            <w:pPr>
              <w:tabs>
                <w:tab w:val="left" w:pos="426"/>
                <w:tab w:val="left" w:pos="3976"/>
              </w:tabs>
              <w:ind w:left="0" w:right="-142" w:firstLine="567"/>
              <w:rPr>
                <w:b/>
                <w:bCs/>
                <w:sz w:val="18"/>
                <w:szCs w:val="18"/>
              </w:rPr>
            </w:pPr>
          </w:p>
        </w:tc>
      </w:tr>
      <w:tr w:rsidR="0088038D" w:rsidRPr="0088038D" w:rsidTr="00F61CC2">
        <w:trPr>
          <w:trHeight w:val="80"/>
          <w:jc w:val="center"/>
        </w:trPr>
        <w:tc>
          <w:tcPr>
            <w:tcW w:w="9640" w:type="dxa"/>
            <w:gridSpan w:val="3"/>
            <w:tcBorders>
              <w:top w:val="nil"/>
              <w:left w:val="nil"/>
              <w:bottom w:val="nil"/>
              <w:right w:val="nil"/>
            </w:tcBorders>
            <w:shd w:val="clear" w:color="auto" w:fill="auto"/>
            <w:vAlign w:val="center"/>
            <w:hideMark/>
          </w:tcPr>
          <w:p w:rsidR="0088038D" w:rsidRPr="0088038D" w:rsidRDefault="0088038D" w:rsidP="0088038D">
            <w:pPr>
              <w:tabs>
                <w:tab w:val="left" w:pos="426"/>
                <w:tab w:val="left" w:pos="3976"/>
              </w:tabs>
              <w:ind w:left="0" w:right="-142" w:firstLine="567"/>
              <w:rPr>
                <w:b/>
                <w:bCs/>
                <w:sz w:val="18"/>
                <w:szCs w:val="18"/>
              </w:rPr>
            </w:pPr>
          </w:p>
        </w:tc>
      </w:tr>
      <w:tr w:rsidR="0088038D" w:rsidRPr="0088038D" w:rsidTr="00F61CC2">
        <w:trPr>
          <w:trHeight w:val="283"/>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 xml:space="preserve">Общая площадь испрашиваемого публичного сервитута - 540 </w:t>
            </w:r>
            <w:proofErr w:type="spellStart"/>
            <w:r w:rsidRPr="0088038D">
              <w:rPr>
                <w:b/>
                <w:bCs/>
                <w:sz w:val="18"/>
                <w:szCs w:val="18"/>
              </w:rPr>
              <w:t>кв.м</w:t>
            </w:r>
            <w:proofErr w:type="spellEnd"/>
            <w:r w:rsidRPr="0088038D">
              <w:rPr>
                <w:b/>
                <w:bCs/>
                <w:sz w:val="18"/>
                <w:szCs w:val="18"/>
              </w:rPr>
              <w:t>.</w:t>
            </w:r>
          </w:p>
        </w:tc>
      </w:tr>
      <w:tr w:rsidR="0088038D" w:rsidRPr="0088038D" w:rsidTr="00F61CC2">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 xml:space="preserve">Публичный сервитут испрашивается в отношении части земельного участка с кадастровым номером 38:06:100102:558 - 160 </w:t>
            </w:r>
            <w:proofErr w:type="spellStart"/>
            <w:r w:rsidRPr="0088038D">
              <w:rPr>
                <w:b/>
                <w:bCs/>
                <w:sz w:val="18"/>
                <w:szCs w:val="18"/>
              </w:rPr>
              <w:t>кв.м</w:t>
            </w:r>
            <w:proofErr w:type="spellEnd"/>
            <w:r w:rsidRPr="0088038D">
              <w:rPr>
                <w:b/>
                <w:bCs/>
                <w:sz w:val="18"/>
                <w:szCs w:val="18"/>
              </w:rPr>
              <w:t>.</w:t>
            </w:r>
          </w:p>
        </w:tc>
      </w:tr>
      <w:tr w:rsidR="0088038D" w:rsidRPr="0088038D" w:rsidTr="00F61CC2">
        <w:trPr>
          <w:trHeight w:val="397"/>
          <w:jc w:val="center"/>
        </w:trPr>
        <w:tc>
          <w:tcPr>
            <w:tcW w:w="9640" w:type="dxa"/>
            <w:gridSpan w:val="3"/>
            <w:tcBorders>
              <w:top w:val="single" w:sz="4" w:space="0" w:color="auto"/>
              <w:left w:val="single" w:sz="4" w:space="0" w:color="auto"/>
              <w:bottom w:val="single" w:sz="4" w:space="0" w:color="auto"/>
              <w:right w:val="single" w:sz="4" w:space="0" w:color="000000"/>
            </w:tcBorders>
            <w:shd w:val="clear" w:color="auto" w:fill="auto"/>
            <w:vAlign w:val="center"/>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 xml:space="preserve">Публичный сервитут испрашивается в отношении земель, государственная собственность на который не разграничена - 380 </w:t>
            </w:r>
            <w:proofErr w:type="spellStart"/>
            <w:r w:rsidRPr="0088038D">
              <w:rPr>
                <w:b/>
                <w:bCs/>
                <w:sz w:val="18"/>
                <w:szCs w:val="18"/>
              </w:rPr>
              <w:t>кв.м</w:t>
            </w:r>
            <w:proofErr w:type="spellEnd"/>
            <w:r w:rsidRPr="0088038D">
              <w:rPr>
                <w:b/>
                <w:bCs/>
                <w:sz w:val="18"/>
                <w:szCs w:val="18"/>
              </w:rPr>
              <w:t>.</w:t>
            </w:r>
          </w:p>
        </w:tc>
      </w:tr>
      <w:tr w:rsidR="0088038D" w:rsidRPr="0088038D" w:rsidTr="00F61CC2">
        <w:trPr>
          <w:trHeight w:val="431"/>
          <w:jc w:val="center"/>
        </w:trPr>
        <w:tc>
          <w:tcPr>
            <w:tcW w:w="297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8038D" w:rsidRPr="0088038D" w:rsidRDefault="0088038D" w:rsidP="0088038D">
            <w:pPr>
              <w:tabs>
                <w:tab w:val="left" w:pos="426"/>
                <w:tab w:val="left" w:pos="3976"/>
              </w:tabs>
              <w:ind w:left="0" w:right="-142" w:firstLine="567"/>
              <w:rPr>
                <w:b/>
                <w:bCs/>
                <w:i/>
                <w:sz w:val="18"/>
                <w:szCs w:val="18"/>
              </w:rPr>
            </w:pPr>
            <w:r w:rsidRPr="0088038D">
              <w:rPr>
                <w:b/>
                <w:bCs/>
                <w:i/>
                <w:sz w:val="18"/>
                <w:szCs w:val="18"/>
              </w:rPr>
              <w:t>Обозначение характерных точек границ</w:t>
            </w:r>
          </w:p>
        </w:tc>
        <w:tc>
          <w:tcPr>
            <w:tcW w:w="6661" w:type="dxa"/>
            <w:gridSpan w:val="2"/>
            <w:tcBorders>
              <w:top w:val="single" w:sz="4" w:space="0" w:color="auto"/>
              <w:left w:val="nil"/>
              <w:bottom w:val="single" w:sz="4" w:space="0" w:color="auto"/>
              <w:right w:val="single" w:sz="4" w:space="0" w:color="auto"/>
            </w:tcBorders>
            <w:shd w:val="clear" w:color="auto" w:fill="auto"/>
            <w:vAlign w:val="center"/>
            <w:hideMark/>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Координаты</w:t>
            </w:r>
          </w:p>
        </w:tc>
      </w:tr>
      <w:tr w:rsidR="0088038D" w:rsidRPr="0088038D" w:rsidTr="00F61CC2">
        <w:trPr>
          <w:trHeight w:val="283"/>
          <w:jc w:val="center"/>
        </w:trPr>
        <w:tc>
          <w:tcPr>
            <w:tcW w:w="2979" w:type="dxa"/>
            <w:vMerge/>
            <w:tcBorders>
              <w:top w:val="nil"/>
              <w:left w:val="single" w:sz="4" w:space="0" w:color="auto"/>
              <w:bottom w:val="single" w:sz="4" w:space="0" w:color="auto"/>
              <w:right w:val="single" w:sz="4" w:space="0" w:color="auto"/>
            </w:tcBorders>
            <w:vAlign w:val="center"/>
            <w:hideMark/>
          </w:tcPr>
          <w:p w:rsidR="0088038D" w:rsidRPr="0088038D" w:rsidRDefault="0088038D" w:rsidP="0088038D">
            <w:pPr>
              <w:tabs>
                <w:tab w:val="left" w:pos="426"/>
                <w:tab w:val="left" w:pos="3976"/>
              </w:tabs>
              <w:ind w:left="0" w:right="-142" w:firstLine="567"/>
              <w:rPr>
                <w:b/>
                <w:bCs/>
                <w:i/>
                <w:sz w:val="18"/>
                <w:szCs w:val="18"/>
              </w:rPr>
            </w:pPr>
          </w:p>
        </w:tc>
        <w:tc>
          <w:tcPr>
            <w:tcW w:w="3741" w:type="dxa"/>
            <w:tcBorders>
              <w:top w:val="nil"/>
              <w:left w:val="nil"/>
              <w:bottom w:val="single" w:sz="4" w:space="0" w:color="auto"/>
              <w:right w:val="single" w:sz="4" w:space="0" w:color="auto"/>
            </w:tcBorders>
            <w:shd w:val="clear" w:color="auto" w:fill="auto"/>
            <w:vAlign w:val="center"/>
            <w:hideMark/>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X</w:t>
            </w:r>
          </w:p>
        </w:tc>
        <w:tc>
          <w:tcPr>
            <w:tcW w:w="2920" w:type="dxa"/>
            <w:tcBorders>
              <w:top w:val="nil"/>
              <w:left w:val="nil"/>
              <w:bottom w:val="single" w:sz="4" w:space="0" w:color="auto"/>
              <w:right w:val="single" w:sz="4" w:space="0" w:color="auto"/>
            </w:tcBorders>
            <w:shd w:val="clear" w:color="auto" w:fill="auto"/>
            <w:vAlign w:val="center"/>
            <w:hideMark/>
          </w:tcPr>
          <w:p w:rsidR="0088038D" w:rsidRPr="0088038D" w:rsidRDefault="0088038D" w:rsidP="0088038D">
            <w:pPr>
              <w:tabs>
                <w:tab w:val="left" w:pos="426"/>
                <w:tab w:val="left" w:pos="3976"/>
              </w:tabs>
              <w:ind w:left="0" w:right="-142" w:firstLine="567"/>
              <w:rPr>
                <w:b/>
                <w:bCs/>
                <w:sz w:val="18"/>
                <w:szCs w:val="18"/>
              </w:rPr>
            </w:pPr>
            <w:r w:rsidRPr="0088038D">
              <w:rPr>
                <w:b/>
                <w:bCs/>
                <w:sz w:val="18"/>
                <w:szCs w:val="18"/>
              </w:rPr>
              <w:t>Y</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404691.69</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3339309.46</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2</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404687.28</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3339310.35</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3</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404684.11</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3339294.62</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4</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404680.26</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3339275.51</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5</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404679.91</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3339273.78</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6</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404668.36</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3339258.16</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7</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404672.71</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3339256.60</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8</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404684.13</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3339271.93</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404691.69</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3339309.46</w:t>
            </w:r>
          </w:p>
        </w:tc>
      </w:tr>
      <w:tr w:rsidR="0088038D" w:rsidRPr="0088038D" w:rsidTr="00F61CC2">
        <w:trPr>
          <w:cantSplit/>
          <w:trHeight w:val="283"/>
          <w:jc w:val="center"/>
        </w:trPr>
        <w:tc>
          <w:tcPr>
            <w:tcW w:w="9640" w:type="dxa"/>
            <w:gridSpan w:val="3"/>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sz w:val="18"/>
                <w:szCs w:val="18"/>
              </w:rPr>
            </w:pP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9</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404640.95</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3339121.78</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10</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404636.50</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3339121.39</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11</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404636.35</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3339101.57</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12</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404632.95</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3339087.77</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13</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404630.06</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3339076.37</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14</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404627.19</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3339064.82</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15</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404626.02</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3339060.09</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16</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404630.38</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3339059.00</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17</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404640.84</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3339100.94</w:t>
            </w:r>
          </w:p>
        </w:tc>
      </w:tr>
      <w:tr w:rsidR="0088038D" w:rsidRPr="0088038D" w:rsidTr="00F61CC2">
        <w:trPr>
          <w:cantSplit/>
          <w:trHeight w:val="283"/>
          <w:jc w:val="center"/>
        </w:trPr>
        <w:tc>
          <w:tcPr>
            <w:tcW w:w="2979" w:type="dxa"/>
            <w:tcBorders>
              <w:top w:val="nil"/>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10</w:t>
            </w:r>
          </w:p>
        </w:tc>
        <w:tc>
          <w:tcPr>
            <w:tcW w:w="3741"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404640.95</w:t>
            </w:r>
          </w:p>
        </w:tc>
        <w:tc>
          <w:tcPr>
            <w:tcW w:w="2920" w:type="dxa"/>
            <w:tcBorders>
              <w:top w:val="nil"/>
              <w:left w:val="nil"/>
              <w:bottom w:val="single" w:sz="4" w:space="0" w:color="auto"/>
              <w:right w:val="single" w:sz="4" w:space="0" w:color="auto"/>
            </w:tcBorders>
            <w:shd w:val="clear" w:color="auto" w:fill="auto"/>
          </w:tcPr>
          <w:p w:rsidR="0088038D" w:rsidRPr="0088038D" w:rsidRDefault="0088038D" w:rsidP="0088038D">
            <w:pPr>
              <w:tabs>
                <w:tab w:val="left" w:pos="426"/>
                <w:tab w:val="left" w:pos="3976"/>
              </w:tabs>
              <w:ind w:left="0" w:right="-142" w:firstLine="567"/>
              <w:rPr>
                <w:sz w:val="18"/>
                <w:szCs w:val="18"/>
              </w:rPr>
            </w:pPr>
            <w:r w:rsidRPr="0088038D">
              <w:rPr>
                <w:sz w:val="18"/>
                <w:szCs w:val="18"/>
              </w:rPr>
              <w:t>3339121.78</w:t>
            </w:r>
          </w:p>
        </w:tc>
      </w:tr>
      <w:tr w:rsidR="0088038D" w:rsidRPr="0088038D" w:rsidTr="00F61CC2">
        <w:trPr>
          <w:trHeight w:val="282"/>
          <w:jc w:val="center"/>
        </w:trPr>
        <w:tc>
          <w:tcPr>
            <w:tcW w:w="2979" w:type="dxa"/>
            <w:tcBorders>
              <w:top w:val="single" w:sz="4" w:space="0" w:color="auto"/>
              <w:bottom w:val="single" w:sz="4" w:space="0" w:color="auto"/>
            </w:tcBorders>
            <w:shd w:val="clear" w:color="auto" w:fill="auto"/>
            <w:vAlign w:val="bottom"/>
          </w:tcPr>
          <w:p w:rsidR="0088038D" w:rsidRPr="0088038D" w:rsidRDefault="0088038D" w:rsidP="0088038D">
            <w:pPr>
              <w:tabs>
                <w:tab w:val="left" w:pos="426"/>
                <w:tab w:val="left" w:pos="3976"/>
              </w:tabs>
              <w:ind w:left="0" w:right="-142" w:firstLine="567"/>
              <w:rPr>
                <w:i/>
                <w:sz w:val="18"/>
                <w:szCs w:val="18"/>
              </w:rPr>
            </w:pPr>
          </w:p>
        </w:tc>
        <w:tc>
          <w:tcPr>
            <w:tcW w:w="3741" w:type="dxa"/>
            <w:tcBorders>
              <w:top w:val="single" w:sz="4" w:space="0" w:color="auto"/>
              <w:bottom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sz w:val="18"/>
                <w:szCs w:val="18"/>
              </w:rPr>
            </w:pPr>
          </w:p>
        </w:tc>
        <w:tc>
          <w:tcPr>
            <w:tcW w:w="2920" w:type="dxa"/>
            <w:tcBorders>
              <w:top w:val="single" w:sz="4" w:space="0" w:color="auto"/>
              <w:bottom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sz w:val="18"/>
                <w:szCs w:val="18"/>
              </w:rPr>
            </w:pPr>
          </w:p>
        </w:tc>
      </w:tr>
      <w:tr w:rsidR="0088038D" w:rsidRPr="0088038D" w:rsidTr="00F61CC2">
        <w:trPr>
          <w:trHeight w:val="567"/>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Площадь</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sz w:val="18"/>
                <w:szCs w:val="18"/>
              </w:rPr>
            </w:pPr>
            <w:r w:rsidRPr="0088038D">
              <w:rPr>
                <w:sz w:val="18"/>
                <w:szCs w:val="18"/>
              </w:rPr>
              <w:t>Цель установления публичного сервитута</w:t>
            </w:r>
          </w:p>
        </w:tc>
      </w:tr>
      <w:tr w:rsidR="0088038D" w:rsidRPr="0088038D" w:rsidTr="00F61CC2">
        <w:trPr>
          <w:trHeight w:val="679"/>
          <w:jc w:val="center"/>
        </w:trPr>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i/>
                <w:sz w:val="18"/>
                <w:szCs w:val="18"/>
              </w:rPr>
            </w:pPr>
            <w:r w:rsidRPr="0088038D">
              <w:rPr>
                <w:i/>
                <w:sz w:val="18"/>
                <w:szCs w:val="18"/>
              </w:rPr>
              <w:t xml:space="preserve">540 </w:t>
            </w:r>
            <w:proofErr w:type="spellStart"/>
            <w:r w:rsidRPr="0088038D">
              <w:rPr>
                <w:i/>
                <w:sz w:val="18"/>
                <w:szCs w:val="18"/>
              </w:rPr>
              <w:t>кв.м</w:t>
            </w:r>
            <w:proofErr w:type="spellEnd"/>
            <w:r w:rsidRPr="0088038D">
              <w:rPr>
                <w:i/>
                <w:sz w:val="18"/>
                <w:szCs w:val="18"/>
              </w:rPr>
              <w:t>.</w:t>
            </w:r>
          </w:p>
        </w:tc>
        <w:tc>
          <w:tcPr>
            <w:tcW w:w="6661" w:type="dxa"/>
            <w:gridSpan w:val="2"/>
            <w:tcBorders>
              <w:top w:val="single" w:sz="4" w:space="0" w:color="auto"/>
              <w:left w:val="nil"/>
              <w:bottom w:val="single" w:sz="4" w:space="0" w:color="auto"/>
              <w:right w:val="single" w:sz="4" w:space="0" w:color="auto"/>
            </w:tcBorders>
            <w:shd w:val="clear" w:color="auto" w:fill="auto"/>
            <w:vAlign w:val="center"/>
          </w:tcPr>
          <w:p w:rsidR="0088038D" w:rsidRPr="0088038D" w:rsidRDefault="0088038D" w:rsidP="0088038D">
            <w:pPr>
              <w:tabs>
                <w:tab w:val="left" w:pos="426"/>
                <w:tab w:val="left" w:pos="3976"/>
              </w:tabs>
              <w:ind w:left="0" w:right="-142" w:firstLine="567"/>
              <w:rPr>
                <w:sz w:val="18"/>
                <w:szCs w:val="18"/>
              </w:rPr>
            </w:pPr>
            <w:r w:rsidRPr="0088038D">
              <w:rPr>
                <w:sz w:val="18"/>
                <w:szCs w:val="18"/>
              </w:rPr>
              <w:t>Строительство объекта электросетевого хозяйства "</w:t>
            </w:r>
            <w:proofErr w:type="gramStart"/>
            <w:r w:rsidRPr="0088038D">
              <w:rPr>
                <w:sz w:val="18"/>
                <w:szCs w:val="18"/>
              </w:rPr>
              <w:t>ВЛ</w:t>
            </w:r>
            <w:proofErr w:type="gramEnd"/>
            <w:r w:rsidRPr="0088038D">
              <w:rPr>
                <w:sz w:val="18"/>
                <w:szCs w:val="18"/>
              </w:rPr>
              <w:t xml:space="preserve"> 0,4 </w:t>
            </w:r>
            <w:proofErr w:type="spellStart"/>
            <w:r w:rsidRPr="0088038D">
              <w:rPr>
                <w:sz w:val="18"/>
                <w:szCs w:val="18"/>
              </w:rPr>
              <w:t>кВ</w:t>
            </w:r>
            <w:proofErr w:type="spellEnd"/>
            <w:r w:rsidRPr="0088038D">
              <w:rPr>
                <w:sz w:val="18"/>
                <w:szCs w:val="18"/>
              </w:rPr>
              <w:t xml:space="preserve"> от КТП 10/0,4 №1-2566 с. Хомутово", инв. 6000917627 (ТР 6319/24); "ВЛ 0,4 </w:t>
            </w:r>
            <w:proofErr w:type="spellStart"/>
            <w:r w:rsidRPr="0088038D">
              <w:rPr>
                <w:sz w:val="18"/>
                <w:szCs w:val="18"/>
              </w:rPr>
              <w:t>кВ</w:t>
            </w:r>
            <w:proofErr w:type="spellEnd"/>
            <w:r w:rsidRPr="0088038D">
              <w:rPr>
                <w:sz w:val="18"/>
                <w:szCs w:val="18"/>
              </w:rPr>
              <w:t xml:space="preserve"> от КТП 10/0,4 №1-2565 с. Хомутово", инв. 6000917626 (ТР 3667/22), необходимого для подключения (технологического присоединения) к сетям инженерно-технического обеспечения</w:t>
            </w:r>
          </w:p>
        </w:tc>
      </w:tr>
    </w:tbl>
    <w:p w:rsidR="0088038D" w:rsidRPr="0088038D" w:rsidRDefault="0088038D" w:rsidP="0088038D">
      <w:pPr>
        <w:tabs>
          <w:tab w:val="left" w:pos="426"/>
          <w:tab w:val="left" w:pos="3976"/>
        </w:tabs>
        <w:ind w:left="0" w:right="-142" w:firstLine="567"/>
        <w:rPr>
          <w:i/>
          <w:sz w:val="18"/>
          <w:szCs w:val="18"/>
        </w:rPr>
      </w:pPr>
    </w:p>
    <w:p w:rsidR="0088038D" w:rsidRPr="0088038D" w:rsidRDefault="0088038D" w:rsidP="0088038D">
      <w:pPr>
        <w:tabs>
          <w:tab w:val="left" w:pos="426"/>
          <w:tab w:val="left" w:pos="3976"/>
        </w:tabs>
        <w:ind w:left="0" w:right="-142" w:firstLine="567"/>
        <w:rPr>
          <w:i/>
          <w:sz w:val="18"/>
          <w:szCs w:val="18"/>
        </w:rPr>
      </w:pPr>
    </w:p>
    <w:p w:rsidR="0088038D" w:rsidRPr="0088038D" w:rsidRDefault="0088038D" w:rsidP="0088038D">
      <w:pPr>
        <w:tabs>
          <w:tab w:val="left" w:pos="426"/>
          <w:tab w:val="left" w:pos="3976"/>
        </w:tabs>
        <w:ind w:left="0" w:right="-142" w:firstLine="567"/>
        <w:rPr>
          <w:i/>
          <w:sz w:val="18"/>
          <w:szCs w:val="18"/>
        </w:rPr>
      </w:pPr>
    </w:p>
    <w:p w:rsidR="0088038D" w:rsidRPr="0088038D" w:rsidRDefault="0088038D" w:rsidP="0088038D">
      <w:pPr>
        <w:tabs>
          <w:tab w:val="left" w:pos="426"/>
          <w:tab w:val="left" w:pos="3976"/>
        </w:tabs>
        <w:ind w:left="0" w:right="-142" w:firstLine="567"/>
        <w:rPr>
          <w:i/>
          <w:sz w:val="18"/>
          <w:szCs w:val="18"/>
        </w:rPr>
      </w:pPr>
      <w:r w:rsidRPr="0088038D">
        <w:rPr>
          <w:i/>
          <w:sz w:val="18"/>
          <w:szCs w:val="18"/>
        </w:rPr>
        <w:lastRenderedPageBreak/>
        <w:drawing>
          <wp:inline distT="0" distB="0" distL="0" distR="0" wp14:anchorId="56D84D58" wp14:editId="431BFF36">
            <wp:extent cx="6000750" cy="8488202"/>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010379" cy="8501823"/>
                    </a:xfrm>
                    <a:prstGeom prst="rect">
                      <a:avLst/>
                    </a:prstGeom>
                    <a:noFill/>
                    <a:ln>
                      <a:noFill/>
                    </a:ln>
                  </pic:spPr>
                </pic:pic>
              </a:graphicData>
            </a:graphic>
          </wp:inline>
        </w:drawing>
      </w:r>
    </w:p>
    <w:p w:rsidR="0088038D" w:rsidRPr="0088038D" w:rsidRDefault="0088038D" w:rsidP="0088038D">
      <w:pPr>
        <w:tabs>
          <w:tab w:val="left" w:pos="426"/>
          <w:tab w:val="left" w:pos="3976"/>
        </w:tabs>
        <w:ind w:left="0" w:right="-142" w:firstLine="567"/>
        <w:rPr>
          <w:i/>
          <w:sz w:val="18"/>
          <w:szCs w:val="18"/>
        </w:rPr>
      </w:pPr>
    </w:p>
    <w:p w:rsidR="0088038D" w:rsidRPr="0088038D" w:rsidRDefault="0088038D" w:rsidP="0088038D">
      <w:pPr>
        <w:tabs>
          <w:tab w:val="left" w:pos="426"/>
          <w:tab w:val="left" w:pos="3976"/>
        </w:tabs>
        <w:ind w:left="0" w:right="-142" w:firstLine="567"/>
        <w:rPr>
          <w:i/>
          <w:sz w:val="18"/>
          <w:szCs w:val="18"/>
        </w:rPr>
      </w:pPr>
      <w:r>
        <w:rPr>
          <w:bCs/>
          <w:i/>
          <w:sz w:val="18"/>
          <w:szCs w:val="18"/>
        </w:rPr>
        <w:t xml:space="preserve">                                             </w:t>
      </w:r>
      <w:r w:rsidRPr="0088038D">
        <w:rPr>
          <w:bCs/>
          <w:i/>
          <w:sz w:val="18"/>
          <w:szCs w:val="18"/>
        </w:rPr>
        <w:t xml:space="preserve">Заместитель Мэра по жизнеобеспечению                                                Ю.Р. </w:t>
      </w:r>
      <w:proofErr w:type="spellStart"/>
      <w:r w:rsidRPr="0088038D">
        <w:rPr>
          <w:bCs/>
          <w:i/>
          <w:sz w:val="18"/>
          <w:szCs w:val="18"/>
        </w:rPr>
        <w:t>Витер</w:t>
      </w:r>
      <w:proofErr w:type="spellEnd"/>
    </w:p>
    <w:p w:rsidR="003E1F89" w:rsidRPr="003E1F89" w:rsidRDefault="003E1F89" w:rsidP="005732DB">
      <w:pPr>
        <w:tabs>
          <w:tab w:val="left" w:pos="426"/>
          <w:tab w:val="left" w:pos="3976"/>
        </w:tabs>
        <w:ind w:left="0" w:right="-142" w:firstLine="567"/>
        <w:rPr>
          <w:i/>
          <w:sz w:val="18"/>
          <w:szCs w:val="18"/>
        </w:rPr>
      </w:pPr>
    </w:p>
    <w:sectPr w:rsidR="003E1F89" w:rsidRPr="003E1F89" w:rsidSect="001F3563">
      <w:pgSz w:w="11906" w:h="16838"/>
      <w:pgMar w:top="993" w:right="1558"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4EBE" w:rsidRDefault="008B4EBE" w:rsidP="00BD744E">
      <w:r>
        <w:separator/>
      </w:r>
    </w:p>
  </w:endnote>
  <w:endnote w:type="continuationSeparator" w:id="0">
    <w:p w:rsidR="008B4EBE" w:rsidRDefault="008B4EBE"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4EBE" w:rsidRDefault="008B4EBE" w:rsidP="00BD744E">
      <w:r>
        <w:separator/>
      </w:r>
    </w:p>
  </w:footnote>
  <w:footnote w:type="continuationSeparator" w:id="0">
    <w:p w:rsidR="008B4EBE" w:rsidRDefault="008B4EBE"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 w:numId="11">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68B"/>
    <w:rsid w:val="0003271F"/>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2ACB"/>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105"/>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3FA"/>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13D"/>
    <w:rsid w:val="00103DB2"/>
    <w:rsid w:val="0010509D"/>
    <w:rsid w:val="00107076"/>
    <w:rsid w:val="00107E9A"/>
    <w:rsid w:val="00110306"/>
    <w:rsid w:val="00110C08"/>
    <w:rsid w:val="0011123E"/>
    <w:rsid w:val="00111264"/>
    <w:rsid w:val="00111E21"/>
    <w:rsid w:val="00112A24"/>
    <w:rsid w:val="00112E74"/>
    <w:rsid w:val="00113573"/>
    <w:rsid w:val="001137B0"/>
    <w:rsid w:val="00114060"/>
    <w:rsid w:val="0011412A"/>
    <w:rsid w:val="00114865"/>
    <w:rsid w:val="001149CB"/>
    <w:rsid w:val="00116C8F"/>
    <w:rsid w:val="0011749A"/>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00B"/>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A33"/>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68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193"/>
    <w:rsid w:val="001868AC"/>
    <w:rsid w:val="00186CCC"/>
    <w:rsid w:val="0018777A"/>
    <w:rsid w:val="00187BF6"/>
    <w:rsid w:val="00187E5E"/>
    <w:rsid w:val="00187EA6"/>
    <w:rsid w:val="00187F6F"/>
    <w:rsid w:val="0019053A"/>
    <w:rsid w:val="00190BDE"/>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A777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3C1"/>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563"/>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57E8"/>
    <w:rsid w:val="00205C8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05A"/>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3953"/>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A8F"/>
    <w:rsid w:val="002C0D25"/>
    <w:rsid w:val="002C1AC0"/>
    <w:rsid w:val="002C1CC9"/>
    <w:rsid w:val="002C236C"/>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388"/>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88A"/>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0E6"/>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CB4"/>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9CE"/>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A6E04"/>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7B2"/>
    <w:rsid w:val="003B7A32"/>
    <w:rsid w:val="003C03D0"/>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2F43"/>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1F89"/>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48C"/>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4FBD"/>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CB5"/>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6E72"/>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663"/>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B7D"/>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3BC"/>
    <w:rsid w:val="004D4B02"/>
    <w:rsid w:val="004D4E6F"/>
    <w:rsid w:val="004D4EC7"/>
    <w:rsid w:val="004D5383"/>
    <w:rsid w:val="004D59AE"/>
    <w:rsid w:val="004D5D75"/>
    <w:rsid w:val="004D669B"/>
    <w:rsid w:val="004D739F"/>
    <w:rsid w:val="004D78E2"/>
    <w:rsid w:val="004D7C7C"/>
    <w:rsid w:val="004E0613"/>
    <w:rsid w:val="004E0769"/>
    <w:rsid w:val="004E07C3"/>
    <w:rsid w:val="004E0C96"/>
    <w:rsid w:val="004E0DFD"/>
    <w:rsid w:val="004E111D"/>
    <w:rsid w:val="004E252E"/>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999"/>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04C6"/>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2DB"/>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350D"/>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28E"/>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5A2"/>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045"/>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6FF0"/>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5A58"/>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4E79"/>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58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97633"/>
    <w:rsid w:val="007A0338"/>
    <w:rsid w:val="007A0395"/>
    <w:rsid w:val="007A04CB"/>
    <w:rsid w:val="007A06D3"/>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2DDF"/>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0A9"/>
    <w:rsid w:val="007C41D7"/>
    <w:rsid w:val="007C672A"/>
    <w:rsid w:val="007C6902"/>
    <w:rsid w:val="007C77F1"/>
    <w:rsid w:val="007C78E2"/>
    <w:rsid w:val="007C7F33"/>
    <w:rsid w:val="007D1E8B"/>
    <w:rsid w:val="007D218D"/>
    <w:rsid w:val="007D279C"/>
    <w:rsid w:val="007D2BC0"/>
    <w:rsid w:val="007D2CDD"/>
    <w:rsid w:val="007D325A"/>
    <w:rsid w:val="007D35EE"/>
    <w:rsid w:val="007D388C"/>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5C56"/>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38D"/>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4EBE"/>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19BF"/>
    <w:rsid w:val="0097231C"/>
    <w:rsid w:val="0097334D"/>
    <w:rsid w:val="00973428"/>
    <w:rsid w:val="00973839"/>
    <w:rsid w:val="00973EC3"/>
    <w:rsid w:val="0097452B"/>
    <w:rsid w:val="009745BC"/>
    <w:rsid w:val="00975DA1"/>
    <w:rsid w:val="00976B79"/>
    <w:rsid w:val="00977788"/>
    <w:rsid w:val="00977882"/>
    <w:rsid w:val="00977925"/>
    <w:rsid w:val="00977D6D"/>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3B2C"/>
    <w:rsid w:val="009C5106"/>
    <w:rsid w:val="009C5AA1"/>
    <w:rsid w:val="009C5D4E"/>
    <w:rsid w:val="009C6150"/>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7E"/>
    <w:rsid w:val="00A072DE"/>
    <w:rsid w:val="00A10056"/>
    <w:rsid w:val="00A111B2"/>
    <w:rsid w:val="00A115D8"/>
    <w:rsid w:val="00A11C99"/>
    <w:rsid w:val="00A11E26"/>
    <w:rsid w:val="00A12B70"/>
    <w:rsid w:val="00A12BA7"/>
    <w:rsid w:val="00A12E83"/>
    <w:rsid w:val="00A12E9C"/>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5B0"/>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4DE9"/>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64"/>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3CC"/>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6E3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52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AC"/>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4EC"/>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064"/>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0F79"/>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4D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80A"/>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4E62"/>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CF3"/>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1FDA"/>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1904"/>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A02"/>
    <w:rsid w:val="00E03F27"/>
    <w:rsid w:val="00E043DB"/>
    <w:rsid w:val="00E04F24"/>
    <w:rsid w:val="00E0629E"/>
    <w:rsid w:val="00E0732B"/>
    <w:rsid w:val="00E0771F"/>
    <w:rsid w:val="00E07722"/>
    <w:rsid w:val="00E078C2"/>
    <w:rsid w:val="00E07BF2"/>
    <w:rsid w:val="00E07D05"/>
    <w:rsid w:val="00E10338"/>
    <w:rsid w:val="00E10576"/>
    <w:rsid w:val="00E1080A"/>
    <w:rsid w:val="00E10DB0"/>
    <w:rsid w:val="00E11047"/>
    <w:rsid w:val="00E114E7"/>
    <w:rsid w:val="00E11641"/>
    <w:rsid w:val="00E122DF"/>
    <w:rsid w:val="00E12826"/>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BDA"/>
    <w:rsid w:val="00E45C3E"/>
    <w:rsid w:val="00E45D9F"/>
    <w:rsid w:val="00E4687F"/>
    <w:rsid w:val="00E46B95"/>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43"/>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588"/>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BB2"/>
    <w:rsid w:val="00EB3E30"/>
    <w:rsid w:val="00EB49AC"/>
    <w:rsid w:val="00EB5525"/>
    <w:rsid w:val="00EB571D"/>
    <w:rsid w:val="00EB60F2"/>
    <w:rsid w:val="00EB7330"/>
    <w:rsid w:val="00EB734B"/>
    <w:rsid w:val="00EC03CC"/>
    <w:rsid w:val="00EC0582"/>
    <w:rsid w:val="00EC0819"/>
    <w:rsid w:val="00EC0E56"/>
    <w:rsid w:val="00EC0EA2"/>
    <w:rsid w:val="00EC111A"/>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012"/>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27D1"/>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AB"/>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39CF"/>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DD6"/>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97F43"/>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Plain Text" w:uiPriority="0"/>
    <w:lsdException w:name="Table Web 1"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40">
    <w:name w:val="Сетка таблицы104"/>
    <w:basedOn w:val="a8"/>
    <w:next w:val="aa"/>
    <w:uiPriority w:val="59"/>
    <w:rsid w:val="007A06D3"/>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64546-D073-409A-AF6E-2E94B911EC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1125</TotalTime>
  <Pages>15</Pages>
  <Words>4378</Words>
  <Characters>24957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29277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70</cp:revision>
  <cp:lastPrinted>2019-12-26T07:15:00Z</cp:lastPrinted>
  <dcterms:created xsi:type="dcterms:W3CDTF">2024-03-07T04:42:00Z</dcterms:created>
  <dcterms:modified xsi:type="dcterms:W3CDTF">2025-06-16T05:42:00Z</dcterms:modified>
</cp:coreProperties>
</file>