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A45B79"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7456">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7A4927" w:rsidP="002A7624">
            <w:pPr>
              <w:tabs>
                <w:tab w:val="left" w:pos="4384"/>
              </w:tabs>
              <w:ind w:left="0" w:right="142" w:firstLine="426"/>
              <w:jc w:val="center"/>
              <w:rPr>
                <w:i/>
                <w:sz w:val="18"/>
                <w:szCs w:val="18"/>
              </w:rPr>
            </w:pPr>
            <w:r>
              <w:rPr>
                <w:i/>
                <w:sz w:val="18"/>
                <w:szCs w:val="18"/>
              </w:rPr>
              <w:t>3</w:t>
            </w:r>
            <w:r w:rsidR="008C2752">
              <w:rPr>
                <w:i/>
                <w:sz w:val="18"/>
                <w:szCs w:val="18"/>
              </w:rPr>
              <w:t>0</w:t>
            </w:r>
            <w:r w:rsidR="006D1BEE">
              <w:rPr>
                <w:i/>
                <w:sz w:val="18"/>
                <w:szCs w:val="18"/>
              </w:rPr>
              <w:t xml:space="preserve"> </w:t>
            </w:r>
            <w:r w:rsidR="00B079DD">
              <w:rPr>
                <w:i/>
                <w:sz w:val="18"/>
                <w:szCs w:val="18"/>
              </w:rPr>
              <w:t>Декабря</w:t>
            </w:r>
          </w:p>
          <w:p w:rsidR="002A0101" w:rsidRDefault="0076694B" w:rsidP="002A7624">
            <w:pPr>
              <w:tabs>
                <w:tab w:val="left" w:pos="4384"/>
              </w:tabs>
              <w:ind w:left="0" w:right="142" w:firstLine="426"/>
              <w:jc w:val="center"/>
              <w:rPr>
                <w:i/>
                <w:sz w:val="18"/>
                <w:szCs w:val="18"/>
              </w:rPr>
            </w:pPr>
            <w:r>
              <w:rPr>
                <w:i/>
                <w:sz w:val="18"/>
                <w:szCs w:val="18"/>
              </w:rPr>
              <w:t>2022</w:t>
            </w:r>
            <w:r w:rsidR="00510221" w:rsidRPr="006A464D">
              <w:rPr>
                <w:i/>
                <w:sz w:val="18"/>
                <w:szCs w:val="18"/>
              </w:rPr>
              <w:t>г.</w:t>
            </w:r>
          </w:p>
          <w:p w:rsidR="00510221" w:rsidRPr="006A464D" w:rsidRDefault="002A0101" w:rsidP="007A4927">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8C2752">
              <w:rPr>
                <w:b/>
                <w:i/>
                <w:sz w:val="18"/>
                <w:szCs w:val="18"/>
              </w:rPr>
              <w:t>4</w:t>
            </w:r>
            <w:r w:rsidR="00E158C4">
              <w:rPr>
                <w:b/>
                <w:i/>
                <w:sz w:val="18"/>
                <w:szCs w:val="18"/>
              </w:rPr>
              <w:t>3</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6192" behindDoc="0" locked="0" layoutInCell="1" allowOverlap="1" wp14:anchorId="3E92562C" wp14:editId="0F00BA1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4E1985" w:rsidRPr="00F738E3" w:rsidRDefault="004E1985" w:rsidP="004E1985">
      <w:pPr>
        <w:tabs>
          <w:tab w:val="left" w:pos="426"/>
          <w:tab w:val="left" w:pos="3976"/>
        </w:tabs>
        <w:ind w:left="0" w:right="-142" w:firstLine="426"/>
        <w:jc w:val="center"/>
        <w:rPr>
          <w:sz w:val="18"/>
          <w:szCs w:val="18"/>
        </w:rPr>
      </w:pPr>
      <w:r w:rsidRPr="00F738E3">
        <w:rPr>
          <w:sz w:val="18"/>
          <w:szCs w:val="18"/>
        </w:rPr>
        <w:t xml:space="preserve">РОССИЙСКАЯ ФЕДЕРАЦИЯ </w:t>
      </w:r>
    </w:p>
    <w:p w:rsidR="004E1985" w:rsidRPr="00F738E3" w:rsidRDefault="004E1985" w:rsidP="004E1985">
      <w:pPr>
        <w:tabs>
          <w:tab w:val="left" w:pos="426"/>
          <w:tab w:val="left" w:pos="3976"/>
        </w:tabs>
        <w:ind w:left="0" w:right="-142" w:firstLine="426"/>
        <w:jc w:val="center"/>
        <w:rPr>
          <w:sz w:val="18"/>
          <w:szCs w:val="18"/>
        </w:rPr>
      </w:pPr>
      <w:r w:rsidRPr="00F738E3">
        <w:rPr>
          <w:sz w:val="18"/>
          <w:szCs w:val="18"/>
        </w:rPr>
        <w:t>ИРКУТСКАЯ ОБЛАСТЬ ИРКУТСКИЙ РАЙОН</w:t>
      </w:r>
    </w:p>
    <w:p w:rsidR="004E1985" w:rsidRPr="00F738E3" w:rsidRDefault="004E1985" w:rsidP="004E1985">
      <w:pPr>
        <w:tabs>
          <w:tab w:val="left" w:pos="426"/>
          <w:tab w:val="left" w:pos="3976"/>
        </w:tabs>
        <w:ind w:left="0" w:right="-142" w:firstLine="426"/>
        <w:jc w:val="center"/>
        <w:rPr>
          <w:sz w:val="18"/>
          <w:szCs w:val="18"/>
        </w:rPr>
      </w:pPr>
      <w:r w:rsidRPr="00F738E3">
        <w:rPr>
          <w:sz w:val="18"/>
          <w:szCs w:val="18"/>
        </w:rPr>
        <w:t xml:space="preserve"> ХОМУТОВСКОЕ МУНИЦИПАЛЬНОЕ ОБРАЗОВАНИЕ</w:t>
      </w:r>
    </w:p>
    <w:p w:rsidR="004E1985" w:rsidRPr="00F738E3" w:rsidRDefault="004E1985" w:rsidP="004E1985">
      <w:pPr>
        <w:tabs>
          <w:tab w:val="left" w:pos="426"/>
          <w:tab w:val="left" w:pos="3976"/>
        </w:tabs>
        <w:ind w:left="0" w:right="-142" w:firstLine="426"/>
        <w:jc w:val="center"/>
        <w:rPr>
          <w:sz w:val="18"/>
          <w:szCs w:val="18"/>
        </w:rPr>
      </w:pPr>
      <w:r w:rsidRPr="00F738E3">
        <w:rPr>
          <w:sz w:val="18"/>
          <w:szCs w:val="18"/>
        </w:rPr>
        <w:t>АДМИНИСТРАЦИЯ</w:t>
      </w:r>
    </w:p>
    <w:p w:rsidR="004E1985" w:rsidRPr="00F738E3" w:rsidRDefault="004E1985" w:rsidP="004E1985">
      <w:pPr>
        <w:tabs>
          <w:tab w:val="left" w:pos="426"/>
          <w:tab w:val="left" w:pos="3976"/>
        </w:tabs>
        <w:ind w:left="0" w:right="-142" w:firstLine="426"/>
        <w:jc w:val="center"/>
        <w:rPr>
          <w:sz w:val="18"/>
          <w:szCs w:val="18"/>
        </w:rPr>
      </w:pPr>
      <w:r w:rsidRPr="00F738E3">
        <w:rPr>
          <w:sz w:val="18"/>
          <w:szCs w:val="18"/>
        </w:rPr>
        <w:t>ПОСТАНОВЛЕНИЕ</w:t>
      </w:r>
    </w:p>
    <w:p w:rsidR="004E1985" w:rsidRPr="004E1985" w:rsidRDefault="004E1985" w:rsidP="004E1985">
      <w:pPr>
        <w:tabs>
          <w:tab w:val="left" w:pos="426"/>
          <w:tab w:val="left" w:pos="3976"/>
        </w:tabs>
        <w:ind w:left="0" w:right="-142" w:firstLine="426"/>
        <w:jc w:val="center"/>
        <w:rPr>
          <w:sz w:val="18"/>
          <w:szCs w:val="18"/>
        </w:rPr>
      </w:pPr>
    </w:p>
    <w:p w:rsidR="004E1985" w:rsidRPr="004E1985" w:rsidRDefault="004E1985" w:rsidP="004E1985">
      <w:pPr>
        <w:tabs>
          <w:tab w:val="left" w:pos="426"/>
          <w:tab w:val="left" w:pos="3976"/>
        </w:tabs>
        <w:ind w:left="0" w:right="-142" w:firstLine="426"/>
        <w:rPr>
          <w:sz w:val="18"/>
          <w:szCs w:val="18"/>
        </w:rPr>
      </w:pPr>
    </w:p>
    <w:p w:rsidR="004E1985" w:rsidRPr="004E1985" w:rsidRDefault="00804C3D" w:rsidP="004E1985">
      <w:pPr>
        <w:tabs>
          <w:tab w:val="left" w:pos="426"/>
          <w:tab w:val="left" w:pos="3976"/>
        </w:tabs>
        <w:ind w:left="0" w:right="-142" w:firstLine="426"/>
        <w:rPr>
          <w:sz w:val="18"/>
          <w:szCs w:val="18"/>
        </w:rPr>
      </w:pPr>
      <w:r>
        <w:rPr>
          <w:sz w:val="18"/>
          <w:szCs w:val="18"/>
          <w:u w:val="single"/>
        </w:rPr>
        <w:t>29.12.2022</w:t>
      </w:r>
      <w:r w:rsidR="004E1985" w:rsidRPr="004E1985">
        <w:rPr>
          <w:sz w:val="18"/>
          <w:szCs w:val="18"/>
        </w:rPr>
        <w:t xml:space="preserve"> №</w:t>
      </w:r>
      <w:r>
        <w:rPr>
          <w:sz w:val="18"/>
          <w:szCs w:val="18"/>
        </w:rPr>
        <w:t xml:space="preserve"> </w:t>
      </w:r>
      <w:r>
        <w:rPr>
          <w:sz w:val="18"/>
          <w:szCs w:val="18"/>
          <w:u w:val="single"/>
        </w:rPr>
        <w:t>279 о/д</w:t>
      </w:r>
    </w:p>
    <w:p w:rsidR="00FD22FE" w:rsidRPr="00FD22FE" w:rsidRDefault="004E1985" w:rsidP="004E1985">
      <w:pPr>
        <w:tabs>
          <w:tab w:val="left" w:pos="426"/>
          <w:tab w:val="left" w:pos="3976"/>
        </w:tabs>
        <w:ind w:left="0" w:right="-142" w:firstLine="426"/>
        <w:rPr>
          <w:sz w:val="18"/>
          <w:szCs w:val="18"/>
        </w:rPr>
      </w:pPr>
      <w:r w:rsidRPr="004E1985">
        <w:rPr>
          <w:sz w:val="18"/>
          <w:szCs w:val="18"/>
        </w:rPr>
        <w:t xml:space="preserve">          </w:t>
      </w:r>
      <w:proofErr w:type="spellStart"/>
      <w:r w:rsidRPr="004E1985">
        <w:rPr>
          <w:sz w:val="18"/>
          <w:szCs w:val="18"/>
        </w:rPr>
        <w:t>с</w:t>
      </w:r>
      <w:proofErr w:type="gramStart"/>
      <w:r w:rsidRPr="004E1985">
        <w:rPr>
          <w:sz w:val="18"/>
          <w:szCs w:val="18"/>
        </w:rPr>
        <w:t>.Х</w:t>
      </w:r>
      <w:proofErr w:type="gramEnd"/>
      <w:r w:rsidRPr="004E1985">
        <w:rPr>
          <w:sz w:val="18"/>
          <w:szCs w:val="18"/>
        </w:rPr>
        <w:t>омутово</w:t>
      </w:r>
      <w:proofErr w:type="spellEnd"/>
    </w:p>
    <w:p w:rsidR="003644B5" w:rsidRDefault="003644B5" w:rsidP="00E158C4">
      <w:pPr>
        <w:tabs>
          <w:tab w:val="left" w:pos="3976"/>
        </w:tabs>
        <w:ind w:left="0" w:right="141" w:firstLine="0"/>
        <w:rPr>
          <w:sz w:val="18"/>
          <w:szCs w:val="18"/>
        </w:rPr>
      </w:pPr>
      <w:r w:rsidRPr="003644B5">
        <w:rPr>
          <w:sz w:val="18"/>
          <w:szCs w:val="18"/>
        </w:rPr>
        <w:t xml:space="preserve"> </w:t>
      </w:r>
    </w:p>
    <w:p w:rsidR="00804C3D" w:rsidRDefault="00804C3D" w:rsidP="008D6352">
      <w:pPr>
        <w:tabs>
          <w:tab w:val="left" w:pos="3976"/>
        </w:tabs>
        <w:ind w:left="0" w:right="-278" w:firstLine="284"/>
        <w:rPr>
          <w:sz w:val="18"/>
          <w:szCs w:val="18"/>
        </w:rPr>
      </w:pPr>
      <w:r w:rsidRPr="00804C3D">
        <w:rPr>
          <w:sz w:val="18"/>
          <w:szCs w:val="18"/>
        </w:rPr>
        <w:t>О создании постоянно действующего</w:t>
      </w:r>
      <w:r w:rsidR="00DE745C">
        <w:rPr>
          <w:sz w:val="18"/>
          <w:szCs w:val="18"/>
        </w:rPr>
        <w:t xml:space="preserve"> </w:t>
      </w:r>
      <w:r w:rsidRPr="00804C3D">
        <w:rPr>
          <w:sz w:val="18"/>
          <w:szCs w:val="18"/>
        </w:rPr>
        <w:t>оперативного штаба по координации действий сил и средств</w:t>
      </w:r>
      <w:r w:rsidR="00DE745C">
        <w:rPr>
          <w:sz w:val="18"/>
          <w:szCs w:val="18"/>
        </w:rPr>
        <w:t xml:space="preserve"> </w:t>
      </w:r>
      <w:r w:rsidRPr="00804C3D">
        <w:rPr>
          <w:sz w:val="18"/>
          <w:szCs w:val="18"/>
        </w:rPr>
        <w:t>на территории Хомутовского</w:t>
      </w:r>
      <w:r w:rsidR="00DE745C">
        <w:rPr>
          <w:sz w:val="18"/>
          <w:szCs w:val="18"/>
        </w:rPr>
        <w:t xml:space="preserve"> </w:t>
      </w:r>
      <w:r w:rsidRPr="00804C3D">
        <w:rPr>
          <w:sz w:val="18"/>
          <w:szCs w:val="18"/>
        </w:rPr>
        <w:t>муниципального образования</w:t>
      </w:r>
      <w:r w:rsidR="00DE745C">
        <w:rPr>
          <w:sz w:val="18"/>
          <w:szCs w:val="18"/>
        </w:rPr>
        <w:t>.</w:t>
      </w:r>
    </w:p>
    <w:p w:rsidR="00DE745C" w:rsidRDefault="00DE745C" w:rsidP="008D6352">
      <w:pPr>
        <w:tabs>
          <w:tab w:val="left" w:pos="3976"/>
        </w:tabs>
        <w:ind w:left="0" w:right="-278" w:firstLine="284"/>
        <w:rPr>
          <w:sz w:val="18"/>
          <w:szCs w:val="18"/>
        </w:rPr>
      </w:pPr>
    </w:p>
    <w:p w:rsidR="00DE745C" w:rsidRDefault="00DE745C" w:rsidP="008D6352">
      <w:pPr>
        <w:tabs>
          <w:tab w:val="left" w:pos="3976"/>
        </w:tabs>
        <w:ind w:left="0" w:right="-278" w:firstLine="284"/>
        <w:rPr>
          <w:sz w:val="18"/>
          <w:szCs w:val="18"/>
        </w:rPr>
      </w:pPr>
      <w:r w:rsidRPr="00DE745C">
        <w:rPr>
          <w:sz w:val="18"/>
          <w:szCs w:val="18"/>
        </w:rPr>
        <w:t xml:space="preserve">В связи с постановлением Правительства Иркутской области от 27.12.2022 № 1071-пп «Об установлении на территории Иркутской области особого противопожарного режима», ст.6 Устава </w:t>
      </w:r>
      <w:proofErr w:type="spellStart"/>
      <w:r w:rsidRPr="00DE745C">
        <w:rPr>
          <w:sz w:val="18"/>
          <w:szCs w:val="18"/>
        </w:rPr>
        <w:t>Хомутовского</w:t>
      </w:r>
      <w:proofErr w:type="spellEnd"/>
      <w:r w:rsidRPr="00DE745C">
        <w:rPr>
          <w:sz w:val="18"/>
          <w:szCs w:val="18"/>
        </w:rPr>
        <w:t xml:space="preserve"> </w:t>
      </w:r>
      <w:proofErr w:type="spellStart"/>
      <w:proofErr w:type="gramStart"/>
      <w:r w:rsidRPr="00DE745C">
        <w:rPr>
          <w:sz w:val="18"/>
          <w:szCs w:val="18"/>
        </w:rPr>
        <w:t>муниципально-го</w:t>
      </w:r>
      <w:proofErr w:type="spellEnd"/>
      <w:proofErr w:type="gramEnd"/>
      <w:r w:rsidRPr="00DE745C">
        <w:rPr>
          <w:sz w:val="18"/>
          <w:szCs w:val="18"/>
        </w:rPr>
        <w:t xml:space="preserve"> образования, Администрация </w:t>
      </w:r>
      <w:proofErr w:type="spellStart"/>
      <w:r w:rsidRPr="00DE745C">
        <w:rPr>
          <w:sz w:val="18"/>
          <w:szCs w:val="18"/>
        </w:rPr>
        <w:t>Хомутовского</w:t>
      </w:r>
      <w:proofErr w:type="spellEnd"/>
      <w:r w:rsidRPr="00DE745C">
        <w:rPr>
          <w:sz w:val="18"/>
          <w:szCs w:val="18"/>
        </w:rPr>
        <w:t xml:space="preserve"> муниципального образования</w:t>
      </w:r>
      <w:r>
        <w:rPr>
          <w:sz w:val="18"/>
          <w:szCs w:val="18"/>
        </w:rPr>
        <w:t>.</w:t>
      </w:r>
    </w:p>
    <w:p w:rsidR="00DE745C" w:rsidRPr="00DE745C" w:rsidRDefault="00DE745C" w:rsidP="008D6352">
      <w:pPr>
        <w:tabs>
          <w:tab w:val="left" w:pos="3976"/>
        </w:tabs>
        <w:ind w:left="0" w:right="-278" w:firstLine="284"/>
        <w:rPr>
          <w:sz w:val="18"/>
          <w:szCs w:val="18"/>
        </w:rPr>
      </w:pPr>
    </w:p>
    <w:p w:rsidR="00DE745C" w:rsidRDefault="00DE745C" w:rsidP="008D6352">
      <w:pPr>
        <w:tabs>
          <w:tab w:val="left" w:pos="3976"/>
        </w:tabs>
        <w:ind w:left="0" w:right="-278" w:firstLine="284"/>
        <w:rPr>
          <w:sz w:val="18"/>
          <w:szCs w:val="18"/>
        </w:rPr>
      </w:pPr>
      <w:r w:rsidRPr="00DE745C">
        <w:rPr>
          <w:sz w:val="18"/>
          <w:szCs w:val="18"/>
        </w:rPr>
        <w:t>ПОСТАНОВЛЯЕТ:</w:t>
      </w:r>
    </w:p>
    <w:p w:rsidR="00DE745C" w:rsidRPr="00DE745C" w:rsidRDefault="00DE745C" w:rsidP="008D6352">
      <w:pPr>
        <w:tabs>
          <w:tab w:val="left" w:pos="3976"/>
        </w:tabs>
        <w:ind w:left="0" w:right="-278" w:firstLine="284"/>
        <w:rPr>
          <w:sz w:val="18"/>
          <w:szCs w:val="18"/>
        </w:rPr>
      </w:pPr>
    </w:p>
    <w:p w:rsidR="00DE745C" w:rsidRPr="00DE745C" w:rsidRDefault="00DE745C" w:rsidP="008D6352">
      <w:pPr>
        <w:tabs>
          <w:tab w:val="left" w:pos="3976"/>
        </w:tabs>
        <w:ind w:left="0" w:right="-278" w:firstLine="284"/>
        <w:rPr>
          <w:sz w:val="18"/>
          <w:szCs w:val="18"/>
        </w:rPr>
      </w:pPr>
      <w:r w:rsidRPr="00DE745C">
        <w:rPr>
          <w:sz w:val="18"/>
          <w:szCs w:val="18"/>
        </w:rPr>
        <w:t xml:space="preserve">1.Создать постоянно действующий оперативный штаб по координации действий сил и средств на территории </w:t>
      </w:r>
      <w:proofErr w:type="spellStart"/>
      <w:r w:rsidRPr="00DE745C">
        <w:rPr>
          <w:sz w:val="18"/>
          <w:szCs w:val="18"/>
        </w:rPr>
        <w:t>Хомутовского</w:t>
      </w:r>
      <w:proofErr w:type="spellEnd"/>
      <w:r w:rsidRPr="00DE745C">
        <w:rPr>
          <w:sz w:val="18"/>
          <w:szCs w:val="18"/>
        </w:rPr>
        <w:t xml:space="preserve"> муниципального </w:t>
      </w:r>
      <w:proofErr w:type="spellStart"/>
      <w:proofErr w:type="gramStart"/>
      <w:r w:rsidRPr="00DE745C">
        <w:rPr>
          <w:sz w:val="18"/>
          <w:szCs w:val="18"/>
        </w:rPr>
        <w:t>образо-вания</w:t>
      </w:r>
      <w:proofErr w:type="spellEnd"/>
      <w:proofErr w:type="gramEnd"/>
      <w:r w:rsidRPr="00DE745C">
        <w:rPr>
          <w:sz w:val="18"/>
          <w:szCs w:val="18"/>
        </w:rPr>
        <w:t xml:space="preserve">  на период действия особого противопожарного режима с 8.00 часов 29.12.2022 до 08.00 часов 09.01.2023. Время и место сбора оперативного штаба определяется его руководителем.</w:t>
      </w:r>
    </w:p>
    <w:p w:rsidR="00DE745C" w:rsidRPr="00DE745C" w:rsidRDefault="00DE745C" w:rsidP="008D6352">
      <w:pPr>
        <w:tabs>
          <w:tab w:val="left" w:pos="3976"/>
        </w:tabs>
        <w:ind w:left="0" w:right="-278" w:firstLine="284"/>
        <w:rPr>
          <w:sz w:val="18"/>
          <w:szCs w:val="18"/>
        </w:rPr>
      </w:pPr>
      <w:r w:rsidRPr="00DE745C">
        <w:rPr>
          <w:sz w:val="18"/>
          <w:szCs w:val="18"/>
        </w:rPr>
        <w:t>2.Утвердить состав оперативного штаба (прилагается).</w:t>
      </w:r>
    </w:p>
    <w:p w:rsidR="00DE745C" w:rsidRPr="00DE745C" w:rsidRDefault="00DE745C" w:rsidP="008D6352">
      <w:pPr>
        <w:tabs>
          <w:tab w:val="left" w:pos="3976"/>
        </w:tabs>
        <w:ind w:left="0" w:right="-278" w:firstLine="284"/>
        <w:rPr>
          <w:sz w:val="18"/>
          <w:szCs w:val="18"/>
        </w:rPr>
      </w:pPr>
      <w:r w:rsidRPr="00DE745C">
        <w:rPr>
          <w:sz w:val="18"/>
          <w:szCs w:val="18"/>
        </w:rPr>
        <w:t xml:space="preserve">3.Настоящее постановление опубликовать в </w:t>
      </w:r>
      <w:proofErr w:type="gramStart"/>
      <w:r w:rsidRPr="00DE745C">
        <w:rPr>
          <w:sz w:val="18"/>
          <w:szCs w:val="18"/>
        </w:rPr>
        <w:t>установленном</w:t>
      </w:r>
      <w:proofErr w:type="gramEnd"/>
      <w:r w:rsidRPr="00DE745C">
        <w:rPr>
          <w:sz w:val="18"/>
          <w:szCs w:val="18"/>
        </w:rPr>
        <w:t xml:space="preserve"> законом </w:t>
      </w:r>
      <w:proofErr w:type="spellStart"/>
      <w:r w:rsidRPr="00DE745C">
        <w:rPr>
          <w:sz w:val="18"/>
          <w:szCs w:val="18"/>
        </w:rPr>
        <w:t>по-рядке</w:t>
      </w:r>
      <w:proofErr w:type="spellEnd"/>
      <w:r w:rsidRPr="00DE745C">
        <w:rPr>
          <w:sz w:val="18"/>
          <w:szCs w:val="18"/>
        </w:rPr>
        <w:t>.</w:t>
      </w:r>
    </w:p>
    <w:p w:rsidR="00DE745C" w:rsidRPr="00DE745C" w:rsidRDefault="00DE745C" w:rsidP="008D6352">
      <w:pPr>
        <w:tabs>
          <w:tab w:val="left" w:pos="3976"/>
        </w:tabs>
        <w:ind w:left="0" w:right="-278" w:firstLine="284"/>
        <w:rPr>
          <w:sz w:val="18"/>
          <w:szCs w:val="18"/>
        </w:rPr>
      </w:pPr>
      <w:r w:rsidRPr="00DE745C">
        <w:rPr>
          <w:sz w:val="18"/>
          <w:szCs w:val="18"/>
        </w:rPr>
        <w:t xml:space="preserve">4.Контроль за исполнением настоящего постановления возложить на </w:t>
      </w:r>
      <w:proofErr w:type="gramStart"/>
      <w:r w:rsidRPr="00DE745C">
        <w:rPr>
          <w:sz w:val="18"/>
          <w:szCs w:val="18"/>
        </w:rPr>
        <w:t>за-</w:t>
      </w:r>
      <w:proofErr w:type="spellStart"/>
      <w:r w:rsidRPr="00DE745C">
        <w:rPr>
          <w:sz w:val="18"/>
          <w:szCs w:val="18"/>
        </w:rPr>
        <w:t>местителя</w:t>
      </w:r>
      <w:proofErr w:type="spellEnd"/>
      <w:proofErr w:type="gramEnd"/>
      <w:r w:rsidRPr="00DE745C">
        <w:rPr>
          <w:sz w:val="18"/>
          <w:szCs w:val="18"/>
        </w:rPr>
        <w:t xml:space="preserve"> Главы администрации </w:t>
      </w:r>
      <w:proofErr w:type="spellStart"/>
      <w:r w:rsidRPr="00DE745C">
        <w:rPr>
          <w:sz w:val="18"/>
          <w:szCs w:val="18"/>
        </w:rPr>
        <w:t>Хомутовского</w:t>
      </w:r>
      <w:proofErr w:type="spellEnd"/>
      <w:r w:rsidRPr="00DE745C">
        <w:rPr>
          <w:sz w:val="18"/>
          <w:szCs w:val="18"/>
        </w:rPr>
        <w:t xml:space="preserve"> муниципального образования. </w:t>
      </w:r>
    </w:p>
    <w:p w:rsidR="00DE745C" w:rsidRPr="00DE745C" w:rsidRDefault="00DE745C" w:rsidP="008D6352">
      <w:pPr>
        <w:tabs>
          <w:tab w:val="left" w:pos="3976"/>
        </w:tabs>
        <w:ind w:left="0" w:right="-278" w:firstLine="284"/>
        <w:rPr>
          <w:sz w:val="18"/>
          <w:szCs w:val="18"/>
        </w:rPr>
      </w:pPr>
    </w:p>
    <w:p w:rsidR="00DE745C" w:rsidRPr="00DE745C" w:rsidRDefault="00DE745C" w:rsidP="008D6352">
      <w:pPr>
        <w:tabs>
          <w:tab w:val="left" w:pos="3976"/>
        </w:tabs>
        <w:ind w:left="0" w:right="-278" w:firstLine="284"/>
        <w:rPr>
          <w:sz w:val="18"/>
          <w:szCs w:val="18"/>
        </w:rPr>
      </w:pPr>
    </w:p>
    <w:p w:rsidR="00DE745C" w:rsidRPr="00DE745C" w:rsidRDefault="00DE745C" w:rsidP="008D6352">
      <w:pPr>
        <w:tabs>
          <w:tab w:val="left" w:pos="3976"/>
        </w:tabs>
        <w:ind w:left="0" w:right="-278" w:firstLine="284"/>
        <w:jc w:val="right"/>
        <w:rPr>
          <w:i/>
          <w:sz w:val="18"/>
          <w:szCs w:val="18"/>
        </w:rPr>
      </w:pPr>
      <w:r w:rsidRPr="00DE745C">
        <w:rPr>
          <w:sz w:val="18"/>
          <w:szCs w:val="18"/>
        </w:rPr>
        <w:t xml:space="preserve">   </w:t>
      </w:r>
      <w:r w:rsidRPr="00DE745C">
        <w:rPr>
          <w:i/>
          <w:sz w:val="18"/>
          <w:szCs w:val="18"/>
        </w:rPr>
        <w:t xml:space="preserve">Глава                                     В.М. </w:t>
      </w:r>
      <w:proofErr w:type="spellStart"/>
      <w:r w:rsidRPr="00DE745C">
        <w:rPr>
          <w:i/>
          <w:sz w:val="18"/>
          <w:szCs w:val="18"/>
        </w:rPr>
        <w:t>Колмаченко</w:t>
      </w:r>
      <w:proofErr w:type="spellEnd"/>
    </w:p>
    <w:p w:rsidR="00DE745C" w:rsidRPr="00DE745C" w:rsidRDefault="00DE745C" w:rsidP="008D6352">
      <w:pPr>
        <w:tabs>
          <w:tab w:val="left" w:pos="3976"/>
        </w:tabs>
        <w:ind w:left="0" w:right="-278" w:firstLine="284"/>
        <w:jc w:val="right"/>
        <w:rPr>
          <w:i/>
          <w:sz w:val="18"/>
          <w:szCs w:val="18"/>
        </w:rPr>
      </w:pPr>
    </w:p>
    <w:p w:rsidR="00DE745C" w:rsidRPr="00DE745C" w:rsidRDefault="00DE745C" w:rsidP="008D6352">
      <w:pPr>
        <w:tabs>
          <w:tab w:val="left" w:pos="3976"/>
        </w:tabs>
        <w:ind w:left="0" w:right="-278" w:firstLine="284"/>
        <w:jc w:val="right"/>
        <w:rPr>
          <w:i/>
          <w:sz w:val="18"/>
          <w:szCs w:val="18"/>
        </w:rPr>
      </w:pPr>
      <w:r w:rsidRPr="00DE745C">
        <w:rPr>
          <w:i/>
          <w:sz w:val="18"/>
          <w:szCs w:val="18"/>
        </w:rPr>
        <w:t xml:space="preserve">                                                     </w:t>
      </w:r>
    </w:p>
    <w:p w:rsidR="00DE745C" w:rsidRPr="00DE745C" w:rsidRDefault="00DE745C" w:rsidP="008D6352">
      <w:pPr>
        <w:tabs>
          <w:tab w:val="left" w:pos="3976"/>
        </w:tabs>
        <w:ind w:left="0" w:right="-278" w:firstLine="284"/>
        <w:jc w:val="right"/>
        <w:rPr>
          <w:i/>
          <w:sz w:val="18"/>
          <w:szCs w:val="18"/>
        </w:rPr>
      </w:pPr>
      <w:r w:rsidRPr="00DE745C">
        <w:rPr>
          <w:i/>
          <w:sz w:val="18"/>
          <w:szCs w:val="18"/>
        </w:rPr>
        <w:t xml:space="preserve">                                                          Приложение</w:t>
      </w:r>
    </w:p>
    <w:p w:rsidR="00DE745C" w:rsidRPr="00DE745C" w:rsidRDefault="00DE745C" w:rsidP="008D6352">
      <w:pPr>
        <w:tabs>
          <w:tab w:val="left" w:pos="3976"/>
        </w:tabs>
        <w:ind w:left="0" w:right="-278" w:firstLine="284"/>
        <w:jc w:val="right"/>
        <w:rPr>
          <w:i/>
          <w:sz w:val="18"/>
          <w:szCs w:val="18"/>
        </w:rPr>
      </w:pPr>
      <w:r w:rsidRPr="00DE745C">
        <w:rPr>
          <w:i/>
          <w:sz w:val="18"/>
          <w:szCs w:val="18"/>
        </w:rPr>
        <w:t xml:space="preserve">                                                                                     Утверждено постановлением </w:t>
      </w:r>
    </w:p>
    <w:p w:rsidR="00DE745C" w:rsidRPr="00DE745C" w:rsidRDefault="00DE745C" w:rsidP="008D6352">
      <w:pPr>
        <w:tabs>
          <w:tab w:val="left" w:pos="3976"/>
        </w:tabs>
        <w:ind w:left="0" w:right="-278" w:firstLine="284"/>
        <w:jc w:val="right"/>
        <w:rPr>
          <w:i/>
          <w:sz w:val="18"/>
          <w:szCs w:val="18"/>
        </w:rPr>
      </w:pPr>
      <w:r w:rsidRPr="00DE745C">
        <w:rPr>
          <w:i/>
          <w:sz w:val="18"/>
          <w:szCs w:val="18"/>
        </w:rPr>
        <w:t xml:space="preserve">                                                                                               администрации Хомутовского МО</w:t>
      </w:r>
    </w:p>
    <w:p w:rsidR="00DE745C" w:rsidRPr="00DE745C" w:rsidRDefault="00DE745C" w:rsidP="008D6352">
      <w:pPr>
        <w:tabs>
          <w:tab w:val="left" w:pos="3976"/>
        </w:tabs>
        <w:ind w:left="0" w:right="-278" w:firstLine="284"/>
        <w:jc w:val="right"/>
        <w:rPr>
          <w:i/>
          <w:sz w:val="18"/>
          <w:szCs w:val="18"/>
        </w:rPr>
      </w:pPr>
      <w:r w:rsidRPr="00DE745C">
        <w:rPr>
          <w:i/>
          <w:sz w:val="18"/>
          <w:szCs w:val="18"/>
        </w:rPr>
        <w:t xml:space="preserve">                                                                                                от «</w:t>
      </w:r>
      <w:r w:rsidR="002177E2">
        <w:rPr>
          <w:i/>
          <w:sz w:val="18"/>
          <w:szCs w:val="18"/>
          <w:u w:val="single"/>
        </w:rPr>
        <w:t>29</w:t>
      </w:r>
      <w:r w:rsidRPr="00DE745C">
        <w:rPr>
          <w:i/>
          <w:sz w:val="18"/>
          <w:szCs w:val="18"/>
        </w:rPr>
        <w:t>»_</w:t>
      </w:r>
      <w:r w:rsidR="002177E2">
        <w:rPr>
          <w:i/>
          <w:sz w:val="18"/>
          <w:szCs w:val="18"/>
          <w:u w:val="single"/>
        </w:rPr>
        <w:t>12</w:t>
      </w:r>
      <w:r w:rsidRPr="00DE745C">
        <w:rPr>
          <w:i/>
          <w:sz w:val="18"/>
          <w:szCs w:val="18"/>
        </w:rPr>
        <w:t>_2022г.№</w:t>
      </w:r>
      <w:r w:rsidR="002177E2">
        <w:rPr>
          <w:i/>
          <w:sz w:val="18"/>
          <w:szCs w:val="18"/>
          <w:u w:val="single"/>
        </w:rPr>
        <w:t xml:space="preserve"> 279 о/д</w:t>
      </w:r>
    </w:p>
    <w:p w:rsidR="00DE745C" w:rsidRPr="00DE745C" w:rsidRDefault="00DE745C" w:rsidP="008D6352">
      <w:pPr>
        <w:tabs>
          <w:tab w:val="left" w:pos="3976"/>
        </w:tabs>
        <w:ind w:left="0" w:right="-278" w:firstLine="284"/>
        <w:jc w:val="right"/>
        <w:rPr>
          <w:i/>
          <w:sz w:val="18"/>
          <w:szCs w:val="18"/>
        </w:rPr>
      </w:pPr>
    </w:p>
    <w:p w:rsidR="00DE745C" w:rsidRPr="00DE745C" w:rsidRDefault="00DE745C" w:rsidP="008D6352">
      <w:pPr>
        <w:tabs>
          <w:tab w:val="left" w:pos="3976"/>
        </w:tabs>
        <w:ind w:left="0" w:right="-278" w:firstLine="284"/>
        <w:rPr>
          <w:sz w:val="18"/>
          <w:szCs w:val="18"/>
        </w:rPr>
      </w:pPr>
    </w:p>
    <w:p w:rsidR="00DE745C" w:rsidRPr="002177E2" w:rsidRDefault="00DE745C" w:rsidP="008D6352">
      <w:pPr>
        <w:tabs>
          <w:tab w:val="left" w:pos="3976"/>
        </w:tabs>
        <w:ind w:left="0" w:right="-278" w:firstLine="284"/>
        <w:jc w:val="center"/>
        <w:rPr>
          <w:b/>
          <w:sz w:val="18"/>
          <w:szCs w:val="18"/>
        </w:rPr>
      </w:pPr>
      <w:r w:rsidRPr="002177E2">
        <w:rPr>
          <w:b/>
          <w:sz w:val="18"/>
          <w:szCs w:val="18"/>
        </w:rPr>
        <w:t xml:space="preserve">Состав постоянно действующего оперативного штаба по координации </w:t>
      </w:r>
      <w:proofErr w:type="spellStart"/>
      <w:proofErr w:type="gramStart"/>
      <w:r w:rsidRPr="002177E2">
        <w:rPr>
          <w:b/>
          <w:sz w:val="18"/>
          <w:szCs w:val="18"/>
        </w:rPr>
        <w:t>дей-ствий</w:t>
      </w:r>
      <w:proofErr w:type="spellEnd"/>
      <w:proofErr w:type="gramEnd"/>
      <w:r w:rsidRPr="002177E2">
        <w:rPr>
          <w:b/>
          <w:sz w:val="18"/>
          <w:szCs w:val="18"/>
        </w:rPr>
        <w:t xml:space="preserve"> сил и средств на территории</w:t>
      </w:r>
    </w:p>
    <w:p w:rsidR="00DE745C" w:rsidRPr="002177E2" w:rsidRDefault="00DE745C" w:rsidP="008D6352">
      <w:pPr>
        <w:tabs>
          <w:tab w:val="left" w:pos="3976"/>
        </w:tabs>
        <w:ind w:left="0" w:right="-278" w:firstLine="284"/>
        <w:jc w:val="center"/>
        <w:rPr>
          <w:b/>
          <w:sz w:val="18"/>
          <w:szCs w:val="18"/>
        </w:rPr>
      </w:pPr>
      <w:r w:rsidRPr="002177E2">
        <w:rPr>
          <w:b/>
          <w:sz w:val="18"/>
          <w:szCs w:val="18"/>
        </w:rPr>
        <w:t>Хомутовского муниципального образования</w:t>
      </w:r>
    </w:p>
    <w:p w:rsidR="00DE745C" w:rsidRPr="00DE745C" w:rsidRDefault="00DE745C" w:rsidP="008D6352">
      <w:pPr>
        <w:tabs>
          <w:tab w:val="left" w:pos="3976"/>
        </w:tabs>
        <w:ind w:left="0" w:right="-278" w:firstLine="284"/>
        <w:rPr>
          <w:sz w:val="18"/>
          <w:szCs w:val="18"/>
        </w:rPr>
      </w:pPr>
    </w:p>
    <w:p w:rsidR="00DE745C" w:rsidRPr="00DE745C" w:rsidRDefault="00DE745C" w:rsidP="008D6352">
      <w:pPr>
        <w:tabs>
          <w:tab w:val="left" w:pos="3976"/>
        </w:tabs>
        <w:ind w:left="0" w:right="-278" w:firstLine="284"/>
        <w:rPr>
          <w:sz w:val="18"/>
          <w:szCs w:val="18"/>
        </w:rPr>
      </w:pPr>
      <w:r w:rsidRPr="00DE745C">
        <w:rPr>
          <w:sz w:val="18"/>
          <w:szCs w:val="18"/>
        </w:rPr>
        <w:t>-Глава администрации - председатель оперативного штаба;</w:t>
      </w:r>
    </w:p>
    <w:p w:rsidR="00DE745C" w:rsidRPr="00DE745C" w:rsidRDefault="00DE745C" w:rsidP="008D6352">
      <w:pPr>
        <w:tabs>
          <w:tab w:val="left" w:pos="3976"/>
        </w:tabs>
        <w:ind w:left="0" w:right="-278" w:firstLine="284"/>
        <w:rPr>
          <w:sz w:val="18"/>
          <w:szCs w:val="18"/>
        </w:rPr>
      </w:pPr>
      <w:r w:rsidRPr="00DE745C">
        <w:rPr>
          <w:sz w:val="18"/>
          <w:szCs w:val="18"/>
        </w:rPr>
        <w:t xml:space="preserve">-Первый заместитель главы администрации - заместитель председателя </w:t>
      </w:r>
      <w:proofErr w:type="gramStart"/>
      <w:r w:rsidRPr="00DE745C">
        <w:rPr>
          <w:sz w:val="18"/>
          <w:szCs w:val="18"/>
        </w:rPr>
        <w:t>опера-</w:t>
      </w:r>
      <w:proofErr w:type="spellStart"/>
      <w:r w:rsidRPr="00DE745C">
        <w:rPr>
          <w:sz w:val="18"/>
          <w:szCs w:val="18"/>
        </w:rPr>
        <w:t>тивного</w:t>
      </w:r>
      <w:proofErr w:type="spellEnd"/>
      <w:proofErr w:type="gramEnd"/>
      <w:r w:rsidRPr="00DE745C">
        <w:rPr>
          <w:sz w:val="18"/>
          <w:szCs w:val="18"/>
        </w:rPr>
        <w:t xml:space="preserve"> штаба;</w:t>
      </w:r>
    </w:p>
    <w:p w:rsidR="00DE745C" w:rsidRPr="00DE745C" w:rsidRDefault="00DE745C" w:rsidP="008D6352">
      <w:pPr>
        <w:tabs>
          <w:tab w:val="left" w:pos="3976"/>
        </w:tabs>
        <w:ind w:left="0" w:right="-278" w:firstLine="284"/>
        <w:rPr>
          <w:sz w:val="18"/>
          <w:szCs w:val="18"/>
        </w:rPr>
      </w:pPr>
      <w:r w:rsidRPr="00DE745C">
        <w:rPr>
          <w:sz w:val="18"/>
          <w:szCs w:val="18"/>
        </w:rPr>
        <w:t>-Заместитель главы администрации - заместитель председателя оперативного штаба;</w:t>
      </w:r>
    </w:p>
    <w:p w:rsidR="00DE745C" w:rsidRPr="00DE745C" w:rsidRDefault="00DE745C" w:rsidP="008D6352">
      <w:pPr>
        <w:tabs>
          <w:tab w:val="left" w:pos="3976"/>
        </w:tabs>
        <w:ind w:left="0" w:right="-278" w:firstLine="284"/>
        <w:rPr>
          <w:sz w:val="18"/>
          <w:szCs w:val="18"/>
        </w:rPr>
      </w:pPr>
      <w:r w:rsidRPr="00DE745C">
        <w:rPr>
          <w:sz w:val="18"/>
          <w:szCs w:val="18"/>
        </w:rPr>
        <w:t xml:space="preserve">-Начальник  ПЧ-105 ОГБУ «Пожарно-спасательная служба Иркутской области» </w:t>
      </w:r>
      <w:proofErr w:type="gramStart"/>
      <w:r w:rsidRPr="00DE745C">
        <w:rPr>
          <w:sz w:val="18"/>
          <w:szCs w:val="18"/>
        </w:rPr>
        <w:t>-з</w:t>
      </w:r>
      <w:proofErr w:type="gramEnd"/>
      <w:r w:rsidRPr="00DE745C">
        <w:rPr>
          <w:sz w:val="18"/>
          <w:szCs w:val="18"/>
        </w:rPr>
        <w:t>аместитель председателя оперативного штаба; ( по согласованию)</w:t>
      </w:r>
    </w:p>
    <w:p w:rsidR="00DE745C" w:rsidRPr="00DE745C" w:rsidRDefault="00DE745C" w:rsidP="008D6352">
      <w:pPr>
        <w:tabs>
          <w:tab w:val="left" w:pos="3976"/>
        </w:tabs>
        <w:ind w:left="0" w:right="-278" w:firstLine="284"/>
        <w:rPr>
          <w:sz w:val="18"/>
          <w:szCs w:val="18"/>
        </w:rPr>
      </w:pPr>
    </w:p>
    <w:p w:rsidR="00DE745C" w:rsidRPr="00DE745C" w:rsidRDefault="00DE745C" w:rsidP="008D6352">
      <w:pPr>
        <w:tabs>
          <w:tab w:val="left" w:pos="3976"/>
        </w:tabs>
        <w:ind w:left="0" w:right="-278" w:firstLine="284"/>
        <w:rPr>
          <w:sz w:val="18"/>
          <w:szCs w:val="18"/>
        </w:rPr>
      </w:pPr>
      <w:r w:rsidRPr="00DE745C">
        <w:rPr>
          <w:sz w:val="18"/>
          <w:szCs w:val="18"/>
        </w:rPr>
        <w:t xml:space="preserve">  Члены оперативного штаба;</w:t>
      </w:r>
    </w:p>
    <w:p w:rsidR="00DE745C" w:rsidRPr="00DE745C" w:rsidRDefault="00DE745C" w:rsidP="008D6352">
      <w:pPr>
        <w:tabs>
          <w:tab w:val="left" w:pos="3976"/>
        </w:tabs>
        <w:ind w:left="0" w:right="-278" w:firstLine="284"/>
        <w:rPr>
          <w:sz w:val="18"/>
          <w:szCs w:val="18"/>
        </w:rPr>
      </w:pPr>
    </w:p>
    <w:p w:rsidR="00DE745C" w:rsidRPr="00DE745C" w:rsidRDefault="00DE745C" w:rsidP="008D6352">
      <w:pPr>
        <w:tabs>
          <w:tab w:val="left" w:pos="3976"/>
        </w:tabs>
        <w:ind w:left="0" w:right="-278" w:firstLine="284"/>
        <w:rPr>
          <w:sz w:val="18"/>
          <w:szCs w:val="18"/>
        </w:rPr>
      </w:pPr>
      <w:r w:rsidRPr="00DE745C">
        <w:rPr>
          <w:sz w:val="18"/>
          <w:szCs w:val="18"/>
        </w:rPr>
        <w:t xml:space="preserve">Директор МКУ «ХЭС Хомутовского МО» </w:t>
      </w:r>
    </w:p>
    <w:p w:rsidR="00DE745C" w:rsidRPr="00DE745C" w:rsidRDefault="00DE745C" w:rsidP="008D6352">
      <w:pPr>
        <w:tabs>
          <w:tab w:val="left" w:pos="3976"/>
        </w:tabs>
        <w:ind w:left="0" w:right="-278" w:firstLine="284"/>
        <w:rPr>
          <w:sz w:val="18"/>
          <w:szCs w:val="18"/>
        </w:rPr>
      </w:pPr>
    </w:p>
    <w:p w:rsidR="00DE745C" w:rsidRPr="00DE745C" w:rsidRDefault="00DE745C" w:rsidP="008D6352">
      <w:pPr>
        <w:tabs>
          <w:tab w:val="left" w:pos="3976"/>
        </w:tabs>
        <w:ind w:left="0" w:right="-278" w:firstLine="284"/>
        <w:rPr>
          <w:sz w:val="18"/>
          <w:szCs w:val="18"/>
        </w:rPr>
      </w:pPr>
      <w:r w:rsidRPr="00DE745C">
        <w:rPr>
          <w:sz w:val="18"/>
          <w:szCs w:val="18"/>
        </w:rPr>
        <w:t>Начальник социального отдела.</w:t>
      </w:r>
    </w:p>
    <w:p w:rsidR="00DE745C" w:rsidRPr="00DE745C" w:rsidRDefault="00DE745C" w:rsidP="008D6352">
      <w:pPr>
        <w:tabs>
          <w:tab w:val="left" w:pos="3976"/>
        </w:tabs>
        <w:ind w:left="0" w:right="-278" w:firstLine="284"/>
        <w:rPr>
          <w:sz w:val="18"/>
          <w:szCs w:val="18"/>
        </w:rPr>
      </w:pPr>
      <w:r w:rsidRPr="00DE745C">
        <w:rPr>
          <w:sz w:val="18"/>
          <w:szCs w:val="18"/>
        </w:rPr>
        <w:t xml:space="preserve"> </w:t>
      </w:r>
    </w:p>
    <w:p w:rsidR="00DE745C" w:rsidRPr="00DE745C" w:rsidRDefault="00DE745C" w:rsidP="008D6352">
      <w:pPr>
        <w:tabs>
          <w:tab w:val="left" w:pos="3976"/>
        </w:tabs>
        <w:ind w:left="0" w:right="-278" w:firstLine="284"/>
        <w:rPr>
          <w:sz w:val="18"/>
          <w:szCs w:val="18"/>
        </w:rPr>
      </w:pPr>
      <w:r w:rsidRPr="00DE745C">
        <w:rPr>
          <w:sz w:val="18"/>
          <w:szCs w:val="18"/>
        </w:rPr>
        <w:t xml:space="preserve">Начальник отдела муниципального контроля, дорожной деятельности и </w:t>
      </w:r>
      <w:proofErr w:type="gramStart"/>
      <w:r w:rsidRPr="00DE745C">
        <w:rPr>
          <w:sz w:val="18"/>
          <w:szCs w:val="18"/>
        </w:rPr>
        <w:t>благо-устройства</w:t>
      </w:r>
      <w:proofErr w:type="gramEnd"/>
      <w:r w:rsidRPr="00DE745C">
        <w:rPr>
          <w:sz w:val="18"/>
          <w:szCs w:val="18"/>
        </w:rPr>
        <w:t xml:space="preserve"> территории администрации  Хомутовского МО.</w:t>
      </w:r>
    </w:p>
    <w:p w:rsidR="00DE745C" w:rsidRPr="00DE745C" w:rsidRDefault="00DE745C" w:rsidP="008D6352">
      <w:pPr>
        <w:tabs>
          <w:tab w:val="left" w:pos="3976"/>
        </w:tabs>
        <w:ind w:left="0" w:right="-278" w:firstLine="284"/>
        <w:rPr>
          <w:sz w:val="18"/>
          <w:szCs w:val="18"/>
        </w:rPr>
      </w:pPr>
    </w:p>
    <w:p w:rsidR="00DE745C" w:rsidRPr="00DE745C" w:rsidRDefault="00DE745C" w:rsidP="008D6352">
      <w:pPr>
        <w:tabs>
          <w:tab w:val="left" w:pos="3976"/>
        </w:tabs>
        <w:ind w:left="0" w:right="-278" w:firstLine="284"/>
        <w:rPr>
          <w:sz w:val="18"/>
          <w:szCs w:val="18"/>
        </w:rPr>
      </w:pPr>
      <w:r w:rsidRPr="00DE745C">
        <w:rPr>
          <w:sz w:val="18"/>
          <w:szCs w:val="18"/>
        </w:rPr>
        <w:t>Начальник отдела градостроительства, земельных и имущественных отношений.</w:t>
      </w:r>
    </w:p>
    <w:p w:rsidR="00DE745C" w:rsidRPr="00DE745C" w:rsidRDefault="00DE745C" w:rsidP="008D6352">
      <w:pPr>
        <w:tabs>
          <w:tab w:val="left" w:pos="3976"/>
        </w:tabs>
        <w:ind w:left="0" w:right="-278" w:firstLine="284"/>
        <w:rPr>
          <w:sz w:val="18"/>
          <w:szCs w:val="18"/>
        </w:rPr>
      </w:pPr>
    </w:p>
    <w:p w:rsidR="00DE745C" w:rsidRPr="00DE745C" w:rsidRDefault="00DE745C" w:rsidP="008D6352">
      <w:pPr>
        <w:tabs>
          <w:tab w:val="left" w:pos="3976"/>
        </w:tabs>
        <w:ind w:left="0" w:right="-278" w:firstLine="284"/>
        <w:rPr>
          <w:sz w:val="18"/>
          <w:szCs w:val="18"/>
        </w:rPr>
      </w:pPr>
      <w:r w:rsidRPr="00DE745C">
        <w:rPr>
          <w:sz w:val="18"/>
          <w:szCs w:val="18"/>
        </w:rPr>
        <w:t xml:space="preserve">    Ведущий специалист по  ГО и ЧС.</w:t>
      </w:r>
    </w:p>
    <w:p w:rsidR="00DE745C" w:rsidRPr="003644B5" w:rsidRDefault="00DE745C" w:rsidP="008D6352">
      <w:pPr>
        <w:tabs>
          <w:tab w:val="left" w:pos="3976"/>
        </w:tabs>
        <w:ind w:left="0" w:right="-278" w:firstLine="284"/>
        <w:rPr>
          <w:sz w:val="18"/>
          <w:szCs w:val="18"/>
        </w:rPr>
      </w:pPr>
    </w:p>
    <w:p w:rsidR="00EF19FF" w:rsidRPr="00F738E3" w:rsidRDefault="00EF19FF" w:rsidP="00EF19FF">
      <w:pPr>
        <w:tabs>
          <w:tab w:val="left" w:pos="426"/>
          <w:tab w:val="left" w:pos="3976"/>
        </w:tabs>
        <w:ind w:left="0" w:right="-142" w:firstLine="426"/>
        <w:jc w:val="center"/>
        <w:rPr>
          <w:sz w:val="18"/>
          <w:szCs w:val="18"/>
        </w:rPr>
      </w:pPr>
      <w:r w:rsidRPr="00F738E3">
        <w:rPr>
          <w:sz w:val="18"/>
          <w:szCs w:val="18"/>
        </w:rPr>
        <w:lastRenderedPageBreak/>
        <w:t xml:space="preserve">РОССИЙСКАЯ ФЕДЕРАЦИЯ </w:t>
      </w:r>
    </w:p>
    <w:p w:rsidR="00EF19FF" w:rsidRPr="00F738E3" w:rsidRDefault="00EF19FF" w:rsidP="00EF19FF">
      <w:pPr>
        <w:tabs>
          <w:tab w:val="left" w:pos="426"/>
          <w:tab w:val="left" w:pos="3976"/>
        </w:tabs>
        <w:ind w:left="0" w:right="-142" w:firstLine="426"/>
        <w:jc w:val="center"/>
        <w:rPr>
          <w:sz w:val="18"/>
          <w:szCs w:val="18"/>
        </w:rPr>
      </w:pPr>
      <w:r w:rsidRPr="00F738E3">
        <w:rPr>
          <w:sz w:val="18"/>
          <w:szCs w:val="18"/>
        </w:rPr>
        <w:t>ИРКУТСКАЯ ОБЛАСТЬ ИРКУТСКИЙ РАЙОН</w:t>
      </w:r>
    </w:p>
    <w:p w:rsidR="00EF19FF" w:rsidRPr="00F738E3" w:rsidRDefault="00EF19FF" w:rsidP="00EF19FF">
      <w:pPr>
        <w:tabs>
          <w:tab w:val="left" w:pos="426"/>
          <w:tab w:val="left" w:pos="3976"/>
        </w:tabs>
        <w:ind w:left="0" w:right="-142" w:firstLine="426"/>
        <w:jc w:val="center"/>
        <w:rPr>
          <w:sz w:val="18"/>
          <w:szCs w:val="18"/>
        </w:rPr>
      </w:pPr>
      <w:r w:rsidRPr="00F738E3">
        <w:rPr>
          <w:sz w:val="18"/>
          <w:szCs w:val="18"/>
        </w:rPr>
        <w:t xml:space="preserve"> ХОМУТОВСКОЕ МУНИЦИПАЛЬНОЕ ОБРАЗОВАНИЕ</w:t>
      </w:r>
    </w:p>
    <w:p w:rsidR="00EF19FF" w:rsidRPr="00F738E3" w:rsidRDefault="00EF19FF" w:rsidP="00EF19FF">
      <w:pPr>
        <w:tabs>
          <w:tab w:val="left" w:pos="426"/>
          <w:tab w:val="left" w:pos="3976"/>
        </w:tabs>
        <w:ind w:left="0" w:right="-142" w:firstLine="426"/>
        <w:jc w:val="center"/>
        <w:rPr>
          <w:sz w:val="18"/>
          <w:szCs w:val="18"/>
        </w:rPr>
      </w:pPr>
      <w:r w:rsidRPr="00F738E3">
        <w:rPr>
          <w:sz w:val="18"/>
          <w:szCs w:val="18"/>
        </w:rPr>
        <w:t>АДМИНИСТРАЦИЯ</w:t>
      </w:r>
    </w:p>
    <w:p w:rsidR="00EF19FF" w:rsidRPr="00F738E3" w:rsidRDefault="00EF19FF" w:rsidP="00EF19FF">
      <w:pPr>
        <w:tabs>
          <w:tab w:val="left" w:pos="426"/>
          <w:tab w:val="left" w:pos="3976"/>
        </w:tabs>
        <w:ind w:left="0" w:right="-142" w:firstLine="426"/>
        <w:jc w:val="center"/>
        <w:rPr>
          <w:sz w:val="18"/>
          <w:szCs w:val="18"/>
        </w:rPr>
      </w:pPr>
      <w:r w:rsidRPr="00F738E3">
        <w:rPr>
          <w:sz w:val="18"/>
          <w:szCs w:val="18"/>
        </w:rPr>
        <w:t>ПОСТАНОВЛЕНИЕ</w:t>
      </w:r>
    </w:p>
    <w:p w:rsidR="00EF19FF" w:rsidRPr="004E1985" w:rsidRDefault="00EF19FF" w:rsidP="00EF19FF">
      <w:pPr>
        <w:tabs>
          <w:tab w:val="left" w:pos="426"/>
          <w:tab w:val="left" w:pos="3976"/>
        </w:tabs>
        <w:ind w:left="0" w:right="-142" w:firstLine="426"/>
        <w:jc w:val="center"/>
        <w:rPr>
          <w:sz w:val="18"/>
          <w:szCs w:val="18"/>
        </w:rPr>
      </w:pPr>
    </w:p>
    <w:p w:rsidR="00EF19FF" w:rsidRPr="004E1985" w:rsidRDefault="00EF19FF" w:rsidP="00EF19FF">
      <w:pPr>
        <w:tabs>
          <w:tab w:val="left" w:pos="426"/>
          <w:tab w:val="left" w:pos="3976"/>
        </w:tabs>
        <w:ind w:left="0" w:right="-142" w:firstLine="426"/>
        <w:rPr>
          <w:sz w:val="18"/>
          <w:szCs w:val="18"/>
        </w:rPr>
      </w:pPr>
    </w:p>
    <w:p w:rsidR="00EF19FF" w:rsidRPr="004E1985" w:rsidRDefault="00EF19FF" w:rsidP="00EF19FF">
      <w:pPr>
        <w:tabs>
          <w:tab w:val="left" w:pos="426"/>
          <w:tab w:val="left" w:pos="3976"/>
        </w:tabs>
        <w:ind w:left="0" w:right="-142" w:firstLine="426"/>
        <w:rPr>
          <w:sz w:val="18"/>
          <w:szCs w:val="18"/>
        </w:rPr>
      </w:pPr>
      <w:r>
        <w:rPr>
          <w:sz w:val="18"/>
          <w:szCs w:val="18"/>
          <w:u w:val="single"/>
        </w:rPr>
        <w:t>29.12.2022</w:t>
      </w:r>
      <w:r w:rsidRPr="004E1985">
        <w:rPr>
          <w:sz w:val="18"/>
          <w:szCs w:val="18"/>
        </w:rPr>
        <w:t xml:space="preserve"> №</w:t>
      </w:r>
      <w:r>
        <w:rPr>
          <w:sz w:val="18"/>
          <w:szCs w:val="18"/>
        </w:rPr>
        <w:t xml:space="preserve"> </w:t>
      </w:r>
      <w:r>
        <w:rPr>
          <w:sz w:val="18"/>
          <w:szCs w:val="18"/>
          <w:u w:val="single"/>
        </w:rPr>
        <w:t>281 о/д</w:t>
      </w:r>
    </w:p>
    <w:p w:rsidR="00EF19FF" w:rsidRPr="00FD22FE" w:rsidRDefault="00EF19FF" w:rsidP="00EF19FF">
      <w:pPr>
        <w:tabs>
          <w:tab w:val="left" w:pos="426"/>
          <w:tab w:val="left" w:pos="3976"/>
        </w:tabs>
        <w:ind w:left="0" w:right="-142" w:firstLine="426"/>
        <w:rPr>
          <w:sz w:val="18"/>
          <w:szCs w:val="18"/>
        </w:rPr>
      </w:pPr>
      <w:r w:rsidRPr="004E1985">
        <w:rPr>
          <w:sz w:val="18"/>
          <w:szCs w:val="18"/>
        </w:rPr>
        <w:t xml:space="preserve">          </w:t>
      </w:r>
      <w:proofErr w:type="spellStart"/>
      <w:r w:rsidRPr="004E1985">
        <w:rPr>
          <w:sz w:val="18"/>
          <w:szCs w:val="18"/>
        </w:rPr>
        <w:t>с</w:t>
      </w:r>
      <w:proofErr w:type="gramStart"/>
      <w:r w:rsidRPr="004E1985">
        <w:rPr>
          <w:sz w:val="18"/>
          <w:szCs w:val="18"/>
        </w:rPr>
        <w:t>.Х</w:t>
      </w:r>
      <w:proofErr w:type="gramEnd"/>
      <w:r w:rsidRPr="004E1985">
        <w:rPr>
          <w:sz w:val="18"/>
          <w:szCs w:val="18"/>
        </w:rPr>
        <w:t>омутово</w:t>
      </w:r>
      <w:proofErr w:type="spellEnd"/>
    </w:p>
    <w:p w:rsidR="00EF19FF" w:rsidRDefault="00EF19FF" w:rsidP="00EF19FF">
      <w:pPr>
        <w:tabs>
          <w:tab w:val="left" w:pos="3976"/>
        </w:tabs>
        <w:ind w:left="0" w:right="141" w:firstLine="0"/>
        <w:rPr>
          <w:sz w:val="18"/>
          <w:szCs w:val="18"/>
        </w:rPr>
      </w:pPr>
      <w:r w:rsidRPr="003644B5">
        <w:rPr>
          <w:sz w:val="18"/>
          <w:szCs w:val="18"/>
        </w:rPr>
        <w:t xml:space="preserve"> </w:t>
      </w:r>
    </w:p>
    <w:p w:rsidR="00EF19FF" w:rsidRDefault="00EF19FF" w:rsidP="00EF19FF">
      <w:pPr>
        <w:tabs>
          <w:tab w:val="left" w:pos="3976"/>
        </w:tabs>
        <w:ind w:left="0" w:right="-278" w:firstLine="284"/>
        <w:rPr>
          <w:sz w:val="18"/>
          <w:szCs w:val="18"/>
        </w:rPr>
      </w:pPr>
      <w:r w:rsidRPr="00EF19FF">
        <w:rPr>
          <w:sz w:val="18"/>
          <w:szCs w:val="18"/>
        </w:rPr>
        <w:t>О внесении изменений в</w:t>
      </w:r>
      <w:r>
        <w:rPr>
          <w:sz w:val="18"/>
          <w:szCs w:val="18"/>
        </w:rPr>
        <w:t xml:space="preserve"> </w:t>
      </w:r>
      <w:r w:rsidRPr="00EF19FF">
        <w:rPr>
          <w:sz w:val="18"/>
          <w:szCs w:val="18"/>
        </w:rPr>
        <w:t>постановление администрации от 24.05.2019 № 99 о/д</w:t>
      </w:r>
      <w:r>
        <w:rPr>
          <w:sz w:val="18"/>
          <w:szCs w:val="18"/>
        </w:rPr>
        <w:t>.</w:t>
      </w:r>
    </w:p>
    <w:p w:rsidR="00EF19FF" w:rsidRDefault="00EF19FF" w:rsidP="00EF19FF">
      <w:pPr>
        <w:tabs>
          <w:tab w:val="left" w:pos="3976"/>
        </w:tabs>
        <w:ind w:left="0" w:right="-278" w:firstLine="284"/>
        <w:rPr>
          <w:sz w:val="18"/>
          <w:szCs w:val="18"/>
        </w:rPr>
      </w:pPr>
    </w:p>
    <w:p w:rsidR="00EF19FF" w:rsidRPr="00EF19FF" w:rsidRDefault="00EF19FF" w:rsidP="00EF19FF">
      <w:pPr>
        <w:tabs>
          <w:tab w:val="left" w:pos="3976"/>
        </w:tabs>
        <w:ind w:left="0" w:right="-278" w:firstLine="284"/>
        <w:rPr>
          <w:sz w:val="18"/>
          <w:szCs w:val="18"/>
        </w:rPr>
      </w:pPr>
      <w:proofErr w:type="gramStart"/>
      <w:r w:rsidRPr="00EF19FF">
        <w:rPr>
          <w:sz w:val="18"/>
          <w:szCs w:val="18"/>
        </w:rPr>
        <w:t>Руководствуясь пунктом 18 части 1 статьи 14 Федерального закона от 6 октября 2003 года № 131-ФЗ «Об общих принципах организации местного самоуправления в Российской Федерации», статьей 8 Федерального закона от 24 июня 1998 № 89 - ФЗ «Об отходах производства и потребления», Правилами обустройства мест (площадок) накопления твердых коммунальных отходов и ведения их реестра, утвержденными постановлением Правительства Российской Федерации от 31 августа 2018</w:t>
      </w:r>
      <w:proofErr w:type="gramEnd"/>
      <w:r w:rsidRPr="00EF19FF">
        <w:rPr>
          <w:sz w:val="18"/>
          <w:szCs w:val="18"/>
        </w:rPr>
        <w:t xml:space="preserve"> № 1039, ст. 6 Устава Хомутовского муниципального образования, администрация  Хомутовского муниципального образования  </w:t>
      </w:r>
    </w:p>
    <w:p w:rsidR="00EF19FF" w:rsidRPr="00EF19FF" w:rsidRDefault="00EF19FF" w:rsidP="00EF19FF">
      <w:pPr>
        <w:tabs>
          <w:tab w:val="left" w:pos="3976"/>
        </w:tabs>
        <w:ind w:left="0" w:right="-278" w:firstLine="284"/>
        <w:rPr>
          <w:sz w:val="18"/>
          <w:szCs w:val="18"/>
        </w:rPr>
      </w:pPr>
    </w:p>
    <w:p w:rsidR="00EF19FF" w:rsidRPr="00EF19FF" w:rsidRDefault="00EF19FF" w:rsidP="00EF19FF">
      <w:pPr>
        <w:tabs>
          <w:tab w:val="left" w:pos="3976"/>
        </w:tabs>
        <w:ind w:left="0" w:right="-278" w:firstLine="284"/>
        <w:rPr>
          <w:sz w:val="18"/>
          <w:szCs w:val="18"/>
        </w:rPr>
      </w:pPr>
      <w:r w:rsidRPr="00EF19FF">
        <w:rPr>
          <w:sz w:val="18"/>
          <w:szCs w:val="18"/>
        </w:rPr>
        <w:t>ПОСТАНОВЛЯЕТ:</w:t>
      </w:r>
    </w:p>
    <w:p w:rsidR="00EF19FF" w:rsidRPr="00EF19FF" w:rsidRDefault="00EF19FF" w:rsidP="00EF19FF">
      <w:pPr>
        <w:tabs>
          <w:tab w:val="left" w:pos="3976"/>
        </w:tabs>
        <w:ind w:left="0" w:right="-278" w:firstLine="284"/>
        <w:rPr>
          <w:sz w:val="18"/>
          <w:szCs w:val="18"/>
        </w:rPr>
      </w:pPr>
      <w:r w:rsidRPr="00EF19FF">
        <w:rPr>
          <w:sz w:val="18"/>
          <w:szCs w:val="18"/>
        </w:rPr>
        <w:t>1. Внести изменения в постановление администрации Хомутовского муниципального образования от     24.05.2019 № 99 о/д «Об утверждении реестра мест (площадок) накопления твердых коммунальных отходов на территории Хомутовского муниципального образования»;</w:t>
      </w:r>
    </w:p>
    <w:p w:rsidR="00EF19FF" w:rsidRPr="00EF19FF" w:rsidRDefault="00EF19FF" w:rsidP="00EF19FF">
      <w:pPr>
        <w:tabs>
          <w:tab w:val="left" w:pos="3976"/>
        </w:tabs>
        <w:ind w:left="0" w:right="-278" w:firstLine="284"/>
        <w:rPr>
          <w:sz w:val="18"/>
          <w:szCs w:val="18"/>
        </w:rPr>
      </w:pPr>
      <w:r w:rsidRPr="00EF19FF">
        <w:rPr>
          <w:sz w:val="18"/>
          <w:szCs w:val="18"/>
        </w:rPr>
        <w:t>1.1. Приложение изменить и изложить в новой редакции (Приложение);</w:t>
      </w:r>
    </w:p>
    <w:p w:rsidR="00EF19FF" w:rsidRPr="00EF19FF" w:rsidRDefault="00EF19FF" w:rsidP="00EF19FF">
      <w:pPr>
        <w:tabs>
          <w:tab w:val="left" w:pos="3976"/>
        </w:tabs>
        <w:ind w:left="0" w:right="-278" w:firstLine="284"/>
        <w:rPr>
          <w:sz w:val="18"/>
          <w:szCs w:val="18"/>
        </w:rPr>
      </w:pPr>
      <w:r w:rsidRPr="00EF19FF">
        <w:rPr>
          <w:sz w:val="18"/>
          <w:szCs w:val="18"/>
        </w:rPr>
        <w:t>2. Постановление от 15.02.2021 № 28.1о/д «О внесении изменений в постановление администрации от 24.05.2019 № 99 о/д» считать утратившим силу;</w:t>
      </w:r>
    </w:p>
    <w:p w:rsidR="00EF19FF" w:rsidRPr="00EF19FF" w:rsidRDefault="00EF19FF" w:rsidP="00EF19FF">
      <w:pPr>
        <w:tabs>
          <w:tab w:val="left" w:pos="3976"/>
        </w:tabs>
        <w:ind w:left="0" w:right="-278" w:firstLine="284"/>
        <w:rPr>
          <w:sz w:val="18"/>
          <w:szCs w:val="18"/>
        </w:rPr>
      </w:pPr>
      <w:r w:rsidRPr="00EF19FF">
        <w:rPr>
          <w:sz w:val="18"/>
          <w:szCs w:val="18"/>
        </w:rPr>
        <w:t>3. Опубликовать настоящее постановление в установленном законом порядке;</w:t>
      </w:r>
    </w:p>
    <w:p w:rsidR="00EF19FF" w:rsidRPr="00EF19FF" w:rsidRDefault="00EF19FF" w:rsidP="00EF19FF">
      <w:pPr>
        <w:tabs>
          <w:tab w:val="left" w:pos="3976"/>
        </w:tabs>
        <w:ind w:left="0" w:right="-278" w:firstLine="284"/>
        <w:rPr>
          <w:sz w:val="18"/>
          <w:szCs w:val="18"/>
        </w:rPr>
      </w:pPr>
      <w:r w:rsidRPr="00EF19FF">
        <w:rPr>
          <w:sz w:val="18"/>
          <w:szCs w:val="18"/>
        </w:rPr>
        <w:t xml:space="preserve">4. </w:t>
      </w:r>
      <w:proofErr w:type="gramStart"/>
      <w:r w:rsidRPr="00EF19FF">
        <w:rPr>
          <w:sz w:val="18"/>
          <w:szCs w:val="18"/>
        </w:rPr>
        <w:t>Контроль за</w:t>
      </w:r>
      <w:proofErr w:type="gramEnd"/>
      <w:r w:rsidRPr="00EF19FF">
        <w:rPr>
          <w:sz w:val="18"/>
          <w:szCs w:val="18"/>
        </w:rPr>
        <w:t xml:space="preserve"> исполнением настоящего постановления возложить на заместителя Главы администрации.</w:t>
      </w:r>
    </w:p>
    <w:p w:rsidR="00EF19FF" w:rsidRPr="00EF19FF" w:rsidRDefault="00EF19FF" w:rsidP="00EF19FF">
      <w:pPr>
        <w:tabs>
          <w:tab w:val="left" w:pos="3976"/>
        </w:tabs>
        <w:ind w:left="0" w:right="-278" w:firstLine="284"/>
        <w:rPr>
          <w:sz w:val="18"/>
          <w:szCs w:val="18"/>
        </w:rPr>
      </w:pPr>
    </w:p>
    <w:p w:rsidR="00EF19FF" w:rsidRPr="00EF19FF" w:rsidRDefault="00EF19FF" w:rsidP="00EF19FF">
      <w:pPr>
        <w:tabs>
          <w:tab w:val="left" w:pos="3976"/>
        </w:tabs>
        <w:ind w:left="0" w:right="-278" w:firstLine="284"/>
        <w:rPr>
          <w:sz w:val="18"/>
          <w:szCs w:val="18"/>
        </w:rPr>
      </w:pPr>
    </w:p>
    <w:p w:rsidR="00EF19FF" w:rsidRPr="00486A59" w:rsidRDefault="00EF19FF" w:rsidP="00486A59">
      <w:pPr>
        <w:tabs>
          <w:tab w:val="left" w:pos="3976"/>
        </w:tabs>
        <w:ind w:left="0" w:right="-278" w:firstLine="284"/>
        <w:jc w:val="right"/>
        <w:rPr>
          <w:i/>
          <w:sz w:val="18"/>
          <w:szCs w:val="18"/>
        </w:rPr>
      </w:pPr>
      <w:r w:rsidRPr="00486A59">
        <w:rPr>
          <w:i/>
          <w:sz w:val="18"/>
          <w:szCs w:val="18"/>
        </w:rPr>
        <w:t xml:space="preserve">Глава                                                      В.М. </w:t>
      </w:r>
      <w:proofErr w:type="spellStart"/>
      <w:r w:rsidRPr="00486A59">
        <w:rPr>
          <w:i/>
          <w:sz w:val="18"/>
          <w:szCs w:val="18"/>
        </w:rPr>
        <w:t>Колмаченко</w:t>
      </w:r>
      <w:proofErr w:type="spellEnd"/>
    </w:p>
    <w:p w:rsidR="00EF19FF" w:rsidRDefault="00EF19FF" w:rsidP="008D6352">
      <w:pPr>
        <w:tabs>
          <w:tab w:val="left" w:pos="3976"/>
        </w:tabs>
        <w:ind w:left="0" w:right="-278" w:firstLine="284"/>
        <w:jc w:val="center"/>
        <w:rPr>
          <w:sz w:val="18"/>
          <w:szCs w:val="18"/>
        </w:rPr>
      </w:pPr>
    </w:p>
    <w:p w:rsidR="00BC1223" w:rsidRDefault="00BC1223" w:rsidP="00BC1223">
      <w:pPr>
        <w:tabs>
          <w:tab w:val="left" w:pos="3976"/>
        </w:tabs>
        <w:ind w:left="0" w:right="-278" w:firstLine="284"/>
        <w:rPr>
          <w:sz w:val="18"/>
          <w:szCs w:val="18"/>
        </w:rPr>
        <w:sectPr w:rsidR="00BC1223" w:rsidSect="007A4927">
          <w:pgSz w:w="11906" w:h="16838"/>
          <w:pgMar w:top="993" w:right="707" w:bottom="709" w:left="1129" w:header="284" w:footer="709" w:gutter="0"/>
          <w:cols w:space="708"/>
          <w:docGrid w:linePitch="360"/>
        </w:sectPr>
      </w:pPr>
    </w:p>
    <w:p w:rsidR="00307045" w:rsidRPr="00307045" w:rsidRDefault="00307045" w:rsidP="00307045">
      <w:pPr>
        <w:tabs>
          <w:tab w:val="left" w:pos="3976"/>
        </w:tabs>
        <w:ind w:left="0" w:right="-278" w:firstLine="284"/>
        <w:jc w:val="right"/>
        <w:rPr>
          <w:i/>
          <w:sz w:val="18"/>
          <w:szCs w:val="18"/>
        </w:rPr>
      </w:pPr>
      <w:r w:rsidRPr="00307045">
        <w:rPr>
          <w:i/>
          <w:sz w:val="18"/>
          <w:szCs w:val="18"/>
        </w:rPr>
        <w:lastRenderedPageBreak/>
        <w:t>Приложение к постановлению</w:t>
      </w:r>
    </w:p>
    <w:p w:rsidR="00307045" w:rsidRPr="00307045" w:rsidRDefault="00307045" w:rsidP="00307045">
      <w:pPr>
        <w:tabs>
          <w:tab w:val="left" w:pos="3976"/>
        </w:tabs>
        <w:ind w:left="0" w:right="-278" w:firstLine="284"/>
        <w:jc w:val="right"/>
        <w:rPr>
          <w:i/>
          <w:sz w:val="18"/>
          <w:szCs w:val="18"/>
        </w:rPr>
      </w:pPr>
      <w:r w:rsidRPr="00307045">
        <w:rPr>
          <w:i/>
          <w:sz w:val="18"/>
          <w:szCs w:val="18"/>
        </w:rPr>
        <w:t>администрации Хомутовского</w:t>
      </w:r>
    </w:p>
    <w:p w:rsidR="00307045" w:rsidRPr="00307045" w:rsidRDefault="00307045" w:rsidP="00307045">
      <w:pPr>
        <w:tabs>
          <w:tab w:val="left" w:pos="3976"/>
        </w:tabs>
        <w:ind w:left="0" w:right="-278" w:firstLine="284"/>
        <w:jc w:val="right"/>
        <w:rPr>
          <w:i/>
          <w:sz w:val="18"/>
          <w:szCs w:val="18"/>
        </w:rPr>
      </w:pPr>
      <w:r w:rsidRPr="00307045">
        <w:rPr>
          <w:i/>
          <w:sz w:val="18"/>
          <w:szCs w:val="18"/>
        </w:rPr>
        <w:t>муниципального образования</w:t>
      </w:r>
    </w:p>
    <w:p w:rsidR="00307045" w:rsidRPr="00307045" w:rsidRDefault="00307045" w:rsidP="00307045">
      <w:pPr>
        <w:tabs>
          <w:tab w:val="left" w:pos="3976"/>
        </w:tabs>
        <w:ind w:left="0" w:right="-278" w:firstLine="284"/>
        <w:jc w:val="right"/>
        <w:rPr>
          <w:i/>
          <w:sz w:val="18"/>
          <w:szCs w:val="18"/>
        </w:rPr>
      </w:pPr>
      <w:r w:rsidRPr="00307045">
        <w:rPr>
          <w:i/>
          <w:sz w:val="18"/>
          <w:szCs w:val="18"/>
        </w:rPr>
        <w:t>от</w:t>
      </w:r>
      <w:r>
        <w:rPr>
          <w:i/>
          <w:sz w:val="18"/>
          <w:szCs w:val="18"/>
        </w:rPr>
        <w:t xml:space="preserve"> </w:t>
      </w:r>
      <w:r>
        <w:rPr>
          <w:i/>
          <w:sz w:val="18"/>
          <w:szCs w:val="18"/>
          <w:u w:val="single"/>
        </w:rPr>
        <w:t>29.12.</w:t>
      </w:r>
      <w:r w:rsidRPr="00307045">
        <w:rPr>
          <w:i/>
          <w:sz w:val="18"/>
          <w:szCs w:val="18"/>
        </w:rPr>
        <w:t>2022 г. №_</w:t>
      </w:r>
      <w:r>
        <w:rPr>
          <w:i/>
          <w:sz w:val="18"/>
          <w:szCs w:val="18"/>
          <w:u w:val="single"/>
        </w:rPr>
        <w:t>281 о/д</w:t>
      </w:r>
      <w:r w:rsidRPr="00307045">
        <w:rPr>
          <w:i/>
          <w:sz w:val="18"/>
          <w:szCs w:val="18"/>
        </w:rPr>
        <w:t>_</w:t>
      </w:r>
    </w:p>
    <w:p w:rsidR="00307045" w:rsidRPr="00307045" w:rsidRDefault="00307045" w:rsidP="00307045">
      <w:pPr>
        <w:tabs>
          <w:tab w:val="left" w:pos="3976"/>
        </w:tabs>
        <w:ind w:left="0" w:right="-278" w:firstLine="284"/>
        <w:jc w:val="right"/>
        <w:rPr>
          <w:i/>
          <w:sz w:val="18"/>
          <w:szCs w:val="18"/>
        </w:rPr>
      </w:pPr>
      <w:r w:rsidRPr="00307045">
        <w:rPr>
          <w:i/>
          <w:sz w:val="18"/>
          <w:szCs w:val="18"/>
        </w:rPr>
        <w:t>«</w:t>
      </w:r>
      <w:proofErr w:type="gramStart"/>
      <w:r w:rsidRPr="00307045">
        <w:rPr>
          <w:i/>
          <w:sz w:val="18"/>
          <w:szCs w:val="18"/>
        </w:rPr>
        <w:t>Утвержден</w:t>
      </w:r>
      <w:proofErr w:type="gramEnd"/>
      <w:r w:rsidRPr="00307045">
        <w:rPr>
          <w:i/>
          <w:sz w:val="18"/>
          <w:szCs w:val="18"/>
        </w:rPr>
        <w:t xml:space="preserve"> постановлением</w:t>
      </w:r>
    </w:p>
    <w:p w:rsidR="00307045" w:rsidRPr="00307045" w:rsidRDefault="00307045" w:rsidP="00307045">
      <w:pPr>
        <w:tabs>
          <w:tab w:val="left" w:pos="3976"/>
        </w:tabs>
        <w:ind w:left="0" w:right="-278" w:firstLine="284"/>
        <w:jc w:val="right"/>
        <w:rPr>
          <w:i/>
          <w:sz w:val="18"/>
          <w:szCs w:val="18"/>
        </w:rPr>
      </w:pPr>
      <w:r w:rsidRPr="00307045">
        <w:rPr>
          <w:i/>
          <w:sz w:val="18"/>
          <w:szCs w:val="18"/>
        </w:rPr>
        <w:t xml:space="preserve">Администрации Хомутовского </w:t>
      </w:r>
    </w:p>
    <w:p w:rsidR="00307045" w:rsidRPr="00307045" w:rsidRDefault="00307045" w:rsidP="00307045">
      <w:pPr>
        <w:tabs>
          <w:tab w:val="left" w:pos="3976"/>
        </w:tabs>
        <w:ind w:left="0" w:right="-278" w:firstLine="284"/>
        <w:jc w:val="right"/>
        <w:rPr>
          <w:i/>
          <w:sz w:val="18"/>
          <w:szCs w:val="18"/>
        </w:rPr>
      </w:pPr>
      <w:r w:rsidRPr="00307045">
        <w:rPr>
          <w:i/>
          <w:sz w:val="18"/>
          <w:szCs w:val="18"/>
        </w:rPr>
        <w:t>муниципального образования</w:t>
      </w:r>
    </w:p>
    <w:p w:rsidR="00307045" w:rsidRPr="00307045" w:rsidRDefault="00307045" w:rsidP="00307045">
      <w:pPr>
        <w:tabs>
          <w:tab w:val="left" w:pos="3976"/>
        </w:tabs>
        <w:ind w:left="0" w:right="-278" w:firstLine="284"/>
        <w:jc w:val="right"/>
        <w:rPr>
          <w:i/>
          <w:sz w:val="18"/>
          <w:szCs w:val="18"/>
        </w:rPr>
      </w:pPr>
      <w:r w:rsidRPr="00307045">
        <w:rPr>
          <w:i/>
          <w:sz w:val="18"/>
          <w:szCs w:val="18"/>
        </w:rPr>
        <w:t>от _</w:t>
      </w:r>
      <w:r w:rsidRPr="00307045">
        <w:rPr>
          <w:i/>
          <w:sz w:val="18"/>
          <w:szCs w:val="18"/>
          <w:u w:val="single"/>
        </w:rPr>
        <w:t>29.12._</w:t>
      </w:r>
      <w:r w:rsidRPr="00307045">
        <w:rPr>
          <w:i/>
          <w:sz w:val="18"/>
          <w:szCs w:val="18"/>
        </w:rPr>
        <w:t xml:space="preserve">2022 г. № </w:t>
      </w:r>
      <w:r>
        <w:rPr>
          <w:i/>
          <w:sz w:val="18"/>
          <w:szCs w:val="18"/>
          <w:u w:val="single"/>
        </w:rPr>
        <w:t>281 о/д</w:t>
      </w:r>
    </w:p>
    <w:p w:rsidR="00307045" w:rsidRPr="00307045" w:rsidRDefault="00307045" w:rsidP="00307045">
      <w:pPr>
        <w:tabs>
          <w:tab w:val="left" w:pos="3976"/>
        </w:tabs>
        <w:ind w:left="0" w:right="-278" w:firstLine="284"/>
        <w:rPr>
          <w:sz w:val="18"/>
          <w:szCs w:val="18"/>
        </w:rPr>
      </w:pPr>
    </w:p>
    <w:tbl>
      <w:tblPr>
        <w:tblW w:w="15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409"/>
        <w:gridCol w:w="1701"/>
        <w:gridCol w:w="851"/>
        <w:gridCol w:w="850"/>
        <w:gridCol w:w="567"/>
        <w:gridCol w:w="709"/>
        <w:gridCol w:w="567"/>
        <w:gridCol w:w="1701"/>
        <w:gridCol w:w="4536"/>
        <w:gridCol w:w="1134"/>
        <w:gridCol w:w="236"/>
      </w:tblGrid>
      <w:tr w:rsidR="00307045" w:rsidRPr="00307045" w:rsidTr="00A307E4">
        <w:trPr>
          <w:gridAfter w:val="1"/>
          <w:wAfter w:w="236" w:type="dxa"/>
          <w:trHeight w:val="405"/>
        </w:trPr>
        <w:tc>
          <w:tcPr>
            <w:tcW w:w="15559" w:type="dxa"/>
            <w:gridSpan w:val="11"/>
          </w:tcPr>
          <w:p w:rsidR="00307045" w:rsidRPr="00307045" w:rsidRDefault="00307045" w:rsidP="00307045">
            <w:pPr>
              <w:tabs>
                <w:tab w:val="left" w:pos="3976"/>
              </w:tabs>
              <w:ind w:left="0" w:right="-278" w:firstLine="284"/>
              <w:rPr>
                <w:b/>
                <w:sz w:val="18"/>
                <w:szCs w:val="18"/>
              </w:rPr>
            </w:pPr>
            <w:r w:rsidRPr="00307045">
              <w:rPr>
                <w:b/>
                <w:sz w:val="18"/>
                <w:szCs w:val="18"/>
              </w:rPr>
              <w:t>РЕЕСТР</w:t>
            </w:r>
          </w:p>
          <w:p w:rsidR="00307045" w:rsidRPr="00307045" w:rsidRDefault="00307045" w:rsidP="00307045">
            <w:pPr>
              <w:tabs>
                <w:tab w:val="left" w:pos="3976"/>
              </w:tabs>
              <w:ind w:left="0" w:right="-278" w:firstLine="284"/>
              <w:rPr>
                <w:sz w:val="18"/>
                <w:szCs w:val="18"/>
              </w:rPr>
            </w:pPr>
            <w:r w:rsidRPr="00307045">
              <w:rPr>
                <w:sz w:val="18"/>
                <w:szCs w:val="18"/>
              </w:rPr>
              <w:t xml:space="preserve">мест (площадок) накопления твердых коммунальных отходов на территории Хомутовского муниципального образования </w:t>
            </w:r>
          </w:p>
        </w:tc>
      </w:tr>
      <w:tr w:rsidR="00307045" w:rsidRPr="00307045" w:rsidTr="00A307E4">
        <w:trPr>
          <w:gridAfter w:val="1"/>
          <w:wAfter w:w="236" w:type="dxa"/>
          <w:trHeight w:val="600"/>
        </w:trPr>
        <w:tc>
          <w:tcPr>
            <w:tcW w:w="534" w:type="dxa"/>
          </w:tcPr>
          <w:p w:rsidR="00307045" w:rsidRPr="00307045" w:rsidRDefault="00307045" w:rsidP="00307045">
            <w:pPr>
              <w:tabs>
                <w:tab w:val="left" w:pos="3976"/>
              </w:tabs>
              <w:ind w:left="0" w:right="-278" w:firstLine="284"/>
              <w:rPr>
                <w:sz w:val="18"/>
                <w:szCs w:val="18"/>
              </w:rPr>
            </w:pPr>
            <w:r w:rsidRPr="00307045">
              <w:rPr>
                <w:sz w:val="18"/>
                <w:szCs w:val="18"/>
              </w:rPr>
              <w:t xml:space="preserve">№ </w:t>
            </w:r>
            <w:proofErr w:type="gramStart"/>
            <w:r w:rsidRPr="00307045">
              <w:rPr>
                <w:sz w:val="18"/>
                <w:szCs w:val="18"/>
              </w:rPr>
              <w:t>п</w:t>
            </w:r>
            <w:proofErr w:type="gramEnd"/>
            <w:r w:rsidRPr="00307045">
              <w:rPr>
                <w:sz w:val="18"/>
                <w:szCs w:val="18"/>
              </w:rPr>
              <w:t>/п</w:t>
            </w:r>
          </w:p>
        </w:tc>
        <w:tc>
          <w:tcPr>
            <w:tcW w:w="4110" w:type="dxa"/>
            <w:gridSpan w:val="2"/>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Данные о накоплении мест (площадок)</w:t>
            </w:r>
          </w:p>
          <w:p w:rsidR="00307045" w:rsidRPr="00307045" w:rsidRDefault="00307045" w:rsidP="00307045">
            <w:pPr>
              <w:tabs>
                <w:tab w:val="left" w:pos="3976"/>
              </w:tabs>
              <w:ind w:left="0" w:right="-278" w:firstLine="284"/>
              <w:rPr>
                <w:sz w:val="18"/>
                <w:szCs w:val="18"/>
              </w:rPr>
            </w:pPr>
            <w:r w:rsidRPr="00307045">
              <w:rPr>
                <w:sz w:val="18"/>
                <w:szCs w:val="18"/>
              </w:rPr>
              <w:t>Накопления ТКО</w:t>
            </w:r>
          </w:p>
        </w:tc>
        <w:tc>
          <w:tcPr>
            <w:tcW w:w="10915" w:type="dxa"/>
            <w:gridSpan w:val="8"/>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Данные о технических характеристиках</w:t>
            </w:r>
          </w:p>
          <w:p w:rsidR="00307045" w:rsidRPr="00307045" w:rsidRDefault="00307045" w:rsidP="00307045">
            <w:pPr>
              <w:tabs>
                <w:tab w:val="left" w:pos="3976"/>
              </w:tabs>
              <w:ind w:left="0" w:right="-278" w:firstLine="284"/>
              <w:rPr>
                <w:sz w:val="18"/>
                <w:szCs w:val="18"/>
              </w:rPr>
            </w:pPr>
            <w:r w:rsidRPr="00307045">
              <w:rPr>
                <w:sz w:val="18"/>
                <w:szCs w:val="18"/>
              </w:rPr>
              <w:t>мест (площадок) накопления ТКО</w:t>
            </w:r>
          </w:p>
          <w:p w:rsidR="00307045" w:rsidRPr="00307045" w:rsidRDefault="00307045" w:rsidP="00307045">
            <w:pPr>
              <w:tabs>
                <w:tab w:val="left" w:pos="3976"/>
              </w:tabs>
              <w:ind w:left="0" w:right="-278" w:firstLine="284"/>
              <w:rPr>
                <w:sz w:val="18"/>
                <w:szCs w:val="18"/>
              </w:rPr>
            </w:pP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Адрес</w:t>
            </w:r>
          </w:p>
        </w:tc>
        <w:tc>
          <w:tcPr>
            <w:tcW w:w="1701" w:type="dxa"/>
            <w:tcBorders>
              <w:right w:val="single" w:sz="4" w:space="0" w:color="auto"/>
            </w:tcBorders>
            <w:shd w:val="clear" w:color="auto" w:fill="auto"/>
          </w:tcPr>
          <w:p w:rsidR="00307045" w:rsidRPr="00307045" w:rsidRDefault="00307045" w:rsidP="00A307E4">
            <w:pPr>
              <w:tabs>
                <w:tab w:val="left" w:pos="3976"/>
              </w:tabs>
              <w:ind w:left="0" w:firstLine="284"/>
              <w:rPr>
                <w:sz w:val="18"/>
                <w:szCs w:val="18"/>
              </w:rPr>
            </w:pPr>
            <w:r w:rsidRPr="00307045">
              <w:rPr>
                <w:sz w:val="18"/>
                <w:szCs w:val="18"/>
              </w:rPr>
              <w:t>Географические координаты</w:t>
            </w:r>
          </w:p>
        </w:tc>
        <w:tc>
          <w:tcPr>
            <w:tcW w:w="851" w:type="dxa"/>
            <w:tcBorders>
              <w:left w:val="single" w:sz="4" w:space="0" w:color="auto"/>
            </w:tcBorders>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Покрытие (грунт, бетон, асфальт, иное)</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 xml:space="preserve">Площадь </w:t>
            </w:r>
            <w:proofErr w:type="spellStart"/>
            <w:r w:rsidRPr="00307045">
              <w:rPr>
                <w:sz w:val="18"/>
                <w:szCs w:val="18"/>
              </w:rPr>
              <w:t>кв.м</w:t>
            </w:r>
            <w:proofErr w:type="spellEnd"/>
            <w:r w:rsidRPr="00307045">
              <w:rPr>
                <w:sz w:val="18"/>
                <w:szCs w:val="18"/>
              </w:rPr>
              <w:t>.</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Размещенные шт.</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proofErr w:type="gramStart"/>
            <w:r w:rsidRPr="00307045">
              <w:rPr>
                <w:sz w:val="18"/>
                <w:szCs w:val="18"/>
              </w:rPr>
              <w:t>Планируемые</w:t>
            </w:r>
            <w:proofErr w:type="gramEnd"/>
            <w:r w:rsidRPr="00307045">
              <w:rPr>
                <w:sz w:val="18"/>
                <w:szCs w:val="18"/>
              </w:rPr>
              <w:t xml:space="preserve"> к размещению</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Объем. Куб. м.</w:t>
            </w:r>
          </w:p>
        </w:tc>
        <w:tc>
          <w:tcPr>
            <w:tcW w:w="1701" w:type="dxa"/>
            <w:tcBorders>
              <w:left w:val="single" w:sz="4" w:space="0" w:color="auto"/>
              <w:righ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Данные о собственниках мест (площадок) накопления (</w:t>
            </w:r>
            <w:proofErr w:type="spellStart"/>
            <w:r w:rsidRPr="00307045">
              <w:rPr>
                <w:sz w:val="18"/>
                <w:szCs w:val="18"/>
              </w:rPr>
              <w:t>дл</w:t>
            </w:r>
            <w:proofErr w:type="spellEnd"/>
            <w:r w:rsidRPr="00307045">
              <w:rPr>
                <w:sz w:val="18"/>
                <w:szCs w:val="18"/>
              </w:rPr>
              <w:t xml:space="preserve">\ юр. Лиц полное наименование номер ЕГРЮЛ, фактический адрес) </w:t>
            </w: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Данные об источниках образования ТКО</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proofErr w:type="gramStart"/>
            <w:r w:rsidRPr="00307045">
              <w:rPr>
                <w:sz w:val="18"/>
                <w:szCs w:val="18"/>
              </w:rPr>
              <w:t>Расстояние от жилого дома/ источника водоснабжения и т.д.)</w:t>
            </w:r>
            <w:proofErr w:type="gramEnd"/>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1</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с. Хомутово, ул. Загоскина, в районе  д.24</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N52°27'32.5871"</w:t>
            </w:r>
          </w:p>
          <w:p w:rsidR="00307045" w:rsidRPr="00307045" w:rsidRDefault="00307045" w:rsidP="00A307E4">
            <w:pPr>
              <w:tabs>
                <w:tab w:val="left" w:pos="3976"/>
              </w:tabs>
              <w:ind w:left="0" w:firstLine="284"/>
              <w:rPr>
                <w:sz w:val="18"/>
                <w:szCs w:val="18"/>
              </w:rPr>
            </w:pPr>
            <w:r w:rsidRPr="00307045">
              <w:rPr>
                <w:sz w:val="18"/>
                <w:szCs w:val="18"/>
              </w:rPr>
              <w:t>E104°20'14.7249"</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lang w:val="en-US"/>
              </w:rPr>
            </w:pPr>
            <w:r w:rsidRPr="00307045">
              <w:rPr>
                <w:sz w:val="18"/>
                <w:szCs w:val="18"/>
              </w:rPr>
              <w:t>6</w:t>
            </w:r>
            <w:r w:rsidRPr="00307045">
              <w:rPr>
                <w:sz w:val="18"/>
                <w:szCs w:val="18"/>
                <w:lang w:val="en-US"/>
              </w:rPr>
              <w:t>x2=12</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val="restart"/>
            <w:tcBorders>
              <w:left w:val="single" w:sz="4" w:space="0" w:color="auto"/>
              <w:right w:val="single" w:sz="4" w:space="0" w:color="auto"/>
            </w:tcBorders>
            <w:shd w:val="clear" w:color="auto" w:fill="auto"/>
            <w:textDirection w:val="btLr"/>
            <w:vAlign w:val="center"/>
          </w:tcPr>
          <w:p w:rsidR="00307045" w:rsidRPr="00307045" w:rsidRDefault="00307045" w:rsidP="00171A9A">
            <w:pPr>
              <w:tabs>
                <w:tab w:val="left" w:pos="3976"/>
              </w:tabs>
              <w:ind w:left="0" w:right="34" w:firstLine="0"/>
              <w:rPr>
                <w:sz w:val="18"/>
                <w:szCs w:val="18"/>
              </w:rPr>
            </w:pPr>
            <w:r w:rsidRPr="00307045">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307045">
              <w:rPr>
                <w:sz w:val="18"/>
                <w:szCs w:val="18"/>
              </w:rPr>
              <w:t>с</w:t>
            </w:r>
            <w:proofErr w:type="gramStart"/>
            <w:r w:rsidRPr="00307045">
              <w:rPr>
                <w:sz w:val="18"/>
                <w:szCs w:val="18"/>
              </w:rPr>
              <w:t>.Х</w:t>
            </w:r>
            <w:proofErr w:type="gramEnd"/>
            <w:r w:rsidRPr="00307045">
              <w:rPr>
                <w:sz w:val="18"/>
                <w:szCs w:val="18"/>
              </w:rPr>
              <w:t>омутово</w:t>
            </w:r>
            <w:proofErr w:type="spellEnd"/>
            <w:r w:rsidRPr="00307045">
              <w:rPr>
                <w:sz w:val="18"/>
                <w:szCs w:val="18"/>
              </w:rPr>
              <w:t>, ул. Кирова, 7А, ИНН/КПП 3827020760/382701001</w:t>
            </w: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Загоскина д 2, 3,3а,11а,17,15,13,11,9а а, </w:t>
            </w:r>
            <w:proofErr w:type="spellStart"/>
            <w:r w:rsidRPr="00307045">
              <w:rPr>
                <w:sz w:val="18"/>
                <w:szCs w:val="18"/>
              </w:rPr>
              <w:t>ул</w:t>
            </w:r>
            <w:proofErr w:type="gramStart"/>
            <w:r w:rsidRPr="00307045">
              <w:rPr>
                <w:sz w:val="18"/>
                <w:szCs w:val="18"/>
              </w:rPr>
              <w:t>.К</w:t>
            </w:r>
            <w:proofErr w:type="gramEnd"/>
            <w:r w:rsidRPr="00307045">
              <w:rPr>
                <w:sz w:val="18"/>
                <w:szCs w:val="18"/>
              </w:rPr>
              <w:t>едровая</w:t>
            </w:r>
            <w:proofErr w:type="spellEnd"/>
            <w:r w:rsidRPr="00307045">
              <w:rPr>
                <w:sz w:val="18"/>
                <w:szCs w:val="18"/>
              </w:rPr>
              <w:t xml:space="preserve">, д. 1,2.№.%.:.?.*.(.10,11,12,4а,8а,10а,12а </w:t>
            </w:r>
            <w:proofErr w:type="spellStart"/>
            <w:r w:rsidRPr="00307045">
              <w:rPr>
                <w:sz w:val="18"/>
                <w:szCs w:val="18"/>
              </w:rPr>
              <w:t>ул.Черемуховая</w:t>
            </w:r>
            <w:proofErr w:type="spellEnd"/>
            <w:r w:rsidRPr="00307045">
              <w:rPr>
                <w:sz w:val="18"/>
                <w:szCs w:val="18"/>
              </w:rPr>
              <w:t xml:space="preserve"> д. 1,2.3,4,6,8 Кленовая д. 1,1а,3,4,4/1,8,10,5,7,12,9,14,14/1,11,13,15,17,16,19,20,21,22,23,24,25,26,26а,28,29,30,31,32,33,34,35,36,38,40,42а,44 Березовая д. 1,2,3,4,5,6,7,8,9,10,11,12,13,14,15,16,17,18,19,20,21,22,23,24,25</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26</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2</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с. Хомутово, ул. </w:t>
            </w:r>
            <w:proofErr w:type="spellStart"/>
            <w:r w:rsidRPr="00307045">
              <w:rPr>
                <w:sz w:val="18"/>
                <w:szCs w:val="18"/>
              </w:rPr>
              <w:t>Тополинная</w:t>
            </w:r>
            <w:proofErr w:type="spellEnd"/>
            <w:r w:rsidRPr="00307045">
              <w:rPr>
                <w:sz w:val="18"/>
                <w:szCs w:val="18"/>
              </w:rPr>
              <w:t>, в районе  д. 50</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N52°27'25.1735"</w:t>
            </w:r>
          </w:p>
          <w:p w:rsidR="00307045" w:rsidRPr="00307045" w:rsidRDefault="00307045" w:rsidP="00A307E4">
            <w:pPr>
              <w:tabs>
                <w:tab w:val="left" w:pos="3976"/>
              </w:tabs>
              <w:ind w:left="0" w:firstLine="284"/>
              <w:rPr>
                <w:sz w:val="18"/>
                <w:szCs w:val="18"/>
              </w:rPr>
            </w:pPr>
            <w:r w:rsidRPr="00307045">
              <w:rPr>
                <w:sz w:val="18"/>
                <w:szCs w:val="18"/>
              </w:rPr>
              <w:t>E104°20'59.5286"</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6</w:t>
            </w:r>
            <w:r w:rsidRPr="00307045">
              <w:rPr>
                <w:sz w:val="18"/>
                <w:szCs w:val="18"/>
                <w:lang w:val="en-US"/>
              </w:rPr>
              <w:t>x</w:t>
            </w:r>
            <w:r w:rsidRPr="00307045">
              <w:rPr>
                <w:sz w:val="18"/>
                <w:szCs w:val="18"/>
              </w:rPr>
              <w:t>2=12</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right="34"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proofErr w:type="gramStart"/>
            <w:r w:rsidRPr="00307045">
              <w:rPr>
                <w:sz w:val="18"/>
                <w:szCs w:val="18"/>
              </w:rPr>
              <w:t xml:space="preserve">ул. Тополиная д. 1 а, 2а,2,,4,6,8,10,12,14,13б,13,15,17,19,21,18,20,22,24,25,27,26,30,33,35,37,39,32,34,41,38,40,44,47,53,46,55,48, ул. Яблоневая  д. 1,2,4,5,6,6а,7,8,8а.9,10,11,12,13,12а,10а,17,21,23,25,18,27,22,29,24,28,31,32,35,36,37,39,41,43,43/1,45,49,42,44,46,48,51,53,57,57а,59,59а,61,63,65, ул. Южная д. 1,2,3,4,5,6,7,8,9,11,13,15,12,14,17,18а,19,22,22а,20,20а,26,26а,  </w:t>
            </w:r>
            <w:proofErr w:type="gramEnd"/>
          </w:p>
          <w:p w:rsidR="00307045" w:rsidRPr="00307045" w:rsidRDefault="00307045" w:rsidP="00171A9A">
            <w:pPr>
              <w:ind w:left="0" w:right="34" w:firstLine="0"/>
              <w:rPr>
                <w:sz w:val="18"/>
                <w:szCs w:val="18"/>
              </w:rPr>
            </w:pP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46</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3</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с. Хомутово, ул. Островная, в районе  д.5</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N52°27'24.8793"</w:t>
            </w:r>
          </w:p>
          <w:p w:rsidR="00307045" w:rsidRPr="00307045" w:rsidRDefault="00307045" w:rsidP="00A307E4">
            <w:pPr>
              <w:tabs>
                <w:tab w:val="left" w:pos="3976"/>
              </w:tabs>
              <w:ind w:left="0" w:firstLine="284"/>
              <w:rPr>
                <w:sz w:val="18"/>
                <w:szCs w:val="18"/>
              </w:rPr>
            </w:pPr>
            <w:r w:rsidRPr="00307045">
              <w:rPr>
                <w:sz w:val="18"/>
                <w:szCs w:val="18"/>
              </w:rPr>
              <w:t>E104°20'37.9765"</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6</w:t>
            </w:r>
            <w:r w:rsidRPr="00307045">
              <w:rPr>
                <w:sz w:val="18"/>
                <w:szCs w:val="18"/>
                <w:lang w:val="en-US"/>
              </w:rPr>
              <w:t>x</w:t>
            </w:r>
            <w:r w:rsidRPr="00307045">
              <w:rPr>
                <w:sz w:val="18"/>
                <w:szCs w:val="18"/>
              </w:rPr>
              <w:t>2=12</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right="34"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proofErr w:type="gramStart"/>
            <w:r w:rsidRPr="00307045">
              <w:rPr>
                <w:sz w:val="18"/>
                <w:szCs w:val="18"/>
              </w:rPr>
              <w:t>ул. Островная д.4-16, ул. Березовая д.1-25, ул. Сосновая д.1,2,3,4,5,6,7,8,9,10,11,12,13,14,15,16,17,18,19,20,21,22,23,24,25,26,27,27а,28,29,30,31,32,33,34,35,36,37,38,40 ул. Лучистая д. 11 Отрадная д. 17,19,23,28,30,30а,32,34,36,38,40,42,33,35,36</w:t>
            </w:r>
            <w:proofErr w:type="gramEnd"/>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24-41</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4</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с. Хомутово, ул. </w:t>
            </w:r>
            <w:proofErr w:type="gramStart"/>
            <w:r w:rsidRPr="00307045">
              <w:rPr>
                <w:sz w:val="18"/>
                <w:szCs w:val="18"/>
              </w:rPr>
              <w:lastRenderedPageBreak/>
              <w:t>Полярная</w:t>
            </w:r>
            <w:proofErr w:type="gramEnd"/>
            <w:r w:rsidRPr="00307045">
              <w:rPr>
                <w:sz w:val="18"/>
                <w:szCs w:val="18"/>
              </w:rPr>
              <w:t>, в районе  д.33 б</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lastRenderedPageBreak/>
              <w:t>N52°27'57.3612</w:t>
            </w:r>
            <w:r w:rsidRPr="00307045">
              <w:rPr>
                <w:sz w:val="18"/>
                <w:szCs w:val="18"/>
              </w:rPr>
              <w:lastRenderedPageBreak/>
              <w:t>"</w:t>
            </w:r>
          </w:p>
          <w:p w:rsidR="00307045" w:rsidRPr="00307045" w:rsidRDefault="00307045" w:rsidP="00A307E4">
            <w:pPr>
              <w:tabs>
                <w:tab w:val="left" w:pos="3976"/>
              </w:tabs>
              <w:ind w:left="0" w:firstLine="284"/>
              <w:rPr>
                <w:sz w:val="18"/>
                <w:szCs w:val="18"/>
              </w:rPr>
            </w:pPr>
            <w:r w:rsidRPr="00307045">
              <w:rPr>
                <w:sz w:val="18"/>
                <w:szCs w:val="18"/>
              </w:rPr>
              <w:t>E104°20'34.0175"</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lastRenderedPageBreak/>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2,4</w:t>
            </w:r>
            <w:r w:rsidRPr="00307045">
              <w:rPr>
                <w:sz w:val="18"/>
                <w:szCs w:val="18"/>
                <w:lang w:val="en-US"/>
              </w:rPr>
              <w:t>x</w:t>
            </w:r>
            <w:r w:rsidRPr="00307045">
              <w:rPr>
                <w:sz w:val="18"/>
                <w:szCs w:val="18"/>
              </w:rPr>
              <w:t>6=14,</w:t>
            </w:r>
            <w:r w:rsidRPr="00307045">
              <w:rPr>
                <w:sz w:val="18"/>
                <w:szCs w:val="18"/>
              </w:rPr>
              <w:lastRenderedPageBreak/>
              <w:t>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lastRenderedPageBreak/>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right="34"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Полярная </w:t>
            </w:r>
            <w:r w:rsidRPr="00307045">
              <w:rPr>
                <w:sz w:val="18"/>
                <w:szCs w:val="18"/>
              </w:rPr>
              <w:lastRenderedPageBreak/>
              <w:t>д.1б,2,3,4,4а,5,6,7,8,9,10,11,12,13,14,15,16,17,18,19,20,21,22,23,24,25,26,27,28,28б,27а,29,30,31,32,33,33а,33б,34,34а,35,36,37,38,39,40,41,42,43,44,45,46,46а,47,48,49,49а,50,50а,51,52,53,54,55,56,57,57а,58,59,60,61,62,63,64,65,66,67,68,69,70,71/1,70а-83</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lastRenderedPageBreak/>
              <w:t>21-25</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lastRenderedPageBreak/>
              <w:t>5</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с. Хомутово, ул. </w:t>
            </w:r>
            <w:proofErr w:type="gramStart"/>
            <w:r w:rsidRPr="00307045">
              <w:rPr>
                <w:sz w:val="18"/>
                <w:szCs w:val="18"/>
              </w:rPr>
              <w:t>Солнечная</w:t>
            </w:r>
            <w:proofErr w:type="gramEnd"/>
            <w:r w:rsidRPr="00307045">
              <w:rPr>
                <w:sz w:val="18"/>
                <w:szCs w:val="18"/>
              </w:rPr>
              <w:t>, в районе  д.23а</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 xml:space="preserve"> N52°27'52.3137"</w:t>
            </w:r>
          </w:p>
          <w:p w:rsidR="00307045" w:rsidRPr="00307045" w:rsidRDefault="00307045" w:rsidP="00A307E4">
            <w:pPr>
              <w:tabs>
                <w:tab w:val="left" w:pos="3976"/>
              </w:tabs>
              <w:ind w:left="0" w:firstLine="284"/>
              <w:rPr>
                <w:sz w:val="18"/>
                <w:szCs w:val="18"/>
              </w:rPr>
            </w:pPr>
            <w:r w:rsidRPr="00307045">
              <w:rPr>
                <w:sz w:val="18"/>
                <w:szCs w:val="18"/>
              </w:rPr>
              <w:t>E104°20'31.0242"</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right="34"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 </w:t>
            </w:r>
            <w:proofErr w:type="gramStart"/>
            <w:r w:rsidRPr="00307045">
              <w:rPr>
                <w:sz w:val="18"/>
                <w:szCs w:val="18"/>
              </w:rPr>
              <w:t>ул. Солнечная д. 1,2,3,4,5,6,7,8,9,12,13,14,15,16,17,18,19,20,20а,21,22,23,24,25,26,27,28,28а,29,30,31,33,34,35,35а,37,38,39,40,41,42,43,43а,44,45,46,47,48,49,50,51,52,53,54,54а,55,56,56а,56б,57,58,58в,59,60,61,62,63,64,65,66,67,68,69,70,71,72,73,74,75,76,77,78а,78б, 79,80,80а,80б,81,82</w:t>
            </w:r>
            <w:proofErr w:type="gramEnd"/>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 xml:space="preserve">22-30 </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6</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с. Хомутово, ул. </w:t>
            </w:r>
            <w:proofErr w:type="spellStart"/>
            <w:r w:rsidRPr="00307045">
              <w:rPr>
                <w:sz w:val="18"/>
                <w:szCs w:val="18"/>
              </w:rPr>
              <w:t>Доготарева</w:t>
            </w:r>
            <w:proofErr w:type="spellEnd"/>
            <w:r w:rsidRPr="00307045">
              <w:rPr>
                <w:sz w:val="18"/>
                <w:szCs w:val="18"/>
              </w:rPr>
              <w:t xml:space="preserve">, в районе  д.41а  </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N52°28'16.9935"</w:t>
            </w:r>
          </w:p>
          <w:p w:rsidR="00307045" w:rsidRPr="00307045" w:rsidRDefault="00307045" w:rsidP="00A307E4">
            <w:pPr>
              <w:tabs>
                <w:tab w:val="left" w:pos="3976"/>
              </w:tabs>
              <w:ind w:left="0" w:firstLine="284"/>
              <w:rPr>
                <w:sz w:val="18"/>
                <w:szCs w:val="18"/>
              </w:rPr>
            </w:pPr>
            <w:r w:rsidRPr="00307045">
              <w:rPr>
                <w:sz w:val="18"/>
                <w:szCs w:val="18"/>
              </w:rPr>
              <w:t>E104°20'44.5667"</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right="34"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w:t>
            </w:r>
            <w:proofErr w:type="spellStart"/>
            <w:r w:rsidRPr="00307045">
              <w:rPr>
                <w:sz w:val="18"/>
                <w:szCs w:val="18"/>
              </w:rPr>
              <w:t>Доготарева</w:t>
            </w:r>
            <w:proofErr w:type="spellEnd"/>
            <w:r w:rsidRPr="00307045">
              <w:rPr>
                <w:sz w:val="18"/>
                <w:szCs w:val="18"/>
              </w:rPr>
              <w:t xml:space="preserve"> д. 1-91</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22</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7</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с. Хомутово, ул. </w:t>
            </w:r>
            <w:proofErr w:type="spellStart"/>
            <w:r w:rsidRPr="00307045">
              <w:rPr>
                <w:sz w:val="18"/>
                <w:szCs w:val="18"/>
              </w:rPr>
              <w:t>Садовая</w:t>
            </w:r>
            <w:proofErr w:type="gramStart"/>
            <w:r w:rsidRPr="00307045">
              <w:rPr>
                <w:sz w:val="18"/>
                <w:szCs w:val="18"/>
              </w:rPr>
              <w:t>,в</w:t>
            </w:r>
            <w:proofErr w:type="spellEnd"/>
            <w:proofErr w:type="gramEnd"/>
            <w:r w:rsidRPr="00307045">
              <w:rPr>
                <w:sz w:val="18"/>
                <w:szCs w:val="18"/>
              </w:rPr>
              <w:t xml:space="preserve"> районе  д. 45а</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N52°28'21.3579"</w:t>
            </w:r>
          </w:p>
          <w:p w:rsidR="00307045" w:rsidRPr="00307045" w:rsidRDefault="00307045" w:rsidP="00A307E4">
            <w:pPr>
              <w:tabs>
                <w:tab w:val="left" w:pos="3976"/>
              </w:tabs>
              <w:ind w:left="0" w:firstLine="284"/>
              <w:rPr>
                <w:sz w:val="18"/>
                <w:szCs w:val="18"/>
              </w:rPr>
            </w:pPr>
            <w:r w:rsidRPr="00307045">
              <w:rPr>
                <w:sz w:val="18"/>
                <w:szCs w:val="18"/>
              </w:rPr>
              <w:t>E104°20'46.2951"</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bottom w:val="nil"/>
              <w:right w:val="single" w:sz="4" w:space="0" w:color="auto"/>
            </w:tcBorders>
            <w:shd w:val="clear" w:color="auto" w:fill="auto"/>
            <w:textDirection w:val="btLr"/>
            <w:vAlign w:val="center"/>
          </w:tcPr>
          <w:p w:rsidR="00307045" w:rsidRPr="00307045" w:rsidRDefault="00307045" w:rsidP="00171A9A">
            <w:pPr>
              <w:tabs>
                <w:tab w:val="left" w:pos="3976"/>
              </w:tabs>
              <w:ind w:left="0" w:right="34"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w:t>
            </w:r>
            <w:proofErr w:type="gramStart"/>
            <w:r w:rsidRPr="00307045">
              <w:rPr>
                <w:sz w:val="18"/>
                <w:szCs w:val="18"/>
              </w:rPr>
              <w:t>Садовая</w:t>
            </w:r>
            <w:proofErr w:type="gramEnd"/>
            <w:r w:rsidRPr="00307045">
              <w:rPr>
                <w:sz w:val="18"/>
                <w:szCs w:val="18"/>
              </w:rPr>
              <w:t xml:space="preserve"> д. 1-121, ул. Строителей 1-64</w:t>
            </w:r>
          </w:p>
          <w:p w:rsidR="00307045" w:rsidRPr="00307045" w:rsidRDefault="00307045" w:rsidP="00171A9A">
            <w:pPr>
              <w:ind w:left="0" w:right="34" w:firstLine="0"/>
              <w:rPr>
                <w:sz w:val="18"/>
                <w:szCs w:val="18"/>
              </w:rPr>
            </w:pPr>
            <w:r w:rsidRPr="00307045">
              <w:rPr>
                <w:sz w:val="18"/>
                <w:szCs w:val="18"/>
              </w:rPr>
              <w:t xml:space="preserve">Содружества д. 2-48, </w:t>
            </w:r>
            <w:proofErr w:type="spellStart"/>
            <w:r w:rsidRPr="00307045">
              <w:rPr>
                <w:sz w:val="18"/>
                <w:szCs w:val="18"/>
              </w:rPr>
              <w:t>пер</w:t>
            </w:r>
            <w:proofErr w:type="gramStart"/>
            <w:r w:rsidRPr="00307045">
              <w:rPr>
                <w:sz w:val="18"/>
                <w:szCs w:val="18"/>
              </w:rPr>
              <w:t>.Я</w:t>
            </w:r>
            <w:proofErr w:type="gramEnd"/>
            <w:r w:rsidRPr="00307045">
              <w:rPr>
                <w:sz w:val="18"/>
                <w:szCs w:val="18"/>
              </w:rPr>
              <w:t>сный</w:t>
            </w:r>
            <w:proofErr w:type="spellEnd"/>
            <w:r w:rsidRPr="00307045">
              <w:rPr>
                <w:sz w:val="18"/>
                <w:szCs w:val="18"/>
              </w:rPr>
              <w:t xml:space="preserve">, </w:t>
            </w:r>
            <w:proofErr w:type="spellStart"/>
            <w:r w:rsidRPr="00307045">
              <w:rPr>
                <w:sz w:val="18"/>
                <w:szCs w:val="18"/>
              </w:rPr>
              <w:t>пер.Покровский</w:t>
            </w:r>
            <w:proofErr w:type="spellEnd"/>
            <w:r w:rsidRPr="00307045">
              <w:rPr>
                <w:sz w:val="18"/>
                <w:szCs w:val="18"/>
              </w:rPr>
              <w:t xml:space="preserve">, </w:t>
            </w:r>
            <w:proofErr w:type="spellStart"/>
            <w:r w:rsidRPr="00307045">
              <w:rPr>
                <w:sz w:val="18"/>
                <w:szCs w:val="18"/>
              </w:rPr>
              <w:t>ул.Станкевича</w:t>
            </w:r>
            <w:proofErr w:type="spellEnd"/>
            <w:r w:rsidRPr="00307045">
              <w:rPr>
                <w:sz w:val="18"/>
                <w:szCs w:val="18"/>
              </w:rPr>
              <w:t xml:space="preserve">  д.57б-89а</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24-40</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Height w:val="834"/>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8</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с. Хомутово, ул. Мира, в районе  д.21; </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N52°29'08.7889"</w:t>
            </w:r>
          </w:p>
          <w:p w:rsidR="00307045" w:rsidRPr="00307045" w:rsidRDefault="00307045" w:rsidP="00A307E4">
            <w:pPr>
              <w:tabs>
                <w:tab w:val="left" w:pos="3976"/>
              </w:tabs>
              <w:ind w:left="0" w:firstLine="284"/>
              <w:rPr>
                <w:sz w:val="18"/>
                <w:szCs w:val="18"/>
              </w:rPr>
            </w:pPr>
            <w:r w:rsidRPr="00307045">
              <w:rPr>
                <w:sz w:val="18"/>
                <w:szCs w:val="18"/>
              </w:rPr>
              <w:t>E104°21'12.2696"</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val="restart"/>
            <w:tcBorders>
              <w:top w:val="nil"/>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right="34" w:firstLine="0"/>
              <w:rPr>
                <w:sz w:val="18"/>
                <w:szCs w:val="18"/>
              </w:rPr>
            </w:pPr>
            <w:r w:rsidRPr="00307045">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307045">
              <w:rPr>
                <w:sz w:val="18"/>
                <w:szCs w:val="18"/>
              </w:rPr>
              <w:t>с</w:t>
            </w:r>
            <w:proofErr w:type="gramStart"/>
            <w:r w:rsidRPr="00307045">
              <w:rPr>
                <w:sz w:val="18"/>
                <w:szCs w:val="18"/>
              </w:rPr>
              <w:t>.Х</w:t>
            </w:r>
            <w:proofErr w:type="gramEnd"/>
            <w:r w:rsidRPr="00307045">
              <w:rPr>
                <w:sz w:val="18"/>
                <w:szCs w:val="18"/>
              </w:rPr>
              <w:t>омутово</w:t>
            </w:r>
            <w:proofErr w:type="spellEnd"/>
            <w:r w:rsidRPr="00307045">
              <w:rPr>
                <w:sz w:val="18"/>
                <w:szCs w:val="18"/>
              </w:rPr>
              <w:t>, ул. Кирова, 7А, ИНН/КПП 3827020760/382701001</w:t>
            </w:r>
          </w:p>
          <w:p w:rsidR="00307045" w:rsidRPr="00307045" w:rsidRDefault="00307045" w:rsidP="00171A9A">
            <w:pPr>
              <w:tabs>
                <w:tab w:val="left" w:pos="3976"/>
              </w:tabs>
              <w:ind w:left="0" w:right="34"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Мира д. 1-47, ул. Дружбы д.1-35, пер. Счастья д. 10-34, </w:t>
            </w:r>
            <w:proofErr w:type="spellStart"/>
            <w:r w:rsidRPr="00307045">
              <w:rPr>
                <w:sz w:val="18"/>
                <w:szCs w:val="18"/>
              </w:rPr>
              <w:t>ул</w:t>
            </w:r>
            <w:proofErr w:type="gramStart"/>
            <w:r w:rsidRPr="00307045">
              <w:rPr>
                <w:sz w:val="18"/>
                <w:szCs w:val="18"/>
              </w:rPr>
              <w:t>.Ч</w:t>
            </w:r>
            <w:proofErr w:type="gramEnd"/>
            <w:r w:rsidRPr="00307045">
              <w:rPr>
                <w:sz w:val="18"/>
                <w:szCs w:val="18"/>
              </w:rPr>
              <w:t>ерникова</w:t>
            </w:r>
            <w:proofErr w:type="spellEnd"/>
            <w:r w:rsidRPr="00307045">
              <w:rPr>
                <w:sz w:val="18"/>
                <w:szCs w:val="18"/>
              </w:rPr>
              <w:t xml:space="preserve">, </w:t>
            </w:r>
            <w:proofErr w:type="spellStart"/>
            <w:r w:rsidRPr="00307045">
              <w:rPr>
                <w:sz w:val="18"/>
                <w:szCs w:val="18"/>
              </w:rPr>
              <w:t>ул.Латышева</w:t>
            </w:r>
            <w:proofErr w:type="spellEnd"/>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24</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9</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с. Хомутово, ул. </w:t>
            </w:r>
            <w:proofErr w:type="gramStart"/>
            <w:r w:rsidRPr="00307045">
              <w:rPr>
                <w:sz w:val="18"/>
                <w:szCs w:val="18"/>
              </w:rPr>
              <w:t>Ленинградская</w:t>
            </w:r>
            <w:proofErr w:type="gramEnd"/>
            <w:r w:rsidRPr="00307045">
              <w:rPr>
                <w:sz w:val="18"/>
                <w:szCs w:val="18"/>
              </w:rPr>
              <w:t>, в районе  д.37;</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N52°28'55.0054"</w:t>
            </w:r>
          </w:p>
          <w:p w:rsidR="00307045" w:rsidRPr="00307045" w:rsidRDefault="00307045" w:rsidP="00A307E4">
            <w:pPr>
              <w:tabs>
                <w:tab w:val="left" w:pos="3976"/>
              </w:tabs>
              <w:ind w:left="0" w:firstLine="284"/>
              <w:rPr>
                <w:sz w:val="18"/>
                <w:szCs w:val="18"/>
              </w:rPr>
            </w:pPr>
            <w:r w:rsidRPr="00307045">
              <w:rPr>
                <w:sz w:val="18"/>
                <w:szCs w:val="18"/>
              </w:rPr>
              <w:t>E104°21'04.6220"</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A307E4">
            <w:pPr>
              <w:tabs>
                <w:tab w:val="left" w:pos="3976"/>
              </w:tabs>
              <w:ind w:left="0" w:right="-185"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w:t>
            </w:r>
            <w:proofErr w:type="spellStart"/>
            <w:r w:rsidRPr="00307045">
              <w:rPr>
                <w:sz w:val="18"/>
                <w:szCs w:val="18"/>
              </w:rPr>
              <w:t>Лениградская</w:t>
            </w:r>
            <w:proofErr w:type="spellEnd"/>
            <w:r w:rsidRPr="00307045">
              <w:rPr>
                <w:sz w:val="18"/>
                <w:szCs w:val="18"/>
              </w:rPr>
              <w:t xml:space="preserve"> д. 1-44, ул. Киевская д. 12-35,  </w:t>
            </w:r>
            <w:proofErr w:type="spellStart"/>
            <w:r w:rsidRPr="00307045">
              <w:rPr>
                <w:sz w:val="18"/>
                <w:szCs w:val="18"/>
              </w:rPr>
              <w:t>ул</w:t>
            </w:r>
            <w:proofErr w:type="gramStart"/>
            <w:r w:rsidRPr="00307045">
              <w:rPr>
                <w:sz w:val="18"/>
                <w:szCs w:val="18"/>
              </w:rPr>
              <w:t>.К</w:t>
            </w:r>
            <w:proofErr w:type="gramEnd"/>
            <w:r w:rsidRPr="00307045">
              <w:rPr>
                <w:sz w:val="18"/>
                <w:szCs w:val="18"/>
              </w:rPr>
              <w:t>расноярская</w:t>
            </w:r>
            <w:proofErr w:type="spellEnd"/>
            <w:r w:rsidRPr="00307045">
              <w:rPr>
                <w:sz w:val="18"/>
                <w:szCs w:val="18"/>
              </w:rPr>
              <w:t xml:space="preserve">, </w:t>
            </w:r>
            <w:proofErr w:type="spellStart"/>
            <w:r w:rsidRPr="00307045">
              <w:rPr>
                <w:sz w:val="18"/>
                <w:szCs w:val="18"/>
              </w:rPr>
              <w:t>ул.Глазковой</w:t>
            </w:r>
            <w:proofErr w:type="spellEnd"/>
            <w:r w:rsidRPr="00307045">
              <w:rPr>
                <w:sz w:val="18"/>
                <w:szCs w:val="18"/>
              </w:rPr>
              <w:t xml:space="preserve">. </w:t>
            </w:r>
            <w:proofErr w:type="spellStart"/>
            <w:r w:rsidRPr="00307045">
              <w:rPr>
                <w:sz w:val="18"/>
                <w:szCs w:val="18"/>
              </w:rPr>
              <w:t>пер.Счастья</w:t>
            </w:r>
            <w:proofErr w:type="spellEnd"/>
            <w:r w:rsidRPr="00307045">
              <w:rPr>
                <w:sz w:val="18"/>
                <w:szCs w:val="18"/>
              </w:rPr>
              <w:t xml:space="preserve">, </w:t>
            </w:r>
            <w:proofErr w:type="spellStart"/>
            <w:r w:rsidRPr="00307045">
              <w:rPr>
                <w:sz w:val="18"/>
                <w:szCs w:val="18"/>
              </w:rPr>
              <w:t>пер.Юности</w:t>
            </w:r>
            <w:proofErr w:type="spellEnd"/>
            <w:r w:rsidRPr="00307045">
              <w:rPr>
                <w:sz w:val="18"/>
                <w:szCs w:val="18"/>
              </w:rPr>
              <w:t xml:space="preserve">, </w:t>
            </w:r>
            <w:proofErr w:type="spellStart"/>
            <w:r w:rsidRPr="00307045">
              <w:rPr>
                <w:sz w:val="18"/>
                <w:szCs w:val="18"/>
              </w:rPr>
              <w:t>ул.Московская</w:t>
            </w:r>
            <w:proofErr w:type="spellEnd"/>
            <w:r w:rsidRPr="00307045">
              <w:rPr>
                <w:sz w:val="18"/>
                <w:szCs w:val="18"/>
              </w:rPr>
              <w:t xml:space="preserve">, </w:t>
            </w:r>
            <w:proofErr w:type="spellStart"/>
            <w:r w:rsidRPr="00307045">
              <w:rPr>
                <w:sz w:val="18"/>
                <w:szCs w:val="18"/>
              </w:rPr>
              <w:t>ул.Киевская</w:t>
            </w:r>
            <w:proofErr w:type="spellEnd"/>
            <w:r w:rsidRPr="00307045">
              <w:rPr>
                <w:sz w:val="18"/>
                <w:szCs w:val="18"/>
              </w:rPr>
              <w:t xml:space="preserve"> </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41</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10</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с. Хомутово, ул. </w:t>
            </w:r>
            <w:proofErr w:type="gramStart"/>
            <w:r w:rsidRPr="00307045">
              <w:rPr>
                <w:sz w:val="18"/>
                <w:szCs w:val="18"/>
              </w:rPr>
              <w:t>Тверская</w:t>
            </w:r>
            <w:proofErr w:type="gramEnd"/>
            <w:r w:rsidRPr="00307045">
              <w:rPr>
                <w:sz w:val="18"/>
                <w:szCs w:val="18"/>
              </w:rPr>
              <w:t>, в районе  д.33;</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N52°29'00.7447"</w:t>
            </w:r>
          </w:p>
          <w:p w:rsidR="00307045" w:rsidRPr="00307045" w:rsidRDefault="00307045" w:rsidP="00A307E4">
            <w:pPr>
              <w:tabs>
                <w:tab w:val="left" w:pos="3976"/>
              </w:tabs>
              <w:ind w:left="0" w:firstLine="284"/>
              <w:rPr>
                <w:sz w:val="18"/>
                <w:szCs w:val="18"/>
              </w:rPr>
            </w:pPr>
            <w:r w:rsidRPr="00307045">
              <w:rPr>
                <w:sz w:val="18"/>
                <w:szCs w:val="18"/>
              </w:rPr>
              <w:t>E104°21'07.8348"</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A307E4">
            <w:pPr>
              <w:tabs>
                <w:tab w:val="left" w:pos="3976"/>
              </w:tabs>
              <w:ind w:left="0" w:right="-185"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Тверская д. 26 а-38, пер. Счастья д. 10-14, </w:t>
            </w:r>
            <w:proofErr w:type="spellStart"/>
            <w:r w:rsidRPr="00307045">
              <w:rPr>
                <w:sz w:val="18"/>
                <w:szCs w:val="18"/>
              </w:rPr>
              <w:t>ул</w:t>
            </w:r>
            <w:proofErr w:type="gramStart"/>
            <w:r w:rsidRPr="00307045">
              <w:rPr>
                <w:sz w:val="18"/>
                <w:szCs w:val="18"/>
              </w:rPr>
              <w:t>.Б</w:t>
            </w:r>
            <w:proofErr w:type="gramEnd"/>
            <w:r w:rsidRPr="00307045">
              <w:rPr>
                <w:sz w:val="18"/>
                <w:szCs w:val="18"/>
              </w:rPr>
              <w:t>рянская</w:t>
            </w:r>
            <w:proofErr w:type="spellEnd"/>
            <w:r w:rsidRPr="00307045">
              <w:rPr>
                <w:sz w:val="18"/>
                <w:szCs w:val="18"/>
              </w:rPr>
              <w:t xml:space="preserve">, </w:t>
            </w:r>
            <w:proofErr w:type="spellStart"/>
            <w:r w:rsidRPr="00307045">
              <w:rPr>
                <w:sz w:val="18"/>
                <w:szCs w:val="18"/>
              </w:rPr>
              <w:t>ул.Красноярская</w:t>
            </w:r>
            <w:proofErr w:type="spellEnd"/>
            <w:r w:rsidRPr="00307045">
              <w:rPr>
                <w:sz w:val="18"/>
                <w:szCs w:val="18"/>
              </w:rPr>
              <w:t>,</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29-33-60</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11</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с. Хомутово, пер. </w:t>
            </w:r>
            <w:proofErr w:type="spellStart"/>
            <w:r w:rsidRPr="00307045">
              <w:rPr>
                <w:sz w:val="18"/>
                <w:szCs w:val="18"/>
              </w:rPr>
              <w:t>Пожарный</w:t>
            </w:r>
            <w:proofErr w:type="gramStart"/>
            <w:r w:rsidRPr="00307045">
              <w:rPr>
                <w:sz w:val="18"/>
                <w:szCs w:val="18"/>
              </w:rPr>
              <w:t>,в</w:t>
            </w:r>
            <w:proofErr w:type="spellEnd"/>
            <w:proofErr w:type="gramEnd"/>
            <w:r w:rsidRPr="00307045">
              <w:rPr>
                <w:sz w:val="18"/>
                <w:szCs w:val="18"/>
              </w:rPr>
              <w:t xml:space="preserve"> районе  д. 8б; </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N52°27'57.4880"</w:t>
            </w:r>
          </w:p>
          <w:p w:rsidR="00307045" w:rsidRPr="00307045" w:rsidRDefault="00307045" w:rsidP="00A307E4">
            <w:pPr>
              <w:tabs>
                <w:tab w:val="left" w:pos="3976"/>
              </w:tabs>
              <w:ind w:left="0" w:firstLine="284"/>
              <w:rPr>
                <w:sz w:val="18"/>
                <w:szCs w:val="18"/>
              </w:rPr>
            </w:pPr>
            <w:r w:rsidRPr="00307045">
              <w:rPr>
                <w:sz w:val="18"/>
                <w:szCs w:val="18"/>
              </w:rPr>
              <w:t>E104°24'29.5731"</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A307E4">
            <w:pPr>
              <w:tabs>
                <w:tab w:val="left" w:pos="3976"/>
              </w:tabs>
              <w:ind w:left="0" w:right="-185"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пер. Пожарный д.2-15 </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23-25</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12</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с. Хомутово, ул. </w:t>
            </w:r>
            <w:proofErr w:type="spellStart"/>
            <w:r w:rsidRPr="00307045">
              <w:rPr>
                <w:sz w:val="18"/>
                <w:szCs w:val="18"/>
              </w:rPr>
              <w:t>Лавыгина</w:t>
            </w:r>
            <w:proofErr w:type="spellEnd"/>
            <w:r w:rsidRPr="00307045">
              <w:rPr>
                <w:sz w:val="18"/>
                <w:szCs w:val="18"/>
              </w:rPr>
              <w:t>, в районе  д.17/2;</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N52°28'07.1707"</w:t>
            </w:r>
          </w:p>
          <w:p w:rsidR="00307045" w:rsidRPr="00307045" w:rsidRDefault="00307045" w:rsidP="00A307E4">
            <w:pPr>
              <w:tabs>
                <w:tab w:val="left" w:pos="3976"/>
              </w:tabs>
              <w:ind w:left="0" w:firstLine="284"/>
              <w:rPr>
                <w:sz w:val="18"/>
                <w:szCs w:val="18"/>
              </w:rPr>
            </w:pPr>
            <w:r w:rsidRPr="00307045">
              <w:rPr>
                <w:sz w:val="18"/>
                <w:szCs w:val="18"/>
              </w:rPr>
              <w:t>E104°24'39.9725"</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A307E4">
            <w:pPr>
              <w:tabs>
                <w:tab w:val="left" w:pos="3976"/>
              </w:tabs>
              <w:ind w:left="0" w:right="-185"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w:t>
            </w:r>
            <w:proofErr w:type="spellStart"/>
            <w:r w:rsidRPr="00307045">
              <w:rPr>
                <w:sz w:val="18"/>
                <w:szCs w:val="18"/>
              </w:rPr>
              <w:t>Лавыгина</w:t>
            </w:r>
            <w:proofErr w:type="spellEnd"/>
            <w:r w:rsidRPr="00307045">
              <w:rPr>
                <w:sz w:val="18"/>
                <w:szCs w:val="18"/>
              </w:rPr>
              <w:t xml:space="preserve"> д. 1-28, ул. Победы д.2а-29, ул. 8-е Марта д. 1-57</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37-40-45</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13</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с. Хомутово, ул. </w:t>
            </w:r>
            <w:proofErr w:type="gramStart"/>
            <w:r w:rsidRPr="00307045">
              <w:rPr>
                <w:sz w:val="18"/>
                <w:szCs w:val="18"/>
              </w:rPr>
              <w:t>Зеленая</w:t>
            </w:r>
            <w:proofErr w:type="gramEnd"/>
            <w:r w:rsidRPr="00307045">
              <w:rPr>
                <w:sz w:val="18"/>
                <w:szCs w:val="18"/>
              </w:rPr>
              <w:t>, в районе  д. 4/4;</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N52°27'52.1582"</w:t>
            </w:r>
          </w:p>
          <w:p w:rsidR="00307045" w:rsidRPr="00307045" w:rsidRDefault="00307045" w:rsidP="00A307E4">
            <w:pPr>
              <w:tabs>
                <w:tab w:val="left" w:pos="3976"/>
              </w:tabs>
              <w:ind w:left="0" w:firstLine="284"/>
              <w:rPr>
                <w:sz w:val="18"/>
                <w:szCs w:val="18"/>
              </w:rPr>
            </w:pPr>
            <w:r w:rsidRPr="00307045">
              <w:rPr>
                <w:sz w:val="18"/>
                <w:szCs w:val="18"/>
              </w:rPr>
              <w:t>E104°24'16.0354"</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A307E4">
            <w:pPr>
              <w:tabs>
                <w:tab w:val="left" w:pos="3976"/>
              </w:tabs>
              <w:ind w:left="0" w:right="-185"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w:t>
            </w:r>
            <w:proofErr w:type="gramStart"/>
            <w:r w:rsidRPr="00307045">
              <w:rPr>
                <w:sz w:val="18"/>
                <w:szCs w:val="18"/>
              </w:rPr>
              <w:t>Зеленая</w:t>
            </w:r>
            <w:proofErr w:type="gramEnd"/>
            <w:r w:rsidRPr="00307045">
              <w:rPr>
                <w:sz w:val="18"/>
                <w:szCs w:val="18"/>
              </w:rPr>
              <w:t xml:space="preserve"> д. 1-39а, строение 4 в, 4 г</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34</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14</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с. Хомутово, ул. </w:t>
            </w:r>
            <w:proofErr w:type="gramStart"/>
            <w:r w:rsidRPr="00307045">
              <w:rPr>
                <w:sz w:val="18"/>
                <w:szCs w:val="18"/>
              </w:rPr>
              <w:t>Вишневая</w:t>
            </w:r>
            <w:proofErr w:type="gramEnd"/>
            <w:r w:rsidRPr="00307045">
              <w:rPr>
                <w:sz w:val="18"/>
                <w:szCs w:val="18"/>
              </w:rPr>
              <w:t>,  в районе  д.71</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N52°28'30.7406"</w:t>
            </w:r>
          </w:p>
          <w:p w:rsidR="00307045" w:rsidRPr="00307045" w:rsidRDefault="00307045" w:rsidP="00A307E4">
            <w:pPr>
              <w:tabs>
                <w:tab w:val="left" w:pos="3976"/>
              </w:tabs>
              <w:ind w:left="0" w:firstLine="284"/>
              <w:rPr>
                <w:sz w:val="18"/>
                <w:szCs w:val="18"/>
              </w:rPr>
            </w:pPr>
            <w:r w:rsidRPr="00307045">
              <w:rPr>
                <w:sz w:val="18"/>
                <w:szCs w:val="18"/>
              </w:rPr>
              <w:t>E104°20'51.6043"</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A307E4">
            <w:pPr>
              <w:tabs>
                <w:tab w:val="left" w:pos="3976"/>
              </w:tabs>
              <w:ind w:left="0" w:right="-185"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w:t>
            </w:r>
            <w:proofErr w:type="gramStart"/>
            <w:r w:rsidRPr="00307045">
              <w:rPr>
                <w:sz w:val="18"/>
                <w:szCs w:val="18"/>
              </w:rPr>
              <w:t>Вишневая</w:t>
            </w:r>
            <w:proofErr w:type="gramEnd"/>
            <w:r w:rsidRPr="00307045">
              <w:rPr>
                <w:sz w:val="18"/>
                <w:szCs w:val="18"/>
              </w:rPr>
              <w:t>, ул. Строителей 65-138</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27</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lastRenderedPageBreak/>
              <w:t>15</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с. Хомутово, ул. Ворошилова, в районе  д.1; </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N52°28'17.5655"</w:t>
            </w:r>
          </w:p>
          <w:p w:rsidR="00307045" w:rsidRPr="00307045" w:rsidRDefault="00307045" w:rsidP="00A307E4">
            <w:pPr>
              <w:tabs>
                <w:tab w:val="left" w:pos="3976"/>
              </w:tabs>
              <w:ind w:left="0" w:firstLine="284"/>
              <w:rPr>
                <w:sz w:val="18"/>
                <w:szCs w:val="18"/>
              </w:rPr>
            </w:pPr>
            <w:r w:rsidRPr="00307045">
              <w:rPr>
                <w:sz w:val="18"/>
                <w:szCs w:val="18"/>
              </w:rPr>
              <w:t>E104°21'58.1242"</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6</w:t>
            </w:r>
            <w:r w:rsidRPr="00307045">
              <w:rPr>
                <w:sz w:val="18"/>
                <w:szCs w:val="18"/>
                <w:lang w:val="en-US"/>
              </w:rPr>
              <w:t>x2=12</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A307E4">
            <w:pPr>
              <w:tabs>
                <w:tab w:val="left" w:pos="3976"/>
              </w:tabs>
              <w:ind w:left="0" w:right="-185"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proofErr w:type="gramStart"/>
            <w:r w:rsidRPr="00307045">
              <w:rPr>
                <w:sz w:val="18"/>
                <w:szCs w:val="18"/>
              </w:rPr>
              <w:t>ул. Ворошилова  д. 1-22, ул. Гагарина д.2-14 а, ул. Дорожная д. 1-23 а, ул. 2-я Урожайная д. 23-44. 2-ая Урожайная</w:t>
            </w:r>
            <w:proofErr w:type="gramEnd"/>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23-24-34</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16</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с. Хомутово, ул. Федорова, в районе  д. 1 б.</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N52°28'13.1363"</w:t>
            </w:r>
          </w:p>
          <w:p w:rsidR="00307045" w:rsidRPr="00307045" w:rsidRDefault="00307045" w:rsidP="00A307E4">
            <w:pPr>
              <w:tabs>
                <w:tab w:val="left" w:pos="3976"/>
              </w:tabs>
              <w:ind w:left="0" w:firstLine="284"/>
              <w:rPr>
                <w:sz w:val="18"/>
                <w:szCs w:val="18"/>
              </w:rPr>
            </w:pPr>
            <w:r w:rsidRPr="00307045">
              <w:rPr>
                <w:sz w:val="18"/>
                <w:szCs w:val="18"/>
              </w:rPr>
              <w:t>E104°24'11.3474"</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bottom w:val="nil"/>
              <w:right w:val="single" w:sz="4" w:space="0" w:color="auto"/>
            </w:tcBorders>
            <w:shd w:val="clear" w:color="auto" w:fill="auto"/>
            <w:textDirection w:val="btLr"/>
            <w:vAlign w:val="center"/>
          </w:tcPr>
          <w:p w:rsidR="00307045" w:rsidRPr="00307045" w:rsidRDefault="00307045" w:rsidP="00A307E4">
            <w:pPr>
              <w:tabs>
                <w:tab w:val="left" w:pos="3976"/>
              </w:tabs>
              <w:ind w:left="0" w:right="-185"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ул. Федорова д.1-14, ул. Кирова  д.15-30</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35</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17</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с. Хомутово, пер. </w:t>
            </w:r>
            <w:proofErr w:type="gramStart"/>
            <w:r w:rsidRPr="00307045">
              <w:rPr>
                <w:sz w:val="18"/>
                <w:szCs w:val="18"/>
              </w:rPr>
              <w:t>Дальний</w:t>
            </w:r>
            <w:proofErr w:type="gramEnd"/>
            <w:r w:rsidRPr="00307045">
              <w:rPr>
                <w:sz w:val="18"/>
                <w:szCs w:val="18"/>
              </w:rPr>
              <w:t xml:space="preserve">, в районе  д. 15/2; </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N52°28'39.9566"</w:t>
            </w:r>
          </w:p>
          <w:p w:rsidR="00307045" w:rsidRPr="00307045" w:rsidRDefault="00307045" w:rsidP="00A307E4">
            <w:pPr>
              <w:tabs>
                <w:tab w:val="left" w:pos="3976"/>
              </w:tabs>
              <w:ind w:left="0" w:firstLine="284"/>
              <w:rPr>
                <w:sz w:val="18"/>
                <w:szCs w:val="18"/>
              </w:rPr>
            </w:pPr>
            <w:r w:rsidRPr="00307045">
              <w:rPr>
                <w:sz w:val="18"/>
                <w:szCs w:val="18"/>
              </w:rPr>
              <w:t>E104°25'25.3409"</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val="restart"/>
            <w:tcBorders>
              <w:top w:val="nil"/>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p w:rsidR="00307045" w:rsidRPr="00307045" w:rsidRDefault="00307045" w:rsidP="00171A9A">
            <w:pPr>
              <w:tabs>
                <w:tab w:val="left" w:pos="3976"/>
              </w:tabs>
              <w:ind w:left="0" w:firstLine="0"/>
              <w:rPr>
                <w:sz w:val="18"/>
                <w:szCs w:val="18"/>
              </w:rPr>
            </w:pPr>
            <w:r w:rsidRPr="00307045">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307045">
              <w:rPr>
                <w:sz w:val="18"/>
                <w:szCs w:val="18"/>
              </w:rPr>
              <w:t>с</w:t>
            </w:r>
            <w:proofErr w:type="gramStart"/>
            <w:r w:rsidRPr="00307045">
              <w:rPr>
                <w:sz w:val="18"/>
                <w:szCs w:val="18"/>
              </w:rPr>
              <w:t>.Х</w:t>
            </w:r>
            <w:proofErr w:type="gramEnd"/>
            <w:r w:rsidRPr="00307045">
              <w:rPr>
                <w:sz w:val="18"/>
                <w:szCs w:val="18"/>
              </w:rPr>
              <w:t>омутово</w:t>
            </w:r>
            <w:proofErr w:type="spellEnd"/>
            <w:r w:rsidRPr="00307045">
              <w:rPr>
                <w:sz w:val="18"/>
                <w:szCs w:val="18"/>
              </w:rPr>
              <w:t>, ул. Кирова, 7А, ИНН/КПП 3827020760/382701001</w:t>
            </w: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пер. Дальний д. 1-28 а, </w:t>
            </w:r>
            <w:proofErr w:type="spellStart"/>
            <w:r w:rsidRPr="00307045">
              <w:rPr>
                <w:sz w:val="18"/>
                <w:szCs w:val="18"/>
              </w:rPr>
              <w:t>пер</w:t>
            </w:r>
            <w:proofErr w:type="gramStart"/>
            <w:r w:rsidRPr="00307045">
              <w:rPr>
                <w:sz w:val="18"/>
                <w:szCs w:val="18"/>
              </w:rPr>
              <w:t>.С</w:t>
            </w:r>
            <w:proofErr w:type="gramEnd"/>
            <w:r w:rsidRPr="00307045">
              <w:rPr>
                <w:sz w:val="18"/>
                <w:szCs w:val="18"/>
              </w:rPr>
              <w:t>ветлый</w:t>
            </w:r>
            <w:proofErr w:type="spellEnd"/>
            <w:r w:rsidRPr="00307045">
              <w:rPr>
                <w:sz w:val="18"/>
                <w:szCs w:val="18"/>
              </w:rPr>
              <w:t xml:space="preserve">, </w:t>
            </w:r>
            <w:proofErr w:type="spellStart"/>
            <w:r w:rsidRPr="00307045">
              <w:rPr>
                <w:sz w:val="18"/>
                <w:szCs w:val="18"/>
              </w:rPr>
              <w:t>пер.Заозерный</w:t>
            </w:r>
            <w:proofErr w:type="spellEnd"/>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28-37</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18</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с. Хомутово, ул. Горького, в районе  д.8/2;</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N52°28'29.6172"</w:t>
            </w:r>
          </w:p>
          <w:p w:rsidR="00307045" w:rsidRPr="00307045" w:rsidRDefault="00307045" w:rsidP="00A307E4">
            <w:pPr>
              <w:tabs>
                <w:tab w:val="left" w:pos="3976"/>
              </w:tabs>
              <w:ind w:left="0" w:firstLine="284"/>
              <w:rPr>
                <w:sz w:val="18"/>
                <w:szCs w:val="18"/>
              </w:rPr>
            </w:pPr>
            <w:r w:rsidRPr="00307045">
              <w:rPr>
                <w:sz w:val="18"/>
                <w:szCs w:val="18"/>
              </w:rPr>
              <w:t>E104°25'13.3289"</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Горького д. 1-46, </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25</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19</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с. Хомутово, ул. </w:t>
            </w:r>
            <w:proofErr w:type="gramStart"/>
            <w:r w:rsidRPr="00307045">
              <w:rPr>
                <w:sz w:val="18"/>
                <w:szCs w:val="18"/>
              </w:rPr>
              <w:t>Гравийная</w:t>
            </w:r>
            <w:proofErr w:type="gramEnd"/>
            <w:r w:rsidRPr="00307045">
              <w:rPr>
                <w:sz w:val="18"/>
                <w:szCs w:val="18"/>
              </w:rPr>
              <w:t>, в районе  д.1;</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N52°28'45.1392"</w:t>
            </w:r>
          </w:p>
          <w:p w:rsidR="00307045" w:rsidRPr="00307045" w:rsidRDefault="00307045" w:rsidP="00A307E4">
            <w:pPr>
              <w:tabs>
                <w:tab w:val="left" w:pos="3976"/>
              </w:tabs>
              <w:ind w:left="0" w:firstLine="284"/>
              <w:rPr>
                <w:sz w:val="18"/>
                <w:szCs w:val="18"/>
              </w:rPr>
            </w:pPr>
            <w:r w:rsidRPr="00307045">
              <w:rPr>
                <w:sz w:val="18"/>
                <w:szCs w:val="18"/>
              </w:rPr>
              <w:t>E104°24'24.1208"</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50 лет Октября д. 1-24, ул. Гравийная д. 1-12, пер. Болотный, пер. Мирный, ул. Кутузова, пер. Орловский, </w:t>
            </w:r>
            <w:proofErr w:type="spellStart"/>
            <w:r w:rsidRPr="00307045">
              <w:rPr>
                <w:sz w:val="18"/>
                <w:szCs w:val="18"/>
              </w:rPr>
              <w:t>ул</w:t>
            </w:r>
            <w:proofErr w:type="spellEnd"/>
            <w:proofErr w:type="gramStart"/>
            <w:r w:rsidRPr="00307045">
              <w:rPr>
                <w:sz w:val="18"/>
                <w:szCs w:val="18"/>
              </w:rPr>
              <w:t xml:space="preserve"> .</w:t>
            </w:r>
            <w:proofErr w:type="spellStart"/>
            <w:proofErr w:type="gramEnd"/>
            <w:r w:rsidRPr="00307045">
              <w:rPr>
                <w:sz w:val="18"/>
                <w:szCs w:val="18"/>
              </w:rPr>
              <w:t>Кольцовская</w:t>
            </w:r>
            <w:proofErr w:type="spellEnd"/>
            <w:r w:rsidRPr="00307045">
              <w:rPr>
                <w:sz w:val="18"/>
                <w:szCs w:val="18"/>
              </w:rPr>
              <w:t xml:space="preserve"> д.42а-56а</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43</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20</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с. Хомутово, ул. </w:t>
            </w:r>
            <w:proofErr w:type="gramStart"/>
            <w:r w:rsidRPr="00307045">
              <w:rPr>
                <w:sz w:val="18"/>
                <w:szCs w:val="18"/>
              </w:rPr>
              <w:t>Зерновая</w:t>
            </w:r>
            <w:proofErr w:type="gramEnd"/>
            <w:r w:rsidRPr="00307045">
              <w:rPr>
                <w:sz w:val="18"/>
                <w:szCs w:val="18"/>
              </w:rPr>
              <w:t>, д. 2;</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N52°27'55.1375"</w:t>
            </w:r>
          </w:p>
          <w:p w:rsidR="00307045" w:rsidRPr="00307045" w:rsidRDefault="00307045" w:rsidP="00A307E4">
            <w:pPr>
              <w:tabs>
                <w:tab w:val="left" w:pos="3976"/>
              </w:tabs>
              <w:ind w:left="0" w:firstLine="284"/>
              <w:rPr>
                <w:sz w:val="18"/>
                <w:szCs w:val="18"/>
              </w:rPr>
            </w:pPr>
            <w:r w:rsidRPr="00307045">
              <w:rPr>
                <w:sz w:val="18"/>
                <w:szCs w:val="18"/>
              </w:rPr>
              <w:t>E104°22'46.9416"</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proofErr w:type="gramStart"/>
            <w:r w:rsidRPr="00307045">
              <w:rPr>
                <w:sz w:val="18"/>
                <w:szCs w:val="18"/>
              </w:rPr>
              <w:t>ул. Зерновая д. 2/2-4, ул. Колхозная д. 64-104, ул. Высоцкого, ул. Рязанская, ул. Совхозная,</w:t>
            </w:r>
            <w:proofErr w:type="gramEnd"/>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26</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21</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с. Хомутово, ул. И. Рогаль, в районе  д.1.кв 2;</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N52°28'46.3307"</w:t>
            </w:r>
          </w:p>
          <w:p w:rsidR="00307045" w:rsidRPr="00307045" w:rsidRDefault="00307045" w:rsidP="00A307E4">
            <w:pPr>
              <w:tabs>
                <w:tab w:val="left" w:pos="3976"/>
              </w:tabs>
              <w:ind w:left="0" w:firstLine="284"/>
              <w:rPr>
                <w:sz w:val="18"/>
                <w:szCs w:val="18"/>
              </w:rPr>
            </w:pPr>
            <w:r w:rsidRPr="00307045">
              <w:rPr>
                <w:sz w:val="18"/>
                <w:szCs w:val="18"/>
              </w:rPr>
              <w:t>E104°24'37.2454"</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ул. И. Рогаль д. 1-30</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27-33-49</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22</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с. Хомутово, ул. 50 лет Октября,  в районе  д.  55а;</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N52°29'11.5603"</w:t>
            </w:r>
          </w:p>
          <w:p w:rsidR="00307045" w:rsidRPr="00307045" w:rsidRDefault="00307045" w:rsidP="00A307E4">
            <w:pPr>
              <w:tabs>
                <w:tab w:val="left" w:pos="3976"/>
              </w:tabs>
              <w:ind w:left="0" w:firstLine="284"/>
              <w:rPr>
                <w:sz w:val="18"/>
                <w:szCs w:val="18"/>
              </w:rPr>
            </w:pPr>
            <w:r w:rsidRPr="00307045">
              <w:rPr>
                <w:sz w:val="18"/>
                <w:szCs w:val="18"/>
              </w:rPr>
              <w:t>E104°25'12.3635"</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ул. 50 лет Октября д. 25-60 б, ул. Кирова д.110-138а, ул. Кирова д. 201-228</w:t>
            </w:r>
          </w:p>
          <w:p w:rsidR="00307045" w:rsidRPr="00307045" w:rsidRDefault="00307045" w:rsidP="00171A9A">
            <w:pPr>
              <w:ind w:left="0" w:right="34" w:firstLine="0"/>
              <w:rPr>
                <w:sz w:val="18"/>
                <w:szCs w:val="18"/>
              </w:rPr>
            </w:pPr>
            <w:r w:rsidRPr="00307045">
              <w:rPr>
                <w:sz w:val="18"/>
                <w:szCs w:val="18"/>
              </w:rPr>
              <w:t xml:space="preserve">ул. </w:t>
            </w:r>
            <w:proofErr w:type="spellStart"/>
            <w:r w:rsidRPr="00307045">
              <w:rPr>
                <w:sz w:val="18"/>
                <w:szCs w:val="18"/>
              </w:rPr>
              <w:t>Зиминская</w:t>
            </w:r>
            <w:proofErr w:type="spellEnd"/>
            <w:r w:rsidRPr="00307045">
              <w:rPr>
                <w:sz w:val="18"/>
                <w:szCs w:val="18"/>
              </w:rPr>
              <w:t xml:space="preserve"> д.1-32</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31-34</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23</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с. Хомутово, ул. Суворова, в районе  д. 66;</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N52°29'20.4270"</w:t>
            </w:r>
          </w:p>
          <w:p w:rsidR="00307045" w:rsidRPr="00307045" w:rsidRDefault="00307045" w:rsidP="00A307E4">
            <w:pPr>
              <w:tabs>
                <w:tab w:val="left" w:pos="3976"/>
              </w:tabs>
              <w:ind w:left="0" w:firstLine="284"/>
              <w:rPr>
                <w:sz w:val="18"/>
                <w:szCs w:val="18"/>
              </w:rPr>
            </w:pPr>
            <w:r w:rsidRPr="00307045">
              <w:rPr>
                <w:sz w:val="18"/>
                <w:szCs w:val="18"/>
              </w:rPr>
              <w:t>E104°25'01.2205"</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ул. Суворова д. 21-96</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36-43</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24</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с. Хомутово, ул. Кирова, в районе  д. 142а; </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N52°29'20.7798"</w:t>
            </w:r>
          </w:p>
          <w:p w:rsidR="00307045" w:rsidRPr="00307045" w:rsidRDefault="00307045" w:rsidP="00A307E4">
            <w:pPr>
              <w:tabs>
                <w:tab w:val="left" w:pos="3976"/>
              </w:tabs>
              <w:ind w:left="0" w:firstLine="284"/>
              <w:rPr>
                <w:sz w:val="18"/>
                <w:szCs w:val="18"/>
              </w:rPr>
            </w:pPr>
            <w:r w:rsidRPr="00307045">
              <w:rPr>
                <w:sz w:val="18"/>
                <w:szCs w:val="18"/>
              </w:rPr>
              <w:t>E104°25'17.9639"</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ул. Кирова д. 119-256, пер. Речной д.6-11, пер. Грозный д. 17,19</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26-34</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25</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с. Хомутово, ул. Кирова, в районе  д.68 </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N52°28'30.1671"</w:t>
            </w:r>
          </w:p>
          <w:p w:rsidR="00307045" w:rsidRPr="00307045" w:rsidRDefault="00307045" w:rsidP="00A307E4">
            <w:pPr>
              <w:tabs>
                <w:tab w:val="left" w:pos="3976"/>
              </w:tabs>
              <w:ind w:left="0" w:firstLine="284"/>
              <w:rPr>
                <w:sz w:val="18"/>
                <w:szCs w:val="18"/>
              </w:rPr>
            </w:pPr>
            <w:r w:rsidRPr="00307045">
              <w:rPr>
                <w:sz w:val="18"/>
                <w:szCs w:val="18"/>
              </w:rPr>
              <w:t>E104°24'37.5419"</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p w:rsidR="00307045" w:rsidRPr="00307045" w:rsidRDefault="00307045" w:rsidP="00A307E4">
            <w:pPr>
              <w:tabs>
                <w:tab w:val="left" w:pos="3976"/>
              </w:tabs>
              <w:ind w:left="0" w:right="-185" w:firstLine="0"/>
              <w:jc w:val="left"/>
              <w:rPr>
                <w:sz w:val="18"/>
                <w:szCs w:val="18"/>
              </w:rPr>
            </w:pP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ул. Кирова д. 31-119, ул.50 Лет Октября д.1-8б</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37</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26</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с. Хомутово, ул. </w:t>
            </w:r>
            <w:proofErr w:type="gramStart"/>
            <w:r w:rsidRPr="00307045">
              <w:rPr>
                <w:sz w:val="18"/>
                <w:szCs w:val="18"/>
              </w:rPr>
              <w:t>Северная</w:t>
            </w:r>
            <w:proofErr w:type="gramEnd"/>
            <w:r w:rsidRPr="00307045">
              <w:rPr>
                <w:sz w:val="18"/>
                <w:szCs w:val="18"/>
              </w:rPr>
              <w:t>, в районе  д.32;</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N52°28'57.8806"</w:t>
            </w:r>
          </w:p>
          <w:p w:rsidR="00307045" w:rsidRPr="00307045" w:rsidRDefault="00307045" w:rsidP="00A307E4">
            <w:pPr>
              <w:tabs>
                <w:tab w:val="left" w:pos="3976"/>
              </w:tabs>
              <w:ind w:left="0" w:firstLine="284"/>
              <w:rPr>
                <w:sz w:val="18"/>
                <w:szCs w:val="18"/>
              </w:rPr>
            </w:pPr>
            <w:r w:rsidRPr="00307045">
              <w:rPr>
                <w:sz w:val="18"/>
                <w:szCs w:val="18"/>
              </w:rPr>
              <w:t>E104°25'24.6683"</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bottom w:val="nil"/>
              <w:right w:val="single" w:sz="4" w:space="0" w:color="auto"/>
            </w:tcBorders>
            <w:shd w:val="clear" w:color="auto" w:fill="auto"/>
            <w:textDirection w:val="btLr"/>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ул. Северная д. 1-27, ул. Щербакова д. 1-25</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23-30</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lastRenderedPageBreak/>
              <w:t>27</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с. Хомутово, ул. Гоголя, в районе  д.27/1; </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N52°27'36.1753"</w:t>
            </w:r>
          </w:p>
          <w:p w:rsidR="00307045" w:rsidRPr="00307045" w:rsidRDefault="00307045" w:rsidP="00A307E4">
            <w:pPr>
              <w:tabs>
                <w:tab w:val="left" w:pos="3976"/>
              </w:tabs>
              <w:ind w:left="0" w:firstLine="284"/>
              <w:rPr>
                <w:sz w:val="18"/>
                <w:szCs w:val="18"/>
              </w:rPr>
            </w:pPr>
            <w:r w:rsidRPr="00307045">
              <w:rPr>
                <w:sz w:val="18"/>
                <w:szCs w:val="18"/>
              </w:rPr>
              <w:t>E104°23'24.9700"</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6</w:t>
            </w:r>
            <w:r w:rsidRPr="00307045">
              <w:rPr>
                <w:sz w:val="18"/>
                <w:szCs w:val="18"/>
                <w:lang w:val="en-US"/>
              </w:rPr>
              <w:t>x2=12</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val="restart"/>
            <w:tcBorders>
              <w:top w:val="nil"/>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proofErr w:type="gramStart"/>
            <w:r w:rsidRPr="00307045">
              <w:rPr>
                <w:sz w:val="18"/>
                <w:szCs w:val="18"/>
              </w:rPr>
              <w:t xml:space="preserve">ул.  Гоголя д. 1-62, ул. Мурманская, ул. </w:t>
            </w:r>
            <w:proofErr w:type="spellStart"/>
            <w:r w:rsidRPr="00307045">
              <w:rPr>
                <w:sz w:val="18"/>
                <w:szCs w:val="18"/>
              </w:rPr>
              <w:t>Синицина</w:t>
            </w:r>
            <w:proofErr w:type="spellEnd"/>
            <w:r w:rsidRPr="00307045">
              <w:rPr>
                <w:sz w:val="18"/>
                <w:szCs w:val="18"/>
              </w:rPr>
              <w:t>, ул. Журавлева, ул. Дятлова</w:t>
            </w:r>
            <w:proofErr w:type="gramEnd"/>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21</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28</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с. Хомутово, ул. 1-я </w:t>
            </w:r>
            <w:proofErr w:type="gramStart"/>
            <w:r w:rsidRPr="00307045">
              <w:rPr>
                <w:sz w:val="18"/>
                <w:szCs w:val="18"/>
              </w:rPr>
              <w:t>Урожайная</w:t>
            </w:r>
            <w:proofErr w:type="gramEnd"/>
            <w:r w:rsidRPr="00307045">
              <w:rPr>
                <w:sz w:val="18"/>
                <w:szCs w:val="18"/>
              </w:rPr>
              <w:t xml:space="preserve"> в районе  д. 1 а</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N52°27'57.4310"</w:t>
            </w:r>
          </w:p>
          <w:p w:rsidR="00307045" w:rsidRPr="00307045" w:rsidRDefault="00307045" w:rsidP="00A307E4">
            <w:pPr>
              <w:tabs>
                <w:tab w:val="left" w:pos="3976"/>
              </w:tabs>
              <w:ind w:left="0" w:firstLine="284"/>
              <w:rPr>
                <w:sz w:val="18"/>
                <w:szCs w:val="18"/>
              </w:rPr>
            </w:pPr>
            <w:r w:rsidRPr="00307045">
              <w:rPr>
                <w:sz w:val="18"/>
                <w:szCs w:val="18"/>
              </w:rPr>
              <w:t>E104°22'23.9057"</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6</w:t>
            </w:r>
            <w:r w:rsidRPr="00307045">
              <w:rPr>
                <w:sz w:val="18"/>
                <w:szCs w:val="18"/>
                <w:lang w:val="en-US"/>
              </w:rPr>
              <w:t>x2=12</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1-я </w:t>
            </w:r>
            <w:proofErr w:type="gramStart"/>
            <w:r w:rsidRPr="00307045">
              <w:rPr>
                <w:sz w:val="18"/>
                <w:szCs w:val="18"/>
              </w:rPr>
              <w:t>Урожайная</w:t>
            </w:r>
            <w:proofErr w:type="gramEnd"/>
            <w:r w:rsidRPr="00307045">
              <w:rPr>
                <w:sz w:val="18"/>
                <w:szCs w:val="18"/>
              </w:rPr>
              <w:t xml:space="preserve"> д. 1-44, ул. 2-я Урожайная, д. 1-22, пер. Полевой  д.1-22</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27-28-34</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29</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с. Хомутово, ул. Тимирязева, в районе  д.1; </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N52°27'50.6726"</w:t>
            </w:r>
          </w:p>
          <w:p w:rsidR="00307045" w:rsidRPr="00307045" w:rsidRDefault="00307045" w:rsidP="00A307E4">
            <w:pPr>
              <w:tabs>
                <w:tab w:val="left" w:pos="3976"/>
              </w:tabs>
              <w:ind w:left="0" w:firstLine="284"/>
              <w:rPr>
                <w:sz w:val="18"/>
                <w:szCs w:val="18"/>
              </w:rPr>
            </w:pPr>
            <w:r w:rsidRPr="00307045">
              <w:rPr>
                <w:sz w:val="18"/>
                <w:szCs w:val="18"/>
              </w:rPr>
              <w:t>E104°22'15.3941"</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proofErr w:type="gramStart"/>
            <w:r w:rsidRPr="00307045">
              <w:rPr>
                <w:sz w:val="18"/>
                <w:szCs w:val="18"/>
              </w:rPr>
              <w:t>ул. Тимирязева д. 1-28, ул. Новая 14-28, пер. Звездная, ул. Новая</w:t>
            </w:r>
            <w:proofErr w:type="gramEnd"/>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21-28-33</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30</w:t>
            </w:r>
          </w:p>
        </w:tc>
        <w:tc>
          <w:tcPr>
            <w:tcW w:w="2409" w:type="dxa"/>
            <w:shd w:val="clear" w:color="auto" w:fill="auto"/>
          </w:tcPr>
          <w:p w:rsidR="00307045" w:rsidRPr="00307045" w:rsidRDefault="00307045" w:rsidP="007C063E">
            <w:pPr>
              <w:tabs>
                <w:tab w:val="left" w:pos="3976"/>
              </w:tabs>
              <w:ind w:left="0" w:firstLine="284"/>
              <w:rPr>
                <w:sz w:val="18"/>
                <w:szCs w:val="18"/>
              </w:rPr>
            </w:pPr>
            <w:proofErr w:type="spellStart"/>
            <w:r w:rsidRPr="00307045">
              <w:rPr>
                <w:sz w:val="18"/>
                <w:szCs w:val="18"/>
              </w:rPr>
              <w:t>с</w:t>
            </w:r>
            <w:proofErr w:type="gramStart"/>
            <w:r w:rsidRPr="00307045">
              <w:rPr>
                <w:sz w:val="18"/>
                <w:szCs w:val="18"/>
              </w:rPr>
              <w:t>.Х</w:t>
            </w:r>
            <w:proofErr w:type="gramEnd"/>
            <w:r w:rsidRPr="00307045">
              <w:rPr>
                <w:sz w:val="18"/>
                <w:szCs w:val="18"/>
              </w:rPr>
              <w:t>омутово</w:t>
            </w:r>
            <w:proofErr w:type="spellEnd"/>
            <w:r w:rsidRPr="00307045">
              <w:rPr>
                <w:sz w:val="18"/>
                <w:szCs w:val="18"/>
              </w:rPr>
              <w:t>, ул.</w:t>
            </w:r>
          </w:p>
          <w:p w:rsidR="00307045" w:rsidRPr="00307045" w:rsidRDefault="00307045" w:rsidP="007C063E">
            <w:pPr>
              <w:tabs>
                <w:tab w:val="left" w:pos="3976"/>
              </w:tabs>
              <w:ind w:left="0" w:firstLine="284"/>
              <w:rPr>
                <w:sz w:val="18"/>
                <w:szCs w:val="18"/>
              </w:rPr>
            </w:pPr>
            <w:proofErr w:type="gramStart"/>
            <w:r w:rsidRPr="00307045">
              <w:rPr>
                <w:sz w:val="18"/>
                <w:szCs w:val="18"/>
              </w:rPr>
              <w:t>Нагорная</w:t>
            </w:r>
            <w:proofErr w:type="gramEnd"/>
            <w:r w:rsidRPr="00307045">
              <w:rPr>
                <w:sz w:val="18"/>
                <w:szCs w:val="18"/>
              </w:rPr>
              <w:t xml:space="preserve">, в районе  д.1; </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N52°27'40.7006"</w:t>
            </w:r>
          </w:p>
          <w:p w:rsidR="00307045" w:rsidRPr="00307045" w:rsidRDefault="00307045" w:rsidP="00A307E4">
            <w:pPr>
              <w:tabs>
                <w:tab w:val="left" w:pos="3976"/>
              </w:tabs>
              <w:ind w:left="0" w:firstLine="284"/>
              <w:rPr>
                <w:sz w:val="18"/>
                <w:szCs w:val="18"/>
              </w:rPr>
            </w:pPr>
            <w:r w:rsidRPr="00307045">
              <w:rPr>
                <w:sz w:val="18"/>
                <w:szCs w:val="18"/>
              </w:rPr>
              <w:t>E104°22'16.4128"</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6</w:t>
            </w:r>
            <w:r w:rsidRPr="00307045">
              <w:rPr>
                <w:sz w:val="18"/>
                <w:szCs w:val="18"/>
                <w:lang w:val="en-US"/>
              </w:rPr>
              <w:t>x2=12</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ул. Нагорная д. 1-15</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29</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31</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с. Хомутово, ул. Зверева, в районе  д.15-2; </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N52°28'14.4668"</w:t>
            </w:r>
          </w:p>
          <w:p w:rsidR="00307045" w:rsidRPr="00307045" w:rsidRDefault="00307045" w:rsidP="00A307E4">
            <w:pPr>
              <w:tabs>
                <w:tab w:val="left" w:pos="3976"/>
              </w:tabs>
              <w:ind w:left="0" w:firstLine="284"/>
              <w:rPr>
                <w:sz w:val="18"/>
                <w:szCs w:val="18"/>
              </w:rPr>
            </w:pPr>
            <w:r w:rsidRPr="00307045">
              <w:rPr>
                <w:sz w:val="18"/>
                <w:szCs w:val="18"/>
              </w:rPr>
              <w:t>E104°22'20.8969"</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6</w:t>
            </w:r>
            <w:r w:rsidRPr="00307045">
              <w:rPr>
                <w:sz w:val="18"/>
                <w:szCs w:val="18"/>
                <w:lang w:val="en-US"/>
              </w:rPr>
              <w:t>x2=12</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Зверева д. 1-15 а, ул. Евдокии Леонтьевой д. 1-26, ул. Заводская д. 1-33, ул. Летняя д. 2-12, ул. Отечественная д. 1-10, ул. Фабричная д. 1-16 а, ул. Круговая д. 9-12 а, </w:t>
            </w:r>
            <w:proofErr w:type="spellStart"/>
            <w:r w:rsidRPr="00307045">
              <w:rPr>
                <w:sz w:val="18"/>
                <w:szCs w:val="18"/>
              </w:rPr>
              <w:t>ул</w:t>
            </w:r>
            <w:proofErr w:type="gramStart"/>
            <w:r w:rsidRPr="00307045">
              <w:rPr>
                <w:sz w:val="18"/>
                <w:szCs w:val="18"/>
              </w:rPr>
              <w:t>.С</w:t>
            </w:r>
            <w:proofErr w:type="gramEnd"/>
            <w:r w:rsidRPr="00307045">
              <w:rPr>
                <w:sz w:val="18"/>
                <w:szCs w:val="18"/>
              </w:rPr>
              <w:t>вободная</w:t>
            </w:r>
            <w:proofErr w:type="spellEnd"/>
            <w:r w:rsidRPr="00307045">
              <w:rPr>
                <w:sz w:val="18"/>
                <w:szCs w:val="18"/>
              </w:rPr>
              <w:t xml:space="preserve">, </w:t>
            </w:r>
            <w:proofErr w:type="spellStart"/>
            <w:r w:rsidRPr="00307045">
              <w:rPr>
                <w:sz w:val="18"/>
                <w:szCs w:val="18"/>
              </w:rPr>
              <w:t>ул.Пшеничная</w:t>
            </w:r>
            <w:proofErr w:type="spellEnd"/>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34</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32</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с. Хомутово, ул. Чапаева, в районе  д.3;</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N52°27'47.9011"</w:t>
            </w:r>
          </w:p>
          <w:p w:rsidR="00307045" w:rsidRPr="00307045" w:rsidRDefault="00307045" w:rsidP="00A307E4">
            <w:pPr>
              <w:tabs>
                <w:tab w:val="left" w:pos="3976"/>
              </w:tabs>
              <w:ind w:left="0" w:firstLine="284"/>
              <w:rPr>
                <w:sz w:val="18"/>
                <w:szCs w:val="18"/>
              </w:rPr>
            </w:pPr>
            <w:r w:rsidRPr="00307045">
              <w:rPr>
                <w:sz w:val="18"/>
                <w:szCs w:val="18"/>
              </w:rPr>
              <w:t>E104°22'29.3362"</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6</w:t>
            </w:r>
            <w:r w:rsidRPr="00307045">
              <w:rPr>
                <w:sz w:val="18"/>
                <w:szCs w:val="18"/>
                <w:lang w:val="en-US"/>
              </w:rPr>
              <w:t>x2=12</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ул. Чапаева д. 1-44</w:t>
            </w:r>
          </w:p>
        </w:tc>
        <w:tc>
          <w:tcPr>
            <w:tcW w:w="1134" w:type="dxa"/>
            <w:tcBorders>
              <w:righ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24</w:t>
            </w:r>
          </w:p>
        </w:tc>
        <w:tc>
          <w:tcPr>
            <w:tcW w:w="236" w:type="dxa"/>
            <w:tcBorders>
              <w:left w:val="single" w:sz="4" w:space="0" w:color="auto"/>
              <w:right w:val="nil"/>
            </w:tcBorders>
            <w:shd w:val="clear" w:color="auto" w:fill="auto"/>
          </w:tcPr>
          <w:p w:rsidR="00307045" w:rsidRPr="00307045" w:rsidRDefault="00307045" w:rsidP="00171A9A">
            <w:pPr>
              <w:tabs>
                <w:tab w:val="left" w:pos="3976"/>
              </w:tabs>
              <w:ind w:left="0" w:right="34" w:firstLine="0"/>
              <w:rPr>
                <w:sz w:val="18"/>
                <w:szCs w:val="18"/>
              </w:rPr>
            </w:pP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33</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с. Хомутово, ул. Мичурина, в районе  д.13;</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N52°27'48.1835"</w:t>
            </w:r>
          </w:p>
          <w:p w:rsidR="00307045" w:rsidRPr="00307045" w:rsidRDefault="00307045" w:rsidP="00A307E4">
            <w:pPr>
              <w:tabs>
                <w:tab w:val="left" w:pos="3976"/>
              </w:tabs>
              <w:ind w:left="0" w:firstLine="284"/>
              <w:rPr>
                <w:sz w:val="18"/>
                <w:szCs w:val="18"/>
              </w:rPr>
            </w:pPr>
            <w:r w:rsidRPr="00307045">
              <w:rPr>
                <w:sz w:val="18"/>
                <w:szCs w:val="18"/>
              </w:rPr>
              <w:t>E104°22'20.7424"</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6</w:t>
            </w:r>
            <w:r w:rsidRPr="00307045">
              <w:rPr>
                <w:sz w:val="18"/>
                <w:szCs w:val="18"/>
                <w:lang w:val="en-US"/>
              </w:rPr>
              <w:t>x2=12</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ул. Мичурина д. 1-18</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26</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34</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с. Хомутово, ул. Некрасова, в районе  д.5;</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N52°27'48.3629"</w:t>
            </w:r>
          </w:p>
          <w:p w:rsidR="00307045" w:rsidRPr="00307045" w:rsidRDefault="00307045" w:rsidP="00A307E4">
            <w:pPr>
              <w:tabs>
                <w:tab w:val="left" w:pos="3976"/>
              </w:tabs>
              <w:ind w:left="0" w:firstLine="284"/>
              <w:rPr>
                <w:sz w:val="18"/>
                <w:szCs w:val="18"/>
              </w:rPr>
            </w:pPr>
            <w:r w:rsidRPr="00307045">
              <w:rPr>
                <w:sz w:val="18"/>
                <w:szCs w:val="18"/>
              </w:rPr>
              <w:t>E104°22'38.9922"</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6</w:t>
            </w:r>
            <w:r w:rsidRPr="00307045">
              <w:rPr>
                <w:sz w:val="18"/>
                <w:szCs w:val="18"/>
                <w:lang w:val="en-US"/>
              </w:rPr>
              <w:t>x2=12</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ул. Некрасова д. 1-11</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22</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35</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с. Хомутово, ул. </w:t>
            </w:r>
            <w:proofErr w:type="gramStart"/>
            <w:r w:rsidRPr="00307045">
              <w:rPr>
                <w:sz w:val="18"/>
                <w:szCs w:val="18"/>
              </w:rPr>
              <w:t>Крестьянская</w:t>
            </w:r>
            <w:proofErr w:type="gramEnd"/>
            <w:r w:rsidRPr="00307045">
              <w:rPr>
                <w:sz w:val="18"/>
                <w:szCs w:val="18"/>
              </w:rPr>
              <w:t>, в районе  д.5;</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N52°28'38.3147"</w:t>
            </w:r>
          </w:p>
          <w:p w:rsidR="00307045" w:rsidRPr="00307045" w:rsidRDefault="00307045" w:rsidP="00A307E4">
            <w:pPr>
              <w:tabs>
                <w:tab w:val="left" w:pos="3976"/>
              </w:tabs>
              <w:ind w:left="0" w:firstLine="284"/>
              <w:rPr>
                <w:sz w:val="18"/>
                <w:szCs w:val="18"/>
              </w:rPr>
            </w:pPr>
            <w:r w:rsidRPr="00307045">
              <w:rPr>
                <w:sz w:val="18"/>
                <w:szCs w:val="18"/>
              </w:rPr>
              <w:t>E104°22'01.6698"</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bottom w:val="nil"/>
              <w:right w:val="single" w:sz="4" w:space="0" w:color="auto"/>
            </w:tcBorders>
            <w:shd w:val="clear" w:color="auto" w:fill="auto"/>
            <w:textDirection w:val="btLr"/>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Крестьянская д. 1-17, ул. Терновая д.2а-20а, ул. Изумрудная д. 4-30, </w:t>
            </w:r>
            <w:proofErr w:type="spellStart"/>
            <w:r w:rsidRPr="00307045">
              <w:rPr>
                <w:sz w:val="18"/>
                <w:szCs w:val="18"/>
              </w:rPr>
              <w:t>ул</w:t>
            </w:r>
            <w:proofErr w:type="gramStart"/>
            <w:r w:rsidRPr="00307045">
              <w:rPr>
                <w:sz w:val="18"/>
                <w:szCs w:val="18"/>
              </w:rPr>
              <w:t>.П</w:t>
            </w:r>
            <w:proofErr w:type="gramEnd"/>
            <w:r w:rsidRPr="00307045">
              <w:rPr>
                <w:sz w:val="18"/>
                <w:szCs w:val="18"/>
              </w:rPr>
              <w:t>росторная</w:t>
            </w:r>
            <w:proofErr w:type="spellEnd"/>
            <w:r w:rsidRPr="00307045">
              <w:rPr>
                <w:sz w:val="18"/>
                <w:szCs w:val="18"/>
              </w:rPr>
              <w:t xml:space="preserve">, </w:t>
            </w:r>
            <w:proofErr w:type="spellStart"/>
            <w:r w:rsidRPr="00307045">
              <w:rPr>
                <w:sz w:val="18"/>
                <w:szCs w:val="18"/>
              </w:rPr>
              <w:t>пер.Степной</w:t>
            </w:r>
            <w:proofErr w:type="spellEnd"/>
            <w:r w:rsidRPr="00307045">
              <w:rPr>
                <w:sz w:val="18"/>
                <w:szCs w:val="18"/>
              </w:rPr>
              <w:t xml:space="preserve">, </w:t>
            </w:r>
            <w:proofErr w:type="spellStart"/>
            <w:r w:rsidRPr="00307045">
              <w:rPr>
                <w:sz w:val="18"/>
                <w:szCs w:val="18"/>
              </w:rPr>
              <w:t>пер.Сланый</w:t>
            </w:r>
            <w:proofErr w:type="spellEnd"/>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28</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36</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с. Хомутово, ул. </w:t>
            </w:r>
            <w:proofErr w:type="gramStart"/>
            <w:r w:rsidRPr="00307045">
              <w:rPr>
                <w:sz w:val="18"/>
                <w:szCs w:val="18"/>
              </w:rPr>
              <w:t>Крестьянская</w:t>
            </w:r>
            <w:proofErr w:type="gramEnd"/>
            <w:r w:rsidRPr="00307045">
              <w:rPr>
                <w:sz w:val="18"/>
                <w:szCs w:val="18"/>
              </w:rPr>
              <w:t>, в районе  д.5;</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N52°28'38.5617"</w:t>
            </w:r>
          </w:p>
          <w:p w:rsidR="00307045" w:rsidRPr="00307045" w:rsidRDefault="00307045" w:rsidP="00A307E4">
            <w:pPr>
              <w:tabs>
                <w:tab w:val="left" w:pos="3976"/>
              </w:tabs>
              <w:ind w:left="0" w:firstLine="284"/>
              <w:rPr>
                <w:sz w:val="18"/>
                <w:szCs w:val="18"/>
              </w:rPr>
            </w:pPr>
            <w:r w:rsidRPr="00307045">
              <w:rPr>
                <w:sz w:val="18"/>
                <w:szCs w:val="18"/>
              </w:rPr>
              <w:t>E104°22'01.5732"</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val="restart"/>
            <w:tcBorders>
              <w:top w:val="nil"/>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r w:rsidRPr="00307045">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307045">
              <w:rPr>
                <w:sz w:val="18"/>
                <w:szCs w:val="18"/>
              </w:rPr>
              <w:t>с</w:t>
            </w:r>
            <w:proofErr w:type="gramStart"/>
            <w:r w:rsidRPr="00307045">
              <w:rPr>
                <w:sz w:val="18"/>
                <w:szCs w:val="18"/>
              </w:rPr>
              <w:t>.Х</w:t>
            </w:r>
            <w:proofErr w:type="gramEnd"/>
            <w:r w:rsidRPr="00307045">
              <w:rPr>
                <w:sz w:val="18"/>
                <w:szCs w:val="18"/>
              </w:rPr>
              <w:t>омутово</w:t>
            </w:r>
            <w:proofErr w:type="spellEnd"/>
            <w:r w:rsidRPr="00307045">
              <w:rPr>
                <w:sz w:val="18"/>
                <w:szCs w:val="18"/>
              </w:rPr>
              <w:t xml:space="preserve">, ул. Кирова, 7А, </w:t>
            </w:r>
            <w:r w:rsidRPr="00307045">
              <w:rPr>
                <w:sz w:val="18"/>
                <w:szCs w:val="18"/>
              </w:rPr>
              <w:lastRenderedPageBreak/>
              <w:t>ИНН/КПП 3827020760/382701001</w:t>
            </w: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lastRenderedPageBreak/>
              <w:t xml:space="preserve">ул. Ракитная  д. 1-26 а, пер. Ивовый д. 1-8, пер. Кленовый д. 1-8, </w:t>
            </w:r>
            <w:proofErr w:type="spellStart"/>
            <w:r w:rsidRPr="00307045">
              <w:rPr>
                <w:sz w:val="18"/>
                <w:szCs w:val="18"/>
              </w:rPr>
              <w:t>пер</w:t>
            </w:r>
            <w:proofErr w:type="gramStart"/>
            <w:r w:rsidRPr="00307045">
              <w:rPr>
                <w:sz w:val="18"/>
                <w:szCs w:val="18"/>
              </w:rPr>
              <w:t>.Ч</w:t>
            </w:r>
            <w:proofErr w:type="gramEnd"/>
            <w:r w:rsidRPr="00307045">
              <w:rPr>
                <w:sz w:val="18"/>
                <w:szCs w:val="18"/>
              </w:rPr>
              <w:t>еремуховый</w:t>
            </w:r>
            <w:proofErr w:type="spellEnd"/>
            <w:r w:rsidRPr="00307045">
              <w:rPr>
                <w:sz w:val="18"/>
                <w:szCs w:val="18"/>
              </w:rPr>
              <w:t xml:space="preserve">, </w:t>
            </w:r>
            <w:proofErr w:type="spellStart"/>
            <w:r w:rsidRPr="00307045">
              <w:rPr>
                <w:sz w:val="18"/>
                <w:szCs w:val="18"/>
              </w:rPr>
              <w:t>пер.Вербный</w:t>
            </w:r>
            <w:proofErr w:type="spellEnd"/>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28</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37</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с. Хомутово, ул. </w:t>
            </w:r>
            <w:proofErr w:type="spellStart"/>
            <w:r w:rsidRPr="00307045">
              <w:rPr>
                <w:sz w:val="18"/>
                <w:szCs w:val="18"/>
              </w:rPr>
              <w:t>Кольцовская</w:t>
            </w:r>
            <w:proofErr w:type="spellEnd"/>
            <w:r w:rsidRPr="00307045">
              <w:rPr>
                <w:sz w:val="18"/>
                <w:szCs w:val="18"/>
              </w:rPr>
              <w:t>, в районе  д.51;</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N52°28'15.0045"</w:t>
            </w:r>
          </w:p>
          <w:p w:rsidR="00307045" w:rsidRPr="00307045" w:rsidRDefault="00307045" w:rsidP="00A307E4">
            <w:pPr>
              <w:tabs>
                <w:tab w:val="left" w:pos="3976"/>
              </w:tabs>
              <w:ind w:left="0" w:firstLine="284"/>
              <w:rPr>
                <w:sz w:val="18"/>
                <w:szCs w:val="18"/>
              </w:rPr>
            </w:pPr>
            <w:r w:rsidRPr="00307045">
              <w:rPr>
                <w:sz w:val="18"/>
                <w:szCs w:val="18"/>
              </w:rPr>
              <w:t>E104°23'57.8940"</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w:t>
            </w:r>
            <w:proofErr w:type="spellStart"/>
            <w:r w:rsidRPr="00307045">
              <w:rPr>
                <w:sz w:val="18"/>
                <w:szCs w:val="18"/>
              </w:rPr>
              <w:t>Кольцовская</w:t>
            </w:r>
            <w:proofErr w:type="spellEnd"/>
            <w:r w:rsidRPr="00307045">
              <w:rPr>
                <w:sz w:val="18"/>
                <w:szCs w:val="18"/>
              </w:rPr>
              <w:t xml:space="preserve"> д. 1-75 а</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43</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38</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с. Хомутово, ул. Подстанция, в районе  д.9;</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N52°27'53.8806"</w:t>
            </w:r>
          </w:p>
          <w:p w:rsidR="00307045" w:rsidRPr="00307045" w:rsidRDefault="00307045" w:rsidP="00A307E4">
            <w:pPr>
              <w:tabs>
                <w:tab w:val="left" w:pos="3976"/>
              </w:tabs>
              <w:ind w:left="0" w:firstLine="284"/>
              <w:rPr>
                <w:sz w:val="18"/>
                <w:szCs w:val="18"/>
              </w:rPr>
            </w:pPr>
            <w:r w:rsidRPr="00307045">
              <w:rPr>
                <w:sz w:val="18"/>
                <w:szCs w:val="18"/>
              </w:rPr>
              <w:t>E104°22'01.8078"</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ул. Подстанция д. 1-9, ул. Новая</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34</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lastRenderedPageBreak/>
              <w:t>39</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с. Хомутово, ул. </w:t>
            </w:r>
            <w:proofErr w:type="gramStart"/>
            <w:r w:rsidRPr="00307045">
              <w:rPr>
                <w:sz w:val="18"/>
                <w:szCs w:val="18"/>
              </w:rPr>
              <w:t>Гравийная</w:t>
            </w:r>
            <w:proofErr w:type="gramEnd"/>
            <w:r w:rsidRPr="00307045">
              <w:rPr>
                <w:sz w:val="18"/>
                <w:szCs w:val="18"/>
              </w:rPr>
              <w:t>, в районе  д.64;</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N52°29'16.4394"</w:t>
            </w:r>
          </w:p>
          <w:p w:rsidR="00307045" w:rsidRPr="00307045" w:rsidRDefault="00307045" w:rsidP="00A307E4">
            <w:pPr>
              <w:tabs>
                <w:tab w:val="left" w:pos="3976"/>
              </w:tabs>
              <w:ind w:left="0" w:firstLine="284"/>
              <w:rPr>
                <w:sz w:val="18"/>
                <w:szCs w:val="18"/>
              </w:rPr>
            </w:pPr>
            <w:r w:rsidRPr="00307045">
              <w:rPr>
                <w:sz w:val="18"/>
                <w:szCs w:val="18"/>
              </w:rPr>
              <w:t>E104°23'36.0685"</w:t>
            </w:r>
          </w:p>
        </w:tc>
        <w:tc>
          <w:tcPr>
            <w:tcW w:w="851" w:type="dxa"/>
            <w:shd w:val="clear" w:color="auto" w:fill="auto"/>
          </w:tcPr>
          <w:p w:rsidR="00307045" w:rsidRPr="00307045" w:rsidRDefault="00307045" w:rsidP="00A307E4">
            <w:pPr>
              <w:tabs>
                <w:tab w:val="left" w:pos="3976"/>
              </w:tabs>
              <w:ind w:left="0" w:right="-185" w:firstLine="0"/>
              <w:jc w:val="left"/>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proofErr w:type="gramStart"/>
            <w:r w:rsidRPr="00307045">
              <w:rPr>
                <w:sz w:val="18"/>
                <w:szCs w:val="18"/>
              </w:rPr>
              <w:t>ул. Гравийная д. 13-64, ул. Гончарная д. 39,40, Мраморная,  Песчаная, Гранатовая, Олимпийская, Рождественская</w:t>
            </w:r>
            <w:proofErr w:type="gramEnd"/>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52</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lastRenderedPageBreak/>
              <w:t>40</w:t>
            </w:r>
          </w:p>
        </w:tc>
        <w:tc>
          <w:tcPr>
            <w:tcW w:w="2409" w:type="dxa"/>
            <w:shd w:val="clear" w:color="auto" w:fill="auto"/>
          </w:tcPr>
          <w:p w:rsidR="00307045" w:rsidRPr="00307045" w:rsidRDefault="00307045" w:rsidP="007C063E">
            <w:pPr>
              <w:tabs>
                <w:tab w:val="left" w:pos="3976"/>
              </w:tabs>
              <w:ind w:left="0" w:firstLine="284"/>
              <w:rPr>
                <w:sz w:val="18"/>
                <w:szCs w:val="18"/>
              </w:rPr>
            </w:pPr>
            <w:proofErr w:type="spellStart"/>
            <w:r w:rsidRPr="00307045">
              <w:rPr>
                <w:sz w:val="18"/>
                <w:szCs w:val="18"/>
              </w:rPr>
              <w:t>с</w:t>
            </w:r>
            <w:proofErr w:type="gramStart"/>
            <w:r w:rsidRPr="00307045">
              <w:rPr>
                <w:sz w:val="18"/>
                <w:szCs w:val="18"/>
              </w:rPr>
              <w:t>.Х</w:t>
            </w:r>
            <w:proofErr w:type="gramEnd"/>
            <w:r w:rsidRPr="00307045">
              <w:rPr>
                <w:sz w:val="18"/>
                <w:szCs w:val="18"/>
              </w:rPr>
              <w:t>омутово</w:t>
            </w:r>
            <w:proofErr w:type="spellEnd"/>
            <w:r w:rsidRPr="00307045">
              <w:rPr>
                <w:sz w:val="18"/>
                <w:szCs w:val="18"/>
              </w:rPr>
              <w:t>, ул. Славянская, в районе  д.47;</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N52°28'43.7914"</w:t>
            </w:r>
          </w:p>
          <w:p w:rsidR="00307045" w:rsidRPr="00307045" w:rsidRDefault="00307045" w:rsidP="00A307E4">
            <w:pPr>
              <w:tabs>
                <w:tab w:val="left" w:pos="3976"/>
              </w:tabs>
              <w:ind w:left="0" w:firstLine="284"/>
              <w:rPr>
                <w:sz w:val="18"/>
                <w:szCs w:val="18"/>
              </w:rPr>
            </w:pPr>
            <w:r w:rsidRPr="00307045">
              <w:rPr>
                <w:sz w:val="18"/>
                <w:szCs w:val="18"/>
              </w:rPr>
              <w:t>E104°20'58.5799"</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ул. Кубанская, Славянская, Севастопольская, Московская</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43</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41</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с. Хомутово, ул. </w:t>
            </w:r>
            <w:proofErr w:type="gramStart"/>
            <w:r w:rsidRPr="00307045">
              <w:rPr>
                <w:sz w:val="18"/>
                <w:szCs w:val="18"/>
              </w:rPr>
              <w:t>Восточная</w:t>
            </w:r>
            <w:proofErr w:type="gramEnd"/>
            <w:r w:rsidRPr="00307045">
              <w:rPr>
                <w:sz w:val="18"/>
                <w:szCs w:val="18"/>
              </w:rPr>
              <w:t>, в районе  д. 1 а;</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N52°28'04.2615"</w:t>
            </w:r>
          </w:p>
          <w:p w:rsidR="00307045" w:rsidRPr="00307045" w:rsidRDefault="00307045" w:rsidP="00A307E4">
            <w:pPr>
              <w:tabs>
                <w:tab w:val="left" w:pos="3976"/>
              </w:tabs>
              <w:ind w:left="0" w:firstLine="284"/>
              <w:rPr>
                <w:sz w:val="18"/>
                <w:szCs w:val="18"/>
              </w:rPr>
            </w:pPr>
            <w:r w:rsidRPr="00307045">
              <w:rPr>
                <w:sz w:val="18"/>
                <w:szCs w:val="18"/>
              </w:rPr>
              <w:t>E104°21'48.2793"</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ул. Восточная, Советская</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24</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42</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с. Хомутово, ул. </w:t>
            </w:r>
            <w:proofErr w:type="gramStart"/>
            <w:r w:rsidRPr="00307045">
              <w:rPr>
                <w:sz w:val="18"/>
                <w:szCs w:val="18"/>
              </w:rPr>
              <w:t>Сиреневая</w:t>
            </w:r>
            <w:proofErr w:type="gramEnd"/>
            <w:r w:rsidRPr="00307045">
              <w:rPr>
                <w:sz w:val="18"/>
                <w:szCs w:val="18"/>
              </w:rPr>
              <w:t>, в районе  д. 100;</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N52°28'35.8821"</w:t>
            </w:r>
          </w:p>
          <w:p w:rsidR="00307045" w:rsidRPr="00307045" w:rsidRDefault="00307045" w:rsidP="00A307E4">
            <w:pPr>
              <w:tabs>
                <w:tab w:val="left" w:pos="3976"/>
              </w:tabs>
              <w:ind w:left="0" w:firstLine="284"/>
              <w:rPr>
                <w:sz w:val="18"/>
                <w:szCs w:val="18"/>
              </w:rPr>
            </w:pPr>
            <w:r w:rsidRPr="00307045">
              <w:rPr>
                <w:sz w:val="18"/>
                <w:szCs w:val="18"/>
              </w:rPr>
              <w:t>E104°20'53.5590"</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w:t>
            </w:r>
            <w:r w:rsidRPr="00307045">
              <w:rPr>
                <w:sz w:val="18"/>
                <w:szCs w:val="18"/>
              </w:rPr>
              <w:t>10</w:t>
            </w:r>
            <w:r w:rsidRPr="00307045">
              <w:rPr>
                <w:sz w:val="18"/>
                <w:szCs w:val="18"/>
                <w:lang w:val="en-US"/>
              </w:rPr>
              <w:t>=14,4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6</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6</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Сиреневая, Огарева, Радужная, Братская,  </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32</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43</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с. Хомутово, ул. И. Рогаль, в районе  д.16-2;</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N52°28'56.2028"</w:t>
            </w:r>
          </w:p>
          <w:p w:rsidR="00307045" w:rsidRPr="00307045" w:rsidRDefault="00307045" w:rsidP="00A307E4">
            <w:pPr>
              <w:tabs>
                <w:tab w:val="left" w:pos="3976"/>
              </w:tabs>
              <w:ind w:left="0" w:firstLine="284"/>
              <w:rPr>
                <w:sz w:val="18"/>
                <w:szCs w:val="18"/>
              </w:rPr>
            </w:pPr>
            <w:r w:rsidRPr="00307045">
              <w:rPr>
                <w:sz w:val="18"/>
                <w:szCs w:val="18"/>
              </w:rPr>
              <w:t>E104°20'57.71"</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6</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Ирины Рогаль </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24</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44</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д. Позднякова, ул. </w:t>
            </w:r>
            <w:proofErr w:type="spellStart"/>
            <w:r w:rsidRPr="00307045">
              <w:rPr>
                <w:sz w:val="18"/>
                <w:szCs w:val="18"/>
              </w:rPr>
              <w:t>Кузмихинская</w:t>
            </w:r>
            <w:proofErr w:type="spellEnd"/>
            <w:r w:rsidRPr="00307045">
              <w:rPr>
                <w:sz w:val="18"/>
                <w:szCs w:val="18"/>
              </w:rPr>
              <w:t>, в районе  д. 1б;</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N52°29'17.9417"</w:t>
            </w:r>
          </w:p>
          <w:p w:rsidR="00307045" w:rsidRPr="00307045" w:rsidRDefault="00307045" w:rsidP="00A307E4">
            <w:pPr>
              <w:tabs>
                <w:tab w:val="left" w:pos="3976"/>
              </w:tabs>
              <w:ind w:left="0" w:firstLine="284"/>
              <w:rPr>
                <w:sz w:val="18"/>
                <w:szCs w:val="18"/>
              </w:rPr>
            </w:pPr>
            <w:r w:rsidRPr="00307045">
              <w:rPr>
                <w:sz w:val="18"/>
                <w:szCs w:val="18"/>
              </w:rPr>
              <w:t>E104°26'21.5023"</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w:t>
            </w:r>
            <w:proofErr w:type="spellStart"/>
            <w:r w:rsidRPr="00307045">
              <w:rPr>
                <w:sz w:val="18"/>
                <w:szCs w:val="18"/>
              </w:rPr>
              <w:t>Кузмихинская</w:t>
            </w:r>
            <w:proofErr w:type="spellEnd"/>
            <w:r w:rsidRPr="00307045">
              <w:rPr>
                <w:sz w:val="18"/>
                <w:szCs w:val="18"/>
              </w:rPr>
              <w:t>, Вавилова, ул. Мостовая</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31-34</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45</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д. Позднякова, ул. Левобережная, в районе  д. 2;</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N52°29'04.7470"</w:t>
            </w:r>
          </w:p>
          <w:p w:rsidR="00307045" w:rsidRPr="00307045" w:rsidRDefault="00307045" w:rsidP="00A307E4">
            <w:pPr>
              <w:tabs>
                <w:tab w:val="left" w:pos="3976"/>
              </w:tabs>
              <w:ind w:left="0" w:firstLine="284"/>
              <w:rPr>
                <w:sz w:val="18"/>
                <w:szCs w:val="18"/>
              </w:rPr>
            </w:pPr>
            <w:r w:rsidRPr="00307045">
              <w:rPr>
                <w:sz w:val="18"/>
                <w:szCs w:val="18"/>
              </w:rPr>
              <w:t>E104°26'07.1150"</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bottom w:val="nil"/>
              <w:right w:val="single" w:sz="4" w:space="0" w:color="auto"/>
            </w:tcBorders>
            <w:shd w:val="clear" w:color="auto" w:fill="auto"/>
            <w:textDirection w:val="btLr"/>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ул. Левобережная</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24-32</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46</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д. Позднякова, ул. Российская, в районе  д.  2б;</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N52°29'02.6078"</w:t>
            </w:r>
          </w:p>
          <w:p w:rsidR="00307045" w:rsidRPr="00307045" w:rsidRDefault="00307045" w:rsidP="00A307E4">
            <w:pPr>
              <w:tabs>
                <w:tab w:val="left" w:pos="3976"/>
              </w:tabs>
              <w:ind w:left="0" w:firstLine="284"/>
              <w:rPr>
                <w:sz w:val="18"/>
                <w:szCs w:val="18"/>
              </w:rPr>
            </w:pPr>
            <w:r w:rsidRPr="00307045">
              <w:rPr>
                <w:sz w:val="18"/>
                <w:szCs w:val="18"/>
              </w:rPr>
              <w:t>E104°26'35.8040"</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val="restart"/>
            <w:tcBorders>
              <w:top w:val="nil"/>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r w:rsidRPr="00307045">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307045">
              <w:rPr>
                <w:sz w:val="18"/>
                <w:szCs w:val="18"/>
              </w:rPr>
              <w:t>с</w:t>
            </w:r>
            <w:proofErr w:type="gramStart"/>
            <w:r w:rsidRPr="00307045">
              <w:rPr>
                <w:sz w:val="18"/>
                <w:szCs w:val="18"/>
              </w:rPr>
              <w:t>.Х</w:t>
            </w:r>
            <w:proofErr w:type="gramEnd"/>
            <w:r w:rsidRPr="00307045">
              <w:rPr>
                <w:sz w:val="18"/>
                <w:szCs w:val="18"/>
              </w:rPr>
              <w:t>омутово</w:t>
            </w:r>
            <w:proofErr w:type="spellEnd"/>
            <w:r w:rsidRPr="00307045">
              <w:rPr>
                <w:sz w:val="18"/>
                <w:szCs w:val="18"/>
              </w:rPr>
              <w:t>, ул. Кирова, 7А, ИНН/КПП 3827020760/382701001</w:t>
            </w: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ул. Российская 1-16</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55</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47</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д. Позднякова, ул. Российская, в районе  д.10 а;</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N52°28'51.3290"</w:t>
            </w:r>
          </w:p>
          <w:p w:rsidR="00307045" w:rsidRPr="00307045" w:rsidRDefault="00307045" w:rsidP="00A307E4">
            <w:pPr>
              <w:tabs>
                <w:tab w:val="left" w:pos="3976"/>
              </w:tabs>
              <w:ind w:left="0" w:firstLine="284"/>
              <w:rPr>
                <w:sz w:val="18"/>
                <w:szCs w:val="18"/>
              </w:rPr>
            </w:pPr>
            <w:r w:rsidRPr="00307045">
              <w:rPr>
                <w:sz w:val="18"/>
                <w:szCs w:val="18"/>
              </w:rPr>
              <w:t>E104°26'21.0111"</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w:t>
            </w:r>
            <w:proofErr w:type="gramStart"/>
            <w:r w:rsidRPr="00307045">
              <w:rPr>
                <w:sz w:val="18"/>
                <w:szCs w:val="18"/>
              </w:rPr>
              <w:t>Российская</w:t>
            </w:r>
            <w:proofErr w:type="gramEnd"/>
            <w:r w:rsidRPr="00307045">
              <w:rPr>
                <w:sz w:val="18"/>
                <w:szCs w:val="18"/>
              </w:rPr>
              <w:t>, 17-27, ул. Летчиков 2-16</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35-59</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48</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д. Позднякова, ул. Мостовая, в районе  д.7;</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N52°29'26.6533"</w:t>
            </w:r>
          </w:p>
          <w:p w:rsidR="00307045" w:rsidRPr="00307045" w:rsidRDefault="00307045" w:rsidP="00A307E4">
            <w:pPr>
              <w:tabs>
                <w:tab w:val="left" w:pos="3976"/>
              </w:tabs>
              <w:ind w:left="0" w:firstLine="284"/>
              <w:rPr>
                <w:sz w:val="18"/>
                <w:szCs w:val="18"/>
              </w:rPr>
            </w:pPr>
            <w:r w:rsidRPr="00307045">
              <w:rPr>
                <w:sz w:val="18"/>
                <w:szCs w:val="18"/>
              </w:rPr>
              <w:t>E104°26'20.0065"</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ул. Мостовая</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51-63</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49</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д. Куда, ул. Октября, в районе  д. 10а;</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N52°26'29.4277"</w:t>
            </w:r>
          </w:p>
          <w:p w:rsidR="00307045" w:rsidRPr="00307045" w:rsidRDefault="00307045" w:rsidP="00A307E4">
            <w:pPr>
              <w:tabs>
                <w:tab w:val="left" w:pos="3976"/>
              </w:tabs>
              <w:ind w:left="0" w:firstLine="284"/>
              <w:rPr>
                <w:sz w:val="18"/>
                <w:szCs w:val="18"/>
              </w:rPr>
            </w:pPr>
            <w:r w:rsidRPr="00307045">
              <w:rPr>
                <w:sz w:val="18"/>
                <w:szCs w:val="18"/>
              </w:rPr>
              <w:t>E104°24'44.0969"</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Октября, Малый поселок </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38-41</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50</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д. Куда, ул. Октября, в районе  д.1а;</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N52°26'26.0491"</w:t>
            </w:r>
          </w:p>
          <w:p w:rsidR="00307045" w:rsidRPr="00307045" w:rsidRDefault="00307045" w:rsidP="00A307E4">
            <w:pPr>
              <w:tabs>
                <w:tab w:val="left" w:pos="3976"/>
              </w:tabs>
              <w:ind w:left="0" w:firstLine="284"/>
              <w:rPr>
                <w:sz w:val="18"/>
                <w:szCs w:val="18"/>
              </w:rPr>
            </w:pPr>
            <w:r w:rsidRPr="00307045">
              <w:rPr>
                <w:sz w:val="18"/>
                <w:szCs w:val="18"/>
              </w:rPr>
              <w:t>E104°24'53.5018"</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ул. Октября</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24-26</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lastRenderedPageBreak/>
              <w:t>51</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д. Куда, ул. </w:t>
            </w:r>
            <w:proofErr w:type="gramStart"/>
            <w:r w:rsidRPr="00307045">
              <w:rPr>
                <w:sz w:val="18"/>
                <w:szCs w:val="18"/>
              </w:rPr>
              <w:t>Тепличная</w:t>
            </w:r>
            <w:proofErr w:type="gramEnd"/>
            <w:r w:rsidRPr="00307045">
              <w:rPr>
                <w:sz w:val="18"/>
                <w:szCs w:val="18"/>
              </w:rPr>
              <w:t>, в районе  д. 1-2;</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N52°26'43.5181"</w:t>
            </w:r>
          </w:p>
          <w:p w:rsidR="00307045" w:rsidRPr="00307045" w:rsidRDefault="00307045" w:rsidP="00A307E4">
            <w:pPr>
              <w:tabs>
                <w:tab w:val="left" w:pos="3976"/>
              </w:tabs>
              <w:ind w:left="0" w:firstLine="284"/>
              <w:rPr>
                <w:sz w:val="18"/>
                <w:szCs w:val="18"/>
              </w:rPr>
            </w:pPr>
            <w:r w:rsidRPr="00307045">
              <w:rPr>
                <w:sz w:val="18"/>
                <w:szCs w:val="18"/>
              </w:rPr>
              <w:t>E104°24'18.7596"</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w:t>
            </w:r>
            <w:proofErr w:type="gramStart"/>
            <w:r w:rsidRPr="00307045">
              <w:rPr>
                <w:sz w:val="18"/>
                <w:szCs w:val="18"/>
              </w:rPr>
              <w:t>Тепличная</w:t>
            </w:r>
            <w:proofErr w:type="gramEnd"/>
            <w:r w:rsidRPr="00307045">
              <w:rPr>
                <w:sz w:val="18"/>
                <w:szCs w:val="18"/>
              </w:rPr>
              <w:t>, ул. Дзержинского</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22-24</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52</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д. Куда, ул. </w:t>
            </w:r>
            <w:proofErr w:type="gramStart"/>
            <w:r w:rsidRPr="00307045">
              <w:rPr>
                <w:sz w:val="18"/>
                <w:szCs w:val="18"/>
              </w:rPr>
              <w:t>Красноармейская</w:t>
            </w:r>
            <w:proofErr w:type="gramEnd"/>
            <w:r w:rsidRPr="00307045">
              <w:rPr>
                <w:sz w:val="18"/>
                <w:szCs w:val="18"/>
              </w:rPr>
              <w:t>, в районе  д. 12-2;</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N52°26'36.1023"</w:t>
            </w:r>
          </w:p>
          <w:p w:rsidR="00307045" w:rsidRPr="00307045" w:rsidRDefault="00307045" w:rsidP="00A307E4">
            <w:pPr>
              <w:tabs>
                <w:tab w:val="left" w:pos="3976"/>
              </w:tabs>
              <w:ind w:left="0" w:firstLine="284"/>
              <w:rPr>
                <w:sz w:val="18"/>
                <w:szCs w:val="18"/>
              </w:rPr>
            </w:pPr>
            <w:r w:rsidRPr="00307045">
              <w:rPr>
                <w:sz w:val="18"/>
                <w:szCs w:val="18"/>
              </w:rPr>
              <w:t>E104°24'09.1423"</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6</w:t>
            </w:r>
            <w:r w:rsidRPr="00307045">
              <w:rPr>
                <w:sz w:val="18"/>
                <w:szCs w:val="18"/>
                <w:lang w:val="en-US"/>
              </w:rPr>
              <w:t>x2=12</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Красноармейская, Горная, Июньская, </w:t>
            </w:r>
            <w:proofErr w:type="spellStart"/>
            <w:r w:rsidRPr="00307045">
              <w:rPr>
                <w:sz w:val="18"/>
                <w:szCs w:val="18"/>
              </w:rPr>
              <w:t>пер</w:t>
            </w:r>
            <w:proofErr w:type="gramStart"/>
            <w:r w:rsidRPr="00307045">
              <w:rPr>
                <w:sz w:val="18"/>
                <w:szCs w:val="18"/>
              </w:rPr>
              <w:t>.П</w:t>
            </w:r>
            <w:proofErr w:type="gramEnd"/>
            <w:r w:rsidRPr="00307045">
              <w:rPr>
                <w:sz w:val="18"/>
                <w:szCs w:val="18"/>
              </w:rPr>
              <w:t>ионерский</w:t>
            </w:r>
            <w:proofErr w:type="spellEnd"/>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20-22</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53</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д. Куда, ул. </w:t>
            </w:r>
            <w:proofErr w:type="gramStart"/>
            <w:r w:rsidRPr="00307045">
              <w:rPr>
                <w:sz w:val="18"/>
                <w:szCs w:val="18"/>
              </w:rPr>
              <w:t>Луговая</w:t>
            </w:r>
            <w:proofErr w:type="gramEnd"/>
            <w:r w:rsidRPr="00307045">
              <w:rPr>
                <w:sz w:val="18"/>
                <w:szCs w:val="18"/>
              </w:rPr>
              <w:t>, в районе  д. 2;</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N52°26'45.1543"</w:t>
            </w:r>
          </w:p>
          <w:p w:rsidR="00307045" w:rsidRPr="00307045" w:rsidRDefault="00307045" w:rsidP="00A307E4">
            <w:pPr>
              <w:tabs>
                <w:tab w:val="left" w:pos="3976"/>
              </w:tabs>
              <w:ind w:left="0" w:firstLine="284"/>
              <w:rPr>
                <w:sz w:val="18"/>
                <w:szCs w:val="18"/>
              </w:rPr>
            </w:pPr>
            <w:r w:rsidRPr="00307045">
              <w:rPr>
                <w:sz w:val="18"/>
                <w:szCs w:val="18"/>
              </w:rPr>
              <w:t>E104°24'01.4948"</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bottom w:val="nil"/>
              <w:right w:val="single" w:sz="4" w:space="0" w:color="auto"/>
            </w:tcBorders>
            <w:shd w:val="clear" w:color="auto" w:fill="auto"/>
            <w:textDirection w:val="btLr"/>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Луговая, Кошевого, </w:t>
            </w:r>
            <w:proofErr w:type="spellStart"/>
            <w:r w:rsidRPr="00307045">
              <w:rPr>
                <w:sz w:val="18"/>
                <w:szCs w:val="18"/>
              </w:rPr>
              <w:t>ул</w:t>
            </w:r>
            <w:proofErr w:type="gramStart"/>
            <w:r w:rsidRPr="00307045">
              <w:rPr>
                <w:sz w:val="18"/>
                <w:szCs w:val="18"/>
              </w:rPr>
              <w:t>.В</w:t>
            </w:r>
            <w:proofErr w:type="gramEnd"/>
            <w:r w:rsidRPr="00307045">
              <w:rPr>
                <w:sz w:val="18"/>
                <w:szCs w:val="18"/>
              </w:rPr>
              <w:t>асильева</w:t>
            </w:r>
            <w:proofErr w:type="spellEnd"/>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33-38</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54</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д. Куда, ул. </w:t>
            </w:r>
            <w:proofErr w:type="gramStart"/>
            <w:r w:rsidRPr="00307045">
              <w:rPr>
                <w:sz w:val="18"/>
                <w:szCs w:val="18"/>
              </w:rPr>
              <w:t>Луговая</w:t>
            </w:r>
            <w:proofErr w:type="gramEnd"/>
            <w:r w:rsidRPr="00307045">
              <w:rPr>
                <w:sz w:val="18"/>
                <w:szCs w:val="18"/>
              </w:rPr>
              <w:t>, в районе  д.6-3;</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N52°26'44.6246"</w:t>
            </w:r>
          </w:p>
          <w:p w:rsidR="00307045" w:rsidRPr="00307045" w:rsidRDefault="00307045" w:rsidP="00A307E4">
            <w:pPr>
              <w:tabs>
                <w:tab w:val="left" w:pos="3976"/>
              </w:tabs>
              <w:ind w:left="0" w:firstLine="284"/>
              <w:rPr>
                <w:sz w:val="18"/>
                <w:szCs w:val="18"/>
              </w:rPr>
            </w:pPr>
            <w:r w:rsidRPr="00307045">
              <w:rPr>
                <w:sz w:val="18"/>
                <w:szCs w:val="18"/>
              </w:rPr>
              <w:t>E104°23'45.8522"</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6</w:t>
            </w:r>
            <w:r w:rsidRPr="00307045">
              <w:rPr>
                <w:sz w:val="18"/>
                <w:szCs w:val="18"/>
                <w:lang w:val="en-US"/>
              </w:rPr>
              <w:t>x2=12</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val="restart"/>
            <w:tcBorders>
              <w:top w:val="nil"/>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r w:rsidRPr="00307045">
              <w:rPr>
                <w:sz w:val="18"/>
                <w:szCs w:val="18"/>
              </w:rPr>
              <w:t xml:space="preserve"> </w:t>
            </w:r>
          </w:p>
          <w:p w:rsidR="00307045" w:rsidRPr="00307045" w:rsidRDefault="00307045" w:rsidP="00171A9A">
            <w:pPr>
              <w:tabs>
                <w:tab w:val="left" w:pos="3976"/>
              </w:tabs>
              <w:ind w:left="0" w:firstLine="0"/>
              <w:rPr>
                <w:sz w:val="18"/>
                <w:szCs w:val="18"/>
              </w:rPr>
            </w:pPr>
          </w:p>
          <w:p w:rsidR="00307045" w:rsidRPr="00307045" w:rsidRDefault="00307045" w:rsidP="00171A9A">
            <w:pPr>
              <w:tabs>
                <w:tab w:val="left" w:pos="3976"/>
              </w:tabs>
              <w:ind w:left="0" w:firstLine="0"/>
              <w:rPr>
                <w:sz w:val="18"/>
                <w:szCs w:val="18"/>
              </w:rPr>
            </w:pPr>
          </w:p>
          <w:p w:rsidR="00307045" w:rsidRPr="00307045" w:rsidRDefault="00307045" w:rsidP="00171A9A">
            <w:pPr>
              <w:tabs>
                <w:tab w:val="left" w:pos="3976"/>
              </w:tabs>
              <w:ind w:left="0" w:firstLine="0"/>
              <w:rPr>
                <w:sz w:val="18"/>
                <w:szCs w:val="18"/>
              </w:rPr>
            </w:pPr>
          </w:p>
          <w:p w:rsidR="00307045" w:rsidRPr="00307045" w:rsidRDefault="00307045" w:rsidP="00171A9A">
            <w:pPr>
              <w:tabs>
                <w:tab w:val="left" w:pos="3976"/>
              </w:tabs>
              <w:ind w:left="0" w:firstLine="0"/>
              <w:rPr>
                <w:sz w:val="18"/>
                <w:szCs w:val="18"/>
              </w:rPr>
            </w:pPr>
          </w:p>
          <w:p w:rsidR="00307045" w:rsidRPr="00307045" w:rsidRDefault="00307045" w:rsidP="00171A9A">
            <w:pPr>
              <w:tabs>
                <w:tab w:val="left" w:pos="3976"/>
              </w:tabs>
              <w:ind w:left="0" w:firstLine="0"/>
              <w:rPr>
                <w:sz w:val="18"/>
                <w:szCs w:val="18"/>
              </w:rPr>
            </w:pPr>
          </w:p>
          <w:p w:rsidR="00307045" w:rsidRPr="00307045" w:rsidRDefault="00307045" w:rsidP="00171A9A">
            <w:pPr>
              <w:tabs>
                <w:tab w:val="left" w:pos="3976"/>
              </w:tabs>
              <w:ind w:left="0" w:firstLine="0"/>
              <w:rPr>
                <w:sz w:val="18"/>
                <w:szCs w:val="18"/>
              </w:rPr>
            </w:pPr>
          </w:p>
          <w:p w:rsidR="00307045" w:rsidRPr="00307045" w:rsidRDefault="00307045" w:rsidP="00171A9A">
            <w:pPr>
              <w:tabs>
                <w:tab w:val="left" w:pos="3976"/>
              </w:tabs>
              <w:ind w:left="0" w:firstLine="0"/>
              <w:rPr>
                <w:sz w:val="18"/>
                <w:szCs w:val="18"/>
              </w:rPr>
            </w:pPr>
          </w:p>
          <w:p w:rsidR="00307045" w:rsidRPr="00307045" w:rsidRDefault="00307045" w:rsidP="00171A9A">
            <w:pPr>
              <w:tabs>
                <w:tab w:val="left" w:pos="3976"/>
              </w:tabs>
              <w:ind w:left="0" w:firstLine="0"/>
              <w:rPr>
                <w:sz w:val="18"/>
                <w:szCs w:val="18"/>
              </w:rPr>
            </w:pPr>
          </w:p>
          <w:p w:rsidR="00307045" w:rsidRPr="00307045" w:rsidRDefault="00307045" w:rsidP="00171A9A">
            <w:pPr>
              <w:tabs>
                <w:tab w:val="left" w:pos="3976"/>
              </w:tabs>
              <w:ind w:left="0" w:firstLine="0"/>
              <w:rPr>
                <w:sz w:val="18"/>
                <w:szCs w:val="18"/>
              </w:rPr>
            </w:pPr>
          </w:p>
          <w:p w:rsidR="00307045" w:rsidRPr="00307045" w:rsidRDefault="00307045" w:rsidP="00171A9A">
            <w:pPr>
              <w:tabs>
                <w:tab w:val="left" w:pos="3976"/>
              </w:tabs>
              <w:ind w:left="0" w:firstLine="0"/>
              <w:rPr>
                <w:sz w:val="18"/>
                <w:szCs w:val="18"/>
              </w:rPr>
            </w:pPr>
          </w:p>
          <w:p w:rsidR="00307045" w:rsidRPr="00307045" w:rsidRDefault="00307045" w:rsidP="00171A9A">
            <w:pPr>
              <w:tabs>
                <w:tab w:val="left" w:pos="3976"/>
              </w:tabs>
              <w:ind w:left="0" w:firstLine="0"/>
              <w:rPr>
                <w:sz w:val="18"/>
                <w:szCs w:val="18"/>
              </w:rPr>
            </w:pPr>
          </w:p>
          <w:p w:rsidR="00307045" w:rsidRPr="00307045" w:rsidRDefault="00307045" w:rsidP="00171A9A">
            <w:pPr>
              <w:tabs>
                <w:tab w:val="left" w:pos="3976"/>
              </w:tabs>
              <w:ind w:left="0" w:firstLine="0"/>
              <w:rPr>
                <w:sz w:val="18"/>
                <w:szCs w:val="18"/>
              </w:rPr>
            </w:pPr>
          </w:p>
          <w:p w:rsidR="00307045" w:rsidRPr="00307045" w:rsidRDefault="00307045" w:rsidP="00171A9A">
            <w:pPr>
              <w:tabs>
                <w:tab w:val="left" w:pos="3976"/>
              </w:tabs>
              <w:ind w:left="0" w:firstLine="0"/>
              <w:rPr>
                <w:sz w:val="18"/>
                <w:szCs w:val="18"/>
              </w:rPr>
            </w:pPr>
          </w:p>
          <w:p w:rsidR="00307045" w:rsidRPr="00307045" w:rsidRDefault="00307045" w:rsidP="00171A9A">
            <w:pPr>
              <w:tabs>
                <w:tab w:val="left" w:pos="3976"/>
              </w:tabs>
              <w:ind w:left="0" w:firstLine="0"/>
              <w:rPr>
                <w:sz w:val="18"/>
                <w:szCs w:val="18"/>
              </w:rPr>
            </w:pPr>
            <w:r w:rsidRPr="00307045">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307045">
              <w:rPr>
                <w:sz w:val="18"/>
                <w:szCs w:val="18"/>
              </w:rPr>
              <w:t>с</w:t>
            </w:r>
            <w:proofErr w:type="gramStart"/>
            <w:r w:rsidRPr="00307045">
              <w:rPr>
                <w:sz w:val="18"/>
                <w:szCs w:val="18"/>
              </w:rPr>
              <w:t>.Х</w:t>
            </w:r>
            <w:proofErr w:type="gramEnd"/>
            <w:r w:rsidRPr="00307045">
              <w:rPr>
                <w:sz w:val="18"/>
                <w:szCs w:val="18"/>
              </w:rPr>
              <w:t>омутово</w:t>
            </w:r>
            <w:proofErr w:type="spellEnd"/>
            <w:r w:rsidRPr="00307045">
              <w:rPr>
                <w:sz w:val="18"/>
                <w:szCs w:val="18"/>
              </w:rPr>
              <w:t>, ул. Кирова, 7А, ИНН/КПП 3827020760/382701001</w:t>
            </w:r>
          </w:p>
          <w:p w:rsidR="00307045" w:rsidRPr="00307045" w:rsidRDefault="00307045" w:rsidP="00171A9A">
            <w:pPr>
              <w:tabs>
                <w:tab w:val="left" w:pos="3976"/>
              </w:tabs>
              <w:ind w:left="0" w:firstLine="0"/>
              <w:rPr>
                <w:sz w:val="18"/>
                <w:szCs w:val="18"/>
              </w:rPr>
            </w:pPr>
          </w:p>
          <w:p w:rsidR="00307045" w:rsidRPr="00307045" w:rsidRDefault="00307045" w:rsidP="00171A9A">
            <w:pPr>
              <w:tabs>
                <w:tab w:val="left" w:pos="3976"/>
              </w:tabs>
              <w:ind w:left="0" w:firstLine="0"/>
              <w:rPr>
                <w:sz w:val="18"/>
                <w:szCs w:val="18"/>
              </w:rPr>
            </w:pPr>
          </w:p>
          <w:p w:rsidR="00307045" w:rsidRPr="00307045" w:rsidRDefault="00307045" w:rsidP="00171A9A">
            <w:pPr>
              <w:tabs>
                <w:tab w:val="left" w:pos="3976"/>
              </w:tabs>
              <w:ind w:left="0" w:firstLine="0"/>
              <w:rPr>
                <w:sz w:val="18"/>
                <w:szCs w:val="18"/>
              </w:rPr>
            </w:pPr>
          </w:p>
          <w:p w:rsidR="00307045" w:rsidRPr="00307045" w:rsidRDefault="00307045" w:rsidP="00171A9A">
            <w:pPr>
              <w:tabs>
                <w:tab w:val="left" w:pos="3976"/>
              </w:tabs>
              <w:ind w:left="0" w:firstLine="0"/>
              <w:rPr>
                <w:sz w:val="18"/>
                <w:szCs w:val="18"/>
              </w:rPr>
            </w:pPr>
          </w:p>
          <w:p w:rsidR="00307045" w:rsidRPr="00307045" w:rsidRDefault="00307045" w:rsidP="00171A9A">
            <w:pPr>
              <w:tabs>
                <w:tab w:val="left" w:pos="3976"/>
              </w:tabs>
              <w:ind w:left="0" w:firstLine="0"/>
              <w:rPr>
                <w:sz w:val="18"/>
                <w:szCs w:val="18"/>
              </w:rPr>
            </w:pPr>
          </w:p>
          <w:p w:rsidR="00307045" w:rsidRPr="00307045" w:rsidRDefault="00307045" w:rsidP="00171A9A">
            <w:pPr>
              <w:tabs>
                <w:tab w:val="left" w:pos="3976"/>
              </w:tabs>
              <w:ind w:left="0" w:firstLine="0"/>
              <w:rPr>
                <w:sz w:val="18"/>
                <w:szCs w:val="18"/>
              </w:rPr>
            </w:pPr>
          </w:p>
          <w:p w:rsidR="00307045" w:rsidRPr="00307045" w:rsidRDefault="00307045" w:rsidP="00171A9A">
            <w:pPr>
              <w:tabs>
                <w:tab w:val="left" w:pos="3976"/>
              </w:tabs>
              <w:ind w:left="0" w:firstLine="0"/>
              <w:rPr>
                <w:sz w:val="18"/>
                <w:szCs w:val="18"/>
              </w:rPr>
            </w:pPr>
          </w:p>
          <w:p w:rsidR="00307045" w:rsidRPr="00307045" w:rsidRDefault="00307045" w:rsidP="00171A9A">
            <w:pPr>
              <w:tabs>
                <w:tab w:val="left" w:pos="3976"/>
              </w:tabs>
              <w:ind w:left="0" w:firstLine="0"/>
              <w:rPr>
                <w:sz w:val="18"/>
                <w:szCs w:val="18"/>
              </w:rPr>
            </w:pPr>
          </w:p>
          <w:p w:rsidR="00307045" w:rsidRPr="00307045" w:rsidRDefault="00307045" w:rsidP="00171A9A">
            <w:pPr>
              <w:tabs>
                <w:tab w:val="left" w:pos="3976"/>
              </w:tabs>
              <w:ind w:left="0" w:firstLine="0"/>
              <w:rPr>
                <w:sz w:val="18"/>
                <w:szCs w:val="18"/>
              </w:rPr>
            </w:pPr>
          </w:p>
          <w:p w:rsidR="00307045" w:rsidRPr="00307045" w:rsidRDefault="00307045" w:rsidP="00171A9A">
            <w:pPr>
              <w:tabs>
                <w:tab w:val="left" w:pos="3976"/>
              </w:tabs>
              <w:ind w:left="0" w:firstLine="0"/>
              <w:rPr>
                <w:sz w:val="18"/>
                <w:szCs w:val="18"/>
              </w:rPr>
            </w:pPr>
          </w:p>
          <w:p w:rsidR="00307045" w:rsidRPr="00307045" w:rsidRDefault="00307045" w:rsidP="00171A9A">
            <w:pPr>
              <w:tabs>
                <w:tab w:val="left" w:pos="3976"/>
              </w:tabs>
              <w:ind w:left="0" w:firstLine="0"/>
              <w:rPr>
                <w:sz w:val="18"/>
                <w:szCs w:val="18"/>
              </w:rPr>
            </w:pPr>
          </w:p>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lastRenderedPageBreak/>
              <w:t>ул. Луговая 9-16а</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20</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55</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д. Куда, ул. </w:t>
            </w:r>
            <w:proofErr w:type="spellStart"/>
            <w:r w:rsidRPr="00307045">
              <w:rPr>
                <w:sz w:val="18"/>
                <w:szCs w:val="18"/>
              </w:rPr>
              <w:t>Луговая</w:t>
            </w:r>
            <w:proofErr w:type="gramStart"/>
            <w:r w:rsidRPr="00307045">
              <w:rPr>
                <w:sz w:val="18"/>
                <w:szCs w:val="18"/>
              </w:rPr>
              <w:t>,в</w:t>
            </w:r>
            <w:proofErr w:type="spellEnd"/>
            <w:proofErr w:type="gramEnd"/>
            <w:r w:rsidRPr="00307045">
              <w:rPr>
                <w:sz w:val="18"/>
                <w:szCs w:val="18"/>
              </w:rPr>
              <w:t xml:space="preserve"> районе  д. 19; </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N52°26'44.1420"</w:t>
            </w:r>
          </w:p>
          <w:p w:rsidR="00307045" w:rsidRPr="00307045" w:rsidRDefault="00307045" w:rsidP="00A307E4">
            <w:pPr>
              <w:tabs>
                <w:tab w:val="left" w:pos="3976"/>
              </w:tabs>
              <w:ind w:left="0" w:firstLine="284"/>
              <w:rPr>
                <w:sz w:val="18"/>
                <w:szCs w:val="18"/>
              </w:rPr>
            </w:pPr>
            <w:r w:rsidRPr="00307045">
              <w:rPr>
                <w:sz w:val="18"/>
                <w:szCs w:val="18"/>
              </w:rPr>
              <w:t>E104°23'19.3369"</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6</w:t>
            </w:r>
            <w:r w:rsidRPr="00307045">
              <w:rPr>
                <w:sz w:val="18"/>
                <w:szCs w:val="18"/>
                <w:lang w:val="en-US"/>
              </w:rPr>
              <w:t>x2=12</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ул. Луговая, д.19/1-29/2а</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22</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56</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д. Куда, пер. Островной, в районе  д.18;</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N52°26'51.3809"</w:t>
            </w:r>
          </w:p>
          <w:p w:rsidR="00307045" w:rsidRPr="00307045" w:rsidRDefault="00307045" w:rsidP="00A307E4">
            <w:pPr>
              <w:tabs>
                <w:tab w:val="left" w:pos="3976"/>
              </w:tabs>
              <w:ind w:left="0" w:firstLine="284"/>
              <w:rPr>
                <w:sz w:val="18"/>
                <w:szCs w:val="18"/>
              </w:rPr>
            </w:pPr>
            <w:r w:rsidRPr="00307045">
              <w:rPr>
                <w:sz w:val="18"/>
                <w:szCs w:val="18"/>
              </w:rPr>
              <w:t>E104°22'51.2574"</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6</w:t>
            </w:r>
            <w:r w:rsidRPr="00307045">
              <w:rPr>
                <w:sz w:val="18"/>
                <w:szCs w:val="18"/>
                <w:lang w:val="en-US"/>
              </w:rPr>
              <w:t>x2=12</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Островная, пер. Островной, пер. </w:t>
            </w:r>
            <w:proofErr w:type="gramStart"/>
            <w:r w:rsidRPr="00307045">
              <w:rPr>
                <w:sz w:val="18"/>
                <w:szCs w:val="18"/>
              </w:rPr>
              <w:t>Дачный</w:t>
            </w:r>
            <w:proofErr w:type="gramEnd"/>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35-37</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Height w:val="799"/>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57</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д. Куда, ул. </w:t>
            </w:r>
            <w:proofErr w:type="gramStart"/>
            <w:r w:rsidRPr="00307045">
              <w:rPr>
                <w:sz w:val="18"/>
                <w:szCs w:val="18"/>
              </w:rPr>
              <w:t>Заречная</w:t>
            </w:r>
            <w:proofErr w:type="gramEnd"/>
            <w:r w:rsidRPr="00307045">
              <w:rPr>
                <w:sz w:val="18"/>
                <w:szCs w:val="18"/>
              </w:rPr>
              <w:t xml:space="preserve">, в районе  д. 7б; </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N52°26'49.3334"</w:t>
            </w:r>
          </w:p>
          <w:p w:rsidR="00307045" w:rsidRPr="00307045" w:rsidRDefault="00307045" w:rsidP="00A307E4">
            <w:pPr>
              <w:tabs>
                <w:tab w:val="left" w:pos="3976"/>
              </w:tabs>
              <w:ind w:left="0" w:firstLine="284"/>
              <w:rPr>
                <w:sz w:val="18"/>
                <w:szCs w:val="18"/>
              </w:rPr>
            </w:pPr>
            <w:r w:rsidRPr="00307045">
              <w:rPr>
                <w:sz w:val="18"/>
                <w:szCs w:val="18"/>
              </w:rPr>
              <w:t>E104°23'57.3713"</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6</w:t>
            </w:r>
            <w:r w:rsidRPr="00307045">
              <w:rPr>
                <w:sz w:val="18"/>
                <w:szCs w:val="18"/>
                <w:lang w:val="en-US"/>
              </w:rPr>
              <w:t>x2=12</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Заречная, </w:t>
            </w:r>
            <w:proofErr w:type="spellStart"/>
            <w:r w:rsidRPr="00307045">
              <w:rPr>
                <w:sz w:val="18"/>
                <w:szCs w:val="18"/>
              </w:rPr>
              <w:t>ул</w:t>
            </w:r>
            <w:proofErr w:type="gramStart"/>
            <w:r w:rsidRPr="00307045">
              <w:rPr>
                <w:sz w:val="18"/>
                <w:szCs w:val="18"/>
              </w:rPr>
              <w:t>.Л</w:t>
            </w:r>
            <w:proofErr w:type="gramEnd"/>
            <w:r w:rsidRPr="00307045">
              <w:rPr>
                <w:sz w:val="18"/>
                <w:szCs w:val="18"/>
              </w:rPr>
              <w:t>енина</w:t>
            </w:r>
            <w:proofErr w:type="spellEnd"/>
            <w:r w:rsidRPr="00307045">
              <w:rPr>
                <w:sz w:val="18"/>
                <w:szCs w:val="18"/>
              </w:rPr>
              <w:t xml:space="preserve">, </w:t>
            </w:r>
            <w:proofErr w:type="spellStart"/>
            <w:r w:rsidRPr="00307045">
              <w:rPr>
                <w:sz w:val="18"/>
                <w:szCs w:val="18"/>
              </w:rPr>
              <w:t>ул.Лермонтова</w:t>
            </w:r>
            <w:proofErr w:type="spellEnd"/>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35</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58</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д. Куда, ул. </w:t>
            </w:r>
            <w:proofErr w:type="gramStart"/>
            <w:r w:rsidRPr="00307045">
              <w:rPr>
                <w:sz w:val="18"/>
                <w:szCs w:val="18"/>
              </w:rPr>
              <w:t>Заречная</w:t>
            </w:r>
            <w:proofErr w:type="gramEnd"/>
            <w:r w:rsidRPr="00307045">
              <w:rPr>
                <w:sz w:val="18"/>
                <w:szCs w:val="18"/>
              </w:rPr>
              <w:t xml:space="preserve">, в районе  д.38б; </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N52°26'59.1614"</w:t>
            </w:r>
          </w:p>
          <w:p w:rsidR="00307045" w:rsidRPr="00307045" w:rsidRDefault="00307045" w:rsidP="00A307E4">
            <w:pPr>
              <w:tabs>
                <w:tab w:val="left" w:pos="3976"/>
              </w:tabs>
              <w:ind w:left="0" w:firstLine="284"/>
              <w:rPr>
                <w:sz w:val="18"/>
                <w:szCs w:val="18"/>
              </w:rPr>
            </w:pPr>
            <w:r w:rsidRPr="00307045">
              <w:rPr>
                <w:sz w:val="18"/>
                <w:szCs w:val="18"/>
              </w:rPr>
              <w:t>E104°23'57.7962"</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6</w:t>
            </w:r>
            <w:r w:rsidRPr="00307045">
              <w:rPr>
                <w:sz w:val="18"/>
                <w:szCs w:val="18"/>
                <w:lang w:val="en-US"/>
              </w:rPr>
              <w:t>x2=12</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ул. Заречная</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28</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59</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д. Куда, ул. </w:t>
            </w:r>
            <w:proofErr w:type="gramStart"/>
            <w:r w:rsidRPr="00307045">
              <w:rPr>
                <w:sz w:val="18"/>
                <w:szCs w:val="18"/>
              </w:rPr>
              <w:t>Заречная</w:t>
            </w:r>
            <w:proofErr w:type="gramEnd"/>
            <w:r w:rsidRPr="00307045">
              <w:rPr>
                <w:sz w:val="18"/>
                <w:szCs w:val="18"/>
              </w:rPr>
              <w:t xml:space="preserve">, в районе  д. 19; </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N52°27'07.2941"</w:t>
            </w:r>
          </w:p>
          <w:p w:rsidR="00307045" w:rsidRPr="00307045" w:rsidRDefault="00307045" w:rsidP="00A307E4">
            <w:pPr>
              <w:tabs>
                <w:tab w:val="left" w:pos="3976"/>
              </w:tabs>
              <w:ind w:left="0" w:firstLine="284"/>
              <w:rPr>
                <w:sz w:val="18"/>
                <w:szCs w:val="18"/>
              </w:rPr>
            </w:pPr>
            <w:r w:rsidRPr="00307045">
              <w:rPr>
                <w:sz w:val="18"/>
                <w:szCs w:val="18"/>
              </w:rPr>
              <w:t>E104°23'50.3804"</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6</w:t>
            </w:r>
            <w:r w:rsidRPr="00307045">
              <w:rPr>
                <w:sz w:val="18"/>
                <w:szCs w:val="18"/>
                <w:lang w:val="en-US"/>
              </w:rPr>
              <w:t>x2=12</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ул. Заречная</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23-33</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60</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д. Куда, ул. </w:t>
            </w:r>
            <w:proofErr w:type="spellStart"/>
            <w:r w:rsidRPr="00307045">
              <w:rPr>
                <w:sz w:val="18"/>
                <w:szCs w:val="18"/>
              </w:rPr>
              <w:t>Молодежная</w:t>
            </w:r>
            <w:proofErr w:type="gramStart"/>
            <w:r w:rsidRPr="00307045">
              <w:rPr>
                <w:sz w:val="18"/>
                <w:szCs w:val="18"/>
              </w:rPr>
              <w:t>,в</w:t>
            </w:r>
            <w:proofErr w:type="spellEnd"/>
            <w:proofErr w:type="gramEnd"/>
            <w:r w:rsidRPr="00307045">
              <w:rPr>
                <w:sz w:val="18"/>
                <w:szCs w:val="18"/>
              </w:rPr>
              <w:t xml:space="preserve"> районе  д.28 а;</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N52°27'33.9608"</w:t>
            </w:r>
          </w:p>
          <w:p w:rsidR="00307045" w:rsidRPr="00307045" w:rsidRDefault="00307045" w:rsidP="00A307E4">
            <w:pPr>
              <w:tabs>
                <w:tab w:val="left" w:pos="3976"/>
              </w:tabs>
              <w:ind w:left="0" w:firstLine="284"/>
              <w:rPr>
                <w:sz w:val="18"/>
                <w:szCs w:val="18"/>
              </w:rPr>
            </w:pPr>
            <w:r w:rsidRPr="00307045">
              <w:rPr>
                <w:sz w:val="18"/>
                <w:szCs w:val="18"/>
              </w:rPr>
              <w:t>E104°24'27.5558"</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6</w:t>
            </w:r>
            <w:r w:rsidRPr="00307045">
              <w:rPr>
                <w:sz w:val="18"/>
                <w:szCs w:val="18"/>
                <w:lang w:val="en-US"/>
              </w:rPr>
              <w:t>x2=12</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Молодежная, </w:t>
            </w:r>
            <w:proofErr w:type="spellStart"/>
            <w:r w:rsidRPr="00307045">
              <w:rPr>
                <w:sz w:val="18"/>
                <w:szCs w:val="18"/>
              </w:rPr>
              <w:t>ул</w:t>
            </w:r>
            <w:proofErr w:type="gramStart"/>
            <w:r w:rsidRPr="00307045">
              <w:rPr>
                <w:sz w:val="18"/>
                <w:szCs w:val="18"/>
              </w:rPr>
              <w:t>.Б</w:t>
            </w:r>
            <w:proofErr w:type="gramEnd"/>
            <w:r w:rsidRPr="00307045">
              <w:rPr>
                <w:sz w:val="18"/>
                <w:szCs w:val="18"/>
              </w:rPr>
              <w:t>ереговая</w:t>
            </w:r>
            <w:proofErr w:type="spellEnd"/>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21</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61</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д. Куда, ул. </w:t>
            </w:r>
            <w:proofErr w:type="gramStart"/>
            <w:r w:rsidRPr="00307045">
              <w:rPr>
                <w:sz w:val="18"/>
                <w:szCs w:val="18"/>
              </w:rPr>
              <w:t>Береговая</w:t>
            </w:r>
            <w:proofErr w:type="gramEnd"/>
            <w:r w:rsidRPr="00307045">
              <w:rPr>
                <w:sz w:val="18"/>
                <w:szCs w:val="18"/>
              </w:rPr>
              <w:t>, в районе  д. 27;</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N52°27'23.4229"</w:t>
            </w:r>
          </w:p>
          <w:p w:rsidR="00307045" w:rsidRPr="00307045" w:rsidRDefault="00307045" w:rsidP="00A307E4">
            <w:pPr>
              <w:tabs>
                <w:tab w:val="left" w:pos="3976"/>
              </w:tabs>
              <w:ind w:left="0" w:firstLine="284"/>
              <w:rPr>
                <w:sz w:val="18"/>
                <w:szCs w:val="18"/>
              </w:rPr>
            </w:pPr>
            <w:r w:rsidRPr="00307045">
              <w:rPr>
                <w:sz w:val="18"/>
                <w:szCs w:val="18"/>
              </w:rPr>
              <w:t>E104°24'13.6899"</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ул. Береговая</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20-30</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62</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д. Куда, ул. </w:t>
            </w:r>
            <w:proofErr w:type="gramStart"/>
            <w:r w:rsidRPr="00307045">
              <w:rPr>
                <w:sz w:val="18"/>
                <w:szCs w:val="18"/>
              </w:rPr>
              <w:t>Веселая</w:t>
            </w:r>
            <w:proofErr w:type="gramEnd"/>
            <w:r w:rsidRPr="00307045">
              <w:rPr>
                <w:sz w:val="18"/>
                <w:szCs w:val="18"/>
              </w:rPr>
              <w:t>, в районе  д. 3;</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N52°26'02.1899"</w:t>
            </w:r>
          </w:p>
          <w:p w:rsidR="00307045" w:rsidRPr="00307045" w:rsidRDefault="00307045" w:rsidP="00A307E4">
            <w:pPr>
              <w:tabs>
                <w:tab w:val="left" w:pos="3976"/>
              </w:tabs>
              <w:ind w:left="0" w:firstLine="284"/>
              <w:rPr>
                <w:sz w:val="18"/>
                <w:szCs w:val="18"/>
              </w:rPr>
            </w:pPr>
            <w:r w:rsidRPr="00307045">
              <w:rPr>
                <w:sz w:val="18"/>
                <w:szCs w:val="18"/>
              </w:rPr>
              <w:t>E104°23'38.6359"</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Подгорная ул. Веселая, Июльская, </w:t>
            </w:r>
            <w:proofErr w:type="spellStart"/>
            <w:r w:rsidRPr="00307045">
              <w:rPr>
                <w:sz w:val="18"/>
                <w:szCs w:val="18"/>
              </w:rPr>
              <w:t>ул</w:t>
            </w:r>
            <w:proofErr w:type="gramStart"/>
            <w:r w:rsidRPr="00307045">
              <w:rPr>
                <w:sz w:val="18"/>
                <w:szCs w:val="18"/>
              </w:rPr>
              <w:t>.Г</w:t>
            </w:r>
            <w:proofErr w:type="gramEnd"/>
            <w:r w:rsidRPr="00307045">
              <w:rPr>
                <w:sz w:val="18"/>
                <w:szCs w:val="18"/>
              </w:rPr>
              <w:t>орная</w:t>
            </w:r>
            <w:proofErr w:type="spellEnd"/>
            <w:r w:rsidRPr="00307045">
              <w:rPr>
                <w:sz w:val="18"/>
                <w:szCs w:val="18"/>
              </w:rPr>
              <w:t xml:space="preserve">, </w:t>
            </w:r>
            <w:proofErr w:type="spellStart"/>
            <w:r w:rsidRPr="00307045">
              <w:rPr>
                <w:sz w:val="18"/>
                <w:szCs w:val="18"/>
              </w:rPr>
              <w:t>пер.Осенний</w:t>
            </w:r>
            <w:proofErr w:type="spellEnd"/>
            <w:r w:rsidRPr="00307045">
              <w:rPr>
                <w:sz w:val="18"/>
                <w:szCs w:val="18"/>
              </w:rPr>
              <w:t xml:space="preserve">. </w:t>
            </w:r>
            <w:proofErr w:type="spellStart"/>
            <w:r w:rsidRPr="00307045">
              <w:rPr>
                <w:sz w:val="18"/>
                <w:szCs w:val="18"/>
              </w:rPr>
              <w:t>ул.Воскресенская</w:t>
            </w:r>
            <w:proofErr w:type="spellEnd"/>
            <w:r w:rsidRPr="00307045">
              <w:rPr>
                <w:sz w:val="18"/>
                <w:szCs w:val="18"/>
              </w:rPr>
              <w:t xml:space="preserve">. </w:t>
            </w:r>
            <w:proofErr w:type="spellStart"/>
            <w:r w:rsidRPr="00307045">
              <w:rPr>
                <w:sz w:val="18"/>
                <w:szCs w:val="18"/>
              </w:rPr>
              <w:t>ул.Сукачева</w:t>
            </w:r>
            <w:proofErr w:type="spellEnd"/>
            <w:r w:rsidRPr="00307045">
              <w:rPr>
                <w:sz w:val="18"/>
                <w:szCs w:val="18"/>
              </w:rPr>
              <w:t xml:space="preserve">, </w:t>
            </w:r>
            <w:proofErr w:type="spellStart"/>
            <w:r w:rsidRPr="00307045">
              <w:rPr>
                <w:sz w:val="18"/>
                <w:szCs w:val="18"/>
              </w:rPr>
              <w:t>ул.Удачная</w:t>
            </w:r>
            <w:proofErr w:type="spellEnd"/>
            <w:r w:rsidRPr="00307045">
              <w:rPr>
                <w:sz w:val="18"/>
                <w:szCs w:val="18"/>
              </w:rPr>
              <w:t xml:space="preserve">. </w:t>
            </w:r>
            <w:proofErr w:type="spellStart"/>
            <w:r w:rsidRPr="00307045">
              <w:rPr>
                <w:sz w:val="18"/>
                <w:szCs w:val="18"/>
              </w:rPr>
              <w:t>ул.Кирилловой</w:t>
            </w:r>
            <w:proofErr w:type="spellEnd"/>
            <w:r w:rsidRPr="00307045">
              <w:rPr>
                <w:sz w:val="18"/>
                <w:szCs w:val="18"/>
              </w:rPr>
              <w:t xml:space="preserve">, </w:t>
            </w:r>
            <w:proofErr w:type="spellStart"/>
            <w:r w:rsidRPr="00307045">
              <w:rPr>
                <w:sz w:val="18"/>
                <w:szCs w:val="18"/>
              </w:rPr>
              <w:t>ул.Успешная</w:t>
            </w:r>
            <w:proofErr w:type="spellEnd"/>
            <w:r w:rsidRPr="00307045">
              <w:rPr>
                <w:sz w:val="18"/>
                <w:szCs w:val="18"/>
              </w:rPr>
              <w:t xml:space="preserve">, </w:t>
            </w:r>
            <w:proofErr w:type="spellStart"/>
            <w:r w:rsidRPr="00307045">
              <w:rPr>
                <w:sz w:val="18"/>
                <w:szCs w:val="18"/>
              </w:rPr>
              <w:t>ул.Ростовская</w:t>
            </w:r>
            <w:proofErr w:type="spellEnd"/>
            <w:r w:rsidRPr="00307045">
              <w:rPr>
                <w:sz w:val="18"/>
                <w:szCs w:val="18"/>
              </w:rPr>
              <w:t xml:space="preserve">, </w:t>
            </w:r>
            <w:proofErr w:type="spellStart"/>
            <w:r w:rsidRPr="00307045">
              <w:rPr>
                <w:sz w:val="18"/>
                <w:szCs w:val="18"/>
              </w:rPr>
              <w:t>ул.Слободская</w:t>
            </w:r>
            <w:proofErr w:type="spellEnd"/>
            <w:r w:rsidRPr="00307045">
              <w:rPr>
                <w:sz w:val="18"/>
                <w:szCs w:val="18"/>
              </w:rPr>
              <w:t xml:space="preserve">, </w:t>
            </w:r>
            <w:proofErr w:type="spellStart"/>
            <w:r w:rsidRPr="00307045">
              <w:rPr>
                <w:sz w:val="18"/>
                <w:szCs w:val="18"/>
              </w:rPr>
              <w:t>ул.Кудинская</w:t>
            </w:r>
            <w:proofErr w:type="spellEnd"/>
            <w:r w:rsidRPr="00307045">
              <w:rPr>
                <w:sz w:val="18"/>
                <w:szCs w:val="18"/>
              </w:rPr>
              <w:t xml:space="preserve">, </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27-28</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lastRenderedPageBreak/>
              <w:t>63</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д. Куда, ул. 2-я Александровская, в районе  д. 45;</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N52°25'53.3120"</w:t>
            </w:r>
          </w:p>
          <w:p w:rsidR="00307045" w:rsidRPr="00307045" w:rsidRDefault="00307045" w:rsidP="00A307E4">
            <w:pPr>
              <w:tabs>
                <w:tab w:val="left" w:pos="3976"/>
              </w:tabs>
              <w:ind w:left="0" w:firstLine="284"/>
              <w:rPr>
                <w:sz w:val="18"/>
                <w:szCs w:val="18"/>
              </w:rPr>
            </w:pPr>
            <w:r w:rsidRPr="00307045">
              <w:rPr>
                <w:sz w:val="18"/>
                <w:szCs w:val="18"/>
              </w:rPr>
              <w:t>E104°23'00.1666"</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bottom w:val="nil"/>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2-я Александровская, </w:t>
            </w:r>
            <w:proofErr w:type="spellStart"/>
            <w:r w:rsidRPr="00307045">
              <w:rPr>
                <w:sz w:val="18"/>
                <w:szCs w:val="18"/>
              </w:rPr>
              <w:t>Ул</w:t>
            </w:r>
            <w:proofErr w:type="gramStart"/>
            <w:r w:rsidRPr="00307045">
              <w:rPr>
                <w:sz w:val="18"/>
                <w:szCs w:val="18"/>
              </w:rPr>
              <w:t>.Ф</w:t>
            </w:r>
            <w:proofErr w:type="gramEnd"/>
            <w:r w:rsidRPr="00307045">
              <w:rPr>
                <w:sz w:val="18"/>
                <w:szCs w:val="18"/>
              </w:rPr>
              <w:t>артовая</w:t>
            </w:r>
            <w:proofErr w:type="spellEnd"/>
            <w:r w:rsidRPr="00307045">
              <w:rPr>
                <w:sz w:val="18"/>
                <w:szCs w:val="18"/>
              </w:rPr>
              <w:t xml:space="preserve">, ул. Андреевская, </w:t>
            </w:r>
            <w:proofErr w:type="spellStart"/>
            <w:r w:rsidRPr="00307045">
              <w:rPr>
                <w:sz w:val="18"/>
                <w:szCs w:val="18"/>
              </w:rPr>
              <w:t>ул.Волгоградская</w:t>
            </w:r>
            <w:proofErr w:type="spellEnd"/>
            <w:r w:rsidRPr="00307045">
              <w:rPr>
                <w:sz w:val="18"/>
                <w:szCs w:val="18"/>
              </w:rPr>
              <w:t xml:space="preserve">, </w:t>
            </w:r>
            <w:proofErr w:type="spellStart"/>
            <w:r w:rsidRPr="00307045">
              <w:rPr>
                <w:sz w:val="18"/>
                <w:szCs w:val="18"/>
              </w:rPr>
              <w:t>ул.Смоленская</w:t>
            </w:r>
            <w:proofErr w:type="spellEnd"/>
            <w:r w:rsidRPr="00307045">
              <w:rPr>
                <w:sz w:val="18"/>
                <w:szCs w:val="18"/>
              </w:rPr>
              <w:t xml:space="preserve">, </w:t>
            </w:r>
            <w:proofErr w:type="spellStart"/>
            <w:r w:rsidRPr="00307045">
              <w:rPr>
                <w:sz w:val="18"/>
                <w:szCs w:val="18"/>
              </w:rPr>
              <w:t>ул.Тульская</w:t>
            </w:r>
            <w:proofErr w:type="spellEnd"/>
            <w:r w:rsidRPr="00307045">
              <w:rPr>
                <w:sz w:val="18"/>
                <w:szCs w:val="18"/>
              </w:rPr>
              <w:t xml:space="preserve">, </w:t>
            </w:r>
            <w:proofErr w:type="spellStart"/>
            <w:r w:rsidRPr="00307045">
              <w:rPr>
                <w:sz w:val="18"/>
                <w:szCs w:val="18"/>
              </w:rPr>
              <w:t>ул.Можайская</w:t>
            </w:r>
            <w:proofErr w:type="spellEnd"/>
            <w:r w:rsidRPr="00307045">
              <w:rPr>
                <w:sz w:val="18"/>
                <w:szCs w:val="18"/>
              </w:rPr>
              <w:t xml:space="preserve">,  </w:t>
            </w:r>
            <w:proofErr w:type="spellStart"/>
            <w:r w:rsidRPr="00307045">
              <w:rPr>
                <w:sz w:val="18"/>
                <w:szCs w:val="18"/>
              </w:rPr>
              <w:t>ул.Курская</w:t>
            </w:r>
            <w:proofErr w:type="spellEnd"/>
            <w:r w:rsidRPr="00307045">
              <w:rPr>
                <w:sz w:val="18"/>
                <w:szCs w:val="18"/>
              </w:rPr>
              <w:t xml:space="preserve">, </w:t>
            </w:r>
            <w:proofErr w:type="spellStart"/>
            <w:r w:rsidRPr="00307045">
              <w:rPr>
                <w:sz w:val="18"/>
                <w:szCs w:val="18"/>
              </w:rPr>
              <w:t>ул.Пермская</w:t>
            </w:r>
            <w:proofErr w:type="spellEnd"/>
            <w:r w:rsidRPr="00307045">
              <w:rPr>
                <w:sz w:val="18"/>
                <w:szCs w:val="18"/>
              </w:rPr>
              <w:t xml:space="preserve">, </w:t>
            </w:r>
            <w:proofErr w:type="spellStart"/>
            <w:r w:rsidRPr="00307045">
              <w:rPr>
                <w:sz w:val="18"/>
                <w:szCs w:val="18"/>
              </w:rPr>
              <w:t>ул.Оренбургская</w:t>
            </w:r>
            <w:proofErr w:type="spellEnd"/>
            <w:r w:rsidRPr="00307045">
              <w:rPr>
                <w:sz w:val="18"/>
                <w:szCs w:val="18"/>
              </w:rPr>
              <w:t xml:space="preserve">, </w:t>
            </w:r>
            <w:proofErr w:type="spellStart"/>
            <w:r w:rsidRPr="00307045">
              <w:rPr>
                <w:sz w:val="18"/>
                <w:szCs w:val="18"/>
              </w:rPr>
              <w:t>пер.Лучистый</w:t>
            </w:r>
            <w:proofErr w:type="spellEnd"/>
            <w:r w:rsidRPr="00307045">
              <w:rPr>
                <w:sz w:val="18"/>
                <w:szCs w:val="18"/>
              </w:rPr>
              <w:t xml:space="preserve">, </w:t>
            </w:r>
            <w:proofErr w:type="spellStart"/>
            <w:r w:rsidRPr="00307045">
              <w:rPr>
                <w:sz w:val="18"/>
                <w:szCs w:val="18"/>
              </w:rPr>
              <w:t>пер.Вершинный</w:t>
            </w:r>
            <w:proofErr w:type="spellEnd"/>
            <w:r w:rsidRPr="00307045">
              <w:rPr>
                <w:sz w:val="18"/>
                <w:szCs w:val="18"/>
              </w:rPr>
              <w:t xml:space="preserve"> </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30-42</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lastRenderedPageBreak/>
              <w:t>64</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д. Куда, ул. </w:t>
            </w:r>
            <w:proofErr w:type="gramStart"/>
            <w:r w:rsidRPr="00307045">
              <w:rPr>
                <w:sz w:val="18"/>
                <w:szCs w:val="18"/>
              </w:rPr>
              <w:t>Речная</w:t>
            </w:r>
            <w:proofErr w:type="gramEnd"/>
            <w:r w:rsidRPr="00307045">
              <w:rPr>
                <w:sz w:val="18"/>
                <w:szCs w:val="18"/>
              </w:rPr>
              <w:t xml:space="preserve"> в районе  д. 5;</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N52°27'02.2965"</w:t>
            </w:r>
          </w:p>
          <w:p w:rsidR="00307045" w:rsidRPr="00307045" w:rsidRDefault="00307045" w:rsidP="00A307E4">
            <w:pPr>
              <w:tabs>
                <w:tab w:val="left" w:pos="3976"/>
              </w:tabs>
              <w:ind w:left="0" w:firstLine="284"/>
              <w:rPr>
                <w:sz w:val="18"/>
                <w:szCs w:val="18"/>
              </w:rPr>
            </w:pPr>
            <w:r w:rsidRPr="00307045">
              <w:rPr>
                <w:sz w:val="18"/>
                <w:szCs w:val="18"/>
              </w:rPr>
              <w:t>E104°23'40.1712"</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6</w:t>
            </w:r>
            <w:r w:rsidRPr="00307045">
              <w:rPr>
                <w:sz w:val="18"/>
                <w:szCs w:val="18"/>
                <w:lang w:val="en-US"/>
              </w:rPr>
              <w:t>x2=12</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tcBorders>
              <w:top w:val="nil"/>
              <w:left w:val="single" w:sz="4" w:space="0" w:color="auto"/>
              <w:bottom w:val="nil"/>
              <w:right w:val="single" w:sz="4" w:space="0" w:color="auto"/>
            </w:tcBorders>
            <w:shd w:val="clear" w:color="auto" w:fill="auto"/>
            <w:textDirection w:val="btLr"/>
            <w:vAlign w:val="center"/>
          </w:tcPr>
          <w:p w:rsidR="00307045" w:rsidRPr="00307045" w:rsidRDefault="00307045" w:rsidP="00171A9A">
            <w:pPr>
              <w:tabs>
                <w:tab w:val="left" w:pos="3976"/>
              </w:tabs>
              <w:ind w:left="0" w:firstLine="0"/>
              <w:rPr>
                <w:sz w:val="18"/>
                <w:szCs w:val="18"/>
              </w:rPr>
            </w:pPr>
            <w:r w:rsidRPr="00307045">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307045">
              <w:rPr>
                <w:sz w:val="18"/>
                <w:szCs w:val="18"/>
              </w:rPr>
              <w:t>с</w:t>
            </w:r>
            <w:proofErr w:type="gramStart"/>
            <w:r w:rsidRPr="00307045">
              <w:rPr>
                <w:sz w:val="18"/>
                <w:szCs w:val="18"/>
              </w:rPr>
              <w:t>.Х</w:t>
            </w:r>
            <w:proofErr w:type="gramEnd"/>
            <w:r w:rsidRPr="00307045">
              <w:rPr>
                <w:sz w:val="18"/>
                <w:szCs w:val="18"/>
              </w:rPr>
              <w:t>омутово</w:t>
            </w:r>
            <w:proofErr w:type="spellEnd"/>
            <w:r w:rsidRPr="00307045">
              <w:rPr>
                <w:sz w:val="18"/>
                <w:szCs w:val="18"/>
              </w:rPr>
              <w:t>, ул. Кирова, 7А, ИНН/КПП 3827020760/382701001</w:t>
            </w: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w:t>
            </w:r>
            <w:proofErr w:type="gramStart"/>
            <w:r w:rsidRPr="00307045">
              <w:rPr>
                <w:sz w:val="18"/>
                <w:szCs w:val="18"/>
              </w:rPr>
              <w:t>Речная</w:t>
            </w:r>
            <w:proofErr w:type="gramEnd"/>
            <w:r w:rsidRPr="00307045">
              <w:rPr>
                <w:sz w:val="18"/>
                <w:szCs w:val="18"/>
              </w:rPr>
              <w:t>, пер. Дружбы, пер. Ермака</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27</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65</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д. Куда, ул. </w:t>
            </w:r>
            <w:proofErr w:type="gramStart"/>
            <w:r w:rsidRPr="00307045">
              <w:rPr>
                <w:sz w:val="18"/>
                <w:szCs w:val="18"/>
              </w:rPr>
              <w:t>Майская</w:t>
            </w:r>
            <w:proofErr w:type="gramEnd"/>
            <w:r w:rsidRPr="00307045">
              <w:rPr>
                <w:sz w:val="18"/>
                <w:szCs w:val="18"/>
              </w:rPr>
              <w:t>, в районе  д. 2-1</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N52°26'23.7937"</w:t>
            </w:r>
          </w:p>
          <w:p w:rsidR="00307045" w:rsidRPr="00307045" w:rsidRDefault="00307045" w:rsidP="00A307E4">
            <w:pPr>
              <w:tabs>
                <w:tab w:val="left" w:pos="3976"/>
              </w:tabs>
              <w:ind w:left="0" w:firstLine="284"/>
              <w:rPr>
                <w:sz w:val="18"/>
                <w:szCs w:val="18"/>
              </w:rPr>
            </w:pPr>
            <w:r w:rsidRPr="00307045">
              <w:rPr>
                <w:sz w:val="18"/>
                <w:szCs w:val="18"/>
              </w:rPr>
              <w:t>E104°24'01.8778"</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6</w:t>
            </w:r>
            <w:r w:rsidRPr="00307045">
              <w:rPr>
                <w:sz w:val="18"/>
                <w:szCs w:val="18"/>
                <w:lang w:val="en-US"/>
              </w:rPr>
              <w:t>x2=12</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val="restart"/>
            <w:tcBorders>
              <w:top w:val="nil"/>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p w:rsidR="00307045" w:rsidRPr="00307045" w:rsidRDefault="00307045" w:rsidP="00171A9A">
            <w:pPr>
              <w:tabs>
                <w:tab w:val="left" w:pos="3976"/>
              </w:tabs>
              <w:ind w:left="0" w:firstLine="0"/>
              <w:rPr>
                <w:sz w:val="18"/>
                <w:szCs w:val="18"/>
              </w:rPr>
            </w:pPr>
          </w:p>
          <w:p w:rsidR="00307045" w:rsidRPr="00307045" w:rsidRDefault="00307045" w:rsidP="00171A9A">
            <w:pPr>
              <w:tabs>
                <w:tab w:val="left" w:pos="3976"/>
              </w:tabs>
              <w:ind w:left="0" w:firstLine="0"/>
              <w:rPr>
                <w:sz w:val="18"/>
                <w:szCs w:val="18"/>
              </w:rPr>
            </w:pPr>
          </w:p>
          <w:p w:rsidR="00307045" w:rsidRPr="00307045" w:rsidRDefault="00307045" w:rsidP="00171A9A">
            <w:pPr>
              <w:tabs>
                <w:tab w:val="left" w:pos="3976"/>
              </w:tabs>
              <w:ind w:left="0" w:firstLine="0"/>
              <w:rPr>
                <w:sz w:val="18"/>
                <w:szCs w:val="18"/>
              </w:rPr>
            </w:pPr>
          </w:p>
          <w:p w:rsidR="00307045" w:rsidRPr="00307045" w:rsidRDefault="00307045" w:rsidP="00171A9A">
            <w:pPr>
              <w:tabs>
                <w:tab w:val="left" w:pos="3976"/>
              </w:tabs>
              <w:ind w:left="0" w:firstLine="0"/>
              <w:rPr>
                <w:sz w:val="18"/>
                <w:szCs w:val="18"/>
              </w:rPr>
            </w:pPr>
          </w:p>
          <w:p w:rsidR="00307045" w:rsidRPr="00307045" w:rsidRDefault="00307045" w:rsidP="00171A9A">
            <w:pPr>
              <w:tabs>
                <w:tab w:val="left" w:pos="3976"/>
              </w:tabs>
              <w:ind w:left="0" w:firstLine="0"/>
              <w:rPr>
                <w:sz w:val="18"/>
                <w:szCs w:val="18"/>
              </w:rPr>
            </w:pPr>
          </w:p>
          <w:p w:rsidR="00307045" w:rsidRPr="00307045" w:rsidRDefault="00307045" w:rsidP="00171A9A">
            <w:pPr>
              <w:tabs>
                <w:tab w:val="left" w:pos="3976"/>
              </w:tabs>
              <w:ind w:left="0" w:firstLine="0"/>
              <w:rPr>
                <w:sz w:val="18"/>
                <w:szCs w:val="18"/>
              </w:rPr>
            </w:pPr>
            <w:r w:rsidRPr="00307045">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307045">
              <w:rPr>
                <w:sz w:val="18"/>
                <w:szCs w:val="18"/>
              </w:rPr>
              <w:t>с</w:t>
            </w:r>
            <w:proofErr w:type="gramStart"/>
            <w:r w:rsidRPr="00307045">
              <w:rPr>
                <w:sz w:val="18"/>
                <w:szCs w:val="18"/>
              </w:rPr>
              <w:t>.Х</w:t>
            </w:r>
            <w:proofErr w:type="gramEnd"/>
            <w:r w:rsidRPr="00307045">
              <w:rPr>
                <w:sz w:val="18"/>
                <w:szCs w:val="18"/>
              </w:rPr>
              <w:t>омутово</w:t>
            </w:r>
            <w:proofErr w:type="spellEnd"/>
            <w:r w:rsidRPr="00307045">
              <w:rPr>
                <w:sz w:val="18"/>
                <w:szCs w:val="18"/>
              </w:rPr>
              <w:t>, ул. Кирова, 7А, ИНН/КПП 3827020760/382701001</w:t>
            </w: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Майская , </w:t>
            </w:r>
            <w:proofErr w:type="spellStart"/>
            <w:r w:rsidRPr="00307045">
              <w:rPr>
                <w:sz w:val="18"/>
                <w:szCs w:val="18"/>
              </w:rPr>
              <w:t>ул</w:t>
            </w:r>
            <w:proofErr w:type="spellEnd"/>
            <w:r w:rsidRPr="00307045">
              <w:rPr>
                <w:sz w:val="18"/>
                <w:szCs w:val="18"/>
              </w:rPr>
              <w:t xml:space="preserve"> Нагорная, </w:t>
            </w:r>
            <w:proofErr w:type="spellStart"/>
            <w:r w:rsidRPr="00307045">
              <w:rPr>
                <w:sz w:val="18"/>
                <w:szCs w:val="18"/>
              </w:rPr>
              <w:t>ул</w:t>
            </w:r>
            <w:proofErr w:type="spellEnd"/>
            <w:r w:rsidRPr="00307045">
              <w:rPr>
                <w:sz w:val="18"/>
                <w:szCs w:val="18"/>
              </w:rPr>
              <w:t xml:space="preserve"> .Некрасова,  </w:t>
            </w:r>
            <w:proofErr w:type="spellStart"/>
            <w:r w:rsidRPr="00307045">
              <w:rPr>
                <w:sz w:val="18"/>
                <w:szCs w:val="18"/>
              </w:rPr>
              <w:t>ул</w:t>
            </w:r>
            <w:proofErr w:type="gramStart"/>
            <w:r w:rsidRPr="00307045">
              <w:rPr>
                <w:sz w:val="18"/>
                <w:szCs w:val="18"/>
              </w:rPr>
              <w:t>.Д</w:t>
            </w:r>
            <w:proofErr w:type="gramEnd"/>
            <w:r w:rsidRPr="00307045">
              <w:rPr>
                <w:sz w:val="18"/>
                <w:szCs w:val="18"/>
              </w:rPr>
              <w:t>орожная</w:t>
            </w:r>
            <w:proofErr w:type="spellEnd"/>
            <w:r w:rsidRPr="00307045">
              <w:rPr>
                <w:sz w:val="18"/>
                <w:szCs w:val="18"/>
              </w:rPr>
              <w:t xml:space="preserve">, </w:t>
            </w:r>
            <w:proofErr w:type="spellStart"/>
            <w:r w:rsidRPr="00307045">
              <w:rPr>
                <w:sz w:val="18"/>
                <w:szCs w:val="18"/>
              </w:rPr>
              <w:t>ул.Центральная</w:t>
            </w:r>
            <w:proofErr w:type="spellEnd"/>
            <w:r w:rsidRPr="00307045">
              <w:rPr>
                <w:sz w:val="18"/>
                <w:szCs w:val="18"/>
              </w:rPr>
              <w:t>, ул.2 –</w:t>
            </w:r>
            <w:proofErr w:type="spellStart"/>
            <w:r w:rsidRPr="00307045">
              <w:rPr>
                <w:sz w:val="18"/>
                <w:szCs w:val="18"/>
              </w:rPr>
              <w:t>ая</w:t>
            </w:r>
            <w:proofErr w:type="spellEnd"/>
            <w:r w:rsidRPr="00307045">
              <w:rPr>
                <w:sz w:val="18"/>
                <w:szCs w:val="18"/>
              </w:rPr>
              <w:t xml:space="preserve"> Майская</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24</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66</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д. Куда, ул. </w:t>
            </w:r>
            <w:proofErr w:type="gramStart"/>
            <w:r w:rsidRPr="00307045">
              <w:rPr>
                <w:sz w:val="18"/>
                <w:szCs w:val="18"/>
              </w:rPr>
              <w:t>Береговая</w:t>
            </w:r>
            <w:proofErr w:type="gramEnd"/>
            <w:r w:rsidRPr="00307045">
              <w:rPr>
                <w:sz w:val="18"/>
                <w:szCs w:val="18"/>
              </w:rPr>
              <w:t>, в районе  д. 26/1;</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N52°27'32.5257"</w:t>
            </w:r>
          </w:p>
          <w:p w:rsidR="00307045" w:rsidRPr="00307045" w:rsidRDefault="00307045" w:rsidP="00A307E4">
            <w:pPr>
              <w:tabs>
                <w:tab w:val="left" w:pos="3976"/>
              </w:tabs>
              <w:ind w:left="0" w:firstLine="284"/>
              <w:rPr>
                <w:sz w:val="18"/>
                <w:szCs w:val="18"/>
              </w:rPr>
            </w:pPr>
            <w:r w:rsidRPr="00307045">
              <w:rPr>
                <w:sz w:val="18"/>
                <w:szCs w:val="18"/>
              </w:rPr>
              <w:t>E104°24'08.1530"</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6х2=12</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Береговая, </w:t>
            </w:r>
            <w:proofErr w:type="spellStart"/>
            <w:r w:rsidRPr="00307045">
              <w:rPr>
                <w:sz w:val="18"/>
                <w:szCs w:val="18"/>
              </w:rPr>
              <w:t>пер</w:t>
            </w:r>
            <w:proofErr w:type="gramStart"/>
            <w:r w:rsidRPr="00307045">
              <w:rPr>
                <w:sz w:val="18"/>
                <w:szCs w:val="18"/>
              </w:rPr>
              <w:t>.П</w:t>
            </w:r>
            <w:proofErr w:type="gramEnd"/>
            <w:r w:rsidRPr="00307045">
              <w:rPr>
                <w:sz w:val="18"/>
                <w:szCs w:val="18"/>
              </w:rPr>
              <w:t>рибрежный</w:t>
            </w:r>
            <w:proofErr w:type="spellEnd"/>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20-30</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67</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п. </w:t>
            </w:r>
            <w:proofErr w:type="spellStart"/>
            <w:r w:rsidRPr="00307045">
              <w:rPr>
                <w:sz w:val="18"/>
                <w:szCs w:val="18"/>
              </w:rPr>
              <w:t>Плишкино</w:t>
            </w:r>
            <w:proofErr w:type="spellEnd"/>
            <w:r w:rsidRPr="00307045">
              <w:rPr>
                <w:sz w:val="18"/>
                <w:szCs w:val="18"/>
              </w:rPr>
              <w:t xml:space="preserve">, ул. </w:t>
            </w:r>
            <w:proofErr w:type="gramStart"/>
            <w:r w:rsidRPr="00307045">
              <w:rPr>
                <w:sz w:val="18"/>
                <w:szCs w:val="18"/>
              </w:rPr>
              <w:t>Зеленая</w:t>
            </w:r>
            <w:proofErr w:type="gramEnd"/>
            <w:r w:rsidRPr="00307045">
              <w:rPr>
                <w:sz w:val="18"/>
                <w:szCs w:val="18"/>
              </w:rPr>
              <w:t>, в районе  д. 12</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N52°20'15.8720"</w:t>
            </w:r>
          </w:p>
          <w:p w:rsidR="00307045" w:rsidRPr="00307045" w:rsidRDefault="00307045" w:rsidP="00A307E4">
            <w:pPr>
              <w:tabs>
                <w:tab w:val="left" w:pos="3976"/>
              </w:tabs>
              <w:ind w:left="0" w:firstLine="284"/>
              <w:rPr>
                <w:sz w:val="18"/>
                <w:szCs w:val="18"/>
              </w:rPr>
            </w:pPr>
            <w:r w:rsidRPr="00307045">
              <w:rPr>
                <w:sz w:val="18"/>
                <w:szCs w:val="18"/>
              </w:rPr>
              <w:t>E104°28'56.4022"</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6</w:t>
            </w:r>
            <w:r w:rsidRPr="00307045">
              <w:rPr>
                <w:sz w:val="18"/>
                <w:szCs w:val="18"/>
                <w:lang w:val="en-US"/>
              </w:rPr>
              <w:t>x2=12</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Зеленая, </w:t>
            </w:r>
            <w:proofErr w:type="spellStart"/>
            <w:r w:rsidRPr="00307045">
              <w:rPr>
                <w:sz w:val="18"/>
                <w:szCs w:val="18"/>
              </w:rPr>
              <w:t>ул</w:t>
            </w:r>
            <w:proofErr w:type="gramStart"/>
            <w:r w:rsidRPr="00307045">
              <w:rPr>
                <w:sz w:val="18"/>
                <w:szCs w:val="18"/>
              </w:rPr>
              <w:t>.С</w:t>
            </w:r>
            <w:proofErr w:type="gramEnd"/>
            <w:r w:rsidRPr="00307045">
              <w:rPr>
                <w:sz w:val="18"/>
                <w:szCs w:val="18"/>
              </w:rPr>
              <w:t>олнечная</w:t>
            </w:r>
            <w:proofErr w:type="spellEnd"/>
            <w:r w:rsidRPr="00307045">
              <w:rPr>
                <w:sz w:val="18"/>
                <w:szCs w:val="18"/>
              </w:rPr>
              <w:t xml:space="preserve">, </w:t>
            </w:r>
            <w:proofErr w:type="spellStart"/>
            <w:r w:rsidRPr="00307045">
              <w:rPr>
                <w:sz w:val="18"/>
                <w:szCs w:val="18"/>
              </w:rPr>
              <w:t>ул.Озерная</w:t>
            </w:r>
            <w:proofErr w:type="spellEnd"/>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42-45</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68</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п. </w:t>
            </w:r>
            <w:proofErr w:type="spellStart"/>
            <w:r w:rsidRPr="00307045">
              <w:rPr>
                <w:sz w:val="18"/>
                <w:szCs w:val="18"/>
              </w:rPr>
              <w:t>Плишкино</w:t>
            </w:r>
            <w:proofErr w:type="spellEnd"/>
            <w:r w:rsidRPr="00307045">
              <w:rPr>
                <w:sz w:val="18"/>
                <w:szCs w:val="18"/>
              </w:rPr>
              <w:t>, ул. Павла Горбунова, в районе  д. 1</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N52°20'54.6466"</w:t>
            </w:r>
          </w:p>
          <w:p w:rsidR="00307045" w:rsidRPr="00307045" w:rsidRDefault="00307045" w:rsidP="00A307E4">
            <w:pPr>
              <w:tabs>
                <w:tab w:val="left" w:pos="3976"/>
              </w:tabs>
              <w:ind w:left="0" w:firstLine="284"/>
              <w:rPr>
                <w:sz w:val="18"/>
                <w:szCs w:val="18"/>
              </w:rPr>
            </w:pPr>
            <w:r w:rsidRPr="00307045">
              <w:rPr>
                <w:sz w:val="18"/>
                <w:szCs w:val="18"/>
              </w:rPr>
              <w:t>E104°29'13.5802"</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6</w:t>
            </w:r>
            <w:r w:rsidRPr="00307045">
              <w:rPr>
                <w:sz w:val="18"/>
                <w:szCs w:val="18"/>
                <w:lang w:val="en-US"/>
              </w:rPr>
              <w:t>x2=12</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proofErr w:type="spellStart"/>
            <w:r w:rsidRPr="00307045">
              <w:rPr>
                <w:sz w:val="18"/>
                <w:szCs w:val="18"/>
              </w:rPr>
              <w:t>ул</w:t>
            </w:r>
            <w:proofErr w:type="gramStart"/>
            <w:r w:rsidRPr="00307045">
              <w:rPr>
                <w:sz w:val="18"/>
                <w:szCs w:val="18"/>
              </w:rPr>
              <w:t>.П</w:t>
            </w:r>
            <w:proofErr w:type="gramEnd"/>
            <w:r w:rsidRPr="00307045">
              <w:rPr>
                <w:sz w:val="18"/>
                <w:szCs w:val="18"/>
              </w:rPr>
              <w:t>авла</w:t>
            </w:r>
            <w:proofErr w:type="spellEnd"/>
            <w:r w:rsidRPr="00307045">
              <w:rPr>
                <w:sz w:val="18"/>
                <w:szCs w:val="18"/>
              </w:rPr>
              <w:t xml:space="preserve"> Горбунова, Лесная, Школьная, 3-Июля</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29</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69</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п. </w:t>
            </w:r>
            <w:proofErr w:type="spellStart"/>
            <w:r w:rsidRPr="00307045">
              <w:rPr>
                <w:sz w:val="18"/>
                <w:szCs w:val="18"/>
              </w:rPr>
              <w:t>Плишкино</w:t>
            </w:r>
            <w:proofErr w:type="spellEnd"/>
            <w:r w:rsidRPr="00307045">
              <w:rPr>
                <w:sz w:val="18"/>
                <w:szCs w:val="18"/>
              </w:rPr>
              <w:t xml:space="preserve"> ул. </w:t>
            </w:r>
            <w:proofErr w:type="gramStart"/>
            <w:r w:rsidRPr="00307045">
              <w:rPr>
                <w:sz w:val="18"/>
                <w:szCs w:val="18"/>
              </w:rPr>
              <w:t>Подгорная</w:t>
            </w:r>
            <w:proofErr w:type="gramEnd"/>
            <w:r w:rsidRPr="00307045">
              <w:rPr>
                <w:sz w:val="18"/>
                <w:szCs w:val="18"/>
              </w:rPr>
              <w:t>, в районе  д.35</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N52°20'47.0024"</w:t>
            </w:r>
          </w:p>
          <w:p w:rsidR="00307045" w:rsidRPr="00307045" w:rsidRDefault="00307045" w:rsidP="00A307E4">
            <w:pPr>
              <w:tabs>
                <w:tab w:val="left" w:pos="3976"/>
              </w:tabs>
              <w:ind w:left="0" w:firstLine="284"/>
              <w:rPr>
                <w:sz w:val="18"/>
                <w:szCs w:val="18"/>
              </w:rPr>
            </w:pPr>
            <w:r w:rsidRPr="00307045">
              <w:rPr>
                <w:sz w:val="18"/>
                <w:szCs w:val="18"/>
              </w:rPr>
              <w:t>E104°29'28.7110"</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6</w:t>
            </w:r>
            <w:r w:rsidRPr="00307045">
              <w:rPr>
                <w:sz w:val="18"/>
                <w:szCs w:val="18"/>
                <w:lang w:val="en-US"/>
              </w:rPr>
              <w:t>x2=12</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ул. Подгорная д. 33-35</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41-47</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70</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п. </w:t>
            </w:r>
            <w:proofErr w:type="spellStart"/>
            <w:r w:rsidRPr="00307045">
              <w:rPr>
                <w:sz w:val="18"/>
                <w:szCs w:val="18"/>
              </w:rPr>
              <w:t>Плишкино</w:t>
            </w:r>
            <w:proofErr w:type="spellEnd"/>
            <w:r w:rsidRPr="00307045">
              <w:rPr>
                <w:sz w:val="18"/>
                <w:szCs w:val="18"/>
              </w:rPr>
              <w:t xml:space="preserve">, ул. </w:t>
            </w:r>
            <w:proofErr w:type="gramStart"/>
            <w:r w:rsidRPr="00307045">
              <w:rPr>
                <w:sz w:val="18"/>
                <w:szCs w:val="18"/>
              </w:rPr>
              <w:t>Юбилейная</w:t>
            </w:r>
            <w:proofErr w:type="gramEnd"/>
            <w:r w:rsidRPr="00307045">
              <w:rPr>
                <w:sz w:val="18"/>
                <w:szCs w:val="18"/>
              </w:rPr>
              <w:t>, в районе  д. 17-2</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N52°20'21.7425"</w:t>
            </w:r>
          </w:p>
          <w:p w:rsidR="00307045" w:rsidRPr="00307045" w:rsidRDefault="00307045" w:rsidP="00A307E4">
            <w:pPr>
              <w:tabs>
                <w:tab w:val="left" w:pos="3976"/>
              </w:tabs>
              <w:ind w:left="0" w:firstLine="284"/>
              <w:rPr>
                <w:sz w:val="18"/>
                <w:szCs w:val="18"/>
              </w:rPr>
            </w:pPr>
            <w:r w:rsidRPr="00307045">
              <w:rPr>
                <w:sz w:val="18"/>
                <w:szCs w:val="18"/>
              </w:rPr>
              <w:t>E104°29'11.2985"</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6</w:t>
            </w:r>
            <w:r w:rsidRPr="00307045">
              <w:rPr>
                <w:sz w:val="18"/>
                <w:szCs w:val="18"/>
                <w:lang w:val="en-US"/>
              </w:rPr>
              <w:t>x2=12</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ул. Юбилейная, Первомайская, Совхозная</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45</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71</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п. </w:t>
            </w:r>
            <w:proofErr w:type="spellStart"/>
            <w:r w:rsidRPr="00307045">
              <w:rPr>
                <w:sz w:val="18"/>
                <w:szCs w:val="18"/>
              </w:rPr>
              <w:t>Плишкино</w:t>
            </w:r>
            <w:proofErr w:type="spellEnd"/>
            <w:r w:rsidRPr="00307045">
              <w:rPr>
                <w:sz w:val="18"/>
                <w:szCs w:val="18"/>
              </w:rPr>
              <w:t xml:space="preserve">, ул. </w:t>
            </w:r>
            <w:proofErr w:type="gramStart"/>
            <w:r w:rsidRPr="00307045">
              <w:rPr>
                <w:sz w:val="18"/>
                <w:szCs w:val="18"/>
              </w:rPr>
              <w:t>Ягодная</w:t>
            </w:r>
            <w:proofErr w:type="gramEnd"/>
            <w:r w:rsidRPr="00307045">
              <w:rPr>
                <w:sz w:val="18"/>
                <w:szCs w:val="18"/>
              </w:rPr>
              <w:t>, в районе  д.2</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N52°19'04.6455"</w:t>
            </w:r>
          </w:p>
          <w:p w:rsidR="00307045" w:rsidRPr="00307045" w:rsidRDefault="00307045" w:rsidP="00A307E4">
            <w:pPr>
              <w:tabs>
                <w:tab w:val="left" w:pos="3976"/>
              </w:tabs>
              <w:ind w:left="0" w:firstLine="284"/>
              <w:rPr>
                <w:sz w:val="18"/>
                <w:szCs w:val="18"/>
              </w:rPr>
            </w:pPr>
            <w:r w:rsidRPr="00307045">
              <w:rPr>
                <w:sz w:val="18"/>
                <w:szCs w:val="18"/>
              </w:rPr>
              <w:t>E104°27'43.3676"</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6</w:t>
            </w:r>
            <w:r w:rsidRPr="00307045">
              <w:rPr>
                <w:sz w:val="18"/>
                <w:szCs w:val="18"/>
                <w:lang w:val="en-US"/>
              </w:rPr>
              <w:t>x2=12</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ул. Ягодная</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50</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72</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п. </w:t>
            </w:r>
            <w:proofErr w:type="spellStart"/>
            <w:r w:rsidRPr="00307045">
              <w:rPr>
                <w:sz w:val="18"/>
                <w:szCs w:val="18"/>
              </w:rPr>
              <w:t>Плишкино</w:t>
            </w:r>
            <w:proofErr w:type="spellEnd"/>
            <w:r w:rsidRPr="00307045">
              <w:rPr>
                <w:sz w:val="18"/>
                <w:szCs w:val="18"/>
              </w:rPr>
              <w:t xml:space="preserve">, ул. </w:t>
            </w:r>
            <w:proofErr w:type="gramStart"/>
            <w:r w:rsidRPr="00307045">
              <w:rPr>
                <w:sz w:val="18"/>
                <w:szCs w:val="18"/>
              </w:rPr>
              <w:t>Лиственничная</w:t>
            </w:r>
            <w:proofErr w:type="gramEnd"/>
            <w:r w:rsidRPr="00307045">
              <w:rPr>
                <w:sz w:val="18"/>
                <w:szCs w:val="18"/>
              </w:rPr>
              <w:t>, в районе   д.1</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N52°18'35.8860"</w:t>
            </w:r>
          </w:p>
          <w:p w:rsidR="00307045" w:rsidRPr="00307045" w:rsidRDefault="00307045" w:rsidP="00A307E4">
            <w:pPr>
              <w:tabs>
                <w:tab w:val="left" w:pos="3976"/>
              </w:tabs>
              <w:ind w:left="0" w:firstLine="284"/>
              <w:rPr>
                <w:sz w:val="18"/>
                <w:szCs w:val="18"/>
              </w:rPr>
            </w:pPr>
            <w:r w:rsidRPr="00307045">
              <w:rPr>
                <w:sz w:val="18"/>
                <w:szCs w:val="18"/>
              </w:rPr>
              <w:t>E104°26'54.5567"</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6</w:t>
            </w:r>
            <w:r w:rsidRPr="00307045">
              <w:rPr>
                <w:sz w:val="18"/>
                <w:szCs w:val="18"/>
                <w:lang w:val="en-US"/>
              </w:rPr>
              <w:t>x2=12</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ул. Лиственничная, Кедровая</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36-41</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73</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п. </w:t>
            </w:r>
            <w:proofErr w:type="spellStart"/>
            <w:r w:rsidRPr="00307045">
              <w:rPr>
                <w:sz w:val="18"/>
                <w:szCs w:val="18"/>
              </w:rPr>
              <w:t>Плишкино</w:t>
            </w:r>
            <w:proofErr w:type="spellEnd"/>
            <w:r w:rsidRPr="00307045">
              <w:rPr>
                <w:sz w:val="18"/>
                <w:szCs w:val="18"/>
              </w:rPr>
              <w:t xml:space="preserve"> ул. </w:t>
            </w:r>
            <w:proofErr w:type="gramStart"/>
            <w:r w:rsidRPr="00307045">
              <w:rPr>
                <w:sz w:val="18"/>
                <w:szCs w:val="18"/>
              </w:rPr>
              <w:t>Подгорная</w:t>
            </w:r>
            <w:proofErr w:type="gramEnd"/>
            <w:r w:rsidRPr="00307045">
              <w:rPr>
                <w:sz w:val="18"/>
                <w:szCs w:val="18"/>
              </w:rPr>
              <w:t>, в районе  д. 42</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N52°20'41.6342"</w:t>
            </w:r>
          </w:p>
          <w:p w:rsidR="00307045" w:rsidRPr="00307045" w:rsidRDefault="00307045" w:rsidP="00A307E4">
            <w:pPr>
              <w:tabs>
                <w:tab w:val="left" w:pos="3976"/>
              </w:tabs>
              <w:ind w:left="0" w:firstLine="284"/>
              <w:rPr>
                <w:sz w:val="18"/>
                <w:szCs w:val="18"/>
              </w:rPr>
            </w:pPr>
            <w:r w:rsidRPr="00307045">
              <w:rPr>
                <w:sz w:val="18"/>
                <w:szCs w:val="18"/>
              </w:rPr>
              <w:t>E104°29'31.6561"</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6</w:t>
            </w:r>
            <w:r w:rsidRPr="00307045">
              <w:rPr>
                <w:sz w:val="18"/>
                <w:szCs w:val="18"/>
                <w:lang w:val="en-US"/>
              </w:rPr>
              <w:t>x2=12</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bottom w:val="nil"/>
              <w:right w:val="single" w:sz="4" w:space="0" w:color="auto"/>
            </w:tcBorders>
            <w:shd w:val="clear" w:color="auto" w:fill="auto"/>
            <w:textDirection w:val="btLr"/>
            <w:vAlign w:val="center"/>
          </w:tcPr>
          <w:p w:rsidR="00307045" w:rsidRPr="00307045" w:rsidRDefault="00307045" w:rsidP="00171A9A">
            <w:pPr>
              <w:tabs>
                <w:tab w:val="left" w:pos="3976"/>
              </w:tabs>
              <w:ind w:left="0"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ул. Подгорная д. 1-32</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34</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74</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п. </w:t>
            </w:r>
            <w:proofErr w:type="spellStart"/>
            <w:r w:rsidRPr="00307045">
              <w:rPr>
                <w:sz w:val="18"/>
                <w:szCs w:val="18"/>
              </w:rPr>
              <w:t>Плишкино</w:t>
            </w:r>
            <w:proofErr w:type="spellEnd"/>
            <w:r w:rsidRPr="00307045">
              <w:rPr>
                <w:sz w:val="18"/>
                <w:szCs w:val="18"/>
              </w:rPr>
              <w:t>, ул. Павла Горбунова, в районе  д. 1</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N52°20'54.6466"</w:t>
            </w:r>
          </w:p>
          <w:p w:rsidR="00307045" w:rsidRPr="00307045" w:rsidRDefault="00307045" w:rsidP="00A307E4">
            <w:pPr>
              <w:tabs>
                <w:tab w:val="left" w:pos="3976"/>
              </w:tabs>
              <w:ind w:left="0" w:firstLine="284"/>
              <w:rPr>
                <w:sz w:val="18"/>
                <w:szCs w:val="18"/>
              </w:rPr>
            </w:pPr>
            <w:r w:rsidRPr="00307045">
              <w:rPr>
                <w:sz w:val="18"/>
                <w:szCs w:val="18"/>
              </w:rPr>
              <w:t>E104°29'13.580</w:t>
            </w:r>
            <w:r w:rsidRPr="00307045">
              <w:rPr>
                <w:sz w:val="18"/>
                <w:szCs w:val="18"/>
              </w:rPr>
              <w:lastRenderedPageBreak/>
              <w:t>2"</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lastRenderedPageBreak/>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6</w:t>
            </w:r>
            <w:r w:rsidRPr="00307045">
              <w:rPr>
                <w:sz w:val="18"/>
                <w:szCs w:val="18"/>
                <w:lang w:val="en-US"/>
              </w:rPr>
              <w:t>x2=12</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val="restart"/>
            <w:tcBorders>
              <w:top w:val="nil"/>
              <w:left w:val="single" w:sz="4" w:space="0" w:color="auto"/>
              <w:right w:val="single" w:sz="4" w:space="0" w:color="auto"/>
            </w:tcBorders>
            <w:shd w:val="clear" w:color="auto" w:fill="auto"/>
            <w:vAlign w:val="center"/>
          </w:tcPr>
          <w:p w:rsidR="00307045" w:rsidRPr="00307045" w:rsidRDefault="00307045" w:rsidP="00171A9A">
            <w:pPr>
              <w:tabs>
                <w:tab w:val="left" w:pos="3976"/>
              </w:tabs>
              <w:ind w:left="0" w:firstLine="0"/>
              <w:rPr>
                <w:sz w:val="18"/>
                <w:szCs w:val="18"/>
              </w:rPr>
            </w:pPr>
          </w:p>
          <w:p w:rsidR="00307045" w:rsidRPr="00307045" w:rsidRDefault="00307045" w:rsidP="00171A9A">
            <w:pPr>
              <w:tabs>
                <w:tab w:val="left" w:pos="3976"/>
              </w:tabs>
              <w:ind w:left="0" w:firstLine="0"/>
              <w:rPr>
                <w:sz w:val="18"/>
                <w:szCs w:val="18"/>
              </w:rPr>
            </w:pPr>
          </w:p>
          <w:p w:rsidR="00307045" w:rsidRPr="00307045" w:rsidRDefault="00307045" w:rsidP="00171A9A">
            <w:pPr>
              <w:tabs>
                <w:tab w:val="left" w:pos="3976"/>
              </w:tabs>
              <w:ind w:left="0" w:firstLine="0"/>
              <w:rPr>
                <w:sz w:val="18"/>
                <w:szCs w:val="18"/>
              </w:rPr>
            </w:pPr>
          </w:p>
          <w:p w:rsidR="00307045" w:rsidRPr="00307045" w:rsidRDefault="00307045" w:rsidP="00171A9A">
            <w:pPr>
              <w:tabs>
                <w:tab w:val="left" w:pos="3976"/>
              </w:tabs>
              <w:ind w:left="0" w:firstLine="0"/>
              <w:rPr>
                <w:sz w:val="18"/>
                <w:szCs w:val="18"/>
              </w:rPr>
            </w:pPr>
          </w:p>
          <w:p w:rsidR="00307045" w:rsidRPr="00307045" w:rsidRDefault="00307045" w:rsidP="00171A9A">
            <w:pPr>
              <w:tabs>
                <w:tab w:val="left" w:pos="3976"/>
              </w:tabs>
              <w:ind w:left="0" w:firstLine="0"/>
              <w:rPr>
                <w:sz w:val="18"/>
                <w:szCs w:val="18"/>
              </w:rPr>
            </w:pPr>
          </w:p>
          <w:p w:rsidR="00307045" w:rsidRPr="00307045" w:rsidRDefault="00307045" w:rsidP="00171A9A">
            <w:pPr>
              <w:tabs>
                <w:tab w:val="left" w:pos="3976"/>
              </w:tabs>
              <w:ind w:left="0" w:firstLine="0"/>
              <w:rPr>
                <w:sz w:val="18"/>
                <w:szCs w:val="18"/>
              </w:rPr>
            </w:pPr>
            <w:r w:rsidRPr="00307045">
              <w:rPr>
                <w:sz w:val="18"/>
                <w:szCs w:val="18"/>
              </w:rPr>
              <w:t xml:space="preserve">Хомутовского муниципального образования -Администрация сельского поселения , адрес: 664540, ул. Раздольная, Июньская Иркутская область, Иркутский район, </w:t>
            </w:r>
            <w:proofErr w:type="spellStart"/>
            <w:r w:rsidRPr="00307045">
              <w:rPr>
                <w:sz w:val="18"/>
                <w:szCs w:val="18"/>
              </w:rPr>
              <w:t>с</w:t>
            </w:r>
            <w:proofErr w:type="gramStart"/>
            <w:r w:rsidRPr="00307045">
              <w:rPr>
                <w:sz w:val="18"/>
                <w:szCs w:val="18"/>
              </w:rPr>
              <w:t>.Х</w:t>
            </w:r>
            <w:proofErr w:type="gramEnd"/>
            <w:r w:rsidRPr="00307045">
              <w:rPr>
                <w:sz w:val="18"/>
                <w:szCs w:val="18"/>
              </w:rPr>
              <w:t>омутово</w:t>
            </w:r>
            <w:proofErr w:type="spellEnd"/>
            <w:r w:rsidRPr="00307045">
              <w:rPr>
                <w:sz w:val="18"/>
                <w:szCs w:val="18"/>
              </w:rPr>
              <w:t>, ул. Кирова, 7А, ИНН/КПП 3827020760/382701001</w:t>
            </w: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lastRenderedPageBreak/>
              <w:t xml:space="preserve">ул. Павла Горбунова, Лесная, ул.3-Июля,  Школьная, </w:t>
            </w:r>
            <w:proofErr w:type="spellStart"/>
            <w:r w:rsidRPr="00307045">
              <w:rPr>
                <w:sz w:val="18"/>
                <w:szCs w:val="18"/>
              </w:rPr>
              <w:t>ул</w:t>
            </w:r>
            <w:proofErr w:type="gramStart"/>
            <w:r w:rsidRPr="00307045">
              <w:rPr>
                <w:sz w:val="18"/>
                <w:szCs w:val="18"/>
              </w:rPr>
              <w:t>.Н</w:t>
            </w:r>
            <w:proofErr w:type="gramEnd"/>
            <w:r w:rsidRPr="00307045">
              <w:rPr>
                <w:sz w:val="18"/>
                <w:szCs w:val="18"/>
              </w:rPr>
              <w:t>адежды</w:t>
            </w:r>
            <w:proofErr w:type="spellEnd"/>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29</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lastRenderedPageBreak/>
              <w:t>75</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Талька, ул. Центральная, в районе  д. 2а</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N52°27'16.9340"</w:t>
            </w:r>
          </w:p>
          <w:p w:rsidR="00307045" w:rsidRPr="00307045" w:rsidRDefault="00307045" w:rsidP="00A307E4">
            <w:pPr>
              <w:tabs>
                <w:tab w:val="left" w:pos="3976"/>
              </w:tabs>
              <w:ind w:left="0" w:firstLine="284"/>
              <w:rPr>
                <w:sz w:val="18"/>
                <w:szCs w:val="18"/>
              </w:rPr>
            </w:pPr>
            <w:r w:rsidRPr="00307045">
              <w:rPr>
                <w:sz w:val="18"/>
                <w:szCs w:val="18"/>
              </w:rPr>
              <w:t>E104°26'49.0499"</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A307E4">
            <w:pPr>
              <w:tabs>
                <w:tab w:val="left" w:pos="3976"/>
              </w:tabs>
              <w:ind w:left="0" w:right="-185"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Центральная  д. 1-20,  </w:t>
            </w:r>
            <w:proofErr w:type="spellStart"/>
            <w:r w:rsidRPr="00307045">
              <w:rPr>
                <w:sz w:val="18"/>
                <w:szCs w:val="18"/>
              </w:rPr>
              <w:t>пер</w:t>
            </w:r>
            <w:proofErr w:type="gramStart"/>
            <w:r w:rsidRPr="00307045">
              <w:rPr>
                <w:sz w:val="18"/>
                <w:szCs w:val="18"/>
              </w:rPr>
              <w:t>.М</w:t>
            </w:r>
            <w:proofErr w:type="gramEnd"/>
            <w:r w:rsidRPr="00307045">
              <w:rPr>
                <w:sz w:val="18"/>
                <w:szCs w:val="18"/>
              </w:rPr>
              <w:t>алиновый</w:t>
            </w:r>
            <w:proofErr w:type="spellEnd"/>
            <w:r w:rsidRPr="00307045">
              <w:rPr>
                <w:sz w:val="18"/>
                <w:szCs w:val="18"/>
              </w:rPr>
              <w:t xml:space="preserve">, </w:t>
            </w:r>
            <w:proofErr w:type="spellStart"/>
            <w:r w:rsidRPr="00307045">
              <w:rPr>
                <w:sz w:val="18"/>
                <w:szCs w:val="18"/>
              </w:rPr>
              <w:t>пер.Цветочный</w:t>
            </w:r>
            <w:proofErr w:type="spellEnd"/>
            <w:r w:rsidRPr="00307045">
              <w:rPr>
                <w:sz w:val="18"/>
                <w:szCs w:val="18"/>
              </w:rPr>
              <w:t xml:space="preserve">, </w:t>
            </w:r>
            <w:proofErr w:type="spellStart"/>
            <w:r w:rsidRPr="00307045">
              <w:rPr>
                <w:sz w:val="18"/>
                <w:szCs w:val="18"/>
              </w:rPr>
              <w:t>ул.Степная</w:t>
            </w:r>
            <w:proofErr w:type="spellEnd"/>
            <w:r w:rsidRPr="00307045">
              <w:rPr>
                <w:sz w:val="18"/>
                <w:szCs w:val="18"/>
              </w:rPr>
              <w:t xml:space="preserve"> , Надежды</w:t>
            </w:r>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35-44</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76</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д. Талька ул. Центральная, в районе  д.44</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N52°27'02.7642"</w:t>
            </w:r>
          </w:p>
          <w:p w:rsidR="00307045" w:rsidRPr="00307045" w:rsidRDefault="00307045" w:rsidP="00A307E4">
            <w:pPr>
              <w:tabs>
                <w:tab w:val="left" w:pos="3976"/>
              </w:tabs>
              <w:ind w:left="0" w:firstLine="284"/>
              <w:rPr>
                <w:sz w:val="18"/>
                <w:szCs w:val="18"/>
              </w:rPr>
            </w:pPr>
            <w:r w:rsidRPr="00307045">
              <w:rPr>
                <w:sz w:val="18"/>
                <w:szCs w:val="18"/>
              </w:rPr>
              <w:t>E104°27'47.5456"</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A307E4">
            <w:pPr>
              <w:tabs>
                <w:tab w:val="left" w:pos="3976"/>
              </w:tabs>
              <w:ind w:left="0" w:right="-185"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Центральная  д. 21-46, </w:t>
            </w:r>
            <w:proofErr w:type="spellStart"/>
            <w:r w:rsidRPr="00307045">
              <w:rPr>
                <w:sz w:val="18"/>
                <w:szCs w:val="18"/>
              </w:rPr>
              <w:t>ул</w:t>
            </w:r>
            <w:proofErr w:type="gramStart"/>
            <w:r w:rsidRPr="00307045">
              <w:rPr>
                <w:sz w:val="18"/>
                <w:szCs w:val="18"/>
              </w:rPr>
              <w:t>.Л</w:t>
            </w:r>
            <w:proofErr w:type="gramEnd"/>
            <w:r w:rsidRPr="00307045">
              <w:rPr>
                <w:sz w:val="18"/>
                <w:szCs w:val="18"/>
              </w:rPr>
              <w:t>есная</w:t>
            </w:r>
            <w:proofErr w:type="spellEnd"/>
            <w:r w:rsidRPr="00307045">
              <w:rPr>
                <w:sz w:val="18"/>
                <w:szCs w:val="18"/>
              </w:rPr>
              <w:t xml:space="preserve">, </w:t>
            </w:r>
            <w:proofErr w:type="spellStart"/>
            <w:r w:rsidRPr="00307045">
              <w:rPr>
                <w:sz w:val="18"/>
                <w:szCs w:val="18"/>
              </w:rPr>
              <w:t>ул.Таежная</w:t>
            </w:r>
            <w:proofErr w:type="spellEnd"/>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36</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77</w:t>
            </w:r>
          </w:p>
        </w:tc>
        <w:tc>
          <w:tcPr>
            <w:tcW w:w="2409" w:type="dxa"/>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 д. Талька, ул. Береговая, в районе  д. 1а</w:t>
            </w:r>
          </w:p>
        </w:tc>
        <w:tc>
          <w:tcPr>
            <w:tcW w:w="1701" w:type="dxa"/>
            <w:shd w:val="clear" w:color="auto" w:fill="auto"/>
          </w:tcPr>
          <w:p w:rsidR="00307045" w:rsidRPr="00307045" w:rsidRDefault="00307045" w:rsidP="00A307E4">
            <w:pPr>
              <w:tabs>
                <w:tab w:val="left" w:pos="3976"/>
              </w:tabs>
              <w:ind w:left="0" w:firstLine="284"/>
              <w:rPr>
                <w:sz w:val="18"/>
                <w:szCs w:val="18"/>
              </w:rPr>
            </w:pPr>
            <w:r w:rsidRPr="00307045">
              <w:rPr>
                <w:sz w:val="18"/>
                <w:szCs w:val="18"/>
              </w:rPr>
              <w:t>N52°27'02.7758"</w:t>
            </w:r>
          </w:p>
          <w:p w:rsidR="00307045" w:rsidRPr="00307045" w:rsidRDefault="00307045" w:rsidP="00A307E4">
            <w:pPr>
              <w:tabs>
                <w:tab w:val="left" w:pos="3976"/>
              </w:tabs>
              <w:ind w:left="0" w:firstLine="284"/>
              <w:rPr>
                <w:sz w:val="18"/>
                <w:szCs w:val="18"/>
              </w:rPr>
            </w:pPr>
            <w:r w:rsidRPr="00307045">
              <w:rPr>
                <w:sz w:val="18"/>
                <w:szCs w:val="18"/>
              </w:rPr>
              <w:t>E104°27'19.2993"</w:t>
            </w:r>
          </w:p>
        </w:tc>
        <w:tc>
          <w:tcPr>
            <w:tcW w:w="851"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lang w:val="en-US"/>
              </w:rPr>
              <w:t>2,4x6=14,</w:t>
            </w:r>
            <w:r w:rsidRPr="00307045">
              <w:rPr>
                <w:sz w:val="18"/>
                <w:szCs w:val="18"/>
              </w:rPr>
              <w:t>4</w:t>
            </w:r>
          </w:p>
        </w:tc>
        <w:tc>
          <w:tcPr>
            <w:tcW w:w="567" w:type="dxa"/>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left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A307E4">
            <w:pPr>
              <w:tabs>
                <w:tab w:val="left" w:pos="3976"/>
              </w:tabs>
              <w:ind w:left="0" w:right="-185" w:firstLine="0"/>
              <w:rPr>
                <w:sz w:val="18"/>
                <w:szCs w:val="18"/>
              </w:rPr>
            </w:pPr>
          </w:p>
        </w:tc>
        <w:tc>
          <w:tcPr>
            <w:tcW w:w="4536" w:type="dxa"/>
            <w:tcBorders>
              <w:left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Береговая, </w:t>
            </w:r>
            <w:proofErr w:type="spellStart"/>
            <w:r w:rsidRPr="00307045">
              <w:rPr>
                <w:sz w:val="18"/>
                <w:szCs w:val="18"/>
              </w:rPr>
              <w:t>ул</w:t>
            </w:r>
            <w:proofErr w:type="gramStart"/>
            <w:r w:rsidRPr="00307045">
              <w:rPr>
                <w:sz w:val="18"/>
                <w:szCs w:val="18"/>
              </w:rPr>
              <w:t>.Б</w:t>
            </w:r>
            <w:proofErr w:type="gramEnd"/>
            <w:r w:rsidRPr="00307045">
              <w:rPr>
                <w:sz w:val="18"/>
                <w:szCs w:val="18"/>
              </w:rPr>
              <w:t>ерезовая</w:t>
            </w:r>
            <w:proofErr w:type="spellEnd"/>
            <w:r w:rsidRPr="00307045">
              <w:rPr>
                <w:sz w:val="18"/>
                <w:szCs w:val="18"/>
              </w:rPr>
              <w:t xml:space="preserve">, </w:t>
            </w:r>
            <w:proofErr w:type="spellStart"/>
            <w:r w:rsidRPr="00307045">
              <w:rPr>
                <w:sz w:val="18"/>
                <w:szCs w:val="18"/>
              </w:rPr>
              <w:t>ул.Удачная</w:t>
            </w:r>
            <w:proofErr w:type="spellEnd"/>
          </w:p>
        </w:tc>
        <w:tc>
          <w:tcPr>
            <w:tcW w:w="1134" w:type="dxa"/>
            <w:tcBorders>
              <w:left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80</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Height w:val="804"/>
        </w:trPr>
        <w:tc>
          <w:tcPr>
            <w:tcW w:w="534" w:type="dxa"/>
            <w:tcBorders>
              <w:bottom w:val="single" w:sz="4" w:space="0" w:color="auto"/>
            </w:tcBorders>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78</w:t>
            </w:r>
          </w:p>
        </w:tc>
        <w:tc>
          <w:tcPr>
            <w:tcW w:w="2409" w:type="dxa"/>
            <w:tcBorders>
              <w:bottom w:val="single" w:sz="4" w:space="0" w:color="auto"/>
            </w:tcBorders>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с. Хомутово, ул. Некрасова, в районе д. 2 (территория Восточного отделения </w:t>
            </w:r>
            <w:proofErr w:type="spellStart"/>
            <w:r w:rsidRPr="00307045">
              <w:rPr>
                <w:sz w:val="18"/>
                <w:szCs w:val="18"/>
              </w:rPr>
              <w:t>ОО</w:t>
            </w:r>
            <w:proofErr w:type="gramStart"/>
            <w:r w:rsidRPr="00307045">
              <w:rPr>
                <w:sz w:val="18"/>
                <w:szCs w:val="18"/>
              </w:rPr>
              <w:t>О«</w:t>
            </w:r>
            <w:proofErr w:type="gramEnd"/>
            <w:r w:rsidRPr="00307045">
              <w:rPr>
                <w:sz w:val="18"/>
                <w:szCs w:val="18"/>
              </w:rPr>
              <w:t>Иркутскэнергосбыт</w:t>
            </w:r>
            <w:proofErr w:type="spellEnd"/>
            <w:r w:rsidRPr="00307045">
              <w:rPr>
                <w:sz w:val="18"/>
                <w:szCs w:val="18"/>
              </w:rPr>
              <w:t>»)</w:t>
            </w:r>
          </w:p>
        </w:tc>
        <w:tc>
          <w:tcPr>
            <w:tcW w:w="1701" w:type="dxa"/>
            <w:tcBorders>
              <w:bottom w:val="single" w:sz="4" w:space="0" w:color="auto"/>
            </w:tcBorders>
            <w:shd w:val="clear" w:color="auto" w:fill="auto"/>
          </w:tcPr>
          <w:p w:rsidR="00307045" w:rsidRPr="00307045" w:rsidRDefault="00307045" w:rsidP="00A307E4">
            <w:pPr>
              <w:tabs>
                <w:tab w:val="left" w:pos="3976"/>
              </w:tabs>
              <w:ind w:left="0" w:firstLine="284"/>
              <w:rPr>
                <w:sz w:val="18"/>
                <w:szCs w:val="18"/>
              </w:rPr>
            </w:pPr>
            <w:r w:rsidRPr="00307045">
              <w:rPr>
                <w:sz w:val="18"/>
                <w:szCs w:val="18"/>
              </w:rPr>
              <w:t>52.463046, 104.377707</w:t>
            </w:r>
          </w:p>
        </w:tc>
        <w:tc>
          <w:tcPr>
            <w:tcW w:w="851" w:type="dxa"/>
            <w:tcBorders>
              <w:bottom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Бетон</w:t>
            </w:r>
          </w:p>
        </w:tc>
        <w:tc>
          <w:tcPr>
            <w:tcW w:w="850" w:type="dxa"/>
            <w:tcBorders>
              <w:bottom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2*3=6</w:t>
            </w:r>
          </w:p>
        </w:tc>
        <w:tc>
          <w:tcPr>
            <w:tcW w:w="567" w:type="dxa"/>
            <w:tcBorders>
              <w:bottom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1</w:t>
            </w:r>
          </w:p>
        </w:tc>
        <w:tc>
          <w:tcPr>
            <w:tcW w:w="709" w:type="dxa"/>
            <w:tcBorders>
              <w:bottom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1</w:t>
            </w:r>
          </w:p>
        </w:tc>
        <w:tc>
          <w:tcPr>
            <w:tcW w:w="567" w:type="dxa"/>
            <w:tcBorders>
              <w:left w:val="single" w:sz="4" w:space="0" w:color="auto"/>
              <w:bottom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A307E4">
            <w:pPr>
              <w:tabs>
                <w:tab w:val="left" w:pos="3976"/>
              </w:tabs>
              <w:ind w:left="0" w:right="-185" w:firstLine="0"/>
              <w:rPr>
                <w:sz w:val="18"/>
                <w:szCs w:val="18"/>
              </w:rPr>
            </w:pPr>
          </w:p>
        </w:tc>
        <w:tc>
          <w:tcPr>
            <w:tcW w:w="4536" w:type="dxa"/>
            <w:tcBorders>
              <w:left w:val="single" w:sz="4" w:space="0" w:color="auto"/>
              <w:bottom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Административное здание</w:t>
            </w:r>
          </w:p>
        </w:tc>
        <w:tc>
          <w:tcPr>
            <w:tcW w:w="1134" w:type="dxa"/>
            <w:tcBorders>
              <w:left w:val="single" w:sz="4" w:space="0" w:color="auto"/>
              <w:bottom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20</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Height w:val="886"/>
        </w:trPr>
        <w:tc>
          <w:tcPr>
            <w:tcW w:w="534" w:type="dxa"/>
            <w:tcBorders>
              <w:top w:val="single" w:sz="4" w:space="0" w:color="auto"/>
              <w:bottom w:val="single" w:sz="4" w:space="0" w:color="auto"/>
            </w:tcBorders>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79</w:t>
            </w:r>
          </w:p>
        </w:tc>
        <w:tc>
          <w:tcPr>
            <w:tcW w:w="2409" w:type="dxa"/>
            <w:tcBorders>
              <w:top w:val="single" w:sz="4" w:space="0" w:color="auto"/>
              <w:bottom w:val="single" w:sz="4" w:space="0" w:color="auto"/>
            </w:tcBorders>
            <w:shd w:val="clear" w:color="auto" w:fill="auto"/>
          </w:tcPr>
          <w:p w:rsidR="00307045" w:rsidRPr="00307045" w:rsidRDefault="00307045" w:rsidP="007C063E">
            <w:pPr>
              <w:tabs>
                <w:tab w:val="left" w:pos="3976"/>
              </w:tabs>
              <w:ind w:left="0" w:firstLine="284"/>
              <w:rPr>
                <w:sz w:val="18"/>
                <w:szCs w:val="18"/>
              </w:rPr>
            </w:pPr>
            <w:r w:rsidRPr="00307045">
              <w:rPr>
                <w:sz w:val="18"/>
                <w:szCs w:val="18"/>
              </w:rPr>
              <w:t>д. Куда, ул. Дмитриевская, в районе д. 7</w:t>
            </w:r>
          </w:p>
        </w:tc>
        <w:tc>
          <w:tcPr>
            <w:tcW w:w="1701" w:type="dxa"/>
            <w:tcBorders>
              <w:top w:val="single" w:sz="4" w:space="0" w:color="auto"/>
              <w:bottom w:val="single" w:sz="4" w:space="0" w:color="auto"/>
            </w:tcBorders>
            <w:shd w:val="clear" w:color="auto" w:fill="auto"/>
          </w:tcPr>
          <w:p w:rsidR="00307045" w:rsidRPr="00307045" w:rsidRDefault="00307045" w:rsidP="00A307E4">
            <w:pPr>
              <w:tabs>
                <w:tab w:val="left" w:pos="3976"/>
              </w:tabs>
              <w:ind w:left="0" w:firstLine="284"/>
              <w:rPr>
                <w:sz w:val="18"/>
                <w:szCs w:val="18"/>
              </w:rPr>
            </w:pPr>
            <w:r w:rsidRPr="00307045">
              <w:rPr>
                <w:sz w:val="18"/>
                <w:szCs w:val="18"/>
              </w:rPr>
              <w:t>52.429578</w:t>
            </w:r>
          </w:p>
          <w:p w:rsidR="00307045" w:rsidRPr="00307045" w:rsidRDefault="00307045" w:rsidP="00A307E4">
            <w:pPr>
              <w:tabs>
                <w:tab w:val="left" w:pos="3976"/>
              </w:tabs>
              <w:ind w:left="0" w:firstLine="284"/>
              <w:rPr>
                <w:sz w:val="18"/>
                <w:szCs w:val="18"/>
              </w:rPr>
            </w:pPr>
            <w:r w:rsidRPr="00307045">
              <w:rPr>
                <w:sz w:val="18"/>
                <w:szCs w:val="18"/>
              </w:rPr>
              <w:t>104.451797</w:t>
            </w:r>
          </w:p>
        </w:tc>
        <w:tc>
          <w:tcPr>
            <w:tcW w:w="851" w:type="dxa"/>
            <w:tcBorders>
              <w:top w:val="single" w:sz="4" w:space="0" w:color="auto"/>
              <w:bottom w:val="single" w:sz="4" w:space="0" w:color="auto"/>
            </w:tcBorders>
            <w:shd w:val="clear" w:color="auto" w:fill="auto"/>
          </w:tcPr>
          <w:p w:rsidR="00307045" w:rsidRPr="00307045" w:rsidRDefault="00307045" w:rsidP="00A307E4">
            <w:pPr>
              <w:tabs>
                <w:tab w:val="left" w:pos="3976"/>
              </w:tabs>
              <w:ind w:left="0" w:right="-185" w:firstLine="0"/>
              <w:rPr>
                <w:sz w:val="18"/>
                <w:szCs w:val="18"/>
              </w:rPr>
            </w:pPr>
          </w:p>
        </w:tc>
        <w:tc>
          <w:tcPr>
            <w:tcW w:w="850" w:type="dxa"/>
            <w:tcBorders>
              <w:top w:val="single" w:sz="4" w:space="0" w:color="auto"/>
              <w:bottom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2*3=6</w:t>
            </w:r>
          </w:p>
        </w:tc>
        <w:tc>
          <w:tcPr>
            <w:tcW w:w="567" w:type="dxa"/>
            <w:tcBorders>
              <w:top w:val="single" w:sz="4" w:space="0" w:color="auto"/>
              <w:bottom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top w:val="single" w:sz="4" w:space="0" w:color="auto"/>
              <w:bottom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A307E4">
            <w:pPr>
              <w:tabs>
                <w:tab w:val="left" w:pos="3976"/>
              </w:tabs>
              <w:ind w:left="0" w:right="-185" w:firstLine="0"/>
              <w:rPr>
                <w:sz w:val="18"/>
                <w:szCs w:val="18"/>
              </w:rPr>
            </w:pPr>
          </w:p>
        </w:tc>
        <w:tc>
          <w:tcPr>
            <w:tcW w:w="4536" w:type="dxa"/>
            <w:tcBorders>
              <w:top w:val="single" w:sz="4" w:space="0" w:color="auto"/>
              <w:left w:val="single" w:sz="4" w:space="0" w:color="auto"/>
              <w:bottom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ул. Дмитриевская, Большая Александровская, Мариинская </w:t>
            </w:r>
          </w:p>
        </w:tc>
        <w:tc>
          <w:tcPr>
            <w:tcW w:w="1134" w:type="dxa"/>
            <w:tcBorders>
              <w:top w:val="single" w:sz="4" w:space="0" w:color="auto"/>
              <w:left w:val="single" w:sz="4" w:space="0" w:color="auto"/>
              <w:bottom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21</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Height w:val="300"/>
        </w:trPr>
        <w:tc>
          <w:tcPr>
            <w:tcW w:w="534" w:type="dxa"/>
            <w:tcBorders>
              <w:top w:val="single" w:sz="4" w:space="0" w:color="auto"/>
              <w:bottom w:val="single" w:sz="4" w:space="0" w:color="auto"/>
            </w:tcBorders>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80</w:t>
            </w:r>
          </w:p>
        </w:tc>
        <w:tc>
          <w:tcPr>
            <w:tcW w:w="2409" w:type="dxa"/>
            <w:tcBorders>
              <w:top w:val="single" w:sz="4" w:space="0" w:color="auto"/>
              <w:bottom w:val="single" w:sz="4" w:space="0" w:color="auto"/>
            </w:tcBorders>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с. Хомутово, ул. </w:t>
            </w:r>
            <w:proofErr w:type="gramStart"/>
            <w:r w:rsidRPr="00307045">
              <w:rPr>
                <w:sz w:val="18"/>
                <w:szCs w:val="18"/>
              </w:rPr>
              <w:t>Колхозная</w:t>
            </w:r>
            <w:proofErr w:type="gramEnd"/>
            <w:r w:rsidRPr="00307045">
              <w:rPr>
                <w:sz w:val="18"/>
                <w:szCs w:val="18"/>
              </w:rPr>
              <w:t xml:space="preserve">, в районе д. 4. </w:t>
            </w:r>
          </w:p>
        </w:tc>
        <w:tc>
          <w:tcPr>
            <w:tcW w:w="1701" w:type="dxa"/>
            <w:tcBorders>
              <w:top w:val="single" w:sz="4" w:space="0" w:color="auto"/>
              <w:bottom w:val="single" w:sz="4" w:space="0" w:color="auto"/>
            </w:tcBorders>
            <w:shd w:val="clear" w:color="auto" w:fill="auto"/>
          </w:tcPr>
          <w:p w:rsidR="00307045" w:rsidRPr="00307045" w:rsidRDefault="00307045" w:rsidP="00A307E4">
            <w:pPr>
              <w:tabs>
                <w:tab w:val="left" w:pos="3976"/>
              </w:tabs>
              <w:ind w:left="0" w:firstLine="284"/>
              <w:rPr>
                <w:sz w:val="18"/>
                <w:szCs w:val="18"/>
              </w:rPr>
            </w:pPr>
            <w:r w:rsidRPr="00307045">
              <w:rPr>
                <w:sz w:val="18"/>
                <w:szCs w:val="18"/>
              </w:rPr>
              <w:t>52.28456</w:t>
            </w:r>
          </w:p>
          <w:p w:rsidR="00307045" w:rsidRPr="00307045" w:rsidRDefault="00307045" w:rsidP="00A307E4">
            <w:pPr>
              <w:tabs>
                <w:tab w:val="left" w:pos="3976"/>
              </w:tabs>
              <w:ind w:left="0" w:firstLine="284"/>
              <w:rPr>
                <w:sz w:val="18"/>
                <w:szCs w:val="18"/>
              </w:rPr>
            </w:pPr>
            <w:r w:rsidRPr="00307045">
              <w:rPr>
                <w:sz w:val="18"/>
                <w:szCs w:val="18"/>
              </w:rPr>
              <w:t>104.24367</w:t>
            </w:r>
          </w:p>
        </w:tc>
        <w:tc>
          <w:tcPr>
            <w:tcW w:w="851" w:type="dxa"/>
            <w:tcBorders>
              <w:top w:val="single" w:sz="4" w:space="0" w:color="auto"/>
              <w:bottom w:val="single" w:sz="4" w:space="0" w:color="auto"/>
            </w:tcBorders>
            <w:shd w:val="clear" w:color="auto" w:fill="auto"/>
          </w:tcPr>
          <w:p w:rsidR="00307045" w:rsidRPr="00307045" w:rsidRDefault="00307045" w:rsidP="00A307E4">
            <w:pPr>
              <w:tabs>
                <w:tab w:val="left" w:pos="3976"/>
              </w:tabs>
              <w:ind w:left="0" w:right="-185" w:firstLine="0"/>
              <w:rPr>
                <w:sz w:val="18"/>
                <w:szCs w:val="18"/>
              </w:rPr>
            </w:pPr>
          </w:p>
        </w:tc>
        <w:tc>
          <w:tcPr>
            <w:tcW w:w="850" w:type="dxa"/>
            <w:tcBorders>
              <w:top w:val="single" w:sz="4" w:space="0" w:color="auto"/>
              <w:bottom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2*10=20</w:t>
            </w:r>
          </w:p>
        </w:tc>
        <w:tc>
          <w:tcPr>
            <w:tcW w:w="567" w:type="dxa"/>
            <w:tcBorders>
              <w:top w:val="single" w:sz="4" w:space="0" w:color="auto"/>
              <w:bottom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top w:val="single" w:sz="4" w:space="0" w:color="auto"/>
              <w:bottom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A307E4">
            <w:pPr>
              <w:tabs>
                <w:tab w:val="left" w:pos="3976"/>
              </w:tabs>
              <w:ind w:left="0" w:right="-185" w:firstLine="0"/>
              <w:rPr>
                <w:sz w:val="18"/>
                <w:szCs w:val="18"/>
              </w:rPr>
            </w:pPr>
          </w:p>
        </w:tc>
        <w:tc>
          <w:tcPr>
            <w:tcW w:w="4536" w:type="dxa"/>
            <w:tcBorders>
              <w:top w:val="single" w:sz="4" w:space="0" w:color="auto"/>
              <w:left w:val="single" w:sz="4" w:space="0" w:color="auto"/>
              <w:bottom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ул. Гаражная, Колхозная</w:t>
            </w:r>
          </w:p>
        </w:tc>
        <w:tc>
          <w:tcPr>
            <w:tcW w:w="1134" w:type="dxa"/>
            <w:tcBorders>
              <w:top w:val="single" w:sz="4" w:space="0" w:color="auto"/>
              <w:left w:val="single" w:sz="4" w:space="0" w:color="auto"/>
              <w:bottom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21</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Height w:val="165"/>
        </w:trPr>
        <w:tc>
          <w:tcPr>
            <w:tcW w:w="534" w:type="dxa"/>
            <w:tcBorders>
              <w:top w:val="single" w:sz="4" w:space="0" w:color="auto"/>
              <w:bottom w:val="single" w:sz="4" w:space="0" w:color="auto"/>
            </w:tcBorders>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81</w:t>
            </w:r>
          </w:p>
        </w:tc>
        <w:tc>
          <w:tcPr>
            <w:tcW w:w="2409" w:type="dxa"/>
            <w:tcBorders>
              <w:top w:val="single" w:sz="4" w:space="0" w:color="auto"/>
              <w:bottom w:val="single" w:sz="4" w:space="0" w:color="auto"/>
            </w:tcBorders>
            <w:shd w:val="clear" w:color="auto" w:fill="auto"/>
          </w:tcPr>
          <w:p w:rsidR="00307045" w:rsidRPr="00307045" w:rsidRDefault="00307045" w:rsidP="007C063E">
            <w:pPr>
              <w:tabs>
                <w:tab w:val="left" w:pos="3976"/>
              </w:tabs>
              <w:ind w:left="0" w:firstLine="284"/>
              <w:rPr>
                <w:sz w:val="18"/>
                <w:szCs w:val="18"/>
              </w:rPr>
            </w:pPr>
            <w:r w:rsidRPr="00307045">
              <w:rPr>
                <w:sz w:val="18"/>
                <w:szCs w:val="18"/>
              </w:rPr>
              <w:t>с. Хомутово, ул. Кирова, в районе д. 149</w:t>
            </w:r>
          </w:p>
        </w:tc>
        <w:tc>
          <w:tcPr>
            <w:tcW w:w="1701" w:type="dxa"/>
            <w:tcBorders>
              <w:top w:val="single" w:sz="4" w:space="0" w:color="auto"/>
              <w:bottom w:val="single" w:sz="4" w:space="0" w:color="auto"/>
            </w:tcBorders>
            <w:shd w:val="clear" w:color="auto" w:fill="auto"/>
          </w:tcPr>
          <w:p w:rsidR="00307045" w:rsidRPr="00307045" w:rsidRDefault="00307045" w:rsidP="00A307E4">
            <w:pPr>
              <w:tabs>
                <w:tab w:val="left" w:pos="3976"/>
              </w:tabs>
              <w:ind w:left="0" w:firstLine="284"/>
              <w:rPr>
                <w:sz w:val="18"/>
                <w:szCs w:val="18"/>
              </w:rPr>
            </w:pPr>
            <w:r w:rsidRPr="00307045">
              <w:rPr>
                <w:sz w:val="18"/>
                <w:szCs w:val="18"/>
              </w:rPr>
              <w:t>52.261341</w:t>
            </w:r>
          </w:p>
          <w:p w:rsidR="00307045" w:rsidRPr="00307045" w:rsidRDefault="00307045" w:rsidP="00A307E4">
            <w:pPr>
              <w:tabs>
                <w:tab w:val="left" w:pos="3976"/>
              </w:tabs>
              <w:ind w:left="0" w:firstLine="284"/>
              <w:rPr>
                <w:sz w:val="18"/>
                <w:szCs w:val="18"/>
              </w:rPr>
            </w:pPr>
            <w:r w:rsidRPr="00307045">
              <w:rPr>
                <w:sz w:val="18"/>
                <w:szCs w:val="18"/>
              </w:rPr>
              <w:t>104.235464</w:t>
            </w:r>
          </w:p>
        </w:tc>
        <w:tc>
          <w:tcPr>
            <w:tcW w:w="851" w:type="dxa"/>
            <w:tcBorders>
              <w:top w:val="single" w:sz="4" w:space="0" w:color="auto"/>
              <w:bottom w:val="single" w:sz="4" w:space="0" w:color="auto"/>
            </w:tcBorders>
            <w:shd w:val="clear" w:color="auto" w:fill="auto"/>
          </w:tcPr>
          <w:p w:rsidR="00307045" w:rsidRPr="00307045" w:rsidRDefault="00307045" w:rsidP="00A307E4">
            <w:pPr>
              <w:tabs>
                <w:tab w:val="left" w:pos="3976"/>
              </w:tabs>
              <w:ind w:left="0" w:right="-185" w:firstLine="0"/>
              <w:rPr>
                <w:sz w:val="18"/>
                <w:szCs w:val="18"/>
              </w:rPr>
            </w:pPr>
          </w:p>
        </w:tc>
        <w:tc>
          <w:tcPr>
            <w:tcW w:w="850" w:type="dxa"/>
            <w:tcBorders>
              <w:top w:val="single" w:sz="4" w:space="0" w:color="auto"/>
              <w:bottom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2*10=20</w:t>
            </w:r>
          </w:p>
        </w:tc>
        <w:tc>
          <w:tcPr>
            <w:tcW w:w="567" w:type="dxa"/>
            <w:tcBorders>
              <w:top w:val="single" w:sz="4" w:space="0" w:color="auto"/>
              <w:bottom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709" w:type="dxa"/>
            <w:tcBorders>
              <w:top w:val="single" w:sz="4" w:space="0" w:color="auto"/>
              <w:bottom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0,75</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A307E4">
            <w:pPr>
              <w:tabs>
                <w:tab w:val="left" w:pos="3976"/>
              </w:tabs>
              <w:ind w:left="0" w:right="-185" w:firstLine="0"/>
              <w:rPr>
                <w:sz w:val="18"/>
                <w:szCs w:val="18"/>
              </w:rPr>
            </w:pPr>
          </w:p>
        </w:tc>
        <w:tc>
          <w:tcPr>
            <w:tcW w:w="4536" w:type="dxa"/>
            <w:tcBorders>
              <w:top w:val="single" w:sz="4" w:space="0" w:color="auto"/>
              <w:left w:val="single" w:sz="4" w:space="0" w:color="auto"/>
              <w:bottom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ул. Кирова</w:t>
            </w:r>
          </w:p>
        </w:tc>
        <w:tc>
          <w:tcPr>
            <w:tcW w:w="1134" w:type="dxa"/>
            <w:tcBorders>
              <w:top w:val="single" w:sz="4" w:space="0" w:color="auto"/>
              <w:left w:val="single" w:sz="4" w:space="0" w:color="auto"/>
              <w:bottom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37</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Height w:val="135"/>
        </w:trPr>
        <w:tc>
          <w:tcPr>
            <w:tcW w:w="534" w:type="dxa"/>
            <w:tcBorders>
              <w:top w:val="single" w:sz="4" w:space="0" w:color="auto"/>
              <w:bottom w:val="single" w:sz="4" w:space="0" w:color="auto"/>
            </w:tcBorders>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82</w:t>
            </w:r>
          </w:p>
        </w:tc>
        <w:tc>
          <w:tcPr>
            <w:tcW w:w="2409" w:type="dxa"/>
            <w:tcBorders>
              <w:top w:val="single" w:sz="4" w:space="0" w:color="auto"/>
              <w:bottom w:val="single" w:sz="4" w:space="0" w:color="auto"/>
            </w:tcBorders>
            <w:shd w:val="clear" w:color="auto" w:fill="auto"/>
          </w:tcPr>
          <w:p w:rsidR="00307045" w:rsidRPr="00307045" w:rsidRDefault="00307045" w:rsidP="007C063E">
            <w:pPr>
              <w:tabs>
                <w:tab w:val="left" w:pos="3976"/>
              </w:tabs>
              <w:ind w:left="0" w:firstLine="284"/>
              <w:rPr>
                <w:sz w:val="18"/>
                <w:szCs w:val="18"/>
              </w:rPr>
            </w:pPr>
            <w:r w:rsidRPr="00307045">
              <w:rPr>
                <w:sz w:val="18"/>
                <w:szCs w:val="18"/>
              </w:rPr>
              <w:t>д. Куда, ул. Александровская, в районе д. 47</w:t>
            </w:r>
          </w:p>
          <w:p w:rsidR="00307045" w:rsidRPr="00307045" w:rsidRDefault="00307045" w:rsidP="007C063E">
            <w:pPr>
              <w:tabs>
                <w:tab w:val="left" w:pos="3976"/>
              </w:tabs>
              <w:ind w:left="0" w:firstLine="284"/>
              <w:rPr>
                <w:sz w:val="18"/>
                <w:szCs w:val="18"/>
              </w:rPr>
            </w:pPr>
          </w:p>
        </w:tc>
        <w:tc>
          <w:tcPr>
            <w:tcW w:w="1701" w:type="dxa"/>
            <w:tcBorders>
              <w:top w:val="single" w:sz="4" w:space="0" w:color="auto"/>
              <w:bottom w:val="single" w:sz="4" w:space="0" w:color="auto"/>
            </w:tcBorders>
            <w:shd w:val="clear" w:color="auto" w:fill="auto"/>
          </w:tcPr>
          <w:p w:rsidR="00307045" w:rsidRPr="00307045" w:rsidRDefault="00307045" w:rsidP="00A307E4">
            <w:pPr>
              <w:tabs>
                <w:tab w:val="left" w:pos="3976"/>
              </w:tabs>
              <w:ind w:left="0" w:firstLine="284"/>
              <w:rPr>
                <w:sz w:val="18"/>
                <w:szCs w:val="18"/>
              </w:rPr>
            </w:pPr>
            <w:r w:rsidRPr="00307045">
              <w:rPr>
                <w:sz w:val="18"/>
                <w:szCs w:val="18"/>
              </w:rPr>
              <w:t>52.254799</w:t>
            </w:r>
          </w:p>
          <w:p w:rsidR="00307045" w:rsidRPr="00307045" w:rsidRDefault="00307045" w:rsidP="00A307E4">
            <w:pPr>
              <w:tabs>
                <w:tab w:val="left" w:pos="3976"/>
              </w:tabs>
              <w:ind w:left="0" w:firstLine="284"/>
              <w:rPr>
                <w:sz w:val="18"/>
                <w:szCs w:val="18"/>
              </w:rPr>
            </w:pPr>
            <w:r w:rsidRPr="00307045">
              <w:rPr>
                <w:sz w:val="18"/>
                <w:szCs w:val="18"/>
              </w:rPr>
              <w:t xml:space="preserve">104.23983 </w:t>
            </w:r>
          </w:p>
        </w:tc>
        <w:tc>
          <w:tcPr>
            <w:tcW w:w="851" w:type="dxa"/>
            <w:tcBorders>
              <w:top w:val="single" w:sz="4" w:space="0" w:color="auto"/>
              <w:bottom w:val="single" w:sz="4" w:space="0" w:color="auto"/>
            </w:tcBorders>
            <w:shd w:val="clear" w:color="auto" w:fill="auto"/>
          </w:tcPr>
          <w:p w:rsidR="00307045" w:rsidRPr="00307045" w:rsidRDefault="00307045" w:rsidP="00A307E4">
            <w:pPr>
              <w:tabs>
                <w:tab w:val="left" w:pos="3976"/>
              </w:tabs>
              <w:ind w:left="0" w:right="-185" w:firstLine="0"/>
              <w:rPr>
                <w:sz w:val="18"/>
                <w:szCs w:val="18"/>
              </w:rPr>
            </w:pPr>
          </w:p>
        </w:tc>
        <w:tc>
          <w:tcPr>
            <w:tcW w:w="850" w:type="dxa"/>
            <w:tcBorders>
              <w:top w:val="single" w:sz="4" w:space="0" w:color="auto"/>
              <w:bottom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 xml:space="preserve">2*10=20 </w:t>
            </w:r>
          </w:p>
        </w:tc>
        <w:tc>
          <w:tcPr>
            <w:tcW w:w="567" w:type="dxa"/>
            <w:tcBorders>
              <w:top w:val="single" w:sz="4" w:space="0" w:color="auto"/>
              <w:bottom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r w:rsidRPr="00307045" w:rsidDel="009C4513">
              <w:rPr>
                <w:sz w:val="18"/>
                <w:szCs w:val="18"/>
              </w:rPr>
              <w:t>3</w:t>
            </w:r>
          </w:p>
        </w:tc>
        <w:tc>
          <w:tcPr>
            <w:tcW w:w="709" w:type="dxa"/>
            <w:tcBorders>
              <w:top w:val="single" w:sz="4" w:space="0" w:color="auto"/>
              <w:bottom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r w:rsidRPr="00307045" w:rsidDel="009C4513">
              <w:rPr>
                <w:sz w:val="18"/>
                <w:szCs w:val="18"/>
              </w:rPr>
              <w:t>3</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 xml:space="preserve">0,75  </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A307E4">
            <w:pPr>
              <w:tabs>
                <w:tab w:val="left" w:pos="3976"/>
              </w:tabs>
              <w:ind w:left="0" w:right="-185" w:firstLine="0"/>
              <w:rPr>
                <w:sz w:val="18"/>
                <w:szCs w:val="18"/>
              </w:rPr>
            </w:pPr>
          </w:p>
        </w:tc>
        <w:tc>
          <w:tcPr>
            <w:tcW w:w="4536" w:type="dxa"/>
            <w:tcBorders>
              <w:top w:val="single" w:sz="4" w:space="0" w:color="auto"/>
              <w:left w:val="single" w:sz="4" w:space="0" w:color="auto"/>
              <w:bottom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  </w:t>
            </w:r>
            <w:proofErr w:type="gramStart"/>
            <w:r w:rsidRPr="00307045">
              <w:rPr>
                <w:sz w:val="18"/>
                <w:szCs w:val="18"/>
              </w:rPr>
              <w:t xml:space="preserve">ул. Александровская ул. Фартовая, ул. Андреевская, ул. Волгоградская, ул. Смоленская, ул. Тульская, ул. Можайская,  ул. Курская, ул. Пермская, ул. Оренбургская, пер. Лучистый, </w:t>
            </w:r>
            <w:proofErr w:type="gramEnd"/>
          </w:p>
          <w:p w:rsidR="00307045" w:rsidRPr="00307045" w:rsidRDefault="00307045" w:rsidP="00171A9A">
            <w:pPr>
              <w:ind w:left="0" w:right="34" w:firstLine="0"/>
              <w:rPr>
                <w:sz w:val="18"/>
                <w:szCs w:val="18"/>
              </w:rPr>
            </w:pPr>
            <w:r w:rsidRPr="00307045">
              <w:rPr>
                <w:sz w:val="18"/>
                <w:szCs w:val="18"/>
              </w:rPr>
              <w:t>пер. Вершинный</w:t>
            </w:r>
          </w:p>
        </w:tc>
        <w:tc>
          <w:tcPr>
            <w:tcW w:w="1134" w:type="dxa"/>
            <w:tcBorders>
              <w:top w:val="single" w:sz="4" w:space="0" w:color="auto"/>
              <w:left w:val="single" w:sz="4" w:space="0" w:color="auto"/>
              <w:bottom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 xml:space="preserve">27 </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Height w:val="135"/>
        </w:trPr>
        <w:tc>
          <w:tcPr>
            <w:tcW w:w="534" w:type="dxa"/>
            <w:tcBorders>
              <w:top w:val="single" w:sz="4" w:space="0" w:color="auto"/>
              <w:bottom w:val="single" w:sz="4" w:space="0" w:color="auto"/>
            </w:tcBorders>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83</w:t>
            </w:r>
          </w:p>
        </w:tc>
        <w:tc>
          <w:tcPr>
            <w:tcW w:w="2409" w:type="dxa"/>
            <w:tcBorders>
              <w:top w:val="single" w:sz="4" w:space="0" w:color="auto"/>
              <w:bottom w:val="single" w:sz="4" w:space="0" w:color="auto"/>
            </w:tcBorders>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д. Куда, ул. Васильева, в районе д. 14 </w:t>
            </w:r>
          </w:p>
        </w:tc>
        <w:tc>
          <w:tcPr>
            <w:tcW w:w="1701" w:type="dxa"/>
            <w:tcBorders>
              <w:top w:val="single" w:sz="4" w:space="0" w:color="auto"/>
              <w:bottom w:val="single" w:sz="4" w:space="0" w:color="auto"/>
            </w:tcBorders>
            <w:shd w:val="clear" w:color="auto" w:fill="auto"/>
          </w:tcPr>
          <w:p w:rsidR="00307045" w:rsidRPr="00307045" w:rsidRDefault="00307045" w:rsidP="00A307E4">
            <w:pPr>
              <w:tabs>
                <w:tab w:val="left" w:pos="3976"/>
              </w:tabs>
              <w:ind w:left="0" w:firstLine="284"/>
              <w:rPr>
                <w:sz w:val="18"/>
                <w:szCs w:val="18"/>
              </w:rPr>
            </w:pPr>
            <w:r w:rsidRPr="00307045">
              <w:rPr>
                <w:sz w:val="18"/>
                <w:szCs w:val="18"/>
              </w:rPr>
              <w:t>52.262911</w:t>
            </w:r>
          </w:p>
          <w:p w:rsidR="00307045" w:rsidRPr="00307045" w:rsidRDefault="00307045" w:rsidP="00A307E4">
            <w:pPr>
              <w:tabs>
                <w:tab w:val="left" w:pos="3976"/>
              </w:tabs>
              <w:ind w:left="0" w:firstLine="284"/>
              <w:rPr>
                <w:sz w:val="18"/>
                <w:szCs w:val="18"/>
              </w:rPr>
            </w:pPr>
            <w:r w:rsidRPr="00307045">
              <w:rPr>
                <w:sz w:val="18"/>
                <w:szCs w:val="18"/>
              </w:rPr>
              <w:t xml:space="preserve">104.234857 </w:t>
            </w:r>
          </w:p>
        </w:tc>
        <w:tc>
          <w:tcPr>
            <w:tcW w:w="851" w:type="dxa"/>
            <w:tcBorders>
              <w:top w:val="single" w:sz="4" w:space="0" w:color="auto"/>
              <w:bottom w:val="single" w:sz="4" w:space="0" w:color="auto"/>
            </w:tcBorders>
            <w:shd w:val="clear" w:color="auto" w:fill="auto"/>
          </w:tcPr>
          <w:p w:rsidR="00307045" w:rsidRPr="00307045" w:rsidRDefault="00307045" w:rsidP="00A307E4">
            <w:pPr>
              <w:tabs>
                <w:tab w:val="left" w:pos="3976"/>
              </w:tabs>
              <w:ind w:left="0" w:right="-185" w:firstLine="0"/>
              <w:rPr>
                <w:sz w:val="18"/>
                <w:szCs w:val="18"/>
              </w:rPr>
            </w:pPr>
          </w:p>
        </w:tc>
        <w:tc>
          <w:tcPr>
            <w:tcW w:w="850" w:type="dxa"/>
            <w:tcBorders>
              <w:top w:val="single" w:sz="4" w:space="0" w:color="auto"/>
              <w:bottom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2*10=20</w:t>
            </w:r>
          </w:p>
        </w:tc>
        <w:tc>
          <w:tcPr>
            <w:tcW w:w="567" w:type="dxa"/>
            <w:tcBorders>
              <w:top w:val="single" w:sz="4" w:space="0" w:color="auto"/>
              <w:bottom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r w:rsidRPr="00307045" w:rsidDel="009C4513">
              <w:rPr>
                <w:sz w:val="18"/>
                <w:szCs w:val="18"/>
              </w:rPr>
              <w:t>3</w:t>
            </w:r>
          </w:p>
        </w:tc>
        <w:tc>
          <w:tcPr>
            <w:tcW w:w="709" w:type="dxa"/>
            <w:tcBorders>
              <w:top w:val="single" w:sz="4" w:space="0" w:color="auto"/>
              <w:bottom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r w:rsidRPr="00307045" w:rsidDel="009C4513">
              <w:rPr>
                <w:sz w:val="18"/>
                <w:szCs w:val="18"/>
              </w:rPr>
              <w:t>3</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 xml:space="preserve">0,75 </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A307E4">
            <w:pPr>
              <w:tabs>
                <w:tab w:val="left" w:pos="3976"/>
              </w:tabs>
              <w:ind w:left="0" w:right="-185" w:firstLine="0"/>
              <w:rPr>
                <w:sz w:val="18"/>
                <w:szCs w:val="18"/>
              </w:rPr>
            </w:pPr>
          </w:p>
        </w:tc>
        <w:tc>
          <w:tcPr>
            <w:tcW w:w="4536" w:type="dxa"/>
            <w:tcBorders>
              <w:top w:val="single" w:sz="4" w:space="0" w:color="auto"/>
              <w:left w:val="single" w:sz="4" w:space="0" w:color="auto"/>
              <w:bottom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ул. Васильева</w:t>
            </w:r>
            <w:r w:rsidRPr="00307045" w:rsidDel="00163922">
              <w:rPr>
                <w:sz w:val="18"/>
                <w:szCs w:val="18"/>
              </w:rPr>
              <w:t xml:space="preserve"> </w:t>
            </w:r>
          </w:p>
        </w:tc>
        <w:tc>
          <w:tcPr>
            <w:tcW w:w="1134" w:type="dxa"/>
            <w:tcBorders>
              <w:top w:val="single" w:sz="4" w:space="0" w:color="auto"/>
              <w:left w:val="single" w:sz="4" w:space="0" w:color="auto"/>
              <w:bottom w:val="single" w:sz="4" w:space="0" w:color="auto"/>
            </w:tcBorders>
            <w:shd w:val="clear" w:color="auto" w:fill="auto"/>
          </w:tcPr>
          <w:p w:rsidR="00307045" w:rsidRPr="00307045" w:rsidRDefault="00307045" w:rsidP="00171A9A">
            <w:pPr>
              <w:tabs>
                <w:tab w:val="left" w:pos="3976"/>
              </w:tabs>
              <w:ind w:left="0" w:right="34" w:firstLine="0"/>
              <w:rPr>
                <w:sz w:val="18"/>
                <w:szCs w:val="18"/>
              </w:rPr>
            </w:pPr>
            <w:r w:rsidRPr="00307045">
              <w:rPr>
                <w:sz w:val="18"/>
                <w:szCs w:val="18"/>
              </w:rPr>
              <w:t>22</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Height w:val="135"/>
        </w:trPr>
        <w:tc>
          <w:tcPr>
            <w:tcW w:w="534" w:type="dxa"/>
            <w:tcBorders>
              <w:top w:val="single" w:sz="4" w:space="0" w:color="auto"/>
              <w:bottom w:val="single" w:sz="4" w:space="0" w:color="auto"/>
            </w:tcBorders>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84</w:t>
            </w:r>
          </w:p>
        </w:tc>
        <w:tc>
          <w:tcPr>
            <w:tcW w:w="2409" w:type="dxa"/>
            <w:tcBorders>
              <w:top w:val="single" w:sz="4" w:space="0" w:color="auto"/>
              <w:bottom w:val="single" w:sz="4" w:space="0" w:color="auto"/>
            </w:tcBorders>
            <w:shd w:val="clear" w:color="auto" w:fill="auto"/>
          </w:tcPr>
          <w:p w:rsidR="00307045" w:rsidRPr="00307045" w:rsidRDefault="00307045" w:rsidP="007C063E">
            <w:pPr>
              <w:tabs>
                <w:tab w:val="left" w:pos="3976"/>
              </w:tabs>
              <w:ind w:left="0" w:firstLine="284"/>
              <w:rPr>
                <w:sz w:val="18"/>
                <w:szCs w:val="18"/>
              </w:rPr>
            </w:pPr>
            <w:r w:rsidRPr="00307045">
              <w:rPr>
                <w:sz w:val="18"/>
                <w:szCs w:val="18"/>
              </w:rPr>
              <w:t xml:space="preserve">д. Куда, </w:t>
            </w:r>
            <w:proofErr w:type="spellStart"/>
            <w:r w:rsidRPr="00307045">
              <w:rPr>
                <w:sz w:val="18"/>
                <w:szCs w:val="18"/>
              </w:rPr>
              <w:t>Кудинское</w:t>
            </w:r>
            <w:proofErr w:type="spellEnd"/>
            <w:r w:rsidRPr="00307045">
              <w:rPr>
                <w:sz w:val="18"/>
                <w:szCs w:val="18"/>
              </w:rPr>
              <w:t xml:space="preserve"> кладбище</w:t>
            </w:r>
            <w:r w:rsidRPr="00307045" w:rsidDel="009C4513">
              <w:rPr>
                <w:sz w:val="18"/>
                <w:szCs w:val="18"/>
              </w:rPr>
              <w:t xml:space="preserve">. </w:t>
            </w:r>
          </w:p>
        </w:tc>
        <w:tc>
          <w:tcPr>
            <w:tcW w:w="1701" w:type="dxa"/>
            <w:tcBorders>
              <w:top w:val="single" w:sz="4" w:space="0" w:color="auto"/>
              <w:bottom w:val="single" w:sz="4" w:space="0" w:color="auto"/>
            </w:tcBorders>
            <w:shd w:val="clear" w:color="auto" w:fill="auto"/>
          </w:tcPr>
          <w:p w:rsidR="00307045" w:rsidRPr="00307045" w:rsidRDefault="00307045" w:rsidP="00A307E4">
            <w:pPr>
              <w:tabs>
                <w:tab w:val="left" w:pos="3976"/>
              </w:tabs>
              <w:ind w:left="0" w:firstLine="284"/>
              <w:rPr>
                <w:sz w:val="18"/>
                <w:szCs w:val="18"/>
              </w:rPr>
            </w:pPr>
            <w:r w:rsidRPr="00307045">
              <w:rPr>
                <w:sz w:val="18"/>
                <w:szCs w:val="18"/>
              </w:rPr>
              <w:t>52.27109</w:t>
            </w:r>
          </w:p>
          <w:p w:rsidR="00307045" w:rsidRPr="00307045" w:rsidRDefault="00307045" w:rsidP="00A307E4">
            <w:pPr>
              <w:tabs>
                <w:tab w:val="left" w:pos="3976"/>
              </w:tabs>
              <w:ind w:left="0" w:firstLine="284"/>
              <w:rPr>
                <w:sz w:val="18"/>
                <w:szCs w:val="18"/>
              </w:rPr>
            </w:pPr>
            <w:r w:rsidRPr="00307045">
              <w:rPr>
                <w:sz w:val="18"/>
                <w:szCs w:val="18"/>
              </w:rPr>
              <w:t xml:space="preserve">104.244075 </w:t>
            </w:r>
          </w:p>
        </w:tc>
        <w:tc>
          <w:tcPr>
            <w:tcW w:w="851" w:type="dxa"/>
            <w:tcBorders>
              <w:top w:val="single" w:sz="4" w:space="0" w:color="auto"/>
              <w:bottom w:val="single" w:sz="4" w:space="0" w:color="auto"/>
            </w:tcBorders>
            <w:shd w:val="clear" w:color="auto" w:fill="auto"/>
          </w:tcPr>
          <w:p w:rsidR="00307045" w:rsidRPr="00307045" w:rsidRDefault="00307045" w:rsidP="00A307E4">
            <w:pPr>
              <w:tabs>
                <w:tab w:val="left" w:pos="3976"/>
              </w:tabs>
              <w:ind w:left="0" w:right="-185" w:firstLine="0"/>
              <w:rPr>
                <w:sz w:val="18"/>
                <w:szCs w:val="18"/>
              </w:rPr>
            </w:pPr>
          </w:p>
        </w:tc>
        <w:tc>
          <w:tcPr>
            <w:tcW w:w="850" w:type="dxa"/>
            <w:tcBorders>
              <w:top w:val="single" w:sz="4" w:space="0" w:color="auto"/>
              <w:bottom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2*10=20</w:t>
            </w:r>
          </w:p>
        </w:tc>
        <w:tc>
          <w:tcPr>
            <w:tcW w:w="567" w:type="dxa"/>
            <w:tcBorders>
              <w:top w:val="single" w:sz="4" w:space="0" w:color="auto"/>
              <w:bottom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r w:rsidRPr="00307045" w:rsidDel="009C4513">
              <w:rPr>
                <w:sz w:val="18"/>
                <w:szCs w:val="18"/>
              </w:rPr>
              <w:t>3</w:t>
            </w:r>
          </w:p>
        </w:tc>
        <w:tc>
          <w:tcPr>
            <w:tcW w:w="709" w:type="dxa"/>
            <w:tcBorders>
              <w:top w:val="single" w:sz="4" w:space="0" w:color="auto"/>
              <w:bottom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3</w:t>
            </w:r>
            <w:r w:rsidRPr="00307045" w:rsidDel="009C4513">
              <w:rPr>
                <w:sz w:val="18"/>
                <w:szCs w:val="18"/>
              </w:rPr>
              <w:t>3</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307045" w:rsidRPr="00307045" w:rsidRDefault="00307045" w:rsidP="00A307E4">
            <w:pPr>
              <w:tabs>
                <w:tab w:val="left" w:pos="3976"/>
              </w:tabs>
              <w:ind w:left="0" w:right="-185" w:firstLine="0"/>
              <w:rPr>
                <w:sz w:val="18"/>
                <w:szCs w:val="18"/>
              </w:rPr>
            </w:pPr>
            <w:r w:rsidRPr="00307045">
              <w:rPr>
                <w:sz w:val="18"/>
                <w:szCs w:val="18"/>
              </w:rPr>
              <w:t xml:space="preserve">0,75 </w:t>
            </w:r>
          </w:p>
        </w:tc>
        <w:tc>
          <w:tcPr>
            <w:tcW w:w="1701" w:type="dxa"/>
            <w:vMerge/>
            <w:tcBorders>
              <w:left w:val="single" w:sz="4" w:space="0" w:color="auto"/>
              <w:right w:val="single" w:sz="4" w:space="0" w:color="auto"/>
            </w:tcBorders>
            <w:shd w:val="clear" w:color="auto" w:fill="auto"/>
            <w:vAlign w:val="center"/>
          </w:tcPr>
          <w:p w:rsidR="00307045" w:rsidRPr="00307045" w:rsidRDefault="00307045" w:rsidP="00A307E4">
            <w:pPr>
              <w:tabs>
                <w:tab w:val="left" w:pos="3976"/>
              </w:tabs>
              <w:ind w:left="0" w:right="-185" w:firstLine="0"/>
              <w:rPr>
                <w:sz w:val="18"/>
                <w:szCs w:val="18"/>
              </w:rPr>
            </w:pPr>
          </w:p>
        </w:tc>
        <w:tc>
          <w:tcPr>
            <w:tcW w:w="4536" w:type="dxa"/>
            <w:tcBorders>
              <w:top w:val="single" w:sz="4" w:space="0" w:color="auto"/>
              <w:left w:val="single" w:sz="4" w:space="0" w:color="auto"/>
              <w:bottom w:val="single" w:sz="4" w:space="0" w:color="auto"/>
              <w:right w:val="single" w:sz="4" w:space="0" w:color="auto"/>
            </w:tcBorders>
            <w:shd w:val="clear" w:color="auto" w:fill="auto"/>
          </w:tcPr>
          <w:p w:rsidR="00307045" w:rsidRPr="00307045" w:rsidRDefault="00307045" w:rsidP="00171A9A">
            <w:pPr>
              <w:ind w:left="0" w:right="34" w:firstLine="0"/>
              <w:rPr>
                <w:sz w:val="18"/>
                <w:szCs w:val="18"/>
              </w:rPr>
            </w:pPr>
            <w:r w:rsidRPr="00307045">
              <w:rPr>
                <w:sz w:val="18"/>
                <w:szCs w:val="18"/>
              </w:rPr>
              <w:t xml:space="preserve"> </w:t>
            </w:r>
          </w:p>
        </w:tc>
        <w:tc>
          <w:tcPr>
            <w:tcW w:w="1134" w:type="dxa"/>
            <w:tcBorders>
              <w:top w:val="single" w:sz="4" w:space="0" w:color="auto"/>
              <w:left w:val="single" w:sz="4" w:space="0" w:color="auto"/>
              <w:bottom w:val="single" w:sz="4" w:space="0" w:color="auto"/>
            </w:tcBorders>
            <w:shd w:val="clear" w:color="auto" w:fill="auto"/>
          </w:tcPr>
          <w:p w:rsidR="00307045" w:rsidRPr="00307045" w:rsidRDefault="00307045" w:rsidP="00171A9A">
            <w:pPr>
              <w:tabs>
                <w:tab w:val="left" w:pos="3976"/>
              </w:tabs>
              <w:ind w:left="0" w:right="34" w:firstLine="0"/>
              <w:rPr>
                <w:sz w:val="18"/>
                <w:szCs w:val="18"/>
              </w:rPr>
            </w:pP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Height w:val="135"/>
        </w:trPr>
        <w:tc>
          <w:tcPr>
            <w:tcW w:w="534" w:type="dxa"/>
            <w:tcBorders>
              <w:top w:val="single" w:sz="4" w:space="0" w:color="auto"/>
              <w:bottom w:val="single" w:sz="4" w:space="0" w:color="auto"/>
            </w:tcBorders>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85</w:t>
            </w:r>
          </w:p>
        </w:tc>
        <w:tc>
          <w:tcPr>
            <w:tcW w:w="2409" w:type="dxa"/>
            <w:tcBorders>
              <w:top w:val="single" w:sz="4" w:space="0" w:color="auto"/>
              <w:bottom w:val="single" w:sz="4" w:space="0" w:color="auto"/>
            </w:tcBorders>
            <w:shd w:val="clear" w:color="auto" w:fill="auto"/>
          </w:tcPr>
          <w:p w:rsidR="00307045" w:rsidRPr="00307045" w:rsidRDefault="00307045" w:rsidP="007C063E">
            <w:pPr>
              <w:tabs>
                <w:tab w:val="left" w:pos="3976"/>
              </w:tabs>
              <w:ind w:left="0" w:firstLine="284"/>
              <w:rPr>
                <w:sz w:val="18"/>
                <w:szCs w:val="18"/>
              </w:rPr>
            </w:pPr>
            <w:r w:rsidRPr="00307045" w:rsidDel="009C4513">
              <w:rPr>
                <w:sz w:val="18"/>
                <w:szCs w:val="18"/>
              </w:rPr>
              <w:t xml:space="preserve">д. Куда, ул. </w:t>
            </w:r>
            <w:proofErr w:type="gramStart"/>
            <w:r w:rsidRPr="00307045" w:rsidDel="009C4513">
              <w:rPr>
                <w:sz w:val="18"/>
                <w:szCs w:val="18"/>
              </w:rPr>
              <w:t>Раздольная</w:t>
            </w:r>
            <w:proofErr w:type="gramEnd"/>
            <w:r w:rsidRPr="00307045" w:rsidDel="009C4513">
              <w:rPr>
                <w:sz w:val="18"/>
                <w:szCs w:val="18"/>
              </w:rPr>
              <w:t>, в районе д. 31</w:t>
            </w:r>
          </w:p>
        </w:tc>
        <w:tc>
          <w:tcPr>
            <w:tcW w:w="1701" w:type="dxa"/>
            <w:tcBorders>
              <w:top w:val="single" w:sz="4" w:space="0" w:color="auto"/>
              <w:bottom w:val="single" w:sz="4" w:space="0" w:color="auto"/>
            </w:tcBorders>
            <w:shd w:val="clear" w:color="auto" w:fill="auto"/>
          </w:tcPr>
          <w:p w:rsidR="00307045" w:rsidRPr="00307045" w:rsidRDefault="00307045" w:rsidP="00307045">
            <w:pPr>
              <w:tabs>
                <w:tab w:val="left" w:pos="3976"/>
              </w:tabs>
              <w:ind w:left="0" w:right="-278" w:firstLine="284"/>
              <w:rPr>
                <w:sz w:val="18"/>
                <w:szCs w:val="18"/>
              </w:rPr>
            </w:pPr>
          </w:p>
        </w:tc>
        <w:tc>
          <w:tcPr>
            <w:tcW w:w="851" w:type="dxa"/>
            <w:tcBorders>
              <w:top w:val="single" w:sz="4" w:space="0" w:color="auto"/>
              <w:bottom w:val="single" w:sz="4" w:space="0" w:color="auto"/>
            </w:tcBorders>
            <w:shd w:val="clear" w:color="auto" w:fill="auto"/>
          </w:tcPr>
          <w:p w:rsidR="00307045" w:rsidRPr="00307045" w:rsidRDefault="00307045" w:rsidP="00307045">
            <w:pPr>
              <w:tabs>
                <w:tab w:val="left" w:pos="3976"/>
              </w:tabs>
              <w:ind w:left="0" w:right="-278" w:firstLine="284"/>
              <w:rPr>
                <w:sz w:val="18"/>
                <w:szCs w:val="18"/>
              </w:rPr>
            </w:pPr>
          </w:p>
        </w:tc>
        <w:tc>
          <w:tcPr>
            <w:tcW w:w="850" w:type="dxa"/>
            <w:tcBorders>
              <w:top w:val="single" w:sz="4" w:space="0" w:color="auto"/>
              <w:bottom w:val="single" w:sz="4" w:space="0" w:color="auto"/>
            </w:tcBorders>
            <w:shd w:val="clear" w:color="auto" w:fill="auto"/>
          </w:tcPr>
          <w:p w:rsidR="00307045" w:rsidRPr="00307045" w:rsidRDefault="00307045" w:rsidP="00307045">
            <w:pPr>
              <w:tabs>
                <w:tab w:val="left" w:pos="3976"/>
              </w:tabs>
              <w:ind w:left="0" w:right="-278" w:firstLine="284"/>
              <w:rPr>
                <w:sz w:val="18"/>
                <w:szCs w:val="18"/>
              </w:rPr>
            </w:pPr>
            <w:r w:rsidRPr="00307045">
              <w:rPr>
                <w:sz w:val="18"/>
                <w:szCs w:val="18"/>
              </w:rPr>
              <w:t>2*10=20</w:t>
            </w:r>
          </w:p>
        </w:tc>
        <w:tc>
          <w:tcPr>
            <w:tcW w:w="567" w:type="dxa"/>
            <w:tcBorders>
              <w:top w:val="single" w:sz="4" w:space="0" w:color="auto"/>
              <w:bottom w:val="single" w:sz="4" w:space="0" w:color="auto"/>
            </w:tcBorders>
            <w:shd w:val="clear" w:color="auto" w:fill="auto"/>
          </w:tcPr>
          <w:p w:rsidR="00307045" w:rsidRPr="00307045" w:rsidRDefault="00307045" w:rsidP="00307045">
            <w:pPr>
              <w:tabs>
                <w:tab w:val="left" w:pos="3976"/>
              </w:tabs>
              <w:ind w:left="0" w:right="-278" w:firstLine="284"/>
              <w:rPr>
                <w:sz w:val="18"/>
                <w:szCs w:val="18"/>
              </w:rPr>
            </w:pPr>
          </w:p>
        </w:tc>
        <w:tc>
          <w:tcPr>
            <w:tcW w:w="709" w:type="dxa"/>
            <w:tcBorders>
              <w:top w:val="single" w:sz="4" w:space="0" w:color="auto"/>
              <w:bottom w:val="single" w:sz="4" w:space="0" w:color="auto"/>
              <w:right w:val="single" w:sz="4" w:space="0" w:color="auto"/>
            </w:tcBorders>
            <w:shd w:val="clear" w:color="auto" w:fill="auto"/>
          </w:tcPr>
          <w:p w:rsidR="00307045" w:rsidRPr="00307045" w:rsidRDefault="00307045" w:rsidP="00307045">
            <w:pPr>
              <w:tabs>
                <w:tab w:val="left" w:pos="3976"/>
              </w:tabs>
              <w:ind w:left="0" w:right="-278" w:firstLine="284"/>
              <w:rPr>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307045" w:rsidRPr="00307045" w:rsidRDefault="00307045" w:rsidP="00307045">
            <w:pPr>
              <w:tabs>
                <w:tab w:val="left" w:pos="3976"/>
              </w:tabs>
              <w:ind w:left="0" w:right="-278" w:firstLine="284"/>
              <w:rPr>
                <w:sz w:val="18"/>
                <w:szCs w:val="18"/>
              </w:rPr>
            </w:pPr>
          </w:p>
        </w:tc>
        <w:tc>
          <w:tcPr>
            <w:tcW w:w="1701" w:type="dxa"/>
            <w:vMerge/>
            <w:tcBorders>
              <w:left w:val="single" w:sz="4" w:space="0" w:color="auto"/>
              <w:right w:val="single" w:sz="4" w:space="0" w:color="auto"/>
            </w:tcBorders>
            <w:shd w:val="clear" w:color="auto" w:fill="auto"/>
            <w:vAlign w:val="center"/>
          </w:tcPr>
          <w:p w:rsidR="00307045" w:rsidRPr="00307045" w:rsidRDefault="00307045" w:rsidP="00307045">
            <w:pPr>
              <w:tabs>
                <w:tab w:val="left" w:pos="3976"/>
              </w:tabs>
              <w:ind w:left="0" w:right="-278" w:firstLine="284"/>
              <w:rPr>
                <w:sz w:val="18"/>
                <w:szCs w:val="18"/>
              </w:rPr>
            </w:pPr>
          </w:p>
        </w:tc>
        <w:tc>
          <w:tcPr>
            <w:tcW w:w="4536" w:type="dxa"/>
            <w:tcBorders>
              <w:top w:val="single" w:sz="4" w:space="0" w:color="auto"/>
              <w:left w:val="single" w:sz="4" w:space="0" w:color="auto"/>
              <w:bottom w:val="single" w:sz="4" w:space="0" w:color="auto"/>
              <w:right w:val="single" w:sz="4" w:space="0" w:color="auto"/>
            </w:tcBorders>
            <w:shd w:val="clear" w:color="auto" w:fill="auto"/>
          </w:tcPr>
          <w:p w:rsidR="00307045" w:rsidRPr="00307045" w:rsidRDefault="00307045" w:rsidP="00171A9A">
            <w:pPr>
              <w:ind w:left="0" w:right="34" w:firstLine="34"/>
              <w:rPr>
                <w:sz w:val="18"/>
                <w:szCs w:val="18"/>
              </w:rPr>
            </w:pPr>
            <w:r w:rsidRPr="00307045">
              <w:rPr>
                <w:sz w:val="18"/>
                <w:szCs w:val="18"/>
              </w:rPr>
              <w:t>ул. Раздольная, Июньская</w:t>
            </w:r>
            <w:r w:rsidRPr="00307045" w:rsidDel="00163922">
              <w:rPr>
                <w:sz w:val="18"/>
                <w:szCs w:val="18"/>
              </w:rPr>
              <w:t xml:space="preserve"> </w:t>
            </w:r>
          </w:p>
        </w:tc>
        <w:tc>
          <w:tcPr>
            <w:tcW w:w="1134" w:type="dxa"/>
            <w:tcBorders>
              <w:top w:val="single" w:sz="4" w:space="0" w:color="auto"/>
              <w:left w:val="single" w:sz="4" w:space="0" w:color="auto"/>
              <w:bottom w:val="single" w:sz="4" w:space="0" w:color="auto"/>
            </w:tcBorders>
            <w:shd w:val="clear" w:color="auto" w:fill="auto"/>
          </w:tcPr>
          <w:p w:rsidR="00307045" w:rsidRPr="00307045" w:rsidRDefault="00307045" w:rsidP="00171A9A">
            <w:pPr>
              <w:tabs>
                <w:tab w:val="left" w:pos="3976"/>
              </w:tabs>
              <w:ind w:left="0" w:right="34" w:firstLine="284"/>
              <w:rPr>
                <w:sz w:val="18"/>
                <w:szCs w:val="18"/>
              </w:rPr>
            </w:pPr>
            <w:r w:rsidRPr="00307045">
              <w:rPr>
                <w:sz w:val="18"/>
                <w:szCs w:val="18"/>
              </w:rPr>
              <w:t xml:space="preserve"> 24</w:t>
            </w:r>
          </w:p>
        </w:tc>
      </w:tr>
      <w:tr w:rsidR="00307045" w:rsidRPr="00307045" w:rsidTr="00A307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Height w:val="70"/>
        </w:trPr>
        <w:tc>
          <w:tcPr>
            <w:tcW w:w="8188" w:type="dxa"/>
            <w:gridSpan w:val="8"/>
            <w:tcBorders>
              <w:top w:val="single" w:sz="4" w:space="0" w:color="auto"/>
              <w:right w:val="single" w:sz="4" w:space="0" w:color="auto"/>
            </w:tcBorders>
            <w:shd w:val="clear" w:color="auto" w:fill="auto"/>
          </w:tcPr>
          <w:p w:rsidR="00307045" w:rsidRPr="00307045" w:rsidRDefault="00307045" w:rsidP="00307045">
            <w:pPr>
              <w:tabs>
                <w:tab w:val="left" w:pos="3976"/>
              </w:tabs>
              <w:ind w:left="0" w:right="-278" w:firstLine="284"/>
              <w:rPr>
                <w:sz w:val="18"/>
                <w:szCs w:val="18"/>
              </w:rPr>
            </w:pPr>
          </w:p>
        </w:tc>
        <w:tc>
          <w:tcPr>
            <w:tcW w:w="1701" w:type="dxa"/>
            <w:vMerge/>
            <w:tcBorders>
              <w:left w:val="single" w:sz="4" w:space="0" w:color="auto"/>
              <w:right w:val="single" w:sz="4" w:space="0" w:color="auto"/>
            </w:tcBorders>
            <w:shd w:val="clear" w:color="auto" w:fill="auto"/>
            <w:vAlign w:val="center"/>
          </w:tcPr>
          <w:p w:rsidR="00307045" w:rsidRPr="00307045" w:rsidRDefault="00307045" w:rsidP="00307045">
            <w:pPr>
              <w:tabs>
                <w:tab w:val="left" w:pos="3976"/>
              </w:tabs>
              <w:ind w:left="0" w:right="-278" w:firstLine="284"/>
              <w:rPr>
                <w:sz w:val="18"/>
                <w:szCs w:val="18"/>
              </w:rPr>
            </w:pPr>
          </w:p>
        </w:tc>
        <w:tc>
          <w:tcPr>
            <w:tcW w:w="5670" w:type="dxa"/>
            <w:gridSpan w:val="2"/>
            <w:tcBorders>
              <w:top w:val="single" w:sz="4" w:space="0" w:color="auto"/>
              <w:left w:val="single" w:sz="4" w:space="0" w:color="auto"/>
            </w:tcBorders>
            <w:shd w:val="clear" w:color="auto" w:fill="auto"/>
          </w:tcPr>
          <w:p w:rsidR="00307045" w:rsidRPr="00307045" w:rsidRDefault="00307045" w:rsidP="00307045">
            <w:pPr>
              <w:tabs>
                <w:tab w:val="left" w:pos="3976"/>
              </w:tabs>
              <w:ind w:left="0" w:right="-278" w:firstLine="284"/>
              <w:rPr>
                <w:sz w:val="18"/>
                <w:szCs w:val="18"/>
              </w:rPr>
            </w:pPr>
          </w:p>
        </w:tc>
      </w:tr>
    </w:tbl>
    <w:p w:rsidR="00307045" w:rsidRPr="00307045" w:rsidRDefault="00307045" w:rsidP="00307045">
      <w:pPr>
        <w:tabs>
          <w:tab w:val="left" w:pos="3976"/>
        </w:tabs>
        <w:ind w:left="0" w:right="-278" w:firstLine="284"/>
        <w:rPr>
          <w:sz w:val="18"/>
          <w:szCs w:val="18"/>
        </w:rPr>
      </w:pPr>
    </w:p>
    <w:p w:rsidR="00307045" w:rsidRPr="002604FB" w:rsidRDefault="00307045" w:rsidP="002604FB">
      <w:pPr>
        <w:tabs>
          <w:tab w:val="left" w:pos="3976"/>
        </w:tabs>
        <w:ind w:left="0" w:right="-278" w:firstLine="284"/>
        <w:jc w:val="right"/>
        <w:rPr>
          <w:i/>
          <w:sz w:val="18"/>
          <w:szCs w:val="18"/>
        </w:rPr>
      </w:pPr>
      <w:r w:rsidRPr="002604FB">
        <w:rPr>
          <w:i/>
          <w:sz w:val="18"/>
          <w:szCs w:val="18"/>
        </w:rPr>
        <w:t xml:space="preserve">Подготовил                                                                                     </w:t>
      </w:r>
      <w:r w:rsidR="002604FB">
        <w:rPr>
          <w:i/>
          <w:sz w:val="18"/>
          <w:szCs w:val="18"/>
        </w:rPr>
        <w:t xml:space="preserve">                            </w:t>
      </w:r>
      <w:r w:rsidRPr="002604FB">
        <w:rPr>
          <w:i/>
          <w:sz w:val="18"/>
          <w:szCs w:val="18"/>
        </w:rPr>
        <w:t xml:space="preserve">А.М. </w:t>
      </w:r>
      <w:proofErr w:type="spellStart"/>
      <w:r w:rsidRPr="002604FB">
        <w:rPr>
          <w:i/>
          <w:sz w:val="18"/>
          <w:szCs w:val="18"/>
        </w:rPr>
        <w:t>Казинский</w:t>
      </w:r>
      <w:proofErr w:type="spellEnd"/>
    </w:p>
    <w:p w:rsidR="00EF19FF" w:rsidRPr="002604FB" w:rsidRDefault="00EF19FF" w:rsidP="00BC1223">
      <w:pPr>
        <w:tabs>
          <w:tab w:val="left" w:pos="3976"/>
        </w:tabs>
        <w:ind w:left="0" w:right="-278" w:firstLine="284"/>
        <w:rPr>
          <w:i/>
          <w:sz w:val="18"/>
          <w:szCs w:val="18"/>
        </w:rPr>
      </w:pPr>
    </w:p>
    <w:p w:rsidR="00BC1223" w:rsidRDefault="00BC1223" w:rsidP="00BC1223">
      <w:pPr>
        <w:tabs>
          <w:tab w:val="left" w:pos="3976"/>
        </w:tabs>
        <w:ind w:left="0" w:right="-278" w:firstLine="284"/>
        <w:rPr>
          <w:sz w:val="18"/>
          <w:szCs w:val="18"/>
        </w:rPr>
      </w:pPr>
    </w:p>
    <w:p w:rsidR="00BC1223" w:rsidRDefault="00BC1223" w:rsidP="00BC1223">
      <w:pPr>
        <w:tabs>
          <w:tab w:val="left" w:pos="3976"/>
        </w:tabs>
        <w:ind w:left="0" w:right="-278" w:firstLine="284"/>
        <w:rPr>
          <w:sz w:val="18"/>
          <w:szCs w:val="18"/>
        </w:rPr>
      </w:pPr>
    </w:p>
    <w:p w:rsidR="00BC1223" w:rsidRDefault="00BC1223" w:rsidP="00BC1223">
      <w:pPr>
        <w:tabs>
          <w:tab w:val="left" w:pos="3976"/>
        </w:tabs>
        <w:ind w:left="0" w:right="-278" w:firstLine="284"/>
        <w:rPr>
          <w:sz w:val="18"/>
          <w:szCs w:val="18"/>
        </w:rPr>
      </w:pPr>
    </w:p>
    <w:p w:rsidR="002604FB" w:rsidRDefault="002604FB" w:rsidP="002604FB">
      <w:pPr>
        <w:tabs>
          <w:tab w:val="left" w:pos="3976"/>
        </w:tabs>
        <w:ind w:right="-278"/>
        <w:rPr>
          <w:sz w:val="18"/>
          <w:szCs w:val="18"/>
        </w:rPr>
        <w:sectPr w:rsidR="002604FB" w:rsidSect="00BC1223">
          <w:pgSz w:w="16838" w:h="11906" w:orient="landscape"/>
          <w:pgMar w:top="1129" w:right="993" w:bottom="707" w:left="709" w:header="284" w:footer="709" w:gutter="0"/>
          <w:cols w:space="708"/>
          <w:docGrid w:linePitch="360"/>
        </w:sectPr>
      </w:pPr>
    </w:p>
    <w:p w:rsidR="00EF19FF" w:rsidRDefault="00EF19FF" w:rsidP="002604FB">
      <w:pPr>
        <w:tabs>
          <w:tab w:val="left" w:pos="3976"/>
        </w:tabs>
        <w:ind w:left="0" w:right="-278" w:firstLine="0"/>
        <w:rPr>
          <w:sz w:val="18"/>
          <w:szCs w:val="18"/>
        </w:rPr>
      </w:pPr>
    </w:p>
    <w:p w:rsidR="007E6F3F" w:rsidRPr="003644B5" w:rsidRDefault="007E6F3F" w:rsidP="008D6352">
      <w:pPr>
        <w:tabs>
          <w:tab w:val="left" w:pos="3976"/>
        </w:tabs>
        <w:ind w:left="0" w:right="-278" w:firstLine="284"/>
        <w:jc w:val="center"/>
        <w:rPr>
          <w:sz w:val="18"/>
          <w:szCs w:val="18"/>
        </w:rPr>
      </w:pPr>
      <w:r w:rsidRPr="003644B5">
        <w:rPr>
          <w:sz w:val="18"/>
          <w:szCs w:val="18"/>
        </w:rPr>
        <w:t>РОССИЙСКАЯ ФЕДЕРАЦИЯ</w:t>
      </w:r>
    </w:p>
    <w:p w:rsidR="007E6F3F" w:rsidRPr="003644B5" w:rsidRDefault="007E6F3F" w:rsidP="008D6352">
      <w:pPr>
        <w:tabs>
          <w:tab w:val="left" w:pos="3976"/>
        </w:tabs>
        <w:ind w:left="0" w:right="-278" w:firstLine="284"/>
        <w:jc w:val="center"/>
        <w:rPr>
          <w:sz w:val="18"/>
          <w:szCs w:val="18"/>
        </w:rPr>
      </w:pPr>
      <w:r w:rsidRPr="003644B5">
        <w:rPr>
          <w:sz w:val="18"/>
          <w:szCs w:val="18"/>
        </w:rPr>
        <w:t>ИРКУТСКАЯ ОБЛАСТЬ   ИРКУТСКИЙ РАЙОН</w:t>
      </w:r>
    </w:p>
    <w:p w:rsidR="007E6F3F" w:rsidRPr="003644B5" w:rsidRDefault="007E6F3F" w:rsidP="008D6352">
      <w:pPr>
        <w:tabs>
          <w:tab w:val="left" w:pos="3976"/>
        </w:tabs>
        <w:ind w:left="0" w:right="-278" w:firstLine="284"/>
        <w:jc w:val="center"/>
        <w:rPr>
          <w:sz w:val="18"/>
          <w:szCs w:val="18"/>
        </w:rPr>
      </w:pPr>
      <w:r w:rsidRPr="003644B5">
        <w:rPr>
          <w:sz w:val="18"/>
          <w:szCs w:val="18"/>
        </w:rPr>
        <w:t>ДУМА</w:t>
      </w:r>
    </w:p>
    <w:p w:rsidR="007E6F3F" w:rsidRPr="003644B5" w:rsidRDefault="007E6F3F" w:rsidP="008D6352">
      <w:pPr>
        <w:tabs>
          <w:tab w:val="left" w:pos="3976"/>
        </w:tabs>
        <w:ind w:left="0" w:right="-278" w:firstLine="284"/>
        <w:jc w:val="center"/>
        <w:rPr>
          <w:sz w:val="18"/>
          <w:szCs w:val="18"/>
        </w:rPr>
      </w:pPr>
      <w:r w:rsidRPr="003644B5">
        <w:rPr>
          <w:sz w:val="18"/>
          <w:szCs w:val="18"/>
        </w:rPr>
        <w:t>Хомутовского муниципального образования</w:t>
      </w:r>
    </w:p>
    <w:p w:rsidR="007E6F3F" w:rsidRPr="003644B5" w:rsidRDefault="007E6F3F" w:rsidP="008D6352">
      <w:pPr>
        <w:tabs>
          <w:tab w:val="left" w:pos="3976"/>
        </w:tabs>
        <w:ind w:left="0" w:right="-278" w:firstLine="284"/>
        <w:jc w:val="center"/>
        <w:rPr>
          <w:sz w:val="18"/>
          <w:szCs w:val="18"/>
        </w:rPr>
      </w:pPr>
      <w:r w:rsidRPr="003644B5">
        <w:rPr>
          <w:sz w:val="18"/>
          <w:szCs w:val="18"/>
        </w:rPr>
        <w:t>Пятый созыв</w:t>
      </w:r>
    </w:p>
    <w:p w:rsidR="007E6F3F" w:rsidRPr="003644B5" w:rsidRDefault="007E6F3F" w:rsidP="008D6352">
      <w:pPr>
        <w:tabs>
          <w:tab w:val="left" w:pos="3976"/>
        </w:tabs>
        <w:ind w:left="0" w:right="-278" w:firstLine="284"/>
        <w:jc w:val="center"/>
        <w:rPr>
          <w:sz w:val="18"/>
          <w:szCs w:val="18"/>
        </w:rPr>
      </w:pPr>
      <w:r w:rsidRPr="003644B5">
        <w:rPr>
          <w:sz w:val="18"/>
          <w:szCs w:val="18"/>
        </w:rPr>
        <w:t>Решение</w:t>
      </w:r>
    </w:p>
    <w:p w:rsidR="007E6F3F" w:rsidRPr="003644B5" w:rsidRDefault="007E6F3F" w:rsidP="008D6352">
      <w:pPr>
        <w:tabs>
          <w:tab w:val="left" w:pos="3976"/>
        </w:tabs>
        <w:ind w:left="0" w:right="-278" w:firstLine="284"/>
        <w:rPr>
          <w:sz w:val="18"/>
          <w:szCs w:val="18"/>
        </w:rPr>
      </w:pPr>
    </w:p>
    <w:p w:rsidR="007E6F3F" w:rsidRPr="003644B5" w:rsidRDefault="007E6F3F" w:rsidP="008D6352">
      <w:pPr>
        <w:tabs>
          <w:tab w:val="left" w:pos="3976"/>
        </w:tabs>
        <w:ind w:left="0" w:right="-278" w:firstLine="284"/>
        <w:rPr>
          <w:sz w:val="18"/>
          <w:szCs w:val="18"/>
          <w:u w:val="single"/>
        </w:rPr>
      </w:pPr>
      <w:r>
        <w:rPr>
          <w:sz w:val="18"/>
          <w:szCs w:val="18"/>
          <w:u w:val="single"/>
        </w:rPr>
        <w:t>29.12.2022</w:t>
      </w:r>
      <w:r w:rsidRPr="003644B5">
        <w:rPr>
          <w:sz w:val="18"/>
          <w:szCs w:val="18"/>
        </w:rPr>
        <w:t xml:space="preserve"> №  </w:t>
      </w:r>
      <w:r>
        <w:rPr>
          <w:sz w:val="18"/>
          <w:szCs w:val="18"/>
          <w:u w:val="single"/>
        </w:rPr>
        <w:t>05-25 д</w:t>
      </w:r>
    </w:p>
    <w:p w:rsidR="007E6F3F" w:rsidRDefault="002604FB" w:rsidP="008D6352">
      <w:pPr>
        <w:tabs>
          <w:tab w:val="left" w:pos="3976"/>
        </w:tabs>
        <w:ind w:left="0" w:right="-278" w:firstLine="284"/>
        <w:rPr>
          <w:sz w:val="18"/>
          <w:szCs w:val="18"/>
        </w:rPr>
      </w:pPr>
      <w:r>
        <w:rPr>
          <w:sz w:val="18"/>
          <w:szCs w:val="18"/>
        </w:rPr>
        <w:t xml:space="preserve">        </w:t>
      </w:r>
      <w:r w:rsidR="007E6F3F" w:rsidRPr="003644B5">
        <w:rPr>
          <w:sz w:val="18"/>
          <w:szCs w:val="18"/>
        </w:rPr>
        <w:t>с. Хомутово</w:t>
      </w:r>
    </w:p>
    <w:p w:rsidR="007E6F3F" w:rsidRPr="003644B5" w:rsidRDefault="007E6F3F" w:rsidP="008D6352">
      <w:pPr>
        <w:tabs>
          <w:tab w:val="left" w:pos="3976"/>
        </w:tabs>
        <w:ind w:left="0" w:right="-278" w:firstLine="284"/>
        <w:rPr>
          <w:sz w:val="18"/>
          <w:szCs w:val="18"/>
        </w:rPr>
      </w:pPr>
    </w:p>
    <w:p w:rsidR="0050173E" w:rsidRDefault="007E6F3F" w:rsidP="008D6352">
      <w:pPr>
        <w:tabs>
          <w:tab w:val="left" w:pos="3976"/>
        </w:tabs>
        <w:ind w:left="0" w:right="-278" w:firstLine="284"/>
        <w:rPr>
          <w:sz w:val="18"/>
          <w:szCs w:val="18"/>
        </w:rPr>
      </w:pPr>
      <w:r w:rsidRPr="007E6F3F">
        <w:rPr>
          <w:sz w:val="18"/>
          <w:szCs w:val="18"/>
        </w:rPr>
        <w:t>О внесении изменений в решение Думы Хомутовского муниципального образования от 23.12.2021 № 57-262/д</w:t>
      </w:r>
      <w:r>
        <w:rPr>
          <w:sz w:val="18"/>
          <w:szCs w:val="18"/>
        </w:rPr>
        <w:t>.</w:t>
      </w:r>
    </w:p>
    <w:p w:rsidR="007E6F3F" w:rsidRDefault="007E6F3F" w:rsidP="008D6352">
      <w:pPr>
        <w:tabs>
          <w:tab w:val="left" w:pos="3976"/>
        </w:tabs>
        <w:ind w:left="0" w:right="-278" w:firstLine="284"/>
        <w:rPr>
          <w:sz w:val="18"/>
          <w:szCs w:val="18"/>
        </w:rPr>
      </w:pPr>
    </w:p>
    <w:p w:rsidR="007E6F3F" w:rsidRDefault="007E6F3F" w:rsidP="008D6352">
      <w:pPr>
        <w:tabs>
          <w:tab w:val="left" w:pos="3976"/>
        </w:tabs>
        <w:ind w:left="0" w:right="-278" w:firstLine="284"/>
        <w:rPr>
          <w:sz w:val="18"/>
          <w:szCs w:val="18"/>
        </w:rPr>
      </w:pPr>
      <w:proofErr w:type="gramStart"/>
      <w:r w:rsidRPr="007E6F3F">
        <w:rPr>
          <w:sz w:val="18"/>
          <w:szCs w:val="18"/>
        </w:rPr>
        <w:t xml:space="preserve">В соответствии со </w:t>
      </w:r>
      <w:proofErr w:type="spellStart"/>
      <w:r w:rsidRPr="007E6F3F">
        <w:rPr>
          <w:sz w:val="18"/>
          <w:szCs w:val="18"/>
        </w:rPr>
        <w:t>ст.ст</w:t>
      </w:r>
      <w:proofErr w:type="spellEnd"/>
      <w:r w:rsidRPr="007E6F3F">
        <w:rPr>
          <w:sz w:val="18"/>
          <w:szCs w:val="18"/>
        </w:rPr>
        <w:t xml:space="preserve">. 15, 187 Бюджетного кодекса Российской Федерации, </w:t>
      </w:r>
      <w:proofErr w:type="spellStart"/>
      <w:r w:rsidRPr="007E6F3F">
        <w:rPr>
          <w:sz w:val="18"/>
          <w:szCs w:val="18"/>
        </w:rPr>
        <w:t>ст.ст</w:t>
      </w:r>
      <w:proofErr w:type="spellEnd"/>
      <w:r w:rsidRPr="007E6F3F">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7E6F3F">
        <w:rPr>
          <w:sz w:val="18"/>
          <w:szCs w:val="18"/>
        </w:rPr>
        <w:t>ст.ст</w:t>
      </w:r>
      <w:proofErr w:type="spellEnd"/>
      <w:r w:rsidRPr="007E6F3F">
        <w:rPr>
          <w:sz w:val="18"/>
          <w:szCs w:val="18"/>
        </w:rPr>
        <w:t xml:space="preserve">. 6, 18 Положения о бюджетном процессе в </w:t>
      </w:r>
      <w:proofErr w:type="spellStart"/>
      <w:r w:rsidRPr="007E6F3F">
        <w:rPr>
          <w:sz w:val="18"/>
          <w:szCs w:val="18"/>
        </w:rPr>
        <w:t>Хомутовском</w:t>
      </w:r>
      <w:proofErr w:type="spellEnd"/>
      <w:r w:rsidRPr="007E6F3F">
        <w:rPr>
          <w:sz w:val="18"/>
          <w:szCs w:val="18"/>
        </w:rPr>
        <w:t xml:space="preserve"> муниципальном образовании, утвержденного решением Думы  Хомутовского муниципального образования  от 31.08.2017 № 69-295/д, руководствуясь </w:t>
      </w:r>
      <w:proofErr w:type="spellStart"/>
      <w:r w:rsidRPr="007E6F3F">
        <w:rPr>
          <w:sz w:val="18"/>
          <w:szCs w:val="18"/>
        </w:rPr>
        <w:t>ст.ст</w:t>
      </w:r>
      <w:proofErr w:type="spellEnd"/>
      <w:r w:rsidRPr="007E6F3F">
        <w:rPr>
          <w:sz w:val="18"/>
          <w:szCs w:val="18"/>
        </w:rPr>
        <w:t>. 35, 69 Устава Хомутовского  муниципального образования</w:t>
      </w:r>
      <w:proofErr w:type="gramEnd"/>
      <w:r w:rsidRPr="007E6F3F">
        <w:rPr>
          <w:sz w:val="18"/>
          <w:szCs w:val="18"/>
        </w:rPr>
        <w:t>, Дума Хомутовского муниципального образования</w:t>
      </w:r>
      <w:r w:rsidR="00BB0E9D">
        <w:rPr>
          <w:sz w:val="18"/>
          <w:szCs w:val="18"/>
        </w:rPr>
        <w:t>.</w:t>
      </w:r>
    </w:p>
    <w:p w:rsidR="00BB0E9D" w:rsidRPr="007E6F3F" w:rsidRDefault="00BB0E9D" w:rsidP="008D6352">
      <w:pPr>
        <w:tabs>
          <w:tab w:val="left" w:pos="3976"/>
        </w:tabs>
        <w:ind w:left="0" w:right="-278" w:firstLine="284"/>
        <w:rPr>
          <w:sz w:val="18"/>
          <w:szCs w:val="18"/>
        </w:rPr>
      </w:pPr>
    </w:p>
    <w:p w:rsidR="007E6F3F" w:rsidRDefault="007E6F3F" w:rsidP="008D6352">
      <w:pPr>
        <w:tabs>
          <w:tab w:val="left" w:pos="3976"/>
        </w:tabs>
        <w:ind w:left="0" w:right="-278" w:firstLine="284"/>
        <w:rPr>
          <w:sz w:val="18"/>
          <w:szCs w:val="18"/>
        </w:rPr>
      </w:pPr>
      <w:r w:rsidRPr="007E6F3F">
        <w:rPr>
          <w:sz w:val="18"/>
          <w:szCs w:val="18"/>
        </w:rPr>
        <w:t>РЕШИЛА:</w:t>
      </w:r>
    </w:p>
    <w:p w:rsidR="00BB0E9D" w:rsidRPr="007E6F3F" w:rsidRDefault="00BB0E9D" w:rsidP="008D6352">
      <w:pPr>
        <w:tabs>
          <w:tab w:val="left" w:pos="3976"/>
        </w:tabs>
        <w:ind w:left="0" w:right="-278" w:firstLine="284"/>
        <w:rPr>
          <w:sz w:val="18"/>
          <w:szCs w:val="18"/>
        </w:rPr>
      </w:pPr>
    </w:p>
    <w:p w:rsidR="007E6F3F" w:rsidRPr="007E6F3F" w:rsidRDefault="007E6F3F" w:rsidP="008D6352">
      <w:pPr>
        <w:tabs>
          <w:tab w:val="left" w:pos="3976"/>
        </w:tabs>
        <w:ind w:left="0" w:right="-278" w:firstLine="284"/>
        <w:rPr>
          <w:sz w:val="18"/>
          <w:szCs w:val="18"/>
        </w:rPr>
      </w:pPr>
      <w:r w:rsidRPr="007E6F3F">
        <w:rPr>
          <w:sz w:val="18"/>
          <w:szCs w:val="18"/>
        </w:rPr>
        <w:t>1. Внести в решение Думы Хомутовского муниципального образования от 23.12.2021 года № 57-262/д «О бюджете Хомутовского муниципального образования на 2022 год и на плановый период 2023 и 2024 годов» следующие изменения:</w:t>
      </w:r>
    </w:p>
    <w:p w:rsidR="007E6F3F" w:rsidRPr="007E6F3F" w:rsidRDefault="007E6F3F" w:rsidP="008D6352">
      <w:pPr>
        <w:tabs>
          <w:tab w:val="left" w:pos="3976"/>
        </w:tabs>
        <w:ind w:left="0" w:right="-278" w:firstLine="284"/>
        <w:rPr>
          <w:b/>
          <w:sz w:val="18"/>
          <w:szCs w:val="18"/>
        </w:rPr>
      </w:pPr>
      <w:r w:rsidRPr="007E6F3F">
        <w:rPr>
          <w:sz w:val="18"/>
          <w:szCs w:val="18"/>
        </w:rPr>
        <w:t>1.1. Статью 1 изменить и изложить в следующей редакции:</w:t>
      </w:r>
    </w:p>
    <w:p w:rsidR="007E6F3F" w:rsidRPr="007E6F3F" w:rsidRDefault="007E6F3F" w:rsidP="008D6352">
      <w:pPr>
        <w:tabs>
          <w:tab w:val="left" w:pos="3976"/>
        </w:tabs>
        <w:ind w:left="0" w:right="-278" w:firstLine="284"/>
        <w:rPr>
          <w:b/>
          <w:sz w:val="18"/>
          <w:szCs w:val="18"/>
        </w:rPr>
      </w:pPr>
      <w:r w:rsidRPr="007E6F3F">
        <w:rPr>
          <w:sz w:val="18"/>
          <w:szCs w:val="18"/>
        </w:rPr>
        <w:t>«</w:t>
      </w:r>
      <w:r w:rsidRPr="007E6F3F">
        <w:rPr>
          <w:b/>
          <w:sz w:val="18"/>
          <w:szCs w:val="18"/>
        </w:rPr>
        <w:t>Статья 1</w:t>
      </w:r>
    </w:p>
    <w:p w:rsidR="007E6F3F" w:rsidRPr="007E6F3F" w:rsidRDefault="007E6F3F" w:rsidP="008D6352">
      <w:pPr>
        <w:tabs>
          <w:tab w:val="left" w:pos="3976"/>
        </w:tabs>
        <w:ind w:left="0" w:right="-278" w:firstLine="284"/>
        <w:rPr>
          <w:sz w:val="18"/>
          <w:szCs w:val="18"/>
        </w:rPr>
      </w:pPr>
      <w:r w:rsidRPr="007E6F3F">
        <w:rPr>
          <w:sz w:val="18"/>
          <w:szCs w:val="18"/>
        </w:rPr>
        <w:t>1. Утвердить основные характеристики бюджета Хомутовского муниципального образования (далее – бюджет поселения) на 2022 год:</w:t>
      </w:r>
    </w:p>
    <w:p w:rsidR="007E6F3F" w:rsidRPr="007E6F3F" w:rsidRDefault="007E6F3F" w:rsidP="008D6352">
      <w:pPr>
        <w:tabs>
          <w:tab w:val="left" w:pos="3976"/>
        </w:tabs>
        <w:ind w:left="0" w:right="-278" w:firstLine="284"/>
        <w:rPr>
          <w:sz w:val="18"/>
          <w:szCs w:val="18"/>
        </w:rPr>
      </w:pPr>
      <w:proofErr w:type="gramStart"/>
      <w:r w:rsidRPr="007E6F3F">
        <w:rPr>
          <w:sz w:val="18"/>
          <w:szCs w:val="18"/>
        </w:rPr>
        <w:t xml:space="preserve">1) общий объем доходов - в сумме </w:t>
      </w:r>
      <w:r w:rsidR="00033899">
        <w:rPr>
          <w:sz w:val="18"/>
          <w:szCs w:val="18"/>
        </w:rPr>
        <w:t>325 601,05</w:t>
      </w:r>
      <w:r w:rsidRPr="007E6F3F">
        <w:rPr>
          <w:sz w:val="18"/>
          <w:szCs w:val="18"/>
        </w:rPr>
        <w:t xml:space="preserve"> тыс. руб., в том числе налоговые и неналоговые доходы в сумме </w:t>
      </w:r>
      <w:r w:rsidR="00033899">
        <w:rPr>
          <w:sz w:val="18"/>
          <w:szCs w:val="18"/>
        </w:rPr>
        <w:t>119 491,91</w:t>
      </w:r>
      <w:r w:rsidRPr="007E6F3F">
        <w:rPr>
          <w:sz w:val="18"/>
          <w:szCs w:val="18"/>
        </w:rPr>
        <w:t xml:space="preserve"> тыс. руб., безвозмездные поступления в сумме </w:t>
      </w:r>
      <w:r w:rsidR="00033899">
        <w:rPr>
          <w:sz w:val="18"/>
          <w:szCs w:val="18"/>
        </w:rPr>
        <w:t>206 109,14</w:t>
      </w:r>
      <w:r w:rsidRPr="007E6F3F">
        <w:rPr>
          <w:sz w:val="18"/>
          <w:szCs w:val="18"/>
        </w:rPr>
        <w:t xml:space="preserve"> тыс. руб., из них объем дотации на выравнивание бюджетной обеспеченности из районного бюджет 55 892,07 тыс. руб., иные МБТ 7 297,70 тыс. руб.;</w:t>
      </w:r>
      <w:proofErr w:type="gramEnd"/>
    </w:p>
    <w:p w:rsidR="007E6F3F" w:rsidRPr="007E6F3F" w:rsidRDefault="007E6F3F" w:rsidP="008D6352">
      <w:pPr>
        <w:tabs>
          <w:tab w:val="left" w:pos="3976"/>
        </w:tabs>
        <w:ind w:left="0" w:right="-278" w:firstLine="284"/>
        <w:rPr>
          <w:sz w:val="18"/>
          <w:szCs w:val="18"/>
        </w:rPr>
      </w:pPr>
      <w:r w:rsidRPr="007E6F3F">
        <w:rPr>
          <w:sz w:val="18"/>
          <w:szCs w:val="18"/>
        </w:rPr>
        <w:t xml:space="preserve">2) общий объем расходов бюджета поселения в сумме </w:t>
      </w:r>
      <w:r w:rsidR="005E40D3">
        <w:rPr>
          <w:sz w:val="18"/>
          <w:szCs w:val="18"/>
        </w:rPr>
        <w:t>336 942,52</w:t>
      </w:r>
      <w:r w:rsidRPr="007E6F3F">
        <w:rPr>
          <w:sz w:val="18"/>
          <w:szCs w:val="18"/>
        </w:rPr>
        <w:t xml:space="preserve"> тыс. руб.;</w:t>
      </w:r>
    </w:p>
    <w:p w:rsidR="007E6F3F" w:rsidRPr="007E6F3F" w:rsidRDefault="007E6F3F" w:rsidP="008D6352">
      <w:pPr>
        <w:tabs>
          <w:tab w:val="left" w:pos="3976"/>
        </w:tabs>
        <w:ind w:left="0" w:right="-278" w:firstLine="284"/>
        <w:rPr>
          <w:sz w:val="18"/>
          <w:szCs w:val="18"/>
        </w:rPr>
      </w:pPr>
      <w:r w:rsidRPr="007E6F3F">
        <w:rPr>
          <w:sz w:val="18"/>
          <w:szCs w:val="18"/>
        </w:rPr>
        <w:t>3) размер дефицита бюджета поселения в сумме 11 341,46 тыс. руб. или 9,5% общего годового объема доходов бюджета без учета безвозмездных поступлений».</w:t>
      </w:r>
    </w:p>
    <w:p w:rsidR="007E6F3F" w:rsidRPr="007E6F3F" w:rsidRDefault="007E6F3F" w:rsidP="008D6352">
      <w:pPr>
        <w:tabs>
          <w:tab w:val="left" w:pos="3976"/>
        </w:tabs>
        <w:ind w:left="0" w:right="-278" w:firstLine="284"/>
        <w:rPr>
          <w:sz w:val="18"/>
          <w:szCs w:val="18"/>
        </w:rPr>
      </w:pPr>
      <w:r w:rsidRPr="007E6F3F">
        <w:rPr>
          <w:sz w:val="18"/>
          <w:szCs w:val="18"/>
        </w:rPr>
        <w:t xml:space="preserve">1.2. В статью 11 внести следующие изменения: </w:t>
      </w:r>
    </w:p>
    <w:p w:rsidR="007E6F3F" w:rsidRPr="007E6F3F" w:rsidRDefault="007E6F3F" w:rsidP="008D6352">
      <w:pPr>
        <w:tabs>
          <w:tab w:val="left" w:pos="3976"/>
        </w:tabs>
        <w:ind w:left="0" w:right="-278" w:firstLine="284"/>
        <w:rPr>
          <w:sz w:val="18"/>
          <w:szCs w:val="18"/>
        </w:rPr>
      </w:pPr>
      <w:r w:rsidRPr="007E6F3F">
        <w:rPr>
          <w:sz w:val="18"/>
          <w:szCs w:val="18"/>
        </w:rPr>
        <w:t xml:space="preserve">1.2.1. слова «на 1 января 2023 года в сумме 9 862,68 тыс. руб.» заменить словами «на 1 января 2023 года в сумме 15 875,11 тыс. руб.»; </w:t>
      </w:r>
    </w:p>
    <w:p w:rsidR="007E6F3F" w:rsidRPr="007E6F3F" w:rsidRDefault="007E6F3F" w:rsidP="008D6352">
      <w:pPr>
        <w:tabs>
          <w:tab w:val="left" w:pos="3976"/>
        </w:tabs>
        <w:ind w:left="0" w:right="-278" w:firstLine="284"/>
        <w:rPr>
          <w:sz w:val="18"/>
          <w:szCs w:val="18"/>
        </w:rPr>
      </w:pPr>
      <w:r w:rsidRPr="007E6F3F">
        <w:rPr>
          <w:sz w:val="18"/>
          <w:szCs w:val="18"/>
        </w:rPr>
        <w:t>1.2.2. слова «на 1 января 2024 года в сумме 15 905,28 тыс. руб.» заменить словами «на 1 января 2024 года в сумме 21 865,27 тыс. руб.»;</w:t>
      </w:r>
    </w:p>
    <w:p w:rsidR="007E6F3F" w:rsidRPr="007E6F3F" w:rsidRDefault="007E6F3F" w:rsidP="008D6352">
      <w:pPr>
        <w:tabs>
          <w:tab w:val="left" w:pos="3976"/>
        </w:tabs>
        <w:ind w:left="0" w:right="-278" w:firstLine="284"/>
        <w:rPr>
          <w:sz w:val="18"/>
          <w:szCs w:val="18"/>
        </w:rPr>
      </w:pPr>
      <w:r w:rsidRPr="007E6F3F">
        <w:rPr>
          <w:sz w:val="18"/>
          <w:szCs w:val="18"/>
        </w:rPr>
        <w:t xml:space="preserve">1.2.3. слова «на 1 января 2025 года в сумме 22 076,27 тыс. руб.» заменить словами «на 1 января 2025 года в сумме 28 678,75тыс. руб.». </w:t>
      </w:r>
    </w:p>
    <w:p w:rsidR="007E6F3F" w:rsidRPr="007E6F3F" w:rsidRDefault="007E6F3F" w:rsidP="008D6352">
      <w:pPr>
        <w:tabs>
          <w:tab w:val="left" w:pos="3976"/>
        </w:tabs>
        <w:ind w:left="0" w:right="-278" w:firstLine="284"/>
        <w:rPr>
          <w:sz w:val="18"/>
          <w:szCs w:val="18"/>
        </w:rPr>
      </w:pPr>
      <w:r w:rsidRPr="007E6F3F">
        <w:rPr>
          <w:sz w:val="18"/>
          <w:szCs w:val="18"/>
        </w:rPr>
        <w:t>1.3. Приложения №№ 1, 3, 5, 7, 9,10, 13, 14 изложить в новой редакции (прилагаются).</w:t>
      </w:r>
    </w:p>
    <w:p w:rsidR="007E6F3F" w:rsidRPr="007E6F3F" w:rsidRDefault="007E6F3F" w:rsidP="008D6352">
      <w:pPr>
        <w:tabs>
          <w:tab w:val="left" w:pos="3976"/>
        </w:tabs>
        <w:ind w:left="0" w:right="-278" w:firstLine="284"/>
        <w:rPr>
          <w:sz w:val="18"/>
          <w:szCs w:val="18"/>
        </w:rPr>
      </w:pPr>
      <w:r w:rsidRPr="007E6F3F">
        <w:rPr>
          <w:sz w:val="18"/>
          <w:szCs w:val="18"/>
        </w:rPr>
        <w:t>2. Установить, что превышение дефицита бюджета Хомутовского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2 089,96 тыс. рублей.</w:t>
      </w:r>
    </w:p>
    <w:p w:rsidR="007E6F3F" w:rsidRPr="007E6F3F" w:rsidRDefault="007E6F3F" w:rsidP="008D6352">
      <w:pPr>
        <w:tabs>
          <w:tab w:val="left" w:pos="3976"/>
        </w:tabs>
        <w:ind w:left="0" w:right="-278" w:firstLine="284"/>
        <w:rPr>
          <w:sz w:val="18"/>
          <w:szCs w:val="18"/>
        </w:rPr>
      </w:pPr>
      <w:r w:rsidRPr="007E6F3F">
        <w:rPr>
          <w:sz w:val="18"/>
          <w:szCs w:val="18"/>
        </w:rPr>
        <w:t>3. Дефицит бюджета без учета суммы, указанной в пункте 2 настоящего решения, составит 9 251,51 тыс. руб. или 7,7%.</w:t>
      </w:r>
    </w:p>
    <w:p w:rsidR="007E6F3F" w:rsidRPr="007E6F3F" w:rsidRDefault="007E6F3F" w:rsidP="008D6352">
      <w:pPr>
        <w:tabs>
          <w:tab w:val="left" w:pos="3976"/>
        </w:tabs>
        <w:ind w:left="0" w:right="-278" w:firstLine="284"/>
        <w:rPr>
          <w:sz w:val="18"/>
          <w:szCs w:val="18"/>
        </w:rPr>
      </w:pPr>
      <w:r w:rsidRPr="007E6F3F">
        <w:rPr>
          <w:sz w:val="18"/>
          <w:szCs w:val="18"/>
        </w:rPr>
        <w:t xml:space="preserve">          4.  Опубликовать данное решение в установленном законом порядке.</w:t>
      </w:r>
    </w:p>
    <w:p w:rsidR="007E6F3F" w:rsidRPr="007E6F3F" w:rsidRDefault="007E6F3F" w:rsidP="008D6352">
      <w:pPr>
        <w:tabs>
          <w:tab w:val="left" w:pos="3976"/>
        </w:tabs>
        <w:ind w:left="0" w:right="-278" w:firstLine="284"/>
        <w:rPr>
          <w:sz w:val="18"/>
          <w:szCs w:val="18"/>
        </w:rPr>
      </w:pPr>
      <w:r w:rsidRPr="007E6F3F">
        <w:rPr>
          <w:sz w:val="18"/>
          <w:szCs w:val="18"/>
        </w:rPr>
        <w:t xml:space="preserve">          5. </w:t>
      </w:r>
      <w:proofErr w:type="gramStart"/>
      <w:r w:rsidRPr="007E6F3F">
        <w:rPr>
          <w:sz w:val="18"/>
          <w:szCs w:val="18"/>
        </w:rPr>
        <w:t>Контроль за</w:t>
      </w:r>
      <w:proofErr w:type="gramEnd"/>
      <w:r w:rsidRPr="007E6F3F">
        <w:rPr>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7E6F3F">
        <w:rPr>
          <w:sz w:val="18"/>
          <w:szCs w:val="18"/>
        </w:rPr>
        <w:t>ресурсообеспечению</w:t>
      </w:r>
      <w:proofErr w:type="spellEnd"/>
      <w:r w:rsidRPr="007E6F3F">
        <w:rPr>
          <w:sz w:val="18"/>
          <w:szCs w:val="18"/>
        </w:rPr>
        <w:t xml:space="preserve"> Думы </w:t>
      </w:r>
      <w:proofErr w:type="spellStart"/>
      <w:r w:rsidRPr="007E6F3F">
        <w:rPr>
          <w:sz w:val="18"/>
          <w:szCs w:val="18"/>
        </w:rPr>
        <w:t>Хомутовского</w:t>
      </w:r>
      <w:proofErr w:type="spellEnd"/>
      <w:r w:rsidRPr="007E6F3F">
        <w:rPr>
          <w:sz w:val="18"/>
          <w:szCs w:val="18"/>
        </w:rPr>
        <w:t xml:space="preserve"> муниципального образования.</w:t>
      </w:r>
    </w:p>
    <w:p w:rsidR="007E6F3F" w:rsidRPr="007E6F3F" w:rsidRDefault="007E6F3F" w:rsidP="008D6352">
      <w:pPr>
        <w:tabs>
          <w:tab w:val="left" w:pos="3976"/>
        </w:tabs>
        <w:ind w:left="0" w:right="-278" w:firstLine="284"/>
        <w:rPr>
          <w:sz w:val="18"/>
          <w:szCs w:val="18"/>
        </w:rPr>
      </w:pPr>
    </w:p>
    <w:p w:rsidR="007E6F3F" w:rsidRPr="007E6F3F" w:rsidRDefault="007E6F3F" w:rsidP="008D6352">
      <w:pPr>
        <w:tabs>
          <w:tab w:val="left" w:pos="3976"/>
        </w:tabs>
        <w:ind w:left="0" w:right="-278" w:firstLine="284"/>
        <w:rPr>
          <w:sz w:val="18"/>
          <w:szCs w:val="18"/>
        </w:rPr>
      </w:pPr>
      <w:r w:rsidRPr="007E6F3F">
        <w:rPr>
          <w:sz w:val="18"/>
          <w:szCs w:val="18"/>
        </w:rPr>
        <w:tab/>
        <w:t xml:space="preserve">                                                                           </w:t>
      </w:r>
    </w:p>
    <w:p w:rsidR="007E6F3F" w:rsidRPr="00BB0E9D" w:rsidRDefault="007E6F3F" w:rsidP="008D6352">
      <w:pPr>
        <w:tabs>
          <w:tab w:val="left" w:pos="3976"/>
        </w:tabs>
        <w:ind w:left="0" w:right="-278" w:firstLine="284"/>
        <w:jc w:val="center"/>
        <w:rPr>
          <w:i/>
          <w:sz w:val="18"/>
          <w:szCs w:val="18"/>
        </w:rPr>
      </w:pPr>
      <w:r w:rsidRPr="00BB0E9D">
        <w:rPr>
          <w:i/>
          <w:sz w:val="18"/>
          <w:szCs w:val="18"/>
        </w:rPr>
        <w:t>Глава Хомутовского</w:t>
      </w:r>
    </w:p>
    <w:p w:rsidR="00BB0E9D" w:rsidRPr="00BB0E9D" w:rsidRDefault="007E6F3F" w:rsidP="008D6352">
      <w:pPr>
        <w:tabs>
          <w:tab w:val="left" w:pos="3976"/>
        </w:tabs>
        <w:ind w:left="0" w:right="-278" w:firstLine="284"/>
        <w:jc w:val="right"/>
        <w:rPr>
          <w:i/>
          <w:sz w:val="18"/>
          <w:szCs w:val="18"/>
        </w:rPr>
      </w:pPr>
      <w:r w:rsidRPr="00BB0E9D">
        <w:rPr>
          <w:i/>
          <w:sz w:val="18"/>
          <w:szCs w:val="18"/>
        </w:rPr>
        <w:t xml:space="preserve">муниципального образования   </w:t>
      </w:r>
      <w:r w:rsidR="00E9389A">
        <w:rPr>
          <w:i/>
          <w:sz w:val="18"/>
          <w:szCs w:val="18"/>
        </w:rPr>
        <w:t xml:space="preserve"> </w:t>
      </w:r>
      <w:r w:rsidRPr="00BB0E9D">
        <w:rPr>
          <w:i/>
          <w:sz w:val="18"/>
          <w:szCs w:val="18"/>
        </w:rPr>
        <w:t xml:space="preserve">                                            </w:t>
      </w:r>
      <w:proofErr w:type="spellStart"/>
      <w:r w:rsidRPr="00BB0E9D">
        <w:rPr>
          <w:i/>
          <w:sz w:val="18"/>
          <w:szCs w:val="18"/>
        </w:rPr>
        <w:t>В.М.Колмаченко</w:t>
      </w:r>
      <w:proofErr w:type="spellEnd"/>
      <w:r w:rsidRPr="00BB0E9D">
        <w:rPr>
          <w:i/>
          <w:sz w:val="18"/>
          <w:szCs w:val="18"/>
        </w:rPr>
        <w:t xml:space="preserve">  </w:t>
      </w:r>
    </w:p>
    <w:p w:rsidR="00BB0E9D" w:rsidRPr="00BB0E9D" w:rsidRDefault="00BB0E9D" w:rsidP="008D6352">
      <w:pPr>
        <w:tabs>
          <w:tab w:val="left" w:pos="3976"/>
        </w:tabs>
        <w:ind w:left="0" w:right="-278" w:firstLine="284"/>
        <w:jc w:val="right"/>
        <w:rPr>
          <w:i/>
          <w:sz w:val="18"/>
          <w:szCs w:val="18"/>
        </w:rPr>
      </w:pPr>
    </w:p>
    <w:p w:rsidR="007E6F3F" w:rsidRPr="00BB0E9D" w:rsidRDefault="007E6F3F" w:rsidP="008D6352">
      <w:pPr>
        <w:tabs>
          <w:tab w:val="left" w:pos="3976"/>
        </w:tabs>
        <w:ind w:left="0" w:right="-278" w:firstLine="284"/>
        <w:jc w:val="right"/>
        <w:rPr>
          <w:i/>
          <w:sz w:val="18"/>
          <w:szCs w:val="18"/>
        </w:rPr>
      </w:pPr>
      <w:r w:rsidRPr="00BB0E9D">
        <w:rPr>
          <w:i/>
          <w:sz w:val="18"/>
          <w:szCs w:val="18"/>
        </w:rPr>
        <w:t xml:space="preserve"> </w:t>
      </w:r>
    </w:p>
    <w:p w:rsidR="00BB0E9D" w:rsidRPr="00BB0E9D" w:rsidRDefault="00BB0E9D" w:rsidP="008D6352">
      <w:pPr>
        <w:tabs>
          <w:tab w:val="left" w:pos="3976"/>
        </w:tabs>
        <w:ind w:left="0" w:right="-278" w:firstLine="284"/>
        <w:jc w:val="right"/>
        <w:rPr>
          <w:i/>
          <w:sz w:val="18"/>
          <w:szCs w:val="18"/>
        </w:rPr>
      </w:pPr>
      <w:r w:rsidRPr="00BB0E9D">
        <w:rPr>
          <w:i/>
          <w:sz w:val="18"/>
          <w:szCs w:val="18"/>
        </w:rPr>
        <w:t>Приложение 1</w:t>
      </w:r>
    </w:p>
    <w:p w:rsidR="00BB0E9D" w:rsidRPr="00BB0E9D" w:rsidRDefault="00BB0E9D" w:rsidP="008D6352">
      <w:pPr>
        <w:tabs>
          <w:tab w:val="left" w:pos="3976"/>
        </w:tabs>
        <w:ind w:left="0" w:right="-278" w:firstLine="284"/>
        <w:jc w:val="right"/>
        <w:rPr>
          <w:i/>
          <w:sz w:val="18"/>
          <w:szCs w:val="18"/>
        </w:rPr>
      </w:pPr>
      <w:r w:rsidRPr="00BB0E9D">
        <w:rPr>
          <w:i/>
          <w:sz w:val="18"/>
          <w:szCs w:val="18"/>
        </w:rPr>
        <w:t>к решению Думы Хомутовского</w:t>
      </w:r>
    </w:p>
    <w:p w:rsidR="00BB0E9D" w:rsidRPr="00BB0E9D" w:rsidRDefault="00BB0E9D" w:rsidP="008D6352">
      <w:pPr>
        <w:tabs>
          <w:tab w:val="left" w:pos="3976"/>
        </w:tabs>
        <w:ind w:left="0" w:right="-278" w:firstLine="284"/>
        <w:jc w:val="right"/>
        <w:rPr>
          <w:i/>
          <w:sz w:val="18"/>
          <w:szCs w:val="18"/>
        </w:rPr>
      </w:pPr>
      <w:r w:rsidRPr="00BB0E9D">
        <w:rPr>
          <w:i/>
          <w:sz w:val="18"/>
          <w:szCs w:val="18"/>
        </w:rPr>
        <w:t>муниципального образования</w:t>
      </w:r>
    </w:p>
    <w:p w:rsidR="00BB0E9D" w:rsidRPr="00BB0E9D" w:rsidRDefault="00BB0E9D" w:rsidP="008D6352">
      <w:pPr>
        <w:tabs>
          <w:tab w:val="left" w:pos="3976"/>
        </w:tabs>
        <w:ind w:left="0" w:right="-278" w:firstLine="284"/>
        <w:jc w:val="right"/>
        <w:rPr>
          <w:i/>
          <w:sz w:val="18"/>
          <w:szCs w:val="18"/>
        </w:rPr>
      </w:pPr>
      <w:r w:rsidRPr="00BB0E9D">
        <w:rPr>
          <w:i/>
          <w:sz w:val="18"/>
          <w:szCs w:val="18"/>
        </w:rPr>
        <w:t>от _</w:t>
      </w:r>
      <w:r w:rsidR="00E9389A">
        <w:rPr>
          <w:i/>
          <w:sz w:val="18"/>
          <w:szCs w:val="18"/>
          <w:u w:val="single"/>
        </w:rPr>
        <w:t xml:space="preserve">29.12.2022 </w:t>
      </w:r>
      <w:r w:rsidRPr="00BB0E9D">
        <w:rPr>
          <w:i/>
          <w:sz w:val="18"/>
          <w:szCs w:val="18"/>
        </w:rPr>
        <w:t>№_</w:t>
      </w:r>
      <w:r w:rsidR="00E9389A">
        <w:rPr>
          <w:i/>
          <w:sz w:val="18"/>
          <w:szCs w:val="18"/>
          <w:u w:val="single"/>
        </w:rPr>
        <w:t>05-25 д</w:t>
      </w:r>
    </w:p>
    <w:p w:rsidR="00BB0E9D" w:rsidRPr="00BB0E9D" w:rsidRDefault="00BB0E9D" w:rsidP="008D6352">
      <w:pPr>
        <w:tabs>
          <w:tab w:val="left" w:pos="3976"/>
        </w:tabs>
        <w:ind w:left="0" w:right="-278" w:firstLine="284"/>
        <w:rPr>
          <w:sz w:val="18"/>
          <w:szCs w:val="18"/>
        </w:rPr>
      </w:pPr>
    </w:p>
    <w:p w:rsidR="007E6F3F" w:rsidRDefault="00BB0E9D" w:rsidP="008D6352">
      <w:pPr>
        <w:tabs>
          <w:tab w:val="left" w:pos="3976"/>
        </w:tabs>
        <w:ind w:left="0" w:right="-278" w:firstLine="284"/>
        <w:jc w:val="center"/>
        <w:rPr>
          <w:sz w:val="18"/>
          <w:szCs w:val="18"/>
        </w:rPr>
      </w:pPr>
      <w:r w:rsidRPr="00BB0E9D">
        <w:rPr>
          <w:sz w:val="18"/>
          <w:szCs w:val="18"/>
        </w:rPr>
        <w:t>Прогнозируемые доходы бюджета Хомутовского муниципального образования на 2022 год</w:t>
      </w:r>
      <w:r w:rsidR="00E9389A">
        <w:rPr>
          <w:sz w:val="18"/>
          <w:szCs w:val="18"/>
        </w:rPr>
        <w:t>.</w:t>
      </w:r>
    </w:p>
    <w:p w:rsidR="00E9389A" w:rsidRDefault="00E9389A" w:rsidP="008D6352">
      <w:pPr>
        <w:tabs>
          <w:tab w:val="left" w:pos="3976"/>
        </w:tabs>
        <w:ind w:left="0" w:right="-278" w:firstLine="284"/>
        <w:jc w:val="center"/>
        <w:rPr>
          <w:sz w:val="18"/>
          <w:szCs w:val="18"/>
        </w:rPr>
      </w:pPr>
    </w:p>
    <w:tbl>
      <w:tblPr>
        <w:tblW w:w="10207" w:type="dxa"/>
        <w:tblInd w:w="-34" w:type="dxa"/>
        <w:tblLayout w:type="fixed"/>
        <w:tblLook w:val="04A0" w:firstRow="1" w:lastRow="0" w:firstColumn="1" w:lastColumn="0" w:noHBand="0" w:noVBand="1"/>
      </w:tblPr>
      <w:tblGrid>
        <w:gridCol w:w="5550"/>
        <w:gridCol w:w="850"/>
        <w:gridCol w:w="2578"/>
        <w:gridCol w:w="1229"/>
      </w:tblGrid>
      <w:tr w:rsidR="00E9389A" w:rsidRPr="00E9389A" w:rsidTr="00D41D01">
        <w:tc>
          <w:tcPr>
            <w:tcW w:w="5550" w:type="dxa"/>
            <w:tcBorders>
              <w:top w:val="single" w:sz="10" w:space="0" w:color="auto"/>
              <w:left w:val="single" w:sz="10" w:space="0" w:color="auto"/>
              <w:bottom w:val="single" w:sz="5" w:space="0" w:color="auto"/>
            </w:tcBorders>
            <w:shd w:val="clear" w:color="auto" w:fill="auto"/>
            <w:vAlign w:val="center"/>
          </w:tcPr>
          <w:p w:rsidR="00E9389A" w:rsidRPr="00E9389A" w:rsidRDefault="00E9389A" w:rsidP="008D6352">
            <w:pPr>
              <w:tabs>
                <w:tab w:val="left" w:pos="3976"/>
              </w:tabs>
              <w:ind w:left="0" w:right="-278" w:firstLine="284"/>
              <w:rPr>
                <w:sz w:val="18"/>
                <w:szCs w:val="18"/>
              </w:rPr>
            </w:pPr>
          </w:p>
          <w:p w:rsidR="00E9389A" w:rsidRPr="00E9389A" w:rsidRDefault="00E9389A" w:rsidP="008D6352">
            <w:pPr>
              <w:tabs>
                <w:tab w:val="left" w:pos="3976"/>
              </w:tabs>
              <w:ind w:left="0" w:right="-278" w:firstLine="284"/>
              <w:rPr>
                <w:sz w:val="18"/>
                <w:szCs w:val="18"/>
              </w:rPr>
            </w:pPr>
            <w:r w:rsidRPr="00E9389A">
              <w:rPr>
                <w:sz w:val="18"/>
                <w:szCs w:val="18"/>
              </w:rPr>
              <w:t>Наименование показателя</w:t>
            </w:r>
          </w:p>
          <w:p w:rsidR="00E9389A" w:rsidRPr="00E9389A" w:rsidRDefault="00E9389A" w:rsidP="008D6352">
            <w:pPr>
              <w:tabs>
                <w:tab w:val="left" w:pos="3976"/>
              </w:tabs>
              <w:ind w:left="0" w:right="-278" w:firstLine="284"/>
              <w:rPr>
                <w:sz w:val="18"/>
                <w:szCs w:val="18"/>
              </w:rPr>
            </w:pPr>
          </w:p>
        </w:tc>
        <w:tc>
          <w:tcPr>
            <w:tcW w:w="850" w:type="dxa"/>
            <w:tcBorders>
              <w:top w:val="single" w:sz="10" w:space="0" w:color="auto"/>
              <w:left w:val="single" w:sz="5" w:space="0" w:color="auto"/>
              <w:bottom w:val="single" w:sz="5" w:space="0" w:color="auto"/>
            </w:tcBorders>
            <w:shd w:val="clear" w:color="auto" w:fill="auto"/>
            <w:vAlign w:val="center"/>
          </w:tcPr>
          <w:p w:rsidR="00E9389A" w:rsidRPr="00E9389A" w:rsidRDefault="00E9389A" w:rsidP="008D6352">
            <w:pPr>
              <w:tabs>
                <w:tab w:val="left" w:pos="3976"/>
              </w:tabs>
              <w:ind w:left="0" w:right="-278" w:firstLine="284"/>
              <w:rPr>
                <w:sz w:val="18"/>
                <w:szCs w:val="18"/>
              </w:rPr>
            </w:pPr>
            <w:r w:rsidRPr="00E9389A">
              <w:rPr>
                <w:sz w:val="18"/>
                <w:szCs w:val="18"/>
              </w:rPr>
              <w:t>ППП</w:t>
            </w:r>
          </w:p>
        </w:tc>
        <w:tc>
          <w:tcPr>
            <w:tcW w:w="2578" w:type="dxa"/>
            <w:tcBorders>
              <w:top w:val="single" w:sz="10" w:space="0" w:color="auto"/>
              <w:left w:val="single" w:sz="5" w:space="0" w:color="auto"/>
              <w:bottom w:val="single" w:sz="5" w:space="0" w:color="auto"/>
              <w:right w:val="single" w:sz="5" w:space="0" w:color="auto"/>
            </w:tcBorders>
            <w:shd w:val="clear" w:color="auto" w:fill="auto"/>
            <w:vAlign w:val="center"/>
          </w:tcPr>
          <w:p w:rsidR="00E9389A" w:rsidRPr="00E9389A" w:rsidRDefault="00E9389A" w:rsidP="008D6352">
            <w:pPr>
              <w:tabs>
                <w:tab w:val="left" w:pos="3976"/>
              </w:tabs>
              <w:ind w:left="0" w:right="-278" w:firstLine="284"/>
              <w:rPr>
                <w:sz w:val="18"/>
                <w:szCs w:val="18"/>
              </w:rPr>
            </w:pPr>
            <w:r w:rsidRPr="00E9389A">
              <w:rPr>
                <w:sz w:val="18"/>
                <w:szCs w:val="18"/>
              </w:rPr>
              <w:t>Классификатор доходов</w:t>
            </w:r>
          </w:p>
        </w:tc>
        <w:tc>
          <w:tcPr>
            <w:tcW w:w="1229" w:type="dxa"/>
            <w:tcBorders>
              <w:top w:val="single" w:sz="10" w:space="0" w:color="auto"/>
              <w:left w:val="single" w:sz="5" w:space="0" w:color="auto"/>
              <w:bottom w:val="single" w:sz="5" w:space="0" w:color="auto"/>
              <w:right w:val="single" w:sz="5" w:space="0" w:color="auto"/>
            </w:tcBorders>
            <w:shd w:val="clear" w:color="auto" w:fill="auto"/>
            <w:vAlign w:val="center"/>
          </w:tcPr>
          <w:p w:rsidR="00E9389A" w:rsidRPr="00E9389A" w:rsidRDefault="00E9389A" w:rsidP="008D6352">
            <w:pPr>
              <w:tabs>
                <w:tab w:val="left" w:pos="3976"/>
              </w:tabs>
              <w:ind w:left="0" w:right="-278" w:firstLine="284"/>
              <w:rPr>
                <w:sz w:val="18"/>
                <w:szCs w:val="18"/>
              </w:rPr>
            </w:pPr>
            <w:r w:rsidRPr="00E9389A">
              <w:rPr>
                <w:sz w:val="18"/>
                <w:szCs w:val="18"/>
              </w:rPr>
              <w:t>Сумма на год</w:t>
            </w:r>
          </w:p>
        </w:tc>
      </w:tr>
      <w:tr w:rsidR="00E9389A" w:rsidRPr="00E9389A" w:rsidTr="00D41D01">
        <w:trPr>
          <w:tblHeader/>
        </w:trPr>
        <w:tc>
          <w:tcPr>
            <w:tcW w:w="5550" w:type="dxa"/>
            <w:tcBorders>
              <w:top w:val="single" w:sz="5" w:space="0" w:color="auto"/>
              <w:left w:val="single" w:sz="10" w:space="0" w:color="auto"/>
              <w:bottom w:val="single" w:sz="10" w:space="0" w:color="auto"/>
              <w:right w:val="single" w:sz="5" w:space="0" w:color="auto"/>
            </w:tcBorders>
            <w:shd w:val="clear" w:color="auto" w:fill="auto"/>
            <w:vAlign w:val="bottom"/>
          </w:tcPr>
          <w:p w:rsidR="00E9389A" w:rsidRPr="00E9389A" w:rsidRDefault="00E9389A" w:rsidP="008D6352">
            <w:pPr>
              <w:tabs>
                <w:tab w:val="left" w:pos="3976"/>
              </w:tabs>
              <w:ind w:left="0" w:right="-278" w:firstLine="284"/>
              <w:rPr>
                <w:sz w:val="18"/>
                <w:szCs w:val="18"/>
              </w:rPr>
            </w:pPr>
            <w:r w:rsidRPr="00E9389A">
              <w:rPr>
                <w:sz w:val="18"/>
                <w:szCs w:val="18"/>
              </w:rPr>
              <w:t>1</w:t>
            </w:r>
          </w:p>
        </w:tc>
        <w:tc>
          <w:tcPr>
            <w:tcW w:w="850" w:type="dxa"/>
            <w:tcBorders>
              <w:top w:val="single" w:sz="5" w:space="0" w:color="auto"/>
              <w:left w:val="single" w:sz="5" w:space="0" w:color="auto"/>
              <w:bottom w:val="single" w:sz="10" w:space="0" w:color="auto"/>
              <w:right w:val="single" w:sz="5" w:space="0" w:color="auto"/>
            </w:tcBorders>
            <w:shd w:val="clear" w:color="auto" w:fill="auto"/>
            <w:vAlign w:val="bottom"/>
          </w:tcPr>
          <w:p w:rsidR="00E9389A" w:rsidRPr="00E9389A" w:rsidRDefault="00E9389A" w:rsidP="008D6352">
            <w:pPr>
              <w:tabs>
                <w:tab w:val="left" w:pos="3976"/>
              </w:tabs>
              <w:ind w:left="0" w:right="-278" w:firstLine="284"/>
              <w:rPr>
                <w:sz w:val="18"/>
                <w:szCs w:val="18"/>
              </w:rPr>
            </w:pPr>
            <w:r w:rsidRPr="00E9389A">
              <w:rPr>
                <w:sz w:val="18"/>
                <w:szCs w:val="18"/>
              </w:rPr>
              <w:t>2</w:t>
            </w:r>
          </w:p>
        </w:tc>
        <w:tc>
          <w:tcPr>
            <w:tcW w:w="2578" w:type="dxa"/>
            <w:tcBorders>
              <w:top w:val="single" w:sz="5" w:space="0" w:color="auto"/>
              <w:left w:val="single" w:sz="5" w:space="0" w:color="auto"/>
              <w:bottom w:val="single" w:sz="10" w:space="0" w:color="auto"/>
              <w:right w:val="single" w:sz="5" w:space="0" w:color="auto"/>
            </w:tcBorders>
            <w:shd w:val="clear" w:color="auto" w:fill="auto"/>
            <w:vAlign w:val="bottom"/>
          </w:tcPr>
          <w:p w:rsidR="00E9389A" w:rsidRPr="00E9389A" w:rsidRDefault="00E9389A" w:rsidP="008D6352">
            <w:pPr>
              <w:tabs>
                <w:tab w:val="left" w:pos="3976"/>
              </w:tabs>
              <w:ind w:left="0" w:right="-278" w:firstLine="284"/>
              <w:rPr>
                <w:sz w:val="18"/>
                <w:szCs w:val="18"/>
              </w:rPr>
            </w:pPr>
            <w:r w:rsidRPr="00E9389A">
              <w:rPr>
                <w:sz w:val="18"/>
                <w:szCs w:val="18"/>
              </w:rPr>
              <w:t>3</w:t>
            </w:r>
          </w:p>
        </w:tc>
        <w:tc>
          <w:tcPr>
            <w:tcW w:w="1229" w:type="dxa"/>
            <w:tcBorders>
              <w:top w:val="single" w:sz="5" w:space="0" w:color="auto"/>
              <w:left w:val="single" w:sz="5" w:space="0" w:color="auto"/>
              <w:bottom w:val="single" w:sz="10" w:space="0" w:color="auto"/>
              <w:right w:val="single" w:sz="5" w:space="0" w:color="auto"/>
            </w:tcBorders>
            <w:shd w:val="clear" w:color="auto" w:fill="auto"/>
            <w:vAlign w:val="bottom"/>
          </w:tcPr>
          <w:p w:rsidR="00E9389A" w:rsidRPr="00E9389A" w:rsidRDefault="00E9389A" w:rsidP="008D6352">
            <w:pPr>
              <w:tabs>
                <w:tab w:val="left" w:pos="3976"/>
              </w:tabs>
              <w:ind w:left="0" w:right="-278" w:firstLine="284"/>
              <w:rPr>
                <w:sz w:val="18"/>
                <w:szCs w:val="18"/>
              </w:rPr>
            </w:pPr>
            <w:r w:rsidRPr="00E9389A">
              <w:rPr>
                <w:sz w:val="18"/>
                <w:szCs w:val="18"/>
              </w:rPr>
              <w:t>4</w:t>
            </w:r>
          </w:p>
        </w:tc>
      </w:tr>
    </w:tbl>
    <w:tbl>
      <w:tblPr>
        <w:tblStyle w:val="TableStyle0171"/>
        <w:tblW w:w="5199" w:type="pct"/>
        <w:tblInd w:w="-129" w:type="dxa"/>
        <w:tblLayout w:type="fixed"/>
        <w:tblLook w:val="04A0" w:firstRow="1" w:lastRow="0" w:firstColumn="1" w:lastColumn="0" w:noHBand="0" w:noVBand="1"/>
      </w:tblPr>
      <w:tblGrid>
        <w:gridCol w:w="200"/>
        <w:gridCol w:w="44"/>
        <w:gridCol w:w="56"/>
        <w:gridCol w:w="40"/>
        <w:gridCol w:w="54"/>
        <w:gridCol w:w="40"/>
        <w:gridCol w:w="54"/>
        <w:gridCol w:w="42"/>
        <w:gridCol w:w="40"/>
        <w:gridCol w:w="54"/>
        <w:gridCol w:w="40"/>
        <w:gridCol w:w="54"/>
        <w:gridCol w:w="1889"/>
        <w:gridCol w:w="2772"/>
        <w:gridCol w:w="138"/>
        <w:gridCol w:w="12"/>
        <w:gridCol w:w="850"/>
        <w:gridCol w:w="122"/>
        <w:gridCol w:w="54"/>
        <w:gridCol w:w="2376"/>
        <w:gridCol w:w="1560"/>
      </w:tblGrid>
      <w:tr w:rsidR="00E9389A" w:rsidRPr="00E9389A" w:rsidTr="00172848">
        <w:trPr>
          <w:cantSplit/>
        </w:trPr>
        <w:tc>
          <w:tcPr>
            <w:tcW w:w="6378" w:type="dxa"/>
            <w:gridSpan w:val="17"/>
            <w:tcBorders>
              <w:top w:val="single" w:sz="5" w:space="0" w:color="auto"/>
              <w:left w:val="single" w:sz="10" w:space="0" w:color="auto"/>
              <w:bottom w:val="single" w:sz="5" w:space="0" w:color="auto"/>
              <w:right w:val="single" w:sz="5" w:space="0" w:color="auto"/>
            </w:tcBorders>
            <w:shd w:val="clear" w:color="auto" w:fill="auto"/>
            <w:tcMar>
              <w:left w:w="0" w:type="dxa"/>
            </w:tcMar>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НАЛОГОВЫЕ И НЕНАЛОГОВЫЕ ДОХОДЫ</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10000000000000000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AF5B7F" w:rsidP="00AF5B7F">
            <w:pPr>
              <w:wordWrap w:val="0"/>
              <w:ind w:right="-278"/>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119 491,91</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17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НАЛОГИ НА ПРИБЫЛЬ, ДОХОДЫ</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10100000000000000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i/>
                <w:sz w:val="18"/>
                <w:szCs w:val="18"/>
              </w:rPr>
              <w:t>15 733.52</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135"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Налог на доходы физических лиц</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10102000010000110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15 733.52</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99" w:type="dxa"/>
            <w:gridSpan w:val="8"/>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Федеральная налоговая служба</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182</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10102000010000110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2 674.48</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99" w:type="dxa"/>
            <w:gridSpan w:val="8"/>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182</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10102010010000110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12 052.20</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99" w:type="dxa"/>
            <w:gridSpan w:val="8"/>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182</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10102020010000110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118.11</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99" w:type="dxa"/>
            <w:gridSpan w:val="8"/>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182</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10102030010000110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888.74</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17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НАЛОГИ НА ТОВАРЫ (РАБОТЫ, УСЛУГИ), РЕАЛИЗУЕМЫЕ НА ТЕРРИТОРИИ РОССИЙСКОЙ ФЕДЕРАЦИИ</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10300000000000000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i/>
                <w:sz w:val="18"/>
                <w:szCs w:val="18"/>
              </w:rPr>
              <w:t>21 431.57</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135"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Акцизы по подакцизным товарам (продукции), производимым на территории Российской Федерации</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10302000010000110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21 431.57</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07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10302230010000110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10 741.37</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99" w:type="dxa"/>
            <w:gridSpan w:val="8"/>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100</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10302231010000110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10 741.37</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07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Доходы от уплаты акцизов на моторные масла для дизельных и (или) карбюраторных (</w:t>
            </w:r>
            <w:proofErr w:type="spellStart"/>
            <w:r w:rsidRPr="00E9389A">
              <w:rPr>
                <w:rFonts w:ascii="Times New Roman" w:eastAsiaTheme="minorEastAsia" w:hAnsi="Times New Roman" w:cs="Times New Roman"/>
                <w:sz w:val="18"/>
                <w:szCs w:val="18"/>
              </w:rPr>
              <w:t>инжекторных</w:t>
            </w:r>
            <w:proofErr w:type="spellEnd"/>
            <w:r w:rsidRPr="00E9389A">
              <w:rPr>
                <w:rFonts w:ascii="Times New Roman" w:eastAsiaTheme="minorEastAsia"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10302240010000110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58.11</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99" w:type="dxa"/>
            <w:gridSpan w:val="8"/>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Доходы от уплаты акцизов на моторные масла для дизельных и (или) карбюраторных (</w:t>
            </w:r>
            <w:proofErr w:type="spellStart"/>
            <w:r w:rsidRPr="00E9389A">
              <w:rPr>
                <w:rFonts w:ascii="Times New Roman" w:eastAsiaTheme="minorEastAsia" w:hAnsi="Times New Roman" w:cs="Times New Roman"/>
                <w:sz w:val="18"/>
                <w:szCs w:val="18"/>
              </w:rPr>
              <w:t>инжекторных</w:t>
            </w:r>
            <w:proofErr w:type="spellEnd"/>
            <w:r w:rsidRPr="00E9389A">
              <w:rPr>
                <w:rFonts w:ascii="Times New Roman" w:eastAsiaTheme="minorEastAsia"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100</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10302241010000110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58.11</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07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10302250010000110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11 866.53</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99" w:type="dxa"/>
            <w:gridSpan w:val="8"/>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100</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10302251010000110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11 866.53</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07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10302260010000110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-1 234.43</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87" w:type="dxa"/>
            <w:gridSpan w:val="7"/>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862"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100</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10302261010000110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-1 234.43</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17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НАЛОГИ НА СОВОКУПНЫЙ ДОХОД</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10500000000000000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i/>
                <w:sz w:val="18"/>
                <w:szCs w:val="18"/>
              </w:rPr>
              <w:t>131.69</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135"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Единый сельскохозяйственный налог</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10503000010000110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131.69</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849" w:type="dxa"/>
            <w:gridSpan w:val="6"/>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Единый сельскохозяйственный налог</w:t>
            </w:r>
          </w:p>
        </w:tc>
        <w:tc>
          <w:tcPr>
            <w:tcW w:w="1000"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182</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10503010010000110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131.69</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17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НАЛОГИ НА ИМУЩЕСТВО</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10600000000000000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AC037E" w:rsidP="00AF5B7F">
            <w:pPr>
              <w:wordWrap w:val="0"/>
              <w:ind w:right="-278"/>
              <w:jc w:val="center"/>
              <w:rPr>
                <w:rFonts w:ascii="Times New Roman" w:eastAsiaTheme="minorEastAsia" w:hAnsi="Times New Roman" w:cs="Times New Roman"/>
                <w:sz w:val="18"/>
                <w:szCs w:val="18"/>
              </w:rPr>
            </w:pPr>
            <w:r>
              <w:rPr>
                <w:rFonts w:ascii="Times New Roman" w:eastAsiaTheme="minorEastAsia" w:hAnsi="Times New Roman" w:cs="Times New Roman"/>
                <w:i/>
                <w:sz w:val="18"/>
                <w:szCs w:val="18"/>
              </w:rPr>
              <w:t>44 567,91</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135"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Налог на имущество физических лиц</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10601000000000110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AC037E" w:rsidP="00AF5B7F">
            <w:pPr>
              <w:wordWrap w:val="0"/>
              <w:ind w:right="-278"/>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4 571,37</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87" w:type="dxa"/>
            <w:gridSpan w:val="7"/>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862"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182</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10601030100000110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4C6590" w:rsidP="00AF5B7F">
            <w:pPr>
              <w:wordWrap w:val="0"/>
              <w:ind w:right="-278"/>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4 571,37</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135"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Земельный налог</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10606000000000110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39 996.54</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07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Земельный налог с организаций</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10606030000000110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16 242.00</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87" w:type="dxa"/>
            <w:gridSpan w:val="7"/>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Земельный налог с организаций, обладающих земельным участком, расположенным в границах сельских поселений</w:t>
            </w:r>
          </w:p>
        </w:tc>
        <w:tc>
          <w:tcPr>
            <w:tcW w:w="862"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182</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10606033100000110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16 242.00</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07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Земельный налог с физических лиц</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10606040000000110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23 754.54</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87" w:type="dxa"/>
            <w:gridSpan w:val="7"/>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862"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182</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10606043100000110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23 754.54</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17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ГОСУДАРСТВЕННАЯ ПОШЛИНА</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10800000000000000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i/>
                <w:sz w:val="18"/>
                <w:szCs w:val="18"/>
              </w:rPr>
              <w:t>65.63</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135"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10804000010000110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65.63</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87" w:type="dxa"/>
            <w:gridSpan w:val="7"/>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862"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734</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10804020010000110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65.63</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17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ДОХОДЫ ОТ ИСПОЛЬЗОВАНИЯ ИМУЩЕСТВА, НАХОДЯЩЕГОСЯ В ГОСУДАРСТВЕННОЙ И МУНИЦИПАЛЬНОЙ СОБСТВЕННОСТИ</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11100000000000000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i/>
                <w:sz w:val="18"/>
                <w:szCs w:val="18"/>
              </w:rPr>
              <w:t>805.83</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135"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11105000000000120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769.13</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07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roofErr w:type="gramStart"/>
            <w:r w:rsidRPr="00E9389A">
              <w:rPr>
                <w:rFonts w:ascii="Times New Roman" w:eastAsiaTheme="minorEastAsia" w:hAnsi="Times New Roman" w:cs="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11105020000000120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386.72</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87" w:type="dxa"/>
            <w:gridSpan w:val="7"/>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roofErr w:type="gramStart"/>
            <w:r w:rsidRPr="00E9389A">
              <w:rPr>
                <w:rFonts w:ascii="Times New Roman" w:eastAsiaTheme="minorEastAsia"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862"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734</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11105025100000120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386.72</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07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11105070000000120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382.40</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87" w:type="dxa"/>
            <w:gridSpan w:val="7"/>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Доходы от сдачи в аренду имущества, составляющего казну сельских поселений (за исключением земельных участков)</w:t>
            </w:r>
          </w:p>
        </w:tc>
        <w:tc>
          <w:tcPr>
            <w:tcW w:w="862"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734</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11105075100000120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382.40</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135"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11105300000000120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36.71</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07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11105320000000120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36.71</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87" w:type="dxa"/>
            <w:gridSpan w:val="7"/>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862"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734</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11105325100000120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36.71</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135"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11105400000000120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07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11105430000000120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99" w:type="dxa"/>
            <w:gridSpan w:val="8"/>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roofErr w:type="gramStart"/>
            <w:r w:rsidRPr="00E9389A">
              <w:rPr>
                <w:rFonts w:ascii="Times New Roman" w:eastAsiaTheme="minorEastAsia" w:hAnsi="Times New Roman" w:cs="Times New Roman"/>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w:t>
            </w:r>
            <w:proofErr w:type="gramEnd"/>
            <w:r w:rsidRPr="00E9389A">
              <w:rPr>
                <w:rFonts w:ascii="Times New Roman" w:eastAsiaTheme="minorEastAsia" w:hAnsi="Times New Roman" w:cs="Times New Roman"/>
                <w:sz w:val="18"/>
                <w:szCs w:val="18"/>
              </w:rPr>
              <w:t xml:space="preserve"> (</w:t>
            </w:r>
            <w:proofErr w:type="gramStart"/>
            <w:r w:rsidRPr="00E9389A">
              <w:rPr>
                <w:rFonts w:ascii="Times New Roman" w:eastAsiaTheme="minorEastAsia" w:hAnsi="Times New Roman" w:cs="Times New Roman"/>
                <w:sz w:val="18"/>
                <w:szCs w:val="18"/>
              </w:rPr>
              <w:t>муниципальных органов), органов управления государственными внебюджетными фондами и казенных учреждений)</w:t>
            </w:r>
            <w:proofErr w:type="gramEnd"/>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843</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11105430100000120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17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ДОХОДЫ ОТ ОКАЗАНИЯ ПЛАТНЫХ УСЛУГ И КОМПЕНСАЦИИ ЗАТРАТ ГОСУДАРСТВА</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11300000000000000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i/>
                <w:sz w:val="18"/>
                <w:szCs w:val="18"/>
              </w:rPr>
              <w:t>5 743.43</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135"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Доходы от оказания платных услуг (работ)</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11301000000000130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2 174.68</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07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Прочие доходы от оказания платных услуг (работ)</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11301990000000130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2 174.68</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99" w:type="dxa"/>
            <w:gridSpan w:val="8"/>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Прочие доходы от оказания платных услуг (работ) получателями средств бюджетов сельских поселений</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734</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11301995100000130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2 174.68</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135"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Доходы от компенсации затрат государства</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11302000000000130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3 568.75</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07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Доходы, поступающие в порядке возмещения расходов, понесенных в связи с эксплуатацией имущества</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11302060000000130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12.95</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99" w:type="dxa"/>
            <w:gridSpan w:val="8"/>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Доходы, поступающие в порядке возмещения расходов, понесенных в связи с эксплуатацией имущества сельских поселений</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734</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11302065100000130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12.95</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07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Прочие доходы от компенсации затрат государства</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11302990000000130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3 555.80</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99" w:type="dxa"/>
            <w:gridSpan w:val="8"/>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Прочие доходы от компенсации затрат бюджетов сельских поселений</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734</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11302995100000130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3 555.80</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17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ДОХОДЫ ОТ ПРОДАЖИ МАТЕРИАЛЬНЫХ И НЕМАТЕРИАЛЬНЫХ АКТИВОВ</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11400000000000000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i/>
                <w:sz w:val="18"/>
                <w:szCs w:val="18"/>
              </w:rPr>
              <w:t>29 950.40</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135"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11402000000000000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20 678.29</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07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11402050100000410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20 640.87</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99" w:type="dxa"/>
            <w:gridSpan w:val="8"/>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734</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11402053100000410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20 640.87</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07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Доходы от реализации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11402050100000440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37.42</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99" w:type="dxa"/>
            <w:gridSpan w:val="8"/>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734</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11402053100000440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37.42</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135"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Доходы от продажи земельных участков, находящихся в государственной и муниципальной собственности</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11406000000000430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8 498.18</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07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11406020000000430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8 498.18</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99" w:type="dxa"/>
            <w:gridSpan w:val="8"/>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734</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11406025100000430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8 498.18</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135"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11406300000000430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773.93</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07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11406320000000430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773.93</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99" w:type="dxa"/>
            <w:gridSpan w:val="8"/>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734</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11406325100000430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773.93</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17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ШТРАФЫ, САНКЦИИ, ВОЗМЕЩЕНИЕ УЩЕРБА</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11600000000000000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i/>
                <w:sz w:val="18"/>
                <w:szCs w:val="18"/>
              </w:rPr>
              <w:t>386.95</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135"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Административные штрафы, установленные законами субъектов Российской Федерации об административных правонарушениях</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11602000020000140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98.91</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99" w:type="dxa"/>
            <w:gridSpan w:val="8"/>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734</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11602020020000140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98.91</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135"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11607000010000140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288.04</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07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roofErr w:type="gramStart"/>
            <w:r w:rsidRPr="00E9389A">
              <w:rPr>
                <w:rFonts w:ascii="Times New Roman" w:eastAsiaTheme="minorEastAsia" w:hAnsi="Times New Roman" w:cs="Times New Roman"/>
                <w:sz w:val="18"/>
                <w:szCs w:val="18"/>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11607010000000140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288.04</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99" w:type="dxa"/>
            <w:gridSpan w:val="8"/>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roofErr w:type="gramStart"/>
            <w:r w:rsidRPr="00E9389A">
              <w:rPr>
                <w:rFonts w:ascii="Times New Roman" w:eastAsiaTheme="minorEastAsia" w:hAnsi="Times New Roman" w:cs="Times New Roman"/>
                <w:sz w:val="18"/>
                <w:szCs w:val="1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734</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11607010100000140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288.04</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17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ПРОЧИЕ НЕНАЛОГОВЫЕ ДОХОДЫ</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11700000000000000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i/>
                <w:sz w:val="18"/>
                <w:szCs w:val="18"/>
              </w:rPr>
              <w:t>675.00</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99" w:type="dxa"/>
            <w:gridSpan w:val="8"/>
            <w:tcBorders>
              <w:top w:val="single" w:sz="5" w:space="0" w:color="auto"/>
              <w:left w:val="single" w:sz="5" w:space="0" w:color="auto"/>
              <w:bottom w:val="single" w:sz="4" w:space="0" w:color="auto"/>
              <w:right w:val="single" w:sz="4"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Администрация Хомутовского муниципального образования - Администрация сельского поселения</w:t>
            </w:r>
          </w:p>
        </w:tc>
        <w:tc>
          <w:tcPr>
            <w:tcW w:w="850" w:type="dxa"/>
            <w:tcBorders>
              <w:left w:val="single" w:sz="4" w:space="0" w:color="auto"/>
              <w:bottom w:val="single" w:sz="4" w:space="0" w:color="auto"/>
              <w:right w:val="single" w:sz="4"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734</w:t>
            </w:r>
          </w:p>
        </w:tc>
        <w:tc>
          <w:tcPr>
            <w:tcW w:w="2552" w:type="dxa"/>
            <w:gridSpan w:val="3"/>
            <w:tcBorders>
              <w:top w:val="single" w:sz="5" w:space="0" w:color="auto"/>
              <w:left w:val="single" w:sz="4"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11700000000000000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675.00</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99" w:type="dxa"/>
            <w:gridSpan w:val="8"/>
            <w:tcBorders>
              <w:top w:val="single" w:sz="5" w:space="0" w:color="auto"/>
              <w:left w:val="single" w:sz="5" w:space="0" w:color="auto"/>
              <w:bottom w:val="single" w:sz="4"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Инициативные проекты</w:t>
            </w:r>
          </w:p>
        </w:tc>
        <w:tc>
          <w:tcPr>
            <w:tcW w:w="850" w:type="dxa"/>
            <w:tcBorders>
              <w:bottom w:val="single" w:sz="4" w:space="0" w:color="auto"/>
              <w:right w:val="single" w:sz="4"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p>
        </w:tc>
        <w:tc>
          <w:tcPr>
            <w:tcW w:w="2552" w:type="dxa"/>
            <w:gridSpan w:val="3"/>
            <w:tcBorders>
              <w:top w:val="single" w:sz="5" w:space="0" w:color="auto"/>
              <w:left w:val="single" w:sz="4"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11715030100001150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231.00</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99" w:type="dxa"/>
            <w:gridSpan w:val="8"/>
            <w:tcBorders>
              <w:top w:val="single" w:sz="4"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Инициативные платежи</w:t>
            </w:r>
          </w:p>
        </w:tc>
        <w:tc>
          <w:tcPr>
            <w:tcW w:w="850" w:type="dxa"/>
            <w:tcBorders>
              <w:top w:val="single" w:sz="4" w:space="0" w:color="auto"/>
              <w:bottom w:val="single" w:sz="4" w:space="0" w:color="auto"/>
              <w:right w:val="single" w:sz="4"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p>
        </w:tc>
        <w:tc>
          <w:tcPr>
            <w:tcW w:w="2552" w:type="dxa"/>
            <w:gridSpan w:val="3"/>
            <w:tcBorders>
              <w:top w:val="single" w:sz="5" w:space="0" w:color="auto"/>
              <w:left w:val="single" w:sz="4"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1171503010003150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222.00</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99" w:type="dxa"/>
            <w:gridSpan w:val="8"/>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Инициативные платежи</w:t>
            </w:r>
          </w:p>
        </w:tc>
        <w:tc>
          <w:tcPr>
            <w:tcW w:w="850" w:type="dxa"/>
            <w:tcBorders>
              <w:top w:val="single" w:sz="4" w:space="0" w:color="auto"/>
              <w:right w:val="single" w:sz="4"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p>
        </w:tc>
        <w:tc>
          <w:tcPr>
            <w:tcW w:w="2552" w:type="dxa"/>
            <w:gridSpan w:val="3"/>
            <w:tcBorders>
              <w:top w:val="single" w:sz="5" w:space="0" w:color="auto"/>
              <w:left w:val="single" w:sz="4"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11715030100005150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222.00</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135"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Невыясненные поступления</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11701000000000180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99" w:type="dxa"/>
            <w:gridSpan w:val="8"/>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Невыясненные поступления, зачисляемые в бюджеты сельских поселений</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734</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11701050100000180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p>
        </w:tc>
      </w:tr>
      <w:tr w:rsidR="00E9389A" w:rsidRPr="00E9389A" w:rsidTr="00172848">
        <w:trPr>
          <w:cantSplit/>
        </w:trPr>
        <w:tc>
          <w:tcPr>
            <w:tcW w:w="6378" w:type="dxa"/>
            <w:gridSpan w:val="17"/>
            <w:tcBorders>
              <w:top w:val="single" w:sz="5" w:space="0" w:color="auto"/>
              <w:left w:val="single" w:sz="10" w:space="0" w:color="auto"/>
              <w:bottom w:val="single" w:sz="5" w:space="0" w:color="auto"/>
              <w:right w:val="single" w:sz="5" w:space="0" w:color="auto"/>
            </w:tcBorders>
            <w:shd w:val="clear" w:color="auto" w:fill="auto"/>
            <w:tcMar>
              <w:left w:w="0" w:type="dxa"/>
            </w:tcMar>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БЕЗВОЗМЕЗДНЫЕ ПОСТУПЛЕНИЯ</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20000000000000000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4C574D" w:rsidP="00AF5B7F">
            <w:pPr>
              <w:wordWrap w:val="0"/>
              <w:ind w:right="-278"/>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206 109.14</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17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БЕЗВОЗМЕЗДНЫЕ ПОСТУПЛЕНИЯ ОТ ДРУГИХ БЮДЖЕТОВ БЮДЖЕТНОЙ СИСТЕМЫ РОССИЙСКОЙ ФЕДЕРАЦИИ</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20200000000000000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i/>
                <w:sz w:val="18"/>
                <w:szCs w:val="18"/>
              </w:rPr>
              <w:t>205 400.59</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135"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Дотации бюджетам бюджетной системы Российской Федерации</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20210000000000150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55 892.07</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07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20216001000000150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55 892.07</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99" w:type="dxa"/>
            <w:gridSpan w:val="8"/>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734</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20216001100000150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55 892.07</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135"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Субсидии бюджетам бюджетной системы Российской Федерации (межбюджетные субсидии)</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20220000000000150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140 954.65</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07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Субсидии бюджетам на реализацию программ формирования современной городской среды</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20225555000000150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9 523.70</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99" w:type="dxa"/>
            <w:gridSpan w:val="8"/>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Субсидии бюджетам сельских поселений на реализацию программ формирования современной городской среды</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734</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20225555100000150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9 523.70</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07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Субсидии бюджетам на обеспечение комплексного развития сельских территорий</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20225576000000150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113 905.67</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99" w:type="dxa"/>
            <w:gridSpan w:val="8"/>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Субсидии бюджетам сельских поселений на обеспечение комплексного развития сельских территорий</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734</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20225576100000150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113 905.67</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07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 xml:space="preserve">Субсидии бюджетам на </w:t>
            </w:r>
            <w:proofErr w:type="spellStart"/>
            <w:r w:rsidRPr="00E9389A">
              <w:rPr>
                <w:rFonts w:ascii="Times New Roman" w:eastAsiaTheme="minorEastAsia" w:hAnsi="Times New Roman" w:cs="Times New Roman"/>
                <w:sz w:val="18"/>
                <w:szCs w:val="18"/>
              </w:rPr>
              <w:t>софинансирование</w:t>
            </w:r>
            <w:proofErr w:type="spellEnd"/>
            <w:r w:rsidRPr="00E9389A">
              <w:rPr>
                <w:rFonts w:ascii="Times New Roman" w:eastAsiaTheme="minorEastAsia" w:hAnsi="Times New Roman" w:cs="Times New Roman"/>
                <w:sz w:val="18"/>
                <w:szCs w:val="18"/>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20227139000000150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1 216.56</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99" w:type="dxa"/>
            <w:gridSpan w:val="8"/>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 xml:space="preserve">Субсидии бюджетам сельских поселений на </w:t>
            </w:r>
            <w:proofErr w:type="spellStart"/>
            <w:r w:rsidRPr="00E9389A">
              <w:rPr>
                <w:rFonts w:ascii="Times New Roman" w:eastAsiaTheme="minorEastAsia" w:hAnsi="Times New Roman" w:cs="Times New Roman"/>
                <w:sz w:val="18"/>
                <w:szCs w:val="18"/>
              </w:rPr>
              <w:t>софинансирование</w:t>
            </w:r>
            <w:proofErr w:type="spellEnd"/>
            <w:r w:rsidRPr="00E9389A">
              <w:rPr>
                <w:rFonts w:ascii="Times New Roman" w:eastAsiaTheme="minorEastAsia" w:hAnsi="Times New Roman" w:cs="Times New Roman"/>
                <w:sz w:val="18"/>
                <w:szCs w:val="18"/>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734</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20227139100000150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1 216.56</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07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Прочие субсидии</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20229999000000150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16 308.72</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99" w:type="dxa"/>
            <w:gridSpan w:val="8"/>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Прочие субсидии бюджетам сельских поселений</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734</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20229999100000150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16 308.72</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135"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Субвенции бюджетам бюджетной системы Российской Федерации</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20230000000000150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1 138.00</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07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Субвенции местным бюджетам на выполнение передаваемых полномочий субъектов Российской Федерации</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20230024000000150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0.70</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99" w:type="dxa"/>
            <w:gridSpan w:val="8"/>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734</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20230024100000150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0.70</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07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Субвенции бюджетам на осуществление первичного воинского учета на территориях, где отсутствуют военные комиссариаты</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20235118000000150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1 137.30</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99" w:type="dxa"/>
            <w:gridSpan w:val="8"/>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734</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20235118100000150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1 137.30</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135"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Иные межбюджетные трансферты</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20240000000000150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4C574D" w:rsidP="00AF5B7F">
            <w:pPr>
              <w:wordWrap w:val="0"/>
              <w:ind w:right="-278"/>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7 534,24</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07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20240014000000150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4C574D" w:rsidP="00AF5B7F">
            <w:pPr>
              <w:wordWrap w:val="0"/>
              <w:ind w:right="-278"/>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136,54</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99" w:type="dxa"/>
            <w:gridSpan w:val="8"/>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734</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20240014100000150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4C574D" w:rsidP="00AF5B7F">
            <w:pPr>
              <w:wordWrap w:val="0"/>
              <w:ind w:right="-278"/>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136,54</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07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Прочие межбюджетные трансферты, передаваемые бюджетам</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20249999000000150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7 397.70</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2077" w:type="dxa"/>
            <w:gridSpan w:val="5"/>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Прочие межбюджетные трансферты, передаваемые бюджетам сельских поселений</w:t>
            </w:r>
          </w:p>
        </w:tc>
        <w:tc>
          <w:tcPr>
            <w:tcW w:w="3772"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734</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20249999100000150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7 397.70</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17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ПРОЧИЕ БЕЗВОЗМЕЗДНЫЕ ПОСТУПЛЕНИЯ</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20700000000000000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i/>
                <w:sz w:val="18"/>
                <w:szCs w:val="18"/>
              </w:rPr>
              <w:t>22.94</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135"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Прочие безвозмездные поступления в бюджеты сельских поселений</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20705000100000150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22.94</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99" w:type="dxa"/>
            <w:gridSpan w:val="8"/>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Прочие безвозмездные поступления в бюджеты сельских поселений</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734</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20705030100000150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22.94</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17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ВОЗВРАТ ОСТАТКОВ СУБСИДИЙ, СУБВЕНЦИЙ И ИНЫХ МЕЖБЮДЖЕТНЫХ ТРАНСФЕРТОВ, ИМЕЮЩИХ ЦЕЛЕВОЕ НАЗНАЧЕНИЕ, ПРОШЛЫХ ЛЕТ</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21900000000000000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i/>
                <w:sz w:val="18"/>
                <w:szCs w:val="18"/>
              </w:rPr>
              <w:t>-1 000.00</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6135"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21900000100000150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-1 000.00</w:t>
            </w:r>
          </w:p>
        </w:tc>
      </w:tr>
      <w:tr w:rsidR="00E9389A" w:rsidRPr="00E9389A" w:rsidTr="00172848">
        <w:trPr>
          <w:cantSplit/>
        </w:trPr>
        <w:tc>
          <w:tcPr>
            <w:tcW w:w="199" w:type="dxa"/>
            <w:tcBorders>
              <w:left w:val="single" w:sz="10"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6"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0"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54" w:type="dxa"/>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2" w:type="dxa"/>
            <w:tcBorders>
              <w:top w:val="none" w:sz="5" w:space="0" w:color="auto"/>
              <w:left w:val="none" w:sz="5" w:space="0" w:color="auto"/>
              <w:bottom w:val="non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p>
        </w:tc>
        <w:tc>
          <w:tcPr>
            <w:tcW w:w="4999" w:type="dxa"/>
            <w:gridSpan w:val="8"/>
            <w:tcBorders>
              <w:top w:val="single" w:sz="5" w:space="0" w:color="auto"/>
              <w:left w:val="single" w:sz="5" w:space="0" w:color="auto"/>
              <w:bottom w:val="single" w:sz="5" w:space="0" w:color="auto"/>
            </w:tcBorders>
            <w:shd w:val="clear" w:color="auto" w:fill="auto"/>
            <w:vAlign w:val="bottom"/>
          </w:tcPr>
          <w:p w:rsidR="00E9389A" w:rsidRPr="00E9389A" w:rsidRDefault="00E9389A" w:rsidP="008D6352">
            <w:pPr>
              <w:ind w:right="-278"/>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734</w:t>
            </w:r>
          </w:p>
        </w:tc>
        <w:tc>
          <w:tcPr>
            <w:tcW w:w="2552"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8D6352">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21960010100000150</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bottom"/>
          </w:tcPr>
          <w:p w:rsidR="00E9389A" w:rsidRPr="00E9389A" w:rsidRDefault="00E9389A" w:rsidP="00AF5B7F">
            <w:pPr>
              <w:wordWrap w:val="0"/>
              <w:ind w:right="-278"/>
              <w:jc w:val="center"/>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-1 000.00</w:t>
            </w:r>
          </w:p>
        </w:tc>
      </w:tr>
      <w:tr w:rsidR="00E9389A" w:rsidRPr="00E9389A" w:rsidTr="00172848">
        <w:trPr>
          <w:cantSplit/>
        </w:trPr>
        <w:tc>
          <w:tcPr>
            <w:tcW w:w="199" w:type="dxa"/>
            <w:tcBorders>
              <w:top w:val="single" w:sz="10" w:space="0" w:color="auto"/>
            </w:tcBorders>
            <w:shd w:val="clear" w:color="auto" w:fill="auto"/>
            <w:vAlign w:val="bottom"/>
          </w:tcPr>
          <w:p w:rsidR="00E9389A" w:rsidRPr="00E9389A" w:rsidRDefault="00E9389A" w:rsidP="008D6352">
            <w:pPr>
              <w:wordWrap w:val="0"/>
              <w:ind w:right="-278"/>
              <w:rPr>
                <w:rFonts w:ascii="Times New Roman" w:eastAsiaTheme="minorEastAsia" w:hAnsi="Times New Roman" w:cs="Times New Roman"/>
                <w:sz w:val="18"/>
                <w:szCs w:val="18"/>
              </w:rPr>
            </w:pPr>
          </w:p>
        </w:tc>
        <w:tc>
          <w:tcPr>
            <w:tcW w:w="44" w:type="dxa"/>
            <w:tcBorders>
              <w:top w:val="single" w:sz="10" w:space="0" w:color="auto"/>
            </w:tcBorders>
            <w:shd w:val="clear" w:color="auto" w:fill="auto"/>
            <w:vAlign w:val="bottom"/>
          </w:tcPr>
          <w:p w:rsidR="00E9389A" w:rsidRPr="00E9389A" w:rsidRDefault="00E9389A" w:rsidP="008D6352">
            <w:pPr>
              <w:wordWrap w:val="0"/>
              <w:ind w:right="-278"/>
              <w:rPr>
                <w:rFonts w:ascii="Times New Roman" w:eastAsiaTheme="minorEastAsia" w:hAnsi="Times New Roman" w:cs="Times New Roman"/>
                <w:sz w:val="18"/>
                <w:szCs w:val="18"/>
              </w:rPr>
            </w:pPr>
          </w:p>
        </w:tc>
        <w:tc>
          <w:tcPr>
            <w:tcW w:w="56" w:type="dxa"/>
            <w:tcBorders>
              <w:top w:val="single" w:sz="10" w:space="0" w:color="auto"/>
            </w:tcBorders>
            <w:shd w:val="clear" w:color="auto" w:fill="auto"/>
            <w:vAlign w:val="bottom"/>
          </w:tcPr>
          <w:p w:rsidR="00E9389A" w:rsidRPr="00E9389A" w:rsidRDefault="00E9389A" w:rsidP="008D6352">
            <w:pPr>
              <w:wordWrap w:val="0"/>
              <w:ind w:right="-278"/>
              <w:rPr>
                <w:rFonts w:ascii="Times New Roman" w:eastAsiaTheme="minorEastAsia" w:hAnsi="Times New Roman" w:cs="Times New Roman"/>
                <w:sz w:val="18"/>
                <w:szCs w:val="18"/>
              </w:rPr>
            </w:pPr>
          </w:p>
        </w:tc>
        <w:tc>
          <w:tcPr>
            <w:tcW w:w="40" w:type="dxa"/>
            <w:tcBorders>
              <w:top w:val="single" w:sz="10" w:space="0" w:color="auto"/>
            </w:tcBorders>
            <w:shd w:val="clear" w:color="auto" w:fill="auto"/>
            <w:vAlign w:val="bottom"/>
          </w:tcPr>
          <w:p w:rsidR="00E9389A" w:rsidRPr="00E9389A" w:rsidRDefault="00E9389A" w:rsidP="008D6352">
            <w:pPr>
              <w:wordWrap w:val="0"/>
              <w:ind w:right="-278"/>
              <w:rPr>
                <w:rFonts w:ascii="Times New Roman" w:eastAsiaTheme="minorEastAsia" w:hAnsi="Times New Roman" w:cs="Times New Roman"/>
                <w:sz w:val="18"/>
                <w:szCs w:val="18"/>
              </w:rPr>
            </w:pPr>
          </w:p>
        </w:tc>
        <w:tc>
          <w:tcPr>
            <w:tcW w:w="54" w:type="dxa"/>
            <w:tcBorders>
              <w:top w:val="single" w:sz="10" w:space="0" w:color="auto"/>
            </w:tcBorders>
            <w:shd w:val="clear" w:color="auto" w:fill="auto"/>
            <w:vAlign w:val="bottom"/>
          </w:tcPr>
          <w:p w:rsidR="00E9389A" w:rsidRPr="00E9389A" w:rsidRDefault="00E9389A" w:rsidP="008D6352">
            <w:pPr>
              <w:wordWrap w:val="0"/>
              <w:ind w:right="-278"/>
              <w:rPr>
                <w:rFonts w:ascii="Times New Roman" w:eastAsiaTheme="minorEastAsia" w:hAnsi="Times New Roman" w:cs="Times New Roman"/>
                <w:sz w:val="18"/>
                <w:szCs w:val="18"/>
              </w:rPr>
            </w:pPr>
          </w:p>
        </w:tc>
        <w:tc>
          <w:tcPr>
            <w:tcW w:w="40" w:type="dxa"/>
            <w:tcBorders>
              <w:top w:val="single" w:sz="10" w:space="0" w:color="auto"/>
            </w:tcBorders>
            <w:shd w:val="clear" w:color="auto" w:fill="auto"/>
            <w:vAlign w:val="bottom"/>
          </w:tcPr>
          <w:p w:rsidR="00E9389A" w:rsidRPr="00E9389A" w:rsidRDefault="00E9389A" w:rsidP="008D6352">
            <w:pPr>
              <w:wordWrap w:val="0"/>
              <w:ind w:right="-278"/>
              <w:rPr>
                <w:rFonts w:ascii="Times New Roman" w:eastAsiaTheme="minorEastAsia" w:hAnsi="Times New Roman" w:cs="Times New Roman"/>
                <w:sz w:val="18"/>
                <w:szCs w:val="18"/>
              </w:rPr>
            </w:pPr>
          </w:p>
        </w:tc>
        <w:tc>
          <w:tcPr>
            <w:tcW w:w="54" w:type="dxa"/>
            <w:tcBorders>
              <w:top w:val="single" w:sz="10" w:space="0" w:color="auto"/>
            </w:tcBorders>
            <w:shd w:val="clear" w:color="auto" w:fill="auto"/>
            <w:vAlign w:val="bottom"/>
          </w:tcPr>
          <w:p w:rsidR="00E9389A" w:rsidRPr="00E9389A" w:rsidRDefault="00E9389A" w:rsidP="008D6352">
            <w:pPr>
              <w:wordWrap w:val="0"/>
              <w:ind w:right="-278"/>
              <w:rPr>
                <w:rFonts w:ascii="Times New Roman" w:eastAsiaTheme="minorEastAsia" w:hAnsi="Times New Roman" w:cs="Times New Roman"/>
                <w:sz w:val="18"/>
                <w:szCs w:val="18"/>
              </w:rPr>
            </w:pPr>
          </w:p>
        </w:tc>
        <w:tc>
          <w:tcPr>
            <w:tcW w:w="42" w:type="dxa"/>
            <w:tcBorders>
              <w:top w:val="single" w:sz="10" w:space="0" w:color="auto"/>
            </w:tcBorders>
            <w:shd w:val="clear" w:color="auto" w:fill="auto"/>
            <w:vAlign w:val="bottom"/>
          </w:tcPr>
          <w:p w:rsidR="00E9389A" w:rsidRPr="00E9389A" w:rsidRDefault="00E9389A" w:rsidP="008D6352">
            <w:pPr>
              <w:wordWrap w:val="0"/>
              <w:ind w:right="-278"/>
              <w:jc w:val="right"/>
              <w:rPr>
                <w:rFonts w:ascii="Times New Roman" w:eastAsiaTheme="minorEastAsia" w:hAnsi="Times New Roman" w:cs="Times New Roman"/>
                <w:sz w:val="18"/>
                <w:szCs w:val="18"/>
              </w:rPr>
            </w:pPr>
          </w:p>
        </w:tc>
        <w:tc>
          <w:tcPr>
            <w:tcW w:w="40" w:type="dxa"/>
            <w:tcBorders>
              <w:top w:val="single" w:sz="10" w:space="0" w:color="auto"/>
            </w:tcBorders>
            <w:shd w:val="clear" w:color="auto" w:fill="auto"/>
            <w:vAlign w:val="bottom"/>
          </w:tcPr>
          <w:p w:rsidR="00E9389A" w:rsidRPr="00E9389A" w:rsidRDefault="00E9389A" w:rsidP="008D6352">
            <w:pPr>
              <w:wordWrap w:val="0"/>
              <w:ind w:right="-278"/>
              <w:jc w:val="right"/>
              <w:rPr>
                <w:rFonts w:ascii="Times New Roman" w:eastAsiaTheme="minorEastAsia" w:hAnsi="Times New Roman" w:cs="Times New Roman"/>
                <w:sz w:val="18"/>
                <w:szCs w:val="18"/>
              </w:rPr>
            </w:pPr>
          </w:p>
        </w:tc>
        <w:tc>
          <w:tcPr>
            <w:tcW w:w="54" w:type="dxa"/>
            <w:tcBorders>
              <w:top w:val="single" w:sz="10" w:space="0" w:color="auto"/>
            </w:tcBorders>
            <w:shd w:val="clear" w:color="auto" w:fill="auto"/>
            <w:vAlign w:val="bottom"/>
          </w:tcPr>
          <w:p w:rsidR="00E9389A" w:rsidRPr="00E9389A" w:rsidRDefault="00E9389A" w:rsidP="008D6352">
            <w:pPr>
              <w:wordWrap w:val="0"/>
              <w:ind w:right="-278"/>
              <w:jc w:val="right"/>
              <w:rPr>
                <w:rFonts w:ascii="Times New Roman" w:eastAsiaTheme="minorEastAsia" w:hAnsi="Times New Roman" w:cs="Times New Roman"/>
                <w:sz w:val="18"/>
                <w:szCs w:val="18"/>
              </w:rPr>
            </w:pPr>
          </w:p>
        </w:tc>
        <w:tc>
          <w:tcPr>
            <w:tcW w:w="40" w:type="dxa"/>
            <w:tcBorders>
              <w:top w:val="single" w:sz="10" w:space="0" w:color="auto"/>
            </w:tcBorders>
            <w:shd w:val="clear" w:color="auto" w:fill="auto"/>
            <w:vAlign w:val="bottom"/>
          </w:tcPr>
          <w:p w:rsidR="00E9389A" w:rsidRPr="00E9389A" w:rsidRDefault="00E9389A" w:rsidP="008D6352">
            <w:pPr>
              <w:wordWrap w:val="0"/>
              <w:ind w:right="-278"/>
              <w:jc w:val="right"/>
              <w:rPr>
                <w:rFonts w:ascii="Times New Roman" w:eastAsiaTheme="minorEastAsia" w:hAnsi="Times New Roman" w:cs="Times New Roman"/>
                <w:sz w:val="18"/>
                <w:szCs w:val="18"/>
              </w:rPr>
            </w:pPr>
          </w:p>
        </w:tc>
        <w:tc>
          <w:tcPr>
            <w:tcW w:w="54" w:type="dxa"/>
            <w:tcBorders>
              <w:top w:val="single" w:sz="10" w:space="0" w:color="auto"/>
            </w:tcBorders>
            <w:shd w:val="clear" w:color="auto" w:fill="auto"/>
            <w:vAlign w:val="bottom"/>
          </w:tcPr>
          <w:p w:rsidR="00E9389A" w:rsidRPr="00E9389A" w:rsidRDefault="00E9389A" w:rsidP="008D6352">
            <w:pPr>
              <w:wordWrap w:val="0"/>
              <w:ind w:right="-278"/>
              <w:jc w:val="right"/>
              <w:rPr>
                <w:rFonts w:ascii="Times New Roman" w:eastAsiaTheme="minorEastAsia" w:hAnsi="Times New Roman" w:cs="Times New Roman"/>
                <w:sz w:val="18"/>
                <w:szCs w:val="18"/>
              </w:rPr>
            </w:pPr>
          </w:p>
        </w:tc>
        <w:tc>
          <w:tcPr>
            <w:tcW w:w="4811" w:type="dxa"/>
            <w:gridSpan w:val="4"/>
            <w:tcBorders>
              <w:top w:val="single" w:sz="10" w:space="0" w:color="auto"/>
            </w:tcBorders>
            <w:shd w:val="clear" w:color="auto" w:fill="auto"/>
            <w:vAlign w:val="bottom"/>
          </w:tcPr>
          <w:p w:rsidR="00E9389A" w:rsidRPr="00E9389A" w:rsidRDefault="00E9389A" w:rsidP="008D6352">
            <w:pPr>
              <w:wordWrap w:val="0"/>
              <w:ind w:right="-278"/>
              <w:jc w:val="right"/>
              <w:rPr>
                <w:rFonts w:ascii="Times New Roman" w:eastAsiaTheme="minorEastAsia" w:hAnsi="Times New Roman" w:cs="Times New Roman"/>
                <w:sz w:val="18"/>
                <w:szCs w:val="18"/>
              </w:rPr>
            </w:pPr>
          </w:p>
        </w:tc>
        <w:tc>
          <w:tcPr>
            <w:tcW w:w="850" w:type="dxa"/>
            <w:tcBorders>
              <w:top w:val="single" w:sz="10" w:space="0" w:color="auto"/>
            </w:tcBorders>
            <w:shd w:val="clear" w:color="auto" w:fill="auto"/>
            <w:vAlign w:val="bottom"/>
          </w:tcPr>
          <w:p w:rsidR="00E9389A" w:rsidRPr="00E9389A" w:rsidRDefault="00E9389A" w:rsidP="008D6352">
            <w:pPr>
              <w:wordWrap w:val="0"/>
              <w:ind w:right="-278"/>
              <w:jc w:val="right"/>
              <w:rPr>
                <w:rFonts w:ascii="Times New Roman" w:eastAsiaTheme="minorEastAsia" w:hAnsi="Times New Roman" w:cs="Times New Roman"/>
                <w:sz w:val="18"/>
                <w:szCs w:val="18"/>
              </w:rPr>
            </w:pPr>
          </w:p>
        </w:tc>
        <w:tc>
          <w:tcPr>
            <w:tcW w:w="122" w:type="dxa"/>
            <w:tcBorders>
              <w:top w:val="single" w:sz="10" w:space="0" w:color="auto"/>
            </w:tcBorders>
            <w:shd w:val="clear" w:color="auto" w:fill="auto"/>
            <w:vAlign w:val="bottom"/>
          </w:tcPr>
          <w:p w:rsidR="00E9389A" w:rsidRPr="00E9389A" w:rsidRDefault="00E9389A" w:rsidP="008D6352">
            <w:pPr>
              <w:wordWrap w:val="0"/>
              <w:ind w:right="-278"/>
              <w:jc w:val="right"/>
              <w:rPr>
                <w:rFonts w:ascii="Times New Roman" w:eastAsiaTheme="minorEastAsia" w:hAnsi="Times New Roman" w:cs="Times New Roman"/>
                <w:sz w:val="18"/>
                <w:szCs w:val="18"/>
              </w:rPr>
            </w:pPr>
          </w:p>
        </w:tc>
        <w:tc>
          <w:tcPr>
            <w:tcW w:w="54" w:type="dxa"/>
            <w:tcBorders>
              <w:top w:val="single" w:sz="10" w:space="0" w:color="auto"/>
            </w:tcBorders>
            <w:shd w:val="clear" w:color="auto" w:fill="auto"/>
            <w:vAlign w:val="bottom"/>
          </w:tcPr>
          <w:p w:rsidR="00E9389A" w:rsidRPr="00E9389A" w:rsidRDefault="00E9389A" w:rsidP="008D6352">
            <w:pPr>
              <w:wordWrap w:val="0"/>
              <w:ind w:right="-278"/>
              <w:jc w:val="right"/>
              <w:rPr>
                <w:rFonts w:ascii="Times New Roman" w:eastAsiaTheme="minorEastAsia" w:hAnsi="Times New Roman" w:cs="Times New Roman"/>
                <w:sz w:val="18"/>
                <w:szCs w:val="18"/>
              </w:rPr>
            </w:pPr>
          </w:p>
        </w:tc>
        <w:tc>
          <w:tcPr>
            <w:tcW w:w="2376" w:type="dxa"/>
            <w:tcBorders>
              <w:top w:val="single" w:sz="10" w:space="0" w:color="auto"/>
            </w:tcBorders>
            <w:shd w:val="clear" w:color="auto" w:fill="auto"/>
            <w:vAlign w:val="bottom"/>
          </w:tcPr>
          <w:p w:rsidR="00E9389A" w:rsidRPr="00E9389A" w:rsidRDefault="00E9389A" w:rsidP="00172848">
            <w:pPr>
              <w:wordWrap w:val="0"/>
              <w:ind w:right="1417"/>
              <w:jc w:val="both"/>
              <w:rPr>
                <w:rFonts w:ascii="Times New Roman" w:eastAsiaTheme="minorEastAsia" w:hAnsi="Times New Roman" w:cs="Times New Roman"/>
                <w:sz w:val="18"/>
                <w:szCs w:val="18"/>
              </w:rPr>
            </w:pPr>
            <w:r w:rsidRPr="00E9389A">
              <w:rPr>
                <w:rFonts w:ascii="Times New Roman" w:eastAsiaTheme="minorEastAsia" w:hAnsi="Times New Roman" w:cs="Times New Roman"/>
                <w:sz w:val="18"/>
                <w:szCs w:val="18"/>
              </w:rPr>
              <w:t>Ито</w:t>
            </w:r>
            <w:r w:rsidR="00172848">
              <w:rPr>
                <w:rFonts w:ascii="Times New Roman" w:eastAsiaTheme="minorEastAsia" w:hAnsi="Times New Roman" w:cs="Times New Roman"/>
                <w:sz w:val="18"/>
                <w:szCs w:val="18"/>
              </w:rPr>
              <w:t>го</w:t>
            </w:r>
          </w:p>
        </w:tc>
        <w:tc>
          <w:tcPr>
            <w:tcW w:w="1560" w:type="dxa"/>
            <w:tcBorders>
              <w:top w:val="single" w:sz="5" w:space="0" w:color="auto"/>
              <w:left w:val="single" w:sz="10" w:space="0" w:color="auto"/>
              <w:bottom w:val="single" w:sz="10" w:space="0" w:color="auto"/>
              <w:right w:val="single" w:sz="5" w:space="0" w:color="auto"/>
            </w:tcBorders>
            <w:shd w:val="clear" w:color="auto" w:fill="auto"/>
            <w:vAlign w:val="bottom"/>
          </w:tcPr>
          <w:p w:rsidR="00E9389A" w:rsidRPr="00E9389A" w:rsidRDefault="00172848" w:rsidP="00172848">
            <w:pPr>
              <w:wordWrap w:val="0"/>
              <w:ind w:right="-278"/>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325 812,05</w:t>
            </w:r>
          </w:p>
        </w:tc>
      </w:tr>
    </w:tbl>
    <w:p w:rsidR="00E9389A" w:rsidRDefault="00E9389A" w:rsidP="008D6352">
      <w:pPr>
        <w:tabs>
          <w:tab w:val="left" w:pos="3976"/>
        </w:tabs>
        <w:ind w:left="0" w:right="-278" w:firstLine="284"/>
        <w:rPr>
          <w:sz w:val="18"/>
          <w:szCs w:val="18"/>
        </w:rPr>
      </w:pPr>
    </w:p>
    <w:p w:rsidR="00112E66" w:rsidRPr="00112E66" w:rsidRDefault="00112E66" w:rsidP="008D6352">
      <w:pPr>
        <w:tabs>
          <w:tab w:val="left" w:pos="3976"/>
        </w:tabs>
        <w:ind w:left="0" w:right="-278" w:firstLine="284"/>
        <w:jc w:val="right"/>
        <w:rPr>
          <w:i/>
          <w:sz w:val="18"/>
          <w:szCs w:val="18"/>
        </w:rPr>
      </w:pPr>
      <w:r w:rsidRPr="00112E66">
        <w:rPr>
          <w:i/>
          <w:sz w:val="18"/>
          <w:szCs w:val="18"/>
        </w:rPr>
        <w:t>Приложение 3</w:t>
      </w:r>
    </w:p>
    <w:p w:rsidR="00112E66" w:rsidRPr="00112E66" w:rsidRDefault="00112E66" w:rsidP="008D6352">
      <w:pPr>
        <w:tabs>
          <w:tab w:val="left" w:pos="3976"/>
        </w:tabs>
        <w:ind w:left="0" w:right="-278" w:firstLine="284"/>
        <w:jc w:val="right"/>
        <w:rPr>
          <w:i/>
          <w:sz w:val="18"/>
          <w:szCs w:val="18"/>
        </w:rPr>
      </w:pPr>
      <w:r w:rsidRPr="00112E66">
        <w:rPr>
          <w:i/>
          <w:sz w:val="18"/>
          <w:szCs w:val="18"/>
        </w:rPr>
        <w:t>к решению Думы Хомутовского</w:t>
      </w:r>
    </w:p>
    <w:p w:rsidR="00112E66" w:rsidRPr="00112E66" w:rsidRDefault="00112E66" w:rsidP="008D6352">
      <w:pPr>
        <w:tabs>
          <w:tab w:val="left" w:pos="3976"/>
        </w:tabs>
        <w:ind w:left="0" w:right="-278" w:firstLine="284"/>
        <w:jc w:val="right"/>
        <w:rPr>
          <w:i/>
          <w:sz w:val="18"/>
          <w:szCs w:val="18"/>
        </w:rPr>
      </w:pPr>
      <w:r w:rsidRPr="00112E66">
        <w:rPr>
          <w:i/>
          <w:sz w:val="18"/>
          <w:szCs w:val="18"/>
        </w:rPr>
        <w:t>муниципального образования</w:t>
      </w:r>
    </w:p>
    <w:p w:rsidR="00112E66" w:rsidRPr="00112E66" w:rsidRDefault="00112E66" w:rsidP="008D6352">
      <w:pPr>
        <w:tabs>
          <w:tab w:val="left" w:pos="3976"/>
        </w:tabs>
        <w:ind w:left="0" w:right="-278" w:firstLine="284"/>
        <w:jc w:val="right"/>
        <w:rPr>
          <w:i/>
          <w:sz w:val="18"/>
          <w:szCs w:val="18"/>
        </w:rPr>
      </w:pPr>
      <w:r w:rsidRPr="00112E66">
        <w:rPr>
          <w:i/>
          <w:sz w:val="18"/>
          <w:szCs w:val="18"/>
        </w:rPr>
        <w:t>от _</w:t>
      </w:r>
      <w:r>
        <w:rPr>
          <w:i/>
          <w:sz w:val="18"/>
          <w:szCs w:val="18"/>
          <w:u w:val="single"/>
        </w:rPr>
        <w:t xml:space="preserve">29.12.2022 </w:t>
      </w:r>
      <w:r w:rsidRPr="00112E66">
        <w:rPr>
          <w:i/>
          <w:sz w:val="18"/>
          <w:szCs w:val="18"/>
        </w:rPr>
        <w:t>№_</w:t>
      </w:r>
      <w:r>
        <w:rPr>
          <w:i/>
          <w:sz w:val="18"/>
          <w:szCs w:val="18"/>
          <w:u w:val="single"/>
        </w:rPr>
        <w:t>05-25 д</w:t>
      </w:r>
    </w:p>
    <w:p w:rsidR="00112E66" w:rsidRPr="00112E66" w:rsidRDefault="00112E66" w:rsidP="008D6352">
      <w:pPr>
        <w:tabs>
          <w:tab w:val="left" w:pos="3976"/>
        </w:tabs>
        <w:ind w:left="0" w:right="-278" w:firstLine="284"/>
        <w:rPr>
          <w:sz w:val="18"/>
          <w:szCs w:val="18"/>
        </w:rPr>
      </w:pPr>
    </w:p>
    <w:p w:rsidR="00112E66" w:rsidRPr="00112E66" w:rsidRDefault="00112E66" w:rsidP="008D6352">
      <w:pPr>
        <w:tabs>
          <w:tab w:val="left" w:pos="3976"/>
        </w:tabs>
        <w:ind w:left="0" w:right="-278" w:firstLine="284"/>
        <w:jc w:val="center"/>
        <w:rPr>
          <w:sz w:val="18"/>
          <w:szCs w:val="18"/>
        </w:rPr>
      </w:pPr>
      <w:r w:rsidRPr="00112E66">
        <w:rPr>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2022 год</w:t>
      </w:r>
    </w:p>
    <w:p w:rsidR="00112E66" w:rsidRPr="00112E66" w:rsidRDefault="00112E66" w:rsidP="008D6352">
      <w:pPr>
        <w:tabs>
          <w:tab w:val="left" w:pos="3976"/>
        </w:tabs>
        <w:ind w:left="0" w:right="-278" w:firstLine="284"/>
        <w:rPr>
          <w:sz w:val="18"/>
          <w:szCs w:val="18"/>
        </w:rPr>
      </w:pPr>
    </w:p>
    <w:p w:rsidR="00112E66" w:rsidRPr="00112E66" w:rsidRDefault="00112E66" w:rsidP="008D6352">
      <w:pPr>
        <w:tabs>
          <w:tab w:val="left" w:pos="3976"/>
        </w:tabs>
        <w:ind w:left="0" w:right="-278" w:firstLine="284"/>
        <w:rPr>
          <w:sz w:val="18"/>
          <w:szCs w:val="18"/>
        </w:rPr>
      </w:pPr>
      <w:r w:rsidRPr="00112E66">
        <w:rPr>
          <w:sz w:val="18"/>
          <w:szCs w:val="18"/>
        </w:rPr>
        <w:t>Единица измерения: тыс. руб.</w:t>
      </w:r>
    </w:p>
    <w:tbl>
      <w:tblPr>
        <w:tblW w:w="10443" w:type="dxa"/>
        <w:tblInd w:w="13" w:type="dxa"/>
        <w:tblLayout w:type="fixed"/>
        <w:tblLook w:val="04A0" w:firstRow="1" w:lastRow="0" w:firstColumn="1" w:lastColumn="0" w:noHBand="0" w:noVBand="1"/>
      </w:tblPr>
      <w:tblGrid>
        <w:gridCol w:w="236"/>
        <w:gridCol w:w="6522"/>
        <w:gridCol w:w="895"/>
        <w:gridCol w:w="2790"/>
      </w:tblGrid>
      <w:tr w:rsidR="00112E66" w:rsidRPr="00112E66" w:rsidTr="00800B66">
        <w:trPr>
          <w:cantSplit/>
          <w:trHeight w:val="215"/>
          <w:tblHeader/>
        </w:trPr>
        <w:tc>
          <w:tcPr>
            <w:tcW w:w="7653" w:type="dxa"/>
            <w:gridSpan w:val="3"/>
            <w:tcBorders>
              <w:top w:val="single" w:sz="10" w:space="0" w:color="auto"/>
              <w:left w:val="single" w:sz="10" w:space="0" w:color="auto"/>
              <w:right w:val="single" w:sz="5" w:space="0" w:color="auto"/>
            </w:tcBorders>
            <w:shd w:val="clear" w:color="auto" w:fill="auto"/>
            <w:vAlign w:val="center"/>
          </w:tcPr>
          <w:p w:rsidR="00112E66" w:rsidRPr="00112E66" w:rsidRDefault="00112E66" w:rsidP="008D6352">
            <w:pPr>
              <w:tabs>
                <w:tab w:val="left" w:pos="3976"/>
              </w:tabs>
              <w:ind w:left="0" w:right="-278" w:firstLine="284"/>
              <w:rPr>
                <w:sz w:val="18"/>
                <w:szCs w:val="18"/>
              </w:rPr>
            </w:pPr>
            <w:r w:rsidRPr="00112E66">
              <w:rPr>
                <w:sz w:val="18"/>
                <w:szCs w:val="18"/>
              </w:rPr>
              <w:t>Классификатор расходов</w:t>
            </w:r>
          </w:p>
        </w:tc>
        <w:tc>
          <w:tcPr>
            <w:tcW w:w="2790" w:type="dxa"/>
            <w:tcBorders>
              <w:top w:val="single" w:sz="10" w:space="0" w:color="auto"/>
              <w:left w:val="single" w:sz="5" w:space="0" w:color="auto"/>
              <w:bottom w:val="single" w:sz="10" w:space="0" w:color="auto"/>
              <w:right w:val="single" w:sz="10" w:space="0" w:color="auto"/>
            </w:tcBorders>
            <w:shd w:val="clear" w:color="auto" w:fill="auto"/>
            <w:vAlign w:val="center"/>
          </w:tcPr>
          <w:p w:rsidR="00112E66" w:rsidRPr="00112E66" w:rsidRDefault="00112E66" w:rsidP="008D6352">
            <w:pPr>
              <w:tabs>
                <w:tab w:val="left" w:pos="3976"/>
              </w:tabs>
              <w:ind w:left="0" w:right="-278" w:firstLine="284"/>
              <w:rPr>
                <w:sz w:val="18"/>
                <w:szCs w:val="18"/>
              </w:rPr>
            </w:pPr>
            <w:r w:rsidRPr="00112E66">
              <w:rPr>
                <w:sz w:val="18"/>
                <w:szCs w:val="18"/>
              </w:rPr>
              <w:t>Сумма на  год</w:t>
            </w:r>
          </w:p>
        </w:tc>
      </w:tr>
      <w:tr w:rsidR="00112E66" w:rsidRPr="00112E66" w:rsidTr="00800B66">
        <w:trPr>
          <w:cantSplit/>
          <w:trHeight w:val="766"/>
          <w:tblHeader/>
        </w:trPr>
        <w:tc>
          <w:tcPr>
            <w:tcW w:w="6758" w:type="dxa"/>
            <w:gridSpan w:val="2"/>
            <w:tcBorders>
              <w:top w:val="single" w:sz="5" w:space="0" w:color="auto"/>
              <w:left w:val="single" w:sz="10" w:space="0" w:color="auto"/>
              <w:bottom w:val="single" w:sz="10" w:space="0" w:color="auto"/>
              <w:right w:val="single" w:sz="5" w:space="0" w:color="auto"/>
            </w:tcBorders>
            <w:shd w:val="clear" w:color="auto" w:fill="auto"/>
            <w:vAlign w:val="center"/>
          </w:tcPr>
          <w:p w:rsidR="00112E66" w:rsidRPr="00112E66" w:rsidRDefault="00112E66" w:rsidP="008D6352">
            <w:pPr>
              <w:tabs>
                <w:tab w:val="left" w:pos="3976"/>
              </w:tabs>
              <w:ind w:left="0" w:right="-278" w:firstLine="284"/>
              <w:rPr>
                <w:sz w:val="18"/>
                <w:szCs w:val="18"/>
              </w:rPr>
            </w:pPr>
            <w:r w:rsidRPr="00112E66">
              <w:rPr>
                <w:sz w:val="18"/>
                <w:szCs w:val="18"/>
              </w:rPr>
              <w:t>Наименование показателя</w:t>
            </w:r>
          </w:p>
        </w:tc>
        <w:tc>
          <w:tcPr>
            <w:tcW w:w="895" w:type="dxa"/>
            <w:tcBorders>
              <w:top w:val="single" w:sz="5" w:space="0" w:color="auto"/>
              <w:left w:val="single" w:sz="5" w:space="0" w:color="auto"/>
              <w:bottom w:val="single" w:sz="10" w:space="0" w:color="auto"/>
              <w:right w:val="single" w:sz="5" w:space="0" w:color="auto"/>
            </w:tcBorders>
            <w:shd w:val="clear" w:color="auto" w:fill="auto"/>
            <w:vAlign w:val="center"/>
          </w:tcPr>
          <w:p w:rsidR="00112E66" w:rsidRPr="00112E66" w:rsidRDefault="00112E66" w:rsidP="008D6352">
            <w:pPr>
              <w:tabs>
                <w:tab w:val="left" w:pos="3976"/>
              </w:tabs>
              <w:ind w:left="0" w:right="-278" w:firstLine="0"/>
              <w:rPr>
                <w:sz w:val="18"/>
                <w:szCs w:val="18"/>
              </w:rPr>
            </w:pPr>
            <w:r w:rsidRPr="00112E66">
              <w:rPr>
                <w:sz w:val="18"/>
                <w:szCs w:val="18"/>
              </w:rPr>
              <w:t>КОД</w:t>
            </w:r>
          </w:p>
        </w:tc>
        <w:tc>
          <w:tcPr>
            <w:tcW w:w="2790" w:type="dxa"/>
            <w:tcBorders>
              <w:top w:val="single" w:sz="10" w:space="0" w:color="auto"/>
              <w:left w:val="single" w:sz="5" w:space="0" w:color="auto"/>
              <w:bottom w:val="single" w:sz="10" w:space="0" w:color="auto"/>
              <w:right w:val="single" w:sz="10" w:space="0" w:color="auto"/>
            </w:tcBorders>
            <w:shd w:val="clear" w:color="auto" w:fill="auto"/>
            <w:vAlign w:val="center"/>
          </w:tcPr>
          <w:p w:rsidR="00112E66" w:rsidRPr="00112E66" w:rsidRDefault="00112E66" w:rsidP="008D6352">
            <w:pPr>
              <w:tabs>
                <w:tab w:val="left" w:pos="3976"/>
              </w:tabs>
              <w:ind w:left="0" w:right="-278" w:firstLine="284"/>
              <w:rPr>
                <w:sz w:val="18"/>
                <w:szCs w:val="18"/>
              </w:rPr>
            </w:pPr>
            <w:r w:rsidRPr="00112E66">
              <w:rPr>
                <w:sz w:val="18"/>
                <w:szCs w:val="18"/>
              </w:rPr>
              <w:t>Сумма на 2022 год</w:t>
            </w:r>
          </w:p>
        </w:tc>
      </w:tr>
      <w:tr w:rsidR="00112E66" w:rsidRPr="00112E66" w:rsidTr="00800B66">
        <w:trPr>
          <w:cantSplit/>
          <w:trHeight w:val="200"/>
        </w:trPr>
        <w:tc>
          <w:tcPr>
            <w:tcW w:w="6758"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ОБЩЕГОСУДАРСТВЕННЫЕ ВОПРОСЫ</w:t>
            </w:r>
          </w:p>
        </w:tc>
        <w:tc>
          <w:tcPr>
            <w:tcW w:w="895" w:type="dxa"/>
            <w:tcBorders>
              <w:top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0"/>
              <w:rPr>
                <w:sz w:val="18"/>
                <w:szCs w:val="18"/>
              </w:rPr>
            </w:pPr>
            <w:r w:rsidRPr="00112E66">
              <w:rPr>
                <w:sz w:val="18"/>
                <w:szCs w:val="18"/>
              </w:rPr>
              <w:t>0100</w:t>
            </w:r>
          </w:p>
        </w:tc>
        <w:tc>
          <w:tcPr>
            <w:tcW w:w="2790" w:type="dxa"/>
            <w:tcBorders>
              <w:top w:val="single" w:sz="5" w:space="0" w:color="auto"/>
              <w:left w:val="single" w:sz="5" w:space="0" w:color="auto"/>
              <w:bottom w:val="single" w:sz="5" w:space="0" w:color="auto"/>
              <w:righ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103 204.61</w:t>
            </w:r>
          </w:p>
        </w:tc>
      </w:tr>
      <w:tr w:rsidR="00112E66" w:rsidRPr="00112E66" w:rsidTr="00800B66">
        <w:trPr>
          <w:cantSplit/>
          <w:trHeight w:val="413"/>
        </w:trPr>
        <w:tc>
          <w:tcPr>
            <w:tcW w:w="236" w:type="dxa"/>
            <w:tcBorders>
              <w:lef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p>
        </w:tc>
        <w:tc>
          <w:tcPr>
            <w:tcW w:w="6522"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Функционирование высшего должностного лица субъекта Российской Федерации и муниципального образования</w:t>
            </w:r>
          </w:p>
        </w:tc>
        <w:tc>
          <w:tcPr>
            <w:tcW w:w="895"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0"/>
              <w:rPr>
                <w:sz w:val="18"/>
                <w:szCs w:val="18"/>
              </w:rPr>
            </w:pPr>
            <w:r w:rsidRPr="00112E66">
              <w:rPr>
                <w:sz w:val="18"/>
                <w:szCs w:val="18"/>
              </w:rPr>
              <w:t>0102</w:t>
            </w:r>
          </w:p>
        </w:tc>
        <w:tc>
          <w:tcPr>
            <w:tcW w:w="2790" w:type="dxa"/>
            <w:tcBorders>
              <w:top w:val="single" w:sz="5" w:space="0" w:color="auto"/>
              <w:left w:val="single" w:sz="5" w:space="0" w:color="auto"/>
              <w:bottom w:val="single" w:sz="5" w:space="0" w:color="auto"/>
              <w:righ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2 934.06</w:t>
            </w:r>
          </w:p>
        </w:tc>
      </w:tr>
      <w:tr w:rsidR="00112E66" w:rsidRPr="00112E66" w:rsidTr="00800B66">
        <w:trPr>
          <w:cantSplit/>
          <w:trHeight w:val="428"/>
        </w:trPr>
        <w:tc>
          <w:tcPr>
            <w:tcW w:w="236" w:type="dxa"/>
            <w:tcBorders>
              <w:lef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p>
        </w:tc>
        <w:tc>
          <w:tcPr>
            <w:tcW w:w="6522"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95"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0"/>
              <w:rPr>
                <w:sz w:val="18"/>
                <w:szCs w:val="18"/>
              </w:rPr>
            </w:pPr>
            <w:r w:rsidRPr="00112E66">
              <w:rPr>
                <w:sz w:val="18"/>
                <w:szCs w:val="18"/>
              </w:rPr>
              <w:t>0103</w:t>
            </w:r>
          </w:p>
        </w:tc>
        <w:tc>
          <w:tcPr>
            <w:tcW w:w="2790" w:type="dxa"/>
            <w:tcBorders>
              <w:top w:val="single" w:sz="5" w:space="0" w:color="auto"/>
              <w:left w:val="single" w:sz="5" w:space="0" w:color="auto"/>
              <w:bottom w:val="single" w:sz="5" w:space="0" w:color="auto"/>
              <w:righ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297.07</w:t>
            </w:r>
          </w:p>
        </w:tc>
      </w:tr>
      <w:tr w:rsidR="00112E66" w:rsidRPr="00112E66" w:rsidTr="00800B66">
        <w:trPr>
          <w:cantSplit/>
          <w:trHeight w:val="413"/>
        </w:trPr>
        <w:tc>
          <w:tcPr>
            <w:tcW w:w="236" w:type="dxa"/>
            <w:tcBorders>
              <w:lef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p>
        </w:tc>
        <w:tc>
          <w:tcPr>
            <w:tcW w:w="6522"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95"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0"/>
              <w:rPr>
                <w:sz w:val="18"/>
                <w:szCs w:val="18"/>
              </w:rPr>
            </w:pPr>
            <w:r w:rsidRPr="00112E66">
              <w:rPr>
                <w:sz w:val="18"/>
                <w:szCs w:val="18"/>
              </w:rPr>
              <w:t>0104</w:t>
            </w:r>
          </w:p>
        </w:tc>
        <w:tc>
          <w:tcPr>
            <w:tcW w:w="2790" w:type="dxa"/>
            <w:tcBorders>
              <w:top w:val="single" w:sz="5" w:space="0" w:color="auto"/>
              <w:left w:val="single" w:sz="5" w:space="0" w:color="auto"/>
              <w:bottom w:val="single" w:sz="5" w:space="0" w:color="auto"/>
              <w:righ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64 631.80</w:t>
            </w:r>
          </w:p>
        </w:tc>
      </w:tr>
      <w:tr w:rsidR="00112E66" w:rsidRPr="00112E66" w:rsidTr="00800B66">
        <w:trPr>
          <w:cantSplit/>
          <w:trHeight w:val="215"/>
        </w:trPr>
        <w:tc>
          <w:tcPr>
            <w:tcW w:w="236" w:type="dxa"/>
            <w:tcBorders>
              <w:lef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p>
        </w:tc>
        <w:tc>
          <w:tcPr>
            <w:tcW w:w="6522"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Обеспечение проведения выборов и референдумов</w:t>
            </w:r>
          </w:p>
        </w:tc>
        <w:tc>
          <w:tcPr>
            <w:tcW w:w="895"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0"/>
              <w:rPr>
                <w:sz w:val="18"/>
                <w:szCs w:val="18"/>
              </w:rPr>
            </w:pPr>
            <w:r w:rsidRPr="00112E66">
              <w:rPr>
                <w:sz w:val="18"/>
                <w:szCs w:val="18"/>
              </w:rPr>
              <w:t>0107</w:t>
            </w:r>
          </w:p>
        </w:tc>
        <w:tc>
          <w:tcPr>
            <w:tcW w:w="2790" w:type="dxa"/>
            <w:tcBorders>
              <w:top w:val="single" w:sz="5" w:space="0" w:color="auto"/>
              <w:left w:val="single" w:sz="5" w:space="0" w:color="auto"/>
              <w:bottom w:val="single" w:sz="5" w:space="0" w:color="auto"/>
              <w:righ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2 148.65</w:t>
            </w:r>
          </w:p>
        </w:tc>
      </w:tr>
      <w:tr w:rsidR="00112E66" w:rsidRPr="00112E66" w:rsidTr="00800B66">
        <w:trPr>
          <w:cantSplit/>
          <w:trHeight w:val="200"/>
        </w:trPr>
        <w:tc>
          <w:tcPr>
            <w:tcW w:w="236" w:type="dxa"/>
            <w:tcBorders>
              <w:lef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p>
        </w:tc>
        <w:tc>
          <w:tcPr>
            <w:tcW w:w="6522"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Резервные фонды</w:t>
            </w:r>
          </w:p>
        </w:tc>
        <w:tc>
          <w:tcPr>
            <w:tcW w:w="895"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0"/>
              <w:rPr>
                <w:sz w:val="18"/>
                <w:szCs w:val="18"/>
              </w:rPr>
            </w:pPr>
            <w:r w:rsidRPr="00112E66">
              <w:rPr>
                <w:sz w:val="18"/>
                <w:szCs w:val="18"/>
              </w:rPr>
              <w:t>0111</w:t>
            </w:r>
          </w:p>
        </w:tc>
        <w:tc>
          <w:tcPr>
            <w:tcW w:w="2790" w:type="dxa"/>
            <w:tcBorders>
              <w:top w:val="single" w:sz="5" w:space="0" w:color="auto"/>
              <w:left w:val="single" w:sz="5" w:space="0" w:color="auto"/>
              <w:bottom w:val="single" w:sz="5" w:space="0" w:color="auto"/>
              <w:righ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1 194.50</w:t>
            </w:r>
          </w:p>
        </w:tc>
      </w:tr>
      <w:tr w:rsidR="00112E66" w:rsidRPr="00112E66" w:rsidTr="00800B66">
        <w:trPr>
          <w:cantSplit/>
          <w:trHeight w:val="215"/>
        </w:trPr>
        <w:tc>
          <w:tcPr>
            <w:tcW w:w="236" w:type="dxa"/>
            <w:tcBorders>
              <w:lef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p>
        </w:tc>
        <w:tc>
          <w:tcPr>
            <w:tcW w:w="6522"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Другие общегосударственные вопросы</w:t>
            </w:r>
          </w:p>
        </w:tc>
        <w:tc>
          <w:tcPr>
            <w:tcW w:w="895"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0"/>
              <w:rPr>
                <w:sz w:val="18"/>
                <w:szCs w:val="18"/>
              </w:rPr>
            </w:pPr>
            <w:r w:rsidRPr="00112E66">
              <w:rPr>
                <w:sz w:val="18"/>
                <w:szCs w:val="18"/>
              </w:rPr>
              <w:t>0113</w:t>
            </w:r>
          </w:p>
        </w:tc>
        <w:tc>
          <w:tcPr>
            <w:tcW w:w="2790" w:type="dxa"/>
            <w:tcBorders>
              <w:top w:val="single" w:sz="5" w:space="0" w:color="auto"/>
              <w:left w:val="single" w:sz="5" w:space="0" w:color="auto"/>
              <w:bottom w:val="single" w:sz="5" w:space="0" w:color="auto"/>
              <w:righ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31 998.54</w:t>
            </w:r>
          </w:p>
        </w:tc>
      </w:tr>
      <w:tr w:rsidR="00112E66" w:rsidRPr="00112E66" w:rsidTr="00800B66">
        <w:trPr>
          <w:cantSplit/>
          <w:trHeight w:val="215"/>
        </w:trPr>
        <w:tc>
          <w:tcPr>
            <w:tcW w:w="6758"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НАЦИОНАЛЬНАЯ ОБОРОНА</w:t>
            </w:r>
          </w:p>
        </w:tc>
        <w:tc>
          <w:tcPr>
            <w:tcW w:w="895" w:type="dxa"/>
            <w:tcBorders>
              <w:top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0"/>
              <w:rPr>
                <w:sz w:val="18"/>
                <w:szCs w:val="18"/>
              </w:rPr>
            </w:pPr>
            <w:r w:rsidRPr="00112E66">
              <w:rPr>
                <w:sz w:val="18"/>
                <w:szCs w:val="18"/>
              </w:rPr>
              <w:t>0200</w:t>
            </w:r>
          </w:p>
        </w:tc>
        <w:tc>
          <w:tcPr>
            <w:tcW w:w="2790" w:type="dxa"/>
            <w:tcBorders>
              <w:top w:val="single" w:sz="5" w:space="0" w:color="auto"/>
              <w:left w:val="single" w:sz="5" w:space="0" w:color="auto"/>
              <w:bottom w:val="single" w:sz="5" w:space="0" w:color="auto"/>
              <w:righ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1 137.30</w:t>
            </w:r>
          </w:p>
        </w:tc>
      </w:tr>
      <w:tr w:rsidR="00112E66" w:rsidRPr="00112E66" w:rsidTr="00800B66">
        <w:trPr>
          <w:cantSplit/>
          <w:trHeight w:val="200"/>
        </w:trPr>
        <w:tc>
          <w:tcPr>
            <w:tcW w:w="236" w:type="dxa"/>
            <w:tcBorders>
              <w:lef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p>
        </w:tc>
        <w:tc>
          <w:tcPr>
            <w:tcW w:w="6522"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Мобилизационная и вневойсковая подготовка</w:t>
            </w:r>
          </w:p>
        </w:tc>
        <w:tc>
          <w:tcPr>
            <w:tcW w:w="895"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0"/>
              <w:rPr>
                <w:sz w:val="18"/>
                <w:szCs w:val="18"/>
              </w:rPr>
            </w:pPr>
            <w:r w:rsidRPr="00112E66">
              <w:rPr>
                <w:sz w:val="18"/>
                <w:szCs w:val="18"/>
              </w:rPr>
              <w:t>0203</w:t>
            </w:r>
          </w:p>
        </w:tc>
        <w:tc>
          <w:tcPr>
            <w:tcW w:w="2790" w:type="dxa"/>
            <w:tcBorders>
              <w:top w:val="single" w:sz="5" w:space="0" w:color="auto"/>
              <w:left w:val="single" w:sz="5" w:space="0" w:color="auto"/>
              <w:bottom w:val="single" w:sz="5" w:space="0" w:color="auto"/>
              <w:righ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1 137.30</w:t>
            </w:r>
          </w:p>
        </w:tc>
      </w:tr>
      <w:tr w:rsidR="00112E66" w:rsidRPr="00112E66" w:rsidTr="00800B66">
        <w:trPr>
          <w:cantSplit/>
          <w:trHeight w:val="215"/>
        </w:trPr>
        <w:tc>
          <w:tcPr>
            <w:tcW w:w="6758"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НАЦИОНАЛЬНАЯ БЕЗОПАСНОСТЬ И ПРАВООХРАНИТЕЛЬНАЯ ДЕЯТЕЛЬНОСТЬ</w:t>
            </w:r>
          </w:p>
        </w:tc>
        <w:tc>
          <w:tcPr>
            <w:tcW w:w="895" w:type="dxa"/>
            <w:tcBorders>
              <w:top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0"/>
              <w:rPr>
                <w:sz w:val="18"/>
                <w:szCs w:val="18"/>
              </w:rPr>
            </w:pPr>
            <w:r w:rsidRPr="00112E66">
              <w:rPr>
                <w:sz w:val="18"/>
                <w:szCs w:val="18"/>
              </w:rPr>
              <w:t>0300</w:t>
            </w:r>
          </w:p>
        </w:tc>
        <w:tc>
          <w:tcPr>
            <w:tcW w:w="2790" w:type="dxa"/>
            <w:tcBorders>
              <w:top w:val="single" w:sz="5" w:space="0" w:color="auto"/>
              <w:left w:val="single" w:sz="5" w:space="0" w:color="auto"/>
              <w:bottom w:val="single" w:sz="5" w:space="0" w:color="auto"/>
              <w:righ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11 234.38</w:t>
            </w:r>
          </w:p>
        </w:tc>
      </w:tr>
      <w:tr w:rsidR="00112E66" w:rsidRPr="00112E66" w:rsidTr="00800B66">
        <w:trPr>
          <w:cantSplit/>
          <w:trHeight w:val="413"/>
        </w:trPr>
        <w:tc>
          <w:tcPr>
            <w:tcW w:w="236" w:type="dxa"/>
            <w:tcBorders>
              <w:lef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p>
        </w:tc>
        <w:tc>
          <w:tcPr>
            <w:tcW w:w="6522"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Защита населения и территории от чрезвычайных ситуаций природного и техногенного характера, пожарная безопасность</w:t>
            </w:r>
          </w:p>
        </w:tc>
        <w:tc>
          <w:tcPr>
            <w:tcW w:w="895"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0"/>
              <w:rPr>
                <w:sz w:val="18"/>
                <w:szCs w:val="18"/>
              </w:rPr>
            </w:pPr>
            <w:r w:rsidRPr="00112E66">
              <w:rPr>
                <w:sz w:val="18"/>
                <w:szCs w:val="18"/>
              </w:rPr>
              <w:t>0310</w:t>
            </w:r>
          </w:p>
        </w:tc>
        <w:tc>
          <w:tcPr>
            <w:tcW w:w="2790" w:type="dxa"/>
            <w:tcBorders>
              <w:top w:val="single" w:sz="5" w:space="0" w:color="auto"/>
              <w:left w:val="single" w:sz="5" w:space="0" w:color="auto"/>
              <w:bottom w:val="single" w:sz="5" w:space="0" w:color="auto"/>
              <w:righ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11 234.38</w:t>
            </w:r>
          </w:p>
        </w:tc>
      </w:tr>
      <w:tr w:rsidR="00112E66" w:rsidRPr="00112E66" w:rsidTr="00800B66">
        <w:trPr>
          <w:cantSplit/>
          <w:trHeight w:val="215"/>
        </w:trPr>
        <w:tc>
          <w:tcPr>
            <w:tcW w:w="6758"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НАЦИОНАЛЬНАЯ ЭКОНОМИКА</w:t>
            </w:r>
          </w:p>
        </w:tc>
        <w:tc>
          <w:tcPr>
            <w:tcW w:w="895" w:type="dxa"/>
            <w:tcBorders>
              <w:top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0"/>
              <w:rPr>
                <w:sz w:val="18"/>
                <w:szCs w:val="18"/>
              </w:rPr>
            </w:pPr>
            <w:r w:rsidRPr="00112E66">
              <w:rPr>
                <w:sz w:val="18"/>
                <w:szCs w:val="18"/>
              </w:rPr>
              <w:t>0400</w:t>
            </w:r>
          </w:p>
        </w:tc>
        <w:tc>
          <w:tcPr>
            <w:tcW w:w="2790" w:type="dxa"/>
            <w:tcBorders>
              <w:top w:val="single" w:sz="5" w:space="0" w:color="auto"/>
              <w:left w:val="single" w:sz="5" w:space="0" w:color="auto"/>
              <w:bottom w:val="single" w:sz="5" w:space="0" w:color="auto"/>
              <w:righ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32 647.58</w:t>
            </w:r>
          </w:p>
        </w:tc>
      </w:tr>
      <w:tr w:rsidR="00112E66" w:rsidRPr="00112E66" w:rsidTr="00800B66">
        <w:trPr>
          <w:cantSplit/>
          <w:trHeight w:val="200"/>
        </w:trPr>
        <w:tc>
          <w:tcPr>
            <w:tcW w:w="236" w:type="dxa"/>
            <w:tcBorders>
              <w:lef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p>
        </w:tc>
        <w:tc>
          <w:tcPr>
            <w:tcW w:w="6522"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Транспорт</w:t>
            </w:r>
          </w:p>
        </w:tc>
        <w:tc>
          <w:tcPr>
            <w:tcW w:w="895"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0"/>
              <w:rPr>
                <w:sz w:val="18"/>
                <w:szCs w:val="18"/>
              </w:rPr>
            </w:pPr>
            <w:r w:rsidRPr="00112E66">
              <w:rPr>
                <w:sz w:val="18"/>
                <w:szCs w:val="18"/>
              </w:rPr>
              <w:t>0408</w:t>
            </w:r>
          </w:p>
        </w:tc>
        <w:tc>
          <w:tcPr>
            <w:tcW w:w="2790" w:type="dxa"/>
            <w:tcBorders>
              <w:top w:val="single" w:sz="5" w:space="0" w:color="auto"/>
              <w:left w:val="single" w:sz="5" w:space="0" w:color="auto"/>
              <w:bottom w:val="single" w:sz="5" w:space="0" w:color="auto"/>
              <w:righ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4 073.19</w:t>
            </w:r>
          </w:p>
        </w:tc>
      </w:tr>
      <w:tr w:rsidR="00112E66" w:rsidRPr="00112E66" w:rsidTr="00800B66">
        <w:trPr>
          <w:cantSplit/>
          <w:trHeight w:val="215"/>
        </w:trPr>
        <w:tc>
          <w:tcPr>
            <w:tcW w:w="236" w:type="dxa"/>
            <w:tcBorders>
              <w:lef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p>
        </w:tc>
        <w:tc>
          <w:tcPr>
            <w:tcW w:w="6522"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Дорожное хозяйство (дорожные фонды)</w:t>
            </w:r>
          </w:p>
        </w:tc>
        <w:tc>
          <w:tcPr>
            <w:tcW w:w="895"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0"/>
              <w:rPr>
                <w:sz w:val="18"/>
                <w:szCs w:val="18"/>
              </w:rPr>
            </w:pPr>
            <w:r w:rsidRPr="00112E66">
              <w:rPr>
                <w:sz w:val="18"/>
                <w:szCs w:val="18"/>
              </w:rPr>
              <w:t>0409</w:t>
            </w:r>
          </w:p>
        </w:tc>
        <w:tc>
          <w:tcPr>
            <w:tcW w:w="2790" w:type="dxa"/>
            <w:tcBorders>
              <w:top w:val="single" w:sz="5" w:space="0" w:color="auto"/>
              <w:left w:val="single" w:sz="5" w:space="0" w:color="auto"/>
              <w:bottom w:val="single" w:sz="5" w:space="0" w:color="auto"/>
              <w:righ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28 005.39</w:t>
            </w:r>
          </w:p>
        </w:tc>
      </w:tr>
      <w:tr w:rsidR="00112E66" w:rsidRPr="00112E66" w:rsidTr="00800B66">
        <w:trPr>
          <w:cantSplit/>
          <w:trHeight w:val="215"/>
        </w:trPr>
        <w:tc>
          <w:tcPr>
            <w:tcW w:w="236" w:type="dxa"/>
            <w:tcBorders>
              <w:lef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p>
        </w:tc>
        <w:tc>
          <w:tcPr>
            <w:tcW w:w="6522"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Другие вопросы в области национальной экономики</w:t>
            </w:r>
          </w:p>
        </w:tc>
        <w:tc>
          <w:tcPr>
            <w:tcW w:w="895"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0"/>
              <w:rPr>
                <w:sz w:val="18"/>
                <w:szCs w:val="18"/>
              </w:rPr>
            </w:pPr>
            <w:r w:rsidRPr="00112E66">
              <w:rPr>
                <w:sz w:val="18"/>
                <w:szCs w:val="18"/>
              </w:rPr>
              <w:t>0412</w:t>
            </w:r>
          </w:p>
        </w:tc>
        <w:tc>
          <w:tcPr>
            <w:tcW w:w="2790" w:type="dxa"/>
            <w:tcBorders>
              <w:top w:val="single" w:sz="5" w:space="0" w:color="auto"/>
              <w:left w:val="single" w:sz="5" w:space="0" w:color="auto"/>
              <w:bottom w:val="single" w:sz="5" w:space="0" w:color="auto"/>
              <w:righ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569.00</w:t>
            </w:r>
          </w:p>
        </w:tc>
      </w:tr>
      <w:tr w:rsidR="00112E66" w:rsidRPr="00112E66" w:rsidTr="00800B66">
        <w:trPr>
          <w:cantSplit/>
          <w:trHeight w:val="200"/>
        </w:trPr>
        <w:tc>
          <w:tcPr>
            <w:tcW w:w="6758"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ЖИЛИЩНО-КОММУНАЛЬНОЕ ХОЗЯЙСТВО</w:t>
            </w:r>
          </w:p>
        </w:tc>
        <w:tc>
          <w:tcPr>
            <w:tcW w:w="895" w:type="dxa"/>
            <w:tcBorders>
              <w:top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0"/>
              <w:rPr>
                <w:sz w:val="18"/>
                <w:szCs w:val="18"/>
              </w:rPr>
            </w:pPr>
            <w:r w:rsidRPr="00112E66">
              <w:rPr>
                <w:sz w:val="18"/>
                <w:szCs w:val="18"/>
              </w:rPr>
              <w:t>0500</w:t>
            </w:r>
          </w:p>
        </w:tc>
        <w:tc>
          <w:tcPr>
            <w:tcW w:w="2790" w:type="dxa"/>
            <w:tcBorders>
              <w:top w:val="single" w:sz="5" w:space="0" w:color="auto"/>
              <w:left w:val="single" w:sz="5" w:space="0" w:color="auto"/>
              <w:bottom w:val="single" w:sz="5" w:space="0" w:color="auto"/>
              <w:righ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32 494.72</w:t>
            </w:r>
          </w:p>
        </w:tc>
      </w:tr>
      <w:tr w:rsidR="00112E66" w:rsidRPr="00112E66" w:rsidTr="00800B66">
        <w:trPr>
          <w:cantSplit/>
          <w:trHeight w:val="215"/>
        </w:trPr>
        <w:tc>
          <w:tcPr>
            <w:tcW w:w="236" w:type="dxa"/>
            <w:tcBorders>
              <w:lef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p>
        </w:tc>
        <w:tc>
          <w:tcPr>
            <w:tcW w:w="6522"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Жилищное хозяйство</w:t>
            </w:r>
          </w:p>
        </w:tc>
        <w:tc>
          <w:tcPr>
            <w:tcW w:w="895"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0"/>
              <w:rPr>
                <w:sz w:val="18"/>
                <w:szCs w:val="18"/>
              </w:rPr>
            </w:pPr>
            <w:r w:rsidRPr="00112E66">
              <w:rPr>
                <w:sz w:val="18"/>
                <w:szCs w:val="18"/>
              </w:rPr>
              <w:t>0501</w:t>
            </w:r>
          </w:p>
        </w:tc>
        <w:tc>
          <w:tcPr>
            <w:tcW w:w="2790" w:type="dxa"/>
            <w:tcBorders>
              <w:top w:val="single" w:sz="5" w:space="0" w:color="auto"/>
              <w:left w:val="single" w:sz="5" w:space="0" w:color="auto"/>
              <w:bottom w:val="single" w:sz="5" w:space="0" w:color="auto"/>
              <w:righ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37.72</w:t>
            </w:r>
          </w:p>
        </w:tc>
      </w:tr>
      <w:tr w:rsidR="00112E66" w:rsidRPr="00112E66" w:rsidTr="00800B66">
        <w:trPr>
          <w:cantSplit/>
          <w:trHeight w:val="200"/>
        </w:trPr>
        <w:tc>
          <w:tcPr>
            <w:tcW w:w="236" w:type="dxa"/>
            <w:tcBorders>
              <w:lef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p>
        </w:tc>
        <w:tc>
          <w:tcPr>
            <w:tcW w:w="6522"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Благоустройство</w:t>
            </w:r>
          </w:p>
        </w:tc>
        <w:tc>
          <w:tcPr>
            <w:tcW w:w="895"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0"/>
              <w:rPr>
                <w:sz w:val="18"/>
                <w:szCs w:val="18"/>
              </w:rPr>
            </w:pPr>
            <w:r w:rsidRPr="00112E66">
              <w:rPr>
                <w:sz w:val="18"/>
                <w:szCs w:val="18"/>
              </w:rPr>
              <w:t>0503</w:t>
            </w:r>
          </w:p>
        </w:tc>
        <w:tc>
          <w:tcPr>
            <w:tcW w:w="2790" w:type="dxa"/>
            <w:tcBorders>
              <w:top w:val="single" w:sz="5" w:space="0" w:color="auto"/>
              <w:left w:val="single" w:sz="5" w:space="0" w:color="auto"/>
              <w:bottom w:val="single" w:sz="5" w:space="0" w:color="auto"/>
              <w:righ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32 456.99</w:t>
            </w:r>
          </w:p>
        </w:tc>
      </w:tr>
      <w:tr w:rsidR="00112E66" w:rsidRPr="00112E66" w:rsidTr="00800B66">
        <w:trPr>
          <w:cantSplit/>
          <w:trHeight w:val="215"/>
        </w:trPr>
        <w:tc>
          <w:tcPr>
            <w:tcW w:w="6758"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ОХРАНА ОКРУЖАЮЩЕЙ СРЕДЫ</w:t>
            </w:r>
          </w:p>
        </w:tc>
        <w:tc>
          <w:tcPr>
            <w:tcW w:w="895" w:type="dxa"/>
            <w:tcBorders>
              <w:top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0"/>
              <w:rPr>
                <w:sz w:val="18"/>
                <w:szCs w:val="18"/>
              </w:rPr>
            </w:pPr>
            <w:r w:rsidRPr="00112E66">
              <w:rPr>
                <w:sz w:val="18"/>
                <w:szCs w:val="18"/>
              </w:rPr>
              <w:t>0600</w:t>
            </w:r>
          </w:p>
        </w:tc>
        <w:tc>
          <w:tcPr>
            <w:tcW w:w="2790" w:type="dxa"/>
            <w:tcBorders>
              <w:top w:val="single" w:sz="5" w:space="0" w:color="auto"/>
              <w:left w:val="single" w:sz="5" w:space="0" w:color="auto"/>
              <w:bottom w:val="single" w:sz="5" w:space="0" w:color="auto"/>
              <w:righ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850.92</w:t>
            </w:r>
          </w:p>
        </w:tc>
      </w:tr>
      <w:tr w:rsidR="00112E66" w:rsidRPr="00112E66" w:rsidTr="00800B66">
        <w:trPr>
          <w:cantSplit/>
          <w:trHeight w:val="215"/>
        </w:trPr>
        <w:tc>
          <w:tcPr>
            <w:tcW w:w="236" w:type="dxa"/>
            <w:tcBorders>
              <w:lef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p>
        </w:tc>
        <w:tc>
          <w:tcPr>
            <w:tcW w:w="6522"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Другие вопросы в области охраны окружающей среды</w:t>
            </w:r>
          </w:p>
        </w:tc>
        <w:tc>
          <w:tcPr>
            <w:tcW w:w="895"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0"/>
              <w:rPr>
                <w:sz w:val="18"/>
                <w:szCs w:val="18"/>
              </w:rPr>
            </w:pPr>
            <w:r w:rsidRPr="00112E66">
              <w:rPr>
                <w:sz w:val="18"/>
                <w:szCs w:val="18"/>
              </w:rPr>
              <w:t>0605</w:t>
            </w:r>
          </w:p>
        </w:tc>
        <w:tc>
          <w:tcPr>
            <w:tcW w:w="2790" w:type="dxa"/>
            <w:tcBorders>
              <w:top w:val="single" w:sz="5" w:space="0" w:color="auto"/>
              <w:left w:val="single" w:sz="5" w:space="0" w:color="auto"/>
              <w:bottom w:val="single" w:sz="5" w:space="0" w:color="auto"/>
              <w:righ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850.92</w:t>
            </w:r>
          </w:p>
        </w:tc>
      </w:tr>
      <w:tr w:rsidR="00112E66" w:rsidRPr="00112E66" w:rsidTr="00800B66">
        <w:trPr>
          <w:cantSplit/>
          <w:trHeight w:val="200"/>
        </w:trPr>
        <w:tc>
          <w:tcPr>
            <w:tcW w:w="6758"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КУЛЬТУРА, КИНЕМАТОГРАФИЯ</w:t>
            </w:r>
          </w:p>
        </w:tc>
        <w:tc>
          <w:tcPr>
            <w:tcW w:w="895" w:type="dxa"/>
            <w:tcBorders>
              <w:top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0"/>
              <w:rPr>
                <w:sz w:val="18"/>
                <w:szCs w:val="18"/>
              </w:rPr>
            </w:pPr>
            <w:r w:rsidRPr="00112E66">
              <w:rPr>
                <w:sz w:val="18"/>
                <w:szCs w:val="18"/>
              </w:rPr>
              <w:t>0800</w:t>
            </w:r>
          </w:p>
        </w:tc>
        <w:tc>
          <w:tcPr>
            <w:tcW w:w="2790" w:type="dxa"/>
            <w:tcBorders>
              <w:top w:val="single" w:sz="5" w:space="0" w:color="auto"/>
              <w:left w:val="single" w:sz="5" w:space="0" w:color="auto"/>
              <w:bottom w:val="single" w:sz="5" w:space="0" w:color="auto"/>
              <w:righ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136 541.43</w:t>
            </w:r>
          </w:p>
        </w:tc>
      </w:tr>
      <w:tr w:rsidR="00112E66" w:rsidRPr="00112E66" w:rsidTr="00800B66">
        <w:trPr>
          <w:cantSplit/>
          <w:trHeight w:val="215"/>
        </w:trPr>
        <w:tc>
          <w:tcPr>
            <w:tcW w:w="236" w:type="dxa"/>
            <w:tcBorders>
              <w:lef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p>
        </w:tc>
        <w:tc>
          <w:tcPr>
            <w:tcW w:w="6522"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Культура</w:t>
            </w:r>
          </w:p>
        </w:tc>
        <w:tc>
          <w:tcPr>
            <w:tcW w:w="895"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0"/>
              <w:rPr>
                <w:sz w:val="18"/>
                <w:szCs w:val="18"/>
              </w:rPr>
            </w:pPr>
            <w:r w:rsidRPr="00112E66">
              <w:rPr>
                <w:sz w:val="18"/>
                <w:szCs w:val="18"/>
              </w:rPr>
              <w:t>0801</w:t>
            </w:r>
          </w:p>
        </w:tc>
        <w:tc>
          <w:tcPr>
            <w:tcW w:w="2790" w:type="dxa"/>
            <w:tcBorders>
              <w:top w:val="single" w:sz="5" w:space="0" w:color="auto"/>
              <w:left w:val="single" w:sz="5" w:space="0" w:color="auto"/>
              <w:bottom w:val="single" w:sz="5" w:space="0" w:color="auto"/>
              <w:righ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136 541.43</w:t>
            </w:r>
          </w:p>
        </w:tc>
      </w:tr>
      <w:tr w:rsidR="00112E66" w:rsidRPr="00112E66" w:rsidTr="00800B66">
        <w:trPr>
          <w:cantSplit/>
          <w:trHeight w:val="200"/>
        </w:trPr>
        <w:tc>
          <w:tcPr>
            <w:tcW w:w="6758"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СОЦИАЛЬНАЯ ПОЛИТИКА</w:t>
            </w:r>
          </w:p>
        </w:tc>
        <w:tc>
          <w:tcPr>
            <w:tcW w:w="895" w:type="dxa"/>
            <w:tcBorders>
              <w:top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0"/>
              <w:rPr>
                <w:sz w:val="18"/>
                <w:szCs w:val="18"/>
              </w:rPr>
            </w:pPr>
            <w:r w:rsidRPr="00112E66">
              <w:rPr>
                <w:sz w:val="18"/>
                <w:szCs w:val="18"/>
              </w:rPr>
              <w:t>1000</w:t>
            </w:r>
          </w:p>
        </w:tc>
        <w:tc>
          <w:tcPr>
            <w:tcW w:w="2790" w:type="dxa"/>
            <w:tcBorders>
              <w:top w:val="single" w:sz="5" w:space="0" w:color="auto"/>
              <w:left w:val="single" w:sz="5" w:space="0" w:color="auto"/>
              <w:bottom w:val="single" w:sz="5" w:space="0" w:color="auto"/>
              <w:righ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1 533.09</w:t>
            </w:r>
          </w:p>
        </w:tc>
      </w:tr>
      <w:tr w:rsidR="00112E66" w:rsidRPr="00112E66" w:rsidTr="00800B66">
        <w:trPr>
          <w:cantSplit/>
          <w:trHeight w:val="215"/>
        </w:trPr>
        <w:tc>
          <w:tcPr>
            <w:tcW w:w="236" w:type="dxa"/>
            <w:tcBorders>
              <w:lef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p>
        </w:tc>
        <w:tc>
          <w:tcPr>
            <w:tcW w:w="6522"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Пенсионное обеспечение</w:t>
            </w:r>
          </w:p>
        </w:tc>
        <w:tc>
          <w:tcPr>
            <w:tcW w:w="895"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0"/>
              <w:rPr>
                <w:sz w:val="18"/>
                <w:szCs w:val="18"/>
              </w:rPr>
            </w:pPr>
            <w:r w:rsidRPr="00112E66">
              <w:rPr>
                <w:sz w:val="18"/>
                <w:szCs w:val="18"/>
              </w:rPr>
              <w:t>1001</w:t>
            </w:r>
          </w:p>
        </w:tc>
        <w:tc>
          <w:tcPr>
            <w:tcW w:w="2790" w:type="dxa"/>
            <w:tcBorders>
              <w:top w:val="single" w:sz="5" w:space="0" w:color="auto"/>
              <w:left w:val="single" w:sz="5" w:space="0" w:color="auto"/>
              <w:bottom w:val="single" w:sz="5" w:space="0" w:color="auto"/>
              <w:righ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1 533.09</w:t>
            </w:r>
          </w:p>
        </w:tc>
      </w:tr>
      <w:tr w:rsidR="00112E66" w:rsidRPr="00112E66" w:rsidTr="00800B66">
        <w:trPr>
          <w:cantSplit/>
          <w:trHeight w:val="215"/>
        </w:trPr>
        <w:tc>
          <w:tcPr>
            <w:tcW w:w="6758"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ФИЗИЧЕСКАЯ КУЛЬТУРА И СПОРТ</w:t>
            </w:r>
          </w:p>
        </w:tc>
        <w:tc>
          <w:tcPr>
            <w:tcW w:w="895" w:type="dxa"/>
            <w:tcBorders>
              <w:top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0"/>
              <w:rPr>
                <w:sz w:val="18"/>
                <w:szCs w:val="18"/>
              </w:rPr>
            </w:pPr>
            <w:r w:rsidRPr="00112E66">
              <w:rPr>
                <w:sz w:val="18"/>
                <w:szCs w:val="18"/>
              </w:rPr>
              <w:t>1100</w:t>
            </w:r>
          </w:p>
        </w:tc>
        <w:tc>
          <w:tcPr>
            <w:tcW w:w="2790" w:type="dxa"/>
            <w:tcBorders>
              <w:top w:val="single" w:sz="5" w:space="0" w:color="auto"/>
              <w:left w:val="single" w:sz="5" w:space="0" w:color="auto"/>
              <w:bottom w:val="single" w:sz="5" w:space="0" w:color="auto"/>
              <w:right w:val="single" w:sz="10" w:space="0" w:color="auto"/>
            </w:tcBorders>
            <w:shd w:val="clear" w:color="auto" w:fill="auto"/>
            <w:vAlign w:val="bottom"/>
          </w:tcPr>
          <w:p w:rsidR="00112E66" w:rsidRPr="00112E66" w:rsidRDefault="00C53E91" w:rsidP="00AD33BD">
            <w:pPr>
              <w:tabs>
                <w:tab w:val="left" w:pos="3976"/>
              </w:tabs>
              <w:ind w:left="0" w:right="-278" w:firstLine="284"/>
              <w:rPr>
                <w:sz w:val="18"/>
                <w:szCs w:val="18"/>
              </w:rPr>
            </w:pPr>
            <w:r>
              <w:rPr>
                <w:sz w:val="18"/>
                <w:szCs w:val="18"/>
              </w:rPr>
              <w:t>16</w:t>
            </w:r>
            <w:r w:rsidR="00AD33BD">
              <w:rPr>
                <w:sz w:val="18"/>
                <w:szCs w:val="18"/>
              </w:rPr>
              <w:t> </w:t>
            </w:r>
            <w:r>
              <w:rPr>
                <w:sz w:val="18"/>
                <w:szCs w:val="18"/>
              </w:rPr>
              <w:t>543</w:t>
            </w:r>
            <w:r w:rsidR="00AD33BD">
              <w:rPr>
                <w:sz w:val="18"/>
                <w:szCs w:val="18"/>
              </w:rPr>
              <w:t>.</w:t>
            </w:r>
            <w:r>
              <w:rPr>
                <w:sz w:val="18"/>
                <w:szCs w:val="18"/>
              </w:rPr>
              <w:t>63</w:t>
            </w:r>
          </w:p>
        </w:tc>
      </w:tr>
      <w:tr w:rsidR="00112E66" w:rsidRPr="00112E66" w:rsidTr="00800B66">
        <w:trPr>
          <w:cantSplit/>
          <w:trHeight w:val="200"/>
        </w:trPr>
        <w:tc>
          <w:tcPr>
            <w:tcW w:w="236" w:type="dxa"/>
            <w:tcBorders>
              <w:lef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p>
        </w:tc>
        <w:tc>
          <w:tcPr>
            <w:tcW w:w="6522"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Массовый спорт</w:t>
            </w:r>
          </w:p>
        </w:tc>
        <w:tc>
          <w:tcPr>
            <w:tcW w:w="895"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0"/>
              <w:rPr>
                <w:sz w:val="18"/>
                <w:szCs w:val="18"/>
              </w:rPr>
            </w:pPr>
            <w:r w:rsidRPr="00112E66">
              <w:rPr>
                <w:sz w:val="18"/>
                <w:szCs w:val="18"/>
              </w:rPr>
              <w:t>1102</w:t>
            </w:r>
          </w:p>
        </w:tc>
        <w:tc>
          <w:tcPr>
            <w:tcW w:w="2790" w:type="dxa"/>
            <w:tcBorders>
              <w:top w:val="single" w:sz="5" w:space="0" w:color="auto"/>
              <w:left w:val="single" w:sz="5" w:space="0" w:color="auto"/>
              <w:bottom w:val="single" w:sz="5" w:space="0" w:color="auto"/>
              <w:right w:val="single" w:sz="10" w:space="0" w:color="auto"/>
            </w:tcBorders>
            <w:shd w:val="clear" w:color="auto" w:fill="auto"/>
            <w:vAlign w:val="bottom"/>
          </w:tcPr>
          <w:p w:rsidR="00112E66" w:rsidRPr="00112E66" w:rsidRDefault="00AD33BD" w:rsidP="008D6352">
            <w:pPr>
              <w:tabs>
                <w:tab w:val="left" w:pos="3976"/>
              </w:tabs>
              <w:ind w:left="0" w:right="-278" w:firstLine="284"/>
              <w:rPr>
                <w:sz w:val="18"/>
                <w:szCs w:val="18"/>
              </w:rPr>
            </w:pPr>
            <w:r>
              <w:rPr>
                <w:sz w:val="18"/>
                <w:szCs w:val="18"/>
              </w:rPr>
              <w:t>16 543.</w:t>
            </w:r>
            <w:r w:rsidR="00C53E91">
              <w:rPr>
                <w:sz w:val="18"/>
                <w:szCs w:val="18"/>
              </w:rPr>
              <w:t>63</w:t>
            </w:r>
          </w:p>
        </w:tc>
      </w:tr>
      <w:tr w:rsidR="00112E66" w:rsidRPr="00112E66" w:rsidTr="00800B66">
        <w:trPr>
          <w:cantSplit/>
          <w:trHeight w:val="215"/>
        </w:trPr>
        <w:tc>
          <w:tcPr>
            <w:tcW w:w="6758"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ОБСЛУЖИВАНИЕ ГОСУДАРСТВЕННОГО (МУНИЦИПАЛЬНОГО) ДОЛГА</w:t>
            </w:r>
          </w:p>
        </w:tc>
        <w:tc>
          <w:tcPr>
            <w:tcW w:w="895" w:type="dxa"/>
            <w:tcBorders>
              <w:top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0"/>
              <w:rPr>
                <w:sz w:val="18"/>
                <w:szCs w:val="18"/>
              </w:rPr>
            </w:pPr>
            <w:r w:rsidRPr="00112E66">
              <w:rPr>
                <w:sz w:val="18"/>
                <w:szCs w:val="18"/>
              </w:rPr>
              <w:t>1300</w:t>
            </w:r>
          </w:p>
        </w:tc>
        <w:tc>
          <w:tcPr>
            <w:tcW w:w="2790" w:type="dxa"/>
            <w:tcBorders>
              <w:top w:val="single" w:sz="5" w:space="0" w:color="auto"/>
              <w:left w:val="single" w:sz="5" w:space="0" w:color="auto"/>
              <w:bottom w:val="single" w:sz="5" w:space="0" w:color="auto"/>
              <w:righ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159.41</w:t>
            </w:r>
          </w:p>
        </w:tc>
      </w:tr>
      <w:tr w:rsidR="00112E66" w:rsidRPr="00112E66" w:rsidTr="00800B66">
        <w:trPr>
          <w:cantSplit/>
          <w:trHeight w:val="200"/>
        </w:trPr>
        <w:tc>
          <w:tcPr>
            <w:tcW w:w="236" w:type="dxa"/>
            <w:tcBorders>
              <w:lef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p>
        </w:tc>
        <w:tc>
          <w:tcPr>
            <w:tcW w:w="6522"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Обслуживание государственного (муниципального) внутреннего долга</w:t>
            </w:r>
          </w:p>
        </w:tc>
        <w:tc>
          <w:tcPr>
            <w:tcW w:w="895"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0"/>
              <w:rPr>
                <w:sz w:val="18"/>
                <w:szCs w:val="18"/>
              </w:rPr>
            </w:pPr>
            <w:r w:rsidRPr="00112E66">
              <w:rPr>
                <w:sz w:val="18"/>
                <w:szCs w:val="18"/>
              </w:rPr>
              <w:t>1301</w:t>
            </w:r>
          </w:p>
        </w:tc>
        <w:tc>
          <w:tcPr>
            <w:tcW w:w="2790" w:type="dxa"/>
            <w:tcBorders>
              <w:top w:val="single" w:sz="5" w:space="0" w:color="auto"/>
              <w:left w:val="single" w:sz="5" w:space="0" w:color="auto"/>
              <w:bottom w:val="single" w:sz="5" w:space="0" w:color="auto"/>
              <w:righ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159.41</w:t>
            </w:r>
          </w:p>
        </w:tc>
      </w:tr>
      <w:tr w:rsidR="00112E66" w:rsidRPr="00112E66" w:rsidTr="00800B66">
        <w:trPr>
          <w:cantSplit/>
          <w:trHeight w:val="428"/>
        </w:trPr>
        <w:tc>
          <w:tcPr>
            <w:tcW w:w="6758"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МЕЖБЮДЖЕТНЫЕ ТРАНСФЕРТЫ ОБЩЕГО ХАРАКТЕРА БЮДЖЕТАМ БЮДЖЕТНОЙ СИСТЕМЫ РОССИЙСКОЙ ФЕДЕРАЦИИ</w:t>
            </w:r>
          </w:p>
        </w:tc>
        <w:tc>
          <w:tcPr>
            <w:tcW w:w="895" w:type="dxa"/>
            <w:tcBorders>
              <w:top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0"/>
              <w:rPr>
                <w:sz w:val="18"/>
                <w:szCs w:val="18"/>
              </w:rPr>
            </w:pPr>
            <w:r w:rsidRPr="00112E66">
              <w:rPr>
                <w:sz w:val="18"/>
                <w:szCs w:val="18"/>
              </w:rPr>
              <w:t>1400</w:t>
            </w:r>
          </w:p>
        </w:tc>
        <w:tc>
          <w:tcPr>
            <w:tcW w:w="2790" w:type="dxa"/>
            <w:tcBorders>
              <w:top w:val="single" w:sz="5" w:space="0" w:color="auto"/>
              <w:left w:val="single" w:sz="5" w:space="0" w:color="auto"/>
              <w:bottom w:val="single" w:sz="5" w:space="0" w:color="auto"/>
              <w:righ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595.45</w:t>
            </w:r>
          </w:p>
        </w:tc>
      </w:tr>
      <w:tr w:rsidR="00112E66" w:rsidRPr="00112E66" w:rsidTr="00800B66">
        <w:trPr>
          <w:cantSplit/>
          <w:trHeight w:val="200"/>
        </w:trPr>
        <w:tc>
          <w:tcPr>
            <w:tcW w:w="236" w:type="dxa"/>
            <w:tcBorders>
              <w:left w:val="single" w:sz="4"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p>
        </w:tc>
        <w:tc>
          <w:tcPr>
            <w:tcW w:w="6522"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Прочие межбюджетные трансферты общего характера</w:t>
            </w:r>
          </w:p>
        </w:tc>
        <w:tc>
          <w:tcPr>
            <w:tcW w:w="895" w:type="dxa"/>
            <w:tcBorders>
              <w:top w:val="single" w:sz="5" w:space="0" w:color="auto"/>
              <w:left w:val="single" w:sz="5" w:space="0" w:color="auto"/>
              <w:bottom w:val="single" w:sz="5" w:space="0" w:color="auto"/>
              <w:right w:val="single" w:sz="5" w:space="0" w:color="auto"/>
            </w:tcBorders>
            <w:shd w:val="clear" w:color="auto" w:fill="auto"/>
            <w:vAlign w:val="bottom"/>
          </w:tcPr>
          <w:p w:rsidR="00112E66" w:rsidRPr="00112E66" w:rsidRDefault="00112E66" w:rsidP="008D6352">
            <w:pPr>
              <w:tabs>
                <w:tab w:val="left" w:pos="3976"/>
              </w:tabs>
              <w:ind w:left="0" w:right="-278" w:firstLine="0"/>
              <w:rPr>
                <w:sz w:val="18"/>
                <w:szCs w:val="18"/>
              </w:rPr>
            </w:pPr>
            <w:r w:rsidRPr="00112E66">
              <w:rPr>
                <w:sz w:val="18"/>
                <w:szCs w:val="18"/>
              </w:rPr>
              <w:t>1403</w:t>
            </w:r>
          </w:p>
        </w:tc>
        <w:tc>
          <w:tcPr>
            <w:tcW w:w="2790" w:type="dxa"/>
            <w:tcBorders>
              <w:top w:val="single" w:sz="5" w:space="0" w:color="auto"/>
              <w:left w:val="single" w:sz="5" w:space="0" w:color="auto"/>
              <w:bottom w:val="single" w:sz="5" w:space="0" w:color="auto"/>
              <w:right w:val="single" w:sz="10"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t>595.45</w:t>
            </w:r>
          </w:p>
        </w:tc>
      </w:tr>
      <w:tr w:rsidR="00112E66" w:rsidRPr="00112E66" w:rsidTr="00800B66">
        <w:trPr>
          <w:cantSplit/>
          <w:trHeight w:val="230"/>
        </w:trPr>
        <w:tc>
          <w:tcPr>
            <w:tcW w:w="7653" w:type="dxa"/>
            <w:gridSpan w:val="3"/>
            <w:tcBorders>
              <w:top w:val="single" w:sz="10" w:space="0" w:color="auto"/>
              <w:left w:val="single" w:sz="4" w:space="0" w:color="auto"/>
              <w:bottom w:val="single" w:sz="4" w:space="0" w:color="auto"/>
            </w:tcBorders>
            <w:shd w:val="clear" w:color="auto" w:fill="auto"/>
            <w:vAlign w:val="bottom"/>
          </w:tcPr>
          <w:p w:rsidR="00112E66" w:rsidRPr="00112E66" w:rsidRDefault="00112E66" w:rsidP="008D6352">
            <w:pPr>
              <w:tabs>
                <w:tab w:val="left" w:pos="3976"/>
              </w:tabs>
              <w:ind w:left="0" w:right="-278" w:firstLine="284"/>
              <w:rPr>
                <w:sz w:val="18"/>
                <w:szCs w:val="18"/>
              </w:rPr>
            </w:pPr>
            <w:r w:rsidRPr="00112E66">
              <w:rPr>
                <w:sz w:val="18"/>
                <w:szCs w:val="18"/>
              </w:rPr>
              <w:lastRenderedPageBreak/>
              <w:t>Итого расходов:</w:t>
            </w:r>
          </w:p>
        </w:tc>
        <w:tc>
          <w:tcPr>
            <w:tcW w:w="2790" w:type="dxa"/>
            <w:tcBorders>
              <w:top w:val="single" w:sz="5" w:space="0" w:color="auto"/>
              <w:left w:val="single" w:sz="10" w:space="0" w:color="auto"/>
              <w:bottom w:val="single" w:sz="10" w:space="0" w:color="auto"/>
              <w:right w:val="single" w:sz="10" w:space="0" w:color="auto"/>
            </w:tcBorders>
            <w:shd w:val="clear" w:color="auto" w:fill="auto"/>
            <w:vAlign w:val="bottom"/>
          </w:tcPr>
          <w:p w:rsidR="00112E66" w:rsidRPr="00112E66" w:rsidRDefault="00AD33BD" w:rsidP="008D6352">
            <w:pPr>
              <w:tabs>
                <w:tab w:val="left" w:pos="3976"/>
              </w:tabs>
              <w:ind w:left="0" w:right="-278" w:firstLine="284"/>
              <w:rPr>
                <w:sz w:val="18"/>
                <w:szCs w:val="18"/>
              </w:rPr>
            </w:pPr>
            <w:r>
              <w:rPr>
                <w:sz w:val="18"/>
                <w:szCs w:val="18"/>
              </w:rPr>
              <w:t>336 942.</w:t>
            </w:r>
            <w:r w:rsidR="00C53E91">
              <w:rPr>
                <w:sz w:val="18"/>
                <w:szCs w:val="18"/>
              </w:rPr>
              <w:t>52</w:t>
            </w:r>
          </w:p>
        </w:tc>
      </w:tr>
    </w:tbl>
    <w:p w:rsidR="00112E66" w:rsidRDefault="00112E66" w:rsidP="008D6352">
      <w:pPr>
        <w:tabs>
          <w:tab w:val="left" w:pos="3976"/>
        </w:tabs>
        <w:ind w:left="0" w:right="-278" w:firstLine="284"/>
        <w:rPr>
          <w:sz w:val="18"/>
          <w:szCs w:val="18"/>
        </w:rPr>
      </w:pPr>
    </w:p>
    <w:p w:rsidR="00CA64F8" w:rsidRPr="00800B66" w:rsidRDefault="00CA64F8" w:rsidP="008D6352">
      <w:pPr>
        <w:tabs>
          <w:tab w:val="left" w:pos="3976"/>
        </w:tabs>
        <w:ind w:left="0" w:right="-278" w:firstLine="284"/>
        <w:jc w:val="right"/>
        <w:rPr>
          <w:i/>
          <w:sz w:val="18"/>
          <w:szCs w:val="18"/>
        </w:rPr>
      </w:pPr>
      <w:r w:rsidRPr="00800B66">
        <w:rPr>
          <w:i/>
          <w:sz w:val="18"/>
          <w:szCs w:val="18"/>
        </w:rPr>
        <w:t xml:space="preserve">Приложение 5                                                                                                                                                                   </w:t>
      </w:r>
    </w:p>
    <w:p w:rsidR="00CA64F8" w:rsidRPr="00800B66" w:rsidRDefault="00CA64F8" w:rsidP="008D6352">
      <w:pPr>
        <w:tabs>
          <w:tab w:val="left" w:pos="3976"/>
        </w:tabs>
        <w:ind w:left="0" w:right="-278" w:firstLine="284"/>
        <w:jc w:val="right"/>
        <w:rPr>
          <w:i/>
          <w:sz w:val="18"/>
          <w:szCs w:val="18"/>
        </w:rPr>
      </w:pPr>
      <w:r w:rsidRPr="00800B66">
        <w:rPr>
          <w:i/>
          <w:sz w:val="18"/>
          <w:szCs w:val="18"/>
        </w:rPr>
        <w:t>к решению Думы Хомутовского</w:t>
      </w:r>
    </w:p>
    <w:p w:rsidR="00CA64F8" w:rsidRPr="00800B66" w:rsidRDefault="00CA64F8" w:rsidP="008D6352">
      <w:pPr>
        <w:tabs>
          <w:tab w:val="left" w:pos="3976"/>
        </w:tabs>
        <w:ind w:left="0" w:right="-278" w:firstLine="284"/>
        <w:jc w:val="right"/>
        <w:rPr>
          <w:i/>
          <w:sz w:val="18"/>
          <w:szCs w:val="18"/>
        </w:rPr>
      </w:pPr>
      <w:r w:rsidRPr="00800B66">
        <w:rPr>
          <w:i/>
          <w:sz w:val="18"/>
          <w:szCs w:val="18"/>
        </w:rPr>
        <w:t>муниципального образования</w:t>
      </w:r>
    </w:p>
    <w:p w:rsidR="00CA64F8" w:rsidRPr="00800B66" w:rsidRDefault="00CA64F8" w:rsidP="008D6352">
      <w:pPr>
        <w:tabs>
          <w:tab w:val="left" w:pos="3976"/>
        </w:tabs>
        <w:ind w:left="0" w:right="-278" w:firstLine="284"/>
        <w:jc w:val="right"/>
        <w:rPr>
          <w:i/>
          <w:sz w:val="18"/>
          <w:szCs w:val="18"/>
        </w:rPr>
      </w:pPr>
      <w:r w:rsidRPr="00800B66">
        <w:rPr>
          <w:i/>
          <w:sz w:val="18"/>
          <w:szCs w:val="18"/>
        </w:rPr>
        <w:t>от _</w:t>
      </w:r>
      <w:r w:rsidR="00800B66" w:rsidRPr="00800B66">
        <w:rPr>
          <w:i/>
          <w:sz w:val="18"/>
          <w:szCs w:val="18"/>
          <w:u w:val="single"/>
        </w:rPr>
        <w:t>29.12.2022</w:t>
      </w:r>
      <w:r w:rsidRPr="00800B66">
        <w:rPr>
          <w:i/>
          <w:sz w:val="18"/>
          <w:szCs w:val="18"/>
        </w:rPr>
        <w:t>_№_</w:t>
      </w:r>
      <w:r w:rsidR="00800B66" w:rsidRPr="00800B66">
        <w:rPr>
          <w:i/>
          <w:sz w:val="18"/>
          <w:szCs w:val="18"/>
          <w:u w:val="single"/>
        </w:rPr>
        <w:t>05-25 д</w:t>
      </w:r>
    </w:p>
    <w:p w:rsidR="00CA64F8" w:rsidRPr="00CA64F8" w:rsidRDefault="00CA64F8" w:rsidP="008D6352">
      <w:pPr>
        <w:tabs>
          <w:tab w:val="left" w:pos="3976"/>
        </w:tabs>
        <w:ind w:left="0" w:right="-278" w:firstLine="284"/>
        <w:rPr>
          <w:sz w:val="18"/>
          <w:szCs w:val="18"/>
        </w:rPr>
      </w:pPr>
    </w:p>
    <w:p w:rsidR="00CA64F8" w:rsidRPr="00CA64F8" w:rsidRDefault="00CA64F8" w:rsidP="008D6352">
      <w:pPr>
        <w:tabs>
          <w:tab w:val="left" w:pos="3976"/>
        </w:tabs>
        <w:ind w:left="0" w:right="-278" w:firstLine="284"/>
        <w:rPr>
          <w:sz w:val="18"/>
          <w:szCs w:val="18"/>
        </w:rPr>
      </w:pPr>
    </w:p>
    <w:p w:rsidR="00CA64F8" w:rsidRPr="00CA64F8" w:rsidRDefault="00CA64F8" w:rsidP="008D6352">
      <w:pPr>
        <w:tabs>
          <w:tab w:val="left" w:pos="3976"/>
        </w:tabs>
        <w:ind w:left="0" w:right="-278" w:firstLine="284"/>
        <w:jc w:val="center"/>
        <w:rPr>
          <w:sz w:val="18"/>
          <w:szCs w:val="18"/>
        </w:rPr>
      </w:pPr>
      <w:proofErr w:type="gramStart"/>
      <w:r w:rsidRPr="00CA64F8">
        <w:rPr>
          <w:sz w:val="18"/>
          <w:szCs w:val="18"/>
        </w:rPr>
        <w:t>Распределение бюджетных ассигнований по целевым статьям (муниципальным программам</w:t>
      </w:r>
      <w:proofErr w:type="gramEnd"/>
    </w:p>
    <w:p w:rsidR="00CA64F8" w:rsidRPr="00CA64F8" w:rsidRDefault="00CA64F8" w:rsidP="008D6352">
      <w:pPr>
        <w:tabs>
          <w:tab w:val="left" w:pos="3976"/>
        </w:tabs>
        <w:ind w:left="0" w:right="-278" w:firstLine="284"/>
        <w:jc w:val="center"/>
        <w:rPr>
          <w:sz w:val="18"/>
          <w:szCs w:val="18"/>
        </w:rPr>
      </w:pPr>
      <w:r w:rsidRPr="00CA64F8">
        <w:rPr>
          <w:sz w:val="18"/>
          <w:szCs w:val="18"/>
        </w:rPr>
        <w:t>Хомутовского муниципального образования и непрограммным направлениям деятельности),</w:t>
      </w:r>
    </w:p>
    <w:p w:rsidR="00CA64F8" w:rsidRPr="00CA64F8" w:rsidRDefault="00CA64F8" w:rsidP="008D6352">
      <w:pPr>
        <w:tabs>
          <w:tab w:val="left" w:pos="3976"/>
        </w:tabs>
        <w:ind w:left="0" w:right="-278" w:firstLine="284"/>
        <w:jc w:val="center"/>
        <w:rPr>
          <w:sz w:val="18"/>
          <w:szCs w:val="18"/>
        </w:rPr>
      </w:pPr>
      <w:r w:rsidRPr="00CA64F8">
        <w:rPr>
          <w:sz w:val="18"/>
          <w:szCs w:val="18"/>
        </w:rPr>
        <w:t>видам расходов, разделам, подразделам классификации расходов бюджетов на 2022 год</w:t>
      </w:r>
    </w:p>
    <w:p w:rsidR="00CA64F8" w:rsidRPr="00CA64F8" w:rsidRDefault="00CA64F8" w:rsidP="008D6352">
      <w:pPr>
        <w:tabs>
          <w:tab w:val="left" w:pos="3976"/>
        </w:tabs>
        <w:ind w:left="0" w:right="-278" w:firstLine="284"/>
        <w:rPr>
          <w:sz w:val="18"/>
          <w:szCs w:val="18"/>
        </w:rPr>
      </w:pPr>
    </w:p>
    <w:p w:rsidR="00CA64F8" w:rsidRDefault="00CA64F8" w:rsidP="008D6352">
      <w:pPr>
        <w:tabs>
          <w:tab w:val="left" w:pos="3976"/>
        </w:tabs>
        <w:ind w:left="-142" w:right="-278" w:firstLine="426"/>
        <w:rPr>
          <w:sz w:val="18"/>
          <w:szCs w:val="18"/>
        </w:rPr>
      </w:pPr>
      <w:r w:rsidRPr="00CA64F8">
        <w:rPr>
          <w:sz w:val="18"/>
          <w:szCs w:val="18"/>
        </w:rPr>
        <w:t>Единица измерения: тыс. руб.</w:t>
      </w:r>
    </w:p>
    <w:tbl>
      <w:tblPr>
        <w:tblStyle w:val="TableStyle074"/>
        <w:tblW w:w="5133" w:type="pct"/>
        <w:tblInd w:w="6" w:type="dxa"/>
        <w:tblLayout w:type="fixed"/>
        <w:tblLook w:val="04A0" w:firstRow="1" w:lastRow="0" w:firstColumn="1" w:lastColumn="0" w:noHBand="0" w:noVBand="1"/>
      </w:tblPr>
      <w:tblGrid>
        <w:gridCol w:w="45"/>
        <w:gridCol w:w="32"/>
        <w:gridCol w:w="44"/>
        <w:gridCol w:w="44"/>
        <w:gridCol w:w="31"/>
        <w:gridCol w:w="43"/>
        <w:gridCol w:w="30"/>
        <w:gridCol w:w="43"/>
        <w:gridCol w:w="43"/>
        <w:gridCol w:w="57"/>
        <w:gridCol w:w="43"/>
        <w:gridCol w:w="1930"/>
        <w:gridCol w:w="3095"/>
        <w:gridCol w:w="585"/>
        <w:gridCol w:w="92"/>
        <w:gridCol w:w="289"/>
        <w:gridCol w:w="287"/>
        <w:gridCol w:w="383"/>
        <w:gridCol w:w="666"/>
        <w:gridCol w:w="477"/>
        <w:gridCol w:w="950"/>
        <w:gridCol w:w="1141"/>
      </w:tblGrid>
      <w:tr w:rsidR="000C7CF1" w:rsidRPr="00B078E8" w:rsidTr="000C7CF1">
        <w:trPr>
          <w:cantSplit/>
          <w:trHeight w:val="207"/>
        </w:trPr>
        <w:tc>
          <w:tcPr>
            <w:tcW w:w="5245" w:type="dxa"/>
            <w:gridSpan w:val="13"/>
            <w:tcBorders>
              <w:top w:val="single" w:sz="5" w:space="0" w:color="auto"/>
              <w:left w:val="single" w:sz="5" w:space="0" w:color="auto"/>
              <w:bottom w:val="single" w:sz="5" w:space="0" w:color="auto"/>
              <w:right w:val="single" w:sz="4" w:space="0" w:color="auto"/>
            </w:tcBorders>
            <w:shd w:val="clear" w:color="auto" w:fill="auto"/>
            <w:vAlign w:val="center"/>
          </w:tcPr>
          <w:p w:rsidR="000C7CF1" w:rsidRPr="00B078E8" w:rsidRDefault="000C7CF1" w:rsidP="008D6352">
            <w:pPr>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Наименование</w:t>
            </w:r>
          </w:p>
        </w:tc>
        <w:tc>
          <w:tcPr>
            <w:tcW w:w="648" w:type="dxa"/>
            <w:gridSpan w:val="2"/>
            <w:tcBorders>
              <w:top w:val="single" w:sz="5" w:space="0" w:color="auto"/>
              <w:left w:val="single" w:sz="4" w:space="0" w:color="auto"/>
              <w:bottom w:val="single" w:sz="5" w:space="0" w:color="auto"/>
            </w:tcBorders>
            <w:shd w:val="clear" w:color="auto" w:fill="auto"/>
            <w:vAlign w:val="center"/>
          </w:tcPr>
          <w:p w:rsidR="000C7CF1" w:rsidRPr="00B078E8" w:rsidRDefault="000C7CF1" w:rsidP="00951D6D">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Раздел, подраздел</w:t>
            </w:r>
          </w:p>
        </w:tc>
        <w:tc>
          <w:tcPr>
            <w:tcW w:w="1557" w:type="dxa"/>
            <w:gridSpan w:val="4"/>
            <w:tcBorders>
              <w:top w:val="single" w:sz="5" w:space="0" w:color="auto"/>
              <w:left w:val="single" w:sz="5" w:space="0" w:color="auto"/>
              <w:bottom w:val="single" w:sz="5" w:space="0" w:color="auto"/>
              <w:right w:val="single" w:sz="5" w:space="0" w:color="auto"/>
            </w:tcBorders>
            <w:shd w:val="clear" w:color="auto" w:fill="auto"/>
            <w:vAlign w:val="center"/>
          </w:tcPr>
          <w:p w:rsidR="000C7CF1" w:rsidRPr="00B078E8" w:rsidRDefault="000C7CF1" w:rsidP="00800B66">
            <w:pPr>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Целевая статья</w:t>
            </w:r>
          </w:p>
        </w:tc>
        <w:tc>
          <w:tcPr>
            <w:tcW w:w="457" w:type="dxa"/>
            <w:tcBorders>
              <w:top w:val="single" w:sz="5" w:space="0" w:color="auto"/>
              <w:left w:val="single" w:sz="5" w:space="0" w:color="auto"/>
              <w:bottom w:val="single" w:sz="5" w:space="0" w:color="auto"/>
              <w:right w:val="single" w:sz="5" w:space="0" w:color="auto"/>
            </w:tcBorders>
            <w:shd w:val="clear" w:color="auto" w:fill="auto"/>
            <w:vAlign w:val="center"/>
          </w:tcPr>
          <w:p w:rsidR="000C7CF1" w:rsidRPr="00B078E8" w:rsidRDefault="000C7CF1" w:rsidP="00800B66">
            <w:pPr>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Вид рас-</w:t>
            </w:r>
          </w:p>
          <w:p w:rsidR="000C7CF1" w:rsidRPr="00B078E8" w:rsidRDefault="000C7CF1" w:rsidP="00800B66">
            <w:pPr>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хода</w:t>
            </w:r>
          </w:p>
        </w:tc>
        <w:tc>
          <w:tcPr>
            <w:tcW w:w="2001"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0C7CF1" w:rsidRPr="00B078E8" w:rsidRDefault="000C7CF1" w:rsidP="00800B66">
            <w:pPr>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Сумма на  год</w:t>
            </w:r>
          </w:p>
        </w:tc>
      </w:tr>
      <w:tr w:rsidR="000C7CF1" w:rsidRPr="00B078E8" w:rsidTr="000C7CF1">
        <w:trPr>
          <w:cantSplit/>
          <w:tblHeader/>
        </w:trPr>
        <w:tc>
          <w:tcPr>
            <w:tcW w:w="5245" w:type="dxa"/>
            <w:gridSpan w:val="13"/>
            <w:tcBorders>
              <w:top w:val="none" w:sz="5" w:space="0" w:color="auto"/>
              <w:left w:val="single" w:sz="5" w:space="0" w:color="auto"/>
              <w:bottom w:val="single" w:sz="10" w:space="0" w:color="auto"/>
              <w:right w:val="single" w:sz="4" w:space="0" w:color="auto"/>
            </w:tcBorders>
            <w:shd w:val="clear" w:color="auto" w:fill="auto"/>
            <w:vAlign w:val="center"/>
          </w:tcPr>
          <w:p w:rsidR="000C7CF1" w:rsidRPr="00B078E8" w:rsidRDefault="000C7CF1" w:rsidP="008D6352">
            <w:pPr>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w:t>
            </w:r>
          </w:p>
        </w:tc>
        <w:tc>
          <w:tcPr>
            <w:tcW w:w="648" w:type="dxa"/>
            <w:gridSpan w:val="2"/>
            <w:tcBorders>
              <w:top w:val="none" w:sz="5" w:space="0" w:color="auto"/>
              <w:left w:val="single" w:sz="4" w:space="0" w:color="auto"/>
              <w:bottom w:val="single" w:sz="10" w:space="0" w:color="auto"/>
            </w:tcBorders>
            <w:shd w:val="clear" w:color="auto" w:fill="auto"/>
            <w:vAlign w:val="center"/>
          </w:tcPr>
          <w:p w:rsidR="000C7CF1" w:rsidRPr="00B078E8" w:rsidRDefault="000C7CF1" w:rsidP="00951D6D">
            <w:pPr>
              <w:ind w:right="-278"/>
              <w:rPr>
                <w:rFonts w:ascii="Times New Roman" w:eastAsiaTheme="minorEastAsia" w:hAnsi="Times New Roman" w:cs="Times New Roman"/>
                <w:sz w:val="18"/>
                <w:szCs w:val="18"/>
              </w:rPr>
            </w:pPr>
          </w:p>
        </w:tc>
        <w:tc>
          <w:tcPr>
            <w:tcW w:w="1557" w:type="dxa"/>
            <w:gridSpan w:val="4"/>
            <w:tcBorders>
              <w:top w:val="single" w:sz="5" w:space="0" w:color="auto"/>
              <w:left w:val="single" w:sz="5" w:space="0" w:color="auto"/>
              <w:bottom w:val="single" w:sz="10" w:space="0" w:color="auto"/>
              <w:right w:val="single" w:sz="5" w:space="0" w:color="auto"/>
            </w:tcBorders>
            <w:shd w:val="clear" w:color="auto" w:fill="auto"/>
            <w:vAlign w:val="center"/>
          </w:tcPr>
          <w:p w:rsidR="000C7CF1" w:rsidRPr="00B078E8" w:rsidRDefault="000C7CF1" w:rsidP="00800B66">
            <w:pPr>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w:t>
            </w:r>
          </w:p>
        </w:tc>
        <w:tc>
          <w:tcPr>
            <w:tcW w:w="457" w:type="dxa"/>
            <w:tcBorders>
              <w:top w:val="none" w:sz="5" w:space="0" w:color="auto"/>
              <w:left w:val="single" w:sz="5" w:space="0" w:color="auto"/>
              <w:bottom w:val="single" w:sz="10" w:space="0" w:color="auto"/>
              <w:right w:val="single" w:sz="5" w:space="0" w:color="auto"/>
            </w:tcBorders>
            <w:shd w:val="clear" w:color="auto" w:fill="auto"/>
            <w:vAlign w:val="center"/>
          </w:tcPr>
          <w:p w:rsidR="000C7CF1" w:rsidRPr="00B078E8" w:rsidRDefault="000C7CF1" w:rsidP="00800B66">
            <w:pPr>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3</w:t>
            </w:r>
          </w:p>
        </w:tc>
        <w:tc>
          <w:tcPr>
            <w:tcW w:w="2001" w:type="dxa"/>
            <w:gridSpan w:val="2"/>
            <w:tcBorders>
              <w:top w:val="none" w:sz="5" w:space="0" w:color="auto"/>
              <w:left w:val="single" w:sz="5" w:space="0" w:color="auto"/>
              <w:bottom w:val="single" w:sz="10" w:space="0" w:color="auto"/>
              <w:right w:val="single" w:sz="5" w:space="0" w:color="auto"/>
            </w:tcBorders>
            <w:shd w:val="clear" w:color="auto" w:fill="auto"/>
            <w:vAlign w:val="center"/>
          </w:tcPr>
          <w:p w:rsidR="000C7CF1" w:rsidRPr="00B078E8" w:rsidRDefault="000C7CF1" w:rsidP="00800B66">
            <w:pPr>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4</w:t>
            </w:r>
          </w:p>
        </w:tc>
      </w:tr>
      <w:tr w:rsidR="000C7CF1" w:rsidRPr="00B078E8" w:rsidTr="000C7CF1">
        <w:trPr>
          <w:cantSplit/>
        </w:trPr>
        <w:tc>
          <w:tcPr>
            <w:tcW w:w="5245"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Программные расходы</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42 114.03</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203"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Дорожное хозяйство</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24 167.87</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24 167.87</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мероприятия</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24 167.87</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24 167.87</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8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24 167.87</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243</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1 186.00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Дорожное хозяйство (дорожные фонды)</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0409</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243</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1 186.00</w:t>
            </w:r>
          </w:p>
        </w:tc>
      </w:tr>
      <w:tr w:rsidR="000C7CF1" w:rsidRPr="00B078E8" w:rsidTr="000C7CF1">
        <w:trPr>
          <w:cantSplit/>
          <w:trHeight w:val="243"/>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Прочая закупка товаров, работ и услуг</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22 981.87</w:t>
            </w:r>
          </w:p>
        </w:tc>
      </w:tr>
      <w:tr w:rsidR="000C7CF1" w:rsidRPr="00B078E8" w:rsidTr="000C7CF1">
        <w:trPr>
          <w:cantSplit/>
          <w:trHeight w:val="243"/>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Дорожное хозяйство (дорожные фонды)</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0409</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22 981.87</w:t>
            </w:r>
          </w:p>
        </w:tc>
      </w:tr>
      <w:tr w:rsidR="000C7CF1" w:rsidRPr="00B078E8" w:rsidTr="000C7CF1">
        <w:trPr>
          <w:cantSplit/>
          <w:trHeight w:val="276"/>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203"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Муниципальная программа "Развитие культуры"</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848.64</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Реализация мероприятий муниципальной программы</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56.55</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Мероприятия муниципальной программы за счет средств местного бюджета</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99027</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56.55</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99027</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56.55</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8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99027</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56.55</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99027</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243</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56.55</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Культура</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0801</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99027</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243</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56.55</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Реализация Государственной программы Иркутской области «Развитие культуры»</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S2100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692.08</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S2100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692.08</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8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S2100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692.08</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Прочая закупка товаров, работ и услуг</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S2100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692.08</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Культура</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0801</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S2100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692.08</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Государственная поддержка лучших работников сельских учреждений культуры</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A2</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55196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100.00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Социальное обеспечение и иные выплаты населению</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A2</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55196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300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100.00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Премии и гранты</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A2</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55196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350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100.00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Культура</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0801</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A2</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55196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350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100.00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203"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Муниципальная программа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профилактика терроризма и экстремизма на территории Хомутовского муниципального образования"</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2 701.21</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2 701.21</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мероприятия</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2 701.21</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2 701.21</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8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2 701.21</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Прочая закупка товаров, работ и услуг</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2 701.21</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Обеспечение пожарной безопасности</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0310</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2 701.21</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203"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Муниципальная программа "Развитие физической культуры и спорта"</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4 779.48</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3 446.92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Строительство, реконструкция, капитальный ремонт</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99012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378.75</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99012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378.75</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8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Бюджетные инвестиции</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99012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410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378.75</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99012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414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378.75</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Массовый спорт</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1102</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99012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414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378.75</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мероприятия</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2 744.96</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2 744.96</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8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2 744.96</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Прочая закупка товаров, работ и услуг</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2 744.96</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Массовый спорт</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1102</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2 744.96</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Укрепление материально-технической базы</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99035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323.22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99035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323.22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8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99035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323.22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Прочая закупка товаров, работ и услуг</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99035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323.22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Массовый спорт</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1102</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99035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323.22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Национальный проект "Демография"</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Р</w:t>
            </w:r>
            <w:proofErr w:type="gramStart"/>
            <w:r w:rsidRPr="00700009">
              <w:rPr>
                <w:rFonts w:ascii="Times New Roman" w:eastAsiaTheme="minorEastAsia" w:hAnsi="Times New Roman" w:cs="Times New Roman"/>
                <w:sz w:val="18"/>
                <w:szCs w:val="18"/>
              </w:rPr>
              <w:t>0</w:t>
            </w:r>
            <w:proofErr w:type="gramEnd"/>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AD33BD" w:rsidP="00800B66">
            <w:pPr>
              <w:wordWrap w:val="0"/>
              <w:ind w:right="-278"/>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2 899.</w:t>
            </w:r>
            <w:r w:rsidR="00360851">
              <w:rPr>
                <w:rFonts w:ascii="Times New Roman" w:eastAsiaTheme="minorEastAsia" w:hAnsi="Times New Roman" w:cs="Times New Roman"/>
                <w:sz w:val="18"/>
                <w:szCs w:val="18"/>
              </w:rPr>
              <w:t>80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Региональный проект "Спорт - норма жизни (Иркутская область)"</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Р5</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AD33BD" w:rsidP="00800B66">
            <w:pPr>
              <w:wordWrap w:val="0"/>
              <w:ind w:right="-278"/>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2 899.</w:t>
            </w:r>
            <w:r w:rsidR="00360851">
              <w:rPr>
                <w:rFonts w:ascii="Times New Roman" w:eastAsiaTheme="minorEastAsia" w:hAnsi="Times New Roman" w:cs="Times New Roman"/>
                <w:sz w:val="18"/>
                <w:szCs w:val="18"/>
              </w:rPr>
              <w:t>80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Создание и модернизация объектов спортивной инфраструктуры муниципальной собственности для занятий физической культурой и спортом</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P5</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51391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AD33BD" w:rsidP="00800B66">
            <w:pPr>
              <w:wordWrap w:val="0"/>
              <w:ind w:right="-278"/>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2 899.</w:t>
            </w:r>
            <w:r w:rsidR="00360851">
              <w:rPr>
                <w:rFonts w:ascii="Times New Roman" w:eastAsiaTheme="minorEastAsia" w:hAnsi="Times New Roman" w:cs="Times New Roman"/>
                <w:sz w:val="18"/>
                <w:szCs w:val="18"/>
              </w:rPr>
              <w:t>80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P5</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51391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AD33BD" w:rsidP="00800B66">
            <w:pPr>
              <w:wordWrap w:val="0"/>
              <w:ind w:right="-278"/>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2 899.</w:t>
            </w:r>
            <w:r w:rsidR="00360851">
              <w:rPr>
                <w:rFonts w:ascii="Times New Roman" w:eastAsiaTheme="minorEastAsia" w:hAnsi="Times New Roman" w:cs="Times New Roman"/>
                <w:sz w:val="18"/>
                <w:szCs w:val="18"/>
              </w:rPr>
              <w:t>80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8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Бюджетные инвестиции</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P5</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51391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410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AD33BD" w:rsidP="00800B66">
            <w:pPr>
              <w:wordWrap w:val="0"/>
              <w:ind w:right="-278"/>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2 899.</w:t>
            </w:r>
            <w:r w:rsidR="00360851">
              <w:rPr>
                <w:rFonts w:ascii="Times New Roman" w:eastAsiaTheme="minorEastAsia" w:hAnsi="Times New Roman" w:cs="Times New Roman"/>
                <w:sz w:val="18"/>
                <w:szCs w:val="18"/>
              </w:rPr>
              <w:t>80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P5</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51391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414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AD33BD" w:rsidP="00800B66">
            <w:pPr>
              <w:wordWrap w:val="0"/>
              <w:ind w:right="-278"/>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2 899.</w:t>
            </w:r>
            <w:r w:rsidR="00360851">
              <w:rPr>
                <w:rFonts w:ascii="Times New Roman" w:eastAsiaTheme="minorEastAsia" w:hAnsi="Times New Roman" w:cs="Times New Roman"/>
                <w:sz w:val="18"/>
                <w:szCs w:val="18"/>
              </w:rPr>
              <w:t>80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Массовый спорт</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1102</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P5</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51391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414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AD33BD" w:rsidP="00800B66">
            <w:pPr>
              <w:wordWrap w:val="0"/>
              <w:ind w:right="-278"/>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2 899.</w:t>
            </w:r>
            <w:r w:rsidR="00360851">
              <w:rPr>
                <w:rFonts w:ascii="Times New Roman" w:eastAsiaTheme="minorEastAsia" w:hAnsi="Times New Roman" w:cs="Times New Roman"/>
                <w:sz w:val="18"/>
                <w:szCs w:val="18"/>
              </w:rPr>
              <w:t>80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203"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Муниципальная программа "Формирование современной городской среды"</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22</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9 616.82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Мероприятия по формированию современной городской среды</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22</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99033</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12.42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22</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99033</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12.42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8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22</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99033</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12.42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Прочая закупка товаров, работ и услуг</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22</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99033</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12.42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Благоустройство</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0503</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22</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99033</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12.42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Национальный проект "Жилье и городская среда"</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22</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F0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9 604.40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Региональный проект Иркутской области "Формирование комфортной городской среды в Иркутской области"</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22</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F2</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9 604.40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22</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F2</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55551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9 604.40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22</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F2</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55551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9 604.40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8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22</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F2</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55551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9 604.40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Прочая закупка товаров, работ и услуг</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22</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F2</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55551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9 604.40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Благоустройство</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0503</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22</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F2</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55551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9 604.40</w:t>
            </w:r>
          </w:p>
        </w:tc>
      </w:tr>
      <w:tr w:rsidR="000C7CF1" w:rsidRPr="00B078E8" w:rsidTr="000C7CF1">
        <w:trPr>
          <w:cantSplit/>
        </w:trPr>
        <w:tc>
          <w:tcPr>
            <w:tcW w:w="5245"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Непрограммные расходы органов местного самоуправления</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293 261.25</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203"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161 138.14</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152 117.50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Обеспечение деятельности в сфере установленных функций</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75 896.91</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61 551.14</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8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120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61 551.14</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Фонд оплаты труда государственных (муниципальных) органов</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121</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46 356.35</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 xml:space="preserve"> </w:t>
            </w:r>
          </w:p>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0102</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121</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2 263.49</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 xml:space="preserve">Функционирование Правительства Российской Федерации, высших исполнительных органов государственной власти субъектов </w:t>
            </w:r>
          </w:p>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Российской Федерации, местных администраций</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p>
          <w:p w:rsidR="000C7CF1" w:rsidRPr="00B078E8" w:rsidRDefault="000C7CF1" w:rsidP="00951D6D">
            <w:pPr>
              <w:wordWrap w:val="0"/>
              <w:ind w:right="-278"/>
              <w:rPr>
                <w:rFonts w:ascii="Times New Roman" w:eastAsiaTheme="minorEastAsia" w:hAnsi="Times New Roman" w:cs="Times New Roman"/>
                <w:sz w:val="18"/>
                <w:szCs w:val="18"/>
              </w:rPr>
            </w:pPr>
          </w:p>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0104</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121</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44 092.86</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122</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133.00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 xml:space="preserve"> </w:t>
            </w:r>
          </w:p>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0102</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122</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48.39</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 xml:space="preserve">Функционирование Правительства Российской Федерации, высших исполнительных органов государственной власти субъектов </w:t>
            </w:r>
          </w:p>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Российской Федерации, местных администраций</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p>
          <w:p w:rsidR="000C7CF1" w:rsidRPr="00B078E8" w:rsidRDefault="000C7CF1" w:rsidP="00951D6D">
            <w:pPr>
              <w:wordWrap w:val="0"/>
              <w:ind w:right="-278"/>
              <w:rPr>
                <w:rFonts w:ascii="Times New Roman" w:eastAsiaTheme="minorEastAsia" w:hAnsi="Times New Roman" w:cs="Times New Roman"/>
                <w:sz w:val="18"/>
                <w:szCs w:val="18"/>
              </w:rPr>
            </w:pPr>
          </w:p>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0104</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122</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84.61</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123</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297.07</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0103</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123</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297.07</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129</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14 764.72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11 846.82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8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11 846.82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Прочая закупка товаров, работ и услуг</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10 415.38</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p>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0102</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9.5</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p>
          <w:p w:rsidR="000C7CF1" w:rsidRPr="00B078E8" w:rsidRDefault="000C7CF1" w:rsidP="00951D6D">
            <w:pPr>
              <w:wordWrap w:val="0"/>
              <w:ind w:right="-278"/>
              <w:rPr>
                <w:rFonts w:ascii="Times New Roman" w:eastAsiaTheme="minorEastAsia" w:hAnsi="Times New Roman" w:cs="Times New Roman"/>
                <w:sz w:val="18"/>
                <w:szCs w:val="18"/>
              </w:rPr>
            </w:pPr>
          </w:p>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0104</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5 783.07</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Другие общегосударственные расходы</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0113</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559.02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Обеспечение пожарной безопасности</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0310</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4 063.79</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Закупка энергетических ресурсов</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247</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1 431.43</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p>
          <w:p w:rsidR="000C7CF1" w:rsidRPr="00B078E8" w:rsidRDefault="000C7CF1" w:rsidP="00951D6D">
            <w:pPr>
              <w:wordWrap w:val="0"/>
              <w:ind w:right="-278"/>
              <w:rPr>
                <w:rFonts w:ascii="Times New Roman" w:eastAsiaTheme="minorEastAsia" w:hAnsi="Times New Roman" w:cs="Times New Roman"/>
                <w:sz w:val="18"/>
                <w:szCs w:val="18"/>
              </w:rPr>
            </w:pPr>
          </w:p>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0104</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247</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499.61</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Другие общегосударственные расходы</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0113</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247</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931.82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Социальное обеспечение и иные выплаты населению</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300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85.92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8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Социальные выплаты гражданам, кроме публичных нормативных социальных выплат</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320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75.92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321</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75.92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Другие общегосударственные расходы</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0113</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321</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75.92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выплаты населению</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360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10.00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Другие общегосударственные расходы</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0113</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360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10.00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бюджетные ассигнования</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2 413.04</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8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Исполнение судебных актов</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830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4.00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831</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4.00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p>
          <w:p w:rsidR="000C7CF1" w:rsidRPr="00B078E8" w:rsidRDefault="000C7CF1" w:rsidP="00951D6D">
            <w:pPr>
              <w:wordWrap w:val="0"/>
              <w:ind w:right="-278"/>
              <w:rPr>
                <w:rFonts w:ascii="Times New Roman" w:eastAsiaTheme="minorEastAsia" w:hAnsi="Times New Roman" w:cs="Times New Roman"/>
                <w:sz w:val="18"/>
                <w:szCs w:val="18"/>
              </w:rPr>
            </w:pPr>
          </w:p>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0104</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831</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2.00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Обеспечение пожарной безопасности</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0310</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831</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2.00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8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Уплата налогов, сборов и иных платежей</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850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2 409.04</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Уплата налога на имущество организаций и земельного налога</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851</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354.99</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Другие общегосударственные расходы</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0113</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851</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354.99</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Уплата прочих налогов, сборов</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852</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2 034.80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Другие общегосударственные расходы</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0113</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852</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2 034.80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Уплата иных платежей</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853</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19.25</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Другие общегосударственные расходы</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0113</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853</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1.66</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p>
          <w:p w:rsidR="000C7CF1" w:rsidRPr="00B078E8" w:rsidRDefault="000C7CF1" w:rsidP="00951D6D">
            <w:pPr>
              <w:wordWrap w:val="0"/>
              <w:ind w:right="-278"/>
              <w:rPr>
                <w:rFonts w:ascii="Times New Roman" w:eastAsiaTheme="minorEastAsia" w:hAnsi="Times New Roman" w:cs="Times New Roman"/>
                <w:sz w:val="18"/>
                <w:szCs w:val="18"/>
              </w:rPr>
            </w:pPr>
          </w:p>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0104</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853</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17.59</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51 837.53</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49 879.96</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8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Расходы на выплаты персоналу казенных учреждений</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110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49 879.96</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Фонд оплаты труда учреждений</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111</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37 851.33</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Другие общегосударственные расходы</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0113</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111</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16 144.50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Культура</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0801</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111</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16 133.48</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Массовый спорт</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1102</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111</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3 848.27</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Транспорт</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0408</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111</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1 725.08</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112</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73.24</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Другие общегосударственные расходы</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0113</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112</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15.70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Культура</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0801</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112</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57.54</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119</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11 955.38</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Другие общегосударственные расходы</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0113</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119</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5 203.86</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Культура</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0801</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119</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5 002.68</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Массовый спорт</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1102</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119</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1 207.87</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Транспорт</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0408</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119</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540.98</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бюджетные ассигнования</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1 957.58</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8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Исполнение судебных актов</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830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20.60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831</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20.60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Культура</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0801</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831</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20.60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8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Уплата налогов, сборов и иных платежей</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850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1 936.98</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Уплата налога на имущество организаций и земельного налога</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851</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1 869.15</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Другие общегосударственные расходы</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0113</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851</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241.23</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Культура</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0801</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851</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1 439.78</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Массовый спорт</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1102</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851</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188.14</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Уплата прочих налогов, сборов</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852</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37.48</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Другие общегосударственные расходы</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0113</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852</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16.33</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Массовый спорт</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1102</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852</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21.15</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Уплата иных платежей</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853</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30.35</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Другие общегосударственные расходы</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0113</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853</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12.55</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Культура</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0801</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853</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17.76</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Проведение выборов и референдумов</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60003</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2 148.65</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бюджетные ассигнования</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60003</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2 148.65</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Специальные расходы</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60003</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880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2 148.65</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Обеспечение проведение выборов и референдумов</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0107</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60003</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880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2 148.65</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Резервный фонд администрации муниципального образования</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1 194.50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бюджетные ассигнования</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1 194.50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Резервные средства</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870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1 194.50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Резервные фонды</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0111</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870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1 194.50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Другие общегосударственные вопросы</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6 395.43</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6 395.43</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8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6 395.43</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Прочая закупка товаров, работ и услуг</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6 025.06</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Другие общегосударственные расходы</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0113</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6 025.06</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Закупка энергетических ресурсов</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247</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370.36</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Другие общегосударственные расходы</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0113</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247</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370.36</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мероприятия в сфере установленных функций</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7 574.60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7 574.60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8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7 574.60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Прочая закупка товаров, работ и услуг</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5 516.99</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Транспорт</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0408</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1 807.14</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Другие вопросы в области национальной экономики</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0412</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569.00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Другие вопросы в области охраны окружающей среды</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0605</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850.92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Массовый спорт</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1102</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2 289.93</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Закупка энергетических ресурсов</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247</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2 057.61</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Массовый спорт</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1102</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247</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2 057.61</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4 423.47</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4 316.27</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8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4 316.27</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Прочая закупка товаров, работ и услуг</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2 699.24</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Культура</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0801</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2 699.24</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Закупка энергетических ресурсов</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247</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1 617.03</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Культура</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0801</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247</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1 617.03</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бюджетные ассигнования</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107.20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8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Уплата налогов, сборов и иных платежей</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850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107.20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Уплата иных платежей</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853</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107.20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Культура</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0801</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853</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107.20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Мероприятия по осуществлению деятельности библиотек</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358.48</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358.48</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8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358.48</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Прочая закупка товаров, работ и услуг</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258.22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Культура</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0801</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258.22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Закупка энергетических ресурсов</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247</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100.26</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Культура</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0801</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247</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100.26</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Доплаты к пенсиям муниципальных служащих</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1 533.09</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Социальное обеспечение и иные выплаты населению</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300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1 533.09</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8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Публичные нормативные социальные выплаты гражданам</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310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1 533.09</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пенсии, социальные доплаты к пенсиям</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312</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1 533.09</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Пенсионное обеспечение</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1001</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312</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1 533.09</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Обслуживание муниципального долга</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60019</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159.41</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Обслуживание государственного (муниципального) долга</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60019</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700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159.41</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Обслуживание муниципального долга</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60019</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730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159.41</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Другие общегосударственные расходы</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0113</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60019</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730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159.41</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межбюджетные трансферты</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595.45</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Межбюджетные трансферты</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595.45</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межбюджетные трансферты</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540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595.45</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Прочие межбюджетные трансферты общего характера</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1403</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540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595.45</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Мероприятия в области жилищно-коммунального хозяйства</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60100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9 020.64</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Уличное освещение</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60101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2 899.26</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60101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2 899.26</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8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60101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2 899.26</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Прочая закупка товаров, работ и услуг</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60101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563.12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Благоустройство</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0503</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60101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563.12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Закупка энергетических ресурсов</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60101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247</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2 336.14</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Благоустройство</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0503</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60101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247</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2 336.14</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Организация и содержание мест захоронения</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60104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145.14</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60104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145.14</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8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60104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145.14</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Прочая закупка товаров, работ и услуг</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60104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145.14</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Благоустройство</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0503</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60104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145.14</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60105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2 518.52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60105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2 518.52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8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60105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2 518.52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Прочая закупка товаров, работ и услуг</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60105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2 518.52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Благоустройство</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0503</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60105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2 518.52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Мероприятия по жилищному фонду</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60108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37.72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60108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22.72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8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60108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22.72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Прочая закупка товаров, работ и услуг</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60108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22.72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Жилищное хозяйство</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0501</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60108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22.72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бюджетные ассигнования</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60108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15.00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8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Исполнение судебных актов</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60108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830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15.00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60108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831</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15.00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Жилищное хозяйство</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0501</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60108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831</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15.00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 xml:space="preserve">Прочие </w:t>
            </w:r>
            <w:proofErr w:type="spellStart"/>
            <w:r w:rsidRPr="00B078E8">
              <w:rPr>
                <w:rFonts w:ascii="Times New Roman" w:eastAsiaTheme="minorEastAsia" w:hAnsi="Times New Roman" w:cs="Times New Roman"/>
                <w:sz w:val="18"/>
                <w:szCs w:val="18"/>
              </w:rPr>
              <w:t>непрограмные</w:t>
            </w:r>
            <w:proofErr w:type="spellEnd"/>
            <w:r w:rsidRPr="00B078E8">
              <w:rPr>
                <w:rFonts w:ascii="Times New Roman" w:eastAsiaTheme="minorEastAsia" w:hAnsi="Times New Roman" w:cs="Times New Roman"/>
                <w:sz w:val="18"/>
                <w:szCs w:val="18"/>
              </w:rPr>
              <w:t xml:space="preserve"> мероприятия</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60109</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3 420.00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Социальное обеспечение и иные выплаты населению</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60109</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300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3 420.00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выплаты населению</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60109</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360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3 420.00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Обеспечение пожарной безопасности</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0310</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60109</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360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3 420.00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203"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Непрограммные расходы органов местного самоуправления за счет средств областного бюджета</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0.70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73150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0.70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73150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0.70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8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73150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0.70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Прочая закупка товаров, работ и услуг</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73150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0.70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Другие общегосударственные расходы</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0113</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73150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0.70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203"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Непрограммные расходы органов местного самоуправления за счет средств федерального бюджета</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3</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1 137.30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3</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51180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1 137.30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3</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51180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1 116.32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8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3</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51180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120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1 116.32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Фонд оплаты труда государственных (муниципальных) органов</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3</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51180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121</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857.72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Мобилизационная и вневойсковая подготовка</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0203</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3</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51180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121</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857.72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3</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51180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129</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258.60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Мобилизационная и вневойсковая подготовка</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0203</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3</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51180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129</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258.60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3</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51180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20.98</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8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3</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51180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20.98</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Прочая закупка товаров, работ и услуг</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3</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51180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20.98</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Мобилизационная и вневойсковая подготовка</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0203</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3</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51180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20.98</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203"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Непрограммные расходы органов местного самоуправления</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130 985.11</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L5762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6 387.62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L5762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6 387.62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8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L5762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6 387.62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Прочая закупка товаров, работ и услуг</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L5762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6 387.62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Культура</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0801</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L5762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6 387.62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L5765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108 077.20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L5765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108 077.20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8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Бюджетные инвестиции</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L5765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410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108 077.20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L5765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414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108 077.20</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Культура</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0801</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L5762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6 387.62</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Реализация мероприятий перечня проектов народных инициатив</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S2370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8 401.56</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S2370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8 401.56</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8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S2370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8 401.56</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Прочая закупка товаров, работ и услуг</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S2370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8 401.56</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Обеспечение пожарной безопасности</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0310</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S2370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1 047.38</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Национальная экономика</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0409</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S2370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3 837.51</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Благоустройство</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0503</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S2370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2 770.91</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Культура</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0801</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S2370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161.81</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Массовый спорт</w:t>
            </w:r>
          </w:p>
        </w:tc>
        <w:tc>
          <w:tcPr>
            <w:tcW w:w="648" w:type="dxa"/>
            <w:gridSpan w:val="2"/>
            <w:tcBorders>
              <w:top w:val="single" w:sz="5" w:space="0" w:color="auto"/>
              <w:left w:val="single" w:sz="4" w:space="0" w:color="auto"/>
              <w:bottom w:val="single" w:sz="5" w:space="0" w:color="auto"/>
            </w:tcBorders>
            <w:shd w:val="clear" w:color="auto" w:fill="auto"/>
          </w:tcPr>
          <w:p w:rsidR="000C7CF1" w:rsidRPr="00B078E8" w:rsidRDefault="000C7CF1" w:rsidP="00951D6D">
            <w:pPr>
              <w:wordWrap w:val="0"/>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1102</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S2370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583.95</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roofErr w:type="spellStart"/>
            <w:r w:rsidRPr="00B078E8">
              <w:rPr>
                <w:rFonts w:ascii="Times New Roman" w:eastAsiaTheme="minorEastAsia" w:hAnsi="Times New Roman" w:cs="Times New Roman"/>
                <w:sz w:val="18"/>
                <w:szCs w:val="18"/>
              </w:rPr>
              <w:t>Грантовая</w:t>
            </w:r>
            <w:proofErr w:type="spellEnd"/>
            <w:r w:rsidRPr="00B078E8">
              <w:rPr>
                <w:rFonts w:ascii="Times New Roman" w:eastAsiaTheme="minorEastAsia" w:hAnsi="Times New Roman" w:cs="Times New Roman"/>
                <w:sz w:val="18"/>
                <w:szCs w:val="18"/>
              </w:rPr>
              <w:t xml:space="preserve"> поддержка местных инициатив граждан, проживающих в сельской местности</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S2870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8 118.73</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1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S2870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200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8 118.73</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8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S2870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240</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8 118.73</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Прочая закупка товаров, работ и услуг</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S2870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8 118.73</w:t>
            </w:r>
          </w:p>
        </w:tc>
      </w:tr>
      <w:tr w:rsidR="000C7CF1" w:rsidRPr="00B078E8" w:rsidTr="000C7CF1">
        <w:trPr>
          <w:cantSplit/>
        </w:trPr>
        <w:tc>
          <w:tcPr>
            <w:tcW w:w="42" w:type="dxa"/>
            <w:tcBorders>
              <w:left w:val="single" w:sz="10"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0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Благоустройство</w:t>
            </w:r>
          </w:p>
        </w:tc>
        <w:tc>
          <w:tcPr>
            <w:tcW w:w="648" w:type="dxa"/>
            <w:gridSpan w:val="2"/>
            <w:tcBorders>
              <w:top w:val="single" w:sz="5" w:space="0" w:color="auto"/>
              <w:left w:val="single" w:sz="4" w:space="0" w:color="auto"/>
              <w:bottom w:val="single" w:sz="5"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0503</w:t>
            </w:r>
          </w:p>
        </w:tc>
        <w:tc>
          <w:tcPr>
            <w:tcW w:w="277" w:type="dxa"/>
            <w:tcBorders>
              <w:top w:val="single" w:sz="5" w:space="0" w:color="auto"/>
              <w:left w:val="single"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91</w:t>
            </w:r>
          </w:p>
        </w:tc>
        <w:tc>
          <w:tcPr>
            <w:tcW w:w="275" w:type="dxa"/>
            <w:tcBorders>
              <w:top w:val="single" w:sz="5" w:space="0" w:color="auto"/>
              <w:left w:val="dotted" w:sz="5" w:space="0" w:color="auto"/>
              <w:bottom w:val="single" w:sz="5" w:space="0" w:color="auto"/>
              <w:right w:val="dotted"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4</w:t>
            </w:r>
          </w:p>
        </w:tc>
        <w:tc>
          <w:tcPr>
            <w:tcW w:w="367"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00</w:t>
            </w:r>
          </w:p>
        </w:tc>
        <w:tc>
          <w:tcPr>
            <w:tcW w:w="638" w:type="dxa"/>
            <w:tcBorders>
              <w:top w:val="single" w:sz="5" w:space="0" w:color="auto"/>
              <w:left w:val="dotted"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S2870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0C7CF1" w:rsidRPr="00700009" w:rsidRDefault="000C7CF1" w:rsidP="00700009">
            <w:pPr>
              <w:wordWrap w:val="0"/>
              <w:ind w:right="-278"/>
              <w:rPr>
                <w:rFonts w:ascii="Times New Roman" w:eastAsiaTheme="minorEastAsia" w:hAnsi="Times New Roman" w:cs="Times New Roman"/>
                <w:sz w:val="18"/>
                <w:szCs w:val="18"/>
              </w:rPr>
            </w:pPr>
            <w:r w:rsidRPr="00700009">
              <w:rPr>
                <w:rFonts w:ascii="Times New Roman" w:eastAsiaTheme="minorEastAsia" w:hAnsi="Times New Roman" w:cs="Times New Roman"/>
                <w:sz w:val="18"/>
                <w:szCs w:val="18"/>
              </w:rPr>
              <w:t>244</w:t>
            </w:r>
          </w:p>
        </w:tc>
        <w:tc>
          <w:tcPr>
            <w:tcW w:w="200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0C7CF1" w:rsidRPr="00B078E8" w:rsidRDefault="000C7CF1" w:rsidP="00800B66">
            <w:pPr>
              <w:wordWrap w:val="0"/>
              <w:ind w:right="-278"/>
              <w:jc w:val="center"/>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8 118.73</w:t>
            </w:r>
          </w:p>
        </w:tc>
      </w:tr>
      <w:tr w:rsidR="000C7CF1" w:rsidRPr="00B078E8" w:rsidTr="000C7CF1">
        <w:trPr>
          <w:cantSplit/>
        </w:trPr>
        <w:tc>
          <w:tcPr>
            <w:tcW w:w="7907" w:type="dxa"/>
            <w:gridSpan w:val="20"/>
            <w:tcBorders>
              <w:top w:val="single" w:sz="10" w:space="0" w:color="auto"/>
              <w:left w:val="single" w:sz="4"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r w:rsidRPr="00B078E8">
              <w:rPr>
                <w:rFonts w:ascii="Times New Roman" w:eastAsiaTheme="minorEastAsia" w:hAnsi="Times New Roman" w:cs="Times New Roman"/>
                <w:sz w:val="18"/>
                <w:szCs w:val="18"/>
              </w:rPr>
              <w:t>Итого расходов:</w:t>
            </w:r>
          </w:p>
        </w:tc>
        <w:tc>
          <w:tcPr>
            <w:tcW w:w="2001" w:type="dxa"/>
            <w:gridSpan w:val="2"/>
            <w:tcBorders>
              <w:top w:val="single" w:sz="5" w:space="0" w:color="auto"/>
              <w:left w:val="single" w:sz="10" w:space="0" w:color="auto"/>
              <w:bottom w:val="single" w:sz="10" w:space="0" w:color="auto"/>
              <w:right w:val="single" w:sz="10" w:space="0" w:color="auto"/>
            </w:tcBorders>
            <w:shd w:val="clear" w:color="auto" w:fill="auto"/>
            <w:vAlign w:val="bottom"/>
          </w:tcPr>
          <w:p w:rsidR="000C7CF1" w:rsidRPr="00B078E8" w:rsidRDefault="00267F24" w:rsidP="00800B66">
            <w:pPr>
              <w:wordWrap w:val="0"/>
              <w:ind w:right="-278"/>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336 942.</w:t>
            </w:r>
            <w:r w:rsidR="002A5CED">
              <w:rPr>
                <w:rFonts w:ascii="Times New Roman" w:eastAsiaTheme="minorEastAsia" w:hAnsi="Times New Roman" w:cs="Times New Roman"/>
                <w:sz w:val="18"/>
                <w:szCs w:val="18"/>
              </w:rPr>
              <w:t>52</w:t>
            </w:r>
          </w:p>
        </w:tc>
      </w:tr>
      <w:tr w:rsidR="000C7CF1" w:rsidRPr="00B078E8" w:rsidTr="000C7CF1">
        <w:trPr>
          <w:cantSplit/>
        </w:trPr>
        <w:tc>
          <w:tcPr>
            <w:tcW w:w="42" w:type="dxa"/>
            <w:tcBorders>
              <w:top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tcBorders>
              <w:top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tcBorders>
              <w:top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2" w:type="dxa"/>
            <w:tcBorders>
              <w:top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0" w:type="dxa"/>
            <w:tcBorders>
              <w:top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1" w:type="dxa"/>
            <w:tcBorders>
              <w:top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29" w:type="dxa"/>
            <w:tcBorders>
              <w:top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1" w:type="dxa"/>
            <w:tcBorders>
              <w:top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1" w:type="dxa"/>
            <w:tcBorders>
              <w:top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55" w:type="dxa"/>
            <w:tcBorders>
              <w:top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41" w:type="dxa"/>
            <w:tcBorders>
              <w:top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1848" w:type="dxa"/>
            <w:tcBorders>
              <w:top w:val="single" w:sz="4" w:space="0" w:color="auto"/>
            </w:tcBorders>
            <w:shd w:val="clear" w:color="auto" w:fill="auto"/>
            <w:vAlign w:val="bottom"/>
          </w:tcPr>
          <w:p w:rsidR="000C7CF1" w:rsidRPr="00B078E8" w:rsidRDefault="000C7CF1" w:rsidP="008D6352">
            <w:pPr>
              <w:ind w:right="-278"/>
              <w:rPr>
                <w:rFonts w:ascii="Times New Roman" w:eastAsiaTheme="minorEastAsia" w:hAnsi="Times New Roman" w:cs="Times New Roman"/>
                <w:sz w:val="18"/>
                <w:szCs w:val="18"/>
              </w:rPr>
            </w:pPr>
          </w:p>
        </w:tc>
        <w:tc>
          <w:tcPr>
            <w:tcW w:w="3523" w:type="dxa"/>
            <w:gridSpan w:val="2"/>
            <w:tcBorders>
              <w:top w:val="single" w:sz="4"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365" w:type="dxa"/>
            <w:gridSpan w:val="2"/>
            <w:tcBorders>
              <w:top w:val="single" w:sz="4" w:space="0" w:color="auto"/>
            </w:tcBorders>
            <w:shd w:val="clear" w:color="auto" w:fill="auto"/>
            <w:vAlign w:val="bottom"/>
          </w:tcPr>
          <w:p w:rsidR="000C7CF1" w:rsidRPr="00B078E8" w:rsidRDefault="000C7CF1" w:rsidP="00951D6D">
            <w:pPr>
              <w:ind w:right="-278"/>
              <w:rPr>
                <w:rFonts w:ascii="Times New Roman" w:eastAsiaTheme="minorEastAsia" w:hAnsi="Times New Roman" w:cs="Times New Roman"/>
                <w:sz w:val="18"/>
                <w:szCs w:val="18"/>
              </w:rPr>
            </w:pPr>
          </w:p>
        </w:tc>
        <w:tc>
          <w:tcPr>
            <w:tcW w:w="275" w:type="dxa"/>
            <w:tcBorders>
              <w:top w:val="single" w:sz="4" w:space="0" w:color="auto"/>
            </w:tcBorders>
            <w:shd w:val="clear" w:color="auto" w:fill="auto"/>
            <w:vAlign w:val="bottom"/>
          </w:tcPr>
          <w:p w:rsidR="000C7CF1" w:rsidRPr="00B078E8" w:rsidRDefault="000C7CF1" w:rsidP="00800B66">
            <w:pPr>
              <w:ind w:right="-278"/>
              <w:jc w:val="center"/>
              <w:rPr>
                <w:rFonts w:ascii="Times New Roman" w:eastAsiaTheme="minorEastAsia" w:hAnsi="Times New Roman" w:cs="Times New Roman"/>
                <w:sz w:val="18"/>
                <w:szCs w:val="18"/>
              </w:rPr>
            </w:pPr>
          </w:p>
        </w:tc>
        <w:tc>
          <w:tcPr>
            <w:tcW w:w="367" w:type="dxa"/>
            <w:tcBorders>
              <w:top w:val="single" w:sz="4" w:space="0" w:color="auto"/>
            </w:tcBorders>
            <w:shd w:val="clear" w:color="auto" w:fill="auto"/>
            <w:vAlign w:val="bottom"/>
          </w:tcPr>
          <w:p w:rsidR="000C7CF1" w:rsidRPr="00B078E8" w:rsidRDefault="000C7CF1" w:rsidP="00800B66">
            <w:pPr>
              <w:ind w:right="-278"/>
              <w:jc w:val="center"/>
              <w:rPr>
                <w:rFonts w:ascii="Times New Roman" w:eastAsiaTheme="minorEastAsia" w:hAnsi="Times New Roman" w:cs="Times New Roman"/>
                <w:sz w:val="18"/>
                <w:szCs w:val="18"/>
              </w:rPr>
            </w:pPr>
          </w:p>
        </w:tc>
        <w:tc>
          <w:tcPr>
            <w:tcW w:w="638" w:type="dxa"/>
            <w:tcBorders>
              <w:top w:val="single" w:sz="4" w:space="0" w:color="auto"/>
            </w:tcBorders>
            <w:shd w:val="clear" w:color="auto" w:fill="auto"/>
            <w:vAlign w:val="bottom"/>
          </w:tcPr>
          <w:p w:rsidR="000C7CF1" w:rsidRPr="00B078E8" w:rsidRDefault="000C7CF1" w:rsidP="00800B66">
            <w:pPr>
              <w:ind w:right="-278"/>
              <w:jc w:val="center"/>
              <w:rPr>
                <w:rFonts w:ascii="Times New Roman" w:eastAsiaTheme="minorEastAsia" w:hAnsi="Times New Roman" w:cs="Times New Roman"/>
                <w:sz w:val="18"/>
                <w:szCs w:val="18"/>
              </w:rPr>
            </w:pPr>
          </w:p>
        </w:tc>
        <w:tc>
          <w:tcPr>
            <w:tcW w:w="457" w:type="dxa"/>
            <w:tcBorders>
              <w:top w:val="single" w:sz="4" w:space="0" w:color="auto"/>
            </w:tcBorders>
            <w:shd w:val="clear" w:color="auto" w:fill="auto"/>
            <w:vAlign w:val="bottom"/>
          </w:tcPr>
          <w:p w:rsidR="000C7CF1" w:rsidRPr="00B078E8" w:rsidRDefault="000C7CF1" w:rsidP="00800B66">
            <w:pPr>
              <w:ind w:right="-278"/>
              <w:jc w:val="center"/>
              <w:rPr>
                <w:rFonts w:ascii="Times New Roman" w:eastAsiaTheme="minorEastAsia" w:hAnsi="Times New Roman" w:cs="Times New Roman"/>
                <w:sz w:val="18"/>
                <w:szCs w:val="18"/>
              </w:rPr>
            </w:pPr>
          </w:p>
        </w:tc>
        <w:tc>
          <w:tcPr>
            <w:tcW w:w="909" w:type="dxa"/>
            <w:shd w:val="clear" w:color="auto" w:fill="auto"/>
            <w:vAlign w:val="bottom"/>
          </w:tcPr>
          <w:p w:rsidR="000C7CF1" w:rsidRPr="00B078E8" w:rsidRDefault="000C7CF1" w:rsidP="00800B66">
            <w:pPr>
              <w:ind w:right="-278"/>
              <w:jc w:val="center"/>
              <w:rPr>
                <w:rFonts w:ascii="Times New Roman" w:eastAsiaTheme="minorEastAsia" w:hAnsi="Times New Roman" w:cs="Times New Roman"/>
                <w:sz w:val="18"/>
                <w:szCs w:val="18"/>
              </w:rPr>
            </w:pPr>
          </w:p>
        </w:tc>
        <w:tc>
          <w:tcPr>
            <w:tcW w:w="1092" w:type="dxa"/>
            <w:shd w:val="clear" w:color="auto" w:fill="auto"/>
            <w:vAlign w:val="bottom"/>
          </w:tcPr>
          <w:p w:rsidR="000C7CF1" w:rsidRPr="00B078E8" w:rsidRDefault="000C7CF1" w:rsidP="00800B66">
            <w:pPr>
              <w:ind w:right="-278"/>
              <w:jc w:val="center"/>
              <w:rPr>
                <w:rFonts w:ascii="Times New Roman" w:eastAsiaTheme="minorEastAsia" w:hAnsi="Times New Roman" w:cs="Times New Roman"/>
                <w:sz w:val="18"/>
                <w:szCs w:val="18"/>
              </w:rPr>
            </w:pPr>
          </w:p>
        </w:tc>
      </w:tr>
    </w:tbl>
    <w:p w:rsidR="000C7CF1" w:rsidRDefault="000C7CF1" w:rsidP="008D6352">
      <w:pPr>
        <w:tabs>
          <w:tab w:val="left" w:pos="3976"/>
        </w:tabs>
        <w:ind w:left="0" w:right="-278" w:firstLine="284"/>
        <w:rPr>
          <w:sz w:val="18"/>
          <w:szCs w:val="18"/>
        </w:rPr>
      </w:pPr>
    </w:p>
    <w:p w:rsidR="00B87529" w:rsidRPr="00B87529" w:rsidRDefault="00B87529" w:rsidP="008D6352">
      <w:pPr>
        <w:tabs>
          <w:tab w:val="left" w:pos="3976"/>
        </w:tabs>
        <w:ind w:left="0" w:right="-278" w:firstLine="284"/>
        <w:jc w:val="right"/>
        <w:rPr>
          <w:i/>
          <w:sz w:val="18"/>
          <w:szCs w:val="18"/>
        </w:rPr>
      </w:pPr>
      <w:r w:rsidRPr="00B87529">
        <w:rPr>
          <w:i/>
          <w:sz w:val="18"/>
          <w:szCs w:val="18"/>
        </w:rPr>
        <w:t>Приложение 7</w:t>
      </w:r>
    </w:p>
    <w:p w:rsidR="00B87529" w:rsidRPr="00B87529" w:rsidRDefault="00B87529" w:rsidP="008D6352">
      <w:pPr>
        <w:tabs>
          <w:tab w:val="left" w:pos="3976"/>
        </w:tabs>
        <w:ind w:left="0" w:right="-278" w:firstLine="284"/>
        <w:jc w:val="right"/>
        <w:rPr>
          <w:i/>
          <w:sz w:val="18"/>
          <w:szCs w:val="18"/>
        </w:rPr>
      </w:pPr>
      <w:r w:rsidRPr="00B87529">
        <w:rPr>
          <w:i/>
          <w:sz w:val="18"/>
          <w:szCs w:val="18"/>
        </w:rPr>
        <w:t>к решению Думы Хомутовского</w:t>
      </w:r>
    </w:p>
    <w:p w:rsidR="00B87529" w:rsidRPr="00B87529" w:rsidRDefault="00B87529" w:rsidP="008D6352">
      <w:pPr>
        <w:tabs>
          <w:tab w:val="left" w:pos="3976"/>
        </w:tabs>
        <w:ind w:left="0" w:right="-278" w:firstLine="284"/>
        <w:jc w:val="right"/>
        <w:rPr>
          <w:i/>
          <w:sz w:val="18"/>
          <w:szCs w:val="18"/>
        </w:rPr>
      </w:pPr>
      <w:r w:rsidRPr="00B87529">
        <w:rPr>
          <w:i/>
          <w:sz w:val="18"/>
          <w:szCs w:val="18"/>
        </w:rPr>
        <w:t>муниципального образования</w:t>
      </w:r>
    </w:p>
    <w:p w:rsidR="00B87529" w:rsidRPr="00B87529" w:rsidRDefault="00B87529" w:rsidP="008D6352">
      <w:pPr>
        <w:tabs>
          <w:tab w:val="left" w:pos="3976"/>
        </w:tabs>
        <w:ind w:left="0" w:right="-278" w:firstLine="284"/>
        <w:jc w:val="right"/>
        <w:rPr>
          <w:i/>
          <w:sz w:val="18"/>
          <w:szCs w:val="18"/>
        </w:rPr>
      </w:pPr>
      <w:r w:rsidRPr="00B87529">
        <w:rPr>
          <w:i/>
          <w:sz w:val="18"/>
          <w:szCs w:val="18"/>
        </w:rPr>
        <w:t xml:space="preserve">от </w:t>
      </w:r>
      <w:r w:rsidR="00613146">
        <w:rPr>
          <w:i/>
          <w:sz w:val="18"/>
          <w:szCs w:val="18"/>
          <w:u w:val="single"/>
        </w:rPr>
        <w:t xml:space="preserve">29.12.2022 </w:t>
      </w:r>
      <w:r w:rsidRPr="00B87529">
        <w:rPr>
          <w:i/>
          <w:sz w:val="18"/>
          <w:szCs w:val="18"/>
        </w:rPr>
        <w:t>№</w:t>
      </w:r>
      <w:r w:rsidR="00DB4F54">
        <w:rPr>
          <w:i/>
          <w:sz w:val="18"/>
          <w:szCs w:val="18"/>
        </w:rPr>
        <w:t xml:space="preserve"> </w:t>
      </w:r>
      <w:r w:rsidR="00613146">
        <w:rPr>
          <w:i/>
          <w:sz w:val="18"/>
          <w:szCs w:val="18"/>
          <w:u w:val="single"/>
        </w:rPr>
        <w:t>05-25 д</w:t>
      </w:r>
    </w:p>
    <w:p w:rsidR="00B87529" w:rsidRPr="00B87529" w:rsidRDefault="00B87529" w:rsidP="008D6352">
      <w:pPr>
        <w:tabs>
          <w:tab w:val="left" w:pos="3976"/>
        </w:tabs>
        <w:ind w:left="0" w:right="-278" w:firstLine="284"/>
        <w:jc w:val="right"/>
        <w:rPr>
          <w:i/>
          <w:sz w:val="18"/>
          <w:szCs w:val="18"/>
        </w:rPr>
      </w:pPr>
    </w:p>
    <w:p w:rsidR="00B87529" w:rsidRPr="00B87529" w:rsidRDefault="00B87529" w:rsidP="008D6352">
      <w:pPr>
        <w:tabs>
          <w:tab w:val="left" w:pos="3976"/>
        </w:tabs>
        <w:ind w:left="0" w:right="-278" w:firstLine="284"/>
        <w:jc w:val="center"/>
        <w:rPr>
          <w:sz w:val="18"/>
          <w:szCs w:val="18"/>
        </w:rPr>
      </w:pPr>
    </w:p>
    <w:p w:rsidR="00B87529" w:rsidRPr="00B87529" w:rsidRDefault="00B87529" w:rsidP="008D6352">
      <w:pPr>
        <w:tabs>
          <w:tab w:val="left" w:pos="3976"/>
        </w:tabs>
        <w:ind w:left="0" w:right="-278" w:firstLine="284"/>
        <w:jc w:val="center"/>
        <w:rPr>
          <w:sz w:val="18"/>
          <w:szCs w:val="18"/>
        </w:rPr>
      </w:pPr>
      <w:r w:rsidRPr="00B87529">
        <w:rPr>
          <w:sz w:val="18"/>
          <w:szCs w:val="18"/>
        </w:rPr>
        <w:t>Ведомственная структура расходов бюджета Хомутовского муниципального образования на 2022 год</w:t>
      </w:r>
    </w:p>
    <w:p w:rsidR="00B87529" w:rsidRPr="00B87529" w:rsidRDefault="00B87529" w:rsidP="008D6352">
      <w:pPr>
        <w:tabs>
          <w:tab w:val="left" w:pos="3976"/>
        </w:tabs>
        <w:ind w:left="0" w:right="-278" w:firstLine="284"/>
        <w:jc w:val="center"/>
        <w:rPr>
          <w:sz w:val="18"/>
          <w:szCs w:val="18"/>
        </w:rPr>
      </w:pPr>
      <w:proofErr w:type="gramStart"/>
      <w:r w:rsidRPr="00B87529">
        <w:rPr>
          <w:sz w:val="18"/>
          <w:szCs w:val="18"/>
        </w:rPr>
        <w:t>(по главным распорядителям средств бюджета Хомутовского муниципального образования,</w:t>
      </w:r>
      <w:proofErr w:type="gramEnd"/>
    </w:p>
    <w:p w:rsidR="00B87529" w:rsidRPr="00B87529" w:rsidRDefault="00B87529" w:rsidP="008D6352">
      <w:pPr>
        <w:tabs>
          <w:tab w:val="left" w:pos="3976"/>
        </w:tabs>
        <w:ind w:left="0" w:right="-278" w:firstLine="284"/>
        <w:jc w:val="center"/>
        <w:rPr>
          <w:sz w:val="18"/>
          <w:szCs w:val="18"/>
        </w:rPr>
      </w:pPr>
      <w:r w:rsidRPr="00B87529">
        <w:rPr>
          <w:sz w:val="18"/>
          <w:szCs w:val="18"/>
        </w:rPr>
        <w:t xml:space="preserve"> </w:t>
      </w:r>
      <w:proofErr w:type="gramStart"/>
      <w:r w:rsidRPr="00B87529">
        <w:rPr>
          <w:sz w:val="18"/>
          <w:szCs w:val="18"/>
        </w:rPr>
        <w:t xml:space="preserve">разделам, подразделам, целевым статьям (муниципальным программам </w:t>
      </w:r>
      <w:proofErr w:type="gramEnd"/>
    </w:p>
    <w:p w:rsidR="00B87529" w:rsidRPr="00B87529" w:rsidRDefault="00B87529" w:rsidP="008D6352">
      <w:pPr>
        <w:tabs>
          <w:tab w:val="left" w:pos="3976"/>
        </w:tabs>
        <w:ind w:left="0" w:right="-278" w:firstLine="284"/>
        <w:jc w:val="center"/>
        <w:rPr>
          <w:sz w:val="18"/>
          <w:szCs w:val="18"/>
        </w:rPr>
      </w:pPr>
      <w:r w:rsidRPr="00B87529">
        <w:rPr>
          <w:sz w:val="18"/>
          <w:szCs w:val="18"/>
        </w:rPr>
        <w:t xml:space="preserve">Хомутовского муниципального образования и непрограммным направлениям деятельности), </w:t>
      </w:r>
    </w:p>
    <w:p w:rsidR="00B87529" w:rsidRPr="00B87529" w:rsidRDefault="00B87529" w:rsidP="008D6352">
      <w:pPr>
        <w:tabs>
          <w:tab w:val="left" w:pos="3976"/>
        </w:tabs>
        <w:ind w:left="0" w:right="-278" w:firstLine="284"/>
        <w:jc w:val="center"/>
        <w:rPr>
          <w:sz w:val="18"/>
          <w:szCs w:val="18"/>
        </w:rPr>
      </w:pPr>
      <w:r w:rsidRPr="00B87529">
        <w:rPr>
          <w:sz w:val="18"/>
          <w:szCs w:val="18"/>
        </w:rPr>
        <w:t>видам расходов классификации расходов бюджетов)</w:t>
      </w:r>
    </w:p>
    <w:p w:rsidR="00B87529" w:rsidRPr="00B87529" w:rsidRDefault="00B87529" w:rsidP="008D6352">
      <w:pPr>
        <w:tabs>
          <w:tab w:val="left" w:pos="3976"/>
        </w:tabs>
        <w:ind w:left="0" w:right="-278" w:firstLine="284"/>
        <w:jc w:val="center"/>
        <w:rPr>
          <w:sz w:val="18"/>
          <w:szCs w:val="18"/>
        </w:rPr>
      </w:pPr>
    </w:p>
    <w:p w:rsidR="0050173E" w:rsidRDefault="00B87529" w:rsidP="008D6352">
      <w:pPr>
        <w:tabs>
          <w:tab w:val="left" w:pos="3976"/>
        </w:tabs>
        <w:ind w:left="0" w:right="-278" w:firstLine="284"/>
        <w:rPr>
          <w:sz w:val="18"/>
          <w:szCs w:val="18"/>
        </w:rPr>
      </w:pPr>
      <w:r w:rsidRPr="00B87529">
        <w:rPr>
          <w:sz w:val="18"/>
          <w:szCs w:val="18"/>
        </w:rPr>
        <w:t>Единица измерения: тыс. руб.</w:t>
      </w:r>
    </w:p>
    <w:tbl>
      <w:tblPr>
        <w:tblStyle w:val="TableStyle0173"/>
        <w:tblW w:w="5137" w:type="pct"/>
        <w:tblInd w:w="6" w:type="dxa"/>
        <w:tblLayout w:type="fixed"/>
        <w:tblLook w:val="04A0" w:firstRow="1" w:lastRow="0" w:firstColumn="1" w:lastColumn="0" w:noHBand="0" w:noVBand="1"/>
      </w:tblPr>
      <w:tblGrid>
        <w:gridCol w:w="58"/>
        <w:gridCol w:w="45"/>
        <w:gridCol w:w="45"/>
        <w:gridCol w:w="59"/>
        <w:gridCol w:w="59"/>
        <w:gridCol w:w="74"/>
        <w:gridCol w:w="59"/>
        <w:gridCol w:w="74"/>
        <w:gridCol w:w="59"/>
        <w:gridCol w:w="59"/>
        <w:gridCol w:w="74"/>
        <w:gridCol w:w="59"/>
        <w:gridCol w:w="59"/>
        <w:gridCol w:w="74"/>
        <w:gridCol w:w="74"/>
        <w:gridCol w:w="59"/>
        <w:gridCol w:w="1760"/>
        <w:gridCol w:w="1818"/>
        <w:gridCol w:w="612"/>
        <w:gridCol w:w="452"/>
        <w:gridCol w:w="510"/>
        <w:gridCol w:w="408"/>
        <w:gridCol w:w="205"/>
        <w:gridCol w:w="510"/>
        <w:gridCol w:w="713"/>
        <w:gridCol w:w="510"/>
        <w:gridCol w:w="1120"/>
        <w:gridCol w:w="750"/>
      </w:tblGrid>
      <w:tr w:rsidR="00613146" w:rsidRPr="00613146" w:rsidTr="00613146">
        <w:trPr>
          <w:cantSplit/>
          <w:trHeight w:val="207"/>
        </w:trPr>
        <w:tc>
          <w:tcPr>
            <w:tcW w:w="4499" w:type="dxa"/>
            <w:gridSpan w:val="18"/>
            <w:tcBorders>
              <w:top w:val="single" w:sz="5" w:space="0" w:color="auto"/>
              <w:left w:val="single" w:sz="5" w:space="0" w:color="auto"/>
              <w:bottom w:val="single" w:sz="5" w:space="0" w:color="auto"/>
              <w:right w:val="single" w:sz="5" w:space="0" w:color="auto"/>
            </w:tcBorders>
            <w:shd w:val="clear" w:color="auto" w:fill="auto"/>
            <w:vAlign w:val="center"/>
          </w:tcPr>
          <w:p w:rsidR="00613146" w:rsidRPr="00613146" w:rsidRDefault="00613146" w:rsidP="008D6352">
            <w:pPr>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Наименование показателя</w:t>
            </w:r>
          </w:p>
        </w:tc>
        <w:tc>
          <w:tcPr>
            <w:tcW w:w="603" w:type="dxa"/>
            <w:tcBorders>
              <w:top w:val="single" w:sz="5" w:space="0" w:color="auto"/>
              <w:left w:val="single" w:sz="5" w:space="0" w:color="auto"/>
              <w:bottom w:val="single" w:sz="5" w:space="0" w:color="auto"/>
              <w:right w:val="single" w:sz="5" w:space="0" w:color="auto"/>
            </w:tcBorders>
            <w:shd w:val="clear" w:color="auto" w:fill="auto"/>
            <w:vAlign w:val="center"/>
          </w:tcPr>
          <w:p w:rsidR="00613146" w:rsidRPr="00613146" w:rsidRDefault="00613146" w:rsidP="008D6352">
            <w:pPr>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ППП</w:t>
            </w:r>
          </w:p>
        </w:tc>
        <w:tc>
          <w:tcPr>
            <w:tcW w:w="445" w:type="dxa"/>
            <w:tcBorders>
              <w:top w:val="single" w:sz="5" w:space="0" w:color="auto"/>
              <w:left w:val="single" w:sz="5" w:space="0" w:color="auto"/>
              <w:bottom w:val="single" w:sz="5" w:space="0" w:color="auto"/>
              <w:right w:val="single" w:sz="5" w:space="0" w:color="auto"/>
            </w:tcBorders>
            <w:shd w:val="clear" w:color="auto" w:fill="auto"/>
            <w:vAlign w:val="center"/>
          </w:tcPr>
          <w:p w:rsidR="00613146" w:rsidRPr="00613146" w:rsidRDefault="00613146" w:rsidP="008D6352">
            <w:pPr>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Раз-</w:t>
            </w:r>
          </w:p>
          <w:p w:rsidR="00613146" w:rsidRPr="00613146" w:rsidRDefault="00613146" w:rsidP="008D6352">
            <w:pPr>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дел</w:t>
            </w:r>
          </w:p>
        </w:tc>
        <w:tc>
          <w:tcPr>
            <w:tcW w:w="503" w:type="dxa"/>
            <w:tcBorders>
              <w:top w:val="single" w:sz="5" w:space="0" w:color="auto"/>
              <w:left w:val="single" w:sz="5" w:space="0" w:color="auto"/>
              <w:bottom w:val="single" w:sz="5" w:space="0" w:color="auto"/>
              <w:right w:val="single" w:sz="5" w:space="0" w:color="auto"/>
            </w:tcBorders>
            <w:shd w:val="clear" w:color="auto" w:fill="auto"/>
            <w:vAlign w:val="center"/>
          </w:tcPr>
          <w:p w:rsidR="00613146" w:rsidRPr="00613146" w:rsidRDefault="00613146" w:rsidP="008D6352">
            <w:pPr>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Под-</w:t>
            </w:r>
          </w:p>
          <w:p w:rsidR="00613146" w:rsidRPr="00613146" w:rsidRDefault="00613146" w:rsidP="008D6352">
            <w:pPr>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раз-</w:t>
            </w:r>
          </w:p>
          <w:p w:rsidR="00613146" w:rsidRPr="00613146" w:rsidRDefault="00613146" w:rsidP="008D6352">
            <w:pPr>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дел</w:t>
            </w:r>
          </w:p>
        </w:tc>
        <w:tc>
          <w:tcPr>
            <w:tcW w:w="1810" w:type="dxa"/>
            <w:gridSpan w:val="4"/>
            <w:tcBorders>
              <w:top w:val="single" w:sz="5" w:space="0" w:color="auto"/>
              <w:left w:val="single" w:sz="5" w:space="0" w:color="auto"/>
              <w:bottom w:val="single" w:sz="5" w:space="0" w:color="auto"/>
              <w:right w:val="single" w:sz="5" w:space="0" w:color="auto"/>
            </w:tcBorders>
            <w:shd w:val="clear" w:color="auto" w:fill="auto"/>
            <w:vAlign w:val="center"/>
          </w:tcPr>
          <w:p w:rsidR="00613146" w:rsidRPr="00613146" w:rsidRDefault="00613146" w:rsidP="008D6352">
            <w:pPr>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Целевая статья</w:t>
            </w:r>
          </w:p>
        </w:tc>
        <w:tc>
          <w:tcPr>
            <w:tcW w:w="503" w:type="dxa"/>
            <w:tcBorders>
              <w:top w:val="single" w:sz="5" w:space="0" w:color="auto"/>
              <w:left w:val="single" w:sz="5" w:space="0" w:color="auto"/>
              <w:bottom w:val="single" w:sz="5" w:space="0" w:color="auto"/>
              <w:right w:val="single" w:sz="5" w:space="0" w:color="auto"/>
            </w:tcBorders>
            <w:shd w:val="clear" w:color="auto" w:fill="auto"/>
            <w:vAlign w:val="center"/>
          </w:tcPr>
          <w:p w:rsidR="00613146" w:rsidRPr="00613146" w:rsidRDefault="00613146" w:rsidP="008D6352">
            <w:pPr>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Вид рас-</w:t>
            </w:r>
          </w:p>
          <w:p w:rsidR="00613146" w:rsidRPr="00613146" w:rsidRDefault="00613146" w:rsidP="008D6352">
            <w:pPr>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хода</w:t>
            </w:r>
          </w:p>
        </w:tc>
        <w:tc>
          <w:tcPr>
            <w:tcW w:w="1843"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613146" w:rsidRPr="00613146" w:rsidRDefault="00613146" w:rsidP="00DB4F54">
            <w:pPr>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Сумма на  год</w:t>
            </w:r>
          </w:p>
        </w:tc>
      </w:tr>
      <w:tr w:rsidR="00613146" w:rsidRPr="00613146" w:rsidTr="00613146">
        <w:trPr>
          <w:cantSplit/>
          <w:tblHeader/>
        </w:trPr>
        <w:tc>
          <w:tcPr>
            <w:tcW w:w="4499" w:type="dxa"/>
            <w:gridSpan w:val="18"/>
            <w:tcBorders>
              <w:top w:val="single" w:sz="5" w:space="0" w:color="auto"/>
              <w:left w:val="single" w:sz="5" w:space="0" w:color="auto"/>
              <w:bottom w:val="single" w:sz="10" w:space="0" w:color="auto"/>
              <w:right w:val="single" w:sz="5" w:space="0" w:color="auto"/>
            </w:tcBorders>
            <w:shd w:val="clear" w:color="auto" w:fill="auto"/>
            <w:vAlign w:val="bottom"/>
          </w:tcPr>
          <w:p w:rsidR="00613146" w:rsidRPr="00613146" w:rsidRDefault="00613146" w:rsidP="008D6352">
            <w:pPr>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603" w:type="dxa"/>
            <w:tcBorders>
              <w:top w:val="single" w:sz="5" w:space="0" w:color="auto"/>
              <w:left w:val="single" w:sz="5" w:space="0" w:color="auto"/>
              <w:bottom w:val="single" w:sz="10" w:space="0" w:color="auto"/>
              <w:right w:val="single" w:sz="5" w:space="0" w:color="auto"/>
            </w:tcBorders>
            <w:shd w:val="clear" w:color="auto" w:fill="auto"/>
            <w:vAlign w:val="bottom"/>
          </w:tcPr>
          <w:p w:rsidR="00613146" w:rsidRPr="00613146" w:rsidRDefault="00613146" w:rsidP="008D6352">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w:t>
            </w:r>
          </w:p>
        </w:tc>
        <w:tc>
          <w:tcPr>
            <w:tcW w:w="445" w:type="dxa"/>
            <w:tcBorders>
              <w:top w:val="single" w:sz="5" w:space="0" w:color="auto"/>
              <w:left w:val="single" w:sz="5" w:space="0" w:color="auto"/>
              <w:bottom w:val="single" w:sz="10" w:space="0" w:color="auto"/>
              <w:right w:val="single" w:sz="5" w:space="0" w:color="auto"/>
            </w:tcBorders>
            <w:shd w:val="clear" w:color="auto" w:fill="auto"/>
            <w:vAlign w:val="bottom"/>
          </w:tcPr>
          <w:p w:rsidR="00613146" w:rsidRPr="00613146" w:rsidRDefault="00613146" w:rsidP="008D6352">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3</w:t>
            </w:r>
          </w:p>
        </w:tc>
        <w:tc>
          <w:tcPr>
            <w:tcW w:w="503" w:type="dxa"/>
            <w:tcBorders>
              <w:top w:val="single" w:sz="5" w:space="0" w:color="auto"/>
              <w:left w:val="single" w:sz="5" w:space="0" w:color="auto"/>
              <w:bottom w:val="single" w:sz="10" w:space="0" w:color="auto"/>
            </w:tcBorders>
            <w:shd w:val="clear" w:color="auto" w:fill="auto"/>
            <w:vAlign w:val="bottom"/>
          </w:tcPr>
          <w:p w:rsidR="00613146" w:rsidRPr="00613146" w:rsidRDefault="00613146" w:rsidP="008D6352">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4</w:t>
            </w:r>
          </w:p>
        </w:tc>
        <w:tc>
          <w:tcPr>
            <w:tcW w:w="1810" w:type="dxa"/>
            <w:gridSpan w:val="4"/>
            <w:tcBorders>
              <w:top w:val="single" w:sz="5" w:space="0" w:color="auto"/>
              <w:left w:val="single" w:sz="5" w:space="0" w:color="auto"/>
              <w:bottom w:val="single" w:sz="10" w:space="0" w:color="auto"/>
              <w:right w:val="single" w:sz="5" w:space="0" w:color="auto"/>
            </w:tcBorders>
            <w:shd w:val="clear" w:color="auto" w:fill="auto"/>
            <w:vAlign w:val="bottom"/>
          </w:tcPr>
          <w:p w:rsidR="00613146" w:rsidRPr="00613146" w:rsidRDefault="00613146" w:rsidP="008D6352">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w:t>
            </w:r>
          </w:p>
        </w:tc>
        <w:tc>
          <w:tcPr>
            <w:tcW w:w="503" w:type="dxa"/>
            <w:tcBorders>
              <w:top w:val="single" w:sz="5" w:space="0" w:color="auto"/>
              <w:left w:val="single" w:sz="5" w:space="0" w:color="auto"/>
              <w:bottom w:val="single" w:sz="10" w:space="0" w:color="auto"/>
              <w:right w:val="single" w:sz="5" w:space="0" w:color="auto"/>
            </w:tcBorders>
            <w:shd w:val="clear" w:color="auto" w:fill="auto"/>
            <w:vAlign w:val="bottom"/>
          </w:tcPr>
          <w:p w:rsidR="00613146" w:rsidRPr="00613146" w:rsidRDefault="00613146" w:rsidP="008D6352">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w:t>
            </w:r>
          </w:p>
        </w:tc>
        <w:tc>
          <w:tcPr>
            <w:tcW w:w="1843" w:type="dxa"/>
            <w:gridSpan w:val="2"/>
            <w:tcBorders>
              <w:left w:val="single" w:sz="5" w:space="0" w:color="auto"/>
              <w:bottom w:val="single" w:sz="10" w:space="0" w:color="auto"/>
              <w:right w:val="single" w:sz="5" w:space="0" w:color="auto"/>
            </w:tcBorders>
            <w:shd w:val="clear" w:color="auto" w:fill="auto"/>
            <w:vAlign w:val="bottom"/>
          </w:tcPr>
          <w:p w:rsidR="00613146" w:rsidRPr="00613146" w:rsidRDefault="00613146" w:rsidP="00DB4F54">
            <w:pPr>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w:t>
            </w:r>
          </w:p>
        </w:tc>
      </w:tr>
      <w:tr w:rsidR="00613146" w:rsidRPr="00613146" w:rsidTr="00613146">
        <w:trPr>
          <w:cantSplit/>
        </w:trPr>
        <w:tc>
          <w:tcPr>
            <w:tcW w:w="8363" w:type="dxa"/>
            <w:gridSpan w:val="26"/>
            <w:tcBorders>
              <w:top w:val="single" w:sz="5" w:space="0" w:color="auto"/>
              <w:left w:val="single" w:sz="10" w:space="0" w:color="auto"/>
              <w:bottom w:val="dotted" w:sz="5" w:space="0" w:color="auto"/>
              <w:right w:val="single"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Администрация Хомутовского муниципального образования - Администрация сельского поселения</w:t>
            </w:r>
          </w:p>
        </w:tc>
        <w:tc>
          <w:tcPr>
            <w:tcW w:w="1843" w:type="dxa"/>
            <w:gridSpan w:val="2"/>
            <w:tcBorders>
              <w:top w:val="single" w:sz="5" w:space="0" w:color="auto"/>
              <w:left w:val="single" w:sz="5" w:space="0" w:color="auto"/>
              <w:bottom w:val="dotted" w:sz="5" w:space="0" w:color="auto"/>
              <w:right w:val="single" w:sz="10" w:space="0" w:color="auto"/>
            </w:tcBorders>
            <w:shd w:val="clear" w:color="auto" w:fill="auto"/>
            <w:vAlign w:val="bottom"/>
          </w:tcPr>
          <w:p w:rsidR="00613146" w:rsidRPr="00613146" w:rsidRDefault="00267F24" w:rsidP="00DB4F54">
            <w:pPr>
              <w:wordWrap w:val="0"/>
              <w:ind w:right="-278"/>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336 942.</w:t>
            </w:r>
            <w:r w:rsidR="001D5074">
              <w:rPr>
                <w:rFonts w:ascii="Times New Roman" w:eastAsiaTheme="minorEastAsia" w:hAnsi="Times New Roman" w:cs="Times New Roman"/>
                <w:sz w:val="18"/>
                <w:szCs w:val="18"/>
              </w:rPr>
              <w:t>52</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35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ОБЩЕГОСУДАРСТВЕННЫЕ ВОПРОСЫ</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103 204.61</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2 934.06</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Обеспечение деятельности в сфере установленных функций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2 934.06</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Фонд оплаты труда государственных (муниципальных) органов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121</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2 263.49</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122</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48.39</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129</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612.67</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244</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9.50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297.07</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Обеспечение деятельности в сфере установленных функций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297.07</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123</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297.07</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04</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64 631.80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Обеспечение деятельности в сфере установленных функций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04</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64 631.80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Фонд оплаты труда государственных (муниципальных) органов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04</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121</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44 092.86</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04</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122</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84.61</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04</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129</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14 152.05</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04</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244</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5 783.08</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Закупка энергетических ресурсов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04</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247</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499.61</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04</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831</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2.00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Уплата иных платежей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04</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853</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17.59</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Обеспечение проведения выборов и референдумов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07</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2 148.65</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Проведение выборов и референдумов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07</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60003</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2 148.65</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Специальные расходы</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07</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60003</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880</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2 148.65</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Резервные фонды</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1 194.50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Резервный фонд администрации муниципального образования</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1 194.50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Резервные средства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870</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1 194.50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Другие общегосударственные вопросы</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31 998.54</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Обеспечение деятельности в сфере установленных функций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3 968.19</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244</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559.02</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Закупка энергетических ресурсов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247</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931.82</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321</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75.92</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Иные выплаты населению</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360</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10.00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Уплата налога на имущество организаций и земельного налога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851</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354.99</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Уплата прочих налогов, сборов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852</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2 034.80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Уплата иных платежей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853</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1.66</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21 634.22</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Фонд оплаты труда учреждений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111</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16 144.50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112</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15.70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119</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5 203.86</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Уплата налога на имущество организаций и земельного налога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851</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241.23</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Уплата прочих налогов, сборов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852</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16.33</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Уплата иных платежей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853</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12.59</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Другие общегосударственные вопросы</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6 395.43</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244</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6 025.06</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Закупка энергетических ресурсов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247</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370.36</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73150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0.70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73150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244</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0.70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35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НАЦИОНАЛЬНАЯ ОБОРОНА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1 137.30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Мобилизационная и вневойсковая подготовка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1 137.30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3</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51180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1 137.30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Фонд оплаты труда государственных (муниципальных) органов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3</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51180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121</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857.72</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3</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51180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129</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258.60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3</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51180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244</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20.98</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35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НАЦИОНАЛЬНАЯ БЕЗОПАСНОСТЬ И ПРАВООХРАНИТЕЛЬНАЯ ДЕЯТЕЛЬНОСТЬ</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11 234.38</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10</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11 234.38</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Иные мероприятия</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10</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4</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99020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2 701.21</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10</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4</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99020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244</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2 701.21</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Обеспечение деятельности в сфере установленных функций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10</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4 065.79</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10</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244</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4 063.79</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10</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831</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2.00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 xml:space="preserve">Прочие </w:t>
            </w:r>
            <w:proofErr w:type="spellStart"/>
            <w:r w:rsidRPr="00613146">
              <w:rPr>
                <w:rFonts w:ascii="Times New Roman" w:eastAsiaTheme="minorEastAsia" w:hAnsi="Times New Roman" w:cs="Times New Roman"/>
                <w:sz w:val="18"/>
                <w:szCs w:val="18"/>
              </w:rPr>
              <w:t>непрограмные</w:t>
            </w:r>
            <w:proofErr w:type="spellEnd"/>
            <w:r w:rsidRPr="00613146">
              <w:rPr>
                <w:rFonts w:ascii="Times New Roman" w:eastAsiaTheme="minorEastAsia" w:hAnsi="Times New Roman" w:cs="Times New Roman"/>
                <w:sz w:val="18"/>
                <w:szCs w:val="18"/>
              </w:rPr>
              <w:t xml:space="preserve"> мероприятия</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10</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60109</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3 420.00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Иные выплаты населению</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10</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60109</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360</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3 420.00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Реализация мероприятий перечня проектов народных инициатив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10</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4</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S2370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1 047.38</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10</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4</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S2370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244</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1 047.38</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35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НАЦИОНАЛЬНАЯ ЭКОНОМИКА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32 647.58</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Транспорт</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08</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4 073.19</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08</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2 266.05</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Фонд оплаты труда учреждений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08</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111</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1 725.07</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08</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119</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540.98</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Иные мероприятия в сфере установленных функций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08</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1 807.14</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08</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244</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1 807.14</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Дорожное хозяйство (дорожные фонды)</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09</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28 005.39</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Иные мероприятия</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09</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20</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99020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24 167.87</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09</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20</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99020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243</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1 186.00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09</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20</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99020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244</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22 981.87</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Реализация мероприятий перечня проектов народных инициатив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09</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4</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S2370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3 837.51</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09</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4</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S2370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244</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3 837.51</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Другие вопросы в области национальной экономики</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569.00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Иные мероприятия в сфере установленных функций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569.00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244</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569.00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35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ЖИЛИЩНО-КОММУНАЛЬНОЕ ХОЗЯЙСТВО</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32 494.72</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Жилищное хозяйство</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37.72</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Мероприятия по жилищному фонду</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60108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37.72</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60108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244</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22.72</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60108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831</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15.00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Благоустройство</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32 456.99</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Мероприятия по формированию современной городской среды</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22</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8</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99033</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12.42</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22</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8</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99033</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244</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12.42</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22</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8</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F2</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55551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9 604.40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22</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8</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F2</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55551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244</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9 604.40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Уличное освещение</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60101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2 899.26</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60101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244</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563.12</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Закупка энергетических ресурсов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60101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247</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2 336.14</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Организация и содержание мест захоронения</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60104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145.14</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60104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244</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145.14</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60105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2 518.52</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60105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244</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2 518.52</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4</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L5762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6 387.62</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4</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L5762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244</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6 387.62</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Реализация мероприятий перечня проектов народных инициатив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4</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S2370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2 770.90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4</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S2370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244</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2 770.90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roofErr w:type="spellStart"/>
            <w:r w:rsidRPr="00613146">
              <w:rPr>
                <w:rFonts w:ascii="Times New Roman" w:eastAsiaTheme="minorEastAsia" w:hAnsi="Times New Roman" w:cs="Times New Roman"/>
                <w:sz w:val="18"/>
                <w:szCs w:val="18"/>
              </w:rPr>
              <w:t>Грантовая</w:t>
            </w:r>
            <w:proofErr w:type="spellEnd"/>
            <w:r w:rsidRPr="00613146">
              <w:rPr>
                <w:rFonts w:ascii="Times New Roman" w:eastAsiaTheme="minorEastAsia" w:hAnsi="Times New Roman" w:cs="Times New Roman"/>
                <w:sz w:val="18"/>
                <w:szCs w:val="18"/>
              </w:rPr>
              <w:t xml:space="preserve"> поддержка местных инициатив граждан, проживающих в сельской местности</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4</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S2870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8 118.73</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4</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S2870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244</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8 118.73</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35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ОХРАНА ОКРУЖАЮЩЕЙ СРЕДЫ</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06</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850.92</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Другие вопросы в области охраны окружающей среды</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06</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05</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850.92</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Иные мероприятия в сфере установленных функций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06</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05</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850.92</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06</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05</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244</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850.92</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35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КУЛЬТУРА, КИНЕМАТОГРАФИЯ</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136 541.43</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Культура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136 541.43</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Мероприятия муниципальной программы за счет средств местного бюджета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20</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99027</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56.55</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20</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99027</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243</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56.55</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Реализация Государственной программы Иркутской области «Развитие культуры»</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20</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S2100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692.08</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20</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S2100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244</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692.08</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Государственная поддержка лучших работников сельских учреждений культуры</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20</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A2</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55196</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100.00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Премии и гранты</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20</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A2</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55196</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350</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100.00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22 671.85</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Фонд оплаты труда учреждений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111</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16 133.48</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112</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57.54</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119</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5 002.68</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831</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20.60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Уплата налога на имущество организаций и земельного налога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851</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1 439.78</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Уплата иных платежей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853</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17.76</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60015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4 423.47</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60015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244</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2 699.24</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Закупка энергетических ресурсов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60015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247</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1 617.03</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Уплата иных платежей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60015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853</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107.20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Мероприятия по осуществлению деятельности библиотек</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60016</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358.48</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60016</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244</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258.22</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Закупка энергетических ресурсов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60016</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247</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100.26</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4</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L5765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108 077.20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4</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L5765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414</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108 077.20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Реализация мероприятий перечня проектов народных инициатив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4</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S2370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161.81</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4</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S2370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244</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161.81</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35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СОЦИАЛЬНАЯ ПОЛИТИКА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1 533.09</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Пенсионное обеспечение</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1 533.09</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Доплаты к пенсиям муниципальных служащих</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60018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1 533.09</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Иные пенсии, социальные доплаты к пенсиям</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60018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312</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1 533.09</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35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ФИЗИЧЕСКАЯ КУЛЬТУРА И СПОРТ</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14 976.39</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Массовый спорт</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14 976.39</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Строительство, реконструкция, капитальный ремонт</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99012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378.75</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99012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414</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378.75</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Иные мероприятия</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99020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2 744.96</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99020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244</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2 744.96</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Укрепление материально-технической базы</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99035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323.22</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99035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244</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323.22</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Создание и модернизация объектов спортивной инфраструктуры муниципальной собственности для занятий физической культурой и спортом</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P5</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51391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1D5074" w:rsidP="00DB4F54">
            <w:pPr>
              <w:wordWrap w:val="0"/>
              <w:ind w:right="-278"/>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2</w:t>
            </w:r>
            <w:r w:rsidR="00267F24">
              <w:rPr>
                <w:rFonts w:ascii="Times New Roman" w:eastAsiaTheme="minorEastAsia" w:hAnsi="Times New Roman" w:cs="Times New Roman"/>
                <w:sz w:val="18"/>
                <w:szCs w:val="18"/>
              </w:rPr>
              <w:t> 899.</w:t>
            </w:r>
            <w:r>
              <w:rPr>
                <w:rFonts w:ascii="Times New Roman" w:eastAsiaTheme="minorEastAsia" w:hAnsi="Times New Roman" w:cs="Times New Roman"/>
                <w:sz w:val="18"/>
                <w:szCs w:val="18"/>
              </w:rPr>
              <w:t>80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P5</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51391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414</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267F24" w:rsidP="00DB4F54">
            <w:pPr>
              <w:wordWrap w:val="0"/>
              <w:ind w:right="-278"/>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2 899.</w:t>
            </w:r>
            <w:r w:rsidR="001D5074">
              <w:rPr>
                <w:rFonts w:ascii="Times New Roman" w:eastAsiaTheme="minorEastAsia" w:hAnsi="Times New Roman" w:cs="Times New Roman"/>
                <w:sz w:val="18"/>
                <w:szCs w:val="18"/>
              </w:rPr>
              <w:t>80</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5 265.42</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Фонд оплаты труда учреждений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111</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3 848.27</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119</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1 207.87</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Уплата налога на имущество организаций и земельного налога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851</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188.14</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Уплата прочих налогов, сборов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852</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21.15</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Иные мероприятия в сфере установленных функций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4 347.54</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244</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2 289.93</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Закупка энергетических ресурсов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247</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2 057.61</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Реализация мероприятий перечня проектов народных инициатив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4</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S2370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583.95</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4</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S2370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244</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583.95</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35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ОБСЛУЖИВАНИЕ ГОСУДАРСТВЕННОГО (МУНИЦИПАЛЬНОГО) ДОЛГА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13</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159.41</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13</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159.41</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Обслуживание муниципального долга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13</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60019</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159.41</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Обслуживание муниципального долга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13</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60019</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730</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159.41</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35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МЕЖБЮДЖЕТНЫЕ ТРАНСФЕРТЫ ОБЩЕГО ХАРАКТЕРА БЮДЖЕТАМ БЮДЖЕТНОЙ СИСТЕМЫ РОССИЙСКОЙ ФЕДЕРАЦИИ</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595.45</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Прочие межбюджетные трансферты общего характера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595.45</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Иные межбюджетные трансферты</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60020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595.45</w:t>
            </w:r>
          </w:p>
        </w:tc>
      </w:tr>
      <w:tr w:rsidR="00613146" w:rsidRPr="00613146" w:rsidTr="00613146">
        <w:trPr>
          <w:cantSplit/>
        </w:trPr>
        <w:tc>
          <w:tcPr>
            <w:tcW w:w="57" w:type="dxa"/>
            <w:tcBorders>
              <w:left w:val="single" w:sz="10"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Иные межбюджетные трансферты</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60020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613146" w:rsidRPr="00613146" w:rsidRDefault="00613146" w:rsidP="00700009">
            <w:pPr>
              <w:wordWrap w:val="0"/>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540</w:t>
            </w:r>
          </w:p>
        </w:tc>
        <w:tc>
          <w:tcPr>
            <w:tcW w:w="184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613146" w:rsidRPr="00613146" w:rsidRDefault="00613146" w:rsidP="00DB4F54">
            <w:pPr>
              <w:wordWrap w:val="0"/>
              <w:ind w:right="-278"/>
              <w:jc w:val="center"/>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595.45</w:t>
            </w:r>
          </w:p>
        </w:tc>
      </w:tr>
      <w:tr w:rsidR="00613146" w:rsidRPr="00613146" w:rsidTr="00613146">
        <w:trPr>
          <w:cantSplit/>
        </w:trPr>
        <w:tc>
          <w:tcPr>
            <w:tcW w:w="8363" w:type="dxa"/>
            <w:gridSpan w:val="26"/>
            <w:tcBorders>
              <w:top w:val="single" w:sz="10" w:space="0" w:color="auto"/>
              <w:left w:val="single" w:sz="4" w:space="0" w:color="auto"/>
              <w:right w:val="single" w:sz="10" w:space="0" w:color="auto"/>
            </w:tcBorders>
            <w:shd w:val="clear" w:color="auto" w:fill="auto"/>
            <w:vAlign w:val="bottom"/>
          </w:tcPr>
          <w:p w:rsidR="00613146" w:rsidRPr="00613146" w:rsidRDefault="00613146" w:rsidP="00700009">
            <w:pPr>
              <w:ind w:right="-278"/>
              <w:rPr>
                <w:rFonts w:ascii="Times New Roman" w:eastAsiaTheme="minorEastAsia" w:hAnsi="Times New Roman" w:cs="Times New Roman"/>
                <w:sz w:val="18"/>
                <w:szCs w:val="18"/>
              </w:rPr>
            </w:pPr>
            <w:r w:rsidRPr="00613146">
              <w:rPr>
                <w:rFonts w:ascii="Times New Roman" w:eastAsiaTheme="minorEastAsia" w:hAnsi="Times New Roman" w:cs="Times New Roman"/>
                <w:sz w:val="18"/>
                <w:szCs w:val="18"/>
              </w:rPr>
              <w:t>Итого расходов:</w:t>
            </w:r>
          </w:p>
        </w:tc>
        <w:tc>
          <w:tcPr>
            <w:tcW w:w="1843" w:type="dxa"/>
            <w:gridSpan w:val="2"/>
            <w:tcBorders>
              <w:top w:val="dotted" w:sz="5" w:space="0" w:color="auto"/>
              <w:left w:val="single" w:sz="5" w:space="0" w:color="auto"/>
              <w:bottom w:val="single" w:sz="10" w:space="0" w:color="auto"/>
              <w:right w:val="single" w:sz="10" w:space="0" w:color="auto"/>
            </w:tcBorders>
            <w:shd w:val="clear" w:color="auto" w:fill="auto"/>
            <w:vAlign w:val="bottom"/>
          </w:tcPr>
          <w:p w:rsidR="00613146" w:rsidRPr="00613146" w:rsidRDefault="00267F24" w:rsidP="00DB4F54">
            <w:pPr>
              <w:wordWrap w:val="0"/>
              <w:ind w:right="-278"/>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336 942.</w:t>
            </w:r>
            <w:r w:rsidR="001D5074">
              <w:rPr>
                <w:rFonts w:ascii="Times New Roman" w:eastAsiaTheme="minorEastAsia" w:hAnsi="Times New Roman" w:cs="Times New Roman"/>
                <w:sz w:val="18"/>
                <w:szCs w:val="18"/>
              </w:rPr>
              <w:t>52</w:t>
            </w:r>
          </w:p>
        </w:tc>
      </w:tr>
      <w:tr w:rsidR="00613146" w:rsidRPr="00613146" w:rsidTr="00613146">
        <w:trPr>
          <w:cantSplit/>
        </w:trPr>
        <w:tc>
          <w:tcPr>
            <w:tcW w:w="57" w:type="dxa"/>
            <w:tcBorders>
              <w:top w:val="single" w:sz="4"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single" w:sz="4"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 w:type="dxa"/>
            <w:tcBorders>
              <w:top w:val="single" w:sz="4"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single" w:sz="4"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single" w:sz="4"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single" w:sz="4"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single" w:sz="4"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single" w:sz="4"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single" w:sz="4"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single" w:sz="4"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single" w:sz="4"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single" w:sz="4"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single" w:sz="4"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single" w:sz="4"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3" w:type="dxa"/>
            <w:tcBorders>
              <w:top w:val="single" w:sz="4"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8" w:type="dxa"/>
            <w:tcBorders>
              <w:top w:val="single" w:sz="4"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1734" w:type="dxa"/>
            <w:tcBorders>
              <w:top w:val="single" w:sz="4"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1791" w:type="dxa"/>
            <w:tcBorders>
              <w:top w:val="single" w:sz="4"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603" w:type="dxa"/>
            <w:tcBorders>
              <w:top w:val="single" w:sz="4"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45" w:type="dxa"/>
            <w:tcBorders>
              <w:top w:val="single" w:sz="4"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03" w:type="dxa"/>
            <w:tcBorders>
              <w:top w:val="single" w:sz="4"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402" w:type="dxa"/>
            <w:tcBorders>
              <w:top w:val="single" w:sz="4"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202" w:type="dxa"/>
            <w:tcBorders>
              <w:top w:val="single" w:sz="4"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03" w:type="dxa"/>
            <w:tcBorders>
              <w:top w:val="single" w:sz="4"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703" w:type="dxa"/>
            <w:tcBorders>
              <w:top w:val="single" w:sz="4"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503" w:type="dxa"/>
            <w:tcBorders>
              <w:top w:val="single" w:sz="4" w:space="0" w:color="auto"/>
            </w:tcBorders>
            <w:shd w:val="clear" w:color="auto" w:fill="auto"/>
            <w:vAlign w:val="bottom"/>
          </w:tcPr>
          <w:p w:rsidR="00613146" w:rsidRPr="00613146" w:rsidRDefault="00613146" w:rsidP="008D6352">
            <w:pPr>
              <w:ind w:right="-278"/>
              <w:rPr>
                <w:rFonts w:ascii="Times New Roman" w:eastAsiaTheme="minorEastAsia" w:hAnsi="Times New Roman" w:cs="Times New Roman"/>
                <w:sz w:val="18"/>
                <w:szCs w:val="18"/>
              </w:rPr>
            </w:pPr>
          </w:p>
        </w:tc>
        <w:tc>
          <w:tcPr>
            <w:tcW w:w="1104" w:type="dxa"/>
            <w:shd w:val="clear" w:color="auto" w:fill="auto"/>
            <w:vAlign w:val="bottom"/>
          </w:tcPr>
          <w:p w:rsidR="00613146" w:rsidRPr="00613146" w:rsidRDefault="00613146" w:rsidP="00DB4F54">
            <w:pPr>
              <w:ind w:right="-278"/>
              <w:jc w:val="center"/>
              <w:rPr>
                <w:rFonts w:ascii="Times New Roman" w:eastAsiaTheme="minorEastAsia" w:hAnsi="Times New Roman" w:cs="Times New Roman"/>
                <w:sz w:val="18"/>
                <w:szCs w:val="18"/>
              </w:rPr>
            </w:pPr>
          </w:p>
        </w:tc>
        <w:tc>
          <w:tcPr>
            <w:tcW w:w="739" w:type="dxa"/>
            <w:shd w:val="clear" w:color="auto" w:fill="auto"/>
            <w:vAlign w:val="bottom"/>
          </w:tcPr>
          <w:p w:rsidR="00613146" w:rsidRPr="00613146" w:rsidRDefault="00613146" w:rsidP="00DB4F54">
            <w:pPr>
              <w:ind w:right="-278"/>
              <w:jc w:val="center"/>
              <w:rPr>
                <w:rFonts w:ascii="Times New Roman" w:eastAsiaTheme="minorEastAsia" w:hAnsi="Times New Roman" w:cs="Times New Roman"/>
                <w:sz w:val="18"/>
                <w:szCs w:val="18"/>
              </w:rPr>
            </w:pPr>
          </w:p>
        </w:tc>
      </w:tr>
    </w:tbl>
    <w:p w:rsidR="00613146" w:rsidRDefault="00613146" w:rsidP="008D6352">
      <w:pPr>
        <w:tabs>
          <w:tab w:val="left" w:pos="3976"/>
        </w:tabs>
        <w:ind w:left="0" w:right="-278" w:firstLine="284"/>
        <w:rPr>
          <w:sz w:val="18"/>
          <w:szCs w:val="18"/>
        </w:rPr>
      </w:pPr>
    </w:p>
    <w:p w:rsidR="003F00B4" w:rsidRPr="003F00B4" w:rsidRDefault="003F00B4" w:rsidP="008D6352">
      <w:pPr>
        <w:tabs>
          <w:tab w:val="left" w:pos="3976"/>
        </w:tabs>
        <w:ind w:left="0" w:right="-278" w:firstLine="284"/>
        <w:jc w:val="right"/>
        <w:rPr>
          <w:i/>
          <w:sz w:val="18"/>
          <w:szCs w:val="18"/>
        </w:rPr>
      </w:pPr>
      <w:r w:rsidRPr="003F00B4">
        <w:rPr>
          <w:i/>
          <w:sz w:val="18"/>
          <w:szCs w:val="18"/>
        </w:rPr>
        <w:t>Приложение 9</w:t>
      </w:r>
    </w:p>
    <w:p w:rsidR="003F00B4" w:rsidRDefault="003F00B4" w:rsidP="008D6352">
      <w:pPr>
        <w:tabs>
          <w:tab w:val="left" w:pos="3976"/>
        </w:tabs>
        <w:ind w:left="0" w:right="-278" w:firstLine="284"/>
        <w:jc w:val="right"/>
        <w:rPr>
          <w:i/>
          <w:sz w:val="18"/>
          <w:szCs w:val="18"/>
        </w:rPr>
      </w:pPr>
      <w:r w:rsidRPr="003F00B4">
        <w:rPr>
          <w:i/>
          <w:sz w:val="18"/>
          <w:szCs w:val="18"/>
        </w:rPr>
        <w:t xml:space="preserve">к решению Думы Хомутовского                                                    </w:t>
      </w:r>
      <w:r>
        <w:rPr>
          <w:i/>
          <w:sz w:val="18"/>
          <w:szCs w:val="18"/>
        </w:rPr>
        <w:t xml:space="preserve">   </w:t>
      </w:r>
    </w:p>
    <w:p w:rsidR="003F00B4" w:rsidRPr="003F00B4" w:rsidRDefault="003F00B4" w:rsidP="008D6352">
      <w:pPr>
        <w:tabs>
          <w:tab w:val="left" w:pos="3976"/>
        </w:tabs>
        <w:ind w:left="0" w:right="-278" w:firstLine="284"/>
        <w:jc w:val="right"/>
        <w:rPr>
          <w:i/>
          <w:sz w:val="18"/>
          <w:szCs w:val="18"/>
        </w:rPr>
      </w:pPr>
      <w:r w:rsidRPr="003F00B4">
        <w:rPr>
          <w:i/>
          <w:sz w:val="18"/>
          <w:szCs w:val="18"/>
        </w:rPr>
        <w:t>муниципального образования</w:t>
      </w:r>
    </w:p>
    <w:p w:rsidR="003F00B4" w:rsidRPr="003F00B4" w:rsidRDefault="003F00B4" w:rsidP="008D6352">
      <w:pPr>
        <w:tabs>
          <w:tab w:val="left" w:pos="3976"/>
        </w:tabs>
        <w:ind w:left="0" w:right="-278" w:firstLine="284"/>
        <w:jc w:val="right"/>
        <w:rPr>
          <w:i/>
          <w:sz w:val="18"/>
          <w:szCs w:val="18"/>
        </w:rPr>
      </w:pPr>
      <w:r w:rsidRPr="003F00B4">
        <w:rPr>
          <w:i/>
          <w:sz w:val="18"/>
          <w:szCs w:val="18"/>
        </w:rPr>
        <w:t xml:space="preserve">от </w:t>
      </w:r>
      <w:r w:rsidR="00E95261">
        <w:rPr>
          <w:i/>
          <w:sz w:val="18"/>
          <w:szCs w:val="18"/>
          <w:u w:val="single"/>
        </w:rPr>
        <w:t xml:space="preserve">29.12.2022 </w:t>
      </w:r>
      <w:r w:rsidRPr="003F00B4">
        <w:rPr>
          <w:i/>
          <w:sz w:val="18"/>
          <w:szCs w:val="18"/>
        </w:rPr>
        <w:t>№_</w:t>
      </w:r>
      <w:r w:rsidR="00E95261">
        <w:rPr>
          <w:i/>
          <w:sz w:val="18"/>
          <w:szCs w:val="18"/>
          <w:u w:val="single"/>
        </w:rPr>
        <w:t>05-25 д</w:t>
      </w:r>
    </w:p>
    <w:p w:rsidR="003F00B4" w:rsidRPr="003F00B4" w:rsidRDefault="003F00B4" w:rsidP="008D6352">
      <w:pPr>
        <w:tabs>
          <w:tab w:val="left" w:pos="3976"/>
        </w:tabs>
        <w:ind w:left="0" w:right="-278" w:firstLine="284"/>
        <w:jc w:val="right"/>
        <w:rPr>
          <w:i/>
          <w:sz w:val="18"/>
          <w:szCs w:val="18"/>
        </w:rPr>
      </w:pPr>
    </w:p>
    <w:p w:rsidR="003F00B4" w:rsidRPr="003F00B4" w:rsidRDefault="003F00B4" w:rsidP="008D6352">
      <w:pPr>
        <w:tabs>
          <w:tab w:val="left" w:pos="3976"/>
        </w:tabs>
        <w:ind w:left="0" w:right="-278" w:firstLine="284"/>
        <w:jc w:val="right"/>
        <w:rPr>
          <w:i/>
          <w:sz w:val="18"/>
          <w:szCs w:val="18"/>
        </w:rPr>
      </w:pPr>
    </w:p>
    <w:p w:rsidR="003F00B4" w:rsidRPr="003F00B4" w:rsidRDefault="003F00B4" w:rsidP="008D6352">
      <w:pPr>
        <w:tabs>
          <w:tab w:val="left" w:pos="3976"/>
        </w:tabs>
        <w:ind w:left="0" w:right="-278" w:firstLine="284"/>
        <w:jc w:val="center"/>
        <w:rPr>
          <w:sz w:val="18"/>
          <w:szCs w:val="18"/>
        </w:rPr>
      </w:pPr>
      <w:r w:rsidRPr="003F00B4">
        <w:rPr>
          <w:sz w:val="18"/>
          <w:szCs w:val="18"/>
        </w:rPr>
        <w:t>Источники внутреннего финансирования дефицита бюджета</w:t>
      </w:r>
    </w:p>
    <w:p w:rsidR="003F00B4" w:rsidRPr="003F00B4" w:rsidRDefault="003F00B4" w:rsidP="008D6352">
      <w:pPr>
        <w:tabs>
          <w:tab w:val="left" w:pos="3976"/>
        </w:tabs>
        <w:ind w:left="0" w:right="-278" w:firstLine="284"/>
        <w:jc w:val="center"/>
        <w:rPr>
          <w:sz w:val="18"/>
          <w:szCs w:val="18"/>
        </w:rPr>
      </w:pPr>
      <w:r w:rsidRPr="003F00B4">
        <w:rPr>
          <w:sz w:val="18"/>
          <w:szCs w:val="18"/>
        </w:rPr>
        <w:t>Хомутовского муниципального образования на 2022 год</w:t>
      </w:r>
    </w:p>
    <w:p w:rsidR="003F00B4" w:rsidRPr="003F00B4" w:rsidRDefault="003F00B4" w:rsidP="008D6352">
      <w:pPr>
        <w:tabs>
          <w:tab w:val="left" w:pos="3976"/>
        </w:tabs>
        <w:ind w:left="0" w:right="-278" w:firstLine="284"/>
        <w:rPr>
          <w:sz w:val="18"/>
          <w:szCs w:val="18"/>
        </w:rPr>
      </w:pPr>
    </w:p>
    <w:p w:rsidR="003F00B4" w:rsidRDefault="003F00B4" w:rsidP="008D6352">
      <w:pPr>
        <w:tabs>
          <w:tab w:val="left" w:pos="3976"/>
        </w:tabs>
        <w:ind w:left="0" w:right="-278" w:firstLine="284"/>
        <w:rPr>
          <w:sz w:val="18"/>
          <w:szCs w:val="18"/>
        </w:rPr>
      </w:pPr>
      <w:r w:rsidRPr="003F00B4">
        <w:rPr>
          <w:sz w:val="18"/>
          <w:szCs w:val="18"/>
        </w:rPr>
        <w:t xml:space="preserve"> Единица измерения: тыс. руб.</w:t>
      </w:r>
    </w:p>
    <w:tbl>
      <w:tblPr>
        <w:tblW w:w="10391" w:type="dxa"/>
        <w:tblInd w:w="65" w:type="dxa"/>
        <w:tblLook w:val="04A0" w:firstRow="1" w:lastRow="0" w:firstColumn="1" w:lastColumn="0" w:noHBand="0" w:noVBand="1"/>
      </w:tblPr>
      <w:tblGrid>
        <w:gridCol w:w="5572"/>
        <w:gridCol w:w="2830"/>
        <w:gridCol w:w="1989"/>
      </w:tblGrid>
      <w:tr w:rsidR="00E95261" w:rsidRPr="00DB26D4" w:rsidTr="00D16EAD">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95261" w:rsidRPr="00DB26D4" w:rsidRDefault="00E95261" w:rsidP="008D6352">
            <w:pPr>
              <w:ind w:left="0" w:right="-278" w:firstLine="0"/>
              <w:jc w:val="center"/>
              <w:rPr>
                <w:sz w:val="18"/>
                <w:szCs w:val="18"/>
              </w:rPr>
            </w:pPr>
            <w:r w:rsidRPr="00DB26D4">
              <w:rPr>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E95261" w:rsidRPr="00DB26D4" w:rsidRDefault="00E95261" w:rsidP="008D6352">
            <w:pPr>
              <w:ind w:left="0" w:right="-278" w:firstLine="0"/>
              <w:jc w:val="center"/>
              <w:rPr>
                <w:sz w:val="18"/>
                <w:szCs w:val="18"/>
              </w:rPr>
            </w:pPr>
            <w:r w:rsidRPr="00DB26D4">
              <w:rPr>
                <w:sz w:val="18"/>
                <w:szCs w:val="18"/>
              </w:rPr>
              <w:t>Код</w:t>
            </w:r>
          </w:p>
        </w:tc>
        <w:tc>
          <w:tcPr>
            <w:tcW w:w="1989" w:type="dxa"/>
            <w:tcBorders>
              <w:top w:val="single" w:sz="4" w:space="0" w:color="auto"/>
              <w:left w:val="nil"/>
              <w:bottom w:val="single" w:sz="4" w:space="0" w:color="auto"/>
              <w:right w:val="single" w:sz="4" w:space="0" w:color="auto"/>
            </w:tcBorders>
            <w:shd w:val="clear" w:color="auto" w:fill="auto"/>
            <w:noWrap/>
            <w:vAlign w:val="center"/>
            <w:hideMark/>
          </w:tcPr>
          <w:p w:rsidR="00E95261" w:rsidRPr="00DB26D4" w:rsidRDefault="00E95261" w:rsidP="009F56CE">
            <w:pPr>
              <w:ind w:left="0" w:right="-278" w:firstLine="0"/>
              <w:jc w:val="center"/>
              <w:rPr>
                <w:sz w:val="18"/>
                <w:szCs w:val="18"/>
              </w:rPr>
            </w:pPr>
            <w:r w:rsidRPr="00DB26D4">
              <w:rPr>
                <w:sz w:val="18"/>
                <w:szCs w:val="18"/>
              </w:rPr>
              <w:t>Сумма</w:t>
            </w:r>
          </w:p>
        </w:tc>
      </w:tr>
      <w:tr w:rsidR="00E95261" w:rsidRPr="00DB26D4" w:rsidTr="00D16EAD">
        <w:trPr>
          <w:trHeight w:val="386"/>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E95261" w:rsidRPr="00DB26D4" w:rsidRDefault="00E95261" w:rsidP="008D6352">
            <w:pPr>
              <w:ind w:left="0" w:right="-278" w:firstLine="0"/>
              <w:jc w:val="left"/>
              <w:rPr>
                <w:sz w:val="18"/>
                <w:szCs w:val="18"/>
              </w:rPr>
            </w:pPr>
            <w:r w:rsidRPr="00DB26D4">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hideMark/>
          </w:tcPr>
          <w:p w:rsidR="00E95261" w:rsidRPr="00DB26D4" w:rsidRDefault="00E95261" w:rsidP="008D6352">
            <w:pPr>
              <w:ind w:left="0" w:right="-278" w:firstLine="0"/>
              <w:jc w:val="left"/>
              <w:rPr>
                <w:sz w:val="18"/>
                <w:szCs w:val="18"/>
              </w:rPr>
            </w:pPr>
            <w:r w:rsidRPr="00DB26D4">
              <w:rPr>
                <w:sz w:val="18"/>
                <w:szCs w:val="18"/>
              </w:rPr>
              <w:t>734 90 00 00 00 00 0000 000</w:t>
            </w:r>
          </w:p>
        </w:tc>
        <w:tc>
          <w:tcPr>
            <w:tcW w:w="1989" w:type="dxa"/>
            <w:tcBorders>
              <w:top w:val="nil"/>
              <w:left w:val="nil"/>
              <w:bottom w:val="single" w:sz="4" w:space="0" w:color="auto"/>
              <w:right w:val="single" w:sz="4" w:space="0" w:color="auto"/>
            </w:tcBorders>
            <w:shd w:val="clear" w:color="auto" w:fill="auto"/>
            <w:noWrap/>
            <w:vAlign w:val="bottom"/>
            <w:hideMark/>
          </w:tcPr>
          <w:p w:rsidR="00E95261" w:rsidRPr="00DB26D4" w:rsidRDefault="00E95261" w:rsidP="009F56CE">
            <w:pPr>
              <w:ind w:left="0" w:right="-278" w:firstLine="0"/>
              <w:jc w:val="center"/>
              <w:rPr>
                <w:sz w:val="18"/>
                <w:szCs w:val="18"/>
                <w:highlight w:val="yellow"/>
              </w:rPr>
            </w:pPr>
            <w:r w:rsidRPr="00DB26D4">
              <w:rPr>
                <w:bCs/>
                <w:sz w:val="18"/>
                <w:szCs w:val="18"/>
              </w:rPr>
              <w:t>11 341.46</w:t>
            </w:r>
          </w:p>
        </w:tc>
      </w:tr>
      <w:tr w:rsidR="00E95261" w:rsidRPr="00DB26D4" w:rsidTr="00D16EAD">
        <w:trPr>
          <w:trHeight w:val="30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E95261" w:rsidRPr="00DB26D4" w:rsidRDefault="00E95261" w:rsidP="008D6352">
            <w:pPr>
              <w:ind w:left="0" w:right="-278" w:firstLine="0"/>
              <w:jc w:val="left"/>
              <w:rPr>
                <w:sz w:val="18"/>
                <w:szCs w:val="18"/>
              </w:rPr>
            </w:pPr>
            <w:r w:rsidRPr="00DB26D4">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E95261" w:rsidRPr="00DB26D4" w:rsidRDefault="00E95261" w:rsidP="008D6352">
            <w:pPr>
              <w:ind w:left="0" w:right="-278" w:firstLine="0"/>
              <w:jc w:val="left"/>
              <w:rPr>
                <w:sz w:val="18"/>
                <w:szCs w:val="18"/>
              </w:rPr>
            </w:pPr>
            <w:r w:rsidRPr="00DB26D4">
              <w:rPr>
                <w:sz w:val="18"/>
                <w:szCs w:val="18"/>
              </w:rPr>
              <w:t>734 01 00 00 00 00 0000 000</w:t>
            </w:r>
          </w:p>
        </w:tc>
        <w:tc>
          <w:tcPr>
            <w:tcW w:w="1989" w:type="dxa"/>
            <w:tcBorders>
              <w:top w:val="nil"/>
              <w:left w:val="nil"/>
              <w:bottom w:val="single" w:sz="4" w:space="0" w:color="auto"/>
              <w:right w:val="single" w:sz="4" w:space="0" w:color="auto"/>
            </w:tcBorders>
            <w:shd w:val="clear" w:color="auto" w:fill="auto"/>
            <w:noWrap/>
            <w:vAlign w:val="bottom"/>
            <w:hideMark/>
          </w:tcPr>
          <w:p w:rsidR="00E95261" w:rsidRPr="00DB26D4" w:rsidRDefault="00E95261" w:rsidP="009F56CE">
            <w:pPr>
              <w:ind w:left="0" w:right="-278" w:firstLine="0"/>
              <w:jc w:val="center"/>
              <w:rPr>
                <w:sz w:val="18"/>
                <w:szCs w:val="18"/>
              </w:rPr>
            </w:pPr>
            <w:r w:rsidRPr="00DB26D4">
              <w:rPr>
                <w:bCs/>
                <w:sz w:val="18"/>
                <w:szCs w:val="18"/>
              </w:rPr>
              <w:t>9 251.51</w:t>
            </w:r>
          </w:p>
        </w:tc>
      </w:tr>
      <w:tr w:rsidR="00E95261" w:rsidRPr="00DB26D4" w:rsidTr="00D16EAD">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E95261" w:rsidRPr="00DB26D4" w:rsidRDefault="00E95261" w:rsidP="008D6352">
            <w:pPr>
              <w:ind w:left="0" w:right="-278" w:firstLine="0"/>
              <w:jc w:val="left"/>
              <w:rPr>
                <w:sz w:val="18"/>
                <w:szCs w:val="18"/>
              </w:rPr>
            </w:pPr>
            <w:r w:rsidRPr="00DB26D4">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E95261" w:rsidRPr="00DB26D4" w:rsidRDefault="00E95261" w:rsidP="008D6352">
            <w:pPr>
              <w:ind w:left="0" w:right="-278" w:firstLine="0"/>
              <w:jc w:val="left"/>
              <w:rPr>
                <w:sz w:val="18"/>
                <w:szCs w:val="18"/>
              </w:rPr>
            </w:pPr>
            <w:r w:rsidRPr="00DB26D4">
              <w:rPr>
                <w:sz w:val="18"/>
                <w:szCs w:val="18"/>
              </w:rPr>
              <w:t>734 01 02 00 00 00 0000 000</w:t>
            </w:r>
          </w:p>
        </w:tc>
        <w:tc>
          <w:tcPr>
            <w:tcW w:w="1989" w:type="dxa"/>
            <w:tcBorders>
              <w:top w:val="nil"/>
              <w:left w:val="nil"/>
              <w:bottom w:val="single" w:sz="4" w:space="0" w:color="auto"/>
              <w:right w:val="single" w:sz="4" w:space="0" w:color="auto"/>
            </w:tcBorders>
            <w:shd w:val="clear" w:color="auto" w:fill="auto"/>
            <w:noWrap/>
            <w:vAlign w:val="bottom"/>
          </w:tcPr>
          <w:p w:rsidR="00E95261" w:rsidRPr="00DB26D4" w:rsidRDefault="00E95261" w:rsidP="009F56CE">
            <w:pPr>
              <w:ind w:left="0" w:right="-278" w:firstLine="0"/>
              <w:jc w:val="center"/>
              <w:rPr>
                <w:bCs/>
                <w:sz w:val="18"/>
                <w:szCs w:val="18"/>
                <w:highlight w:val="yellow"/>
              </w:rPr>
            </w:pPr>
            <w:r w:rsidRPr="00DB26D4">
              <w:rPr>
                <w:bCs/>
                <w:sz w:val="18"/>
                <w:szCs w:val="18"/>
              </w:rPr>
              <w:t>0.08</w:t>
            </w:r>
          </w:p>
        </w:tc>
      </w:tr>
      <w:tr w:rsidR="00E95261" w:rsidRPr="00DB26D4" w:rsidTr="00D16EAD">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E95261" w:rsidRPr="00DB26D4" w:rsidRDefault="00E95261" w:rsidP="008D6352">
            <w:pPr>
              <w:autoSpaceDE w:val="0"/>
              <w:autoSpaceDN w:val="0"/>
              <w:adjustRightInd w:val="0"/>
              <w:ind w:left="0" w:right="-278" w:firstLine="0"/>
              <w:rPr>
                <w:rFonts w:eastAsiaTheme="minorEastAsia"/>
                <w:sz w:val="18"/>
                <w:szCs w:val="18"/>
              </w:rPr>
            </w:pPr>
            <w:r w:rsidRPr="00DB26D4">
              <w:rPr>
                <w:rFonts w:eastAsiaTheme="minorEastAsia"/>
                <w:sz w:val="18"/>
                <w:szCs w:val="18"/>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E95261" w:rsidRPr="00DB26D4" w:rsidRDefault="00E95261" w:rsidP="008D6352">
            <w:pPr>
              <w:ind w:left="0" w:right="-278" w:firstLine="0"/>
              <w:jc w:val="left"/>
              <w:rPr>
                <w:sz w:val="18"/>
                <w:szCs w:val="18"/>
              </w:rPr>
            </w:pPr>
            <w:r w:rsidRPr="00DB26D4">
              <w:rPr>
                <w:sz w:val="18"/>
                <w:szCs w:val="18"/>
              </w:rPr>
              <w:t>734 01 02 00 00 00 0000 700</w:t>
            </w:r>
          </w:p>
        </w:tc>
        <w:tc>
          <w:tcPr>
            <w:tcW w:w="1989" w:type="dxa"/>
            <w:tcBorders>
              <w:top w:val="nil"/>
              <w:left w:val="nil"/>
              <w:bottom w:val="single" w:sz="4" w:space="0" w:color="auto"/>
              <w:right w:val="single" w:sz="4" w:space="0" w:color="auto"/>
            </w:tcBorders>
            <w:shd w:val="clear" w:color="auto" w:fill="auto"/>
            <w:noWrap/>
            <w:vAlign w:val="bottom"/>
          </w:tcPr>
          <w:p w:rsidR="00E95261" w:rsidRPr="00DB26D4" w:rsidRDefault="00E95261" w:rsidP="009F56CE">
            <w:pPr>
              <w:ind w:left="0" w:right="-278" w:firstLine="0"/>
              <w:jc w:val="center"/>
              <w:rPr>
                <w:bCs/>
                <w:sz w:val="18"/>
                <w:szCs w:val="18"/>
                <w:highlight w:val="yellow"/>
              </w:rPr>
            </w:pPr>
            <w:r w:rsidRPr="00DB26D4">
              <w:rPr>
                <w:bCs/>
                <w:sz w:val="18"/>
                <w:szCs w:val="18"/>
              </w:rPr>
              <w:t>0.08</w:t>
            </w:r>
          </w:p>
        </w:tc>
      </w:tr>
      <w:tr w:rsidR="00E95261" w:rsidRPr="00DB26D4" w:rsidTr="00D16EAD">
        <w:trPr>
          <w:trHeight w:val="510"/>
        </w:trPr>
        <w:tc>
          <w:tcPr>
            <w:tcW w:w="5572" w:type="dxa"/>
            <w:tcBorders>
              <w:top w:val="nil"/>
              <w:left w:val="single" w:sz="4" w:space="0" w:color="auto"/>
              <w:bottom w:val="single" w:sz="4" w:space="0" w:color="auto"/>
              <w:right w:val="single" w:sz="4" w:space="0" w:color="auto"/>
            </w:tcBorders>
            <w:shd w:val="clear" w:color="auto" w:fill="auto"/>
            <w:vAlign w:val="bottom"/>
          </w:tcPr>
          <w:p w:rsidR="00E95261" w:rsidRPr="00DB26D4" w:rsidRDefault="00E95261" w:rsidP="008D6352">
            <w:pPr>
              <w:ind w:left="0" w:right="-278" w:firstLine="0"/>
              <w:jc w:val="left"/>
              <w:rPr>
                <w:sz w:val="18"/>
                <w:szCs w:val="18"/>
              </w:rPr>
            </w:pPr>
            <w:r w:rsidRPr="00DB26D4">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E95261" w:rsidRPr="00DB26D4" w:rsidRDefault="00E95261" w:rsidP="008D6352">
            <w:pPr>
              <w:ind w:left="0" w:right="-278" w:firstLine="0"/>
              <w:jc w:val="left"/>
              <w:rPr>
                <w:sz w:val="18"/>
                <w:szCs w:val="18"/>
              </w:rPr>
            </w:pPr>
            <w:r w:rsidRPr="00DB26D4">
              <w:rPr>
                <w:sz w:val="18"/>
                <w:szCs w:val="18"/>
              </w:rPr>
              <w:t>734 01 02 00 00 10 0000 710</w:t>
            </w:r>
          </w:p>
        </w:tc>
        <w:tc>
          <w:tcPr>
            <w:tcW w:w="1989" w:type="dxa"/>
            <w:tcBorders>
              <w:top w:val="nil"/>
              <w:left w:val="nil"/>
              <w:bottom w:val="single" w:sz="4" w:space="0" w:color="auto"/>
              <w:right w:val="single" w:sz="4" w:space="0" w:color="auto"/>
            </w:tcBorders>
            <w:shd w:val="clear" w:color="auto" w:fill="auto"/>
            <w:noWrap/>
            <w:vAlign w:val="bottom"/>
          </w:tcPr>
          <w:p w:rsidR="00E95261" w:rsidRPr="00DB26D4" w:rsidRDefault="00E95261" w:rsidP="009F56CE">
            <w:pPr>
              <w:ind w:left="0" w:right="-278" w:firstLine="0"/>
              <w:jc w:val="center"/>
              <w:rPr>
                <w:bCs/>
                <w:sz w:val="18"/>
                <w:szCs w:val="18"/>
                <w:highlight w:val="yellow"/>
              </w:rPr>
            </w:pPr>
          </w:p>
          <w:p w:rsidR="00E95261" w:rsidRPr="00DB26D4" w:rsidRDefault="00E95261" w:rsidP="009F56CE">
            <w:pPr>
              <w:ind w:left="0" w:right="-278" w:firstLine="0"/>
              <w:jc w:val="center"/>
              <w:rPr>
                <w:bCs/>
                <w:sz w:val="18"/>
                <w:szCs w:val="18"/>
                <w:highlight w:val="yellow"/>
              </w:rPr>
            </w:pPr>
            <w:r w:rsidRPr="00DB26D4">
              <w:rPr>
                <w:bCs/>
                <w:sz w:val="18"/>
                <w:szCs w:val="18"/>
              </w:rPr>
              <w:t>0.08</w:t>
            </w:r>
          </w:p>
        </w:tc>
      </w:tr>
      <w:tr w:rsidR="00E95261" w:rsidRPr="00DB26D4" w:rsidTr="00D16EAD">
        <w:trPr>
          <w:trHeight w:val="510"/>
        </w:trPr>
        <w:tc>
          <w:tcPr>
            <w:tcW w:w="5572" w:type="dxa"/>
            <w:tcBorders>
              <w:top w:val="nil"/>
              <w:left w:val="single" w:sz="4" w:space="0" w:color="auto"/>
              <w:bottom w:val="single" w:sz="4" w:space="0" w:color="auto"/>
              <w:right w:val="single" w:sz="4" w:space="0" w:color="auto"/>
            </w:tcBorders>
            <w:shd w:val="clear" w:color="auto" w:fill="auto"/>
          </w:tcPr>
          <w:p w:rsidR="00E95261" w:rsidRPr="00DB26D4" w:rsidRDefault="00E95261" w:rsidP="008D6352">
            <w:pPr>
              <w:autoSpaceDE w:val="0"/>
              <w:autoSpaceDN w:val="0"/>
              <w:adjustRightInd w:val="0"/>
              <w:ind w:left="0" w:right="-278" w:firstLine="0"/>
              <w:rPr>
                <w:rFonts w:eastAsiaTheme="minorEastAsia"/>
                <w:sz w:val="18"/>
                <w:szCs w:val="18"/>
              </w:rPr>
            </w:pPr>
            <w:r w:rsidRPr="00DB26D4">
              <w:rPr>
                <w:rFonts w:eastAsiaTheme="minorEastAsia"/>
                <w:sz w:val="18"/>
                <w:szCs w:val="18"/>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E95261" w:rsidRPr="00DB26D4" w:rsidRDefault="00E95261" w:rsidP="008D6352">
            <w:pPr>
              <w:ind w:left="0" w:right="-278" w:firstLine="0"/>
              <w:jc w:val="left"/>
              <w:rPr>
                <w:bCs/>
                <w:sz w:val="18"/>
                <w:szCs w:val="18"/>
              </w:rPr>
            </w:pPr>
            <w:r w:rsidRPr="00DB26D4">
              <w:rPr>
                <w:bCs/>
                <w:sz w:val="18"/>
                <w:szCs w:val="18"/>
              </w:rPr>
              <w:t>734 01 03 00 00 00 0000 000</w:t>
            </w:r>
          </w:p>
        </w:tc>
        <w:tc>
          <w:tcPr>
            <w:tcW w:w="1989" w:type="dxa"/>
            <w:tcBorders>
              <w:top w:val="nil"/>
              <w:left w:val="nil"/>
              <w:bottom w:val="single" w:sz="4" w:space="0" w:color="auto"/>
              <w:right w:val="single" w:sz="4" w:space="0" w:color="auto"/>
            </w:tcBorders>
            <w:shd w:val="clear" w:color="auto" w:fill="auto"/>
            <w:noWrap/>
            <w:vAlign w:val="bottom"/>
          </w:tcPr>
          <w:p w:rsidR="00E95261" w:rsidRPr="00DB26D4" w:rsidRDefault="00E95261" w:rsidP="009F56CE">
            <w:pPr>
              <w:ind w:left="0" w:right="-278" w:firstLine="0"/>
              <w:jc w:val="center"/>
              <w:rPr>
                <w:bCs/>
                <w:sz w:val="18"/>
                <w:szCs w:val="18"/>
                <w:highlight w:val="yellow"/>
              </w:rPr>
            </w:pPr>
            <w:r w:rsidRPr="00DB26D4">
              <w:rPr>
                <w:bCs/>
                <w:sz w:val="18"/>
                <w:szCs w:val="18"/>
              </w:rPr>
              <w:t>9 251.43</w:t>
            </w:r>
          </w:p>
        </w:tc>
      </w:tr>
      <w:tr w:rsidR="00E95261" w:rsidRPr="00DB26D4" w:rsidTr="00D16EAD">
        <w:trPr>
          <w:trHeight w:val="510"/>
        </w:trPr>
        <w:tc>
          <w:tcPr>
            <w:tcW w:w="5572" w:type="dxa"/>
            <w:tcBorders>
              <w:top w:val="nil"/>
              <w:left w:val="single" w:sz="4" w:space="0" w:color="auto"/>
              <w:bottom w:val="single" w:sz="4" w:space="0" w:color="auto"/>
              <w:right w:val="single" w:sz="4" w:space="0" w:color="auto"/>
            </w:tcBorders>
            <w:shd w:val="clear" w:color="auto" w:fill="auto"/>
          </w:tcPr>
          <w:p w:rsidR="00E95261" w:rsidRPr="00DB26D4" w:rsidRDefault="00E95261" w:rsidP="008D6352">
            <w:pPr>
              <w:autoSpaceDE w:val="0"/>
              <w:autoSpaceDN w:val="0"/>
              <w:adjustRightInd w:val="0"/>
              <w:ind w:left="0" w:right="-278" w:firstLine="0"/>
              <w:rPr>
                <w:rFonts w:eastAsiaTheme="minorEastAsia"/>
                <w:sz w:val="18"/>
                <w:szCs w:val="18"/>
              </w:rPr>
            </w:pPr>
            <w:r w:rsidRPr="00DB26D4">
              <w:rPr>
                <w:rFonts w:eastAsiaTheme="minorEastAsia"/>
                <w:sz w:val="18"/>
                <w:szCs w:val="18"/>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E95261" w:rsidRPr="00DB26D4" w:rsidRDefault="00E95261" w:rsidP="008D6352">
            <w:pPr>
              <w:ind w:left="0" w:right="-278" w:firstLine="0"/>
              <w:jc w:val="left"/>
              <w:rPr>
                <w:bCs/>
                <w:sz w:val="18"/>
                <w:szCs w:val="18"/>
              </w:rPr>
            </w:pPr>
            <w:r w:rsidRPr="00DB26D4">
              <w:rPr>
                <w:bCs/>
                <w:sz w:val="18"/>
                <w:szCs w:val="18"/>
              </w:rPr>
              <w:t>734 01 03 01 00 00 0000 000</w:t>
            </w:r>
          </w:p>
        </w:tc>
        <w:tc>
          <w:tcPr>
            <w:tcW w:w="1989" w:type="dxa"/>
            <w:tcBorders>
              <w:top w:val="nil"/>
              <w:left w:val="nil"/>
              <w:bottom w:val="single" w:sz="4" w:space="0" w:color="auto"/>
              <w:right w:val="single" w:sz="4" w:space="0" w:color="auto"/>
            </w:tcBorders>
            <w:shd w:val="clear" w:color="auto" w:fill="auto"/>
            <w:noWrap/>
            <w:vAlign w:val="bottom"/>
          </w:tcPr>
          <w:p w:rsidR="00E95261" w:rsidRPr="00DB26D4" w:rsidRDefault="00E95261" w:rsidP="009F56CE">
            <w:pPr>
              <w:ind w:left="0" w:right="-278" w:firstLine="0"/>
              <w:jc w:val="center"/>
              <w:rPr>
                <w:bCs/>
                <w:sz w:val="18"/>
                <w:szCs w:val="18"/>
                <w:highlight w:val="yellow"/>
              </w:rPr>
            </w:pPr>
            <w:r w:rsidRPr="00DB26D4">
              <w:rPr>
                <w:bCs/>
                <w:sz w:val="18"/>
                <w:szCs w:val="18"/>
              </w:rPr>
              <w:t>12 781.30</w:t>
            </w:r>
          </w:p>
        </w:tc>
      </w:tr>
      <w:tr w:rsidR="00E95261" w:rsidRPr="00DB26D4" w:rsidTr="00D16EAD">
        <w:trPr>
          <w:trHeight w:val="510"/>
        </w:trPr>
        <w:tc>
          <w:tcPr>
            <w:tcW w:w="5572" w:type="dxa"/>
            <w:tcBorders>
              <w:top w:val="nil"/>
              <w:left w:val="single" w:sz="4" w:space="0" w:color="auto"/>
              <w:bottom w:val="single" w:sz="4" w:space="0" w:color="auto"/>
              <w:right w:val="single" w:sz="4" w:space="0" w:color="auto"/>
            </w:tcBorders>
            <w:shd w:val="clear" w:color="auto" w:fill="auto"/>
          </w:tcPr>
          <w:p w:rsidR="00E95261" w:rsidRPr="00DB26D4" w:rsidRDefault="00E95261" w:rsidP="008D6352">
            <w:pPr>
              <w:autoSpaceDE w:val="0"/>
              <w:autoSpaceDN w:val="0"/>
              <w:adjustRightInd w:val="0"/>
              <w:ind w:left="0" w:right="-278" w:firstLine="0"/>
              <w:rPr>
                <w:rFonts w:eastAsiaTheme="minorEastAsia"/>
                <w:sz w:val="18"/>
                <w:szCs w:val="18"/>
              </w:rPr>
            </w:pPr>
            <w:r w:rsidRPr="00DB26D4">
              <w:rPr>
                <w:rFonts w:eastAsiaTheme="minorEastAsia"/>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E95261" w:rsidRPr="00DB26D4" w:rsidRDefault="00E95261" w:rsidP="008D6352">
            <w:pPr>
              <w:ind w:left="0" w:right="-278" w:firstLine="0"/>
              <w:jc w:val="left"/>
              <w:rPr>
                <w:bCs/>
                <w:sz w:val="18"/>
                <w:szCs w:val="18"/>
              </w:rPr>
            </w:pPr>
            <w:r w:rsidRPr="00DB26D4">
              <w:rPr>
                <w:bCs/>
                <w:sz w:val="18"/>
                <w:szCs w:val="18"/>
              </w:rPr>
              <w:t>734 01 03 01 00 00 0000 700</w:t>
            </w:r>
          </w:p>
        </w:tc>
        <w:tc>
          <w:tcPr>
            <w:tcW w:w="1989" w:type="dxa"/>
            <w:tcBorders>
              <w:top w:val="nil"/>
              <w:left w:val="nil"/>
              <w:bottom w:val="single" w:sz="4" w:space="0" w:color="auto"/>
              <w:right w:val="single" w:sz="4" w:space="0" w:color="auto"/>
            </w:tcBorders>
            <w:shd w:val="clear" w:color="auto" w:fill="auto"/>
            <w:noWrap/>
            <w:vAlign w:val="bottom"/>
          </w:tcPr>
          <w:p w:rsidR="00E95261" w:rsidRPr="00DB26D4" w:rsidRDefault="00E95261" w:rsidP="009F56CE">
            <w:pPr>
              <w:ind w:left="0" w:right="-278" w:firstLine="0"/>
              <w:jc w:val="center"/>
              <w:rPr>
                <w:bCs/>
                <w:sz w:val="18"/>
                <w:szCs w:val="18"/>
                <w:highlight w:val="yellow"/>
              </w:rPr>
            </w:pPr>
            <w:r w:rsidRPr="00DB26D4">
              <w:rPr>
                <w:bCs/>
                <w:sz w:val="18"/>
                <w:szCs w:val="18"/>
              </w:rPr>
              <w:t>12 781.30</w:t>
            </w:r>
          </w:p>
        </w:tc>
      </w:tr>
      <w:tr w:rsidR="00E95261" w:rsidRPr="00DB26D4" w:rsidTr="00D16EAD">
        <w:trPr>
          <w:trHeight w:val="510"/>
        </w:trPr>
        <w:tc>
          <w:tcPr>
            <w:tcW w:w="5572" w:type="dxa"/>
            <w:tcBorders>
              <w:top w:val="nil"/>
              <w:left w:val="single" w:sz="4" w:space="0" w:color="auto"/>
              <w:bottom w:val="single" w:sz="4" w:space="0" w:color="auto"/>
              <w:right w:val="single" w:sz="4" w:space="0" w:color="auto"/>
            </w:tcBorders>
            <w:shd w:val="clear" w:color="auto" w:fill="auto"/>
          </w:tcPr>
          <w:p w:rsidR="00E95261" w:rsidRPr="00DB26D4" w:rsidRDefault="00E95261" w:rsidP="008D6352">
            <w:pPr>
              <w:autoSpaceDE w:val="0"/>
              <w:autoSpaceDN w:val="0"/>
              <w:adjustRightInd w:val="0"/>
              <w:ind w:left="0" w:right="-278" w:firstLine="0"/>
              <w:rPr>
                <w:rFonts w:eastAsiaTheme="minorEastAsia"/>
                <w:sz w:val="18"/>
                <w:szCs w:val="18"/>
              </w:rPr>
            </w:pPr>
            <w:r w:rsidRPr="00DB26D4">
              <w:rPr>
                <w:rFonts w:eastAsiaTheme="minorEastAsia"/>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E95261" w:rsidRPr="00DB26D4" w:rsidRDefault="00E95261" w:rsidP="008D6352">
            <w:pPr>
              <w:ind w:left="0" w:right="-278" w:firstLine="0"/>
              <w:jc w:val="left"/>
              <w:rPr>
                <w:bCs/>
                <w:sz w:val="18"/>
                <w:szCs w:val="18"/>
              </w:rPr>
            </w:pPr>
            <w:r w:rsidRPr="00DB26D4">
              <w:rPr>
                <w:bCs/>
                <w:sz w:val="18"/>
                <w:szCs w:val="18"/>
              </w:rPr>
              <w:t>734 01 03 01 00 10 0000 710</w:t>
            </w:r>
          </w:p>
        </w:tc>
        <w:tc>
          <w:tcPr>
            <w:tcW w:w="1989" w:type="dxa"/>
            <w:tcBorders>
              <w:top w:val="nil"/>
              <w:left w:val="nil"/>
              <w:bottom w:val="single" w:sz="4" w:space="0" w:color="auto"/>
              <w:right w:val="single" w:sz="4" w:space="0" w:color="auto"/>
            </w:tcBorders>
            <w:shd w:val="clear" w:color="auto" w:fill="auto"/>
            <w:noWrap/>
            <w:vAlign w:val="bottom"/>
          </w:tcPr>
          <w:p w:rsidR="00E95261" w:rsidRPr="00DB26D4" w:rsidRDefault="00E95261" w:rsidP="009F56CE">
            <w:pPr>
              <w:ind w:left="0" w:right="-278" w:firstLine="0"/>
              <w:jc w:val="center"/>
              <w:rPr>
                <w:bCs/>
                <w:sz w:val="18"/>
                <w:szCs w:val="18"/>
                <w:highlight w:val="yellow"/>
              </w:rPr>
            </w:pPr>
            <w:r w:rsidRPr="00DB26D4">
              <w:rPr>
                <w:bCs/>
                <w:sz w:val="18"/>
                <w:szCs w:val="18"/>
              </w:rPr>
              <w:t>12 781.30</w:t>
            </w:r>
          </w:p>
        </w:tc>
      </w:tr>
      <w:tr w:rsidR="00E95261" w:rsidRPr="00DB26D4" w:rsidTr="00D16EAD">
        <w:trPr>
          <w:trHeight w:val="510"/>
        </w:trPr>
        <w:tc>
          <w:tcPr>
            <w:tcW w:w="5572" w:type="dxa"/>
            <w:tcBorders>
              <w:top w:val="nil"/>
              <w:left w:val="single" w:sz="4" w:space="0" w:color="auto"/>
              <w:bottom w:val="single" w:sz="4" w:space="0" w:color="auto"/>
              <w:right w:val="single" w:sz="4" w:space="0" w:color="auto"/>
            </w:tcBorders>
            <w:shd w:val="clear" w:color="auto" w:fill="auto"/>
          </w:tcPr>
          <w:p w:rsidR="00E95261" w:rsidRPr="00DB26D4" w:rsidRDefault="00E95261" w:rsidP="008D6352">
            <w:pPr>
              <w:autoSpaceDE w:val="0"/>
              <w:autoSpaceDN w:val="0"/>
              <w:adjustRightInd w:val="0"/>
              <w:ind w:left="0" w:right="-278" w:firstLine="0"/>
              <w:rPr>
                <w:rFonts w:eastAsiaTheme="minorEastAsia"/>
                <w:sz w:val="18"/>
                <w:szCs w:val="18"/>
              </w:rPr>
            </w:pPr>
            <w:r w:rsidRPr="00DB26D4">
              <w:rPr>
                <w:rFonts w:eastAsiaTheme="minorEastAsia"/>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E95261" w:rsidRPr="00DB26D4" w:rsidRDefault="00E95261" w:rsidP="008D6352">
            <w:pPr>
              <w:ind w:left="0" w:right="-278" w:firstLine="0"/>
              <w:jc w:val="left"/>
              <w:rPr>
                <w:bCs/>
                <w:sz w:val="18"/>
                <w:szCs w:val="18"/>
              </w:rPr>
            </w:pPr>
            <w:r w:rsidRPr="00DB26D4">
              <w:rPr>
                <w:bCs/>
                <w:sz w:val="18"/>
                <w:szCs w:val="18"/>
              </w:rPr>
              <w:t>734 01 03 01 00 00 0000 800</w:t>
            </w:r>
          </w:p>
        </w:tc>
        <w:tc>
          <w:tcPr>
            <w:tcW w:w="1989" w:type="dxa"/>
            <w:tcBorders>
              <w:top w:val="nil"/>
              <w:left w:val="nil"/>
              <w:bottom w:val="single" w:sz="4" w:space="0" w:color="auto"/>
              <w:right w:val="single" w:sz="4" w:space="0" w:color="auto"/>
            </w:tcBorders>
            <w:shd w:val="clear" w:color="auto" w:fill="auto"/>
            <w:noWrap/>
            <w:vAlign w:val="bottom"/>
          </w:tcPr>
          <w:p w:rsidR="00E95261" w:rsidRPr="00DB26D4" w:rsidRDefault="00E95261" w:rsidP="009F56CE">
            <w:pPr>
              <w:ind w:left="0" w:right="-278" w:firstLine="0"/>
              <w:jc w:val="center"/>
              <w:rPr>
                <w:bCs/>
                <w:sz w:val="18"/>
                <w:szCs w:val="18"/>
                <w:highlight w:val="yellow"/>
              </w:rPr>
            </w:pPr>
            <w:r w:rsidRPr="00DB26D4">
              <w:rPr>
                <w:bCs/>
                <w:sz w:val="18"/>
                <w:szCs w:val="18"/>
              </w:rPr>
              <w:t>-3 529.87</w:t>
            </w:r>
          </w:p>
        </w:tc>
      </w:tr>
      <w:tr w:rsidR="00E95261" w:rsidRPr="00DB26D4" w:rsidTr="00D16EAD">
        <w:trPr>
          <w:trHeight w:val="510"/>
        </w:trPr>
        <w:tc>
          <w:tcPr>
            <w:tcW w:w="5572" w:type="dxa"/>
            <w:tcBorders>
              <w:top w:val="nil"/>
              <w:left w:val="single" w:sz="4" w:space="0" w:color="auto"/>
              <w:bottom w:val="single" w:sz="4" w:space="0" w:color="auto"/>
              <w:right w:val="single" w:sz="4" w:space="0" w:color="auto"/>
            </w:tcBorders>
            <w:shd w:val="clear" w:color="auto" w:fill="auto"/>
          </w:tcPr>
          <w:p w:rsidR="00E95261" w:rsidRPr="00DB26D4" w:rsidRDefault="00E95261" w:rsidP="008D6352">
            <w:pPr>
              <w:autoSpaceDE w:val="0"/>
              <w:autoSpaceDN w:val="0"/>
              <w:adjustRightInd w:val="0"/>
              <w:ind w:left="0" w:right="-278" w:firstLine="0"/>
              <w:rPr>
                <w:rFonts w:eastAsiaTheme="minorEastAsia"/>
                <w:sz w:val="18"/>
                <w:szCs w:val="18"/>
              </w:rPr>
            </w:pPr>
            <w:r w:rsidRPr="00DB26D4">
              <w:rPr>
                <w:rFonts w:eastAsiaTheme="minorEastAsia"/>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E95261" w:rsidRPr="00DB26D4" w:rsidRDefault="00E95261" w:rsidP="008D6352">
            <w:pPr>
              <w:autoSpaceDE w:val="0"/>
              <w:autoSpaceDN w:val="0"/>
              <w:adjustRightInd w:val="0"/>
              <w:ind w:left="0" w:right="-278" w:firstLine="0"/>
              <w:jc w:val="left"/>
              <w:rPr>
                <w:rFonts w:eastAsiaTheme="minorEastAsia"/>
                <w:sz w:val="18"/>
                <w:szCs w:val="18"/>
              </w:rPr>
            </w:pPr>
            <w:r w:rsidRPr="00DB26D4">
              <w:rPr>
                <w:rFonts w:eastAsiaTheme="minorEastAsia"/>
                <w:sz w:val="18"/>
                <w:szCs w:val="18"/>
              </w:rPr>
              <w:t>734 01 03 01 00 10 0000 810</w:t>
            </w:r>
          </w:p>
        </w:tc>
        <w:tc>
          <w:tcPr>
            <w:tcW w:w="1989" w:type="dxa"/>
            <w:tcBorders>
              <w:top w:val="nil"/>
              <w:left w:val="nil"/>
              <w:bottom w:val="single" w:sz="4" w:space="0" w:color="auto"/>
              <w:right w:val="single" w:sz="4" w:space="0" w:color="auto"/>
            </w:tcBorders>
            <w:shd w:val="clear" w:color="auto" w:fill="auto"/>
            <w:noWrap/>
            <w:vAlign w:val="bottom"/>
          </w:tcPr>
          <w:p w:rsidR="00E95261" w:rsidRPr="00DB26D4" w:rsidRDefault="00E95261" w:rsidP="009F56CE">
            <w:pPr>
              <w:ind w:left="0" w:right="-278" w:firstLine="0"/>
              <w:jc w:val="center"/>
              <w:rPr>
                <w:bCs/>
                <w:sz w:val="18"/>
                <w:szCs w:val="18"/>
                <w:highlight w:val="yellow"/>
              </w:rPr>
            </w:pPr>
            <w:r w:rsidRPr="00DB26D4">
              <w:rPr>
                <w:bCs/>
                <w:sz w:val="18"/>
                <w:szCs w:val="18"/>
              </w:rPr>
              <w:t>-3 529.87</w:t>
            </w:r>
          </w:p>
        </w:tc>
      </w:tr>
      <w:tr w:rsidR="00E95261" w:rsidRPr="00DB26D4" w:rsidTr="00D16EAD">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E95261" w:rsidRPr="00DB26D4" w:rsidRDefault="00E95261" w:rsidP="008D6352">
            <w:pPr>
              <w:ind w:left="0" w:right="-278" w:firstLine="0"/>
              <w:jc w:val="left"/>
              <w:rPr>
                <w:bCs/>
                <w:sz w:val="18"/>
                <w:szCs w:val="18"/>
              </w:rPr>
            </w:pPr>
            <w:r w:rsidRPr="00DB26D4">
              <w:rPr>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E95261" w:rsidRPr="00DB26D4" w:rsidRDefault="00E95261" w:rsidP="008D6352">
            <w:pPr>
              <w:ind w:left="0" w:right="-278" w:firstLine="0"/>
              <w:jc w:val="left"/>
              <w:rPr>
                <w:bCs/>
                <w:sz w:val="18"/>
                <w:szCs w:val="18"/>
              </w:rPr>
            </w:pPr>
            <w:r w:rsidRPr="00DB26D4">
              <w:rPr>
                <w:bCs/>
                <w:sz w:val="18"/>
                <w:szCs w:val="18"/>
              </w:rPr>
              <w:t>734 01 05 00 00 00 0000 000</w:t>
            </w:r>
          </w:p>
        </w:tc>
        <w:tc>
          <w:tcPr>
            <w:tcW w:w="1989" w:type="dxa"/>
            <w:tcBorders>
              <w:top w:val="nil"/>
              <w:left w:val="nil"/>
              <w:bottom w:val="single" w:sz="4" w:space="0" w:color="auto"/>
              <w:right w:val="single" w:sz="4" w:space="0" w:color="auto"/>
            </w:tcBorders>
            <w:shd w:val="clear" w:color="auto" w:fill="auto"/>
            <w:noWrap/>
            <w:vAlign w:val="bottom"/>
            <w:hideMark/>
          </w:tcPr>
          <w:p w:rsidR="00E95261" w:rsidRPr="00DB26D4" w:rsidRDefault="00E95261" w:rsidP="009F56CE">
            <w:pPr>
              <w:ind w:left="0" w:right="-278" w:firstLine="0"/>
              <w:jc w:val="center"/>
              <w:rPr>
                <w:bCs/>
                <w:sz w:val="18"/>
                <w:szCs w:val="18"/>
                <w:highlight w:val="yellow"/>
              </w:rPr>
            </w:pPr>
            <w:r w:rsidRPr="00DB26D4">
              <w:rPr>
                <w:bCs/>
                <w:sz w:val="18"/>
                <w:szCs w:val="18"/>
              </w:rPr>
              <w:t>2 089.96</w:t>
            </w:r>
          </w:p>
        </w:tc>
      </w:tr>
      <w:tr w:rsidR="00E95261" w:rsidRPr="00DB26D4" w:rsidTr="00D16EAD">
        <w:trPr>
          <w:trHeight w:val="359"/>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E95261" w:rsidRPr="00DB26D4" w:rsidRDefault="00E95261" w:rsidP="008D6352">
            <w:pPr>
              <w:ind w:left="0" w:right="-278" w:firstLine="0"/>
              <w:jc w:val="left"/>
              <w:rPr>
                <w:bCs/>
                <w:sz w:val="18"/>
                <w:szCs w:val="18"/>
              </w:rPr>
            </w:pPr>
            <w:r w:rsidRPr="00DB26D4">
              <w:rPr>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E95261" w:rsidRPr="00DB26D4" w:rsidRDefault="00E95261" w:rsidP="008D6352">
            <w:pPr>
              <w:ind w:left="0" w:right="-278" w:firstLine="0"/>
              <w:jc w:val="left"/>
              <w:rPr>
                <w:sz w:val="18"/>
                <w:szCs w:val="18"/>
              </w:rPr>
            </w:pPr>
            <w:r w:rsidRPr="00DB26D4">
              <w:rPr>
                <w:sz w:val="18"/>
                <w:szCs w:val="18"/>
              </w:rPr>
              <w:t>734 01 05 00 00 00 0000 500</w:t>
            </w:r>
          </w:p>
        </w:tc>
        <w:tc>
          <w:tcPr>
            <w:tcW w:w="1989" w:type="dxa"/>
            <w:tcBorders>
              <w:top w:val="nil"/>
              <w:left w:val="nil"/>
              <w:bottom w:val="single" w:sz="4" w:space="0" w:color="auto"/>
              <w:right w:val="single" w:sz="4" w:space="0" w:color="auto"/>
            </w:tcBorders>
            <w:shd w:val="clear" w:color="auto" w:fill="auto"/>
            <w:noWrap/>
            <w:vAlign w:val="bottom"/>
            <w:hideMark/>
          </w:tcPr>
          <w:p w:rsidR="00E95261" w:rsidRPr="00DB26D4" w:rsidRDefault="00267F24" w:rsidP="009F56CE">
            <w:pPr>
              <w:ind w:left="0" w:right="-278" w:firstLine="0"/>
              <w:jc w:val="center"/>
              <w:rPr>
                <w:bCs/>
                <w:sz w:val="18"/>
                <w:szCs w:val="18"/>
              </w:rPr>
            </w:pPr>
            <w:r>
              <w:rPr>
                <w:sz w:val="18"/>
                <w:szCs w:val="18"/>
              </w:rPr>
              <w:t>-338 382.</w:t>
            </w:r>
            <w:r w:rsidR="003A68FA">
              <w:rPr>
                <w:sz w:val="18"/>
                <w:szCs w:val="18"/>
              </w:rPr>
              <w:t>42</w:t>
            </w:r>
          </w:p>
        </w:tc>
      </w:tr>
      <w:tr w:rsidR="00E95261" w:rsidRPr="00DB26D4" w:rsidTr="00D16EAD">
        <w:trPr>
          <w:trHeight w:val="408"/>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E95261" w:rsidRPr="00DB26D4" w:rsidRDefault="00E95261" w:rsidP="008D6352">
            <w:pPr>
              <w:ind w:left="0" w:right="-278" w:firstLine="0"/>
              <w:jc w:val="left"/>
              <w:rPr>
                <w:sz w:val="18"/>
                <w:szCs w:val="18"/>
              </w:rPr>
            </w:pPr>
            <w:r w:rsidRPr="00DB26D4">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E95261" w:rsidRPr="00DB26D4" w:rsidRDefault="00E95261" w:rsidP="008D6352">
            <w:pPr>
              <w:ind w:left="0" w:right="-278" w:firstLine="0"/>
              <w:jc w:val="left"/>
              <w:rPr>
                <w:sz w:val="18"/>
                <w:szCs w:val="18"/>
              </w:rPr>
            </w:pPr>
            <w:r w:rsidRPr="00DB26D4">
              <w:rPr>
                <w:sz w:val="18"/>
                <w:szCs w:val="18"/>
              </w:rPr>
              <w:t>734 01 05 02 00 00 0000 500</w:t>
            </w:r>
          </w:p>
        </w:tc>
        <w:tc>
          <w:tcPr>
            <w:tcW w:w="1989" w:type="dxa"/>
            <w:tcBorders>
              <w:top w:val="nil"/>
              <w:left w:val="nil"/>
              <w:bottom w:val="single" w:sz="4" w:space="0" w:color="auto"/>
              <w:right w:val="single" w:sz="4" w:space="0" w:color="auto"/>
            </w:tcBorders>
            <w:shd w:val="clear" w:color="auto" w:fill="auto"/>
            <w:noWrap/>
            <w:vAlign w:val="bottom"/>
          </w:tcPr>
          <w:p w:rsidR="00E95261" w:rsidRPr="00DB26D4" w:rsidRDefault="00267F24" w:rsidP="009F56CE">
            <w:pPr>
              <w:ind w:left="0" w:right="-278" w:firstLine="0"/>
              <w:jc w:val="center"/>
              <w:rPr>
                <w:sz w:val="18"/>
                <w:szCs w:val="18"/>
              </w:rPr>
            </w:pPr>
            <w:r>
              <w:rPr>
                <w:sz w:val="18"/>
                <w:szCs w:val="18"/>
              </w:rPr>
              <w:t>-338 382.</w:t>
            </w:r>
            <w:r w:rsidR="003A68FA">
              <w:rPr>
                <w:sz w:val="18"/>
                <w:szCs w:val="18"/>
              </w:rPr>
              <w:t>42</w:t>
            </w:r>
          </w:p>
        </w:tc>
      </w:tr>
      <w:tr w:rsidR="00E95261" w:rsidRPr="00DB26D4" w:rsidTr="00D16EAD">
        <w:trPr>
          <w:trHeight w:val="408"/>
        </w:trPr>
        <w:tc>
          <w:tcPr>
            <w:tcW w:w="5572" w:type="dxa"/>
            <w:tcBorders>
              <w:top w:val="nil"/>
              <w:left w:val="single" w:sz="4" w:space="0" w:color="auto"/>
              <w:bottom w:val="single" w:sz="4" w:space="0" w:color="auto"/>
              <w:right w:val="single" w:sz="4" w:space="0" w:color="auto"/>
            </w:tcBorders>
            <w:shd w:val="clear" w:color="auto" w:fill="auto"/>
            <w:vAlign w:val="bottom"/>
          </w:tcPr>
          <w:p w:rsidR="00E95261" w:rsidRPr="00DB26D4" w:rsidRDefault="00E95261" w:rsidP="008D6352">
            <w:pPr>
              <w:autoSpaceDE w:val="0"/>
              <w:autoSpaceDN w:val="0"/>
              <w:adjustRightInd w:val="0"/>
              <w:ind w:left="0" w:right="-278" w:firstLine="0"/>
              <w:rPr>
                <w:rFonts w:eastAsiaTheme="minorEastAsia"/>
                <w:sz w:val="18"/>
                <w:szCs w:val="18"/>
              </w:rPr>
            </w:pPr>
            <w:r w:rsidRPr="00DB26D4">
              <w:rPr>
                <w:rFonts w:eastAsiaTheme="minorEastAsia"/>
                <w:sz w:val="18"/>
                <w:szCs w:val="18"/>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E95261" w:rsidRPr="00DB26D4" w:rsidRDefault="00E95261" w:rsidP="008D6352">
            <w:pPr>
              <w:ind w:left="0" w:right="-278" w:firstLine="0"/>
              <w:jc w:val="left"/>
              <w:rPr>
                <w:sz w:val="18"/>
                <w:szCs w:val="18"/>
              </w:rPr>
            </w:pPr>
            <w:r w:rsidRPr="00DB26D4">
              <w:rPr>
                <w:rFonts w:eastAsiaTheme="minorEastAsia"/>
                <w:sz w:val="18"/>
                <w:szCs w:val="18"/>
              </w:rPr>
              <w:t>734 01 05 02 01 00 0000 510</w:t>
            </w:r>
          </w:p>
        </w:tc>
        <w:tc>
          <w:tcPr>
            <w:tcW w:w="1989" w:type="dxa"/>
            <w:tcBorders>
              <w:top w:val="nil"/>
              <w:left w:val="nil"/>
              <w:bottom w:val="single" w:sz="4" w:space="0" w:color="auto"/>
              <w:right w:val="single" w:sz="4" w:space="0" w:color="auto"/>
            </w:tcBorders>
            <w:shd w:val="clear" w:color="auto" w:fill="auto"/>
            <w:noWrap/>
            <w:vAlign w:val="bottom"/>
          </w:tcPr>
          <w:p w:rsidR="00E95261" w:rsidRPr="00DB26D4" w:rsidRDefault="00267F24" w:rsidP="009F56CE">
            <w:pPr>
              <w:ind w:left="0" w:right="-278" w:firstLine="0"/>
              <w:jc w:val="center"/>
              <w:rPr>
                <w:sz w:val="18"/>
                <w:szCs w:val="18"/>
              </w:rPr>
            </w:pPr>
            <w:r>
              <w:rPr>
                <w:sz w:val="18"/>
                <w:szCs w:val="18"/>
              </w:rPr>
              <w:t>-338 382.</w:t>
            </w:r>
            <w:r w:rsidR="003A68FA">
              <w:rPr>
                <w:sz w:val="18"/>
                <w:szCs w:val="18"/>
              </w:rPr>
              <w:t>42</w:t>
            </w:r>
          </w:p>
        </w:tc>
      </w:tr>
      <w:tr w:rsidR="00E95261" w:rsidRPr="00DB26D4" w:rsidTr="00D16EAD">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E95261" w:rsidRPr="00DB26D4" w:rsidRDefault="00E95261" w:rsidP="008D6352">
            <w:pPr>
              <w:autoSpaceDE w:val="0"/>
              <w:autoSpaceDN w:val="0"/>
              <w:adjustRightInd w:val="0"/>
              <w:ind w:left="0" w:right="-278" w:firstLine="0"/>
              <w:rPr>
                <w:rFonts w:eastAsiaTheme="minorEastAsia"/>
                <w:sz w:val="18"/>
                <w:szCs w:val="18"/>
              </w:rPr>
            </w:pPr>
            <w:r w:rsidRPr="00DB26D4">
              <w:rPr>
                <w:rFonts w:eastAsiaTheme="minorEastAsia"/>
                <w:sz w:val="18"/>
                <w:szCs w:val="18"/>
              </w:rPr>
              <w:lastRenderedPageBreak/>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E95261" w:rsidRPr="00DB26D4" w:rsidRDefault="00E95261" w:rsidP="008D6352">
            <w:pPr>
              <w:ind w:left="0" w:right="-278" w:firstLine="0"/>
              <w:jc w:val="left"/>
              <w:rPr>
                <w:sz w:val="18"/>
                <w:szCs w:val="18"/>
              </w:rPr>
            </w:pPr>
            <w:r w:rsidRPr="00DB26D4">
              <w:rPr>
                <w:sz w:val="18"/>
                <w:szCs w:val="18"/>
              </w:rPr>
              <w:t>734 01 05 02 01 10 0000 510</w:t>
            </w:r>
          </w:p>
        </w:tc>
        <w:tc>
          <w:tcPr>
            <w:tcW w:w="1989" w:type="dxa"/>
            <w:tcBorders>
              <w:top w:val="nil"/>
              <w:left w:val="nil"/>
              <w:bottom w:val="single" w:sz="4" w:space="0" w:color="auto"/>
              <w:right w:val="single" w:sz="4" w:space="0" w:color="auto"/>
            </w:tcBorders>
            <w:shd w:val="clear" w:color="auto" w:fill="auto"/>
            <w:noWrap/>
            <w:vAlign w:val="bottom"/>
          </w:tcPr>
          <w:p w:rsidR="00E95261" w:rsidRPr="00DB26D4" w:rsidRDefault="00267F24" w:rsidP="009F56CE">
            <w:pPr>
              <w:ind w:left="0" w:right="-278" w:firstLine="0"/>
              <w:jc w:val="center"/>
              <w:rPr>
                <w:sz w:val="18"/>
                <w:szCs w:val="18"/>
                <w:highlight w:val="yellow"/>
              </w:rPr>
            </w:pPr>
            <w:r>
              <w:rPr>
                <w:sz w:val="18"/>
                <w:szCs w:val="18"/>
              </w:rPr>
              <w:t>-338 382.</w:t>
            </w:r>
            <w:r w:rsidR="003A68FA">
              <w:rPr>
                <w:sz w:val="18"/>
                <w:szCs w:val="18"/>
              </w:rPr>
              <w:t>42</w:t>
            </w:r>
          </w:p>
        </w:tc>
      </w:tr>
      <w:tr w:rsidR="00E95261" w:rsidRPr="00DB26D4" w:rsidTr="00D16EAD">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E95261" w:rsidRPr="00DB26D4" w:rsidRDefault="00E95261" w:rsidP="008D6352">
            <w:pPr>
              <w:ind w:left="0" w:right="-278" w:firstLine="0"/>
              <w:jc w:val="left"/>
              <w:rPr>
                <w:bCs/>
                <w:sz w:val="18"/>
                <w:szCs w:val="18"/>
              </w:rPr>
            </w:pPr>
            <w:r w:rsidRPr="00DB26D4">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E95261" w:rsidRPr="00DB26D4" w:rsidRDefault="00E95261" w:rsidP="008D6352">
            <w:pPr>
              <w:ind w:left="0" w:right="-278" w:firstLine="0"/>
              <w:jc w:val="left"/>
              <w:rPr>
                <w:sz w:val="18"/>
                <w:szCs w:val="18"/>
              </w:rPr>
            </w:pPr>
            <w:r w:rsidRPr="00DB26D4">
              <w:rPr>
                <w:sz w:val="18"/>
                <w:szCs w:val="18"/>
              </w:rPr>
              <w:t>734 01 05 00 00 00 0000 600</w:t>
            </w:r>
          </w:p>
        </w:tc>
        <w:tc>
          <w:tcPr>
            <w:tcW w:w="1989" w:type="dxa"/>
            <w:tcBorders>
              <w:top w:val="nil"/>
              <w:left w:val="nil"/>
              <w:bottom w:val="single" w:sz="4" w:space="0" w:color="auto"/>
              <w:right w:val="single" w:sz="4" w:space="0" w:color="auto"/>
            </w:tcBorders>
            <w:shd w:val="clear" w:color="auto" w:fill="auto"/>
            <w:noWrap/>
            <w:vAlign w:val="bottom"/>
            <w:hideMark/>
          </w:tcPr>
          <w:p w:rsidR="00E95261" w:rsidRPr="00DB26D4" w:rsidRDefault="00267F24" w:rsidP="009F56CE">
            <w:pPr>
              <w:ind w:left="0" w:right="-278" w:firstLine="0"/>
              <w:jc w:val="center"/>
              <w:rPr>
                <w:bCs/>
                <w:sz w:val="18"/>
                <w:szCs w:val="18"/>
                <w:highlight w:val="yellow"/>
              </w:rPr>
            </w:pPr>
            <w:r>
              <w:rPr>
                <w:sz w:val="18"/>
                <w:szCs w:val="18"/>
              </w:rPr>
              <w:t>340 472.</w:t>
            </w:r>
            <w:r w:rsidR="003A68FA">
              <w:rPr>
                <w:sz w:val="18"/>
                <w:szCs w:val="18"/>
              </w:rPr>
              <w:t>38</w:t>
            </w:r>
          </w:p>
        </w:tc>
      </w:tr>
      <w:tr w:rsidR="00E95261" w:rsidRPr="00DB26D4" w:rsidTr="00D16EAD">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E95261" w:rsidRPr="00DB26D4" w:rsidRDefault="00E95261" w:rsidP="008D6352">
            <w:pPr>
              <w:ind w:left="0" w:right="-278" w:firstLine="0"/>
              <w:jc w:val="left"/>
              <w:rPr>
                <w:sz w:val="18"/>
                <w:szCs w:val="18"/>
              </w:rPr>
            </w:pPr>
            <w:r w:rsidRPr="00DB26D4">
              <w:rPr>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E95261" w:rsidRPr="00DB26D4" w:rsidRDefault="00E95261" w:rsidP="008D6352">
            <w:pPr>
              <w:ind w:left="0" w:right="-278" w:firstLine="0"/>
              <w:jc w:val="left"/>
              <w:rPr>
                <w:sz w:val="18"/>
                <w:szCs w:val="18"/>
              </w:rPr>
            </w:pPr>
            <w:r w:rsidRPr="00DB26D4">
              <w:rPr>
                <w:sz w:val="18"/>
                <w:szCs w:val="18"/>
              </w:rPr>
              <w:t>734 01 05 02 00 00 0000 600</w:t>
            </w:r>
          </w:p>
        </w:tc>
        <w:tc>
          <w:tcPr>
            <w:tcW w:w="1989" w:type="dxa"/>
            <w:tcBorders>
              <w:top w:val="nil"/>
              <w:left w:val="nil"/>
              <w:bottom w:val="single" w:sz="4" w:space="0" w:color="auto"/>
              <w:right w:val="single" w:sz="4" w:space="0" w:color="auto"/>
            </w:tcBorders>
            <w:shd w:val="clear" w:color="auto" w:fill="auto"/>
            <w:noWrap/>
            <w:vAlign w:val="bottom"/>
            <w:hideMark/>
          </w:tcPr>
          <w:p w:rsidR="00E95261" w:rsidRPr="00DB26D4" w:rsidRDefault="00267F24" w:rsidP="009F56CE">
            <w:pPr>
              <w:ind w:left="0" w:right="-278" w:firstLine="0"/>
              <w:jc w:val="center"/>
              <w:rPr>
                <w:sz w:val="18"/>
                <w:szCs w:val="18"/>
                <w:highlight w:val="yellow"/>
              </w:rPr>
            </w:pPr>
            <w:r>
              <w:rPr>
                <w:sz w:val="18"/>
                <w:szCs w:val="18"/>
              </w:rPr>
              <w:t>340 472.</w:t>
            </w:r>
            <w:r w:rsidR="009F56CE">
              <w:rPr>
                <w:sz w:val="18"/>
                <w:szCs w:val="18"/>
              </w:rPr>
              <w:t>38</w:t>
            </w:r>
          </w:p>
        </w:tc>
      </w:tr>
      <w:tr w:rsidR="00E95261" w:rsidRPr="00DB26D4" w:rsidTr="00D16EAD">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E95261" w:rsidRPr="00DB26D4" w:rsidRDefault="00E95261" w:rsidP="008D6352">
            <w:pPr>
              <w:ind w:left="0" w:right="-278" w:firstLine="0"/>
              <w:jc w:val="left"/>
              <w:rPr>
                <w:sz w:val="18"/>
                <w:szCs w:val="18"/>
              </w:rPr>
            </w:pPr>
          </w:p>
          <w:p w:rsidR="00E95261" w:rsidRPr="00DB26D4" w:rsidRDefault="00E95261" w:rsidP="008D6352">
            <w:pPr>
              <w:ind w:left="0" w:right="-278" w:firstLine="0"/>
              <w:jc w:val="left"/>
              <w:rPr>
                <w:sz w:val="18"/>
                <w:szCs w:val="18"/>
              </w:rPr>
            </w:pPr>
            <w:r w:rsidRPr="00DB26D4">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E95261" w:rsidRPr="00DB26D4" w:rsidRDefault="00E95261" w:rsidP="008D6352">
            <w:pPr>
              <w:ind w:left="0" w:right="-278" w:firstLine="0"/>
              <w:jc w:val="left"/>
              <w:rPr>
                <w:sz w:val="18"/>
                <w:szCs w:val="18"/>
              </w:rPr>
            </w:pPr>
            <w:r w:rsidRPr="00DB26D4">
              <w:rPr>
                <w:sz w:val="18"/>
                <w:szCs w:val="18"/>
              </w:rPr>
              <w:t>734 01 05 02 01 00 0000 610</w:t>
            </w:r>
          </w:p>
        </w:tc>
        <w:tc>
          <w:tcPr>
            <w:tcW w:w="1989" w:type="dxa"/>
            <w:tcBorders>
              <w:top w:val="nil"/>
              <w:left w:val="nil"/>
              <w:bottom w:val="single" w:sz="4" w:space="0" w:color="auto"/>
              <w:right w:val="single" w:sz="4" w:space="0" w:color="auto"/>
            </w:tcBorders>
            <w:shd w:val="clear" w:color="auto" w:fill="auto"/>
            <w:noWrap/>
            <w:vAlign w:val="bottom"/>
            <w:hideMark/>
          </w:tcPr>
          <w:p w:rsidR="00E95261" w:rsidRPr="00DB26D4" w:rsidRDefault="00267F24" w:rsidP="009F56CE">
            <w:pPr>
              <w:ind w:left="0" w:right="-278" w:firstLine="0"/>
              <w:jc w:val="center"/>
              <w:rPr>
                <w:sz w:val="18"/>
                <w:szCs w:val="18"/>
                <w:highlight w:val="yellow"/>
              </w:rPr>
            </w:pPr>
            <w:r>
              <w:rPr>
                <w:sz w:val="18"/>
                <w:szCs w:val="18"/>
              </w:rPr>
              <w:t>340 472.</w:t>
            </w:r>
            <w:r w:rsidR="00C04B91">
              <w:rPr>
                <w:sz w:val="18"/>
                <w:szCs w:val="18"/>
              </w:rPr>
              <w:t>38</w:t>
            </w:r>
          </w:p>
        </w:tc>
      </w:tr>
      <w:tr w:rsidR="00E95261" w:rsidRPr="00DB26D4" w:rsidTr="00D16EAD">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E95261" w:rsidRPr="00DB26D4" w:rsidRDefault="00E95261" w:rsidP="008D6352">
            <w:pPr>
              <w:autoSpaceDE w:val="0"/>
              <w:autoSpaceDN w:val="0"/>
              <w:adjustRightInd w:val="0"/>
              <w:ind w:left="0" w:right="-278" w:firstLine="0"/>
              <w:rPr>
                <w:rFonts w:eastAsiaTheme="minorEastAsia"/>
                <w:sz w:val="18"/>
                <w:szCs w:val="18"/>
              </w:rPr>
            </w:pPr>
            <w:r w:rsidRPr="00DB26D4">
              <w:rPr>
                <w:rFonts w:eastAsiaTheme="minorEastAsia"/>
                <w:sz w:val="18"/>
                <w:szCs w:val="18"/>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E95261" w:rsidRPr="00DB26D4" w:rsidRDefault="00E95261" w:rsidP="008D6352">
            <w:pPr>
              <w:ind w:left="0" w:right="-278" w:firstLine="0"/>
              <w:jc w:val="left"/>
              <w:rPr>
                <w:sz w:val="18"/>
                <w:szCs w:val="18"/>
              </w:rPr>
            </w:pPr>
            <w:r w:rsidRPr="00DB26D4">
              <w:rPr>
                <w:sz w:val="18"/>
                <w:szCs w:val="18"/>
              </w:rPr>
              <w:t>734 01 05 02 01 10 0000 610</w:t>
            </w:r>
          </w:p>
        </w:tc>
        <w:tc>
          <w:tcPr>
            <w:tcW w:w="1989" w:type="dxa"/>
            <w:tcBorders>
              <w:top w:val="nil"/>
              <w:left w:val="nil"/>
              <w:bottom w:val="single" w:sz="4" w:space="0" w:color="auto"/>
              <w:right w:val="single" w:sz="4" w:space="0" w:color="auto"/>
            </w:tcBorders>
            <w:shd w:val="clear" w:color="auto" w:fill="auto"/>
            <w:noWrap/>
            <w:vAlign w:val="bottom"/>
            <w:hideMark/>
          </w:tcPr>
          <w:p w:rsidR="00E95261" w:rsidRPr="00DB26D4" w:rsidRDefault="00267F24" w:rsidP="009F56CE">
            <w:pPr>
              <w:ind w:left="0" w:right="-278" w:firstLine="0"/>
              <w:jc w:val="center"/>
              <w:rPr>
                <w:sz w:val="18"/>
                <w:szCs w:val="18"/>
                <w:highlight w:val="yellow"/>
              </w:rPr>
            </w:pPr>
            <w:r>
              <w:rPr>
                <w:sz w:val="18"/>
                <w:szCs w:val="18"/>
              </w:rPr>
              <w:t>340 472.</w:t>
            </w:r>
            <w:r w:rsidR="003A68FA">
              <w:rPr>
                <w:sz w:val="18"/>
                <w:szCs w:val="18"/>
              </w:rPr>
              <w:t>38</w:t>
            </w:r>
          </w:p>
        </w:tc>
      </w:tr>
    </w:tbl>
    <w:p w:rsidR="00E95261" w:rsidRPr="006E11EF" w:rsidRDefault="00E95261" w:rsidP="008D6352">
      <w:pPr>
        <w:tabs>
          <w:tab w:val="left" w:pos="3976"/>
        </w:tabs>
        <w:ind w:left="0" w:right="-278" w:firstLine="284"/>
        <w:rPr>
          <w:sz w:val="18"/>
          <w:szCs w:val="18"/>
        </w:rPr>
      </w:pPr>
    </w:p>
    <w:p w:rsidR="00B87529" w:rsidRPr="006E11EF" w:rsidRDefault="00B87529" w:rsidP="008D6352">
      <w:pPr>
        <w:tabs>
          <w:tab w:val="left" w:pos="3976"/>
        </w:tabs>
        <w:ind w:left="0" w:right="-278" w:firstLine="284"/>
        <w:rPr>
          <w:sz w:val="18"/>
          <w:szCs w:val="18"/>
        </w:rPr>
      </w:pPr>
    </w:p>
    <w:p w:rsidR="00070F14" w:rsidRPr="006E11EF" w:rsidRDefault="00070F14" w:rsidP="008D6352">
      <w:pPr>
        <w:tabs>
          <w:tab w:val="left" w:pos="3976"/>
        </w:tabs>
        <w:ind w:left="0" w:right="-278" w:firstLine="284"/>
        <w:jc w:val="right"/>
        <w:rPr>
          <w:i/>
          <w:sz w:val="18"/>
          <w:szCs w:val="18"/>
        </w:rPr>
      </w:pPr>
      <w:r w:rsidRPr="006E11EF">
        <w:rPr>
          <w:i/>
          <w:sz w:val="18"/>
          <w:szCs w:val="18"/>
        </w:rPr>
        <w:t>Приложение 10</w:t>
      </w:r>
    </w:p>
    <w:p w:rsidR="00070F14" w:rsidRPr="006E11EF" w:rsidRDefault="00070F14" w:rsidP="008D6352">
      <w:pPr>
        <w:tabs>
          <w:tab w:val="left" w:pos="3976"/>
        </w:tabs>
        <w:ind w:left="0" w:right="-278" w:firstLine="284"/>
        <w:jc w:val="right"/>
        <w:rPr>
          <w:i/>
          <w:sz w:val="18"/>
          <w:szCs w:val="18"/>
        </w:rPr>
      </w:pPr>
      <w:r w:rsidRPr="006E11EF">
        <w:rPr>
          <w:i/>
          <w:sz w:val="18"/>
          <w:szCs w:val="18"/>
        </w:rPr>
        <w:t xml:space="preserve">к решению Думы Хомутовского </w:t>
      </w:r>
    </w:p>
    <w:p w:rsidR="00070F14" w:rsidRPr="006E11EF" w:rsidRDefault="00070F14" w:rsidP="008D6352">
      <w:pPr>
        <w:tabs>
          <w:tab w:val="left" w:pos="3976"/>
        </w:tabs>
        <w:ind w:left="0" w:right="-278" w:firstLine="284"/>
        <w:jc w:val="right"/>
        <w:rPr>
          <w:i/>
          <w:sz w:val="18"/>
          <w:szCs w:val="18"/>
        </w:rPr>
      </w:pPr>
      <w:r w:rsidRPr="006E11EF">
        <w:rPr>
          <w:i/>
          <w:sz w:val="18"/>
          <w:szCs w:val="18"/>
        </w:rPr>
        <w:t xml:space="preserve"> муниципального образования</w:t>
      </w:r>
    </w:p>
    <w:p w:rsidR="00070F14" w:rsidRPr="006E11EF" w:rsidRDefault="00070F14" w:rsidP="008D6352">
      <w:pPr>
        <w:tabs>
          <w:tab w:val="left" w:pos="3976"/>
        </w:tabs>
        <w:ind w:left="0" w:right="-278" w:firstLine="284"/>
        <w:jc w:val="right"/>
        <w:rPr>
          <w:i/>
          <w:sz w:val="18"/>
          <w:szCs w:val="18"/>
        </w:rPr>
      </w:pPr>
      <w:r w:rsidRPr="006E11EF">
        <w:rPr>
          <w:i/>
          <w:sz w:val="18"/>
          <w:szCs w:val="18"/>
        </w:rPr>
        <w:t xml:space="preserve">от </w:t>
      </w:r>
      <w:r w:rsidRPr="006E11EF">
        <w:rPr>
          <w:i/>
          <w:sz w:val="18"/>
          <w:szCs w:val="18"/>
          <w:u w:val="single"/>
        </w:rPr>
        <w:t>29.12.2022</w:t>
      </w:r>
      <w:r w:rsidRPr="006E11EF">
        <w:rPr>
          <w:i/>
          <w:sz w:val="18"/>
          <w:szCs w:val="18"/>
        </w:rPr>
        <w:t>_№_</w:t>
      </w:r>
      <w:r w:rsidRPr="006E11EF">
        <w:rPr>
          <w:i/>
          <w:sz w:val="18"/>
          <w:szCs w:val="18"/>
          <w:u w:val="single"/>
        </w:rPr>
        <w:t>05-25 д</w:t>
      </w:r>
    </w:p>
    <w:p w:rsidR="00070F14" w:rsidRPr="006E11EF" w:rsidRDefault="00070F14" w:rsidP="008D6352">
      <w:pPr>
        <w:tabs>
          <w:tab w:val="left" w:pos="3976"/>
        </w:tabs>
        <w:ind w:left="0" w:right="-278" w:firstLine="284"/>
        <w:rPr>
          <w:sz w:val="18"/>
          <w:szCs w:val="18"/>
        </w:rPr>
      </w:pPr>
      <w:r w:rsidRPr="006E11EF">
        <w:rPr>
          <w:sz w:val="18"/>
          <w:szCs w:val="18"/>
        </w:rPr>
        <w:tab/>
      </w:r>
    </w:p>
    <w:p w:rsidR="00070F14" w:rsidRPr="006E11EF" w:rsidRDefault="00070F14" w:rsidP="008D6352">
      <w:pPr>
        <w:tabs>
          <w:tab w:val="left" w:pos="3976"/>
        </w:tabs>
        <w:ind w:left="0" w:right="-278" w:firstLine="284"/>
        <w:rPr>
          <w:sz w:val="18"/>
          <w:szCs w:val="18"/>
        </w:rPr>
      </w:pPr>
      <w:r w:rsidRPr="006E11EF">
        <w:rPr>
          <w:sz w:val="18"/>
          <w:szCs w:val="18"/>
        </w:rPr>
        <w:tab/>
      </w:r>
    </w:p>
    <w:p w:rsidR="00070F14" w:rsidRPr="006E11EF" w:rsidRDefault="00070F14" w:rsidP="008D6352">
      <w:pPr>
        <w:tabs>
          <w:tab w:val="left" w:pos="3976"/>
        </w:tabs>
        <w:ind w:left="0" w:right="-278" w:firstLine="284"/>
        <w:jc w:val="center"/>
        <w:rPr>
          <w:sz w:val="18"/>
          <w:szCs w:val="18"/>
        </w:rPr>
      </w:pPr>
      <w:r w:rsidRPr="006E11EF">
        <w:rPr>
          <w:sz w:val="18"/>
          <w:szCs w:val="18"/>
        </w:rPr>
        <w:t>Источники внутреннего финансирования дефицита бюджета</w:t>
      </w:r>
    </w:p>
    <w:p w:rsidR="00070F14" w:rsidRPr="006E11EF" w:rsidRDefault="00070F14" w:rsidP="008D6352">
      <w:pPr>
        <w:tabs>
          <w:tab w:val="left" w:pos="3976"/>
        </w:tabs>
        <w:ind w:left="0" w:right="-278" w:firstLine="284"/>
        <w:jc w:val="center"/>
        <w:rPr>
          <w:sz w:val="18"/>
          <w:szCs w:val="18"/>
        </w:rPr>
      </w:pPr>
      <w:r w:rsidRPr="006E11EF">
        <w:rPr>
          <w:sz w:val="18"/>
          <w:szCs w:val="18"/>
        </w:rPr>
        <w:t>Хомутовского муниципального образования на плановый период 2023 и 2024 годов</w:t>
      </w:r>
    </w:p>
    <w:p w:rsidR="00070F14" w:rsidRPr="006E11EF" w:rsidRDefault="00070F14" w:rsidP="008D6352">
      <w:pPr>
        <w:tabs>
          <w:tab w:val="left" w:pos="3976"/>
        </w:tabs>
        <w:ind w:left="0" w:right="-278" w:firstLine="284"/>
        <w:jc w:val="center"/>
        <w:rPr>
          <w:sz w:val="18"/>
          <w:szCs w:val="18"/>
        </w:rPr>
      </w:pPr>
    </w:p>
    <w:p w:rsidR="00070F14" w:rsidRPr="006E11EF" w:rsidRDefault="00070F14" w:rsidP="008D6352">
      <w:pPr>
        <w:tabs>
          <w:tab w:val="left" w:pos="3976"/>
        </w:tabs>
        <w:ind w:left="0" w:right="-278" w:firstLine="284"/>
        <w:rPr>
          <w:sz w:val="18"/>
          <w:szCs w:val="18"/>
        </w:rPr>
      </w:pPr>
      <w:r w:rsidRPr="006E11EF">
        <w:rPr>
          <w:sz w:val="18"/>
          <w:szCs w:val="18"/>
        </w:rPr>
        <w:t xml:space="preserve"> Единица измерения: тыс. руб.</w:t>
      </w:r>
    </w:p>
    <w:tbl>
      <w:tblPr>
        <w:tblW w:w="10391" w:type="dxa"/>
        <w:tblInd w:w="65" w:type="dxa"/>
        <w:tblLayout w:type="fixed"/>
        <w:tblLook w:val="04A0" w:firstRow="1" w:lastRow="0" w:firstColumn="1" w:lastColumn="0" w:noHBand="0" w:noVBand="1"/>
      </w:tblPr>
      <w:tblGrid>
        <w:gridCol w:w="4721"/>
        <w:gridCol w:w="2693"/>
        <w:gridCol w:w="1560"/>
        <w:gridCol w:w="1417"/>
      </w:tblGrid>
      <w:tr w:rsidR="006E11EF" w:rsidRPr="00AF5705" w:rsidTr="006E11EF">
        <w:trPr>
          <w:trHeight w:val="498"/>
        </w:trPr>
        <w:tc>
          <w:tcPr>
            <w:tcW w:w="47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F5705" w:rsidRPr="00AF5705" w:rsidRDefault="00AF5705" w:rsidP="008D6352">
            <w:pPr>
              <w:ind w:left="0" w:right="-278" w:firstLine="0"/>
              <w:jc w:val="center"/>
              <w:rPr>
                <w:sz w:val="18"/>
                <w:szCs w:val="18"/>
              </w:rPr>
            </w:pPr>
            <w:r w:rsidRPr="00AF5705">
              <w:rPr>
                <w:sz w:val="18"/>
                <w:szCs w:val="18"/>
              </w:rPr>
              <w:t xml:space="preserve">Наименование </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AF5705" w:rsidRPr="00AF5705" w:rsidRDefault="00AF5705" w:rsidP="008D6352">
            <w:pPr>
              <w:ind w:left="0" w:right="-278" w:firstLine="0"/>
              <w:jc w:val="center"/>
              <w:rPr>
                <w:sz w:val="18"/>
                <w:szCs w:val="18"/>
              </w:rPr>
            </w:pPr>
            <w:r w:rsidRPr="00AF5705">
              <w:rPr>
                <w:sz w:val="18"/>
                <w:szCs w:val="18"/>
              </w:rPr>
              <w:t>Код</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AF5705" w:rsidRPr="00AF5705" w:rsidRDefault="00AF5705" w:rsidP="008D6352">
            <w:pPr>
              <w:ind w:left="0" w:right="-278" w:firstLine="0"/>
              <w:jc w:val="center"/>
              <w:rPr>
                <w:sz w:val="18"/>
                <w:szCs w:val="18"/>
              </w:rPr>
            </w:pPr>
            <w:r w:rsidRPr="00AF5705">
              <w:rPr>
                <w:sz w:val="18"/>
                <w:szCs w:val="18"/>
              </w:rPr>
              <w:t>2023 год</w:t>
            </w:r>
          </w:p>
        </w:tc>
        <w:tc>
          <w:tcPr>
            <w:tcW w:w="1417" w:type="dxa"/>
            <w:tcBorders>
              <w:top w:val="single" w:sz="4" w:space="0" w:color="auto"/>
              <w:left w:val="nil"/>
              <w:bottom w:val="single" w:sz="4" w:space="0" w:color="auto"/>
              <w:right w:val="single" w:sz="4" w:space="0" w:color="auto"/>
            </w:tcBorders>
            <w:vAlign w:val="center"/>
          </w:tcPr>
          <w:p w:rsidR="00AF5705" w:rsidRPr="00AF5705" w:rsidRDefault="00AF5705" w:rsidP="008D6352">
            <w:pPr>
              <w:ind w:left="0" w:right="-278" w:firstLine="0"/>
              <w:jc w:val="center"/>
              <w:rPr>
                <w:sz w:val="18"/>
                <w:szCs w:val="18"/>
              </w:rPr>
            </w:pPr>
            <w:r w:rsidRPr="00AF5705">
              <w:rPr>
                <w:sz w:val="18"/>
                <w:szCs w:val="18"/>
              </w:rPr>
              <w:t>2024 год</w:t>
            </w:r>
          </w:p>
        </w:tc>
      </w:tr>
      <w:tr w:rsidR="006E11EF" w:rsidRPr="00AF5705" w:rsidTr="006E11EF">
        <w:trPr>
          <w:trHeight w:val="386"/>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AF5705" w:rsidRPr="00AF5705" w:rsidRDefault="00AF5705" w:rsidP="008D6352">
            <w:pPr>
              <w:ind w:left="0" w:right="-278" w:firstLine="0"/>
              <w:jc w:val="left"/>
              <w:rPr>
                <w:sz w:val="18"/>
                <w:szCs w:val="18"/>
              </w:rPr>
            </w:pPr>
            <w:r w:rsidRPr="00AF5705">
              <w:rPr>
                <w:sz w:val="18"/>
                <w:szCs w:val="18"/>
              </w:rPr>
              <w:t>Источники финансирования дефицита бюджета, всего</w:t>
            </w:r>
          </w:p>
        </w:tc>
        <w:tc>
          <w:tcPr>
            <w:tcW w:w="2693" w:type="dxa"/>
            <w:tcBorders>
              <w:top w:val="nil"/>
              <w:left w:val="nil"/>
              <w:bottom w:val="single" w:sz="4" w:space="0" w:color="auto"/>
              <w:right w:val="single" w:sz="4" w:space="0" w:color="auto"/>
            </w:tcBorders>
            <w:shd w:val="clear" w:color="auto" w:fill="auto"/>
            <w:noWrap/>
            <w:vAlign w:val="bottom"/>
            <w:hideMark/>
          </w:tcPr>
          <w:p w:rsidR="00AF5705" w:rsidRPr="00AF5705" w:rsidRDefault="00AF5705" w:rsidP="008D6352">
            <w:pPr>
              <w:ind w:left="0" w:right="-278" w:firstLine="0"/>
              <w:jc w:val="left"/>
              <w:rPr>
                <w:sz w:val="18"/>
                <w:szCs w:val="18"/>
              </w:rPr>
            </w:pPr>
            <w:r w:rsidRPr="00AF5705">
              <w:rPr>
                <w:sz w:val="18"/>
                <w:szCs w:val="18"/>
              </w:rPr>
              <w:t>734 90 00 00 00 00 0000 000</w:t>
            </w:r>
          </w:p>
        </w:tc>
        <w:tc>
          <w:tcPr>
            <w:tcW w:w="1560" w:type="dxa"/>
            <w:tcBorders>
              <w:top w:val="nil"/>
              <w:left w:val="nil"/>
              <w:bottom w:val="single" w:sz="4" w:space="0" w:color="auto"/>
              <w:right w:val="single" w:sz="4" w:space="0" w:color="auto"/>
            </w:tcBorders>
            <w:shd w:val="clear" w:color="auto" w:fill="auto"/>
            <w:noWrap/>
            <w:vAlign w:val="bottom"/>
            <w:hideMark/>
          </w:tcPr>
          <w:p w:rsidR="00AF5705" w:rsidRPr="00AF5705" w:rsidRDefault="00AF5705" w:rsidP="008D6352">
            <w:pPr>
              <w:ind w:left="0" w:right="-278" w:firstLine="0"/>
              <w:jc w:val="right"/>
              <w:rPr>
                <w:sz w:val="18"/>
                <w:szCs w:val="18"/>
              </w:rPr>
            </w:pPr>
            <w:r w:rsidRPr="00AF5705">
              <w:rPr>
                <w:bCs/>
                <w:sz w:val="18"/>
                <w:szCs w:val="18"/>
              </w:rPr>
              <w:t>3 287.46</w:t>
            </w:r>
          </w:p>
        </w:tc>
        <w:tc>
          <w:tcPr>
            <w:tcW w:w="1417" w:type="dxa"/>
            <w:tcBorders>
              <w:top w:val="nil"/>
              <w:left w:val="nil"/>
              <w:bottom w:val="single" w:sz="4" w:space="0" w:color="auto"/>
              <w:right w:val="single" w:sz="4" w:space="0" w:color="auto"/>
            </w:tcBorders>
            <w:vAlign w:val="bottom"/>
          </w:tcPr>
          <w:p w:rsidR="00AF5705" w:rsidRPr="00AF5705" w:rsidRDefault="00AF5705" w:rsidP="008D6352">
            <w:pPr>
              <w:ind w:left="0" w:right="-278" w:firstLine="0"/>
              <w:jc w:val="right"/>
              <w:rPr>
                <w:sz w:val="18"/>
                <w:szCs w:val="18"/>
              </w:rPr>
            </w:pPr>
            <w:r w:rsidRPr="00AF5705">
              <w:rPr>
                <w:bCs/>
                <w:sz w:val="18"/>
                <w:szCs w:val="18"/>
              </w:rPr>
              <w:t>1 768.21</w:t>
            </w:r>
          </w:p>
        </w:tc>
      </w:tr>
      <w:tr w:rsidR="006E11EF" w:rsidRPr="00AF5705" w:rsidTr="006E11EF">
        <w:trPr>
          <w:trHeight w:val="30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AF5705" w:rsidRPr="00AF5705" w:rsidRDefault="00AF5705" w:rsidP="008D6352">
            <w:pPr>
              <w:ind w:left="0" w:right="-278" w:firstLine="0"/>
              <w:jc w:val="left"/>
              <w:rPr>
                <w:sz w:val="18"/>
                <w:szCs w:val="18"/>
              </w:rPr>
            </w:pPr>
            <w:r w:rsidRPr="00AF5705">
              <w:rPr>
                <w:sz w:val="18"/>
                <w:szCs w:val="18"/>
              </w:rPr>
              <w:t>Источники внутреннего финансирования дефицита бюджета</w:t>
            </w:r>
          </w:p>
        </w:tc>
        <w:tc>
          <w:tcPr>
            <w:tcW w:w="2693" w:type="dxa"/>
            <w:tcBorders>
              <w:top w:val="nil"/>
              <w:left w:val="nil"/>
              <w:bottom w:val="single" w:sz="4" w:space="0" w:color="auto"/>
              <w:right w:val="single" w:sz="4" w:space="0" w:color="auto"/>
            </w:tcBorders>
            <w:shd w:val="clear" w:color="auto" w:fill="auto"/>
            <w:noWrap/>
            <w:vAlign w:val="bottom"/>
            <w:hideMark/>
          </w:tcPr>
          <w:p w:rsidR="00AF5705" w:rsidRPr="00AF5705" w:rsidRDefault="00AF5705" w:rsidP="008D6352">
            <w:pPr>
              <w:ind w:left="0" w:right="-278" w:firstLine="0"/>
              <w:jc w:val="left"/>
              <w:rPr>
                <w:sz w:val="18"/>
                <w:szCs w:val="18"/>
              </w:rPr>
            </w:pPr>
            <w:r w:rsidRPr="00AF5705">
              <w:rPr>
                <w:sz w:val="18"/>
                <w:szCs w:val="18"/>
              </w:rPr>
              <w:t>734 01 00 00 00 00 0000 000</w:t>
            </w:r>
          </w:p>
        </w:tc>
        <w:tc>
          <w:tcPr>
            <w:tcW w:w="1560" w:type="dxa"/>
            <w:tcBorders>
              <w:top w:val="nil"/>
              <w:left w:val="nil"/>
              <w:bottom w:val="single" w:sz="4" w:space="0" w:color="auto"/>
              <w:right w:val="single" w:sz="4" w:space="0" w:color="auto"/>
            </w:tcBorders>
            <w:shd w:val="clear" w:color="auto" w:fill="auto"/>
            <w:noWrap/>
            <w:vAlign w:val="bottom"/>
            <w:hideMark/>
          </w:tcPr>
          <w:p w:rsidR="00AF5705" w:rsidRPr="00AF5705" w:rsidRDefault="00AF5705" w:rsidP="008D6352">
            <w:pPr>
              <w:ind w:left="0" w:right="-278" w:firstLine="0"/>
              <w:jc w:val="right"/>
              <w:rPr>
                <w:sz w:val="18"/>
                <w:szCs w:val="18"/>
              </w:rPr>
            </w:pPr>
            <w:r w:rsidRPr="00AF5705">
              <w:rPr>
                <w:bCs/>
                <w:sz w:val="18"/>
                <w:szCs w:val="18"/>
              </w:rPr>
              <w:t>6 201.17</w:t>
            </w:r>
          </w:p>
        </w:tc>
        <w:tc>
          <w:tcPr>
            <w:tcW w:w="1417" w:type="dxa"/>
            <w:tcBorders>
              <w:top w:val="nil"/>
              <w:left w:val="nil"/>
              <w:bottom w:val="single" w:sz="4" w:space="0" w:color="auto"/>
              <w:right w:val="single" w:sz="4" w:space="0" w:color="auto"/>
            </w:tcBorders>
            <w:vAlign w:val="bottom"/>
          </w:tcPr>
          <w:p w:rsidR="00AF5705" w:rsidRPr="00AF5705" w:rsidRDefault="00AF5705" w:rsidP="008D6352">
            <w:pPr>
              <w:ind w:left="0" w:right="-278" w:firstLine="0"/>
              <w:jc w:val="right"/>
              <w:rPr>
                <w:sz w:val="18"/>
                <w:szCs w:val="18"/>
              </w:rPr>
            </w:pPr>
            <w:r w:rsidRPr="00AF5705">
              <w:rPr>
                <w:bCs/>
                <w:sz w:val="18"/>
                <w:szCs w:val="18"/>
              </w:rPr>
              <w:t>6 602.48</w:t>
            </w:r>
          </w:p>
        </w:tc>
      </w:tr>
      <w:tr w:rsidR="006E11EF" w:rsidRPr="00AF5705" w:rsidTr="006E11EF">
        <w:trPr>
          <w:trHeight w:val="300"/>
        </w:trPr>
        <w:tc>
          <w:tcPr>
            <w:tcW w:w="4721" w:type="dxa"/>
            <w:tcBorders>
              <w:top w:val="nil"/>
              <w:left w:val="single" w:sz="4" w:space="0" w:color="auto"/>
              <w:bottom w:val="single" w:sz="4" w:space="0" w:color="auto"/>
              <w:right w:val="single" w:sz="4" w:space="0" w:color="auto"/>
            </w:tcBorders>
            <w:shd w:val="clear" w:color="auto" w:fill="auto"/>
            <w:vAlign w:val="bottom"/>
          </w:tcPr>
          <w:p w:rsidR="00AF5705" w:rsidRPr="00AF5705" w:rsidRDefault="00AF5705" w:rsidP="008D6352">
            <w:pPr>
              <w:ind w:left="0" w:right="-278" w:firstLine="0"/>
              <w:jc w:val="left"/>
              <w:rPr>
                <w:sz w:val="18"/>
                <w:szCs w:val="18"/>
              </w:rPr>
            </w:pPr>
            <w:r w:rsidRPr="00AF5705">
              <w:rPr>
                <w:sz w:val="18"/>
                <w:szCs w:val="18"/>
              </w:rPr>
              <w:t>Кредиты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AF5705" w:rsidRPr="00AF5705" w:rsidRDefault="00AF5705" w:rsidP="008D6352">
            <w:pPr>
              <w:ind w:left="0" w:right="-278" w:firstLine="0"/>
              <w:jc w:val="left"/>
              <w:rPr>
                <w:sz w:val="18"/>
                <w:szCs w:val="18"/>
              </w:rPr>
            </w:pPr>
            <w:r w:rsidRPr="00AF5705">
              <w:rPr>
                <w:sz w:val="18"/>
                <w:szCs w:val="18"/>
              </w:rPr>
              <w:t>734 01 02 00 00 00 0000 000</w:t>
            </w:r>
          </w:p>
        </w:tc>
        <w:tc>
          <w:tcPr>
            <w:tcW w:w="1560" w:type="dxa"/>
            <w:tcBorders>
              <w:top w:val="nil"/>
              <w:left w:val="nil"/>
              <w:bottom w:val="single" w:sz="4" w:space="0" w:color="auto"/>
              <w:right w:val="single" w:sz="4" w:space="0" w:color="auto"/>
            </w:tcBorders>
            <w:shd w:val="clear" w:color="auto" w:fill="auto"/>
            <w:noWrap/>
            <w:vAlign w:val="bottom"/>
          </w:tcPr>
          <w:p w:rsidR="00AF5705" w:rsidRPr="00AF5705" w:rsidRDefault="00AF5705" w:rsidP="008D6352">
            <w:pPr>
              <w:ind w:left="0" w:right="-278" w:firstLine="0"/>
              <w:jc w:val="right"/>
              <w:rPr>
                <w:bCs/>
                <w:sz w:val="18"/>
                <w:szCs w:val="18"/>
              </w:rPr>
            </w:pPr>
          </w:p>
          <w:p w:rsidR="00AF5705" w:rsidRPr="00AF5705" w:rsidRDefault="00AF5705" w:rsidP="008D6352">
            <w:pPr>
              <w:ind w:left="0" w:right="-278" w:firstLine="0"/>
              <w:jc w:val="right"/>
              <w:rPr>
                <w:bCs/>
                <w:sz w:val="18"/>
                <w:szCs w:val="18"/>
              </w:rPr>
            </w:pPr>
            <w:r w:rsidRPr="00AF5705">
              <w:rPr>
                <w:bCs/>
                <w:sz w:val="18"/>
                <w:szCs w:val="18"/>
              </w:rPr>
              <w:t>12 009.14</w:t>
            </w:r>
          </w:p>
        </w:tc>
        <w:tc>
          <w:tcPr>
            <w:tcW w:w="1417" w:type="dxa"/>
            <w:tcBorders>
              <w:top w:val="nil"/>
              <w:left w:val="nil"/>
              <w:bottom w:val="single" w:sz="4" w:space="0" w:color="auto"/>
              <w:right w:val="single" w:sz="4" w:space="0" w:color="auto"/>
            </w:tcBorders>
            <w:vAlign w:val="bottom"/>
          </w:tcPr>
          <w:p w:rsidR="00AF5705" w:rsidRPr="00AF5705" w:rsidRDefault="00AF5705" w:rsidP="008D6352">
            <w:pPr>
              <w:ind w:left="0" w:right="-278" w:firstLine="0"/>
              <w:jc w:val="right"/>
              <w:rPr>
                <w:bCs/>
                <w:sz w:val="18"/>
                <w:szCs w:val="18"/>
              </w:rPr>
            </w:pPr>
          </w:p>
          <w:p w:rsidR="00AF5705" w:rsidRPr="00AF5705" w:rsidRDefault="00AF5705" w:rsidP="008D6352">
            <w:pPr>
              <w:ind w:left="0" w:right="-278" w:firstLine="0"/>
              <w:jc w:val="right"/>
              <w:rPr>
                <w:bCs/>
                <w:sz w:val="18"/>
                <w:szCs w:val="18"/>
              </w:rPr>
            </w:pPr>
            <w:r w:rsidRPr="00AF5705">
              <w:rPr>
                <w:bCs/>
                <w:sz w:val="18"/>
                <w:szCs w:val="18"/>
              </w:rPr>
              <w:t>12 409.45</w:t>
            </w:r>
          </w:p>
        </w:tc>
      </w:tr>
      <w:tr w:rsidR="006E11EF" w:rsidRPr="00AF5705" w:rsidTr="006E11EF">
        <w:trPr>
          <w:trHeight w:val="300"/>
        </w:trPr>
        <w:tc>
          <w:tcPr>
            <w:tcW w:w="4721" w:type="dxa"/>
            <w:tcBorders>
              <w:top w:val="nil"/>
              <w:left w:val="single" w:sz="4" w:space="0" w:color="auto"/>
              <w:bottom w:val="single" w:sz="4" w:space="0" w:color="auto"/>
              <w:right w:val="single" w:sz="4" w:space="0" w:color="auto"/>
            </w:tcBorders>
            <w:shd w:val="clear" w:color="auto" w:fill="auto"/>
            <w:vAlign w:val="bottom"/>
          </w:tcPr>
          <w:p w:rsidR="00AF5705" w:rsidRPr="00AF5705" w:rsidRDefault="00AF5705" w:rsidP="008D6352">
            <w:pPr>
              <w:autoSpaceDE w:val="0"/>
              <w:autoSpaceDN w:val="0"/>
              <w:adjustRightInd w:val="0"/>
              <w:ind w:left="0" w:right="-278" w:firstLine="0"/>
              <w:rPr>
                <w:rFonts w:eastAsiaTheme="minorEastAsia"/>
                <w:sz w:val="18"/>
                <w:szCs w:val="18"/>
              </w:rPr>
            </w:pPr>
            <w:r w:rsidRPr="00AF5705">
              <w:rPr>
                <w:rFonts w:eastAsiaTheme="minorEastAsia"/>
                <w:sz w:val="18"/>
                <w:szCs w:val="18"/>
              </w:rPr>
              <w:t>Получение кредитов от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AF5705" w:rsidRPr="00AF5705" w:rsidRDefault="00AF5705" w:rsidP="008D6352">
            <w:pPr>
              <w:ind w:left="0" w:right="-278" w:firstLine="0"/>
              <w:jc w:val="left"/>
              <w:rPr>
                <w:sz w:val="18"/>
                <w:szCs w:val="18"/>
              </w:rPr>
            </w:pPr>
            <w:r w:rsidRPr="00AF5705">
              <w:rPr>
                <w:sz w:val="18"/>
                <w:szCs w:val="18"/>
              </w:rPr>
              <w:t>734 01 02 00 00 00 0000 700</w:t>
            </w:r>
          </w:p>
        </w:tc>
        <w:tc>
          <w:tcPr>
            <w:tcW w:w="1560" w:type="dxa"/>
            <w:tcBorders>
              <w:top w:val="nil"/>
              <w:left w:val="nil"/>
              <w:bottom w:val="single" w:sz="4" w:space="0" w:color="auto"/>
              <w:right w:val="single" w:sz="4" w:space="0" w:color="auto"/>
            </w:tcBorders>
            <w:shd w:val="clear" w:color="auto" w:fill="auto"/>
            <w:noWrap/>
            <w:vAlign w:val="bottom"/>
          </w:tcPr>
          <w:p w:rsidR="00AF5705" w:rsidRPr="00AF5705" w:rsidRDefault="00AF5705" w:rsidP="008D6352">
            <w:pPr>
              <w:ind w:left="0" w:right="-278" w:firstLine="0"/>
              <w:jc w:val="right"/>
              <w:rPr>
                <w:bCs/>
                <w:sz w:val="18"/>
                <w:szCs w:val="18"/>
              </w:rPr>
            </w:pPr>
          </w:p>
          <w:p w:rsidR="00AF5705" w:rsidRPr="00AF5705" w:rsidRDefault="00AF5705" w:rsidP="008D6352">
            <w:pPr>
              <w:ind w:left="0" w:right="-278" w:firstLine="0"/>
              <w:jc w:val="right"/>
              <w:rPr>
                <w:bCs/>
                <w:sz w:val="18"/>
                <w:szCs w:val="18"/>
              </w:rPr>
            </w:pPr>
            <w:r w:rsidRPr="00AF5705">
              <w:rPr>
                <w:bCs/>
                <w:sz w:val="18"/>
                <w:szCs w:val="18"/>
              </w:rPr>
              <w:t>12 009.14</w:t>
            </w:r>
          </w:p>
        </w:tc>
        <w:tc>
          <w:tcPr>
            <w:tcW w:w="1417" w:type="dxa"/>
            <w:tcBorders>
              <w:top w:val="nil"/>
              <w:left w:val="nil"/>
              <w:bottom w:val="single" w:sz="4" w:space="0" w:color="auto"/>
              <w:right w:val="single" w:sz="4" w:space="0" w:color="auto"/>
            </w:tcBorders>
            <w:vAlign w:val="bottom"/>
          </w:tcPr>
          <w:p w:rsidR="00AF5705" w:rsidRPr="00AF5705" w:rsidRDefault="00AF5705" w:rsidP="008D6352">
            <w:pPr>
              <w:ind w:left="0" w:right="-278" w:firstLine="0"/>
              <w:jc w:val="right"/>
              <w:rPr>
                <w:bCs/>
                <w:sz w:val="18"/>
                <w:szCs w:val="18"/>
              </w:rPr>
            </w:pPr>
            <w:r w:rsidRPr="00AF5705">
              <w:rPr>
                <w:bCs/>
                <w:sz w:val="18"/>
                <w:szCs w:val="18"/>
              </w:rPr>
              <w:t>12 409.45</w:t>
            </w:r>
          </w:p>
        </w:tc>
      </w:tr>
      <w:tr w:rsidR="006E11EF" w:rsidRPr="00AF5705" w:rsidTr="006E11EF">
        <w:trPr>
          <w:trHeight w:val="510"/>
        </w:trPr>
        <w:tc>
          <w:tcPr>
            <w:tcW w:w="4721" w:type="dxa"/>
            <w:tcBorders>
              <w:top w:val="nil"/>
              <w:left w:val="single" w:sz="4" w:space="0" w:color="auto"/>
              <w:bottom w:val="single" w:sz="4" w:space="0" w:color="auto"/>
              <w:right w:val="single" w:sz="4" w:space="0" w:color="auto"/>
            </w:tcBorders>
            <w:shd w:val="clear" w:color="auto" w:fill="auto"/>
            <w:vAlign w:val="bottom"/>
          </w:tcPr>
          <w:p w:rsidR="00AF5705" w:rsidRPr="00AF5705" w:rsidRDefault="00AF5705" w:rsidP="008D6352">
            <w:pPr>
              <w:ind w:left="0" w:right="-278" w:firstLine="0"/>
              <w:jc w:val="left"/>
              <w:rPr>
                <w:sz w:val="18"/>
                <w:szCs w:val="18"/>
              </w:rPr>
            </w:pPr>
            <w:r w:rsidRPr="00AF5705">
              <w:rPr>
                <w:sz w:val="18"/>
                <w:szCs w:val="18"/>
              </w:rPr>
              <w:t>Получение кредитов от кредитных организаций бюджетами сельских поселений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AF5705" w:rsidRPr="00AF5705" w:rsidRDefault="00AF5705" w:rsidP="008D6352">
            <w:pPr>
              <w:ind w:left="0" w:right="-278" w:firstLine="0"/>
              <w:jc w:val="left"/>
              <w:rPr>
                <w:sz w:val="18"/>
                <w:szCs w:val="18"/>
              </w:rPr>
            </w:pPr>
            <w:r w:rsidRPr="00AF5705">
              <w:rPr>
                <w:sz w:val="18"/>
                <w:szCs w:val="18"/>
              </w:rPr>
              <w:t>734 01 02 00 00 10 0000 710</w:t>
            </w:r>
          </w:p>
        </w:tc>
        <w:tc>
          <w:tcPr>
            <w:tcW w:w="1560" w:type="dxa"/>
            <w:tcBorders>
              <w:top w:val="nil"/>
              <w:left w:val="nil"/>
              <w:bottom w:val="single" w:sz="4" w:space="0" w:color="auto"/>
              <w:right w:val="single" w:sz="4" w:space="0" w:color="auto"/>
            </w:tcBorders>
            <w:shd w:val="clear" w:color="auto" w:fill="auto"/>
            <w:noWrap/>
            <w:vAlign w:val="bottom"/>
          </w:tcPr>
          <w:p w:rsidR="00AF5705" w:rsidRPr="00AF5705" w:rsidRDefault="00AF5705" w:rsidP="008D6352">
            <w:pPr>
              <w:ind w:left="0" w:right="-278" w:firstLine="0"/>
              <w:jc w:val="right"/>
              <w:rPr>
                <w:bCs/>
                <w:sz w:val="18"/>
                <w:szCs w:val="18"/>
              </w:rPr>
            </w:pPr>
          </w:p>
          <w:p w:rsidR="00AF5705" w:rsidRPr="00AF5705" w:rsidRDefault="00AF5705" w:rsidP="008D6352">
            <w:pPr>
              <w:ind w:left="0" w:right="-278" w:firstLine="0"/>
              <w:jc w:val="right"/>
              <w:rPr>
                <w:bCs/>
                <w:sz w:val="18"/>
                <w:szCs w:val="18"/>
              </w:rPr>
            </w:pPr>
            <w:r w:rsidRPr="00AF5705">
              <w:rPr>
                <w:bCs/>
                <w:sz w:val="18"/>
                <w:szCs w:val="18"/>
              </w:rPr>
              <w:t>12 009.14</w:t>
            </w:r>
          </w:p>
        </w:tc>
        <w:tc>
          <w:tcPr>
            <w:tcW w:w="1417" w:type="dxa"/>
            <w:tcBorders>
              <w:top w:val="nil"/>
              <w:left w:val="nil"/>
              <w:bottom w:val="single" w:sz="4" w:space="0" w:color="auto"/>
              <w:right w:val="single" w:sz="4" w:space="0" w:color="auto"/>
            </w:tcBorders>
            <w:vAlign w:val="bottom"/>
          </w:tcPr>
          <w:p w:rsidR="00AF5705" w:rsidRPr="00AF5705" w:rsidRDefault="00AF5705" w:rsidP="008D6352">
            <w:pPr>
              <w:ind w:left="0" w:right="-278" w:firstLine="0"/>
              <w:jc w:val="right"/>
              <w:rPr>
                <w:bCs/>
                <w:sz w:val="18"/>
                <w:szCs w:val="18"/>
              </w:rPr>
            </w:pPr>
          </w:p>
          <w:p w:rsidR="00AF5705" w:rsidRPr="00AF5705" w:rsidRDefault="00AF5705" w:rsidP="008D6352">
            <w:pPr>
              <w:ind w:left="0" w:right="-278" w:firstLine="0"/>
              <w:jc w:val="right"/>
              <w:rPr>
                <w:bCs/>
                <w:sz w:val="18"/>
                <w:szCs w:val="18"/>
              </w:rPr>
            </w:pPr>
            <w:r w:rsidRPr="00AF5705">
              <w:rPr>
                <w:bCs/>
                <w:sz w:val="18"/>
                <w:szCs w:val="18"/>
              </w:rPr>
              <w:t>12 409.45</w:t>
            </w:r>
          </w:p>
        </w:tc>
      </w:tr>
      <w:tr w:rsidR="006E11EF" w:rsidRPr="00AF5705" w:rsidTr="006E11EF">
        <w:trPr>
          <w:trHeight w:val="510"/>
        </w:trPr>
        <w:tc>
          <w:tcPr>
            <w:tcW w:w="4721" w:type="dxa"/>
            <w:tcBorders>
              <w:top w:val="nil"/>
              <w:left w:val="single" w:sz="4" w:space="0" w:color="auto"/>
              <w:bottom w:val="single" w:sz="4" w:space="0" w:color="auto"/>
              <w:right w:val="single" w:sz="4" w:space="0" w:color="auto"/>
            </w:tcBorders>
            <w:shd w:val="clear" w:color="auto" w:fill="auto"/>
          </w:tcPr>
          <w:p w:rsidR="00AF5705" w:rsidRPr="00AF5705" w:rsidRDefault="00AF5705" w:rsidP="008D6352">
            <w:pPr>
              <w:autoSpaceDE w:val="0"/>
              <w:autoSpaceDN w:val="0"/>
              <w:adjustRightInd w:val="0"/>
              <w:ind w:left="0" w:right="-278" w:firstLine="0"/>
              <w:rPr>
                <w:rFonts w:eastAsiaTheme="minorEastAsia"/>
                <w:sz w:val="18"/>
                <w:szCs w:val="18"/>
              </w:rPr>
            </w:pPr>
            <w:r w:rsidRPr="00AF5705">
              <w:rPr>
                <w:rFonts w:eastAsiaTheme="minorEastAsia"/>
                <w:sz w:val="18"/>
                <w:szCs w:val="18"/>
              </w:rPr>
              <w:t>Бюджетные кредиты от других бюджетов бюджетной системы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AF5705" w:rsidRPr="00AF5705" w:rsidRDefault="00AF5705" w:rsidP="008D6352">
            <w:pPr>
              <w:ind w:left="0" w:right="-278" w:firstLine="0"/>
              <w:jc w:val="left"/>
              <w:rPr>
                <w:bCs/>
                <w:sz w:val="18"/>
                <w:szCs w:val="18"/>
              </w:rPr>
            </w:pPr>
            <w:r w:rsidRPr="00AF5705">
              <w:rPr>
                <w:bCs/>
                <w:sz w:val="18"/>
                <w:szCs w:val="18"/>
              </w:rPr>
              <w:t>734 01 03 00 00 00 0000 000</w:t>
            </w:r>
          </w:p>
        </w:tc>
        <w:tc>
          <w:tcPr>
            <w:tcW w:w="1560" w:type="dxa"/>
            <w:tcBorders>
              <w:top w:val="nil"/>
              <w:left w:val="nil"/>
              <w:bottom w:val="single" w:sz="4" w:space="0" w:color="auto"/>
              <w:right w:val="single" w:sz="4" w:space="0" w:color="auto"/>
            </w:tcBorders>
            <w:shd w:val="clear" w:color="auto" w:fill="auto"/>
            <w:noWrap/>
            <w:vAlign w:val="bottom"/>
          </w:tcPr>
          <w:p w:rsidR="00AF5705" w:rsidRPr="00AF5705" w:rsidRDefault="00AF5705" w:rsidP="008D6352">
            <w:pPr>
              <w:ind w:left="0" w:right="-278" w:firstLine="0"/>
              <w:jc w:val="right"/>
              <w:rPr>
                <w:bCs/>
                <w:sz w:val="18"/>
                <w:szCs w:val="18"/>
              </w:rPr>
            </w:pPr>
            <w:r w:rsidRPr="00AF5705">
              <w:rPr>
                <w:bCs/>
                <w:sz w:val="18"/>
                <w:szCs w:val="18"/>
              </w:rPr>
              <w:t>-5 807.97</w:t>
            </w:r>
          </w:p>
        </w:tc>
        <w:tc>
          <w:tcPr>
            <w:tcW w:w="1417" w:type="dxa"/>
            <w:tcBorders>
              <w:top w:val="nil"/>
              <w:left w:val="nil"/>
              <w:bottom w:val="single" w:sz="4" w:space="0" w:color="auto"/>
              <w:right w:val="single" w:sz="4" w:space="0" w:color="auto"/>
            </w:tcBorders>
            <w:vAlign w:val="bottom"/>
          </w:tcPr>
          <w:p w:rsidR="00AF5705" w:rsidRPr="00AF5705" w:rsidRDefault="00AF5705" w:rsidP="008D6352">
            <w:pPr>
              <w:ind w:left="0" w:right="-278" w:firstLine="0"/>
              <w:jc w:val="right"/>
              <w:rPr>
                <w:bCs/>
                <w:sz w:val="18"/>
                <w:szCs w:val="18"/>
              </w:rPr>
            </w:pPr>
            <w:r w:rsidRPr="00AF5705">
              <w:rPr>
                <w:bCs/>
                <w:sz w:val="18"/>
                <w:szCs w:val="18"/>
              </w:rPr>
              <w:t>-5 806.97</w:t>
            </w:r>
          </w:p>
        </w:tc>
      </w:tr>
      <w:tr w:rsidR="006E11EF" w:rsidRPr="00AF5705" w:rsidTr="006E11EF">
        <w:trPr>
          <w:trHeight w:val="510"/>
        </w:trPr>
        <w:tc>
          <w:tcPr>
            <w:tcW w:w="4721" w:type="dxa"/>
            <w:tcBorders>
              <w:top w:val="nil"/>
              <w:left w:val="single" w:sz="4" w:space="0" w:color="auto"/>
              <w:bottom w:val="single" w:sz="4" w:space="0" w:color="auto"/>
              <w:right w:val="single" w:sz="4" w:space="0" w:color="auto"/>
            </w:tcBorders>
            <w:shd w:val="clear" w:color="auto" w:fill="auto"/>
          </w:tcPr>
          <w:p w:rsidR="00AF5705" w:rsidRPr="00AF5705" w:rsidRDefault="00AF5705" w:rsidP="008D6352">
            <w:pPr>
              <w:autoSpaceDE w:val="0"/>
              <w:autoSpaceDN w:val="0"/>
              <w:adjustRightInd w:val="0"/>
              <w:ind w:left="0" w:right="-278" w:firstLine="0"/>
              <w:rPr>
                <w:rFonts w:eastAsiaTheme="minorEastAsia"/>
                <w:sz w:val="18"/>
                <w:szCs w:val="18"/>
              </w:rPr>
            </w:pPr>
            <w:r w:rsidRPr="00AF5705">
              <w:rPr>
                <w:rFonts w:eastAsiaTheme="minorEastAsia"/>
                <w:sz w:val="18"/>
                <w:szCs w:val="18"/>
              </w:rPr>
              <w:t>Бюджетные кредиты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AF5705" w:rsidRPr="00AF5705" w:rsidRDefault="00AF5705" w:rsidP="008D6352">
            <w:pPr>
              <w:ind w:left="0" w:right="-278" w:firstLine="0"/>
              <w:jc w:val="left"/>
              <w:rPr>
                <w:bCs/>
                <w:sz w:val="18"/>
                <w:szCs w:val="18"/>
              </w:rPr>
            </w:pPr>
            <w:r w:rsidRPr="00AF5705">
              <w:rPr>
                <w:bCs/>
                <w:sz w:val="18"/>
                <w:szCs w:val="18"/>
              </w:rPr>
              <w:t>734 01 03 01 00 00 0000 000</w:t>
            </w:r>
          </w:p>
        </w:tc>
        <w:tc>
          <w:tcPr>
            <w:tcW w:w="1560" w:type="dxa"/>
            <w:tcBorders>
              <w:top w:val="nil"/>
              <w:left w:val="nil"/>
              <w:bottom w:val="single" w:sz="4" w:space="0" w:color="auto"/>
              <w:right w:val="single" w:sz="4" w:space="0" w:color="auto"/>
            </w:tcBorders>
            <w:shd w:val="clear" w:color="auto" w:fill="auto"/>
            <w:noWrap/>
            <w:vAlign w:val="bottom"/>
          </w:tcPr>
          <w:p w:rsidR="00AF5705" w:rsidRPr="00AF5705" w:rsidRDefault="00AF5705" w:rsidP="008D6352">
            <w:pPr>
              <w:ind w:left="0" w:right="-278" w:firstLine="0"/>
              <w:jc w:val="right"/>
              <w:rPr>
                <w:bCs/>
                <w:sz w:val="18"/>
                <w:szCs w:val="18"/>
              </w:rPr>
            </w:pPr>
            <w:r w:rsidRPr="00AF5705">
              <w:rPr>
                <w:bCs/>
                <w:sz w:val="18"/>
                <w:szCs w:val="18"/>
              </w:rPr>
              <w:t>0.00</w:t>
            </w:r>
          </w:p>
        </w:tc>
        <w:tc>
          <w:tcPr>
            <w:tcW w:w="1417" w:type="dxa"/>
            <w:tcBorders>
              <w:top w:val="nil"/>
              <w:left w:val="nil"/>
              <w:bottom w:val="single" w:sz="4" w:space="0" w:color="auto"/>
              <w:right w:val="single" w:sz="4" w:space="0" w:color="auto"/>
            </w:tcBorders>
            <w:vAlign w:val="bottom"/>
          </w:tcPr>
          <w:p w:rsidR="00AF5705" w:rsidRPr="00AF5705" w:rsidRDefault="00AF5705" w:rsidP="008D6352">
            <w:pPr>
              <w:ind w:left="0" w:right="-278" w:firstLine="0"/>
              <w:jc w:val="right"/>
              <w:rPr>
                <w:bCs/>
                <w:sz w:val="18"/>
                <w:szCs w:val="18"/>
              </w:rPr>
            </w:pPr>
            <w:r w:rsidRPr="00AF5705">
              <w:rPr>
                <w:bCs/>
                <w:sz w:val="18"/>
                <w:szCs w:val="18"/>
              </w:rPr>
              <w:t>0.00</w:t>
            </w:r>
          </w:p>
        </w:tc>
      </w:tr>
      <w:tr w:rsidR="006E11EF" w:rsidRPr="00AF5705" w:rsidTr="006E11EF">
        <w:trPr>
          <w:trHeight w:val="510"/>
        </w:trPr>
        <w:tc>
          <w:tcPr>
            <w:tcW w:w="4721" w:type="dxa"/>
            <w:tcBorders>
              <w:top w:val="nil"/>
              <w:left w:val="single" w:sz="4" w:space="0" w:color="auto"/>
              <w:bottom w:val="single" w:sz="4" w:space="0" w:color="auto"/>
              <w:right w:val="single" w:sz="4" w:space="0" w:color="auto"/>
            </w:tcBorders>
            <w:shd w:val="clear" w:color="auto" w:fill="auto"/>
          </w:tcPr>
          <w:p w:rsidR="00AF5705" w:rsidRPr="00AF5705" w:rsidRDefault="00AF5705" w:rsidP="008D6352">
            <w:pPr>
              <w:autoSpaceDE w:val="0"/>
              <w:autoSpaceDN w:val="0"/>
              <w:adjustRightInd w:val="0"/>
              <w:ind w:left="0" w:right="-278" w:firstLine="0"/>
              <w:rPr>
                <w:rFonts w:eastAsiaTheme="minorEastAsia"/>
                <w:sz w:val="18"/>
                <w:szCs w:val="18"/>
              </w:rPr>
            </w:pPr>
            <w:r w:rsidRPr="00AF5705">
              <w:rPr>
                <w:rFonts w:eastAsiaTheme="minorEastAsia"/>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AF5705" w:rsidRPr="00AF5705" w:rsidRDefault="00AF5705" w:rsidP="008D6352">
            <w:pPr>
              <w:ind w:left="0" w:right="-278" w:firstLine="0"/>
              <w:jc w:val="left"/>
              <w:rPr>
                <w:bCs/>
                <w:sz w:val="18"/>
                <w:szCs w:val="18"/>
              </w:rPr>
            </w:pPr>
            <w:r w:rsidRPr="00AF5705">
              <w:rPr>
                <w:bCs/>
                <w:sz w:val="18"/>
                <w:szCs w:val="18"/>
              </w:rPr>
              <w:t>734 01 03 01 00 00 0000 700</w:t>
            </w:r>
          </w:p>
        </w:tc>
        <w:tc>
          <w:tcPr>
            <w:tcW w:w="1560" w:type="dxa"/>
            <w:tcBorders>
              <w:top w:val="nil"/>
              <w:left w:val="nil"/>
              <w:bottom w:val="single" w:sz="4" w:space="0" w:color="auto"/>
              <w:right w:val="single" w:sz="4" w:space="0" w:color="auto"/>
            </w:tcBorders>
            <w:shd w:val="clear" w:color="auto" w:fill="auto"/>
            <w:noWrap/>
            <w:vAlign w:val="bottom"/>
          </w:tcPr>
          <w:p w:rsidR="00AF5705" w:rsidRPr="00AF5705" w:rsidRDefault="00AF5705" w:rsidP="008D6352">
            <w:pPr>
              <w:ind w:left="0" w:right="-278" w:firstLine="0"/>
              <w:jc w:val="right"/>
              <w:rPr>
                <w:bCs/>
                <w:sz w:val="18"/>
                <w:szCs w:val="18"/>
              </w:rPr>
            </w:pPr>
            <w:r w:rsidRPr="00AF5705">
              <w:rPr>
                <w:bCs/>
                <w:sz w:val="18"/>
                <w:szCs w:val="18"/>
              </w:rPr>
              <w:t>0.00</w:t>
            </w:r>
          </w:p>
        </w:tc>
        <w:tc>
          <w:tcPr>
            <w:tcW w:w="1417" w:type="dxa"/>
            <w:tcBorders>
              <w:top w:val="nil"/>
              <w:left w:val="nil"/>
              <w:bottom w:val="single" w:sz="4" w:space="0" w:color="auto"/>
              <w:right w:val="single" w:sz="4" w:space="0" w:color="auto"/>
            </w:tcBorders>
            <w:vAlign w:val="bottom"/>
          </w:tcPr>
          <w:p w:rsidR="00AF5705" w:rsidRPr="00AF5705" w:rsidRDefault="00AF5705" w:rsidP="008D6352">
            <w:pPr>
              <w:ind w:left="0" w:right="-278" w:firstLine="0"/>
              <w:jc w:val="right"/>
              <w:rPr>
                <w:bCs/>
                <w:sz w:val="18"/>
                <w:szCs w:val="18"/>
              </w:rPr>
            </w:pPr>
            <w:r w:rsidRPr="00AF5705">
              <w:rPr>
                <w:bCs/>
                <w:sz w:val="18"/>
                <w:szCs w:val="18"/>
              </w:rPr>
              <w:t>0.00</w:t>
            </w:r>
          </w:p>
        </w:tc>
      </w:tr>
      <w:tr w:rsidR="006E11EF" w:rsidRPr="00AF5705" w:rsidTr="006E11EF">
        <w:trPr>
          <w:trHeight w:val="510"/>
        </w:trPr>
        <w:tc>
          <w:tcPr>
            <w:tcW w:w="4721" w:type="dxa"/>
            <w:tcBorders>
              <w:top w:val="nil"/>
              <w:left w:val="single" w:sz="4" w:space="0" w:color="auto"/>
              <w:bottom w:val="single" w:sz="4" w:space="0" w:color="auto"/>
              <w:right w:val="single" w:sz="4" w:space="0" w:color="auto"/>
            </w:tcBorders>
            <w:shd w:val="clear" w:color="auto" w:fill="auto"/>
          </w:tcPr>
          <w:p w:rsidR="00AF5705" w:rsidRPr="00AF5705" w:rsidRDefault="00AF5705" w:rsidP="008D6352">
            <w:pPr>
              <w:autoSpaceDE w:val="0"/>
              <w:autoSpaceDN w:val="0"/>
              <w:adjustRightInd w:val="0"/>
              <w:ind w:left="0" w:right="-278" w:firstLine="0"/>
              <w:rPr>
                <w:rFonts w:eastAsiaTheme="minorEastAsia"/>
                <w:sz w:val="18"/>
                <w:szCs w:val="18"/>
              </w:rPr>
            </w:pPr>
            <w:r w:rsidRPr="00AF5705">
              <w:rPr>
                <w:rFonts w:eastAsiaTheme="minorEastAsia"/>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AF5705" w:rsidRPr="00AF5705" w:rsidRDefault="00AF5705" w:rsidP="008D6352">
            <w:pPr>
              <w:ind w:left="0" w:right="-278" w:firstLine="0"/>
              <w:jc w:val="left"/>
              <w:rPr>
                <w:bCs/>
                <w:sz w:val="18"/>
                <w:szCs w:val="18"/>
              </w:rPr>
            </w:pPr>
            <w:r w:rsidRPr="00AF5705">
              <w:rPr>
                <w:bCs/>
                <w:sz w:val="18"/>
                <w:szCs w:val="18"/>
              </w:rPr>
              <w:t>734 01 03 01 00 10 0000 710</w:t>
            </w:r>
          </w:p>
        </w:tc>
        <w:tc>
          <w:tcPr>
            <w:tcW w:w="1560" w:type="dxa"/>
            <w:tcBorders>
              <w:top w:val="nil"/>
              <w:left w:val="nil"/>
              <w:bottom w:val="single" w:sz="4" w:space="0" w:color="auto"/>
              <w:right w:val="single" w:sz="4" w:space="0" w:color="auto"/>
            </w:tcBorders>
            <w:shd w:val="clear" w:color="auto" w:fill="auto"/>
            <w:noWrap/>
            <w:vAlign w:val="bottom"/>
          </w:tcPr>
          <w:p w:rsidR="00AF5705" w:rsidRPr="00AF5705" w:rsidRDefault="00AF5705" w:rsidP="008D6352">
            <w:pPr>
              <w:ind w:left="0" w:right="-278" w:firstLine="0"/>
              <w:jc w:val="right"/>
              <w:rPr>
                <w:bCs/>
                <w:sz w:val="18"/>
                <w:szCs w:val="18"/>
              </w:rPr>
            </w:pPr>
            <w:r w:rsidRPr="00AF5705">
              <w:rPr>
                <w:bCs/>
                <w:sz w:val="18"/>
                <w:szCs w:val="18"/>
              </w:rPr>
              <w:t>0.00</w:t>
            </w:r>
          </w:p>
        </w:tc>
        <w:tc>
          <w:tcPr>
            <w:tcW w:w="1417" w:type="dxa"/>
            <w:tcBorders>
              <w:top w:val="nil"/>
              <w:left w:val="nil"/>
              <w:bottom w:val="single" w:sz="4" w:space="0" w:color="auto"/>
              <w:right w:val="single" w:sz="4" w:space="0" w:color="auto"/>
            </w:tcBorders>
            <w:vAlign w:val="bottom"/>
          </w:tcPr>
          <w:p w:rsidR="00AF5705" w:rsidRPr="00AF5705" w:rsidRDefault="00AF5705" w:rsidP="008D6352">
            <w:pPr>
              <w:ind w:left="0" w:right="-278" w:firstLine="0"/>
              <w:jc w:val="right"/>
              <w:rPr>
                <w:bCs/>
                <w:sz w:val="18"/>
                <w:szCs w:val="18"/>
              </w:rPr>
            </w:pPr>
            <w:r w:rsidRPr="00AF5705">
              <w:rPr>
                <w:bCs/>
                <w:sz w:val="18"/>
                <w:szCs w:val="18"/>
              </w:rPr>
              <w:t>0.00</w:t>
            </w:r>
          </w:p>
        </w:tc>
      </w:tr>
      <w:tr w:rsidR="006E11EF" w:rsidRPr="00AF5705" w:rsidTr="006E11EF">
        <w:trPr>
          <w:trHeight w:val="510"/>
        </w:trPr>
        <w:tc>
          <w:tcPr>
            <w:tcW w:w="4721" w:type="dxa"/>
            <w:tcBorders>
              <w:top w:val="nil"/>
              <w:left w:val="single" w:sz="4" w:space="0" w:color="auto"/>
              <w:bottom w:val="single" w:sz="4" w:space="0" w:color="auto"/>
              <w:right w:val="single" w:sz="4" w:space="0" w:color="auto"/>
            </w:tcBorders>
            <w:shd w:val="clear" w:color="auto" w:fill="auto"/>
          </w:tcPr>
          <w:p w:rsidR="00AF5705" w:rsidRPr="00AF5705" w:rsidRDefault="00AF5705" w:rsidP="008D6352">
            <w:pPr>
              <w:autoSpaceDE w:val="0"/>
              <w:autoSpaceDN w:val="0"/>
              <w:adjustRightInd w:val="0"/>
              <w:ind w:left="0" w:right="-278" w:firstLine="0"/>
              <w:rPr>
                <w:rFonts w:eastAsiaTheme="minorEastAsia"/>
                <w:sz w:val="18"/>
                <w:szCs w:val="18"/>
              </w:rPr>
            </w:pPr>
            <w:r w:rsidRPr="00AF5705">
              <w:rPr>
                <w:rFonts w:eastAsiaTheme="minorEastAsia"/>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AF5705" w:rsidRPr="00AF5705" w:rsidRDefault="00AF5705" w:rsidP="008D6352">
            <w:pPr>
              <w:ind w:left="0" w:right="-278" w:firstLine="0"/>
              <w:jc w:val="left"/>
              <w:rPr>
                <w:bCs/>
                <w:sz w:val="18"/>
                <w:szCs w:val="18"/>
              </w:rPr>
            </w:pPr>
            <w:r w:rsidRPr="00AF5705">
              <w:rPr>
                <w:bCs/>
                <w:sz w:val="18"/>
                <w:szCs w:val="18"/>
              </w:rPr>
              <w:t>734 01 03 01 00 00 0000 800</w:t>
            </w:r>
          </w:p>
        </w:tc>
        <w:tc>
          <w:tcPr>
            <w:tcW w:w="1560" w:type="dxa"/>
            <w:tcBorders>
              <w:top w:val="nil"/>
              <w:left w:val="nil"/>
              <w:bottom w:val="single" w:sz="4" w:space="0" w:color="auto"/>
              <w:right w:val="single" w:sz="4" w:space="0" w:color="auto"/>
            </w:tcBorders>
            <w:shd w:val="clear" w:color="auto" w:fill="auto"/>
            <w:noWrap/>
            <w:vAlign w:val="bottom"/>
          </w:tcPr>
          <w:p w:rsidR="00AF5705" w:rsidRPr="00AF5705" w:rsidRDefault="00AF5705" w:rsidP="008D6352">
            <w:pPr>
              <w:ind w:left="0" w:right="-278" w:firstLine="0"/>
              <w:jc w:val="right"/>
              <w:rPr>
                <w:bCs/>
                <w:sz w:val="18"/>
                <w:szCs w:val="18"/>
              </w:rPr>
            </w:pPr>
            <w:r w:rsidRPr="00AF5705">
              <w:rPr>
                <w:bCs/>
                <w:sz w:val="18"/>
                <w:szCs w:val="18"/>
              </w:rPr>
              <w:t>-5 807.97</w:t>
            </w:r>
          </w:p>
        </w:tc>
        <w:tc>
          <w:tcPr>
            <w:tcW w:w="1417" w:type="dxa"/>
            <w:tcBorders>
              <w:top w:val="nil"/>
              <w:left w:val="nil"/>
              <w:bottom w:val="single" w:sz="4" w:space="0" w:color="auto"/>
              <w:right w:val="single" w:sz="4" w:space="0" w:color="auto"/>
            </w:tcBorders>
            <w:vAlign w:val="bottom"/>
          </w:tcPr>
          <w:p w:rsidR="00AF5705" w:rsidRPr="00AF5705" w:rsidRDefault="00AF5705" w:rsidP="008D6352">
            <w:pPr>
              <w:ind w:left="0" w:right="-278" w:firstLine="0"/>
              <w:jc w:val="right"/>
              <w:rPr>
                <w:bCs/>
                <w:sz w:val="18"/>
                <w:szCs w:val="18"/>
              </w:rPr>
            </w:pPr>
            <w:r w:rsidRPr="00AF5705">
              <w:rPr>
                <w:bCs/>
                <w:sz w:val="18"/>
                <w:szCs w:val="18"/>
              </w:rPr>
              <w:t>-5 806.97</w:t>
            </w:r>
          </w:p>
        </w:tc>
      </w:tr>
      <w:tr w:rsidR="006E11EF" w:rsidRPr="00AF5705" w:rsidTr="006E11EF">
        <w:trPr>
          <w:trHeight w:val="510"/>
        </w:trPr>
        <w:tc>
          <w:tcPr>
            <w:tcW w:w="4721" w:type="dxa"/>
            <w:tcBorders>
              <w:top w:val="nil"/>
              <w:left w:val="single" w:sz="4" w:space="0" w:color="auto"/>
              <w:bottom w:val="single" w:sz="4" w:space="0" w:color="auto"/>
              <w:right w:val="single" w:sz="4" w:space="0" w:color="auto"/>
            </w:tcBorders>
            <w:shd w:val="clear" w:color="auto" w:fill="auto"/>
          </w:tcPr>
          <w:p w:rsidR="00AF5705" w:rsidRPr="00AF5705" w:rsidRDefault="00AF5705" w:rsidP="008D6352">
            <w:pPr>
              <w:autoSpaceDE w:val="0"/>
              <w:autoSpaceDN w:val="0"/>
              <w:adjustRightInd w:val="0"/>
              <w:ind w:left="0" w:right="-278" w:firstLine="0"/>
              <w:rPr>
                <w:rFonts w:eastAsiaTheme="minorEastAsia"/>
                <w:sz w:val="18"/>
                <w:szCs w:val="18"/>
              </w:rPr>
            </w:pPr>
            <w:r w:rsidRPr="00AF5705">
              <w:rPr>
                <w:rFonts w:eastAsiaTheme="minorEastAsia"/>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AF5705" w:rsidRPr="00AF5705" w:rsidRDefault="00AF5705" w:rsidP="008D6352">
            <w:pPr>
              <w:autoSpaceDE w:val="0"/>
              <w:autoSpaceDN w:val="0"/>
              <w:adjustRightInd w:val="0"/>
              <w:ind w:left="0" w:right="-278" w:firstLine="0"/>
              <w:jc w:val="left"/>
              <w:rPr>
                <w:rFonts w:eastAsiaTheme="minorEastAsia"/>
                <w:sz w:val="18"/>
                <w:szCs w:val="18"/>
              </w:rPr>
            </w:pPr>
            <w:r w:rsidRPr="00AF5705">
              <w:rPr>
                <w:rFonts w:eastAsiaTheme="minorEastAsia"/>
                <w:sz w:val="18"/>
                <w:szCs w:val="18"/>
              </w:rPr>
              <w:t>734 01 03 01 00 10 0000 810</w:t>
            </w:r>
          </w:p>
        </w:tc>
        <w:tc>
          <w:tcPr>
            <w:tcW w:w="1560" w:type="dxa"/>
            <w:tcBorders>
              <w:top w:val="nil"/>
              <w:left w:val="nil"/>
              <w:bottom w:val="single" w:sz="4" w:space="0" w:color="auto"/>
              <w:right w:val="single" w:sz="4" w:space="0" w:color="auto"/>
            </w:tcBorders>
            <w:shd w:val="clear" w:color="auto" w:fill="auto"/>
            <w:noWrap/>
            <w:vAlign w:val="bottom"/>
          </w:tcPr>
          <w:p w:rsidR="00AF5705" w:rsidRPr="00AF5705" w:rsidRDefault="00AF5705" w:rsidP="008D6352">
            <w:pPr>
              <w:ind w:left="0" w:right="-278" w:firstLine="0"/>
              <w:jc w:val="right"/>
              <w:rPr>
                <w:bCs/>
                <w:sz w:val="18"/>
                <w:szCs w:val="18"/>
              </w:rPr>
            </w:pPr>
            <w:r w:rsidRPr="00AF5705">
              <w:rPr>
                <w:bCs/>
                <w:sz w:val="18"/>
                <w:szCs w:val="18"/>
              </w:rPr>
              <w:t>-5 807.97</w:t>
            </w:r>
          </w:p>
        </w:tc>
        <w:tc>
          <w:tcPr>
            <w:tcW w:w="1417" w:type="dxa"/>
            <w:tcBorders>
              <w:top w:val="nil"/>
              <w:left w:val="nil"/>
              <w:bottom w:val="single" w:sz="4" w:space="0" w:color="auto"/>
              <w:right w:val="single" w:sz="4" w:space="0" w:color="auto"/>
            </w:tcBorders>
            <w:vAlign w:val="bottom"/>
          </w:tcPr>
          <w:p w:rsidR="00AF5705" w:rsidRPr="00AF5705" w:rsidRDefault="00AF5705" w:rsidP="008D6352">
            <w:pPr>
              <w:ind w:left="0" w:right="-278" w:firstLine="0"/>
              <w:jc w:val="right"/>
              <w:rPr>
                <w:bCs/>
                <w:sz w:val="18"/>
                <w:szCs w:val="18"/>
              </w:rPr>
            </w:pPr>
            <w:r w:rsidRPr="00AF5705">
              <w:rPr>
                <w:bCs/>
                <w:sz w:val="18"/>
                <w:szCs w:val="18"/>
              </w:rPr>
              <w:t>-5 806.97</w:t>
            </w:r>
          </w:p>
        </w:tc>
      </w:tr>
      <w:tr w:rsidR="006E11EF" w:rsidRPr="00AF5705" w:rsidTr="006E11EF">
        <w:trPr>
          <w:trHeight w:val="510"/>
        </w:trPr>
        <w:tc>
          <w:tcPr>
            <w:tcW w:w="4721" w:type="dxa"/>
            <w:tcBorders>
              <w:top w:val="nil"/>
              <w:left w:val="single" w:sz="4" w:space="0" w:color="auto"/>
              <w:bottom w:val="single" w:sz="4" w:space="0" w:color="auto"/>
              <w:right w:val="single" w:sz="4" w:space="0" w:color="auto"/>
            </w:tcBorders>
            <w:shd w:val="clear" w:color="auto" w:fill="auto"/>
            <w:hideMark/>
          </w:tcPr>
          <w:p w:rsidR="00AF5705" w:rsidRPr="00AF5705" w:rsidRDefault="00AF5705" w:rsidP="008D6352">
            <w:pPr>
              <w:ind w:left="0" w:right="-278" w:firstLine="0"/>
              <w:jc w:val="left"/>
              <w:rPr>
                <w:bCs/>
                <w:sz w:val="18"/>
                <w:szCs w:val="18"/>
              </w:rPr>
            </w:pPr>
            <w:r w:rsidRPr="00AF5705">
              <w:rPr>
                <w:bCs/>
                <w:sz w:val="18"/>
                <w:szCs w:val="18"/>
              </w:rPr>
              <w:t>Изменение остатков средств на счетах по учету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AF5705" w:rsidRPr="00AF5705" w:rsidRDefault="00AF5705" w:rsidP="008D6352">
            <w:pPr>
              <w:ind w:left="0" w:right="-278" w:firstLine="0"/>
              <w:jc w:val="left"/>
              <w:rPr>
                <w:bCs/>
                <w:sz w:val="18"/>
                <w:szCs w:val="18"/>
              </w:rPr>
            </w:pPr>
            <w:r w:rsidRPr="00AF5705">
              <w:rPr>
                <w:bCs/>
                <w:sz w:val="18"/>
                <w:szCs w:val="18"/>
              </w:rPr>
              <w:t>734 01 05 00 00 00 0000 000</w:t>
            </w:r>
          </w:p>
        </w:tc>
        <w:tc>
          <w:tcPr>
            <w:tcW w:w="1560" w:type="dxa"/>
            <w:tcBorders>
              <w:top w:val="nil"/>
              <w:left w:val="nil"/>
              <w:bottom w:val="single" w:sz="4" w:space="0" w:color="auto"/>
              <w:right w:val="single" w:sz="4" w:space="0" w:color="auto"/>
            </w:tcBorders>
            <w:shd w:val="clear" w:color="auto" w:fill="auto"/>
            <w:noWrap/>
            <w:vAlign w:val="bottom"/>
            <w:hideMark/>
          </w:tcPr>
          <w:p w:rsidR="00AF5705" w:rsidRPr="00AF5705" w:rsidRDefault="00AF5705" w:rsidP="008D6352">
            <w:pPr>
              <w:ind w:left="0" w:right="-278" w:firstLine="0"/>
              <w:jc w:val="right"/>
              <w:rPr>
                <w:bCs/>
                <w:sz w:val="18"/>
                <w:szCs w:val="18"/>
              </w:rPr>
            </w:pPr>
            <w:r w:rsidRPr="00AF5705">
              <w:rPr>
                <w:bCs/>
                <w:sz w:val="18"/>
                <w:szCs w:val="18"/>
              </w:rPr>
              <w:t>-2 913.71</w:t>
            </w:r>
          </w:p>
        </w:tc>
        <w:tc>
          <w:tcPr>
            <w:tcW w:w="1417" w:type="dxa"/>
            <w:tcBorders>
              <w:top w:val="nil"/>
              <w:left w:val="nil"/>
              <w:bottom w:val="single" w:sz="4" w:space="0" w:color="auto"/>
              <w:right w:val="single" w:sz="4" w:space="0" w:color="auto"/>
            </w:tcBorders>
            <w:vAlign w:val="bottom"/>
          </w:tcPr>
          <w:p w:rsidR="00AF5705" w:rsidRPr="00AF5705" w:rsidRDefault="00AF5705" w:rsidP="008D6352">
            <w:pPr>
              <w:ind w:left="0" w:right="-278" w:firstLine="0"/>
              <w:jc w:val="right"/>
              <w:rPr>
                <w:bCs/>
                <w:sz w:val="18"/>
                <w:szCs w:val="18"/>
              </w:rPr>
            </w:pPr>
            <w:r w:rsidRPr="00AF5705">
              <w:rPr>
                <w:bCs/>
                <w:sz w:val="18"/>
                <w:szCs w:val="18"/>
              </w:rPr>
              <w:t>-4 834.27</w:t>
            </w:r>
          </w:p>
        </w:tc>
      </w:tr>
      <w:tr w:rsidR="006E11EF" w:rsidRPr="00AF5705" w:rsidTr="006E11EF">
        <w:trPr>
          <w:trHeight w:val="359"/>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AF5705" w:rsidRPr="00AF5705" w:rsidRDefault="00AF5705" w:rsidP="008D6352">
            <w:pPr>
              <w:ind w:left="0" w:right="-278" w:firstLine="0"/>
              <w:jc w:val="left"/>
              <w:rPr>
                <w:bCs/>
                <w:sz w:val="18"/>
                <w:szCs w:val="18"/>
              </w:rPr>
            </w:pPr>
            <w:r w:rsidRPr="00AF5705">
              <w:rPr>
                <w:bCs/>
                <w:sz w:val="18"/>
                <w:szCs w:val="18"/>
              </w:rPr>
              <w:t>Увеличение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AF5705" w:rsidRPr="00AF5705" w:rsidRDefault="00AF5705" w:rsidP="008D6352">
            <w:pPr>
              <w:ind w:left="0" w:right="-278" w:firstLine="0"/>
              <w:jc w:val="left"/>
              <w:rPr>
                <w:sz w:val="18"/>
                <w:szCs w:val="18"/>
              </w:rPr>
            </w:pPr>
            <w:r w:rsidRPr="00AF5705">
              <w:rPr>
                <w:sz w:val="18"/>
                <w:szCs w:val="18"/>
              </w:rPr>
              <w:t>734 01 05 00 00 00 0000 500</w:t>
            </w:r>
          </w:p>
        </w:tc>
        <w:tc>
          <w:tcPr>
            <w:tcW w:w="1560" w:type="dxa"/>
            <w:tcBorders>
              <w:top w:val="nil"/>
              <w:left w:val="nil"/>
              <w:bottom w:val="single" w:sz="4" w:space="0" w:color="auto"/>
              <w:right w:val="single" w:sz="4" w:space="0" w:color="auto"/>
            </w:tcBorders>
            <w:shd w:val="clear" w:color="auto" w:fill="auto"/>
            <w:noWrap/>
            <w:vAlign w:val="bottom"/>
            <w:hideMark/>
          </w:tcPr>
          <w:p w:rsidR="00AF5705" w:rsidRPr="00AF5705" w:rsidRDefault="00AF5705" w:rsidP="008D6352">
            <w:pPr>
              <w:ind w:left="0" w:right="-278" w:firstLine="0"/>
              <w:jc w:val="right"/>
              <w:rPr>
                <w:sz w:val="18"/>
                <w:szCs w:val="18"/>
              </w:rPr>
            </w:pPr>
            <w:r w:rsidRPr="00AF5705">
              <w:rPr>
                <w:sz w:val="18"/>
                <w:szCs w:val="18"/>
              </w:rPr>
              <w:t>-402 851.74</w:t>
            </w:r>
          </w:p>
        </w:tc>
        <w:tc>
          <w:tcPr>
            <w:tcW w:w="1417" w:type="dxa"/>
            <w:tcBorders>
              <w:top w:val="nil"/>
              <w:left w:val="nil"/>
              <w:bottom w:val="single" w:sz="4" w:space="0" w:color="auto"/>
              <w:right w:val="single" w:sz="4" w:space="0" w:color="auto"/>
            </w:tcBorders>
            <w:vAlign w:val="bottom"/>
          </w:tcPr>
          <w:p w:rsidR="00AF5705" w:rsidRPr="00AF5705" w:rsidRDefault="00AF5705" w:rsidP="008D6352">
            <w:pPr>
              <w:ind w:left="0" w:right="-278" w:firstLine="0"/>
              <w:jc w:val="right"/>
              <w:rPr>
                <w:sz w:val="18"/>
                <w:szCs w:val="18"/>
              </w:rPr>
            </w:pPr>
            <w:r w:rsidRPr="00AF5705">
              <w:rPr>
                <w:sz w:val="18"/>
                <w:szCs w:val="18"/>
              </w:rPr>
              <w:t>-108 479.95</w:t>
            </w:r>
          </w:p>
        </w:tc>
      </w:tr>
      <w:tr w:rsidR="006E11EF" w:rsidRPr="00AF5705" w:rsidTr="006E11EF">
        <w:trPr>
          <w:trHeight w:val="408"/>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AF5705" w:rsidRPr="00AF5705" w:rsidRDefault="00AF5705" w:rsidP="008D6352">
            <w:pPr>
              <w:ind w:left="0" w:right="-278" w:firstLine="0"/>
              <w:jc w:val="left"/>
              <w:rPr>
                <w:sz w:val="18"/>
                <w:szCs w:val="18"/>
              </w:rPr>
            </w:pPr>
            <w:r w:rsidRPr="00AF5705">
              <w:rPr>
                <w:sz w:val="18"/>
                <w:szCs w:val="18"/>
              </w:rPr>
              <w:t>Увеличение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AF5705" w:rsidRPr="00AF5705" w:rsidRDefault="00AF5705" w:rsidP="008D6352">
            <w:pPr>
              <w:ind w:left="0" w:right="-278" w:firstLine="0"/>
              <w:jc w:val="left"/>
              <w:rPr>
                <w:sz w:val="18"/>
                <w:szCs w:val="18"/>
              </w:rPr>
            </w:pPr>
            <w:r w:rsidRPr="00AF5705">
              <w:rPr>
                <w:sz w:val="18"/>
                <w:szCs w:val="18"/>
              </w:rPr>
              <w:t>734 01 05 02 00 00 0000 500</w:t>
            </w:r>
          </w:p>
        </w:tc>
        <w:tc>
          <w:tcPr>
            <w:tcW w:w="1560" w:type="dxa"/>
            <w:tcBorders>
              <w:top w:val="nil"/>
              <w:left w:val="nil"/>
              <w:bottom w:val="single" w:sz="4" w:space="0" w:color="auto"/>
              <w:right w:val="single" w:sz="4" w:space="0" w:color="auto"/>
            </w:tcBorders>
            <w:shd w:val="clear" w:color="auto" w:fill="auto"/>
            <w:noWrap/>
            <w:vAlign w:val="bottom"/>
          </w:tcPr>
          <w:p w:rsidR="00AF5705" w:rsidRPr="00AF5705" w:rsidRDefault="00AF5705" w:rsidP="008D6352">
            <w:pPr>
              <w:ind w:left="0" w:right="-278" w:firstLine="0"/>
              <w:jc w:val="right"/>
              <w:rPr>
                <w:sz w:val="18"/>
                <w:szCs w:val="18"/>
              </w:rPr>
            </w:pPr>
            <w:r w:rsidRPr="00AF5705">
              <w:rPr>
                <w:sz w:val="18"/>
                <w:szCs w:val="18"/>
              </w:rPr>
              <w:t>-402 851.74</w:t>
            </w:r>
          </w:p>
        </w:tc>
        <w:tc>
          <w:tcPr>
            <w:tcW w:w="1417" w:type="dxa"/>
            <w:tcBorders>
              <w:top w:val="nil"/>
              <w:left w:val="nil"/>
              <w:bottom w:val="single" w:sz="4" w:space="0" w:color="auto"/>
              <w:right w:val="single" w:sz="4" w:space="0" w:color="auto"/>
            </w:tcBorders>
            <w:vAlign w:val="bottom"/>
          </w:tcPr>
          <w:p w:rsidR="00AF5705" w:rsidRPr="00AF5705" w:rsidRDefault="00AF5705" w:rsidP="008D6352">
            <w:pPr>
              <w:ind w:left="0" w:right="-278" w:firstLine="0"/>
              <w:jc w:val="right"/>
              <w:rPr>
                <w:sz w:val="18"/>
                <w:szCs w:val="18"/>
              </w:rPr>
            </w:pPr>
            <w:r w:rsidRPr="00AF5705">
              <w:rPr>
                <w:sz w:val="18"/>
                <w:szCs w:val="18"/>
              </w:rPr>
              <w:t>-108 479.95</w:t>
            </w:r>
          </w:p>
        </w:tc>
      </w:tr>
      <w:tr w:rsidR="006E11EF" w:rsidRPr="00AF5705" w:rsidTr="006E11EF">
        <w:trPr>
          <w:trHeight w:val="408"/>
        </w:trPr>
        <w:tc>
          <w:tcPr>
            <w:tcW w:w="4721" w:type="dxa"/>
            <w:tcBorders>
              <w:top w:val="nil"/>
              <w:left w:val="single" w:sz="4" w:space="0" w:color="auto"/>
              <w:bottom w:val="single" w:sz="4" w:space="0" w:color="auto"/>
              <w:right w:val="single" w:sz="4" w:space="0" w:color="auto"/>
            </w:tcBorders>
            <w:shd w:val="clear" w:color="auto" w:fill="auto"/>
            <w:vAlign w:val="bottom"/>
          </w:tcPr>
          <w:p w:rsidR="00AF5705" w:rsidRPr="00AF5705" w:rsidRDefault="00AF5705" w:rsidP="008D6352">
            <w:pPr>
              <w:autoSpaceDE w:val="0"/>
              <w:autoSpaceDN w:val="0"/>
              <w:adjustRightInd w:val="0"/>
              <w:ind w:left="0" w:right="-278" w:firstLine="0"/>
              <w:rPr>
                <w:rFonts w:eastAsiaTheme="minorEastAsia"/>
                <w:sz w:val="18"/>
                <w:szCs w:val="18"/>
              </w:rPr>
            </w:pPr>
            <w:r w:rsidRPr="00AF5705">
              <w:rPr>
                <w:rFonts w:eastAsiaTheme="minorEastAsia"/>
                <w:sz w:val="18"/>
                <w:szCs w:val="18"/>
              </w:rPr>
              <w:t>Увеличение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tcPr>
          <w:p w:rsidR="00AF5705" w:rsidRPr="00AF5705" w:rsidRDefault="00AF5705" w:rsidP="008D6352">
            <w:pPr>
              <w:ind w:left="0" w:right="-278" w:firstLine="0"/>
              <w:jc w:val="left"/>
              <w:rPr>
                <w:sz w:val="18"/>
                <w:szCs w:val="18"/>
              </w:rPr>
            </w:pPr>
            <w:r w:rsidRPr="00AF5705">
              <w:rPr>
                <w:rFonts w:eastAsiaTheme="minorEastAsia"/>
                <w:sz w:val="18"/>
                <w:szCs w:val="18"/>
              </w:rPr>
              <w:t>734 01 05 02 01 00 0000 510</w:t>
            </w:r>
          </w:p>
        </w:tc>
        <w:tc>
          <w:tcPr>
            <w:tcW w:w="1560" w:type="dxa"/>
            <w:tcBorders>
              <w:top w:val="nil"/>
              <w:left w:val="nil"/>
              <w:bottom w:val="single" w:sz="4" w:space="0" w:color="auto"/>
              <w:right w:val="single" w:sz="4" w:space="0" w:color="auto"/>
            </w:tcBorders>
            <w:shd w:val="clear" w:color="auto" w:fill="auto"/>
            <w:noWrap/>
            <w:vAlign w:val="bottom"/>
          </w:tcPr>
          <w:p w:rsidR="00AF5705" w:rsidRPr="00AF5705" w:rsidRDefault="00AF5705" w:rsidP="008D6352">
            <w:pPr>
              <w:ind w:left="0" w:right="-278" w:firstLine="0"/>
              <w:jc w:val="right"/>
              <w:rPr>
                <w:sz w:val="18"/>
                <w:szCs w:val="18"/>
              </w:rPr>
            </w:pPr>
            <w:r w:rsidRPr="00AF5705">
              <w:rPr>
                <w:sz w:val="18"/>
                <w:szCs w:val="18"/>
              </w:rPr>
              <w:t>-402 851.74</w:t>
            </w:r>
          </w:p>
        </w:tc>
        <w:tc>
          <w:tcPr>
            <w:tcW w:w="1417" w:type="dxa"/>
            <w:tcBorders>
              <w:top w:val="nil"/>
              <w:left w:val="nil"/>
              <w:bottom w:val="single" w:sz="4" w:space="0" w:color="auto"/>
              <w:right w:val="single" w:sz="4" w:space="0" w:color="auto"/>
            </w:tcBorders>
            <w:vAlign w:val="bottom"/>
          </w:tcPr>
          <w:p w:rsidR="00AF5705" w:rsidRPr="00AF5705" w:rsidRDefault="00AF5705" w:rsidP="008D6352">
            <w:pPr>
              <w:ind w:left="0" w:right="-278" w:firstLine="0"/>
              <w:jc w:val="right"/>
              <w:rPr>
                <w:sz w:val="18"/>
                <w:szCs w:val="18"/>
              </w:rPr>
            </w:pPr>
            <w:r w:rsidRPr="00AF5705">
              <w:rPr>
                <w:sz w:val="18"/>
                <w:szCs w:val="18"/>
              </w:rPr>
              <w:t>-108 479.95</w:t>
            </w:r>
          </w:p>
        </w:tc>
      </w:tr>
      <w:tr w:rsidR="006E11EF" w:rsidRPr="00AF5705" w:rsidTr="006E11EF">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AF5705" w:rsidRPr="00AF5705" w:rsidRDefault="00AF5705" w:rsidP="008D6352">
            <w:pPr>
              <w:autoSpaceDE w:val="0"/>
              <w:autoSpaceDN w:val="0"/>
              <w:adjustRightInd w:val="0"/>
              <w:ind w:left="0" w:right="-278" w:firstLine="0"/>
              <w:rPr>
                <w:rFonts w:eastAsiaTheme="minorEastAsia"/>
                <w:sz w:val="18"/>
                <w:szCs w:val="18"/>
              </w:rPr>
            </w:pPr>
            <w:r w:rsidRPr="00AF5705">
              <w:rPr>
                <w:rFonts w:eastAsiaTheme="minorEastAsia"/>
                <w:sz w:val="18"/>
                <w:szCs w:val="18"/>
              </w:rPr>
              <w:t>Увеличение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AF5705" w:rsidRPr="00AF5705" w:rsidRDefault="00AF5705" w:rsidP="008D6352">
            <w:pPr>
              <w:ind w:left="0" w:right="-278" w:firstLine="0"/>
              <w:jc w:val="left"/>
              <w:rPr>
                <w:sz w:val="18"/>
                <w:szCs w:val="18"/>
              </w:rPr>
            </w:pPr>
            <w:r w:rsidRPr="00AF5705">
              <w:rPr>
                <w:sz w:val="18"/>
                <w:szCs w:val="18"/>
              </w:rPr>
              <w:t>734 01 05 02 01 10 0000 510</w:t>
            </w:r>
          </w:p>
        </w:tc>
        <w:tc>
          <w:tcPr>
            <w:tcW w:w="1560" w:type="dxa"/>
            <w:tcBorders>
              <w:top w:val="nil"/>
              <w:left w:val="nil"/>
              <w:bottom w:val="single" w:sz="4" w:space="0" w:color="auto"/>
              <w:right w:val="single" w:sz="4" w:space="0" w:color="auto"/>
            </w:tcBorders>
            <w:shd w:val="clear" w:color="auto" w:fill="auto"/>
            <w:noWrap/>
            <w:vAlign w:val="bottom"/>
          </w:tcPr>
          <w:p w:rsidR="00AF5705" w:rsidRPr="00AF5705" w:rsidRDefault="00AF5705" w:rsidP="008D6352">
            <w:pPr>
              <w:ind w:left="0" w:right="-278" w:firstLine="0"/>
              <w:jc w:val="right"/>
              <w:rPr>
                <w:sz w:val="18"/>
                <w:szCs w:val="18"/>
              </w:rPr>
            </w:pPr>
            <w:r w:rsidRPr="00AF5705">
              <w:rPr>
                <w:sz w:val="18"/>
                <w:szCs w:val="18"/>
              </w:rPr>
              <w:t>-402 851.74</w:t>
            </w:r>
          </w:p>
        </w:tc>
        <w:tc>
          <w:tcPr>
            <w:tcW w:w="1417" w:type="dxa"/>
            <w:tcBorders>
              <w:top w:val="nil"/>
              <w:left w:val="nil"/>
              <w:bottom w:val="single" w:sz="4" w:space="0" w:color="auto"/>
              <w:right w:val="single" w:sz="4" w:space="0" w:color="auto"/>
            </w:tcBorders>
            <w:vAlign w:val="bottom"/>
          </w:tcPr>
          <w:p w:rsidR="00AF5705" w:rsidRPr="00AF5705" w:rsidRDefault="00AF5705" w:rsidP="008D6352">
            <w:pPr>
              <w:ind w:left="0" w:right="-278" w:firstLine="0"/>
              <w:jc w:val="right"/>
              <w:rPr>
                <w:sz w:val="18"/>
                <w:szCs w:val="18"/>
              </w:rPr>
            </w:pPr>
            <w:r w:rsidRPr="00AF5705">
              <w:rPr>
                <w:sz w:val="18"/>
                <w:szCs w:val="18"/>
              </w:rPr>
              <w:t>-108 479.95</w:t>
            </w:r>
          </w:p>
        </w:tc>
      </w:tr>
      <w:tr w:rsidR="006E11EF" w:rsidRPr="00AF5705" w:rsidTr="006E11EF">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AF5705" w:rsidRPr="00AF5705" w:rsidRDefault="00AF5705" w:rsidP="008D6352">
            <w:pPr>
              <w:ind w:left="0" w:right="-278" w:firstLine="0"/>
              <w:jc w:val="left"/>
              <w:rPr>
                <w:bCs/>
                <w:sz w:val="18"/>
                <w:szCs w:val="18"/>
              </w:rPr>
            </w:pPr>
            <w:r w:rsidRPr="00AF5705">
              <w:rPr>
                <w:bCs/>
                <w:sz w:val="18"/>
                <w:szCs w:val="18"/>
              </w:rPr>
              <w:t>Уменьшение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AF5705" w:rsidRPr="00AF5705" w:rsidRDefault="00AF5705" w:rsidP="008D6352">
            <w:pPr>
              <w:ind w:left="0" w:right="-278" w:firstLine="0"/>
              <w:jc w:val="left"/>
              <w:rPr>
                <w:sz w:val="18"/>
                <w:szCs w:val="18"/>
              </w:rPr>
            </w:pPr>
            <w:r w:rsidRPr="00AF5705">
              <w:rPr>
                <w:sz w:val="18"/>
                <w:szCs w:val="18"/>
              </w:rPr>
              <w:t>734 01 05 00 00 00 0000 600</w:t>
            </w:r>
          </w:p>
        </w:tc>
        <w:tc>
          <w:tcPr>
            <w:tcW w:w="1560" w:type="dxa"/>
            <w:tcBorders>
              <w:top w:val="nil"/>
              <w:left w:val="nil"/>
              <w:bottom w:val="single" w:sz="4" w:space="0" w:color="auto"/>
              <w:right w:val="single" w:sz="4" w:space="0" w:color="auto"/>
            </w:tcBorders>
            <w:shd w:val="clear" w:color="auto" w:fill="auto"/>
            <w:noWrap/>
            <w:vAlign w:val="bottom"/>
            <w:hideMark/>
          </w:tcPr>
          <w:p w:rsidR="00AF5705" w:rsidRPr="00AF5705" w:rsidRDefault="00AF5705" w:rsidP="008D6352">
            <w:pPr>
              <w:ind w:left="0" w:right="-278" w:firstLine="0"/>
              <w:jc w:val="right"/>
              <w:rPr>
                <w:sz w:val="18"/>
                <w:szCs w:val="18"/>
              </w:rPr>
            </w:pPr>
            <w:r w:rsidRPr="00AF5705">
              <w:rPr>
                <w:sz w:val="18"/>
                <w:szCs w:val="18"/>
              </w:rPr>
              <w:t>399 938.03</w:t>
            </w:r>
          </w:p>
        </w:tc>
        <w:tc>
          <w:tcPr>
            <w:tcW w:w="1417" w:type="dxa"/>
            <w:tcBorders>
              <w:top w:val="nil"/>
              <w:left w:val="nil"/>
              <w:bottom w:val="single" w:sz="4" w:space="0" w:color="auto"/>
              <w:right w:val="single" w:sz="4" w:space="0" w:color="auto"/>
            </w:tcBorders>
            <w:vAlign w:val="bottom"/>
          </w:tcPr>
          <w:p w:rsidR="00AF5705" w:rsidRPr="00AF5705" w:rsidRDefault="00AF5705" w:rsidP="008D6352">
            <w:pPr>
              <w:ind w:left="0" w:right="-278" w:firstLine="0"/>
              <w:jc w:val="right"/>
              <w:rPr>
                <w:sz w:val="18"/>
                <w:szCs w:val="18"/>
              </w:rPr>
            </w:pPr>
            <w:r w:rsidRPr="00AF5705">
              <w:rPr>
                <w:sz w:val="18"/>
                <w:szCs w:val="18"/>
              </w:rPr>
              <w:t>103 645.67</w:t>
            </w:r>
          </w:p>
        </w:tc>
      </w:tr>
      <w:tr w:rsidR="006E11EF" w:rsidRPr="00AF5705" w:rsidTr="006E11EF">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AF5705" w:rsidRPr="00AF5705" w:rsidRDefault="00AF5705" w:rsidP="008D6352">
            <w:pPr>
              <w:ind w:left="0" w:right="-278" w:firstLine="0"/>
              <w:jc w:val="left"/>
              <w:rPr>
                <w:sz w:val="18"/>
                <w:szCs w:val="18"/>
              </w:rPr>
            </w:pPr>
            <w:r w:rsidRPr="00AF5705">
              <w:rPr>
                <w:sz w:val="18"/>
                <w:szCs w:val="18"/>
              </w:rPr>
              <w:t>Уменьшение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AF5705" w:rsidRPr="00AF5705" w:rsidRDefault="00AF5705" w:rsidP="008D6352">
            <w:pPr>
              <w:ind w:left="0" w:right="-278" w:firstLine="0"/>
              <w:jc w:val="left"/>
              <w:rPr>
                <w:sz w:val="18"/>
                <w:szCs w:val="18"/>
              </w:rPr>
            </w:pPr>
            <w:r w:rsidRPr="00AF5705">
              <w:rPr>
                <w:sz w:val="18"/>
                <w:szCs w:val="18"/>
              </w:rPr>
              <w:t>734 01 05 02 00 00 0000 600</w:t>
            </w:r>
          </w:p>
        </w:tc>
        <w:tc>
          <w:tcPr>
            <w:tcW w:w="1560" w:type="dxa"/>
            <w:tcBorders>
              <w:top w:val="nil"/>
              <w:left w:val="nil"/>
              <w:bottom w:val="single" w:sz="4" w:space="0" w:color="auto"/>
              <w:right w:val="single" w:sz="4" w:space="0" w:color="auto"/>
            </w:tcBorders>
            <w:shd w:val="clear" w:color="auto" w:fill="auto"/>
            <w:noWrap/>
            <w:vAlign w:val="bottom"/>
            <w:hideMark/>
          </w:tcPr>
          <w:p w:rsidR="00AF5705" w:rsidRPr="00AF5705" w:rsidRDefault="00AF5705" w:rsidP="008D6352">
            <w:pPr>
              <w:ind w:left="0" w:right="-278" w:firstLine="0"/>
              <w:jc w:val="right"/>
              <w:rPr>
                <w:sz w:val="18"/>
                <w:szCs w:val="18"/>
              </w:rPr>
            </w:pPr>
            <w:r w:rsidRPr="00AF5705">
              <w:rPr>
                <w:sz w:val="18"/>
                <w:szCs w:val="18"/>
              </w:rPr>
              <w:t>399 938.03</w:t>
            </w:r>
          </w:p>
        </w:tc>
        <w:tc>
          <w:tcPr>
            <w:tcW w:w="1417" w:type="dxa"/>
            <w:tcBorders>
              <w:top w:val="nil"/>
              <w:left w:val="nil"/>
              <w:bottom w:val="single" w:sz="4" w:space="0" w:color="auto"/>
              <w:right w:val="single" w:sz="4" w:space="0" w:color="auto"/>
            </w:tcBorders>
            <w:vAlign w:val="bottom"/>
          </w:tcPr>
          <w:p w:rsidR="00AF5705" w:rsidRPr="00AF5705" w:rsidRDefault="00AF5705" w:rsidP="008D6352">
            <w:pPr>
              <w:ind w:left="0" w:right="-278" w:firstLine="0"/>
              <w:jc w:val="right"/>
              <w:rPr>
                <w:sz w:val="18"/>
                <w:szCs w:val="18"/>
              </w:rPr>
            </w:pPr>
            <w:r w:rsidRPr="00AF5705">
              <w:rPr>
                <w:sz w:val="18"/>
                <w:szCs w:val="18"/>
              </w:rPr>
              <w:t>103 645.67</w:t>
            </w:r>
          </w:p>
        </w:tc>
      </w:tr>
      <w:tr w:rsidR="006E11EF" w:rsidRPr="00AF5705" w:rsidTr="006E11EF">
        <w:trPr>
          <w:trHeight w:val="510"/>
        </w:trPr>
        <w:tc>
          <w:tcPr>
            <w:tcW w:w="4721" w:type="dxa"/>
            <w:tcBorders>
              <w:top w:val="nil"/>
              <w:left w:val="single" w:sz="4" w:space="0" w:color="auto"/>
              <w:bottom w:val="single" w:sz="4" w:space="0" w:color="auto"/>
              <w:right w:val="single" w:sz="4" w:space="0" w:color="auto"/>
            </w:tcBorders>
            <w:shd w:val="clear" w:color="auto" w:fill="auto"/>
            <w:hideMark/>
          </w:tcPr>
          <w:p w:rsidR="00AF5705" w:rsidRPr="00AF5705" w:rsidRDefault="00AF5705" w:rsidP="008D6352">
            <w:pPr>
              <w:ind w:left="0" w:right="-278" w:firstLine="0"/>
              <w:jc w:val="left"/>
              <w:rPr>
                <w:sz w:val="18"/>
                <w:szCs w:val="18"/>
              </w:rPr>
            </w:pPr>
          </w:p>
          <w:p w:rsidR="00AF5705" w:rsidRPr="00AF5705" w:rsidRDefault="00AF5705" w:rsidP="008D6352">
            <w:pPr>
              <w:ind w:left="0" w:right="-278" w:firstLine="0"/>
              <w:jc w:val="left"/>
              <w:rPr>
                <w:sz w:val="18"/>
                <w:szCs w:val="18"/>
              </w:rPr>
            </w:pPr>
            <w:r w:rsidRPr="00AF5705">
              <w:rPr>
                <w:sz w:val="18"/>
                <w:szCs w:val="18"/>
              </w:rPr>
              <w:t>Уменьшение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AF5705" w:rsidRPr="00AF5705" w:rsidRDefault="00AF5705" w:rsidP="008D6352">
            <w:pPr>
              <w:ind w:left="0" w:right="-278" w:firstLine="0"/>
              <w:jc w:val="left"/>
              <w:rPr>
                <w:sz w:val="18"/>
                <w:szCs w:val="18"/>
              </w:rPr>
            </w:pPr>
            <w:r w:rsidRPr="00AF5705">
              <w:rPr>
                <w:sz w:val="18"/>
                <w:szCs w:val="18"/>
              </w:rPr>
              <w:t>734 01 05 02 01 00 0000 610</w:t>
            </w:r>
          </w:p>
        </w:tc>
        <w:tc>
          <w:tcPr>
            <w:tcW w:w="1560" w:type="dxa"/>
            <w:tcBorders>
              <w:top w:val="nil"/>
              <w:left w:val="nil"/>
              <w:bottom w:val="single" w:sz="4" w:space="0" w:color="auto"/>
              <w:right w:val="single" w:sz="4" w:space="0" w:color="auto"/>
            </w:tcBorders>
            <w:shd w:val="clear" w:color="auto" w:fill="auto"/>
            <w:noWrap/>
            <w:vAlign w:val="bottom"/>
            <w:hideMark/>
          </w:tcPr>
          <w:p w:rsidR="00AF5705" w:rsidRPr="00AF5705" w:rsidRDefault="00AF5705" w:rsidP="008D6352">
            <w:pPr>
              <w:ind w:left="0" w:right="-278" w:firstLine="0"/>
              <w:jc w:val="right"/>
              <w:rPr>
                <w:sz w:val="18"/>
                <w:szCs w:val="18"/>
              </w:rPr>
            </w:pPr>
            <w:r w:rsidRPr="00AF5705">
              <w:rPr>
                <w:sz w:val="18"/>
                <w:szCs w:val="18"/>
              </w:rPr>
              <w:t>399 938.03</w:t>
            </w:r>
          </w:p>
        </w:tc>
        <w:tc>
          <w:tcPr>
            <w:tcW w:w="1417" w:type="dxa"/>
            <w:tcBorders>
              <w:top w:val="nil"/>
              <w:left w:val="nil"/>
              <w:bottom w:val="single" w:sz="4" w:space="0" w:color="auto"/>
              <w:right w:val="single" w:sz="4" w:space="0" w:color="auto"/>
            </w:tcBorders>
            <w:vAlign w:val="bottom"/>
          </w:tcPr>
          <w:p w:rsidR="00AF5705" w:rsidRPr="00AF5705" w:rsidRDefault="00AF5705" w:rsidP="008D6352">
            <w:pPr>
              <w:ind w:left="0" w:right="-278" w:firstLine="0"/>
              <w:jc w:val="right"/>
              <w:rPr>
                <w:sz w:val="18"/>
                <w:szCs w:val="18"/>
              </w:rPr>
            </w:pPr>
            <w:r w:rsidRPr="00AF5705">
              <w:rPr>
                <w:sz w:val="18"/>
                <w:szCs w:val="18"/>
              </w:rPr>
              <w:t>103 645.67</w:t>
            </w:r>
          </w:p>
        </w:tc>
      </w:tr>
      <w:tr w:rsidR="006E11EF" w:rsidRPr="00AF5705" w:rsidTr="006E11EF">
        <w:trPr>
          <w:trHeight w:val="400"/>
        </w:trPr>
        <w:tc>
          <w:tcPr>
            <w:tcW w:w="4721" w:type="dxa"/>
            <w:tcBorders>
              <w:top w:val="nil"/>
              <w:left w:val="single" w:sz="4" w:space="0" w:color="auto"/>
              <w:bottom w:val="single" w:sz="4" w:space="0" w:color="auto"/>
              <w:right w:val="single" w:sz="4" w:space="0" w:color="auto"/>
            </w:tcBorders>
            <w:shd w:val="clear" w:color="auto" w:fill="auto"/>
            <w:hideMark/>
          </w:tcPr>
          <w:p w:rsidR="00AF5705" w:rsidRPr="00AF5705" w:rsidRDefault="00AF5705" w:rsidP="008D6352">
            <w:pPr>
              <w:autoSpaceDE w:val="0"/>
              <w:autoSpaceDN w:val="0"/>
              <w:adjustRightInd w:val="0"/>
              <w:ind w:left="0" w:right="-278" w:firstLine="0"/>
              <w:rPr>
                <w:rFonts w:eastAsiaTheme="minorEastAsia"/>
                <w:sz w:val="18"/>
                <w:szCs w:val="18"/>
              </w:rPr>
            </w:pPr>
            <w:r w:rsidRPr="00AF5705">
              <w:rPr>
                <w:rFonts w:eastAsiaTheme="minorEastAsia"/>
                <w:sz w:val="18"/>
                <w:szCs w:val="18"/>
              </w:rPr>
              <w:t>Уменьшение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AF5705" w:rsidRPr="00AF5705" w:rsidRDefault="00AF5705" w:rsidP="008D6352">
            <w:pPr>
              <w:ind w:left="0" w:right="-278" w:firstLine="0"/>
              <w:jc w:val="left"/>
              <w:rPr>
                <w:sz w:val="18"/>
                <w:szCs w:val="18"/>
              </w:rPr>
            </w:pPr>
            <w:r w:rsidRPr="00AF5705">
              <w:rPr>
                <w:sz w:val="18"/>
                <w:szCs w:val="18"/>
              </w:rPr>
              <w:t>734 01 05 02 01 10 0000 610</w:t>
            </w:r>
          </w:p>
        </w:tc>
        <w:tc>
          <w:tcPr>
            <w:tcW w:w="1560" w:type="dxa"/>
            <w:tcBorders>
              <w:top w:val="nil"/>
              <w:left w:val="nil"/>
              <w:bottom w:val="single" w:sz="4" w:space="0" w:color="auto"/>
              <w:right w:val="single" w:sz="4" w:space="0" w:color="auto"/>
            </w:tcBorders>
            <w:shd w:val="clear" w:color="auto" w:fill="auto"/>
            <w:noWrap/>
            <w:vAlign w:val="bottom"/>
            <w:hideMark/>
          </w:tcPr>
          <w:p w:rsidR="00AF5705" w:rsidRPr="00AF5705" w:rsidRDefault="00AF5705" w:rsidP="008D6352">
            <w:pPr>
              <w:ind w:left="0" w:right="-278" w:firstLine="0"/>
              <w:jc w:val="right"/>
              <w:rPr>
                <w:sz w:val="18"/>
                <w:szCs w:val="18"/>
              </w:rPr>
            </w:pPr>
            <w:r w:rsidRPr="00AF5705">
              <w:rPr>
                <w:sz w:val="18"/>
                <w:szCs w:val="18"/>
              </w:rPr>
              <w:t>399 938.03</w:t>
            </w:r>
          </w:p>
        </w:tc>
        <w:tc>
          <w:tcPr>
            <w:tcW w:w="1417" w:type="dxa"/>
            <w:tcBorders>
              <w:top w:val="nil"/>
              <w:left w:val="nil"/>
              <w:bottom w:val="single" w:sz="4" w:space="0" w:color="auto"/>
              <w:right w:val="single" w:sz="4" w:space="0" w:color="auto"/>
            </w:tcBorders>
            <w:vAlign w:val="bottom"/>
          </w:tcPr>
          <w:p w:rsidR="00AF5705" w:rsidRPr="00AF5705" w:rsidRDefault="00AF5705" w:rsidP="008D6352">
            <w:pPr>
              <w:ind w:left="0" w:right="-278" w:firstLine="0"/>
              <w:jc w:val="right"/>
              <w:rPr>
                <w:sz w:val="18"/>
                <w:szCs w:val="18"/>
              </w:rPr>
            </w:pPr>
            <w:r w:rsidRPr="00AF5705">
              <w:rPr>
                <w:sz w:val="18"/>
                <w:szCs w:val="18"/>
              </w:rPr>
              <w:t>103 645.67</w:t>
            </w:r>
          </w:p>
        </w:tc>
      </w:tr>
    </w:tbl>
    <w:p w:rsidR="00AF5705" w:rsidRPr="00AF5705" w:rsidRDefault="00AF5705" w:rsidP="008D6352">
      <w:pPr>
        <w:spacing w:after="200" w:line="276" w:lineRule="auto"/>
        <w:ind w:left="0" w:right="-278" w:firstLine="0"/>
        <w:jc w:val="right"/>
        <w:rPr>
          <w:rFonts w:asciiTheme="minorHAnsi" w:eastAsiaTheme="minorEastAsia" w:hAnsiTheme="minorHAnsi" w:cstheme="minorBidi"/>
          <w:i/>
          <w:sz w:val="18"/>
          <w:szCs w:val="18"/>
        </w:rPr>
      </w:pPr>
    </w:p>
    <w:p w:rsidR="00DB26D4" w:rsidRPr="00DB26D4" w:rsidRDefault="00DB26D4" w:rsidP="008D6352">
      <w:pPr>
        <w:tabs>
          <w:tab w:val="left" w:pos="3976"/>
        </w:tabs>
        <w:ind w:left="0" w:right="-278" w:firstLine="284"/>
        <w:jc w:val="right"/>
        <w:rPr>
          <w:i/>
          <w:sz w:val="18"/>
          <w:szCs w:val="18"/>
        </w:rPr>
      </w:pPr>
      <w:r w:rsidRPr="00DB26D4">
        <w:rPr>
          <w:i/>
          <w:sz w:val="18"/>
          <w:szCs w:val="18"/>
        </w:rPr>
        <w:t>Приложение 13</w:t>
      </w:r>
    </w:p>
    <w:p w:rsidR="00DB26D4" w:rsidRPr="00DB26D4" w:rsidRDefault="00DB26D4" w:rsidP="008D6352">
      <w:pPr>
        <w:tabs>
          <w:tab w:val="left" w:pos="3976"/>
        </w:tabs>
        <w:ind w:left="0" w:right="-278" w:firstLine="284"/>
        <w:jc w:val="right"/>
        <w:rPr>
          <w:i/>
          <w:sz w:val="18"/>
          <w:szCs w:val="18"/>
        </w:rPr>
      </w:pPr>
      <w:r w:rsidRPr="00DB26D4">
        <w:rPr>
          <w:i/>
          <w:sz w:val="18"/>
          <w:szCs w:val="18"/>
        </w:rPr>
        <w:t xml:space="preserve">к решению Думы Хомутовского </w:t>
      </w:r>
    </w:p>
    <w:p w:rsidR="00DB26D4" w:rsidRPr="00DB26D4" w:rsidRDefault="00DB26D4" w:rsidP="008D6352">
      <w:pPr>
        <w:tabs>
          <w:tab w:val="left" w:pos="3976"/>
        </w:tabs>
        <w:ind w:left="0" w:right="-278" w:firstLine="284"/>
        <w:jc w:val="right"/>
        <w:rPr>
          <w:i/>
          <w:sz w:val="18"/>
          <w:szCs w:val="18"/>
        </w:rPr>
      </w:pPr>
      <w:r w:rsidRPr="00DB26D4">
        <w:rPr>
          <w:i/>
          <w:sz w:val="18"/>
          <w:szCs w:val="18"/>
        </w:rPr>
        <w:t>муниципального образования</w:t>
      </w:r>
    </w:p>
    <w:p w:rsidR="00763307" w:rsidRPr="00417A51" w:rsidRDefault="00DB26D4" w:rsidP="008D6352">
      <w:pPr>
        <w:tabs>
          <w:tab w:val="left" w:pos="3976"/>
        </w:tabs>
        <w:ind w:left="0" w:right="-278" w:firstLine="284"/>
        <w:jc w:val="right"/>
        <w:rPr>
          <w:i/>
          <w:sz w:val="18"/>
          <w:szCs w:val="18"/>
          <w:u w:val="single"/>
        </w:rPr>
      </w:pPr>
      <w:r w:rsidRPr="00DB26D4">
        <w:rPr>
          <w:i/>
          <w:sz w:val="18"/>
          <w:szCs w:val="18"/>
        </w:rPr>
        <w:t xml:space="preserve">                                                                                                     от</w:t>
      </w:r>
      <w:r w:rsidR="00763307">
        <w:rPr>
          <w:i/>
          <w:sz w:val="18"/>
          <w:szCs w:val="18"/>
          <w:u w:val="single"/>
        </w:rPr>
        <w:t xml:space="preserve">29.12.2022 </w:t>
      </w:r>
      <w:r w:rsidRPr="00DB26D4">
        <w:rPr>
          <w:i/>
          <w:sz w:val="18"/>
          <w:szCs w:val="18"/>
        </w:rPr>
        <w:t>№_</w:t>
      </w:r>
      <w:r w:rsidR="00763307">
        <w:rPr>
          <w:i/>
          <w:sz w:val="18"/>
          <w:szCs w:val="18"/>
          <w:u w:val="single"/>
        </w:rPr>
        <w:t>05-25 д</w:t>
      </w:r>
    </w:p>
    <w:p w:rsidR="00DB26D4" w:rsidRPr="00DB26D4" w:rsidRDefault="00DB26D4" w:rsidP="008D6352">
      <w:pPr>
        <w:tabs>
          <w:tab w:val="left" w:pos="3976"/>
        </w:tabs>
        <w:ind w:left="0" w:right="-278" w:firstLine="284"/>
        <w:rPr>
          <w:sz w:val="18"/>
          <w:szCs w:val="18"/>
        </w:rPr>
      </w:pPr>
    </w:p>
    <w:p w:rsidR="00DB26D4" w:rsidRPr="00DB26D4" w:rsidRDefault="00DB26D4" w:rsidP="008D6352">
      <w:pPr>
        <w:tabs>
          <w:tab w:val="left" w:pos="3976"/>
        </w:tabs>
        <w:ind w:left="0" w:right="-278" w:firstLine="284"/>
        <w:jc w:val="center"/>
        <w:rPr>
          <w:sz w:val="18"/>
          <w:szCs w:val="18"/>
        </w:rPr>
      </w:pPr>
      <w:r w:rsidRPr="00DB26D4">
        <w:rPr>
          <w:sz w:val="18"/>
          <w:szCs w:val="18"/>
        </w:rPr>
        <w:t>Программа муниципальных внутренних заимствований</w:t>
      </w:r>
    </w:p>
    <w:p w:rsidR="00070F14" w:rsidRDefault="00DB26D4" w:rsidP="008D6352">
      <w:pPr>
        <w:tabs>
          <w:tab w:val="left" w:pos="3976"/>
        </w:tabs>
        <w:ind w:left="0" w:right="-278" w:firstLine="284"/>
        <w:jc w:val="center"/>
        <w:rPr>
          <w:sz w:val="18"/>
          <w:szCs w:val="18"/>
        </w:rPr>
      </w:pPr>
      <w:r w:rsidRPr="00DB26D4">
        <w:rPr>
          <w:sz w:val="18"/>
          <w:szCs w:val="18"/>
        </w:rPr>
        <w:t>Хомутовского муниципального образования на 2022 год</w:t>
      </w:r>
    </w:p>
    <w:p w:rsidR="00E4603F" w:rsidRDefault="00E4603F" w:rsidP="008D6352">
      <w:pPr>
        <w:tabs>
          <w:tab w:val="left" w:pos="3976"/>
        </w:tabs>
        <w:ind w:left="0" w:right="-278" w:firstLine="0"/>
        <w:rPr>
          <w:sz w:val="18"/>
          <w:szCs w:val="18"/>
        </w:rPr>
      </w:pPr>
    </w:p>
    <w:tbl>
      <w:tblPr>
        <w:tblStyle w:val="aa"/>
        <w:tblW w:w="10456" w:type="dxa"/>
        <w:tblLook w:val="04A0" w:firstRow="1" w:lastRow="0" w:firstColumn="1" w:lastColumn="0" w:noHBand="0" w:noVBand="1"/>
      </w:tblPr>
      <w:tblGrid>
        <w:gridCol w:w="2559"/>
        <w:gridCol w:w="1971"/>
        <w:gridCol w:w="1908"/>
        <w:gridCol w:w="2034"/>
        <w:gridCol w:w="1984"/>
      </w:tblGrid>
      <w:tr w:rsidR="00BE238F" w:rsidTr="00344090">
        <w:tc>
          <w:tcPr>
            <w:tcW w:w="2559" w:type="dxa"/>
          </w:tcPr>
          <w:p w:rsidR="00BE238F" w:rsidRDefault="00BE238F" w:rsidP="008D6352">
            <w:pPr>
              <w:tabs>
                <w:tab w:val="left" w:pos="3976"/>
              </w:tabs>
              <w:ind w:left="0" w:right="-278" w:firstLine="0"/>
              <w:jc w:val="center"/>
              <w:rPr>
                <w:sz w:val="18"/>
                <w:szCs w:val="18"/>
              </w:rPr>
            </w:pPr>
            <w:r>
              <w:rPr>
                <w:sz w:val="20"/>
                <w:szCs w:val="20"/>
              </w:rPr>
              <w:t>Виды долговых обязательств (привлечение/погашение)</w:t>
            </w:r>
          </w:p>
        </w:tc>
        <w:tc>
          <w:tcPr>
            <w:tcW w:w="1971" w:type="dxa"/>
          </w:tcPr>
          <w:p w:rsidR="003C6CCC" w:rsidRPr="003C6CCC" w:rsidRDefault="003C6CCC" w:rsidP="008D6352">
            <w:pPr>
              <w:tabs>
                <w:tab w:val="left" w:pos="3976"/>
              </w:tabs>
              <w:ind w:left="0" w:right="-278" w:firstLine="0"/>
              <w:jc w:val="center"/>
              <w:rPr>
                <w:sz w:val="18"/>
                <w:szCs w:val="18"/>
              </w:rPr>
            </w:pPr>
            <w:r w:rsidRPr="003C6CCC">
              <w:rPr>
                <w:sz w:val="18"/>
                <w:szCs w:val="18"/>
              </w:rPr>
              <w:t>Объем муниципального долга на 1 января</w:t>
            </w:r>
          </w:p>
          <w:p w:rsidR="00BE238F" w:rsidRDefault="003C6CCC" w:rsidP="008D6352">
            <w:pPr>
              <w:tabs>
                <w:tab w:val="left" w:pos="3976"/>
              </w:tabs>
              <w:ind w:left="0" w:right="-278" w:firstLine="0"/>
              <w:jc w:val="center"/>
              <w:rPr>
                <w:sz w:val="18"/>
                <w:szCs w:val="18"/>
              </w:rPr>
            </w:pPr>
            <w:r w:rsidRPr="003C6CCC">
              <w:rPr>
                <w:sz w:val="18"/>
                <w:szCs w:val="18"/>
              </w:rPr>
              <w:t>2022 года</w:t>
            </w:r>
          </w:p>
        </w:tc>
        <w:tc>
          <w:tcPr>
            <w:tcW w:w="1908" w:type="dxa"/>
          </w:tcPr>
          <w:p w:rsidR="00BE238F" w:rsidRDefault="003C6CCC" w:rsidP="008D6352">
            <w:pPr>
              <w:tabs>
                <w:tab w:val="left" w:pos="3976"/>
              </w:tabs>
              <w:ind w:left="0" w:right="-278" w:firstLine="0"/>
              <w:jc w:val="center"/>
              <w:rPr>
                <w:sz w:val="18"/>
                <w:szCs w:val="18"/>
              </w:rPr>
            </w:pPr>
            <w:r w:rsidRPr="003C6CCC">
              <w:rPr>
                <w:sz w:val="18"/>
                <w:szCs w:val="18"/>
              </w:rPr>
              <w:t>Объем привлечения в 2022 году</w:t>
            </w:r>
          </w:p>
        </w:tc>
        <w:tc>
          <w:tcPr>
            <w:tcW w:w="2034" w:type="dxa"/>
          </w:tcPr>
          <w:p w:rsidR="00BE238F" w:rsidRDefault="003C6CCC" w:rsidP="008D6352">
            <w:pPr>
              <w:tabs>
                <w:tab w:val="left" w:pos="3976"/>
              </w:tabs>
              <w:ind w:left="0" w:right="-278" w:firstLine="0"/>
              <w:jc w:val="center"/>
              <w:rPr>
                <w:sz w:val="18"/>
                <w:szCs w:val="18"/>
              </w:rPr>
            </w:pPr>
            <w:r w:rsidRPr="003C6CCC">
              <w:rPr>
                <w:sz w:val="18"/>
                <w:szCs w:val="18"/>
              </w:rPr>
              <w:t>Объем погашения в 2022 году</w:t>
            </w:r>
          </w:p>
        </w:tc>
        <w:tc>
          <w:tcPr>
            <w:tcW w:w="1984" w:type="dxa"/>
          </w:tcPr>
          <w:p w:rsidR="00BE238F" w:rsidRDefault="003C6CCC" w:rsidP="008D6352">
            <w:pPr>
              <w:tabs>
                <w:tab w:val="left" w:pos="3976"/>
              </w:tabs>
              <w:ind w:left="0" w:right="-278" w:firstLine="0"/>
              <w:jc w:val="center"/>
              <w:rPr>
                <w:sz w:val="18"/>
                <w:szCs w:val="18"/>
              </w:rPr>
            </w:pPr>
            <w:r w:rsidRPr="003C6CCC">
              <w:rPr>
                <w:sz w:val="18"/>
                <w:szCs w:val="18"/>
              </w:rPr>
              <w:t>Верхний предел муниципального долга на 1 января 2023 года</w:t>
            </w:r>
          </w:p>
        </w:tc>
      </w:tr>
      <w:tr w:rsidR="00BE238F" w:rsidTr="00344090">
        <w:tc>
          <w:tcPr>
            <w:tcW w:w="2559" w:type="dxa"/>
          </w:tcPr>
          <w:p w:rsidR="00BE238F" w:rsidRDefault="003C6CCC" w:rsidP="008D6352">
            <w:pPr>
              <w:tabs>
                <w:tab w:val="left" w:pos="3976"/>
              </w:tabs>
              <w:ind w:left="0" w:right="-278" w:firstLine="0"/>
              <w:jc w:val="left"/>
              <w:rPr>
                <w:sz w:val="18"/>
                <w:szCs w:val="18"/>
              </w:rPr>
            </w:pPr>
            <w:r>
              <w:rPr>
                <w:sz w:val="20"/>
                <w:szCs w:val="20"/>
              </w:rPr>
              <w:t>Объем заимствований, всего</w:t>
            </w:r>
          </w:p>
        </w:tc>
        <w:tc>
          <w:tcPr>
            <w:tcW w:w="1971" w:type="dxa"/>
          </w:tcPr>
          <w:p w:rsidR="00BE238F" w:rsidRDefault="00344090" w:rsidP="008D6352">
            <w:pPr>
              <w:tabs>
                <w:tab w:val="left" w:pos="3976"/>
              </w:tabs>
              <w:ind w:left="0" w:right="-278" w:firstLine="0"/>
              <w:jc w:val="center"/>
              <w:rPr>
                <w:sz w:val="18"/>
                <w:szCs w:val="18"/>
              </w:rPr>
            </w:pPr>
            <w:r>
              <w:rPr>
                <w:sz w:val="20"/>
                <w:szCs w:val="20"/>
              </w:rPr>
              <w:t>6 623.60</w:t>
            </w:r>
          </w:p>
        </w:tc>
        <w:tc>
          <w:tcPr>
            <w:tcW w:w="1908" w:type="dxa"/>
          </w:tcPr>
          <w:p w:rsidR="00BE238F" w:rsidRDefault="00344090" w:rsidP="008D6352">
            <w:pPr>
              <w:tabs>
                <w:tab w:val="left" w:pos="3976"/>
              </w:tabs>
              <w:ind w:left="0" w:right="-278" w:firstLine="0"/>
              <w:jc w:val="center"/>
              <w:rPr>
                <w:sz w:val="18"/>
                <w:szCs w:val="18"/>
              </w:rPr>
            </w:pPr>
            <w:r>
              <w:rPr>
                <w:sz w:val="20"/>
                <w:szCs w:val="20"/>
              </w:rPr>
              <w:t>12 781.38</w:t>
            </w:r>
          </w:p>
        </w:tc>
        <w:tc>
          <w:tcPr>
            <w:tcW w:w="2034" w:type="dxa"/>
          </w:tcPr>
          <w:p w:rsidR="00BE238F" w:rsidRDefault="00344090" w:rsidP="008D6352">
            <w:pPr>
              <w:tabs>
                <w:tab w:val="left" w:pos="3976"/>
              </w:tabs>
              <w:ind w:left="0" w:right="-278" w:firstLine="0"/>
              <w:jc w:val="center"/>
              <w:rPr>
                <w:sz w:val="18"/>
                <w:szCs w:val="18"/>
              </w:rPr>
            </w:pPr>
            <w:r>
              <w:rPr>
                <w:sz w:val="20"/>
                <w:szCs w:val="20"/>
              </w:rPr>
              <w:t>3 529.87</w:t>
            </w:r>
          </w:p>
        </w:tc>
        <w:tc>
          <w:tcPr>
            <w:tcW w:w="1984" w:type="dxa"/>
          </w:tcPr>
          <w:p w:rsidR="00BE238F" w:rsidRDefault="00344090" w:rsidP="008D6352">
            <w:pPr>
              <w:tabs>
                <w:tab w:val="left" w:pos="3976"/>
              </w:tabs>
              <w:ind w:left="0" w:right="-278" w:firstLine="0"/>
              <w:jc w:val="center"/>
              <w:rPr>
                <w:sz w:val="18"/>
                <w:szCs w:val="18"/>
              </w:rPr>
            </w:pPr>
            <w:r>
              <w:rPr>
                <w:sz w:val="20"/>
                <w:szCs w:val="20"/>
              </w:rPr>
              <w:t>15 875.11</w:t>
            </w:r>
          </w:p>
        </w:tc>
      </w:tr>
      <w:tr w:rsidR="00BE238F" w:rsidTr="00344090">
        <w:tc>
          <w:tcPr>
            <w:tcW w:w="2559" w:type="dxa"/>
          </w:tcPr>
          <w:p w:rsidR="00BE238F" w:rsidRDefault="003C6CCC" w:rsidP="008D6352">
            <w:pPr>
              <w:tabs>
                <w:tab w:val="left" w:pos="3976"/>
              </w:tabs>
              <w:ind w:left="0" w:right="-278" w:firstLine="0"/>
              <w:jc w:val="left"/>
              <w:rPr>
                <w:sz w:val="18"/>
                <w:szCs w:val="18"/>
              </w:rPr>
            </w:pPr>
            <w:r>
              <w:rPr>
                <w:sz w:val="20"/>
                <w:szCs w:val="20"/>
              </w:rPr>
              <w:t>В том числе:</w:t>
            </w:r>
          </w:p>
        </w:tc>
        <w:tc>
          <w:tcPr>
            <w:tcW w:w="1971" w:type="dxa"/>
          </w:tcPr>
          <w:p w:rsidR="00BE238F" w:rsidRDefault="00BE238F" w:rsidP="008D6352">
            <w:pPr>
              <w:tabs>
                <w:tab w:val="left" w:pos="3976"/>
              </w:tabs>
              <w:ind w:left="0" w:right="-278" w:firstLine="0"/>
              <w:jc w:val="center"/>
              <w:rPr>
                <w:sz w:val="18"/>
                <w:szCs w:val="18"/>
              </w:rPr>
            </w:pPr>
          </w:p>
        </w:tc>
        <w:tc>
          <w:tcPr>
            <w:tcW w:w="1908" w:type="dxa"/>
          </w:tcPr>
          <w:p w:rsidR="00BE238F" w:rsidRDefault="00BE238F" w:rsidP="008D6352">
            <w:pPr>
              <w:tabs>
                <w:tab w:val="left" w:pos="3976"/>
              </w:tabs>
              <w:ind w:left="0" w:right="-278" w:firstLine="0"/>
              <w:jc w:val="center"/>
              <w:rPr>
                <w:sz w:val="18"/>
                <w:szCs w:val="18"/>
              </w:rPr>
            </w:pPr>
          </w:p>
        </w:tc>
        <w:tc>
          <w:tcPr>
            <w:tcW w:w="2034" w:type="dxa"/>
          </w:tcPr>
          <w:p w:rsidR="00BE238F" w:rsidRDefault="00BE238F" w:rsidP="008D6352">
            <w:pPr>
              <w:tabs>
                <w:tab w:val="left" w:pos="3976"/>
              </w:tabs>
              <w:ind w:left="0" w:right="-278" w:firstLine="0"/>
              <w:jc w:val="center"/>
              <w:rPr>
                <w:sz w:val="18"/>
                <w:szCs w:val="18"/>
              </w:rPr>
            </w:pPr>
          </w:p>
        </w:tc>
        <w:tc>
          <w:tcPr>
            <w:tcW w:w="1984" w:type="dxa"/>
          </w:tcPr>
          <w:p w:rsidR="00BE238F" w:rsidRDefault="00BE238F" w:rsidP="008D6352">
            <w:pPr>
              <w:tabs>
                <w:tab w:val="left" w:pos="3976"/>
              </w:tabs>
              <w:ind w:left="0" w:right="-278" w:firstLine="0"/>
              <w:jc w:val="center"/>
              <w:rPr>
                <w:sz w:val="18"/>
                <w:szCs w:val="18"/>
              </w:rPr>
            </w:pPr>
          </w:p>
        </w:tc>
      </w:tr>
      <w:tr w:rsidR="00BE238F" w:rsidTr="00344090">
        <w:tc>
          <w:tcPr>
            <w:tcW w:w="2559" w:type="dxa"/>
          </w:tcPr>
          <w:p w:rsidR="00BE238F" w:rsidRDefault="00710CAC" w:rsidP="008D6352">
            <w:pPr>
              <w:tabs>
                <w:tab w:val="left" w:pos="3976"/>
              </w:tabs>
              <w:ind w:left="0" w:right="-278" w:firstLine="0"/>
              <w:jc w:val="left"/>
              <w:rPr>
                <w:sz w:val="18"/>
                <w:szCs w:val="18"/>
              </w:rPr>
            </w:pPr>
            <w:r>
              <w:rPr>
                <w:sz w:val="20"/>
                <w:szCs w:val="20"/>
              </w:rPr>
              <w:t>1.Государственные (муниципальные) ценные бумаги, номинальная стоимость которых указана в валюте РФ</w:t>
            </w:r>
          </w:p>
        </w:tc>
        <w:tc>
          <w:tcPr>
            <w:tcW w:w="1971" w:type="dxa"/>
          </w:tcPr>
          <w:p w:rsidR="00BE238F" w:rsidRDefault="00DB3276" w:rsidP="008D6352">
            <w:pPr>
              <w:tabs>
                <w:tab w:val="left" w:pos="3976"/>
              </w:tabs>
              <w:ind w:left="0" w:right="-278" w:firstLine="0"/>
              <w:jc w:val="center"/>
              <w:rPr>
                <w:sz w:val="18"/>
                <w:szCs w:val="18"/>
              </w:rPr>
            </w:pPr>
            <w:r>
              <w:rPr>
                <w:sz w:val="18"/>
                <w:szCs w:val="18"/>
              </w:rPr>
              <w:t>0,00</w:t>
            </w:r>
          </w:p>
        </w:tc>
        <w:tc>
          <w:tcPr>
            <w:tcW w:w="1908" w:type="dxa"/>
          </w:tcPr>
          <w:p w:rsidR="00BE238F" w:rsidRDefault="00DB3276" w:rsidP="008D6352">
            <w:pPr>
              <w:tabs>
                <w:tab w:val="left" w:pos="3976"/>
              </w:tabs>
              <w:ind w:left="0" w:right="-278" w:firstLine="0"/>
              <w:jc w:val="center"/>
              <w:rPr>
                <w:sz w:val="18"/>
                <w:szCs w:val="18"/>
              </w:rPr>
            </w:pPr>
            <w:r>
              <w:rPr>
                <w:sz w:val="18"/>
                <w:szCs w:val="18"/>
              </w:rPr>
              <w:t>0,00</w:t>
            </w:r>
          </w:p>
        </w:tc>
        <w:tc>
          <w:tcPr>
            <w:tcW w:w="2034" w:type="dxa"/>
          </w:tcPr>
          <w:p w:rsidR="00BE238F" w:rsidRDefault="00DB3276" w:rsidP="008D6352">
            <w:pPr>
              <w:tabs>
                <w:tab w:val="left" w:pos="3976"/>
              </w:tabs>
              <w:ind w:left="0" w:right="-278" w:firstLine="0"/>
              <w:jc w:val="center"/>
              <w:rPr>
                <w:sz w:val="18"/>
                <w:szCs w:val="18"/>
              </w:rPr>
            </w:pPr>
            <w:r>
              <w:rPr>
                <w:sz w:val="18"/>
                <w:szCs w:val="18"/>
              </w:rPr>
              <w:t>0,00</w:t>
            </w:r>
          </w:p>
        </w:tc>
        <w:tc>
          <w:tcPr>
            <w:tcW w:w="1984" w:type="dxa"/>
          </w:tcPr>
          <w:p w:rsidR="00BE238F" w:rsidRDefault="00DB3276" w:rsidP="008D6352">
            <w:pPr>
              <w:tabs>
                <w:tab w:val="left" w:pos="3976"/>
              </w:tabs>
              <w:ind w:left="0" w:right="-278" w:firstLine="0"/>
              <w:jc w:val="center"/>
              <w:rPr>
                <w:sz w:val="18"/>
                <w:szCs w:val="18"/>
              </w:rPr>
            </w:pPr>
            <w:r>
              <w:rPr>
                <w:sz w:val="18"/>
                <w:szCs w:val="18"/>
              </w:rPr>
              <w:t>0,00</w:t>
            </w:r>
          </w:p>
        </w:tc>
      </w:tr>
      <w:tr w:rsidR="00BE238F" w:rsidTr="00344090">
        <w:tc>
          <w:tcPr>
            <w:tcW w:w="2559" w:type="dxa"/>
          </w:tcPr>
          <w:p w:rsidR="00710CAC" w:rsidRPr="00710CAC" w:rsidRDefault="00710CAC" w:rsidP="008D6352">
            <w:pPr>
              <w:tabs>
                <w:tab w:val="left" w:pos="3976"/>
              </w:tabs>
              <w:ind w:left="0" w:right="-278" w:firstLine="0"/>
              <w:jc w:val="left"/>
              <w:rPr>
                <w:sz w:val="20"/>
                <w:szCs w:val="20"/>
              </w:rPr>
            </w:pPr>
            <w:r>
              <w:rPr>
                <w:sz w:val="20"/>
                <w:szCs w:val="20"/>
              </w:rPr>
              <w:t>2.Кредиты кредитных организаций в валюте РФ сроком до 3-х лет</w:t>
            </w:r>
          </w:p>
        </w:tc>
        <w:tc>
          <w:tcPr>
            <w:tcW w:w="1971" w:type="dxa"/>
          </w:tcPr>
          <w:p w:rsidR="00BE238F" w:rsidRDefault="00DB3276" w:rsidP="008D6352">
            <w:pPr>
              <w:tabs>
                <w:tab w:val="left" w:pos="3976"/>
              </w:tabs>
              <w:ind w:left="0" w:right="-278" w:firstLine="0"/>
              <w:jc w:val="center"/>
              <w:rPr>
                <w:sz w:val="18"/>
                <w:szCs w:val="18"/>
              </w:rPr>
            </w:pPr>
            <w:r>
              <w:rPr>
                <w:sz w:val="18"/>
                <w:szCs w:val="18"/>
              </w:rPr>
              <w:t>0,00</w:t>
            </w:r>
          </w:p>
        </w:tc>
        <w:tc>
          <w:tcPr>
            <w:tcW w:w="1908" w:type="dxa"/>
          </w:tcPr>
          <w:p w:rsidR="00BE238F" w:rsidRDefault="00DB3276" w:rsidP="008D6352">
            <w:pPr>
              <w:tabs>
                <w:tab w:val="left" w:pos="3976"/>
              </w:tabs>
              <w:ind w:left="0" w:right="-278" w:firstLine="0"/>
              <w:jc w:val="center"/>
              <w:rPr>
                <w:sz w:val="18"/>
                <w:szCs w:val="18"/>
              </w:rPr>
            </w:pPr>
            <w:r>
              <w:rPr>
                <w:sz w:val="18"/>
                <w:szCs w:val="18"/>
              </w:rPr>
              <w:t>0,00</w:t>
            </w:r>
          </w:p>
        </w:tc>
        <w:tc>
          <w:tcPr>
            <w:tcW w:w="2034" w:type="dxa"/>
          </w:tcPr>
          <w:p w:rsidR="00BE238F" w:rsidRDefault="00DB3276" w:rsidP="008D6352">
            <w:pPr>
              <w:tabs>
                <w:tab w:val="left" w:pos="3976"/>
              </w:tabs>
              <w:ind w:left="0" w:right="-278" w:firstLine="0"/>
              <w:jc w:val="center"/>
              <w:rPr>
                <w:sz w:val="18"/>
                <w:szCs w:val="18"/>
              </w:rPr>
            </w:pPr>
            <w:r>
              <w:rPr>
                <w:sz w:val="18"/>
                <w:szCs w:val="18"/>
              </w:rPr>
              <w:t>0,00</w:t>
            </w:r>
          </w:p>
        </w:tc>
        <w:tc>
          <w:tcPr>
            <w:tcW w:w="1984" w:type="dxa"/>
          </w:tcPr>
          <w:p w:rsidR="00BE238F" w:rsidRDefault="00DB3276" w:rsidP="008D6352">
            <w:pPr>
              <w:tabs>
                <w:tab w:val="left" w:pos="3976"/>
              </w:tabs>
              <w:ind w:left="0" w:right="-278" w:firstLine="0"/>
              <w:jc w:val="center"/>
              <w:rPr>
                <w:sz w:val="18"/>
                <w:szCs w:val="18"/>
              </w:rPr>
            </w:pPr>
            <w:r>
              <w:rPr>
                <w:sz w:val="18"/>
                <w:szCs w:val="18"/>
              </w:rPr>
              <w:t>0,00</w:t>
            </w:r>
          </w:p>
        </w:tc>
      </w:tr>
      <w:tr w:rsidR="00710CAC" w:rsidTr="00344090">
        <w:tc>
          <w:tcPr>
            <w:tcW w:w="2559" w:type="dxa"/>
          </w:tcPr>
          <w:p w:rsidR="00710CAC" w:rsidRDefault="00710CAC" w:rsidP="008D6352">
            <w:pPr>
              <w:tabs>
                <w:tab w:val="left" w:pos="3976"/>
              </w:tabs>
              <w:ind w:left="0" w:right="-278" w:firstLine="0"/>
              <w:jc w:val="left"/>
              <w:rPr>
                <w:sz w:val="20"/>
                <w:szCs w:val="20"/>
              </w:rPr>
            </w:pPr>
            <w:r>
              <w:rPr>
                <w:sz w:val="20"/>
                <w:szCs w:val="20"/>
              </w:rPr>
              <w:t>3.Бюджетные кредиты от других бюджетов системы РФ</w:t>
            </w:r>
          </w:p>
        </w:tc>
        <w:tc>
          <w:tcPr>
            <w:tcW w:w="1971" w:type="dxa"/>
          </w:tcPr>
          <w:p w:rsidR="00710CAC" w:rsidRDefault="00DB3276" w:rsidP="008D6352">
            <w:pPr>
              <w:tabs>
                <w:tab w:val="left" w:pos="3976"/>
              </w:tabs>
              <w:ind w:left="0" w:right="-278" w:firstLine="0"/>
              <w:jc w:val="center"/>
              <w:rPr>
                <w:sz w:val="18"/>
                <w:szCs w:val="18"/>
              </w:rPr>
            </w:pPr>
            <w:r>
              <w:rPr>
                <w:sz w:val="20"/>
                <w:szCs w:val="20"/>
              </w:rPr>
              <w:t>6 623.60</w:t>
            </w:r>
          </w:p>
        </w:tc>
        <w:tc>
          <w:tcPr>
            <w:tcW w:w="1908" w:type="dxa"/>
          </w:tcPr>
          <w:p w:rsidR="00710CAC" w:rsidRDefault="00DB3276" w:rsidP="008D6352">
            <w:pPr>
              <w:tabs>
                <w:tab w:val="left" w:pos="3976"/>
              </w:tabs>
              <w:ind w:left="0" w:right="-278" w:firstLine="0"/>
              <w:jc w:val="center"/>
              <w:rPr>
                <w:sz w:val="18"/>
                <w:szCs w:val="18"/>
              </w:rPr>
            </w:pPr>
            <w:r>
              <w:rPr>
                <w:sz w:val="20"/>
                <w:szCs w:val="20"/>
              </w:rPr>
              <w:t>12 781.30</w:t>
            </w:r>
          </w:p>
        </w:tc>
        <w:tc>
          <w:tcPr>
            <w:tcW w:w="2034" w:type="dxa"/>
          </w:tcPr>
          <w:p w:rsidR="00710CAC" w:rsidRDefault="00DB3276" w:rsidP="008D6352">
            <w:pPr>
              <w:tabs>
                <w:tab w:val="left" w:pos="3976"/>
              </w:tabs>
              <w:ind w:left="0" w:right="-278" w:firstLine="0"/>
              <w:jc w:val="center"/>
              <w:rPr>
                <w:sz w:val="18"/>
                <w:szCs w:val="18"/>
              </w:rPr>
            </w:pPr>
            <w:r>
              <w:rPr>
                <w:sz w:val="20"/>
                <w:szCs w:val="20"/>
              </w:rPr>
              <w:t>3 529.87</w:t>
            </w:r>
          </w:p>
        </w:tc>
        <w:tc>
          <w:tcPr>
            <w:tcW w:w="1984" w:type="dxa"/>
          </w:tcPr>
          <w:p w:rsidR="00710CAC" w:rsidRDefault="00DB3276" w:rsidP="008D6352">
            <w:pPr>
              <w:tabs>
                <w:tab w:val="left" w:pos="3976"/>
              </w:tabs>
              <w:ind w:left="0" w:right="-278" w:firstLine="0"/>
              <w:jc w:val="center"/>
              <w:rPr>
                <w:sz w:val="18"/>
                <w:szCs w:val="18"/>
              </w:rPr>
            </w:pPr>
            <w:r>
              <w:rPr>
                <w:sz w:val="20"/>
                <w:szCs w:val="20"/>
              </w:rPr>
              <w:t>15 875.03</w:t>
            </w:r>
          </w:p>
        </w:tc>
      </w:tr>
    </w:tbl>
    <w:p w:rsidR="00E4603F" w:rsidRDefault="00E4603F" w:rsidP="008D6352">
      <w:pPr>
        <w:tabs>
          <w:tab w:val="left" w:pos="3976"/>
        </w:tabs>
        <w:ind w:left="0" w:right="-278" w:firstLine="284"/>
        <w:jc w:val="center"/>
        <w:rPr>
          <w:sz w:val="18"/>
          <w:szCs w:val="18"/>
        </w:rPr>
      </w:pPr>
    </w:p>
    <w:p w:rsidR="00E4603F" w:rsidRDefault="00E4603F" w:rsidP="008D6352">
      <w:pPr>
        <w:tabs>
          <w:tab w:val="left" w:pos="3976"/>
        </w:tabs>
        <w:ind w:left="0" w:right="-278" w:firstLine="0"/>
        <w:rPr>
          <w:sz w:val="18"/>
          <w:szCs w:val="18"/>
        </w:rPr>
      </w:pPr>
    </w:p>
    <w:p w:rsidR="009E19A1" w:rsidRPr="009E19A1" w:rsidRDefault="009E19A1" w:rsidP="008D6352">
      <w:pPr>
        <w:tabs>
          <w:tab w:val="left" w:pos="3976"/>
        </w:tabs>
        <w:ind w:left="0" w:right="-278" w:firstLine="284"/>
        <w:jc w:val="right"/>
        <w:rPr>
          <w:i/>
          <w:sz w:val="18"/>
          <w:szCs w:val="18"/>
        </w:rPr>
      </w:pPr>
      <w:r w:rsidRPr="009E19A1">
        <w:rPr>
          <w:i/>
          <w:sz w:val="18"/>
          <w:szCs w:val="18"/>
        </w:rPr>
        <w:t>Приложение 14</w:t>
      </w:r>
    </w:p>
    <w:p w:rsidR="009E19A1" w:rsidRPr="009E19A1" w:rsidRDefault="009E19A1" w:rsidP="008D6352">
      <w:pPr>
        <w:tabs>
          <w:tab w:val="left" w:pos="3976"/>
        </w:tabs>
        <w:ind w:left="0" w:right="-278" w:firstLine="284"/>
        <w:jc w:val="right"/>
        <w:rPr>
          <w:i/>
          <w:sz w:val="18"/>
          <w:szCs w:val="18"/>
        </w:rPr>
      </w:pPr>
      <w:proofErr w:type="gramStart"/>
      <w:r w:rsidRPr="009E19A1">
        <w:rPr>
          <w:i/>
          <w:sz w:val="18"/>
          <w:szCs w:val="18"/>
        </w:rPr>
        <w:t>к</w:t>
      </w:r>
      <w:proofErr w:type="gramEnd"/>
      <w:r w:rsidRPr="009E19A1">
        <w:rPr>
          <w:i/>
          <w:sz w:val="18"/>
          <w:szCs w:val="18"/>
        </w:rPr>
        <w:t xml:space="preserve"> решения Думы Хомутовского </w:t>
      </w:r>
    </w:p>
    <w:p w:rsidR="009E19A1" w:rsidRPr="009E19A1" w:rsidRDefault="009E19A1" w:rsidP="008D6352">
      <w:pPr>
        <w:tabs>
          <w:tab w:val="left" w:pos="3976"/>
        </w:tabs>
        <w:ind w:left="0" w:right="-278" w:firstLine="284"/>
        <w:jc w:val="right"/>
        <w:rPr>
          <w:i/>
          <w:sz w:val="18"/>
          <w:szCs w:val="18"/>
        </w:rPr>
      </w:pPr>
      <w:r w:rsidRPr="009E19A1">
        <w:rPr>
          <w:i/>
          <w:sz w:val="18"/>
          <w:szCs w:val="18"/>
        </w:rPr>
        <w:t>муниципального образования</w:t>
      </w:r>
    </w:p>
    <w:p w:rsidR="009E19A1" w:rsidRPr="009E19A1" w:rsidRDefault="009E19A1" w:rsidP="008D6352">
      <w:pPr>
        <w:tabs>
          <w:tab w:val="left" w:pos="3976"/>
        </w:tabs>
        <w:ind w:left="0" w:right="-278" w:firstLine="284"/>
        <w:jc w:val="right"/>
        <w:rPr>
          <w:i/>
          <w:sz w:val="18"/>
          <w:szCs w:val="18"/>
        </w:rPr>
      </w:pPr>
      <w:r w:rsidRPr="009E19A1">
        <w:rPr>
          <w:i/>
          <w:sz w:val="18"/>
          <w:szCs w:val="18"/>
        </w:rPr>
        <w:t>от</w:t>
      </w:r>
      <w:r>
        <w:rPr>
          <w:i/>
          <w:sz w:val="18"/>
          <w:szCs w:val="18"/>
          <w:u w:val="single"/>
        </w:rPr>
        <w:t xml:space="preserve">29.12.2022 </w:t>
      </w:r>
      <w:r w:rsidRPr="009E19A1">
        <w:rPr>
          <w:i/>
          <w:sz w:val="18"/>
          <w:szCs w:val="18"/>
        </w:rPr>
        <w:t>№_</w:t>
      </w:r>
      <w:r>
        <w:rPr>
          <w:i/>
          <w:sz w:val="18"/>
          <w:szCs w:val="18"/>
          <w:u w:val="single"/>
        </w:rPr>
        <w:t>05-25 д</w:t>
      </w:r>
    </w:p>
    <w:p w:rsidR="009E19A1" w:rsidRPr="009E19A1" w:rsidRDefault="009E19A1" w:rsidP="008D6352">
      <w:pPr>
        <w:tabs>
          <w:tab w:val="left" w:pos="3976"/>
        </w:tabs>
        <w:ind w:left="0" w:right="-278" w:firstLine="284"/>
        <w:jc w:val="center"/>
        <w:rPr>
          <w:i/>
          <w:sz w:val="18"/>
          <w:szCs w:val="18"/>
        </w:rPr>
      </w:pPr>
    </w:p>
    <w:p w:rsidR="009E19A1" w:rsidRPr="009E19A1" w:rsidRDefault="009E19A1" w:rsidP="008D6352">
      <w:pPr>
        <w:tabs>
          <w:tab w:val="left" w:pos="3976"/>
        </w:tabs>
        <w:ind w:left="0" w:right="-278" w:firstLine="284"/>
        <w:jc w:val="center"/>
        <w:rPr>
          <w:sz w:val="18"/>
          <w:szCs w:val="18"/>
        </w:rPr>
      </w:pPr>
      <w:r w:rsidRPr="009E19A1">
        <w:rPr>
          <w:sz w:val="18"/>
          <w:szCs w:val="18"/>
        </w:rPr>
        <w:t xml:space="preserve">Программа муниципальных внутренних заимствований </w:t>
      </w:r>
    </w:p>
    <w:p w:rsidR="009E19A1" w:rsidRDefault="009E19A1" w:rsidP="008D6352">
      <w:pPr>
        <w:tabs>
          <w:tab w:val="left" w:pos="3976"/>
        </w:tabs>
        <w:ind w:left="0" w:right="-278" w:firstLine="284"/>
        <w:jc w:val="center"/>
        <w:rPr>
          <w:sz w:val="18"/>
          <w:szCs w:val="18"/>
        </w:rPr>
      </w:pPr>
      <w:r w:rsidRPr="009E19A1">
        <w:rPr>
          <w:sz w:val="18"/>
          <w:szCs w:val="18"/>
        </w:rPr>
        <w:t>Хомутовского муниципального образования на плановый период 2023 и 2024 годов</w:t>
      </w:r>
    </w:p>
    <w:p w:rsidR="00784D6C" w:rsidRPr="009E19A1" w:rsidRDefault="00784D6C" w:rsidP="008D6352">
      <w:pPr>
        <w:tabs>
          <w:tab w:val="left" w:pos="3976"/>
        </w:tabs>
        <w:ind w:left="0" w:right="-278" w:firstLine="284"/>
        <w:jc w:val="center"/>
        <w:rPr>
          <w:sz w:val="18"/>
          <w:szCs w:val="18"/>
        </w:rPr>
      </w:pPr>
    </w:p>
    <w:p w:rsidR="00E4603F" w:rsidRDefault="009E19A1" w:rsidP="00784D6C">
      <w:pPr>
        <w:tabs>
          <w:tab w:val="left" w:pos="3976"/>
        </w:tabs>
        <w:ind w:left="0" w:right="-278" w:firstLine="284"/>
        <w:rPr>
          <w:sz w:val="18"/>
          <w:szCs w:val="18"/>
        </w:rPr>
      </w:pPr>
      <w:r w:rsidRPr="009E19A1">
        <w:rPr>
          <w:sz w:val="18"/>
          <w:szCs w:val="18"/>
        </w:rPr>
        <w:t>Единица измерения: тыс. руб.</w:t>
      </w:r>
    </w:p>
    <w:tbl>
      <w:tblPr>
        <w:tblStyle w:val="aa"/>
        <w:tblW w:w="0" w:type="auto"/>
        <w:tblLayout w:type="fixed"/>
        <w:tblLook w:val="04A0" w:firstRow="1" w:lastRow="0" w:firstColumn="1" w:lastColumn="0" w:noHBand="0" w:noVBand="1"/>
      </w:tblPr>
      <w:tblGrid>
        <w:gridCol w:w="2140"/>
        <w:gridCol w:w="1369"/>
        <w:gridCol w:w="1091"/>
        <w:gridCol w:w="964"/>
        <w:gridCol w:w="1091"/>
        <w:gridCol w:w="893"/>
        <w:gridCol w:w="1369"/>
        <w:gridCol w:w="1369"/>
      </w:tblGrid>
      <w:tr w:rsidR="00784D6C" w:rsidTr="003066CE">
        <w:tc>
          <w:tcPr>
            <w:tcW w:w="2140" w:type="dxa"/>
          </w:tcPr>
          <w:p w:rsidR="009E4A7E" w:rsidRDefault="00784D6C" w:rsidP="00583CEE">
            <w:pPr>
              <w:tabs>
                <w:tab w:val="left" w:pos="3976"/>
              </w:tabs>
              <w:ind w:left="0" w:right="-278" w:firstLine="0"/>
              <w:jc w:val="left"/>
              <w:rPr>
                <w:sz w:val="20"/>
                <w:szCs w:val="20"/>
              </w:rPr>
            </w:pPr>
            <w:proofErr w:type="gramStart"/>
            <w:r>
              <w:rPr>
                <w:sz w:val="20"/>
                <w:szCs w:val="20"/>
              </w:rPr>
              <w:t>Виды долговых обязательств (привлечение/</w:t>
            </w:r>
            <w:proofErr w:type="gramEnd"/>
          </w:p>
          <w:p w:rsidR="00784D6C" w:rsidRDefault="00784D6C" w:rsidP="00583CEE">
            <w:pPr>
              <w:tabs>
                <w:tab w:val="left" w:pos="3976"/>
              </w:tabs>
              <w:ind w:left="0" w:right="-278" w:firstLine="0"/>
              <w:jc w:val="left"/>
              <w:rPr>
                <w:sz w:val="18"/>
                <w:szCs w:val="18"/>
              </w:rPr>
            </w:pPr>
            <w:r>
              <w:rPr>
                <w:sz w:val="20"/>
                <w:szCs w:val="20"/>
              </w:rPr>
              <w:t>погашение)</w:t>
            </w:r>
          </w:p>
        </w:tc>
        <w:tc>
          <w:tcPr>
            <w:tcW w:w="1369" w:type="dxa"/>
          </w:tcPr>
          <w:p w:rsidR="00784D6C" w:rsidRDefault="00784D6C" w:rsidP="009E4A7E">
            <w:pPr>
              <w:tabs>
                <w:tab w:val="left" w:pos="3976"/>
              </w:tabs>
              <w:ind w:left="0" w:right="-278" w:firstLine="0"/>
              <w:jc w:val="left"/>
              <w:rPr>
                <w:sz w:val="18"/>
                <w:szCs w:val="18"/>
              </w:rPr>
            </w:pPr>
            <w:r>
              <w:rPr>
                <w:sz w:val="20"/>
                <w:szCs w:val="20"/>
              </w:rPr>
              <w:t>Объем муниципального долга на 1 января 2023 года</w:t>
            </w:r>
          </w:p>
        </w:tc>
        <w:tc>
          <w:tcPr>
            <w:tcW w:w="1091" w:type="dxa"/>
          </w:tcPr>
          <w:p w:rsidR="00784D6C" w:rsidRDefault="0032539C" w:rsidP="009E4A7E">
            <w:pPr>
              <w:tabs>
                <w:tab w:val="left" w:pos="3976"/>
              </w:tabs>
              <w:ind w:left="0" w:right="-278" w:firstLine="0"/>
              <w:jc w:val="left"/>
              <w:rPr>
                <w:sz w:val="18"/>
                <w:szCs w:val="18"/>
              </w:rPr>
            </w:pPr>
            <w:r>
              <w:rPr>
                <w:sz w:val="20"/>
                <w:szCs w:val="20"/>
              </w:rPr>
              <w:t>Объем привлечения в 2023 году</w:t>
            </w:r>
          </w:p>
        </w:tc>
        <w:tc>
          <w:tcPr>
            <w:tcW w:w="964" w:type="dxa"/>
          </w:tcPr>
          <w:p w:rsidR="00784D6C" w:rsidRDefault="0032539C" w:rsidP="009E4A7E">
            <w:pPr>
              <w:tabs>
                <w:tab w:val="left" w:pos="3976"/>
              </w:tabs>
              <w:ind w:left="0" w:right="-278" w:firstLine="0"/>
              <w:jc w:val="left"/>
              <w:rPr>
                <w:sz w:val="18"/>
                <w:szCs w:val="18"/>
              </w:rPr>
            </w:pPr>
            <w:r>
              <w:rPr>
                <w:sz w:val="20"/>
                <w:szCs w:val="20"/>
              </w:rPr>
              <w:t>Объем погашения в 2023 году</w:t>
            </w:r>
          </w:p>
        </w:tc>
        <w:tc>
          <w:tcPr>
            <w:tcW w:w="1091" w:type="dxa"/>
          </w:tcPr>
          <w:p w:rsidR="00784D6C" w:rsidRDefault="0032539C" w:rsidP="009E4A7E">
            <w:pPr>
              <w:tabs>
                <w:tab w:val="left" w:pos="3976"/>
              </w:tabs>
              <w:ind w:left="0" w:right="-278" w:firstLine="0"/>
              <w:jc w:val="left"/>
              <w:rPr>
                <w:sz w:val="18"/>
                <w:szCs w:val="18"/>
              </w:rPr>
            </w:pPr>
            <w:r>
              <w:rPr>
                <w:sz w:val="20"/>
                <w:szCs w:val="20"/>
              </w:rPr>
              <w:t>Объем привлечения в 2024 году</w:t>
            </w:r>
          </w:p>
        </w:tc>
        <w:tc>
          <w:tcPr>
            <w:tcW w:w="893" w:type="dxa"/>
          </w:tcPr>
          <w:p w:rsidR="00784D6C" w:rsidRDefault="0032539C" w:rsidP="009E4A7E">
            <w:pPr>
              <w:tabs>
                <w:tab w:val="left" w:pos="3976"/>
              </w:tabs>
              <w:ind w:left="0" w:right="-278" w:firstLine="0"/>
              <w:jc w:val="left"/>
              <w:rPr>
                <w:sz w:val="18"/>
                <w:szCs w:val="18"/>
              </w:rPr>
            </w:pPr>
            <w:r w:rsidRPr="0032539C">
              <w:rPr>
                <w:sz w:val="18"/>
                <w:szCs w:val="18"/>
              </w:rPr>
              <w:t>Объем погашения в 2024 году</w:t>
            </w:r>
          </w:p>
        </w:tc>
        <w:tc>
          <w:tcPr>
            <w:tcW w:w="1369" w:type="dxa"/>
          </w:tcPr>
          <w:p w:rsidR="00784D6C" w:rsidRDefault="0032539C" w:rsidP="009E4A7E">
            <w:pPr>
              <w:tabs>
                <w:tab w:val="left" w:pos="3976"/>
              </w:tabs>
              <w:ind w:left="0" w:right="-278" w:firstLine="0"/>
              <w:jc w:val="left"/>
              <w:rPr>
                <w:sz w:val="18"/>
                <w:szCs w:val="18"/>
              </w:rPr>
            </w:pPr>
            <w:r>
              <w:rPr>
                <w:sz w:val="20"/>
                <w:szCs w:val="20"/>
              </w:rPr>
              <w:t>Верхний предел муниципального долга на 1 января 2024 года</w:t>
            </w:r>
          </w:p>
        </w:tc>
        <w:tc>
          <w:tcPr>
            <w:tcW w:w="1369" w:type="dxa"/>
          </w:tcPr>
          <w:p w:rsidR="00784D6C" w:rsidRDefault="003066CE" w:rsidP="009E4A7E">
            <w:pPr>
              <w:tabs>
                <w:tab w:val="left" w:pos="3976"/>
              </w:tabs>
              <w:ind w:left="0" w:right="-278" w:firstLine="0"/>
              <w:jc w:val="left"/>
              <w:rPr>
                <w:sz w:val="18"/>
                <w:szCs w:val="18"/>
              </w:rPr>
            </w:pPr>
            <w:r>
              <w:rPr>
                <w:sz w:val="20"/>
                <w:szCs w:val="20"/>
              </w:rPr>
              <w:t>Верхний предел муниципального долга на 1 января 2025 года</w:t>
            </w:r>
          </w:p>
        </w:tc>
      </w:tr>
      <w:tr w:rsidR="00784D6C" w:rsidTr="003066CE">
        <w:tc>
          <w:tcPr>
            <w:tcW w:w="2140" w:type="dxa"/>
          </w:tcPr>
          <w:p w:rsidR="00784D6C" w:rsidRDefault="009E4A7E" w:rsidP="00583CEE">
            <w:pPr>
              <w:tabs>
                <w:tab w:val="left" w:pos="3976"/>
              </w:tabs>
              <w:ind w:left="0" w:right="-278" w:firstLine="0"/>
              <w:jc w:val="left"/>
              <w:rPr>
                <w:sz w:val="18"/>
                <w:szCs w:val="18"/>
              </w:rPr>
            </w:pPr>
            <w:r>
              <w:rPr>
                <w:sz w:val="20"/>
                <w:szCs w:val="20"/>
              </w:rPr>
              <w:t>Объем заимствований, всего</w:t>
            </w:r>
          </w:p>
        </w:tc>
        <w:tc>
          <w:tcPr>
            <w:tcW w:w="1369" w:type="dxa"/>
          </w:tcPr>
          <w:p w:rsidR="00784D6C" w:rsidRDefault="009E4A7E" w:rsidP="00784D6C">
            <w:pPr>
              <w:tabs>
                <w:tab w:val="left" w:pos="3976"/>
              </w:tabs>
              <w:ind w:left="0" w:right="-278" w:firstLine="0"/>
              <w:rPr>
                <w:sz w:val="18"/>
                <w:szCs w:val="18"/>
              </w:rPr>
            </w:pPr>
            <w:r>
              <w:rPr>
                <w:sz w:val="20"/>
                <w:szCs w:val="20"/>
              </w:rPr>
              <w:t>15 875.11</w:t>
            </w:r>
          </w:p>
        </w:tc>
        <w:tc>
          <w:tcPr>
            <w:tcW w:w="1091" w:type="dxa"/>
          </w:tcPr>
          <w:p w:rsidR="00784D6C" w:rsidRDefault="009E4A7E" w:rsidP="00784D6C">
            <w:pPr>
              <w:tabs>
                <w:tab w:val="left" w:pos="3976"/>
              </w:tabs>
              <w:ind w:left="0" w:right="-278" w:firstLine="0"/>
              <w:rPr>
                <w:sz w:val="18"/>
                <w:szCs w:val="18"/>
              </w:rPr>
            </w:pPr>
            <w:r w:rsidRPr="003E7C95">
              <w:rPr>
                <w:sz w:val="20"/>
                <w:szCs w:val="20"/>
              </w:rPr>
              <w:t>12 009.14</w:t>
            </w:r>
          </w:p>
        </w:tc>
        <w:tc>
          <w:tcPr>
            <w:tcW w:w="964" w:type="dxa"/>
          </w:tcPr>
          <w:p w:rsidR="00784D6C" w:rsidRDefault="009E4A7E" w:rsidP="00784D6C">
            <w:pPr>
              <w:tabs>
                <w:tab w:val="left" w:pos="3976"/>
              </w:tabs>
              <w:ind w:left="0" w:right="-278" w:firstLine="0"/>
              <w:rPr>
                <w:sz w:val="18"/>
                <w:szCs w:val="18"/>
              </w:rPr>
            </w:pPr>
            <w:r w:rsidRPr="009E4A7E">
              <w:rPr>
                <w:sz w:val="18"/>
                <w:szCs w:val="18"/>
              </w:rPr>
              <w:t>5 807.97</w:t>
            </w:r>
          </w:p>
        </w:tc>
        <w:tc>
          <w:tcPr>
            <w:tcW w:w="1091" w:type="dxa"/>
          </w:tcPr>
          <w:p w:rsidR="00784D6C" w:rsidRDefault="009E4A7E" w:rsidP="00784D6C">
            <w:pPr>
              <w:tabs>
                <w:tab w:val="left" w:pos="3976"/>
              </w:tabs>
              <w:ind w:left="0" w:right="-278" w:firstLine="0"/>
              <w:rPr>
                <w:sz w:val="18"/>
                <w:szCs w:val="18"/>
              </w:rPr>
            </w:pPr>
            <w:r w:rsidRPr="00856ED5">
              <w:rPr>
                <w:sz w:val="20"/>
                <w:szCs w:val="20"/>
              </w:rPr>
              <w:t>12 409.45</w:t>
            </w:r>
          </w:p>
        </w:tc>
        <w:tc>
          <w:tcPr>
            <w:tcW w:w="893" w:type="dxa"/>
          </w:tcPr>
          <w:p w:rsidR="00784D6C" w:rsidRDefault="009E4A7E" w:rsidP="00784D6C">
            <w:pPr>
              <w:tabs>
                <w:tab w:val="left" w:pos="3976"/>
              </w:tabs>
              <w:ind w:left="0" w:right="-278" w:firstLine="0"/>
              <w:rPr>
                <w:sz w:val="18"/>
                <w:szCs w:val="18"/>
              </w:rPr>
            </w:pPr>
            <w:r w:rsidRPr="009E4A7E">
              <w:rPr>
                <w:sz w:val="18"/>
                <w:szCs w:val="18"/>
              </w:rPr>
              <w:t>5 806.97</w:t>
            </w:r>
          </w:p>
        </w:tc>
        <w:tc>
          <w:tcPr>
            <w:tcW w:w="1369" w:type="dxa"/>
          </w:tcPr>
          <w:p w:rsidR="00784D6C" w:rsidRDefault="009E4A7E" w:rsidP="00784D6C">
            <w:pPr>
              <w:tabs>
                <w:tab w:val="left" w:pos="3976"/>
              </w:tabs>
              <w:ind w:left="0" w:right="-278" w:firstLine="0"/>
              <w:rPr>
                <w:sz w:val="18"/>
                <w:szCs w:val="18"/>
              </w:rPr>
            </w:pPr>
            <w:r w:rsidRPr="009E4A7E">
              <w:rPr>
                <w:sz w:val="18"/>
                <w:szCs w:val="18"/>
              </w:rPr>
              <w:t>22 076.28</w:t>
            </w:r>
          </w:p>
        </w:tc>
        <w:tc>
          <w:tcPr>
            <w:tcW w:w="1369" w:type="dxa"/>
          </w:tcPr>
          <w:p w:rsidR="00784D6C" w:rsidRDefault="009E4A7E" w:rsidP="00784D6C">
            <w:pPr>
              <w:tabs>
                <w:tab w:val="left" w:pos="3976"/>
              </w:tabs>
              <w:ind w:left="0" w:right="-278" w:firstLine="0"/>
              <w:rPr>
                <w:sz w:val="18"/>
                <w:szCs w:val="18"/>
              </w:rPr>
            </w:pPr>
            <w:r w:rsidRPr="00856ED5">
              <w:rPr>
                <w:sz w:val="20"/>
                <w:szCs w:val="20"/>
              </w:rPr>
              <w:t>28</w:t>
            </w:r>
            <w:r>
              <w:rPr>
                <w:sz w:val="20"/>
                <w:szCs w:val="20"/>
              </w:rPr>
              <w:t> 678.76</w:t>
            </w:r>
          </w:p>
        </w:tc>
      </w:tr>
      <w:tr w:rsidR="00784D6C" w:rsidTr="003066CE">
        <w:tc>
          <w:tcPr>
            <w:tcW w:w="2140" w:type="dxa"/>
          </w:tcPr>
          <w:p w:rsidR="00784D6C" w:rsidRDefault="009E4A7E" w:rsidP="00583CEE">
            <w:pPr>
              <w:tabs>
                <w:tab w:val="left" w:pos="3976"/>
              </w:tabs>
              <w:ind w:left="0" w:right="-278" w:firstLine="0"/>
              <w:jc w:val="left"/>
              <w:rPr>
                <w:sz w:val="18"/>
                <w:szCs w:val="18"/>
              </w:rPr>
            </w:pPr>
            <w:r w:rsidRPr="009E4A7E">
              <w:rPr>
                <w:sz w:val="18"/>
                <w:szCs w:val="18"/>
              </w:rPr>
              <w:t>В том числе:</w:t>
            </w:r>
          </w:p>
        </w:tc>
        <w:tc>
          <w:tcPr>
            <w:tcW w:w="1369" w:type="dxa"/>
          </w:tcPr>
          <w:p w:rsidR="00784D6C" w:rsidRDefault="00784D6C" w:rsidP="00784D6C">
            <w:pPr>
              <w:tabs>
                <w:tab w:val="left" w:pos="3976"/>
              </w:tabs>
              <w:ind w:left="0" w:right="-278" w:firstLine="0"/>
              <w:rPr>
                <w:sz w:val="18"/>
                <w:szCs w:val="18"/>
              </w:rPr>
            </w:pPr>
          </w:p>
        </w:tc>
        <w:tc>
          <w:tcPr>
            <w:tcW w:w="1091" w:type="dxa"/>
          </w:tcPr>
          <w:p w:rsidR="00784D6C" w:rsidRDefault="00784D6C" w:rsidP="00784D6C">
            <w:pPr>
              <w:tabs>
                <w:tab w:val="left" w:pos="3976"/>
              </w:tabs>
              <w:ind w:left="0" w:right="-278" w:firstLine="0"/>
              <w:rPr>
                <w:sz w:val="18"/>
                <w:szCs w:val="18"/>
              </w:rPr>
            </w:pPr>
          </w:p>
        </w:tc>
        <w:tc>
          <w:tcPr>
            <w:tcW w:w="964" w:type="dxa"/>
          </w:tcPr>
          <w:p w:rsidR="00784D6C" w:rsidRDefault="00784D6C" w:rsidP="00784D6C">
            <w:pPr>
              <w:tabs>
                <w:tab w:val="left" w:pos="3976"/>
              </w:tabs>
              <w:ind w:left="0" w:right="-278" w:firstLine="0"/>
              <w:rPr>
                <w:sz w:val="18"/>
                <w:szCs w:val="18"/>
              </w:rPr>
            </w:pPr>
          </w:p>
        </w:tc>
        <w:tc>
          <w:tcPr>
            <w:tcW w:w="1091" w:type="dxa"/>
          </w:tcPr>
          <w:p w:rsidR="00784D6C" w:rsidRDefault="00784D6C" w:rsidP="00784D6C">
            <w:pPr>
              <w:tabs>
                <w:tab w:val="left" w:pos="3976"/>
              </w:tabs>
              <w:ind w:left="0" w:right="-278" w:firstLine="0"/>
              <w:rPr>
                <w:sz w:val="18"/>
                <w:szCs w:val="18"/>
              </w:rPr>
            </w:pPr>
          </w:p>
        </w:tc>
        <w:tc>
          <w:tcPr>
            <w:tcW w:w="893" w:type="dxa"/>
          </w:tcPr>
          <w:p w:rsidR="00784D6C" w:rsidRDefault="00784D6C" w:rsidP="00784D6C">
            <w:pPr>
              <w:tabs>
                <w:tab w:val="left" w:pos="3976"/>
              </w:tabs>
              <w:ind w:left="0" w:right="-278" w:firstLine="0"/>
              <w:rPr>
                <w:sz w:val="18"/>
                <w:szCs w:val="18"/>
              </w:rPr>
            </w:pPr>
          </w:p>
        </w:tc>
        <w:tc>
          <w:tcPr>
            <w:tcW w:w="1369" w:type="dxa"/>
          </w:tcPr>
          <w:p w:rsidR="00784D6C" w:rsidRDefault="00784D6C" w:rsidP="00784D6C">
            <w:pPr>
              <w:tabs>
                <w:tab w:val="left" w:pos="3976"/>
              </w:tabs>
              <w:ind w:left="0" w:right="-278" w:firstLine="0"/>
              <w:rPr>
                <w:sz w:val="18"/>
                <w:szCs w:val="18"/>
              </w:rPr>
            </w:pPr>
          </w:p>
        </w:tc>
        <w:tc>
          <w:tcPr>
            <w:tcW w:w="1369" w:type="dxa"/>
          </w:tcPr>
          <w:p w:rsidR="00784D6C" w:rsidRDefault="00784D6C" w:rsidP="00784D6C">
            <w:pPr>
              <w:tabs>
                <w:tab w:val="left" w:pos="3976"/>
              </w:tabs>
              <w:ind w:left="0" w:right="-278" w:firstLine="0"/>
              <w:rPr>
                <w:sz w:val="18"/>
                <w:szCs w:val="18"/>
              </w:rPr>
            </w:pPr>
          </w:p>
        </w:tc>
      </w:tr>
      <w:tr w:rsidR="00784D6C" w:rsidTr="003066CE">
        <w:tc>
          <w:tcPr>
            <w:tcW w:w="2140" w:type="dxa"/>
          </w:tcPr>
          <w:p w:rsidR="00784D6C" w:rsidRDefault="009E4A7E" w:rsidP="00583CEE">
            <w:pPr>
              <w:tabs>
                <w:tab w:val="left" w:pos="3976"/>
              </w:tabs>
              <w:ind w:left="0" w:right="-278" w:firstLine="0"/>
              <w:jc w:val="left"/>
              <w:rPr>
                <w:sz w:val="18"/>
                <w:szCs w:val="18"/>
              </w:rPr>
            </w:pPr>
            <w:r>
              <w:rPr>
                <w:sz w:val="20"/>
                <w:szCs w:val="20"/>
              </w:rPr>
              <w:t>1.Государственные (муниципальные) ценные бумаги, номинальная стоимость которых указана в валюте РФ</w:t>
            </w:r>
          </w:p>
        </w:tc>
        <w:tc>
          <w:tcPr>
            <w:tcW w:w="1369" w:type="dxa"/>
          </w:tcPr>
          <w:p w:rsidR="00784D6C" w:rsidRDefault="00583CEE" w:rsidP="00784D6C">
            <w:pPr>
              <w:tabs>
                <w:tab w:val="left" w:pos="3976"/>
              </w:tabs>
              <w:ind w:left="0" w:right="-278" w:firstLine="0"/>
              <w:rPr>
                <w:sz w:val="18"/>
                <w:szCs w:val="18"/>
              </w:rPr>
            </w:pPr>
            <w:r>
              <w:rPr>
                <w:sz w:val="18"/>
                <w:szCs w:val="18"/>
              </w:rPr>
              <w:t>0,00</w:t>
            </w:r>
          </w:p>
        </w:tc>
        <w:tc>
          <w:tcPr>
            <w:tcW w:w="1091" w:type="dxa"/>
          </w:tcPr>
          <w:p w:rsidR="00784D6C" w:rsidRDefault="00583CEE" w:rsidP="00784D6C">
            <w:pPr>
              <w:tabs>
                <w:tab w:val="left" w:pos="3976"/>
              </w:tabs>
              <w:ind w:left="0" w:right="-278" w:firstLine="0"/>
              <w:rPr>
                <w:sz w:val="18"/>
                <w:szCs w:val="18"/>
              </w:rPr>
            </w:pPr>
            <w:r>
              <w:rPr>
                <w:sz w:val="18"/>
                <w:szCs w:val="18"/>
              </w:rPr>
              <w:t>0,00</w:t>
            </w:r>
          </w:p>
        </w:tc>
        <w:tc>
          <w:tcPr>
            <w:tcW w:w="964" w:type="dxa"/>
          </w:tcPr>
          <w:p w:rsidR="00784D6C" w:rsidRDefault="00583CEE" w:rsidP="00784D6C">
            <w:pPr>
              <w:tabs>
                <w:tab w:val="left" w:pos="3976"/>
              </w:tabs>
              <w:ind w:left="0" w:right="-278" w:firstLine="0"/>
              <w:rPr>
                <w:sz w:val="18"/>
                <w:szCs w:val="18"/>
              </w:rPr>
            </w:pPr>
            <w:r>
              <w:rPr>
                <w:sz w:val="18"/>
                <w:szCs w:val="18"/>
              </w:rPr>
              <w:t>0,00</w:t>
            </w:r>
          </w:p>
        </w:tc>
        <w:tc>
          <w:tcPr>
            <w:tcW w:w="1091" w:type="dxa"/>
          </w:tcPr>
          <w:p w:rsidR="00784D6C" w:rsidRDefault="00583CEE" w:rsidP="00784D6C">
            <w:pPr>
              <w:tabs>
                <w:tab w:val="left" w:pos="3976"/>
              </w:tabs>
              <w:ind w:left="0" w:right="-278" w:firstLine="0"/>
              <w:rPr>
                <w:sz w:val="18"/>
                <w:szCs w:val="18"/>
              </w:rPr>
            </w:pPr>
            <w:r>
              <w:rPr>
                <w:sz w:val="18"/>
                <w:szCs w:val="18"/>
              </w:rPr>
              <w:t>0,00</w:t>
            </w:r>
          </w:p>
        </w:tc>
        <w:tc>
          <w:tcPr>
            <w:tcW w:w="893" w:type="dxa"/>
          </w:tcPr>
          <w:p w:rsidR="00784D6C" w:rsidRDefault="00583CEE" w:rsidP="00784D6C">
            <w:pPr>
              <w:tabs>
                <w:tab w:val="left" w:pos="3976"/>
              </w:tabs>
              <w:ind w:left="0" w:right="-278" w:firstLine="0"/>
              <w:rPr>
                <w:sz w:val="18"/>
                <w:szCs w:val="18"/>
              </w:rPr>
            </w:pPr>
            <w:r>
              <w:rPr>
                <w:sz w:val="18"/>
                <w:szCs w:val="18"/>
              </w:rPr>
              <w:t>0,00</w:t>
            </w:r>
          </w:p>
        </w:tc>
        <w:tc>
          <w:tcPr>
            <w:tcW w:w="1369" w:type="dxa"/>
          </w:tcPr>
          <w:p w:rsidR="00784D6C" w:rsidRDefault="00583CEE" w:rsidP="00784D6C">
            <w:pPr>
              <w:tabs>
                <w:tab w:val="left" w:pos="3976"/>
              </w:tabs>
              <w:ind w:left="0" w:right="-278" w:firstLine="0"/>
              <w:rPr>
                <w:sz w:val="18"/>
                <w:szCs w:val="18"/>
              </w:rPr>
            </w:pPr>
            <w:r>
              <w:rPr>
                <w:sz w:val="18"/>
                <w:szCs w:val="18"/>
              </w:rPr>
              <w:t>0,00</w:t>
            </w:r>
          </w:p>
        </w:tc>
        <w:tc>
          <w:tcPr>
            <w:tcW w:w="1369" w:type="dxa"/>
          </w:tcPr>
          <w:p w:rsidR="00784D6C" w:rsidRDefault="00583CEE" w:rsidP="00784D6C">
            <w:pPr>
              <w:tabs>
                <w:tab w:val="left" w:pos="3976"/>
              </w:tabs>
              <w:ind w:left="0" w:right="-278" w:firstLine="0"/>
              <w:rPr>
                <w:sz w:val="18"/>
                <w:szCs w:val="18"/>
              </w:rPr>
            </w:pPr>
            <w:r>
              <w:rPr>
                <w:sz w:val="18"/>
                <w:szCs w:val="18"/>
              </w:rPr>
              <w:t>0,00</w:t>
            </w:r>
          </w:p>
        </w:tc>
      </w:tr>
      <w:tr w:rsidR="00784D6C" w:rsidTr="003066CE">
        <w:tc>
          <w:tcPr>
            <w:tcW w:w="2140" w:type="dxa"/>
          </w:tcPr>
          <w:p w:rsidR="00784D6C" w:rsidRDefault="00583CEE" w:rsidP="00583CEE">
            <w:pPr>
              <w:tabs>
                <w:tab w:val="left" w:pos="3976"/>
              </w:tabs>
              <w:ind w:left="0" w:right="-278" w:firstLine="0"/>
              <w:jc w:val="left"/>
              <w:rPr>
                <w:sz w:val="18"/>
                <w:szCs w:val="18"/>
              </w:rPr>
            </w:pPr>
            <w:r>
              <w:rPr>
                <w:sz w:val="20"/>
                <w:szCs w:val="20"/>
              </w:rPr>
              <w:t>2.Кредиты кредитных организаций в валюте РФ сроком до 3-х лет</w:t>
            </w:r>
          </w:p>
        </w:tc>
        <w:tc>
          <w:tcPr>
            <w:tcW w:w="1369" w:type="dxa"/>
          </w:tcPr>
          <w:p w:rsidR="00784D6C" w:rsidRDefault="00583CEE" w:rsidP="00784D6C">
            <w:pPr>
              <w:tabs>
                <w:tab w:val="left" w:pos="3976"/>
              </w:tabs>
              <w:ind w:left="0" w:right="-278" w:firstLine="0"/>
              <w:rPr>
                <w:sz w:val="18"/>
                <w:szCs w:val="18"/>
              </w:rPr>
            </w:pPr>
            <w:r>
              <w:rPr>
                <w:sz w:val="18"/>
                <w:szCs w:val="18"/>
              </w:rPr>
              <w:t>0,08</w:t>
            </w:r>
          </w:p>
        </w:tc>
        <w:tc>
          <w:tcPr>
            <w:tcW w:w="1091" w:type="dxa"/>
          </w:tcPr>
          <w:p w:rsidR="00784D6C" w:rsidRDefault="00583CEE" w:rsidP="00784D6C">
            <w:pPr>
              <w:tabs>
                <w:tab w:val="left" w:pos="3976"/>
              </w:tabs>
              <w:ind w:left="0" w:right="-278" w:firstLine="0"/>
              <w:rPr>
                <w:sz w:val="18"/>
                <w:szCs w:val="18"/>
              </w:rPr>
            </w:pPr>
            <w:r w:rsidRPr="00856ED5">
              <w:rPr>
                <w:sz w:val="20"/>
                <w:szCs w:val="20"/>
              </w:rPr>
              <w:t>12 009.14</w:t>
            </w:r>
          </w:p>
        </w:tc>
        <w:tc>
          <w:tcPr>
            <w:tcW w:w="964" w:type="dxa"/>
          </w:tcPr>
          <w:p w:rsidR="00784D6C" w:rsidRDefault="00583CEE" w:rsidP="00784D6C">
            <w:pPr>
              <w:tabs>
                <w:tab w:val="left" w:pos="3976"/>
              </w:tabs>
              <w:ind w:left="0" w:right="-278" w:firstLine="0"/>
              <w:rPr>
                <w:sz w:val="18"/>
                <w:szCs w:val="18"/>
              </w:rPr>
            </w:pPr>
            <w:r>
              <w:rPr>
                <w:sz w:val="18"/>
                <w:szCs w:val="18"/>
              </w:rPr>
              <w:t>0,00</w:t>
            </w:r>
          </w:p>
        </w:tc>
        <w:tc>
          <w:tcPr>
            <w:tcW w:w="1091" w:type="dxa"/>
          </w:tcPr>
          <w:p w:rsidR="00784D6C" w:rsidRDefault="00583CEE" w:rsidP="00784D6C">
            <w:pPr>
              <w:tabs>
                <w:tab w:val="left" w:pos="3976"/>
              </w:tabs>
              <w:ind w:left="0" w:right="-278" w:firstLine="0"/>
              <w:rPr>
                <w:sz w:val="18"/>
                <w:szCs w:val="18"/>
              </w:rPr>
            </w:pPr>
            <w:r w:rsidRPr="00856ED5">
              <w:rPr>
                <w:sz w:val="20"/>
                <w:szCs w:val="20"/>
              </w:rPr>
              <w:t>12 409.45</w:t>
            </w:r>
          </w:p>
        </w:tc>
        <w:tc>
          <w:tcPr>
            <w:tcW w:w="893" w:type="dxa"/>
          </w:tcPr>
          <w:p w:rsidR="00784D6C" w:rsidRDefault="00583CEE" w:rsidP="00784D6C">
            <w:pPr>
              <w:tabs>
                <w:tab w:val="left" w:pos="3976"/>
              </w:tabs>
              <w:ind w:left="0" w:right="-278" w:firstLine="0"/>
              <w:rPr>
                <w:sz w:val="18"/>
                <w:szCs w:val="18"/>
              </w:rPr>
            </w:pPr>
            <w:r>
              <w:rPr>
                <w:sz w:val="18"/>
                <w:szCs w:val="18"/>
              </w:rPr>
              <w:t>0,00</w:t>
            </w:r>
          </w:p>
        </w:tc>
        <w:tc>
          <w:tcPr>
            <w:tcW w:w="1369" w:type="dxa"/>
          </w:tcPr>
          <w:p w:rsidR="00784D6C" w:rsidRDefault="00B8204D" w:rsidP="00784D6C">
            <w:pPr>
              <w:tabs>
                <w:tab w:val="left" w:pos="3976"/>
              </w:tabs>
              <w:ind w:left="0" w:right="-278" w:firstLine="0"/>
              <w:rPr>
                <w:sz w:val="18"/>
                <w:szCs w:val="18"/>
              </w:rPr>
            </w:pPr>
            <w:r>
              <w:rPr>
                <w:sz w:val="20"/>
                <w:szCs w:val="20"/>
              </w:rPr>
              <w:t>12 009.22</w:t>
            </w:r>
          </w:p>
        </w:tc>
        <w:tc>
          <w:tcPr>
            <w:tcW w:w="1369" w:type="dxa"/>
          </w:tcPr>
          <w:p w:rsidR="00784D6C" w:rsidRDefault="00B8204D" w:rsidP="00784D6C">
            <w:pPr>
              <w:tabs>
                <w:tab w:val="left" w:pos="3976"/>
              </w:tabs>
              <w:ind w:left="0" w:right="-278" w:firstLine="0"/>
              <w:rPr>
                <w:sz w:val="18"/>
                <w:szCs w:val="18"/>
              </w:rPr>
            </w:pPr>
            <w:r w:rsidRPr="00856ED5">
              <w:rPr>
                <w:sz w:val="20"/>
                <w:szCs w:val="20"/>
              </w:rPr>
              <w:t>24</w:t>
            </w:r>
            <w:r>
              <w:rPr>
                <w:sz w:val="20"/>
                <w:szCs w:val="20"/>
              </w:rPr>
              <w:t> 418.67</w:t>
            </w:r>
          </w:p>
        </w:tc>
      </w:tr>
      <w:tr w:rsidR="00784D6C" w:rsidTr="003066CE">
        <w:tc>
          <w:tcPr>
            <w:tcW w:w="2140" w:type="dxa"/>
          </w:tcPr>
          <w:p w:rsidR="00784D6C" w:rsidRDefault="00B8204D" w:rsidP="00583CEE">
            <w:pPr>
              <w:tabs>
                <w:tab w:val="left" w:pos="3976"/>
              </w:tabs>
              <w:ind w:left="0" w:right="-278" w:firstLine="0"/>
              <w:jc w:val="left"/>
              <w:rPr>
                <w:sz w:val="18"/>
                <w:szCs w:val="18"/>
              </w:rPr>
            </w:pPr>
            <w:r>
              <w:rPr>
                <w:sz w:val="20"/>
                <w:szCs w:val="20"/>
              </w:rPr>
              <w:t>3.Бюджетные кредиты от других бюджетов системы РФ</w:t>
            </w:r>
          </w:p>
        </w:tc>
        <w:tc>
          <w:tcPr>
            <w:tcW w:w="1369" w:type="dxa"/>
          </w:tcPr>
          <w:p w:rsidR="00784D6C" w:rsidRDefault="00B8204D" w:rsidP="00784D6C">
            <w:pPr>
              <w:tabs>
                <w:tab w:val="left" w:pos="3976"/>
              </w:tabs>
              <w:ind w:left="0" w:right="-278" w:firstLine="0"/>
              <w:rPr>
                <w:sz w:val="18"/>
                <w:szCs w:val="18"/>
              </w:rPr>
            </w:pPr>
            <w:r>
              <w:rPr>
                <w:sz w:val="20"/>
                <w:szCs w:val="20"/>
              </w:rPr>
              <w:t>15 875.03</w:t>
            </w:r>
          </w:p>
        </w:tc>
        <w:tc>
          <w:tcPr>
            <w:tcW w:w="1091" w:type="dxa"/>
          </w:tcPr>
          <w:p w:rsidR="00784D6C" w:rsidRDefault="00B8204D" w:rsidP="00784D6C">
            <w:pPr>
              <w:tabs>
                <w:tab w:val="left" w:pos="3976"/>
              </w:tabs>
              <w:ind w:left="0" w:right="-278" w:firstLine="0"/>
              <w:rPr>
                <w:sz w:val="18"/>
                <w:szCs w:val="18"/>
              </w:rPr>
            </w:pPr>
            <w:r>
              <w:rPr>
                <w:sz w:val="18"/>
                <w:szCs w:val="18"/>
              </w:rPr>
              <w:t>0,00</w:t>
            </w:r>
          </w:p>
        </w:tc>
        <w:tc>
          <w:tcPr>
            <w:tcW w:w="964" w:type="dxa"/>
          </w:tcPr>
          <w:p w:rsidR="00784D6C" w:rsidRDefault="00B8204D" w:rsidP="00784D6C">
            <w:pPr>
              <w:tabs>
                <w:tab w:val="left" w:pos="3976"/>
              </w:tabs>
              <w:ind w:left="0" w:right="-278" w:firstLine="0"/>
              <w:rPr>
                <w:sz w:val="18"/>
                <w:szCs w:val="18"/>
              </w:rPr>
            </w:pPr>
            <w:r w:rsidRPr="003E7C95">
              <w:rPr>
                <w:sz w:val="20"/>
                <w:szCs w:val="20"/>
              </w:rPr>
              <w:t>5 807.97</w:t>
            </w:r>
          </w:p>
        </w:tc>
        <w:tc>
          <w:tcPr>
            <w:tcW w:w="1091" w:type="dxa"/>
          </w:tcPr>
          <w:p w:rsidR="00784D6C" w:rsidRDefault="00B8204D" w:rsidP="00784D6C">
            <w:pPr>
              <w:tabs>
                <w:tab w:val="left" w:pos="3976"/>
              </w:tabs>
              <w:ind w:left="0" w:right="-278" w:firstLine="0"/>
              <w:rPr>
                <w:sz w:val="18"/>
                <w:szCs w:val="18"/>
              </w:rPr>
            </w:pPr>
            <w:r>
              <w:rPr>
                <w:sz w:val="18"/>
                <w:szCs w:val="18"/>
              </w:rPr>
              <w:t>0,00</w:t>
            </w:r>
          </w:p>
        </w:tc>
        <w:tc>
          <w:tcPr>
            <w:tcW w:w="893" w:type="dxa"/>
          </w:tcPr>
          <w:p w:rsidR="00784D6C" w:rsidRDefault="00B8204D" w:rsidP="00784D6C">
            <w:pPr>
              <w:tabs>
                <w:tab w:val="left" w:pos="3976"/>
              </w:tabs>
              <w:ind w:left="0" w:right="-278" w:firstLine="0"/>
              <w:rPr>
                <w:sz w:val="18"/>
                <w:szCs w:val="18"/>
              </w:rPr>
            </w:pPr>
            <w:r w:rsidRPr="00856ED5">
              <w:rPr>
                <w:sz w:val="20"/>
                <w:szCs w:val="20"/>
              </w:rPr>
              <w:t>5 806.97</w:t>
            </w:r>
          </w:p>
        </w:tc>
        <w:tc>
          <w:tcPr>
            <w:tcW w:w="1369" w:type="dxa"/>
          </w:tcPr>
          <w:p w:rsidR="00784D6C" w:rsidRDefault="00B8204D" w:rsidP="00784D6C">
            <w:pPr>
              <w:tabs>
                <w:tab w:val="left" w:pos="3976"/>
              </w:tabs>
              <w:ind w:left="0" w:right="-278" w:firstLine="0"/>
              <w:rPr>
                <w:sz w:val="18"/>
                <w:szCs w:val="18"/>
              </w:rPr>
            </w:pPr>
            <w:r w:rsidRPr="00856ED5">
              <w:rPr>
                <w:sz w:val="20"/>
                <w:szCs w:val="20"/>
              </w:rPr>
              <w:t>10 067.06</w:t>
            </w:r>
          </w:p>
        </w:tc>
        <w:tc>
          <w:tcPr>
            <w:tcW w:w="1369" w:type="dxa"/>
          </w:tcPr>
          <w:p w:rsidR="00784D6C" w:rsidRDefault="00B8204D" w:rsidP="00784D6C">
            <w:pPr>
              <w:tabs>
                <w:tab w:val="left" w:pos="3976"/>
              </w:tabs>
              <w:ind w:left="0" w:right="-278" w:firstLine="0"/>
              <w:rPr>
                <w:sz w:val="18"/>
                <w:szCs w:val="18"/>
              </w:rPr>
            </w:pPr>
            <w:r w:rsidRPr="00856ED5">
              <w:rPr>
                <w:sz w:val="20"/>
                <w:szCs w:val="20"/>
              </w:rPr>
              <w:t>4 260.09</w:t>
            </w:r>
          </w:p>
        </w:tc>
      </w:tr>
    </w:tbl>
    <w:p w:rsidR="00E4603F" w:rsidRDefault="00E4603F" w:rsidP="00784D6C">
      <w:pPr>
        <w:tabs>
          <w:tab w:val="left" w:pos="3976"/>
        </w:tabs>
        <w:ind w:left="0" w:right="-278" w:firstLine="284"/>
        <w:rPr>
          <w:sz w:val="18"/>
          <w:szCs w:val="18"/>
        </w:rPr>
      </w:pPr>
    </w:p>
    <w:p w:rsidR="0034176A" w:rsidRDefault="0034176A" w:rsidP="008D6352">
      <w:pPr>
        <w:tabs>
          <w:tab w:val="left" w:pos="3976"/>
        </w:tabs>
        <w:ind w:left="0" w:right="-278" w:firstLine="284"/>
        <w:rPr>
          <w:sz w:val="18"/>
          <w:szCs w:val="18"/>
        </w:rPr>
      </w:pPr>
    </w:p>
    <w:p w:rsidR="00B8204D" w:rsidRDefault="00B8204D" w:rsidP="008D6352">
      <w:pPr>
        <w:tabs>
          <w:tab w:val="left" w:pos="3976"/>
        </w:tabs>
        <w:ind w:left="0" w:right="-278" w:firstLine="284"/>
        <w:rPr>
          <w:sz w:val="18"/>
          <w:szCs w:val="18"/>
        </w:rPr>
      </w:pPr>
    </w:p>
    <w:p w:rsidR="00B8204D" w:rsidRDefault="00B8204D" w:rsidP="008D6352">
      <w:pPr>
        <w:tabs>
          <w:tab w:val="left" w:pos="3976"/>
        </w:tabs>
        <w:ind w:left="0" w:right="-278" w:firstLine="284"/>
        <w:rPr>
          <w:sz w:val="18"/>
          <w:szCs w:val="18"/>
        </w:rPr>
      </w:pPr>
    </w:p>
    <w:p w:rsidR="00B8204D" w:rsidRDefault="00B8204D" w:rsidP="008D6352">
      <w:pPr>
        <w:tabs>
          <w:tab w:val="left" w:pos="3976"/>
        </w:tabs>
        <w:ind w:left="0" w:right="-278" w:firstLine="284"/>
        <w:rPr>
          <w:sz w:val="18"/>
          <w:szCs w:val="18"/>
        </w:rPr>
      </w:pPr>
    </w:p>
    <w:p w:rsidR="00B8204D" w:rsidRDefault="00B8204D" w:rsidP="008D6352">
      <w:pPr>
        <w:tabs>
          <w:tab w:val="left" w:pos="3976"/>
        </w:tabs>
        <w:ind w:left="0" w:right="-278" w:firstLine="284"/>
        <w:rPr>
          <w:sz w:val="18"/>
          <w:szCs w:val="18"/>
        </w:rPr>
      </w:pPr>
    </w:p>
    <w:p w:rsidR="00B8204D" w:rsidRDefault="00B8204D" w:rsidP="008D6352">
      <w:pPr>
        <w:tabs>
          <w:tab w:val="left" w:pos="3976"/>
        </w:tabs>
        <w:ind w:left="0" w:right="-278" w:firstLine="284"/>
        <w:rPr>
          <w:sz w:val="18"/>
          <w:szCs w:val="18"/>
        </w:rPr>
      </w:pPr>
    </w:p>
    <w:p w:rsidR="00B8204D" w:rsidRDefault="00B8204D" w:rsidP="008D6352">
      <w:pPr>
        <w:tabs>
          <w:tab w:val="left" w:pos="3976"/>
        </w:tabs>
        <w:ind w:left="0" w:right="-278" w:firstLine="284"/>
        <w:rPr>
          <w:sz w:val="18"/>
          <w:szCs w:val="18"/>
        </w:rPr>
      </w:pPr>
    </w:p>
    <w:p w:rsidR="00B8204D" w:rsidRDefault="00B8204D" w:rsidP="008D6352">
      <w:pPr>
        <w:tabs>
          <w:tab w:val="left" w:pos="3976"/>
        </w:tabs>
        <w:ind w:left="0" w:right="-278" w:firstLine="284"/>
        <w:rPr>
          <w:sz w:val="18"/>
          <w:szCs w:val="18"/>
        </w:rPr>
      </w:pPr>
    </w:p>
    <w:p w:rsidR="0034176A" w:rsidRPr="003644B5" w:rsidRDefault="0034176A" w:rsidP="008D6352">
      <w:pPr>
        <w:tabs>
          <w:tab w:val="left" w:pos="3976"/>
        </w:tabs>
        <w:ind w:left="0" w:right="-278" w:firstLine="284"/>
        <w:jc w:val="center"/>
        <w:rPr>
          <w:sz w:val="18"/>
          <w:szCs w:val="18"/>
        </w:rPr>
      </w:pPr>
      <w:r w:rsidRPr="003644B5">
        <w:rPr>
          <w:sz w:val="18"/>
          <w:szCs w:val="18"/>
        </w:rPr>
        <w:lastRenderedPageBreak/>
        <w:t>РОССИЙСКАЯ ФЕДЕРАЦИЯ</w:t>
      </w:r>
    </w:p>
    <w:p w:rsidR="0034176A" w:rsidRPr="003644B5" w:rsidRDefault="0034176A" w:rsidP="008D6352">
      <w:pPr>
        <w:tabs>
          <w:tab w:val="left" w:pos="3976"/>
        </w:tabs>
        <w:ind w:left="0" w:right="-278" w:firstLine="284"/>
        <w:jc w:val="center"/>
        <w:rPr>
          <w:sz w:val="18"/>
          <w:szCs w:val="18"/>
        </w:rPr>
      </w:pPr>
      <w:r w:rsidRPr="003644B5">
        <w:rPr>
          <w:sz w:val="18"/>
          <w:szCs w:val="18"/>
        </w:rPr>
        <w:t>ИРКУТСКАЯ ОБЛАСТЬ   ИРКУТСКИЙ РАЙОН</w:t>
      </w:r>
    </w:p>
    <w:p w:rsidR="0034176A" w:rsidRPr="003644B5" w:rsidRDefault="0034176A" w:rsidP="008D6352">
      <w:pPr>
        <w:tabs>
          <w:tab w:val="left" w:pos="3976"/>
        </w:tabs>
        <w:ind w:left="0" w:right="-278" w:firstLine="284"/>
        <w:jc w:val="center"/>
        <w:rPr>
          <w:sz w:val="18"/>
          <w:szCs w:val="18"/>
        </w:rPr>
      </w:pPr>
      <w:r w:rsidRPr="003644B5">
        <w:rPr>
          <w:sz w:val="18"/>
          <w:szCs w:val="18"/>
        </w:rPr>
        <w:t>ДУМА</w:t>
      </w:r>
    </w:p>
    <w:p w:rsidR="0034176A" w:rsidRPr="003644B5" w:rsidRDefault="0034176A" w:rsidP="008D6352">
      <w:pPr>
        <w:tabs>
          <w:tab w:val="left" w:pos="3976"/>
        </w:tabs>
        <w:ind w:left="0" w:right="-278" w:firstLine="284"/>
        <w:jc w:val="center"/>
        <w:rPr>
          <w:sz w:val="18"/>
          <w:szCs w:val="18"/>
        </w:rPr>
      </w:pPr>
      <w:r w:rsidRPr="003644B5">
        <w:rPr>
          <w:sz w:val="18"/>
          <w:szCs w:val="18"/>
        </w:rPr>
        <w:t>Хомутовского муниципального образования</w:t>
      </w:r>
    </w:p>
    <w:p w:rsidR="0034176A" w:rsidRPr="003644B5" w:rsidRDefault="0034176A" w:rsidP="008D6352">
      <w:pPr>
        <w:tabs>
          <w:tab w:val="left" w:pos="3976"/>
        </w:tabs>
        <w:ind w:left="0" w:right="-278" w:firstLine="284"/>
        <w:jc w:val="center"/>
        <w:rPr>
          <w:sz w:val="18"/>
          <w:szCs w:val="18"/>
        </w:rPr>
      </w:pPr>
      <w:r w:rsidRPr="003644B5">
        <w:rPr>
          <w:sz w:val="18"/>
          <w:szCs w:val="18"/>
        </w:rPr>
        <w:t>Пятый созыв</w:t>
      </w:r>
    </w:p>
    <w:p w:rsidR="0034176A" w:rsidRPr="003644B5" w:rsidRDefault="0034176A" w:rsidP="008D6352">
      <w:pPr>
        <w:tabs>
          <w:tab w:val="left" w:pos="3976"/>
        </w:tabs>
        <w:ind w:left="0" w:right="-278" w:firstLine="284"/>
        <w:jc w:val="center"/>
        <w:rPr>
          <w:sz w:val="18"/>
          <w:szCs w:val="18"/>
        </w:rPr>
      </w:pPr>
      <w:r w:rsidRPr="003644B5">
        <w:rPr>
          <w:sz w:val="18"/>
          <w:szCs w:val="18"/>
        </w:rPr>
        <w:t>Решение</w:t>
      </w:r>
    </w:p>
    <w:p w:rsidR="0034176A" w:rsidRPr="003644B5" w:rsidRDefault="0034176A" w:rsidP="008D6352">
      <w:pPr>
        <w:tabs>
          <w:tab w:val="left" w:pos="3976"/>
        </w:tabs>
        <w:ind w:left="0" w:right="-278" w:firstLine="284"/>
        <w:rPr>
          <w:sz w:val="18"/>
          <w:szCs w:val="18"/>
        </w:rPr>
      </w:pPr>
    </w:p>
    <w:p w:rsidR="0034176A" w:rsidRPr="003644B5" w:rsidRDefault="0034176A" w:rsidP="008D6352">
      <w:pPr>
        <w:tabs>
          <w:tab w:val="left" w:pos="3976"/>
        </w:tabs>
        <w:ind w:left="0" w:right="-278" w:firstLine="284"/>
        <w:rPr>
          <w:sz w:val="18"/>
          <w:szCs w:val="18"/>
          <w:u w:val="single"/>
        </w:rPr>
      </w:pPr>
      <w:r>
        <w:rPr>
          <w:sz w:val="18"/>
          <w:szCs w:val="18"/>
          <w:u w:val="single"/>
        </w:rPr>
        <w:t>29.12.2022</w:t>
      </w:r>
      <w:r w:rsidRPr="003644B5">
        <w:rPr>
          <w:sz w:val="18"/>
          <w:szCs w:val="18"/>
        </w:rPr>
        <w:t xml:space="preserve"> №  </w:t>
      </w:r>
      <w:r>
        <w:rPr>
          <w:sz w:val="18"/>
          <w:szCs w:val="18"/>
          <w:u w:val="single"/>
        </w:rPr>
        <w:t>05-26 д</w:t>
      </w:r>
    </w:p>
    <w:p w:rsidR="0034176A" w:rsidRDefault="0034176A" w:rsidP="008D6352">
      <w:pPr>
        <w:tabs>
          <w:tab w:val="left" w:pos="3976"/>
        </w:tabs>
        <w:ind w:left="0" w:right="-278" w:firstLine="284"/>
        <w:rPr>
          <w:sz w:val="18"/>
          <w:szCs w:val="18"/>
        </w:rPr>
      </w:pPr>
      <w:r w:rsidRPr="003644B5">
        <w:rPr>
          <w:sz w:val="18"/>
          <w:szCs w:val="18"/>
        </w:rPr>
        <w:t>с. Хомутово</w:t>
      </w:r>
    </w:p>
    <w:p w:rsidR="0034176A" w:rsidRPr="003644B5" w:rsidRDefault="0034176A" w:rsidP="008D6352">
      <w:pPr>
        <w:tabs>
          <w:tab w:val="left" w:pos="3976"/>
        </w:tabs>
        <w:ind w:left="0" w:right="-278" w:firstLine="284"/>
        <w:rPr>
          <w:sz w:val="18"/>
          <w:szCs w:val="18"/>
        </w:rPr>
      </w:pPr>
    </w:p>
    <w:p w:rsidR="00E4603F" w:rsidRDefault="0034176A" w:rsidP="008D6352">
      <w:pPr>
        <w:tabs>
          <w:tab w:val="left" w:pos="3976"/>
        </w:tabs>
        <w:ind w:left="-142" w:right="-278" w:firstLine="426"/>
        <w:rPr>
          <w:sz w:val="18"/>
          <w:szCs w:val="18"/>
        </w:rPr>
      </w:pPr>
      <w:r w:rsidRPr="0034176A">
        <w:rPr>
          <w:sz w:val="18"/>
          <w:szCs w:val="18"/>
        </w:rPr>
        <w:t>О внесении изменений в решение Думы Хомутовского муниципального образования от 15.12.2022  № 04-23/д</w:t>
      </w:r>
      <w:r>
        <w:rPr>
          <w:sz w:val="18"/>
          <w:szCs w:val="18"/>
        </w:rPr>
        <w:t>.</w:t>
      </w:r>
    </w:p>
    <w:p w:rsidR="0034176A" w:rsidRDefault="0034176A" w:rsidP="008D6352">
      <w:pPr>
        <w:tabs>
          <w:tab w:val="left" w:pos="3976"/>
        </w:tabs>
        <w:ind w:left="-142" w:right="-278" w:firstLine="426"/>
        <w:rPr>
          <w:sz w:val="18"/>
          <w:szCs w:val="18"/>
        </w:rPr>
      </w:pPr>
    </w:p>
    <w:p w:rsidR="0064455E" w:rsidRDefault="0064455E" w:rsidP="008D6352">
      <w:pPr>
        <w:tabs>
          <w:tab w:val="left" w:pos="3976"/>
        </w:tabs>
        <w:ind w:left="-142" w:right="-278" w:firstLine="426"/>
        <w:rPr>
          <w:sz w:val="18"/>
          <w:szCs w:val="18"/>
        </w:rPr>
      </w:pPr>
      <w:proofErr w:type="gramStart"/>
      <w:r w:rsidRPr="0064455E">
        <w:rPr>
          <w:sz w:val="18"/>
          <w:szCs w:val="18"/>
        </w:rPr>
        <w:t xml:space="preserve">В соответствии со </w:t>
      </w:r>
      <w:proofErr w:type="spellStart"/>
      <w:r w:rsidRPr="0064455E">
        <w:rPr>
          <w:sz w:val="18"/>
          <w:szCs w:val="18"/>
        </w:rPr>
        <w:t>ст.ст</w:t>
      </w:r>
      <w:proofErr w:type="spellEnd"/>
      <w:r w:rsidRPr="0064455E">
        <w:rPr>
          <w:sz w:val="18"/>
          <w:szCs w:val="18"/>
        </w:rPr>
        <w:t xml:space="preserve">. 15, 187 Бюджетного кодекса Российской Федерации, </w:t>
      </w:r>
      <w:proofErr w:type="spellStart"/>
      <w:r w:rsidRPr="0064455E">
        <w:rPr>
          <w:sz w:val="18"/>
          <w:szCs w:val="18"/>
        </w:rPr>
        <w:t>ст.ст</w:t>
      </w:r>
      <w:proofErr w:type="spellEnd"/>
      <w:r w:rsidRPr="0064455E">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64455E">
        <w:rPr>
          <w:sz w:val="18"/>
          <w:szCs w:val="18"/>
        </w:rPr>
        <w:t>ст.ст</w:t>
      </w:r>
      <w:proofErr w:type="spellEnd"/>
      <w:r w:rsidRPr="0064455E">
        <w:rPr>
          <w:sz w:val="18"/>
          <w:szCs w:val="18"/>
        </w:rPr>
        <w:t xml:space="preserve">. 6, 18 Положения о бюджетном процессе в </w:t>
      </w:r>
      <w:proofErr w:type="spellStart"/>
      <w:r w:rsidRPr="0064455E">
        <w:rPr>
          <w:sz w:val="18"/>
          <w:szCs w:val="18"/>
        </w:rPr>
        <w:t>Хомутовском</w:t>
      </w:r>
      <w:proofErr w:type="spellEnd"/>
      <w:r w:rsidRPr="0064455E">
        <w:rPr>
          <w:sz w:val="18"/>
          <w:szCs w:val="18"/>
        </w:rPr>
        <w:t xml:space="preserve"> муниципальном образовании, утвержденного решением Думы  Хомутовского муниципального образования  от 31.08.2017 № 69-295/д, руководствуясь </w:t>
      </w:r>
      <w:proofErr w:type="spellStart"/>
      <w:r w:rsidRPr="0064455E">
        <w:rPr>
          <w:sz w:val="18"/>
          <w:szCs w:val="18"/>
        </w:rPr>
        <w:t>ст.ст</w:t>
      </w:r>
      <w:proofErr w:type="spellEnd"/>
      <w:r w:rsidRPr="0064455E">
        <w:rPr>
          <w:sz w:val="18"/>
          <w:szCs w:val="18"/>
        </w:rPr>
        <w:t>. 35, 69 Устава Хомутовского  муниципального образования</w:t>
      </w:r>
      <w:proofErr w:type="gramEnd"/>
      <w:r w:rsidRPr="0064455E">
        <w:rPr>
          <w:sz w:val="18"/>
          <w:szCs w:val="18"/>
        </w:rPr>
        <w:t>, Дума Хомутовского муниципального образования</w:t>
      </w:r>
      <w:r>
        <w:rPr>
          <w:sz w:val="18"/>
          <w:szCs w:val="18"/>
        </w:rPr>
        <w:t>.</w:t>
      </w:r>
    </w:p>
    <w:p w:rsidR="0064455E" w:rsidRPr="0064455E" w:rsidRDefault="0064455E" w:rsidP="008D6352">
      <w:pPr>
        <w:tabs>
          <w:tab w:val="left" w:pos="3976"/>
        </w:tabs>
        <w:ind w:left="-142" w:right="-278" w:firstLine="426"/>
        <w:rPr>
          <w:sz w:val="18"/>
          <w:szCs w:val="18"/>
        </w:rPr>
      </w:pPr>
    </w:p>
    <w:p w:rsidR="0064455E" w:rsidRDefault="0064455E" w:rsidP="008D6352">
      <w:pPr>
        <w:tabs>
          <w:tab w:val="left" w:pos="3976"/>
        </w:tabs>
        <w:ind w:left="-142" w:right="-278" w:firstLine="426"/>
        <w:rPr>
          <w:sz w:val="18"/>
          <w:szCs w:val="18"/>
        </w:rPr>
      </w:pPr>
      <w:r w:rsidRPr="0064455E">
        <w:rPr>
          <w:sz w:val="18"/>
          <w:szCs w:val="18"/>
        </w:rPr>
        <w:t>РЕШИЛА:</w:t>
      </w:r>
    </w:p>
    <w:p w:rsidR="0064455E" w:rsidRPr="0064455E" w:rsidRDefault="0064455E" w:rsidP="008D6352">
      <w:pPr>
        <w:tabs>
          <w:tab w:val="left" w:pos="3976"/>
        </w:tabs>
        <w:ind w:left="-142" w:right="-278" w:firstLine="426"/>
        <w:rPr>
          <w:sz w:val="18"/>
          <w:szCs w:val="18"/>
        </w:rPr>
      </w:pPr>
    </w:p>
    <w:p w:rsidR="0064455E" w:rsidRPr="0064455E" w:rsidRDefault="0064455E" w:rsidP="008D6352">
      <w:pPr>
        <w:tabs>
          <w:tab w:val="left" w:pos="3976"/>
        </w:tabs>
        <w:ind w:left="-142" w:right="-278" w:firstLine="426"/>
        <w:rPr>
          <w:sz w:val="18"/>
          <w:szCs w:val="18"/>
        </w:rPr>
      </w:pPr>
      <w:r w:rsidRPr="0064455E">
        <w:rPr>
          <w:sz w:val="18"/>
          <w:szCs w:val="18"/>
        </w:rPr>
        <w:t>1. Внести в решение Думы Хомутовского муниципального образования от 15.12.2022  № 04-23/д «О бюджете Хомутовского муниципального образования на 2023 год и на плановый период 2024 и 2025 годов» следующие изменения:</w:t>
      </w:r>
    </w:p>
    <w:p w:rsidR="0064455E" w:rsidRPr="0064455E" w:rsidRDefault="0064455E" w:rsidP="008D6352">
      <w:pPr>
        <w:tabs>
          <w:tab w:val="left" w:pos="3976"/>
        </w:tabs>
        <w:ind w:left="-142" w:right="-278" w:firstLine="426"/>
        <w:rPr>
          <w:sz w:val="18"/>
          <w:szCs w:val="18"/>
        </w:rPr>
      </w:pPr>
      <w:r w:rsidRPr="0064455E">
        <w:rPr>
          <w:sz w:val="18"/>
          <w:szCs w:val="18"/>
        </w:rPr>
        <w:t>1.1. Статью 1 изменить и изложить в следующей редакции:</w:t>
      </w:r>
    </w:p>
    <w:p w:rsidR="0064455E" w:rsidRPr="0064455E" w:rsidRDefault="0064455E" w:rsidP="008D6352">
      <w:pPr>
        <w:tabs>
          <w:tab w:val="left" w:pos="3976"/>
        </w:tabs>
        <w:ind w:left="-142" w:right="-278" w:firstLine="426"/>
        <w:rPr>
          <w:sz w:val="18"/>
          <w:szCs w:val="18"/>
        </w:rPr>
      </w:pPr>
      <w:r w:rsidRPr="0064455E">
        <w:rPr>
          <w:sz w:val="18"/>
          <w:szCs w:val="18"/>
        </w:rPr>
        <w:t>«Статья 1</w:t>
      </w:r>
    </w:p>
    <w:p w:rsidR="0064455E" w:rsidRPr="0064455E" w:rsidRDefault="0064455E" w:rsidP="008D6352">
      <w:pPr>
        <w:tabs>
          <w:tab w:val="left" w:pos="3976"/>
        </w:tabs>
        <w:ind w:left="-142" w:right="-278" w:firstLine="426"/>
        <w:rPr>
          <w:sz w:val="18"/>
          <w:szCs w:val="18"/>
        </w:rPr>
      </w:pPr>
      <w:r w:rsidRPr="0064455E">
        <w:rPr>
          <w:sz w:val="18"/>
          <w:szCs w:val="18"/>
        </w:rPr>
        <w:t>1. Утвердить основные характеристики бюджета Хомутовского муниципального образования (далее – бюджет поселения) на 2023 год:</w:t>
      </w:r>
    </w:p>
    <w:p w:rsidR="0064455E" w:rsidRPr="0064455E" w:rsidRDefault="0064455E" w:rsidP="008D6352">
      <w:pPr>
        <w:tabs>
          <w:tab w:val="left" w:pos="3976"/>
        </w:tabs>
        <w:ind w:left="-142" w:right="-278" w:firstLine="426"/>
        <w:rPr>
          <w:sz w:val="18"/>
          <w:szCs w:val="18"/>
        </w:rPr>
      </w:pPr>
      <w:r w:rsidRPr="0064455E">
        <w:rPr>
          <w:sz w:val="18"/>
          <w:szCs w:val="18"/>
        </w:rPr>
        <w:t>1) общий объем доходов - в сумме 591 501, 28 тыс. руб., в том числе налоговые и неналоговые доходы в сумме 75 214,45 тыс. руб., безвозмездные поступления в сумме 516 286,83 тыс. руб., из них объем дотации на выравнивание бюджетной обеспеченности из районного бюджет 54 136,23 тыс. руб.</w:t>
      </w:r>
    </w:p>
    <w:p w:rsidR="0064455E" w:rsidRPr="0064455E" w:rsidRDefault="0064455E" w:rsidP="008D6352">
      <w:pPr>
        <w:tabs>
          <w:tab w:val="left" w:pos="3976"/>
        </w:tabs>
        <w:ind w:left="-142" w:right="-278" w:firstLine="426"/>
        <w:rPr>
          <w:sz w:val="18"/>
          <w:szCs w:val="18"/>
        </w:rPr>
      </w:pPr>
      <w:r w:rsidRPr="0064455E">
        <w:rPr>
          <w:sz w:val="18"/>
          <w:szCs w:val="18"/>
        </w:rPr>
        <w:t>2) общий объем расходов бюджета поселения в сумме 597 170,19 тыс. руб.;</w:t>
      </w:r>
    </w:p>
    <w:p w:rsidR="0064455E" w:rsidRPr="0064455E" w:rsidRDefault="0064455E" w:rsidP="008D6352">
      <w:pPr>
        <w:tabs>
          <w:tab w:val="left" w:pos="3976"/>
        </w:tabs>
        <w:ind w:left="-142" w:right="-278" w:firstLine="426"/>
        <w:rPr>
          <w:sz w:val="18"/>
          <w:szCs w:val="18"/>
        </w:rPr>
      </w:pPr>
      <w:r w:rsidRPr="0064455E">
        <w:rPr>
          <w:sz w:val="18"/>
          <w:szCs w:val="18"/>
        </w:rPr>
        <w:t>3) размер дефицита бюджета поселения в сумме 5 668,91 тыс. руб. или 7,5% общего годового объема доходов бюджета без учета безвозмездных поступлений».</w:t>
      </w:r>
    </w:p>
    <w:p w:rsidR="0064455E" w:rsidRPr="0064455E" w:rsidRDefault="0064455E" w:rsidP="008D6352">
      <w:pPr>
        <w:tabs>
          <w:tab w:val="left" w:pos="3976"/>
        </w:tabs>
        <w:ind w:left="-142" w:right="-278" w:firstLine="426"/>
        <w:rPr>
          <w:sz w:val="18"/>
          <w:szCs w:val="18"/>
        </w:rPr>
      </w:pPr>
      <w:r w:rsidRPr="0064455E">
        <w:rPr>
          <w:sz w:val="18"/>
          <w:szCs w:val="18"/>
        </w:rPr>
        <w:t>1.3. Приложения №№ 1, 3, 5, 7, 9,10, 13, 14 изложить в новой редакции (прилагаются).</w:t>
      </w:r>
    </w:p>
    <w:p w:rsidR="0064455E" w:rsidRPr="0064455E" w:rsidRDefault="0064455E" w:rsidP="008D6352">
      <w:pPr>
        <w:tabs>
          <w:tab w:val="left" w:pos="3976"/>
        </w:tabs>
        <w:ind w:left="-142" w:right="-278" w:firstLine="426"/>
        <w:rPr>
          <w:sz w:val="18"/>
          <w:szCs w:val="18"/>
        </w:rPr>
      </w:pPr>
      <w:r w:rsidRPr="0064455E">
        <w:rPr>
          <w:sz w:val="18"/>
          <w:szCs w:val="18"/>
        </w:rPr>
        <w:t>2.  Дефицит бюджета без учета суммы, указанной в пункте 2 настоящего Решения, составит 5 668,91 тыс. руб. или 7,5%.</w:t>
      </w:r>
    </w:p>
    <w:p w:rsidR="0064455E" w:rsidRPr="0064455E" w:rsidRDefault="0064455E" w:rsidP="008D6352">
      <w:pPr>
        <w:tabs>
          <w:tab w:val="left" w:pos="3976"/>
        </w:tabs>
        <w:ind w:left="-142" w:right="-278" w:firstLine="426"/>
        <w:rPr>
          <w:sz w:val="18"/>
          <w:szCs w:val="18"/>
        </w:rPr>
      </w:pPr>
      <w:r w:rsidRPr="0064455E">
        <w:rPr>
          <w:sz w:val="18"/>
          <w:szCs w:val="18"/>
        </w:rPr>
        <w:t>3.  Опубликовать данное решение в установленном законом порядке.</w:t>
      </w:r>
    </w:p>
    <w:p w:rsidR="0064455E" w:rsidRPr="0064455E" w:rsidRDefault="0064455E" w:rsidP="008D6352">
      <w:pPr>
        <w:tabs>
          <w:tab w:val="left" w:pos="3976"/>
        </w:tabs>
        <w:ind w:left="-142" w:right="-278" w:firstLine="0"/>
        <w:rPr>
          <w:sz w:val="18"/>
          <w:szCs w:val="18"/>
        </w:rPr>
      </w:pPr>
      <w:r>
        <w:rPr>
          <w:sz w:val="18"/>
          <w:szCs w:val="18"/>
        </w:rPr>
        <w:t xml:space="preserve">         </w:t>
      </w:r>
      <w:r w:rsidRPr="0064455E">
        <w:rPr>
          <w:sz w:val="18"/>
          <w:szCs w:val="18"/>
        </w:rPr>
        <w:t xml:space="preserve">4.  </w:t>
      </w:r>
      <w:proofErr w:type="gramStart"/>
      <w:r w:rsidRPr="0064455E">
        <w:rPr>
          <w:sz w:val="18"/>
          <w:szCs w:val="18"/>
        </w:rPr>
        <w:t>Контроль за</w:t>
      </w:r>
      <w:proofErr w:type="gramEnd"/>
      <w:r w:rsidRPr="0064455E">
        <w:rPr>
          <w:sz w:val="18"/>
          <w:szCs w:val="18"/>
        </w:rPr>
        <w:t xml:space="preserve"> выполнением данного решения возложить на комиссию по бюджету, ценообразованию и социально-экономическому развитию и </w:t>
      </w:r>
      <w:proofErr w:type="spellStart"/>
      <w:r w:rsidRPr="0064455E">
        <w:rPr>
          <w:sz w:val="18"/>
          <w:szCs w:val="18"/>
        </w:rPr>
        <w:t>ресурсообеспечению</w:t>
      </w:r>
      <w:proofErr w:type="spellEnd"/>
      <w:r w:rsidRPr="0064455E">
        <w:rPr>
          <w:sz w:val="18"/>
          <w:szCs w:val="18"/>
        </w:rPr>
        <w:t xml:space="preserve"> Думы </w:t>
      </w:r>
      <w:proofErr w:type="spellStart"/>
      <w:r w:rsidRPr="0064455E">
        <w:rPr>
          <w:sz w:val="18"/>
          <w:szCs w:val="18"/>
        </w:rPr>
        <w:t>Хомутовского</w:t>
      </w:r>
      <w:proofErr w:type="spellEnd"/>
      <w:r w:rsidRPr="0064455E">
        <w:rPr>
          <w:sz w:val="18"/>
          <w:szCs w:val="18"/>
        </w:rPr>
        <w:t xml:space="preserve"> муниципального образования.</w:t>
      </w:r>
    </w:p>
    <w:p w:rsidR="0064455E" w:rsidRPr="0064455E" w:rsidRDefault="0064455E" w:rsidP="008D6352">
      <w:pPr>
        <w:tabs>
          <w:tab w:val="left" w:pos="3976"/>
        </w:tabs>
        <w:ind w:left="-142" w:right="-278" w:firstLine="426"/>
        <w:rPr>
          <w:sz w:val="18"/>
          <w:szCs w:val="18"/>
        </w:rPr>
      </w:pPr>
    </w:p>
    <w:p w:rsidR="0064455E" w:rsidRPr="007D5686" w:rsidRDefault="0064455E" w:rsidP="008D6352">
      <w:pPr>
        <w:tabs>
          <w:tab w:val="left" w:pos="3976"/>
        </w:tabs>
        <w:ind w:left="-142" w:right="-278" w:firstLine="426"/>
        <w:jc w:val="right"/>
        <w:rPr>
          <w:i/>
          <w:sz w:val="18"/>
          <w:szCs w:val="18"/>
        </w:rPr>
      </w:pPr>
      <w:r w:rsidRPr="007D5686">
        <w:rPr>
          <w:i/>
          <w:sz w:val="18"/>
          <w:szCs w:val="18"/>
        </w:rPr>
        <w:tab/>
        <w:t xml:space="preserve">                                                                           </w:t>
      </w:r>
    </w:p>
    <w:p w:rsidR="0064455E" w:rsidRPr="007D5686" w:rsidRDefault="0064455E" w:rsidP="008D6352">
      <w:pPr>
        <w:tabs>
          <w:tab w:val="left" w:pos="3976"/>
        </w:tabs>
        <w:ind w:left="-142" w:right="-278" w:firstLine="426"/>
        <w:jc w:val="center"/>
        <w:rPr>
          <w:i/>
          <w:sz w:val="18"/>
          <w:szCs w:val="18"/>
        </w:rPr>
      </w:pPr>
      <w:r w:rsidRPr="007D5686">
        <w:rPr>
          <w:i/>
          <w:sz w:val="18"/>
          <w:szCs w:val="18"/>
        </w:rPr>
        <w:t>Глава Хомутовского</w:t>
      </w:r>
    </w:p>
    <w:p w:rsidR="0064455E" w:rsidRPr="007D5686" w:rsidRDefault="0064455E" w:rsidP="008D6352">
      <w:pPr>
        <w:tabs>
          <w:tab w:val="left" w:pos="3976"/>
        </w:tabs>
        <w:ind w:left="-142" w:right="-278" w:firstLine="426"/>
        <w:jc w:val="right"/>
        <w:rPr>
          <w:i/>
          <w:sz w:val="18"/>
          <w:szCs w:val="18"/>
        </w:rPr>
      </w:pPr>
      <w:r w:rsidRPr="007D5686">
        <w:rPr>
          <w:i/>
          <w:sz w:val="18"/>
          <w:szCs w:val="18"/>
        </w:rPr>
        <w:t xml:space="preserve">муниципального образования                                                </w:t>
      </w:r>
      <w:proofErr w:type="spellStart"/>
      <w:r w:rsidRPr="007D5686">
        <w:rPr>
          <w:i/>
          <w:sz w:val="18"/>
          <w:szCs w:val="18"/>
        </w:rPr>
        <w:t>В.М.Колмаченко</w:t>
      </w:r>
      <w:proofErr w:type="spellEnd"/>
      <w:r w:rsidRPr="007D5686">
        <w:rPr>
          <w:i/>
          <w:sz w:val="18"/>
          <w:szCs w:val="18"/>
        </w:rPr>
        <w:t xml:space="preserve">         </w:t>
      </w:r>
    </w:p>
    <w:p w:rsidR="0034176A" w:rsidRPr="007D5686" w:rsidRDefault="0034176A" w:rsidP="008D6352">
      <w:pPr>
        <w:tabs>
          <w:tab w:val="left" w:pos="3976"/>
        </w:tabs>
        <w:ind w:left="-142" w:right="-278" w:firstLine="426"/>
        <w:jc w:val="right"/>
        <w:rPr>
          <w:i/>
          <w:sz w:val="18"/>
          <w:szCs w:val="18"/>
        </w:rPr>
      </w:pPr>
    </w:p>
    <w:p w:rsidR="007D5686" w:rsidRPr="007D5686" w:rsidRDefault="007D5686" w:rsidP="008D6352">
      <w:pPr>
        <w:tabs>
          <w:tab w:val="left" w:pos="3976"/>
        </w:tabs>
        <w:ind w:left="0" w:right="-278" w:firstLine="284"/>
        <w:jc w:val="right"/>
        <w:rPr>
          <w:i/>
          <w:sz w:val="18"/>
          <w:szCs w:val="18"/>
        </w:rPr>
      </w:pPr>
      <w:r w:rsidRPr="007D5686">
        <w:rPr>
          <w:i/>
          <w:sz w:val="18"/>
          <w:szCs w:val="18"/>
        </w:rPr>
        <w:t>Приложение 1</w:t>
      </w:r>
    </w:p>
    <w:p w:rsidR="007D5686" w:rsidRPr="007D5686" w:rsidRDefault="007D5686" w:rsidP="008D6352">
      <w:pPr>
        <w:tabs>
          <w:tab w:val="left" w:pos="3976"/>
        </w:tabs>
        <w:ind w:left="0" w:right="-278" w:firstLine="284"/>
        <w:jc w:val="right"/>
        <w:rPr>
          <w:i/>
          <w:sz w:val="18"/>
          <w:szCs w:val="18"/>
        </w:rPr>
      </w:pPr>
      <w:r w:rsidRPr="007D5686">
        <w:rPr>
          <w:i/>
          <w:sz w:val="18"/>
          <w:szCs w:val="18"/>
        </w:rPr>
        <w:t>к решению Думы Хомутовского</w:t>
      </w:r>
    </w:p>
    <w:p w:rsidR="007D5686" w:rsidRPr="007D5686" w:rsidRDefault="007D5686" w:rsidP="008D6352">
      <w:pPr>
        <w:tabs>
          <w:tab w:val="left" w:pos="3976"/>
        </w:tabs>
        <w:ind w:left="0" w:right="-278" w:firstLine="284"/>
        <w:jc w:val="right"/>
        <w:rPr>
          <w:i/>
          <w:sz w:val="18"/>
          <w:szCs w:val="18"/>
        </w:rPr>
      </w:pPr>
      <w:r w:rsidRPr="007D5686">
        <w:rPr>
          <w:i/>
          <w:sz w:val="18"/>
          <w:szCs w:val="18"/>
        </w:rPr>
        <w:t>муниципального образования</w:t>
      </w:r>
    </w:p>
    <w:p w:rsidR="007D5686" w:rsidRPr="007D5686" w:rsidRDefault="007D5686" w:rsidP="008D6352">
      <w:pPr>
        <w:tabs>
          <w:tab w:val="left" w:pos="3976"/>
        </w:tabs>
        <w:ind w:left="0" w:right="-278" w:firstLine="284"/>
        <w:jc w:val="right"/>
        <w:rPr>
          <w:i/>
          <w:sz w:val="18"/>
          <w:szCs w:val="18"/>
        </w:rPr>
      </w:pPr>
      <w:r w:rsidRPr="007D5686">
        <w:rPr>
          <w:i/>
          <w:sz w:val="18"/>
          <w:szCs w:val="18"/>
        </w:rPr>
        <w:t xml:space="preserve">от </w:t>
      </w:r>
      <w:r w:rsidR="0067676D">
        <w:rPr>
          <w:i/>
          <w:sz w:val="18"/>
          <w:szCs w:val="18"/>
          <w:u w:val="single"/>
        </w:rPr>
        <w:t xml:space="preserve">29.12.2022 </w:t>
      </w:r>
      <w:r w:rsidRPr="007D5686">
        <w:rPr>
          <w:i/>
          <w:sz w:val="18"/>
          <w:szCs w:val="18"/>
        </w:rPr>
        <w:t>№</w:t>
      </w:r>
      <w:r w:rsidR="0067676D">
        <w:rPr>
          <w:i/>
          <w:sz w:val="18"/>
          <w:szCs w:val="18"/>
          <w:u w:val="single"/>
        </w:rPr>
        <w:t xml:space="preserve"> 05-26 д</w:t>
      </w:r>
    </w:p>
    <w:p w:rsidR="007D5686" w:rsidRPr="007D5686" w:rsidRDefault="007D5686" w:rsidP="008D6352">
      <w:pPr>
        <w:tabs>
          <w:tab w:val="left" w:pos="3976"/>
        </w:tabs>
        <w:ind w:left="0" w:right="-278" w:firstLine="284"/>
        <w:jc w:val="center"/>
        <w:rPr>
          <w:sz w:val="18"/>
          <w:szCs w:val="18"/>
        </w:rPr>
      </w:pPr>
    </w:p>
    <w:p w:rsidR="007D5686" w:rsidRPr="007D5686" w:rsidRDefault="007D5686" w:rsidP="008D6352">
      <w:pPr>
        <w:tabs>
          <w:tab w:val="left" w:pos="3976"/>
        </w:tabs>
        <w:ind w:left="0" w:right="-278" w:firstLine="284"/>
        <w:jc w:val="center"/>
        <w:rPr>
          <w:sz w:val="18"/>
          <w:szCs w:val="18"/>
        </w:rPr>
      </w:pPr>
      <w:r w:rsidRPr="007D5686">
        <w:rPr>
          <w:sz w:val="18"/>
          <w:szCs w:val="18"/>
        </w:rPr>
        <w:t>Прогнозируемые доходы бюджета Хомутовского муниципального образования на 2023 год</w:t>
      </w:r>
    </w:p>
    <w:p w:rsidR="007D5686" w:rsidRPr="007D5686" w:rsidRDefault="007D5686" w:rsidP="008D6352">
      <w:pPr>
        <w:tabs>
          <w:tab w:val="left" w:pos="3976"/>
        </w:tabs>
        <w:ind w:left="0" w:right="-278" w:firstLine="284"/>
        <w:jc w:val="center"/>
        <w:rPr>
          <w:sz w:val="18"/>
          <w:szCs w:val="18"/>
        </w:rPr>
      </w:pPr>
    </w:p>
    <w:p w:rsidR="007D5686" w:rsidRDefault="007D5686" w:rsidP="008D6352">
      <w:pPr>
        <w:tabs>
          <w:tab w:val="left" w:pos="3976"/>
        </w:tabs>
        <w:ind w:left="0" w:right="-278" w:firstLine="284"/>
        <w:rPr>
          <w:sz w:val="18"/>
          <w:szCs w:val="18"/>
        </w:rPr>
      </w:pPr>
      <w:r w:rsidRPr="007D5686">
        <w:rPr>
          <w:sz w:val="18"/>
          <w:szCs w:val="18"/>
        </w:rPr>
        <w:t>Единица измерения: тыс. руб.</w:t>
      </w:r>
    </w:p>
    <w:tbl>
      <w:tblPr>
        <w:tblStyle w:val="TableStyle0216"/>
        <w:tblW w:w="10178" w:type="dxa"/>
        <w:tblInd w:w="56" w:type="dxa"/>
        <w:tblCellMar>
          <w:left w:w="28" w:type="dxa"/>
          <w:right w:w="28" w:type="dxa"/>
        </w:tblCellMar>
        <w:tblLook w:val="04A0" w:firstRow="1" w:lastRow="0" w:firstColumn="1" w:lastColumn="0" w:noHBand="0" w:noVBand="1"/>
      </w:tblPr>
      <w:tblGrid>
        <w:gridCol w:w="5501"/>
        <w:gridCol w:w="748"/>
        <w:gridCol w:w="1804"/>
        <w:gridCol w:w="2125"/>
      </w:tblGrid>
      <w:tr w:rsidR="0067676D" w:rsidRPr="00891A9C" w:rsidTr="00891A9C">
        <w:tc>
          <w:tcPr>
            <w:tcW w:w="5501" w:type="dxa"/>
            <w:vMerge w:val="restart"/>
            <w:tcBorders>
              <w:top w:val="single" w:sz="10" w:space="0" w:color="auto"/>
              <w:left w:val="single" w:sz="10" w:space="0" w:color="auto"/>
              <w:bottom w:val="single" w:sz="10" w:space="0" w:color="auto"/>
              <w:right w:val="single" w:sz="5" w:space="0" w:color="auto"/>
            </w:tcBorders>
            <w:shd w:val="clear" w:color="FFFFFF" w:fill="auto"/>
            <w:vAlign w:val="center"/>
          </w:tcPr>
          <w:p w:rsidR="0067676D" w:rsidRPr="00891A9C" w:rsidRDefault="0067676D" w:rsidP="008D6352">
            <w:pPr>
              <w:ind w:right="-278"/>
              <w:jc w:val="center"/>
              <w:rPr>
                <w:rFonts w:ascii="Times New Roman" w:eastAsiaTheme="minorEastAsia" w:hAnsi="Times New Roman" w:cs="Times New Roman"/>
                <w:sz w:val="18"/>
                <w:szCs w:val="18"/>
              </w:rPr>
            </w:pPr>
            <w:r w:rsidRPr="00891A9C">
              <w:rPr>
                <w:rFonts w:ascii="Times New Roman" w:eastAsiaTheme="minorEastAsia" w:hAnsi="Times New Roman" w:cs="Times New Roman"/>
                <w:sz w:val="18"/>
                <w:szCs w:val="18"/>
              </w:rPr>
              <w:t>Наименование показателя</w:t>
            </w:r>
          </w:p>
        </w:tc>
        <w:tc>
          <w:tcPr>
            <w:tcW w:w="748" w:type="dxa"/>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67676D" w:rsidRPr="00891A9C" w:rsidRDefault="0067676D" w:rsidP="008D6352">
            <w:pPr>
              <w:ind w:right="-278"/>
              <w:jc w:val="center"/>
              <w:rPr>
                <w:rFonts w:ascii="Times New Roman" w:eastAsiaTheme="minorEastAsia" w:hAnsi="Times New Roman" w:cs="Times New Roman"/>
                <w:sz w:val="18"/>
                <w:szCs w:val="18"/>
              </w:rPr>
            </w:pPr>
            <w:r w:rsidRPr="00891A9C">
              <w:rPr>
                <w:rFonts w:ascii="Times New Roman" w:eastAsiaTheme="minorEastAsia" w:hAnsi="Times New Roman" w:cs="Times New Roman"/>
                <w:sz w:val="18"/>
                <w:szCs w:val="18"/>
              </w:rPr>
              <w:t>ППП</w:t>
            </w:r>
          </w:p>
        </w:tc>
        <w:tc>
          <w:tcPr>
            <w:tcW w:w="1804" w:type="dxa"/>
            <w:tcBorders>
              <w:top w:val="single" w:sz="10" w:space="0" w:color="auto"/>
              <w:left w:val="single" w:sz="5" w:space="0" w:color="auto"/>
              <w:bottom w:val="none" w:sz="5" w:space="0" w:color="auto"/>
            </w:tcBorders>
            <w:shd w:val="clear" w:color="FFFFFF" w:fill="auto"/>
            <w:vAlign w:val="center"/>
          </w:tcPr>
          <w:p w:rsidR="0067676D" w:rsidRPr="00891A9C" w:rsidRDefault="0067676D" w:rsidP="008D6352">
            <w:pPr>
              <w:ind w:right="-278"/>
              <w:jc w:val="center"/>
              <w:rPr>
                <w:rFonts w:ascii="Times New Roman" w:eastAsiaTheme="minorEastAsia" w:hAnsi="Times New Roman" w:cs="Times New Roman"/>
                <w:sz w:val="18"/>
                <w:szCs w:val="18"/>
              </w:rPr>
            </w:pPr>
            <w:r w:rsidRPr="00891A9C">
              <w:rPr>
                <w:rFonts w:ascii="Times New Roman" w:eastAsiaTheme="minorEastAsia" w:hAnsi="Times New Roman" w:cs="Times New Roman"/>
                <w:sz w:val="18"/>
                <w:szCs w:val="18"/>
              </w:rPr>
              <w:t>Классификатор доходов</w:t>
            </w:r>
          </w:p>
        </w:tc>
        <w:tc>
          <w:tcPr>
            <w:tcW w:w="2125" w:type="dxa"/>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67676D" w:rsidRPr="00891A9C" w:rsidRDefault="0067676D" w:rsidP="008D6352">
            <w:pPr>
              <w:ind w:right="-278"/>
              <w:jc w:val="center"/>
              <w:rPr>
                <w:rFonts w:ascii="Times New Roman" w:eastAsiaTheme="minorEastAsia" w:hAnsi="Times New Roman" w:cs="Times New Roman"/>
                <w:sz w:val="18"/>
                <w:szCs w:val="18"/>
              </w:rPr>
            </w:pPr>
            <w:r w:rsidRPr="00891A9C">
              <w:rPr>
                <w:rFonts w:ascii="Times New Roman" w:eastAsiaTheme="minorEastAsia" w:hAnsi="Times New Roman" w:cs="Times New Roman"/>
                <w:sz w:val="18"/>
                <w:szCs w:val="18"/>
              </w:rPr>
              <w:t>2023 год</w:t>
            </w:r>
          </w:p>
        </w:tc>
      </w:tr>
      <w:tr w:rsidR="0067676D" w:rsidRPr="00891A9C" w:rsidTr="00891A9C">
        <w:trPr>
          <w:tblHeader/>
        </w:trPr>
        <w:tc>
          <w:tcPr>
            <w:tcW w:w="5501" w:type="dxa"/>
            <w:vMerge/>
            <w:tcBorders>
              <w:top w:val="single" w:sz="10" w:space="0" w:color="auto"/>
              <w:left w:val="single" w:sz="10" w:space="0" w:color="auto"/>
              <w:bottom w:val="single" w:sz="10" w:space="0" w:color="auto"/>
              <w:right w:val="single" w:sz="5" w:space="0" w:color="auto"/>
            </w:tcBorders>
            <w:shd w:val="clear" w:color="FFFFFF" w:fill="auto"/>
            <w:vAlign w:val="center"/>
          </w:tcPr>
          <w:p w:rsidR="0067676D" w:rsidRPr="00891A9C" w:rsidRDefault="0067676D" w:rsidP="008D6352">
            <w:pPr>
              <w:ind w:right="-278"/>
              <w:jc w:val="center"/>
              <w:rPr>
                <w:rFonts w:ascii="Times New Roman" w:eastAsiaTheme="minorEastAsia" w:hAnsi="Times New Roman" w:cs="Times New Roman"/>
                <w:sz w:val="18"/>
                <w:szCs w:val="18"/>
              </w:rPr>
            </w:pPr>
          </w:p>
        </w:tc>
        <w:tc>
          <w:tcPr>
            <w:tcW w:w="748" w:type="dxa"/>
            <w:vMerge/>
            <w:tcBorders>
              <w:top w:val="single" w:sz="10" w:space="0" w:color="auto"/>
              <w:left w:val="single" w:sz="5" w:space="0" w:color="auto"/>
              <w:bottom w:val="single" w:sz="10" w:space="0" w:color="auto"/>
              <w:right w:val="single" w:sz="5" w:space="0" w:color="auto"/>
            </w:tcBorders>
            <w:shd w:val="clear" w:color="FFFFFF" w:fill="auto"/>
            <w:vAlign w:val="center"/>
          </w:tcPr>
          <w:p w:rsidR="0067676D" w:rsidRPr="00891A9C" w:rsidRDefault="0067676D" w:rsidP="008D6352">
            <w:pPr>
              <w:ind w:right="-278"/>
              <w:jc w:val="center"/>
              <w:rPr>
                <w:rFonts w:ascii="Times New Roman" w:eastAsiaTheme="minorEastAsia" w:hAnsi="Times New Roman" w:cs="Times New Roman"/>
                <w:sz w:val="18"/>
                <w:szCs w:val="18"/>
              </w:rPr>
            </w:pPr>
          </w:p>
        </w:tc>
        <w:tc>
          <w:tcPr>
            <w:tcW w:w="1804" w:type="dxa"/>
            <w:tcBorders>
              <w:top w:val="none" w:sz="5" w:space="0" w:color="auto"/>
              <w:left w:val="single" w:sz="5" w:space="0" w:color="auto"/>
              <w:bottom w:val="single" w:sz="10" w:space="0" w:color="auto"/>
            </w:tcBorders>
            <w:shd w:val="clear" w:color="FFFFFF" w:fill="auto"/>
            <w:vAlign w:val="center"/>
          </w:tcPr>
          <w:p w:rsidR="0067676D" w:rsidRPr="00891A9C" w:rsidRDefault="0067676D" w:rsidP="008D6352">
            <w:pPr>
              <w:ind w:right="-278"/>
              <w:jc w:val="center"/>
              <w:rPr>
                <w:rFonts w:ascii="Times New Roman" w:eastAsiaTheme="minorEastAsia" w:hAnsi="Times New Roman" w:cs="Times New Roman"/>
                <w:sz w:val="18"/>
                <w:szCs w:val="18"/>
              </w:rPr>
            </w:pPr>
          </w:p>
        </w:tc>
        <w:tc>
          <w:tcPr>
            <w:tcW w:w="2125" w:type="dxa"/>
            <w:vMerge/>
            <w:tcBorders>
              <w:top w:val="single" w:sz="10" w:space="0" w:color="auto"/>
              <w:left w:val="single" w:sz="5" w:space="0" w:color="auto"/>
              <w:bottom w:val="single" w:sz="10" w:space="0" w:color="auto"/>
              <w:right w:val="single" w:sz="5" w:space="0" w:color="auto"/>
            </w:tcBorders>
            <w:shd w:val="clear" w:color="FFFFFF" w:fill="auto"/>
            <w:vAlign w:val="center"/>
          </w:tcPr>
          <w:p w:rsidR="0067676D" w:rsidRPr="00891A9C" w:rsidRDefault="0067676D" w:rsidP="008D6352">
            <w:pPr>
              <w:ind w:right="-278"/>
              <w:jc w:val="center"/>
              <w:rPr>
                <w:rFonts w:ascii="Times New Roman" w:eastAsiaTheme="minorEastAsia" w:hAnsi="Times New Roman" w:cs="Times New Roman"/>
                <w:sz w:val="18"/>
                <w:szCs w:val="18"/>
              </w:rPr>
            </w:pPr>
          </w:p>
        </w:tc>
      </w:tr>
    </w:tbl>
    <w:tbl>
      <w:tblPr>
        <w:tblStyle w:val="TableStyle0614"/>
        <w:tblW w:w="6467" w:type="pct"/>
        <w:tblInd w:w="13" w:type="dxa"/>
        <w:tblLayout w:type="fixed"/>
        <w:tblLook w:val="04A0" w:firstRow="1" w:lastRow="0" w:firstColumn="1" w:lastColumn="0" w:noHBand="0" w:noVBand="1"/>
      </w:tblPr>
      <w:tblGrid>
        <w:gridCol w:w="59"/>
        <w:gridCol w:w="43"/>
        <w:gridCol w:w="56"/>
        <w:gridCol w:w="42"/>
        <w:gridCol w:w="56"/>
        <w:gridCol w:w="42"/>
        <w:gridCol w:w="56"/>
        <w:gridCol w:w="43"/>
        <w:gridCol w:w="42"/>
        <w:gridCol w:w="56"/>
        <w:gridCol w:w="42"/>
        <w:gridCol w:w="56"/>
        <w:gridCol w:w="4931"/>
        <w:gridCol w:w="711"/>
        <w:gridCol w:w="20"/>
        <w:gridCol w:w="56"/>
        <w:gridCol w:w="1769"/>
        <w:gridCol w:w="2126"/>
        <w:gridCol w:w="995"/>
        <w:gridCol w:w="1848"/>
      </w:tblGrid>
      <w:tr w:rsidR="0067676D" w:rsidRPr="00891A9C" w:rsidTr="00891A9C">
        <w:trPr>
          <w:gridAfter w:val="2"/>
          <w:wAfter w:w="2843" w:type="dxa"/>
          <w:cantSplit/>
        </w:trPr>
        <w:tc>
          <w:tcPr>
            <w:tcW w:w="6237" w:type="dxa"/>
            <w:gridSpan w:val="14"/>
            <w:tcBorders>
              <w:top w:val="single" w:sz="5" w:space="0" w:color="auto"/>
              <w:left w:val="single" w:sz="10" w:space="0" w:color="auto"/>
              <w:bottom w:val="single" w:sz="5" w:space="0" w:color="auto"/>
              <w:right w:val="single" w:sz="5" w:space="0" w:color="auto"/>
            </w:tcBorders>
            <w:shd w:val="clear" w:color="auto" w:fill="auto"/>
            <w:tcMar>
              <w:left w:w="0" w:type="dxa"/>
            </w:tcMar>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НАЛОГОВЫЕ И НЕНАЛОГОВЫЕ ДОХОДЫ</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10000000000000000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75 214.45</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617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НАЛОГИ НА ПРИБЫЛЬ, ДОХОДЫ</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10100000000000000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i/>
                <w:sz w:val="18"/>
                <w:szCs w:val="18"/>
              </w:rPr>
              <w:t>15 158.30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6134"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Налог на доходы физических лиц</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10102000010000110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15 158.30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128" w:type="dxa"/>
            <w:gridSpan w:val="5"/>
            <w:tcBorders>
              <w:top w:val="single" w:sz="5" w:space="0" w:color="auto"/>
              <w:left w:val="single" w:sz="5" w:space="0" w:color="auto"/>
              <w:bottom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711"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182</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10102010010000110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9 361.70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128" w:type="dxa"/>
            <w:gridSpan w:val="5"/>
            <w:tcBorders>
              <w:top w:val="single" w:sz="5" w:space="0" w:color="auto"/>
              <w:left w:val="single" w:sz="5" w:space="0" w:color="auto"/>
              <w:bottom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711"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182</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10102020010000110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223.90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128" w:type="dxa"/>
            <w:gridSpan w:val="5"/>
            <w:tcBorders>
              <w:top w:val="single" w:sz="5" w:space="0" w:color="auto"/>
              <w:left w:val="single" w:sz="5" w:space="0" w:color="auto"/>
              <w:bottom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711"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182</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10102030010000110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960.60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128" w:type="dxa"/>
            <w:gridSpan w:val="5"/>
            <w:tcBorders>
              <w:top w:val="single" w:sz="5" w:space="0" w:color="auto"/>
              <w:left w:val="single" w:sz="5" w:space="0" w:color="auto"/>
              <w:bottom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711"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182</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10102040010000110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4 612.10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617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НАЛОГИ НА ТОВАРЫ (РАБОТЫ, УСЛУГИ), РЕАЛИЗУЕМЫЕ НА ТЕРРИТОРИИ РОССИЙСКОЙ ФЕДЕРАЦИИ</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10300000000000000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i/>
                <w:sz w:val="18"/>
                <w:szCs w:val="18"/>
              </w:rPr>
              <w:t>19 844.25</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6134"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Акцизы по подакцизным товарам (продукции), производимым на территории Российской Федерации</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10302000010000110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19 844.25</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128" w:type="dxa"/>
            <w:gridSpan w:val="5"/>
            <w:tcBorders>
              <w:top w:val="single" w:sz="5" w:space="0" w:color="auto"/>
              <w:left w:val="single" w:sz="5" w:space="0" w:color="auto"/>
              <w:bottom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11"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100</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10302230010000110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9 399.15</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128" w:type="dxa"/>
            <w:gridSpan w:val="5"/>
            <w:tcBorders>
              <w:top w:val="single" w:sz="5" w:space="0" w:color="auto"/>
              <w:left w:val="single" w:sz="5" w:space="0" w:color="auto"/>
              <w:bottom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Доходы от уплаты акцизов на моторные масла для дизельных и (или) карбюраторных (</w:t>
            </w:r>
            <w:proofErr w:type="spellStart"/>
            <w:r w:rsidRPr="00891A9C">
              <w:rPr>
                <w:rFonts w:ascii="Times New Roman" w:hAnsi="Times New Roman" w:cs="Times New Roman"/>
                <w:sz w:val="18"/>
                <w:szCs w:val="18"/>
              </w:rPr>
              <w:t>инжекторных</w:t>
            </w:r>
            <w:proofErr w:type="spellEnd"/>
            <w:r w:rsidRPr="00891A9C">
              <w:rPr>
                <w:rFonts w:ascii="Times New Roman"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11"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100</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10302240010000110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65.30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128" w:type="dxa"/>
            <w:gridSpan w:val="5"/>
            <w:tcBorders>
              <w:top w:val="single" w:sz="5" w:space="0" w:color="auto"/>
              <w:left w:val="single" w:sz="5" w:space="0" w:color="auto"/>
              <w:bottom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11"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100</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10302250010000110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11 619.40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128" w:type="dxa"/>
            <w:gridSpan w:val="5"/>
            <w:tcBorders>
              <w:top w:val="single" w:sz="5" w:space="0" w:color="auto"/>
              <w:left w:val="single" w:sz="5" w:space="0" w:color="auto"/>
              <w:bottom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11"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100</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10302260010000110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-1 239.60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617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НАЛОГИ НА СОВОКУПНЫЙ ДОХОД</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10500000000000000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i/>
                <w:sz w:val="18"/>
                <w:szCs w:val="18"/>
              </w:rPr>
              <w:t>113.00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6134"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Единый сельскохозяйственный налог</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10503000010000110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113.00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128" w:type="dxa"/>
            <w:gridSpan w:val="5"/>
            <w:tcBorders>
              <w:top w:val="single" w:sz="5" w:space="0" w:color="auto"/>
              <w:left w:val="single" w:sz="5" w:space="0" w:color="auto"/>
              <w:bottom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Единый сельскохозяйственный налог</w:t>
            </w:r>
          </w:p>
        </w:tc>
        <w:tc>
          <w:tcPr>
            <w:tcW w:w="711"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182</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10503010010000110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113.00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617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НАЛОГИ НА ИМУЩЕСТВО</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10600000000000000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i/>
                <w:sz w:val="18"/>
                <w:szCs w:val="18"/>
              </w:rPr>
              <w:t>37 540.00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6134"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Налог на имущество физических лиц</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10601000000000110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3 500.00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128" w:type="dxa"/>
            <w:gridSpan w:val="5"/>
            <w:tcBorders>
              <w:top w:val="single" w:sz="5" w:space="0" w:color="auto"/>
              <w:left w:val="single" w:sz="5" w:space="0" w:color="auto"/>
              <w:bottom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711"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182</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10601030100000110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3 500.00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6134"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Земельный налог</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10606000000000110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34 040.00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6078"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Земельный налог с организаций</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10606030000000110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15 609.00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128" w:type="dxa"/>
            <w:gridSpan w:val="5"/>
            <w:tcBorders>
              <w:top w:val="single" w:sz="5" w:space="0" w:color="auto"/>
              <w:left w:val="single" w:sz="5" w:space="0" w:color="auto"/>
              <w:bottom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Земельный налог с организаций, обладающих земельным участком, расположенным в границах сельских поселений</w:t>
            </w:r>
          </w:p>
        </w:tc>
        <w:tc>
          <w:tcPr>
            <w:tcW w:w="711"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182</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10606033100000110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15 609.00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6078"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Земельный налог с физических лиц</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10606040000000110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18 431.00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128" w:type="dxa"/>
            <w:gridSpan w:val="5"/>
            <w:tcBorders>
              <w:top w:val="single" w:sz="5" w:space="0" w:color="auto"/>
              <w:left w:val="single" w:sz="5" w:space="0" w:color="auto"/>
              <w:bottom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711"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182</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10606043100000110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18 431.00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617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ГОСУДАРСТВЕННАЯ ПОШЛИНА</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10800000000000000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i/>
                <w:sz w:val="18"/>
                <w:szCs w:val="18"/>
              </w:rPr>
              <w:t>71.80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6134"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10804000010000110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71.80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128" w:type="dxa"/>
            <w:gridSpan w:val="5"/>
            <w:tcBorders>
              <w:top w:val="single" w:sz="5" w:space="0" w:color="auto"/>
              <w:left w:val="single" w:sz="5" w:space="0" w:color="auto"/>
              <w:bottom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711"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734</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10804020010000110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71.80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617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ДОХОДЫ ОТ ИСПОЛЬЗОВАНИЯ ИМУЩЕСТВА, НАХОДЯЩЕГОСЯ В ГОСУДАРСТВЕННОЙ И МУНИЦИПАЛЬНОЙ СОБСТВЕННОСТИ</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11100000000000000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i/>
                <w:sz w:val="18"/>
                <w:szCs w:val="18"/>
              </w:rPr>
              <w:t>215.60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6134"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11105000000000120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178.90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6078"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roofErr w:type="gramStart"/>
            <w:r w:rsidRPr="00891A9C">
              <w:rPr>
                <w:rFonts w:ascii="Times New Roman" w:hAnsi="Times New Roman" w:cs="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11105020000000120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12.20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128" w:type="dxa"/>
            <w:gridSpan w:val="5"/>
            <w:tcBorders>
              <w:top w:val="single" w:sz="5" w:space="0" w:color="auto"/>
              <w:left w:val="single" w:sz="5" w:space="0" w:color="auto"/>
              <w:bottom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roofErr w:type="gramStart"/>
            <w:r w:rsidRPr="00891A9C">
              <w:rPr>
                <w:rFonts w:ascii="Times New Roman"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711"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734</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11105025100000120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12.20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6078"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11105070000000120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166.70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128" w:type="dxa"/>
            <w:gridSpan w:val="5"/>
            <w:tcBorders>
              <w:top w:val="single" w:sz="5" w:space="0" w:color="auto"/>
              <w:left w:val="single" w:sz="5" w:space="0" w:color="auto"/>
              <w:bottom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Доходы от сдачи в аренду имущества, составляющего казну сельских поселений (за исключением земельных участков)</w:t>
            </w:r>
          </w:p>
        </w:tc>
        <w:tc>
          <w:tcPr>
            <w:tcW w:w="711"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734</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11105075100000120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166.70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6134"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11105300000000120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36.70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6078"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11105320000000120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36.70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128" w:type="dxa"/>
            <w:gridSpan w:val="5"/>
            <w:tcBorders>
              <w:top w:val="single" w:sz="5" w:space="0" w:color="auto"/>
              <w:left w:val="single" w:sz="5" w:space="0" w:color="auto"/>
              <w:bottom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711"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734</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11105325100000120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36.70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617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ДОХОДЫ ОТ ОКАЗАНИЯ ПЛАТНЫХ УСЛУГ И КОМПЕНСАЦИИ ЗАТРАТ ГОСУДАРСТВА</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11300000000000000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i/>
                <w:sz w:val="18"/>
                <w:szCs w:val="18"/>
              </w:rPr>
              <w:t>2 271.50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6134"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Доходы от оказания платных услуг (работ)</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11301000000000130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2 256.00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6078"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Прочие доходы от оказания платных услуг (работ)</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11301990000000130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2 256.00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128" w:type="dxa"/>
            <w:gridSpan w:val="5"/>
            <w:tcBorders>
              <w:top w:val="single" w:sz="5" w:space="0" w:color="auto"/>
              <w:left w:val="single" w:sz="5" w:space="0" w:color="auto"/>
              <w:bottom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Прочие доходы от оказания платных услуг (работ) получателями средств бюджетов сельских поселений</w:t>
            </w:r>
          </w:p>
        </w:tc>
        <w:tc>
          <w:tcPr>
            <w:tcW w:w="711"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734</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11301995100000130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2 256.00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6134"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Доходы от компенсации затрат государства</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11302000000000130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15.50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6078"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Доходы, поступающие в порядке возмещения расходов, понесенных в связи с эксплуатацией имущества</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11302060000000130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15.50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128" w:type="dxa"/>
            <w:gridSpan w:val="5"/>
            <w:tcBorders>
              <w:top w:val="single" w:sz="5" w:space="0" w:color="auto"/>
              <w:left w:val="single" w:sz="5" w:space="0" w:color="auto"/>
              <w:bottom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Доходы, поступающие в порядке возмещения расходов, понесенных в связи с эксплуатацией имущества сельских поселений</w:t>
            </w:r>
          </w:p>
        </w:tc>
        <w:tc>
          <w:tcPr>
            <w:tcW w:w="711"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734</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11302065100000130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15.50</w:t>
            </w:r>
          </w:p>
        </w:tc>
      </w:tr>
      <w:tr w:rsidR="0067676D" w:rsidRPr="00891A9C" w:rsidTr="00891A9C">
        <w:trPr>
          <w:gridAfter w:val="2"/>
          <w:wAfter w:w="2843" w:type="dxa"/>
          <w:cantSplit/>
        </w:trPr>
        <w:tc>
          <w:tcPr>
            <w:tcW w:w="6237" w:type="dxa"/>
            <w:gridSpan w:val="14"/>
            <w:tcBorders>
              <w:top w:val="single" w:sz="5" w:space="0" w:color="auto"/>
              <w:left w:val="single" w:sz="10" w:space="0" w:color="auto"/>
              <w:bottom w:val="single" w:sz="5" w:space="0" w:color="auto"/>
              <w:right w:val="single" w:sz="5" w:space="0" w:color="auto"/>
            </w:tcBorders>
            <w:shd w:val="clear" w:color="auto" w:fill="auto"/>
            <w:tcMar>
              <w:left w:w="0" w:type="dxa"/>
            </w:tcMar>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БЕЗВОЗМЕЗДНЫЕ ПОСТУПЛЕНИЯ</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20000000000000000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516 286.83</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617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БЕЗВОЗМЕЗДНЫЕ ПОСТУПЛЕНИЯ ОТ ДРУГИХ БЮДЖЕТОВ БЮДЖЕТНОЙ СИСТЕМЫ РОССИЙСКОЙ ФЕДЕРАЦИИ</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20200000000000000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i/>
                <w:sz w:val="18"/>
                <w:szCs w:val="18"/>
              </w:rPr>
              <w:t>63 621.63</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6134"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Дотации бюджетам бюджетной системы Российской Федерации</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20210000000000150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54 136.23</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6078"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20216001000000150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54 136.23</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128" w:type="dxa"/>
            <w:gridSpan w:val="5"/>
            <w:tcBorders>
              <w:top w:val="single" w:sz="5" w:space="0" w:color="auto"/>
              <w:left w:val="single" w:sz="5" w:space="0" w:color="auto"/>
              <w:bottom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711"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734</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20216001100000150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54 136.23</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6134"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Субсидии бюджетам бюджетной системы Российской Федерации (межбюджетные субсидии)</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20220000000000150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8 181.90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6078"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Прочие субсидии</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20229999000000150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8 181.90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128" w:type="dxa"/>
            <w:gridSpan w:val="5"/>
            <w:tcBorders>
              <w:top w:val="single" w:sz="5" w:space="0" w:color="auto"/>
              <w:left w:val="single" w:sz="5" w:space="0" w:color="auto"/>
              <w:bottom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Прочие субсидии бюджетам сельских поселений</w:t>
            </w:r>
          </w:p>
        </w:tc>
        <w:tc>
          <w:tcPr>
            <w:tcW w:w="711"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734</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20229999100000150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8 181.90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6134"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Субвенции бюджетам бюджетной системы Российской Федерации</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20230000000000150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1 303.50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6078"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Субвенции местным бюджетам на выполнение передаваемых полномочий субъектов Российской Федерации</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20230024000000150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0.70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128" w:type="dxa"/>
            <w:gridSpan w:val="5"/>
            <w:tcBorders>
              <w:top w:val="single" w:sz="5" w:space="0" w:color="auto"/>
              <w:left w:val="single" w:sz="5" w:space="0" w:color="auto"/>
              <w:bottom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711"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734</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20230024100000150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0.70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6078"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Субвенции бюджетам на осуществление первичного воинского учета на территориях, где отсутствуют военные комиссариаты</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20235118000000150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1 302.80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128" w:type="dxa"/>
            <w:gridSpan w:val="5"/>
            <w:tcBorders>
              <w:top w:val="single" w:sz="5" w:space="0" w:color="auto"/>
              <w:left w:val="single" w:sz="5" w:space="0" w:color="auto"/>
              <w:bottom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711"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734</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20235118100000150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1 302.80</w:t>
            </w:r>
          </w:p>
        </w:tc>
      </w:tr>
      <w:tr w:rsidR="0067676D" w:rsidRPr="00891A9C" w:rsidTr="00891A9C">
        <w:trPr>
          <w:gridAfter w:val="2"/>
          <w:wAfter w:w="2843" w:type="dxa"/>
          <w:cantSplit/>
        </w:trPr>
        <w:tc>
          <w:tcPr>
            <w:tcW w:w="60" w:type="dxa"/>
            <w:tcBorders>
              <w:left w:val="single" w:sz="10"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2"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6" w:type="dxa"/>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43" w:type="dxa"/>
            <w:tcBorders>
              <w:top w:val="none" w:sz="5" w:space="0" w:color="auto"/>
              <w:left w:val="none" w:sz="5" w:space="0" w:color="auto"/>
              <w:bottom w:val="non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p>
        </w:tc>
        <w:tc>
          <w:tcPr>
            <w:tcW w:w="5128" w:type="dxa"/>
            <w:gridSpan w:val="5"/>
            <w:tcBorders>
              <w:top w:val="single" w:sz="5" w:space="0" w:color="auto"/>
              <w:left w:val="single" w:sz="5" w:space="0" w:color="auto"/>
              <w:bottom w:val="single" w:sz="5" w:space="0" w:color="auto"/>
            </w:tcBorders>
            <w:shd w:val="clear" w:color="auto" w:fill="auto"/>
            <w:vAlign w:val="bottom"/>
          </w:tcPr>
          <w:p w:rsidR="0067676D" w:rsidRPr="00891A9C" w:rsidRDefault="0067676D" w:rsidP="008D6352">
            <w:pPr>
              <w:ind w:right="-278"/>
              <w:rPr>
                <w:rFonts w:ascii="Times New Roman" w:hAnsi="Times New Roman" w:cs="Times New Roman"/>
                <w:sz w:val="18"/>
                <w:szCs w:val="18"/>
              </w:rPr>
            </w:pPr>
            <w:r w:rsidRPr="00891A9C">
              <w:rPr>
                <w:rFonts w:ascii="Times New Roman" w:hAnsi="Times New Roman" w:cs="Times New Roman"/>
                <w:sz w:val="18"/>
                <w:szCs w:val="18"/>
              </w:rPr>
              <w:t>Субсидии бюджетам на развитие транспортной инфраструктуры на сельских территориях</w:t>
            </w:r>
          </w:p>
        </w:tc>
        <w:tc>
          <w:tcPr>
            <w:tcW w:w="711"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D6352">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734</w:t>
            </w:r>
          </w:p>
        </w:tc>
        <w:tc>
          <w:tcPr>
            <w:tcW w:w="1843"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r w:rsidRPr="00891A9C">
              <w:rPr>
                <w:rFonts w:ascii="Times New Roman" w:hAnsi="Times New Roman" w:cs="Times New Roman"/>
                <w:sz w:val="18"/>
                <w:szCs w:val="18"/>
              </w:rPr>
              <w:t>20225372000000150</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rPr>
            </w:pPr>
            <w:r w:rsidRPr="00891A9C">
              <w:rPr>
                <w:rFonts w:ascii="Times New Roman" w:hAnsi="Times New Roman" w:cs="Times New Roman"/>
                <w:sz w:val="18"/>
                <w:szCs w:val="18"/>
              </w:rPr>
              <w:t>452 665.20</w:t>
            </w:r>
          </w:p>
        </w:tc>
      </w:tr>
      <w:tr w:rsidR="0067676D" w:rsidRPr="00891A9C" w:rsidTr="00891A9C">
        <w:trPr>
          <w:cantSplit/>
        </w:trPr>
        <w:tc>
          <w:tcPr>
            <w:tcW w:w="60" w:type="dxa"/>
            <w:tcBorders>
              <w:top w:val="single" w:sz="10" w:space="0" w:color="auto"/>
            </w:tcBorders>
            <w:shd w:val="clear" w:color="auto" w:fill="auto"/>
            <w:vAlign w:val="bottom"/>
          </w:tcPr>
          <w:p w:rsidR="0067676D" w:rsidRPr="00891A9C" w:rsidRDefault="0067676D" w:rsidP="008D6352">
            <w:pPr>
              <w:wordWrap w:val="0"/>
              <w:ind w:right="-278"/>
              <w:rPr>
                <w:rFonts w:ascii="Times New Roman" w:hAnsi="Times New Roman" w:cs="Times New Roman"/>
                <w:sz w:val="18"/>
                <w:szCs w:val="18"/>
              </w:rPr>
            </w:pPr>
          </w:p>
        </w:tc>
        <w:tc>
          <w:tcPr>
            <w:tcW w:w="43" w:type="dxa"/>
            <w:tcBorders>
              <w:top w:val="single" w:sz="10" w:space="0" w:color="auto"/>
            </w:tcBorders>
            <w:shd w:val="clear" w:color="auto" w:fill="auto"/>
            <w:vAlign w:val="bottom"/>
          </w:tcPr>
          <w:p w:rsidR="0067676D" w:rsidRPr="00891A9C" w:rsidRDefault="0067676D" w:rsidP="008D6352">
            <w:pPr>
              <w:wordWrap w:val="0"/>
              <w:ind w:right="-278"/>
              <w:rPr>
                <w:rFonts w:ascii="Times New Roman" w:hAnsi="Times New Roman" w:cs="Times New Roman"/>
                <w:sz w:val="18"/>
                <w:szCs w:val="18"/>
              </w:rPr>
            </w:pPr>
          </w:p>
        </w:tc>
        <w:tc>
          <w:tcPr>
            <w:tcW w:w="56" w:type="dxa"/>
            <w:tcBorders>
              <w:top w:val="single" w:sz="10" w:space="0" w:color="auto"/>
            </w:tcBorders>
            <w:shd w:val="clear" w:color="auto" w:fill="auto"/>
            <w:vAlign w:val="bottom"/>
          </w:tcPr>
          <w:p w:rsidR="0067676D" w:rsidRPr="00891A9C" w:rsidRDefault="0067676D" w:rsidP="008D6352">
            <w:pPr>
              <w:wordWrap w:val="0"/>
              <w:ind w:right="-278"/>
              <w:rPr>
                <w:rFonts w:ascii="Times New Roman" w:hAnsi="Times New Roman" w:cs="Times New Roman"/>
                <w:sz w:val="18"/>
                <w:szCs w:val="18"/>
              </w:rPr>
            </w:pPr>
          </w:p>
        </w:tc>
        <w:tc>
          <w:tcPr>
            <w:tcW w:w="42" w:type="dxa"/>
            <w:tcBorders>
              <w:top w:val="single" w:sz="10" w:space="0" w:color="auto"/>
            </w:tcBorders>
            <w:shd w:val="clear" w:color="auto" w:fill="auto"/>
            <w:vAlign w:val="bottom"/>
          </w:tcPr>
          <w:p w:rsidR="0067676D" w:rsidRPr="00891A9C" w:rsidRDefault="0067676D" w:rsidP="008D6352">
            <w:pPr>
              <w:wordWrap w:val="0"/>
              <w:ind w:right="-278"/>
              <w:rPr>
                <w:rFonts w:ascii="Times New Roman" w:hAnsi="Times New Roman" w:cs="Times New Roman"/>
                <w:sz w:val="18"/>
                <w:szCs w:val="18"/>
              </w:rPr>
            </w:pPr>
          </w:p>
        </w:tc>
        <w:tc>
          <w:tcPr>
            <w:tcW w:w="56" w:type="dxa"/>
            <w:tcBorders>
              <w:top w:val="single" w:sz="10" w:space="0" w:color="auto"/>
            </w:tcBorders>
            <w:shd w:val="clear" w:color="auto" w:fill="auto"/>
            <w:vAlign w:val="bottom"/>
          </w:tcPr>
          <w:p w:rsidR="0067676D" w:rsidRPr="00891A9C" w:rsidRDefault="0067676D" w:rsidP="008D6352">
            <w:pPr>
              <w:wordWrap w:val="0"/>
              <w:ind w:right="-278"/>
              <w:rPr>
                <w:rFonts w:ascii="Times New Roman" w:hAnsi="Times New Roman" w:cs="Times New Roman"/>
                <w:sz w:val="18"/>
                <w:szCs w:val="18"/>
              </w:rPr>
            </w:pPr>
          </w:p>
        </w:tc>
        <w:tc>
          <w:tcPr>
            <w:tcW w:w="42" w:type="dxa"/>
            <w:tcBorders>
              <w:top w:val="single" w:sz="10" w:space="0" w:color="auto"/>
            </w:tcBorders>
            <w:shd w:val="clear" w:color="auto" w:fill="auto"/>
            <w:vAlign w:val="bottom"/>
          </w:tcPr>
          <w:p w:rsidR="0067676D" w:rsidRPr="00891A9C" w:rsidRDefault="0067676D" w:rsidP="008D6352">
            <w:pPr>
              <w:wordWrap w:val="0"/>
              <w:ind w:right="-278"/>
              <w:rPr>
                <w:rFonts w:ascii="Times New Roman" w:hAnsi="Times New Roman" w:cs="Times New Roman"/>
                <w:sz w:val="18"/>
                <w:szCs w:val="18"/>
              </w:rPr>
            </w:pPr>
          </w:p>
        </w:tc>
        <w:tc>
          <w:tcPr>
            <w:tcW w:w="56" w:type="dxa"/>
            <w:tcBorders>
              <w:top w:val="single" w:sz="10" w:space="0" w:color="auto"/>
            </w:tcBorders>
            <w:shd w:val="clear" w:color="auto" w:fill="auto"/>
            <w:vAlign w:val="bottom"/>
          </w:tcPr>
          <w:p w:rsidR="0067676D" w:rsidRPr="00891A9C" w:rsidRDefault="0067676D" w:rsidP="008D6352">
            <w:pPr>
              <w:wordWrap w:val="0"/>
              <w:ind w:right="-278"/>
              <w:rPr>
                <w:rFonts w:ascii="Times New Roman" w:hAnsi="Times New Roman" w:cs="Times New Roman"/>
                <w:sz w:val="18"/>
                <w:szCs w:val="18"/>
              </w:rPr>
            </w:pPr>
          </w:p>
        </w:tc>
        <w:tc>
          <w:tcPr>
            <w:tcW w:w="43" w:type="dxa"/>
            <w:tcBorders>
              <w:top w:val="single" w:sz="10" w:space="0" w:color="auto"/>
            </w:tcBorders>
            <w:shd w:val="clear" w:color="auto" w:fill="auto"/>
            <w:vAlign w:val="bottom"/>
          </w:tcPr>
          <w:p w:rsidR="0067676D" w:rsidRPr="00891A9C" w:rsidRDefault="0067676D" w:rsidP="008D6352">
            <w:pPr>
              <w:wordWrap w:val="0"/>
              <w:ind w:right="-278"/>
              <w:jc w:val="right"/>
              <w:rPr>
                <w:rFonts w:ascii="Times New Roman" w:hAnsi="Times New Roman" w:cs="Times New Roman"/>
                <w:sz w:val="18"/>
                <w:szCs w:val="18"/>
              </w:rPr>
            </w:pPr>
          </w:p>
        </w:tc>
        <w:tc>
          <w:tcPr>
            <w:tcW w:w="42" w:type="dxa"/>
            <w:tcBorders>
              <w:top w:val="single" w:sz="10" w:space="0" w:color="auto"/>
            </w:tcBorders>
            <w:shd w:val="clear" w:color="auto" w:fill="auto"/>
            <w:vAlign w:val="bottom"/>
          </w:tcPr>
          <w:p w:rsidR="0067676D" w:rsidRPr="00891A9C" w:rsidRDefault="0067676D" w:rsidP="008D6352">
            <w:pPr>
              <w:wordWrap w:val="0"/>
              <w:ind w:right="-278"/>
              <w:jc w:val="right"/>
              <w:rPr>
                <w:rFonts w:ascii="Times New Roman" w:hAnsi="Times New Roman" w:cs="Times New Roman"/>
                <w:sz w:val="18"/>
                <w:szCs w:val="18"/>
              </w:rPr>
            </w:pPr>
          </w:p>
        </w:tc>
        <w:tc>
          <w:tcPr>
            <w:tcW w:w="56" w:type="dxa"/>
            <w:tcBorders>
              <w:top w:val="single" w:sz="10" w:space="0" w:color="auto"/>
            </w:tcBorders>
            <w:shd w:val="clear" w:color="auto" w:fill="auto"/>
            <w:vAlign w:val="bottom"/>
          </w:tcPr>
          <w:p w:rsidR="0067676D" w:rsidRPr="00891A9C" w:rsidRDefault="0067676D" w:rsidP="008D6352">
            <w:pPr>
              <w:wordWrap w:val="0"/>
              <w:ind w:right="-278"/>
              <w:jc w:val="right"/>
              <w:rPr>
                <w:rFonts w:ascii="Times New Roman" w:hAnsi="Times New Roman" w:cs="Times New Roman"/>
                <w:sz w:val="18"/>
                <w:szCs w:val="18"/>
              </w:rPr>
            </w:pPr>
          </w:p>
        </w:tc>
        <w:tc>
          <w:tcPr>
            <w:tcW w:w="42" w:type="dxa"/>
            <w:tcBorders>
              <w:top w:val="single" w:sz="10" w:space="0" w:color="auto"/>
            </w:tcBorders>
            <w:shd w:val="clear" w:color="auto" w:fill="auto"/>
            <w:vAlign w:val="bottom"/>
          </w:tcPr>
          <w:p w:rsidR="0067676D" w:rsidRPr="00891A9C" w:rsidRDefault="0067676D" w:rsidP="008D6352">
            <w:pPr>
              <w:wordWrap w:val="0"/>
              <w:ind w:right="-278"/>
              <w:jc w:val="right"/>
              <w:rPr>
                <w:rFonts w:ascii="Times New Roman" w:hAnsi="Times New Roman" w:cs="Times New Roman"/>
                <w:sz w:val="18"/>
                <w:szCs w:val="18"/>
              </w:rPr>
            </w:pPr>
          </w:p>
        </w:tc>
        <w:tc>
          <w:tcPr>
            <w:tcW w:w="56" w:type="dxa"/>
            <w:tcBorders>
              <w:top w:val="single" w:sz="10" w:space="0" w:color="auto"/>
              <w:right w:val="single" w:sz="4" w:space="0" w:color="auto"/>
            </w:tcBorders>
            <w:shd w:val="clear" w:color="auto" w:fill="auto"/>
            <w:vAlign w:val="bottom"/>
          </w:tcPr>
          <w:p w:rsidR="0067676D" w:rsidRPr="00891A9C" w:rsidRDefault="0067676D" w:rsidP="008D6352">
            <w:pPr>
              <w:wordWrap w:val="0"/>
              <w:ind w:right="-278"/>
              <w:jc w:val="right"/>
              <w:rPr>
                <w:rFonts w:ascii="Times New Roman" w:hAnsi="Times New Roman" w:cs="Times New Roman"/>
                <w:sz w:val="18"/>
                <w:szCs w:val="18"/>
              </w:rPr>
            </w:pPr>
          </w:p>
        </w:tc>
        <w:tc>
          <w:tcPr>
            <w:tcW w:w="4932" w:type="dxa"/>
            <w:tcBorders>
              <w:top w:val="single" w:sz="10" w:space="0" w:color="auto"/>
              <w:left w:val="single" w:sz="4" w:space="0" w:color="auto"/>
              <w:bottom w:val="single" w:sz="4" w:space="0" w:color="auto"/>
            </w:tcBorders>
            <w:shd w:val="clear" w:color="auto" w:fill="auto"/>
            <w:vAlign w:val="bottom"/>
          </w:tcPr>
          <w:p w:rsidR="0067676D" w:rsidRPr="00891A9C" w:rsidRDefault="0067676D" w:rsidP="008D6352">
            <w:pPr>
              <w:wordWrap w:val="0"/>
              <w:ind w:right="-278"/>
              <w:jc w:val="right"/>
              <w:rPr>
                <w:rFonts w:ascii="Times New Roman" w:hAnsi="Times New Roman" w:cs="Times New Roman"/>
                <w:sz w:val="18"/>
                <w:szCs w:val="18"/>
              </w:rPr>
            </w:pPr>
            <w:r w:rsidRPr="00891A9C">
              <w:rPr>
                <w:rFonts w:ascii="Times New Roman" w:hAnsi="Times New Roman" w:cs="Times New Roman"/>
                <w:sz w:val="18"/>
                <w:szCs w:val="18"/>
              </w:rPr>
              <w:t>Итого:</w:t>
            </w:r>
          </w:p>
        </w:tc>
        <w:tc>
          <w:tcPr>
            <w:tcW w:w="711" w:type="dxa"/>
            <w:tcBorders>
              <w:top w:val="single" w:sz="10" w:space="0" w:color="auto"/>
              <w:bottom w:val="single" w:sz="4" w:space="0" w:color="auto"/>
            </w:tcBorders>
            <w:shd w:val="clear" w:color="auto" w:fill="auto"/>
            <w:vAlign w:val="bottom"/>
          </w:tcPr>
          <w:p w:rsidR="0067676D" w:rsidRPr="00891A9C" w:rsidRDefault="0067676D" w:rsidP="008D6352">
            <w:pPr>
              <w:wordWrap w:val="0"/>
              <w:ind w:right="-278"/>
              <w:jc w:val="right"/>
              <w:rPr>
                <w:rFonts w:ascii="Times New Roman" w:hAnsi="Times New Roman" w:cs="Times New Roman"/>
                <w:sz w:val="18"/>
                <w:szCs w:val="18"/>
              </w:rPr>
            </w:pPr>
          </w:p>
        </w:tc>
        <w:tc>
          <w:tcPr>
            <w:tcW w:w="20" w:type="dxa"/>
            <w:tcBorders>
              <w:top w:val="single" w:sz="10" w:space="0" w:color="auto"/>
              <w:bottom w:val="single" w:sz="4"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p>
        </w:tc>
        <w:tc>
          <w:tcPr>
            <w:tcW w:w="56" w:type="dxa"/>
            <w:tcBorders>
              <w:top w:val="single" w:sz="10" w:space="0" w:color="auto"/>
              <w:bottom w:val="single" w:sz="4"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p>
        </w:tc>
        <w:tc>
          <w:tcPr>
            <w:tcW w:w="1769" w:type="dxa"/>
            <w:tcBorders>
              <w:top w:val="single" w:sz="10" w:space="0" w:color="auto"/>
              <w:bottom w:val="single" w:sz="4" w:space="0" w:color="auto"/>
              <w:right w:val="single" w:sz="4" w:space="0" w:color="auto"/>
            </w:tcBorders>
            <w:shd w:val="clear" w:color="auto" w:fill="auto"/>
            <w:vAlign w:val="bottom"/>
          </w:tcPr>
          <w:p w:rsidR="0067676D" w:rsidRPr="00891A9C" w:rsidRDefault="0067676D" w:rsidP="00E16C1B">
            <w:pPr>
              <w:wordWrap w:val="0"/>
              <w:ind w:right="-278"/>
              <w:rPr>
                <w:rFonts w:ascii="Times New Roman" w:hAnsi="Times New Roman" w:cs="Times New Roman"/>
                <w:sz w:val="18"/>
                <w:szCs w:val="18"/>
              </w:rPr>
            </w:pPr>
          </w:p>
        </w:tc>
        <w:tc>
          <w:tcPr>
            <w:tcW w:w="2126" w:type="dxa"/>
            <w:tcBorders>
              <w:top w:val="single" w:sz="10" w:space="0" w:color="auto"/>
              <w:bottom w:val="single" w:sz="4" w:space="0" w:color="auto"/>
              <w:right w:val="single" w:sz="4" w:space="0" w:color="auto"/>
            </w:tcBorders>
            <w:shd w:val="clear" w:color="auto" w:fill="auto"/>
            <w:vAlign w:val="bottom"/>
          </w:tcPr>
          <w:p w:rsidR="0067676D" w:rsidRPr="00891A9C" w:rsidRDefault="0067676D" w:rsidP="008439B9">
            <w:pPr>
              <w:wordWrap w:val="0"/>
              <w:ind w:right="-278"/>
              <w:jc w:val="center"/>
              <w:rPr>
                <w:rFonts w:ascii="Times New Roman" w:hAnsi="Times New Roman" w:cs="Times New Roman"/>
                <w:sz w:val="18"/>
                <w:szCs w:val="18"/>
                <w:lang w:val="en-US"/>
              </w:rPr>
            </w:pPr>
            <w:r w:rsidRPr="00891A9C">
              <w:rPr>
                <w:rFonts w:ascii="Times New Roman" w:hAnsi="Times New Roman" w:cs="Times New Roman"/>
                <w:sz w:val="18"/>
                <w:szCs w:val="18"/>
                <w:lang w:val="en-US"/>
              </w:rPr>
              <w:t>591 501.28</w:t>
            </w:r>
          </w:p>
        </w:tc>
        <w:tc>
          <w:tcPr>
            <w:tcW w:w="995" w:type="dxa"/>
            <w:tcBorders>
              <w:top w:val="single" w:sz="10" w:space="0" w:color="auto"/>
              <w:left w:val="single" w:sz="4" w:space="0" w:color="auto"/>
            </w:tcBorders>
            <w:shd w:val="clear" w:color="auto" w:fill="auto"/>
            <w:vAlign w:val="bottom"/>
          </w:tcPr>
          <w:p w:rsidR="00034D18" w:rsidRDefault="00034D18" w:rsidP="008D6352">
            <w:pPr>
              <w:wordWrap w:val="0"/>
              <w:ind w:right="-278"/>
              <w:jc w:val="right"/>
              <w:rPr>
                <w:rFonts w:ascii="Times New Roman" w:hAnsi="Times New Roman" w:cs="Times New Roman"/>
                <w:b/>
                <w:sz w:val="18"/>
                <w:szCs w:val="18"/>
              </w:rPr>
            </w:pPr>
          </w:p>
          <w:p w:rsidR="0067676D" w:rsidRPr="00891A9C" w:rsidRDefault="0067676D" w:rsidP="008D6352">
            <w:pPr>
              <w:wordWrap w:val="0"/>
              <w:ind w:right="-278"/>
              <w:jc w:val="right"/>
              <w:rPr>
                <w:rFonts w:ascii="Times New Roman" w:hAnsi="Times New Roman" w:cs="Times New Roman"/>
                <w:sz w:val="18"/>
                <w:szCs w:val="18"/>
              </w:rPr>
            </w:pPr>
          </w:p>
        </w:tc>
        <w:tc>
          <w:tcPr>
            <w:tcW w:w="1846" w:type="dxa"/>
            <w:tcBorders>
              <w:top w:val="single" w:sz="5" w:space="0" w:color="auto"/>
              <w:left w:val="single" w:sz="10" w:space="0" w:color="auto"/>
              <w:bottom w:val="single" w:sz="10" w:space="0" w:color="auto"/>
              <w:right w:val="single" w:sz="5" w:space="0" w:color="auto"/>
            </w:tcBorders>
            <w:shd w:val="clear" w:color="auto" w:fill="auto"/>
            <w:vAlign w:val="bottom"/>
          </w:tcPr>
          <w:p w:rsidR="0067676D" w:rsidRPr="00891A9C" w:rsidRDefault="0067676D" w:rsidP="008D6352">
            <w:pPr>
              <w:wordWrap w:val="0"/>
              <w:ind w:right="-278"/>
              <w:jc w:val="right"/>
              <w:rPr>
                <w:rFonts w:ascii="Times New Roman" w:hAnsi="Times New Roman" w:cs="Times New Roman"/>
                <w:sz w:val="18"/>
                <w:szCs w:val="18"/>
              </w:rPr>
            </w:pPr>
            <w:r w:rsidRPr="00891A9C">
              <w:rPr>
                <w:rFonts w:ascii="Times New Roman" w:hAnsi="Times New Roman" w:cs="Times New Roman"/>
                <w:b/>
                <w:sz w:val="18"/>
                <w:szCs w:val="18"/>
              </w:rPr>
              <w:t>591 501.28</w:t>
            </w:r>
          </w:p>
        </w:tc>
      </w:tr>
      <w:tr w:rsidR="0067676D" w:rsidRPr="00891A9C" w:rsidTr="00891A9C">
        <w:tblPrEx>
          <w:tblBorders>
            <w:top w:val="single" w:sz="4" w:space="0" w:color="auto"/>
          </w:tblBorders>
          <w:tblCellMar>
            <w:left w:w="108" w:type="dxa"/>
            <w:right w:w="108" w:type="dxa"/>
          </w:tblCellMar>
          <w:tblLook w:val="0000" w:firstRow="0" w:lastRow="0" w:firstColumn="0" w:lastColumn="0" w:noHBand="0" w:noVBand="0"/>
        </w:tblPrEx>
        <w:trPr>
          <w:gridBefore w:val="12"/>
          <w:gridAfter w:val="2"/>
          <w:wBefore w:w="594" w:type="dxa"/>
          <w:wAfter w:w="2843" w:type="dxa"/>
          <w:trHeight w:val="100"/>
        </w:trPr>
        <w:tc>
          <w:tcPr>
            <w:tcW w:w="9612" w:type="dxa"/>
            <w:gridSpan w:val="6"/>
            <w:tcBorders>
              <w:top w:val="single" w:sz="4" w:space="0" w:color="auto"/>
            </w:tcBorders>
          </w:tcPr>
          <w:p w:rsidR="0067676D" w:rsidRPr="00891A9C" w:rsidRDefault="0067676D" w:rsidP="00E16C1B">
            <w:pPr>
              <w:ind w:right="-278"/>
              <w:rPr>
                <w:rFonts w:ascii="Times New Roman" w:hAnsi="Times New Roman" w:cs="Times New Roman"/>
                <w:sz w:val="18"/>
                <w:szCs w:val="18"/>
              </w:rPr>
            </w:pPr>
          </w:p>
        </w:tc>
      </w:tr>
    </w:tbl>
    <w:p w:rsidR="0067676D" w:rsidRPr="007D5686" w:rsidRDefault="0067676D" w:rsidP="008D6352">
      <w:pPr>
        <w:tabs>
          <w:tab w:val="left" w:pos="3976"/>
        </w:tabs>
        <w:ind w:left="0" w:right="-278" w:firstLine="284"/>
        <w:rPr>
          <w:sz w:val="18"/>
          <w:szCs w:val="18"/>
        </w:rPr>
      </w:pPr>
    </w:p>
    <w:p w:rsidR="00034D18" w:rsidRPr="00034D18" w:rsidRDefault="00034D18" w:rsidP="008D6352">
      <w:pPr>
        <w:tabs>
          <w:tab w:val="left" w:pos="3976"/>
        </w:tabs>
        <w:ind w:left="0" w:right="-278" w:firstLine="284"/>
        <w:jc w:val="right"/>
        <w:rPr>
          <w:i/>
          <w:sz w:val="18"/>
          <w:szCs w:val="18"/>
        </w:rPr>
      </w:pPr>
      <w:r w:rsidRPr="00034D18">
        <w:rPr>
          <w:i/>
          <w:sz w:val="18"/>
          <w:szCs w:val="18"/>
        </w:rPr>
        <w:t>Приложение 3</w:t>
      </w:r>
    </w:p>
    <w:p w:rsidR="00034D18" w:rsidRPr="00034D18" w:rsidRDefault="00034D18" w:rsidP="008D6352">
      <w:pPr>
        <w:tabs>
          <w:tab w:val="left" w:pos="3976"/>
        </w:tabs>
        <w:ind w:left="0" w:right="-278" w:firstLine="284"/>
        <w:jc w:val="right"/>
        <w:rPr>
          <w:i/>
          <w:sz w:val="18"/>
          <w:szCs w:val="18"/>
        </w:rPr>
      </w:pPr>
      <w:r w:rsidRPr="00034D18">
        <w:rPr>
          <w:i/>
          <w:sz w:val="18"/>
          <w:szCs w:val="18"/>
        </w:rPr>
        <w:t>к решению Думы Хомутовского</w:t>
      </w:r>
    </w:p>
    <w:p w:rsidR="00034D18" w:rsidRPr="00034D18" w:rsidRDefault="00034D18" w:rsidP="008D6352">
      <w:pPr>
        <w:tabs>
          <w:tab w:val="left" w:pos="3976"/>
        </w:tabs>
        <w:ind w:left="0" w:right="-278" w:firstLine="284"/>
        <w:jc w:val="right"/>
        <w:rPr>
          <w:i/>
          <w:sz w:val="18"/>
          <w:szCs w:val="18"/>
        </w:rPr>
      </w:pPr>
      <w:r w:rsidRPr="00034D18">
        <w:rPr>
          <w:i/>
          <w:sz w:val="18"/>
          <w:szCs w:val="18"/>
        </w:rPr>
        <w:t>муниципального образования</w:t>
      </w:r>
    </w:p>
    <w:p w:rsidR="00034D18" w:rsidRPr="00034D18" w:rsidRDefault="00034D18" w:rsidP="008D6352">
      <w:pPr>
        <w:tabs>
          <w:tab w:val="left" w:pos="3976"/>
        </w:tabs>
        <w:ind w:left="0" w:right="-278" w:firstLine="284"/>
        <w:jc w:val="right"/>
        <w:rPr>
          <w:i/>
          <w:sz w:val="18"/>
          <w:szCs w:val="18"/>
        </w:rPr>
      </w:pPr>
      <w:r w:rsidRPr="00034D18">
        <w:rPr>
          <w:i/>
          <w:sz w:val="18"/>
          <w:szCs w:val="18"/>
        </w:rPr>
        <w:t xml:space="preserve">                                                                                                        от _</w:t>
      </w:r>
      <w:r w:rsidR="00B93611">
        <w:rPr>
          <w:i/>
          <w:sz w:val="18"/>
          <w:szCs w:val="18"/>
          <w:u w:val="single"/>
        </w:rPr>
        <w:t>29.12.2022</w:t>
      </w:r>
      <w:r w:rsidRPr="00034D18">
        <w:rPr>
          <w:i/>
          <w:sz w:val="18"/>
          <w:szCs w:val="18"/>
        </w:rPr>
        <w:t>_№ _</w:t>
      </w:r>
      <w:r w:rsidR="00B93611">
        <w:rPr>
          <w:i/>
          <w:sz w:val="18"/>
          <w:szCs w:val="18"/>
          <w:u w:val="single"/>
        </w:rPr>
        <w:t>05-26 д</w:t>
      </w:r>
    </w:p>
    <w:p w:rsidR="00034D18" w:rsidRPr="00034D18" w:rsidRDefault="00034D18" w:rsidP="008D6352">
      <w:pPr>
        <w:tabs>
          <w:tab w:val="left" w:pos="3976"/>
        </w:tabs>
        <w:ind w:left="0" w:right="-278" w:firstLine="284"/>
        <w:jc w:val="center"/>
        <w:rPr>
          <w:sz w:val="18"/>
          <w:szCs w:val="18"/>
        </w:rPr>
      </w:pPr>
    </w:p>
    <w:p w:rsidR="00034D18" w:rsidRPr="00034D18" w:rsidRDefault="00034D18" w:rsidP="008D6352">
      <w:pPr>
        <w:tabs>
          <w:tab w:val="left" w:pos="3976"/>
        </w:tabs>
        <w:ind w:left="0" w:right="-278" w:firstLine="284"/>
        <w:jc w:val="center"/>
        <w:rPr>
          <w:sz w:val="18"/>
          <w:szCs w:val="18"/>
        </w:rPr>
      </w:pPr>
      <w:r w:rsidRPr="00034D18">
        <w:rPr>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2023 год</w:t>
      </w:r>
    </w:p>
    <w:p w:rsidR="00034D18" w:rsidRPr="00034D18" w:rsidRDefault="00034D18" w:rsidP="008D6352">
      <w:pPr>
        <w:tabs>
          <w:tab w:val="left" w:pos="3976"/>
        </w:tabs>
        <w:ind w:left="0" w:right="-278" w:firstLine="284"/>
        <w:jc w:val="center"/>
        <w:rPr>
          <w:sz w:val="18"/>
          <w:szCs w:val="18"/>
        </w:rPr>
      </w:pPr>
    </w:p>
    <w:p w:rsidR="0034176A" w:rsidRDefault="00034D18" w:rsidP="008D6352">
      <w:pPr>
        <w:tabs>
          <w:tab w:val="left" w:pos="3976"/>
        </w:tabs>
        <w:ind w:left="0" w:right="-278" w:firstLine="284"/>
        <w:rPr>
          <w:sz w:val="18"/>
          <w:szCs w:val="18"/>
        </w:rPr>
      </w:pPr>
      <w:r w:rsidRPr="00034D18">
        <w:rPr>
          <w:sz w:val="18"/>
          <w:szCs w:val="18"/>
        </w:rPr>
        <w:t>Единица измерения: тыс. руб.</w:t>
      </w:r>
    </w:p>
    <w:tbl>
      <w:tblPr>
        <w:tblStyle w:val="TableStyle0615"/>
        <w:tblW w:w="10206" w:type="dxa"/>
        <w:tblInd w:w="13" w:type="dxa"/>
        <w:tblLayout w:type="fixed"/>
        <w:tblLook w:val="04A0" w:firstRow="1" w:lastRow="0" w:firstColumn="1" w:lastColumn="0" w:noHBand="0" w:noVBand="1"/>
      </w:tblPr>
      <w:tblGrid>
        <w:gridCol w:w="45"/>
        <w:gridCol w:w="7335"/>
        <w:gridCol w:w="765"/>
        <w:gridCol w:w="2061"/>
      </w:tblGrid>
      <w:tr w:rsidR="00B93611" w:rsidRPr="0011620F" w:rsidTr="0011620F">
        <w:trPr>
          <w:cantSplit/>
          <w:tblHeader/>
        </w:trPr>
        <w:tc>
          <w:tcPr>
            <w:tcW w:w="8145" w:type="dxa"/>
            <w:gridSpan w:val="3"/>
            <w:tcBorders>
              <w:top w:val="single" w:sz="10" w:space="0" w:color="auto"/>
              <w:left w:val="single" w:sz="10" w:space="0" w:color="auto"/>
              <w:right w:val="single" w:sz="5" w:space="0" w:color="auto"/>
            </w:tcBorders>
            <w:shd w:val="clear" w:color="auto" w:fill="auto"/>
            <w:vAlign w:val="center"/>
          </w:tcPr>
          <w:p w:rsidR="00B93611" w:rsidRPr="0011620F" w:rsidRDefault="00B93611" w:rsidP="008D6352">
            <w:pPr>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Классификатор расходов</w:t>
            </w:r>
          </w:p>
        </w:tc>
        <w:tc>
          <w:tcPr>
            <w:tcW w:w="2061" w:type="dxa"/>
            <w:tcBorders>
              <w:top w:val="single" w:sz="10" w:space="0" w:color="auto"/>
              <w:left w:val="single" w:sz="5" w:space="0" w:color="auto"/>
              <w:bottom w:val="single" w:sz="10" w:space="0" w:color="auto"/>
              <w:right w:val="single" w:sz="10" w:space="0" w:color="auto"/>
            </w:tcBorders>
            <w:shd w:val="clear" w:color="auto" w:fill="auto"/>
            <w:vAlign w:val="center"/>
          </w:tcPr>
          <w:p w:rsidR="00B93611" w:rsidRPr="0011620F" w:rsidRDefault="00B93611" w:rsidP="00EF34B7">
            <w:pPr>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Сумма на  год</w:t>
            </w:r>
          </w:p>
        </w:tc>
      </w:tr>
      <w:tr w:rsidR="00B93611" w:rsidRPr="0011620F" w:rsidTr="0011620F">
        <w:trPr>
          <w:cantSplit/>
          <w:trHeight w:val="750"/>
          <w:tblHeader/>
        </w:trPr>
        <w:tc>
          <w:tcPr>
            <w:tcW w:w="7380" w:type="dxa"/>
            <w:gridSpan w:val="2"/>
            <w:tcBorders>
              <w:top w:val="single" w:sz="5" w:space="0" w:color="auto"/>
              <w:left w:val="single" w:sz="10" w:space="0" w:color="auto"/>
              <w:bottom w:val="single" w:sz="10" w:space="0" w:color="auto"/>
              <w:right w:val="single" w:sz="5" w:space="0" w:color="auto"/>
            </w:tcBorders>
            <w:shd w:val="clear" w:color="auto" w:fill="auto"/>
            <w:vAlign w:val="center"/>
          </w:tcPr>
          <w:p w:rsidR="00B93611" w:rsidRPr="0011620F" w:rsidRDefault="00B93611" w:rsidP="008D6352">
            <w:pPr>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Наименование показателя</w:t>
            </w:r>
          </w:p>
        </w:tc>
        <w:tc>
          <w:tcPr>
            <w:tcW w:w="765" w:type="dxa"/>
            <w:tcBorders>
              <w:top w:val="single" w:sz="5" w:space="0" w:color="auto"/>
              <w:left w:val="single" w:sz="5" w:space="0" w:color="auto"/>
              <w:bottom w:val="single" w:sz="10" w:space="0" w:color="auto"/>
              <w:right w:val="single" w:sz="5" w:space="0" w:color="auto"/>
            </w:tcBorders>
            <w:shd w:val="clear" w:color="auto" w:fill="auto"/>
            <w:vAlign w:val="center"/>
          </w:tcPr>
          <w:p w:rsidR="00B93611" w:rsidRPr="0011620F" w:rsidRDefault="00B93611" w:rsidP="008D6352">
            <w:pPr>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КОД</w:t>
            </w:r>
          </w:p>
        </w:tc>
        <w:tc>
          <w:tcPr>
            <w:tcW w:w="2061" w:type="dxa"/>
            <w:tcBorders>
              <w:top w:val="single" w:sz="10" w:space="0" w:color="auto"/>
              <w:left w:val="single" w:sz="5" w:space="0" w:color="auto"/>
              <w:bottom w:val="single" w:sz="10" w:space="0" w:color="auto"/>
              <w:right w:val="single" w:sz="10" w:space="0" w:color="auto"/>
            </w:tcBorders>
            <w:shd w:val="clear" w:color="auto" w:fill="auto"/>
            <w:vAlign w:val="center"/>
          </w:tcPr>
          <w:p w:rsidR="00B93611" w:rsidRPr="0011620F" w:rsidRDefault="00B93611" w:rsidP="00EF34B7">
            <w:pPr>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Сумма на 2023 год</w:t>
            </w:r>
          </w:p>
        </w:tc>
      </w:tr>
      <w:tr w:rsidR="00B93611" w:rsidRPr="0011620F" w:rsidTr="0011620F">
        <w:trPr>
          <w:cantSplit/>
        </w:trPr>
        <w:tc>
          <w:tcPr>
            <w:tcW w:w="738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ОБЩЕГОСУДАРСТВЕННЫЕ ВОПРОСЫ</w:t>
            </w:r>
          </w:p>
        </w:tc>
        <w:tc>
          <w:tcPr>
            <w:tcW w:w="765" w:type="dxa"/>
            <w:tcBorders>
              <w:top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0100</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B93611" w:rsidRPr="0011620F" w:rsidRDefault="00B93611" w:rsidP="00EF34B7">
            <w:pPr>
              <w:wordWrap w:val="0"/>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69 188.50</w:t>
            </w:r>
          </w:p>
        </w:tc>
      </w:tr>
      <w:tr w:rsidR="00B93611" w:rsidRPr="0011620F" w:rsidTr="0011620F">
        <w:trPr>
          <w:cantSplit/>
        </w:trPr>
        <w:tc>
          <w:tcPr>
            <w:tcW w:w="45" w:type="dxa"/>
            <w:tcBorders>
              <w:left w:val="single" w:sz="10"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0102</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B93611" w:rsidRPr="0011620F" w:rsidRDefault="00B93611" w:rsidP="00EF34B7">
            <w:pPr>
              <w:wordWrap w:val="0"/>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2 049.60</w:t>
            </w:r>
          </w:p>
        </w:tc>
      </w:tr>
      <w:tr w:rsidR="00B93611" w:rsidRPr="0011620F" w:rsidTr="0011620F">
        <w:trPr>
          <w:cantSplit/>
        </w:trPr>
        <w:tc>
          <w:tcPr>
            <w:tcW w:w="45" w:type="dxa"/>
            <w:tcBorders>
              <w:left w:val="single" w:sz="10"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0103</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B93611" w:rsidRPr="0011620F" w:rsidRDefault="00B93611" w:rsidP="00EF34B7">
            <w:pPr>
              <w:wordWrap w:val="0"/>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405.00</w:t>
            </w:r>
          </w:p>
        </w:tc>
      </w:tr>
      <w:tr w:rsidR="00B93611" w:rsidRPr="0011620F" w:rsidTr="0011620F">
        <w:trPr>
          <w:cantSplit/>
        </w:trPr>
        <w:tc>
          <w:tcPr>
            <w:tcW w:w="45" w:type="dxa"/>
            <w:tcBorders>
              <w:left w:val="single" w:sz="10"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0104</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B93611" w:rsidRPr="0011620F" w:rsidRDefault="00B93611" w:rsidP="00EF34B7">
            <w:pPr>
              <w:wordWrap w:val="0"/>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46 580.96</w:t>
            </w:r>
          </w:p>
        </w:tc>
      </w:tr>
      <w:tr w:rsidR="00B93611" w:rsidRPr="0011620F" w:rsidTr="0011620F">
        <w:trPr>
          <w:cantSplit/>
        </w:trPr>
        <w:tc>
          <w:tcPr>
            <w:tcW w:w="45" w:type="dxa"/>
            <w:tcBorders>
              <w:left w:val="single" w:sz="10"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Резервные фонды</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0111</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B93611" w:rsidRPr="0011620F" w:rsidRDefault="00B93611" w:rsidP="00EF34B7">
            <w:pPr>
              <w:wordWrap w:val="0"/>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300.00</w:t>
            </w:r>
          </w:p>
        </w:tc>
      </w:tr>
      <w:tr w:rsidR="00B93611" w:rsidRPr="0011620F" w:rsidTr="0011620F">
        <w:trPr>
          <w:cantSplit/>
        </w:trPr>
        <w:tc>
          <w:tcPr>
            <w:tcW w:w="45" w:type="dxa"/>
            <w:tcBorders>
              <w:left w:val="single" w:sz="10"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Другие общегосударственные вопросы</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0113</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B93611" w:rsidRPr="0011620F" w:rsidRDefault="00B93611" w:rsidP="00EF34B7">
            <w:pPr>
              <w:wordWrap w:val="0"/>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19 852.94</w:t>
            </w:r>
          </w:p>
        </w:tc>
      </w:tr>
      <w:tr w:rsidR="00B93611" w:rsidRPr="0011620F" w:rsidTr="0011620F">
        <w:trPr>
          <w:cantSplit/>
        </w:trPr>
        <w:tc>
          <w:tcPr>
            <w:tcW w:w="738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НАЦИОНАЛЬНАЯ ОБОРОНА</w:t>
            </w:r>
          </w:p>
        </w:tc>
        <w:tc>
          <w:tcPr>
            <w:tcW w:w="765" w:type="dxa"/>
            <w:tcBorders>
              <w:top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0200</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B93611" w:rsidRPr="0011620F" w:rsidRDefault="00B93611" w:rsidP="00EF34B7">
            <w:pPr>
              <w:wordWrap w:val="0"/>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1 302.80</w:t>
            </w:r>
          </w:p>
        </w:tc>
      </w:tr>
      <w:tr w:rsidR="00B93611" w:rsidRPr="0011620F" w:rsidTr="0011620F">
        <w:trPr>
          <w:cantSplit/>
        </w:trPr>
        <w:tc>
          <w:tcPr>
            <w:tcW w:w="45" w:type="dxa"/>
            <w:tcBorders>
              <w:left w:val="single" w:sz="10"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Мобилизационная и вневойсковая подготовка</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0203</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B93611" w:rsidRPr="0011620F" w:rsidRDefault="00B93611" w:rsidP="00EF34B7">
            <w:pPr>
              <w:wordWrap w:val="0"/>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1 302.80</w:t>
            </w:r>
          </w:p>
        </w:tc>
      </w:tr>
      <w:tr w:rsidR="00B93611" w:rsidRPr="0011620F" w:rsidTr="0011620F">
        <w:trPr>
          <w:cantSplit/>
        </w:trPr>
        <w:tc>
          <w:tcPr>
            <w:tcW w:w="738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НАЦИОНАЛЬНАЯ БЕЗОПАСНОСТЬ И ПРАВООХРАНИТЕЛЬНАЯ ДЕЯТЕЛЬНОСТЬ</w:t>
            </w:r>
          </w:p>
        </w:tc>
        <w:tc>
          <w:tcPr>
            <w:tcW w:w="765" w:type="dxa"/>
            <w:tcBorders>
              <w:top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0300</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B93611" w:rsidRPr="0011620F" w:rsidRDefault="00B93611" w:rsidP="00EF34B7">
            <w:pPr>
              <w:wordWrap w:val="0"/>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300.00</w:t>
            </w:r>
          </w:p>
        </w:tc>
      </w:tr>
      <w:tr w:rsidR="00B93611" w:rsidRPr="0011620F" w:rsidTr="0011620F">
        <w:trPr>
          <w:cantSplit/>
        </w:trPr>
        <w:tc>
          <w:tcPr>
            <w:tcW w:w="45" w:type="dxa"/>
            <w:tcBorders>
              <w:left w:val="single" w:sz="10"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0310</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B93611" w:rsidRPr="0011620F" w:rsidRDefault="00B93611" w:rsidP="00EF34B7">
            <w:pPr>
              <w:wordWrap w:val="0"/>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300.00</w:t>
            </w:r>
          </w:p>
        </w:tc>
      </w:tr>
      <w:tr w:rsidR="00B93611" w:rsidRPr="0011620F" w:rsidTr="0011620F">
        <w:trPr>
          <w:cantSplit/>
        </w:trPr>
        <w:tc>
          <w:tcPr>
            <w:tcW w:w="738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НАЦИОНАЛЬНАЯ ЭКОНОМИКА</w:t>
            </w:r>
          </w:p>
        </w:tc>
        <w:tc>
          <w:tcPr>
            <w:tcW w:w="765" w:type="dxa"/>
            <w:tcBorders>
              <w:top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0400</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B93611" w:rsidRPr="0011620F" w:rsidRDefault="00B93611" w:rsidP="00EF34B7">
            <w:pPr>
              <w:wordWrap w:val="0"/>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201 117.65</w:t>
            </w:r>
          </w:p>
        </w:tc>
      </w:tr>
      <w:tr w:rsidR="00B93611" w:rsidRPr="0011620F" w:rsidTr="0011620F">
        <w:trPr>
          <w:cantSplit/>
        </w:trPr>
        <w:tc>
          <w:tcPr>
            <w:tcW w:w="45" w:type="dxa"/>
            <w:tcBorders>
              <w:left w:val="single" w:sz="10"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Транспорт</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0408</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B93611" w:rsidRPr="0011620F" w:rsidRDefault="00B93611" w:rsidP="00EF34B7">
            <w:pPr>
              <w:wordWrap w:val="0"/>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3 577.32</w:t>
            </w:r>
          </w:p>
        </w:tc>
      </w:tr>
      <w:tr w:rsidR="00B93611" w:rsidRPr="0011620F" w:rsidTr="0011620F">
        <w:trPr>
          <w:cantSplit/>
        </w:trPr>
        <w:tc>
          <w:tcPr>
            <w:tcW w:w="45" w:type="dxa"/>
            <w:tcBorders>
              <w:left w:val="single" w:sz="10"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Дорожное хозяйство (дорожные фонды)</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0409</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B93611" w:rsidRPr="0011620F" w:rsidRDefault="00B93611" w:rsidP="00EF34B7">
            <w:pPr>
              <w:wordWrap w:val="0"/>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197 470.33</w:t>
            </w:r>
          </w:p>
        </w:tc>
      </w:tr>
      <w:tr w:rsidR="00B93611" w:rsidRPr="0011620F" w:rsidTr="0011620F">
        <w:trPr>
          <w:cantSplit/>
        </w:trPr>
        <w:tc>
          <w:tcPr>
            <w:tcW w:w="45" w:type="dxa"/>
            <w:tcBorders>
              <w:left w:val="single" w:sz="10"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Другие вопросы в области национальной экономики</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0412</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B93611" w:rsidRPr="0011620F" w:rsidRDefault="00B93611" w:rsidP="00EF34B7">
            <w:pPr>
              <w:wordWrap w:val="0"/>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70.00</w:t>
            </w:r>
          </w:p>
        </w:tc>
      </w:tr>
      <w:tr w:rsidR="00B93611" w:rsidRPr="0011620F" w:rsidTr="0011620F">
        <w:trPr>
          <w:cantSplit/>
        </w:trPr>
        <w:tc>
          <w:tcPr>
            <w:tcW w:w="738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ЖИЛИЩНО-КОММУНАЛЬНОЕ ХОЗЯЙСТВО</w:t>
            </w:r>
          </w:p>
        </w:tc>
        <w:tc>
          <w:tcPr>
            <w:tcW w:w="765" w:type="dxa"/>
            <w:tcBorders>
              <w:top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0500</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B93611" w:rsidRPr="0011620F" w:rsidRDefault="00B93611" w:rsidP="00EF34B7">
            <w:pPr>
              <w:wordWrap w:val="0"/>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13 224.10</w:t>
            </w:r>
          </w:p>
        </w:tc>
      </w:tr>
      <w:tr w:rsidR="00B93611" w:rsidRPr="0011620F" w:rsidTr="0011620F">
        <w:trPr>
          <w:cantSplit/>
        </w:trPr>
        <w:tc>
          <w:tcPr>
            <w:tcW w:w="45" w:type="dxa"/>
            <w:tcBorders>
              <w:left w:val="single" w:sz="10"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Жилищное хозяйство</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0501</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B93611" w:rsidRPr="0011620F" w:rsidRDefault="00B93611" w:rsidP="00EF34B7">
            <w:pPr>
              <w:wordWrap w:val="0"/>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17.42</w:t>
            </w:r>
          </w:p>
        </w:tc>
      </w:tr>
      <w:tr w:rsidR="00B93611" w:rsidRPr="0011620F" w:rsidTr="0011620F">
        <w:trPr>
          <w:cantSplit/>
        </w:trPr>
        <w:tc>
          <w:tcPr>
            <w:tcW w:w="45" w:type="dxa"/>
            <w:tcBorders>
              <w:left w:val="single" w:sz="10"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Благоустройство</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0503</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B93611" w:rsidRPr="0011620F" w:rsidRDefault="00B93611" w:rsidP="00EF34B7">
            <w:pPr>
              <w:wordWrap w:val="0"/>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13 206.68</w:t>
            </w:r>
          </w:p>
        </w:tc>
      </w:tr>
      <w:tr w:rsidR="00B93611" w:rsidRPr="0011620F" w:rsidTr="0011620F">
        <w:trPr>
          <w:cantSplit/>
        </w:trPr>
        <w:tc>
          <w:tcPr>
            <w:tcW w:w="738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ОХРАНА ОКРУЖАЮЩЕЙ СРЕДЫ</w:t>
            </w:r>
          </w:p>
        </w:tc>
        <w:tc>
          <w:tcPr>
            <w:tcW w:w="765" w:type="dxa"/>
            <w:tcBorders>
              <w:top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0600</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B93611" w:rsidRPr="0011620F" w:rsidRDefault="00B93611" w:rsidP="00EF34B7">
            <w:pPr>
              <w:wordWrap w:val="0"/>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70.00</w:t>
            </w:r>
          </w:p>
        </w:tc>
      </w:tr>
      <w:tr w:rsidR="00B93611" w:rsidRPr="0011620F" w:rsidTr="0011620F">
        <w:trPr>
          <w:cantSplit/>
        </w:trPr>
        <w:tc>
          <w:tcPr>
            <w:tcW w:w="45" w:type="dxa"/>
            <w:tcBorders>
              <w:left w:val="single" w:sz="10"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Другие вопросы в области охраны окружающей среды</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0605</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B93611" w:rsidRPr="0011620F" w:rsidRDefault="00B93611" w:rsidP="00EF34B7">
            <w:pPr>
              <w:wordWrap w:val="0"/>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70.00</w:t>
            </w:r>
          </w:p>
        </w:tc>
      </w:tr>
      <w:tr w:rsidR="00B93611" w:rsidRPr="0011620F" w:rsidTr="0011620F">
        <w:trPr>
          <w:cantSplit/>
        </w:trPr>
        <w:tc>
          <w:tcPr>
            <w:tcW w:w="738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КУЛЬТУРА, КИНЕМАТОГРАФИЯ</w:t>
            </w:r>
          </w:p>
        </w:tc>
        <w:tc>
          <w:tcPr>
            <w:tcW w:w="765" w:type="dxa"/>
            <w:tcBorders>
              <w:top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0800</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B93611" w:rsidRPr="0011620F" w:rsidRDefault="00B93611" w:rsidP="00EF34B7">
            <w:pPr>
              <w:wordWrap w:val="0"/>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299 492.83</w:t>
            </w:r>
          </w:p>
        </w:tc>
      </w:tr>
      <w:tr w:rsidR="00B93611" w:rsidRPr="0011620F" w:rsidTr="0011620F">
        <w:trPr>
          <w:cantSplit/>
        </w:trPr>
        <w:tc>
          <w:tcPr>
            <w:tcW w:w="45" w:type="dxa"/>
            <w:tcBorders>
              <w:left w:val="single" w:sz="10"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Культура</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0801</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B93611" w:rsidRPr="0011620F" w:rsidRDefault="00B93611" w:rsidP="00EF34B7">
            <w:pPr>
              <w:wordWrap w:val="0"/>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299 492.83</w:t>
            </w:r>
          </w:p>
        </w:tc>
      </w:tr>
      <w:tr w:rsidR="00B93611" w:rsidRPr="0011620F" w:rsidTr="0011620F">
        <w:trPr>
          <w:cantSplit/>
        </w:trPr>
        <w:tc>
          <w:tcPr>
            <w:tcW w:w="738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СОЦИАЛЬНАЯ ПОЛИТИКА</w:t>
            </w:r>
          </w:p>
        </w:tc>
        <w:tc>
          <w:tcPr>
            <w:tcW w:w="765" w:type="dxa"/>
            <w:tcBorders>
              <w:top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1000</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B93611" w:rsidRPr="0011620F" w:rsidRDefault="00B93611" w:rsidP="00EF34B7">
            <w:pPr>
              <w:wordWrap w:val="0"/>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1 195.07</w:t>
            </w:r>
          </w:p>
        </w:tc>
      </w:tr>
      <w:tr w:rsidR="00B93611" w:rsidRPr="0011620F" w:rsidTr="0011620F">
        <w:trPr>
          <w:cantSplit/>
        </w:trPr>
        <w:tc>
          <w:tcPr>
            <w:tcW w:w="45" w:type="dxa"/>
            <w:tcBorders>
              <w:left w:val="single" w:sz="10"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Пенсионное обеспечение</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1001</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B93611" w:rsidRPr="0011620F" w:rsidRDefault="00B93611" w:rsidP="00EF34B7">
            <w:pPr>
              <w:wordWrap w:val="0"/>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1 195.07</w:t>
            </w:r>
          </w:p>
        </w:tc>
      </w:tr>
      <w:tr w:rsidR="00B93611" w:rsidRPr="0011620F" w:rsidTr="0011620F">
        <w:trPr>
          <w:cantSplit/>
        </w:trPr>
        <w:tc>
          <w:tcPr>
            <w:tcW w:w="738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ФИЗИЧЕСКАЯ КУЛЬТУРА И СПОРТ</w:t>
            </w:r>
          </w:p>
        </w:tc>
        <w:tc>
          <w:tcPr>
            <w:tcW w:w="765" w:type="dxa"/>
            <w:tcBorders>
              <w:top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1100</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B93611" w:rsidRPr="0011620F" w:rsidRDefault="00B93611" w:rsidP="00EF34B7">
            <w:pPr>
              <w:wordWrap w:val="0"/>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10 490.00</w:t>
            </w:r>
          </w:p>
        </w:tc>
      </w:tr>
      <w:tr w:rsidR="00B93611" w:rsidRPr="0011620F" w:rsidTr="0011620F">
        <w:trPr>
          <w:cantSplit/>
        </w:trPr>
        <w:tc>
          <w:tcPr>
            <w:tcW w:w="45" w:type="dxa"/>
            <w:tcBorders>
              <w:left w:val="single" w:sz="10"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Массовый спорт</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1102</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B93611" w:rsidRPr="0011620F" w:rsidRDefault="00B93611" w:rsidP="00EF34B7">
            <w:pPr>
              <w:wordWrap w:val="0"/>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10 490.00</w:t>
            </w:r>
          </w:p>
        </w:tc>
      </w:tr>
      <w:tr w:rsidR="00B93611" w:rsidRPr="0011620F" w:rsidTr="0011620F">
        <w:trPr>
          <w:cantSplit/>
        </w:trPr>
        <w:tc>
          <w:tcPr>
            <w:tcW w:w="738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ОБСЛУЖИВАНИЕ ГОСУДАРСТВЕННОГО (МУНИЦИПАЛЬНОГО) ДОЛГА</w:t>
            </w:r>
          </w:p>
        </w:tc>
        <w:tc>
          <w:tcPr>
            <w:tcW w:w="765" w:type="dxa"/>
            <w:tcBorders>
              <w:top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1300</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B93611" w:rsidRPr="0011620F" w:rsidRDefault="00B93611" w:rsidP="00EF34B7">
            <w:pPr>
              <w:wordWrap w:val="0"/>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193.78</w:t>
            </w:r>
          </w:p>
        </w:tc>
      </w:tr>
      <w:tr w:rsidR="00B93611" w:rsidRPr="0011620F" w:rsidTr="0011620F">
        <w:trPr>
          <w:cantSplit/>
        </w:trPr>
        <w:tc>
          <w:tcPr>
            <w:tcW w:w="45" w:type="dxa"/>
            <w:tcBorders>
              <w:left w:val="single" w:sz="10"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p>
        </w:tc>
        <w:tc>
          <w:tcPr>
            <w:tcW w:w="7335" w:type="dxa"/>
            <w:tcBorders>
              <w:top w:val="single" w:sz="4" w:space="0" w:color="auto"/>
              <w:left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1301</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B93611" w:rsidRPr="0011620F" w:rsidRDefault="00B93611" w:rsidP="00EF34B7">
            <w:pPr>
              <w:wordWrap w:val="0"/>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193.78</w:t>
            </w:r>
          </w:p>
        </w:tc>
      </w:tr>
      <w:tr w:rsidR="00B93611" w:rsidRPr="0011620F" w:rsidTr="0011620F">
        <w:trPr>
          <w:cantSplit/>
        </w:trPr>
        <w:tc>
          <w:tcPr>
            <w:tcW w:w="738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МЕЖБЮДЖЕТНЫЕ ТРАНСФЕРТЫ ОБЩЕГО ХАРАКТЕРА БЮДЖЕТАМ БЮДЖЕТНОЙ СИСТЕМЫ РОССИЙСКОЙ ФЕДЕРАЦИИ</w:t>
            </w:r>
          </w:p>
        </w:tc>
        <w:tc>
          <w:tcPr>
            <w:tcW w:w="765" w:type="dxa"/>
            <w:tcBorders>
              <w:top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1400</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B93611" w:rsidRPr="0011620F" w:rsidRDefault="00B93611" w:rsidP="00EF34B7">
            <w:pPr>
              <w:wordWrap w:val="0"/>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595.45</w:t>
            </w:r>
          </w:p>
        </w:tc>
      </w:tr>
      <w:tr w:rsidR="00B93611" w:rsidRPr="0011620F" w:rsidTr="0011620F">
        <w:trPr>
          <w:cantSplit/>
        </w:trPr>
        <w:tc>
          <w:tcPr>
            <w:tcW w:w="45" w:type="dxa"/>
            <w:tcBorders>
              <w:left w:val="single" w:sz="4"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Прочие межбюджетные трансферты общего характера</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B93611" w:rsidRPr="0011620F" w:rsidRDefault="00B93611" w:rsidP="008D6352">
            <w:pPr>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1403</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B93611" w:rsidRPr="0011620F" w:rsidRDefault="00B93611" w:rsidP="00EF34B7">
            <w:pPr>
              <w:wordWrap w:val="0"/>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595.45</w:t>
            </w:r>
          </w:p>
        </w:tc>
      </w:tr>
      <w:tr w:rsidR="00B93611" w:rsidRPr="0011620F" w:rsidTr="0011620F">
        <w:trPr>
          <w:cantSplit/>
        </w:trPr>
        <w:tc>
          <w:tcPr>
            <w:tcW w:w="8145" w:type="dxa"/>
            <w:gridSpan w:val="3"/>
            <w:tcBorders>
              <w:top w:val="single" w:sz="10" w:space="0" w:color="auto"/>
              <w:left w:val="single" w:sz="4" w:space="0" w:color="auto"/>
              <w:bottom w:val="single" w:sz="4" w:space="0" w:color="auto"/>
            </w:tcBorders>
            <w:shd w:val="clear" w:color="auto" w:fill="auto"/>
            <w:vAlign w:val="bottom"/>
          </w:tcPr>
          <w:p w:rsidR="00B93611" w:rsidRPr="0011620F" w:rsidRDefault="00B93611" w:rsidP="008D6352">
            <w:pPr>
              <w:ind w:right="-278"/>
              <w:jc w:val="right"/>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Итого расходов:</w:t>
            </w:r>
          </w:p>
        </w:tc>
        <w:tc>
          <w:tcPr>
            <w:tcW w:w="2061" w:type="dxa"/>
            <w:tcBorders>
              <w:top w:val="single" w:sz="5" w:space="0" w:color="auto"/>
              <w:left w:val="single" w:sz="10" w:space="0" w:color="auto"/>
              <w:bottom w:val="single" w:sz="10" w:space="0" w:color="auto"/>
              <w:right w:val="single" w:sz="10" w:space="0" w:color="auto"/>
            </w:tcBorders>
            <w:shd w:val="clear" w:color="auto" w:fill="auto"/>
            <w:vAlign w:val="bottom"/>
          </w:tcPr>
          <w:p w:rsidR="00B93611" w:rsidRPr="0011620F" w:rsidRDefault="00B93611" w:rsidP="00EF34B7">
            <w:pPr>
              <w:wordWrap w:val="0"/>
              <w:ind w:right="-278"/>
              <w:jc w:val="center"/>
              <w:rPr>
                <w:rFonts w:ascii="Times New Roman" w:eastAsiaTheme="minorEastAsia" w:hAnsi="Times New Roman" w:cs="Times New Roman"/>
                <w:sz w:val="18"/>
                <w:szCs w:val="18"/>
              </w:rPr>
            </w:pPr>
            <w:r w:rsidRPr="0011620F">
              <w:rPr>
                <w:rFonts w:ascii="Times New Roman" w:eastAsiaTheme="minorEastAsia" w:hAnsi="Times New Roman" w:cs="Times New Roman"/>
                <w:sz w:val="18"/>
                <w:szCs w:val="18"/>
              </w:rPr>
              <w:t>597 170.19</w:t>
            </w:r>
          </w:p>
        </w:tc>
      </w:tr>
    </w:tbl>
    <w:p w:rsidR="00B93611" w:rsidRDefault="00B93611" w:rsidP="008D6352">
      <w:pPr>
        <w:tabs>
          <w:tab w:val="left" w:pos="3976"/>
        </w:tabs>
        <w:ind w:left="0" w:right="-278" w:firstLine="284"/>
        <w:rPr>
          <w:sz w:val="18"/>
          <w:szCs w:val="18"/>
        </w:rPr>
      </w:pPr>
    </w:p>
    <w:p w:rsidR="00C92ABD" w:rsidRDefault="0011620F" w:rsidP="008D6352">
      <w:pPr>
        <w:tabs>
          <w:tab w:val="left" w:pos="3976"/>
        </w:tabs>
        <w:ind w:left="0" w:right="-278" w:firstLine="284"/>
        <w:jc w:val="right"/>
        <w:rPr>
          <w:i/>
          <w:sz w:val="18"/>
          <w:szCs w:val="18"/>
        </w:rPr>
      </w:pPr>
      <w:r w:rsidRPr="0011620F">
        <w:rPr>
          <w:sz w:val="18"/>
          <w:szCs w:val="18"/>
        </w:rPr>
        <w:t xml:space="preserve">                                                                                                                                                       </w:t>
      </w:r>
      <w:r w:rsidRPr="0011620F">
        <w:rPr>
          <w:i/>
          <w:sz w:val="18"/>
          <w:szCs w:val="18"/>
        </w:rPr>
        <w:t xml:space="preserve">Приложение 5                                                                      к  решению Думы Хомутовского       </w:t>
      </w:r>
    </w:p>
    <w:p w:rsidR="0011620F" w:rsidRPr="0011620F" w:rsidRDefault="0011620F" w:rsidP="008D6352">
      <w:pPr>
        <w:tabs>
          <w:tab w:val="left" w:pos="3976"/>
        </w:tabs>
        <w:ind w:left="0" w:right="-278" w:firstLine="284"/>
        <w:jc w:val="right"/>
        <w:rPr>
          <w:i/>
          <w:sz w:val="18"/>
          <w:szCs w:val="18"/>
        </w:rPr>
      </w:pPr>
      <w:r w:rsidRPr="0011620F">
        <w:rPr>
          <w:i/>
          <w:sz w:val="18"/>
          <w:szCs w:val="18"/>
        </w:rPr>
        <w:t xml:space="preserve">                                                                                                                                 муниципального образования</w:t>
      </w:r>
    </w:p>
    <w:p w:rsidR="0011620F" w:rsidRPr="0011620F" w:rsidRDefault="0011620F" w:rsidP="008D6352">
      <w:pPr>
        <w:tabs>
          <w:tab w:val="left" w:pos="3976"/>
        </w:tabs>
        <w:ind w:left="0" w:right="-278" w:firstLine="284"/>
        <w:jc w:val="right"/>
        <w:rPr>
          <w:i/>
          <w:sz w:val="18"/>
          <w:szCs w:val="18"/>
        </w:rPr>
      </w:pPr>
      <w:r w:rsidRPr="0011620F">
        <w:rPr>
          <w:i/>
          <w:sz w:val="18"/>
          <w:szCs w:val="18"/>
        </w:rPr>
        <w:t xml:space="preserve">                                                                                                                                        от </w:t>
      </w:r>
      <w:r w:rsidR="00C92ABD">
        <w:rPr>
          <w:i/>
          <w:sz w:val="18"/>
          <w:szCs w:val="18"/>
          <w:u w:val="single"/>
        </w:rPr>
        <w:t xml:space="preserve"> 29.12.2022</w:t>
      </w:r>
      <w:r w:rsidRPr="0011620F">
        <w:rPr>
          <w:i/>
          <w:sz w:val="18"/>
          <w:szCs w:val="18"/>
        </w:rPr>
        <w:t>_№ _</w:t>
      </w:r>
      <w:r w:rsidR="00C92ABD">
        <w:rPr>
          <w:i/>
          <w:sz w:val="18"/>
          <w:szCs w:val="18"/>
          <w:u w:val="single"/>
        </w:rPr>
        <w:t>05-26 д</w:t>
      </w:r>
      <w:r w:rsidRPr="0011620F">
        <w:rPr>
          <w:i/>
          <w:sz w:val="18"/>
          <w:szCs w:val="18"/>
        </w:rPr>
        <w:t>_</w:t>
      </w:r>
    </w:p>
    <w:p w:rsidR="0011620F" w:rsidRPr="0011620F" w:rsidRDefault="0011620F" w:rsidP="008D6352">
      <w:pPr>
        <w:tabs>
          <w:tab w:val="left" w:pos="3976"/>
        </w:tabs>
        <w:ind w:left="0" w:right="-278" w:firstLine="284"/>
        <w:jc w:val="center"/>
        <w:rPr>
          <w:sz w:val="18"/>
          <w:szCs w:val="18"/>
        </w:rPr>
      </w:pPr>
    </w:p>
    <w:p w:rsidR="0011620F" w:rsidRPr="0011620F" w:rsidRDefault="0011620F" w:rsidP="008D6352">
      <w:pPr>
        <w:tabs>
          <w:tab w:val="left" w:pos="3976"/>
        </w:tabs>
        <w:ind w:left="0" w:right="-278" w:firstLine="284"/>
        <w:jc w:val="center"/>
        <w:rPr>
          <w:sz w:val="18"/>
          <w:szCs w:val="18"/>
        </w:rPr>
      </w:pPr>
      <w:proofErr w:type="gramStart"/>
      <w:r w:rsidRPr="0011620F">
        <w:rPr>
          <w:sz w:val="18"/>
          <w:szCs w:val="18"/>
        </w:rPr>
        <w:t>Распределение бюджетных ассигнований по целевым статьям (муниципальным программам</w:t>
      </w:r>
      <w:proofErr w:type="gramEnd"/>
    </w:p>
    <w:p w:rsidR="0011620F" w:rsidRPr="0011620F" w:rsidRDefault="0011620F" w:rsidP="008D6352">
      <w:pPr>
        <w:tabs>
          <w:tab w:val="left" w:pos="3976"/>
        </w:tabs>
        <w:ind w:left="0" w:right="-278" w:firstLine="284"/>
        <w:jc w:val="center"/>
        <w:rPr>
          <w:sz w:val="18"/>
          <w:szCs w:val="18"/>
        </w:rPr>
      </w:pPr>
      <w:r w:rsidRPr="0011620F">
        <w:rPr>
          <w:sz w:val="18"/>
          <w:szCs w:val="18"/>
        </w:rPr>
        <w:t>Хомутовского муниципального образования и непрограммным направлениям деятельности),</w:t>
      </w:r>
    </w:p>
    <w:p w:rsidR="0011620F" w:rsidRPr="0011620F" w:rsidRDefault="0011620F" w:rsidP="008D6352">
      <w:pPr>
        <w:tabs>
          <w:tab w:val="left" w:pos="3976"/>
        </w:tabs>
        <w:ind w:left="0" w:right="-278" w:firstLine="284"/>
        <w:jc w:val="center"/>
        <w:rPr>
          <w:sz w:val="18"/>
          <w:szCs w:val="18"/>
        </w:rPr>
      </w:pPr>
      <w:r w:rsidRPr="0011620F">
        <w:rPr>
          <w:sz w:val="18"/>
          <w:szCs w:val="18"/>
        </w:rPr>
        <w:t>видам расходов, разделам, подразделам классификации расходов бюджетов на 2023 год</w:t>
      </w:r>
    </w:p>
    <w:p w:rsidR="0011620F" w:rsidRPr="0011620F" w:rsidRDefault="0011620F" w:rsidP="008D6352">
      <w:pPr>
        <w:tabs>
          <w:tab w:val="left" w:pos="3976"/>
        </w:tabs>
        <w:ind w:left="0" w:right="-278" w:firstLine="284"/>
        <w:rPr>
          <w:sz w:val="18"/>
          <w:szCs w:val="18"/>
        </w:rPr>
      </w:pPr>
    </w:p>
    <w:p w:rsidR="0011620F" w:rsidRDefault="0011620F" w:rsidP="008D6352">
      <w:pPr>
        <w:tabs>
          <w:tab w:val="left" w:pos="3976"/>
        </w:tabs>
        <w:ind w:left="0" w:right="-278" w:firstLine="284"/>
        <w:rPr>
          <w:sz w:val="18"/>
          <w:szCs w:val="18"/>
        </w:rPr>
      </w:pPr>
      <w:r w:rsidRPr="0011620F">
        <w:rPr>
          <w:sz w:val="18"/>
          <w:szCs w:val="18"/>
        </w:rPr>
        <w:t>Единица измерения: тыс. руб.</w:t>
      </w:r>
    </w:p>
    <w:tbl>
      <w:tblPr>
        <w:tblStyle w:val="TableStyle0415"/>
        <w:tblW w:w="5132" w:type="pct"/>
        <w:tblInd w:w="6" w:type="dxa"/>
        <w:tblLayout w:type="fixed"/>
        <w:tblLook w:val="04A0" w:firstRow="1" w:lastRow="0" w:firstColumn="1" w:lastColumn="0" w:noHBand="0" w:noVBand="1"/>
      </w:tblPr>
      <w:tblGrid>
        <w:gridCol w:w="39"/>
        <w:gridCol w:w="26"/>
        <w:gridCol w:w="41"/>
        <w:gridCol w:w="42"/>
        <w:gridCol w:w="29"/>
        <w:gridCol w:w="42"/>
        <w:gridCol w:w="29"/>
        <w:gridCol w:w="43"/>
        <w:gridCol w:w="43"/>
        <w:gridCol w:w="56"/>
        <w:gridCol w:w="43"/>
        <w:gridCol w:w="1880"/>
        <w:gridCol w:w="2723"/>
        <w:gridCol w:w="35"/>
        <w:gridCol w:w="16"/>
        <w:gridCol w:w="818"/>
        <w:gridCol w:w="374"/>
        <w:gridCol w:w="281"/>
        <w:gridCol w:w="374"/>
        <w:gridCol w:w="650"/>
        <w:gridCol w:w="465"/>
        <w:gridCol w:w="925"/>
        <w:gridCol w:w="1374"/>
      </w:tblGrid>
      <w:tr w:rsidR="00C92ABD" w:rsidRPr="009A1E6E" w:rsidTr="00BA46FB">
        <w:trPr>
          <w:cantSplit/>
          <w:trHeight w:val="207"/>
        </w:trPr>
        <w:tc>
          <w:tcPr>
            <w:tcW w:w="5071" w:type="dxa"/>
            <w:gridSpan w:val="14"/>
            <w:tcBorders>
              <w:top w:val="single" w:sz="5" w:space="0" w:color="auto"/>
              <w:left w:val="single" w:sz="5" w:space="0" w:color="auto"/>
              <w:bottom w:val="single" w:sz="5" w:space="0" w:color="auto"/>
              <w:right w:val="single" w:sz="4" w:space="0" w:color="auto"/>
            </w:tcBorders>
            <w:shd w:val="clear" w:color="auto" w:fill="auto"/>
            <w:vAlign w:val="center"/>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Наименование</w:t>
            </w:r>
          </w:p>
        </w:tc>
        <w:tc>
          <w:tcPr>
            <w:tcW w:w="834" w:type="dxa"/>
            <w:gridSpan w:val="2"/>
            <w:tcBorders>
              <w:top w:val="single" w:sz="5" w:space="0" w:color="auto"/>
              <w:left w:val="single" w:sz="4" w:space="0" w:color="auto"/>
              <w:bottom w:val="single" w:sz="5" w:space="0" w:color="auto"/>
            </w:tcBorders>
            <w:shd w:val="clear" w:color="auto" w:fill="auto"/>
            <w:vAlign w:val="center"/>
          </w:tcPr>
          <w:p w:rsidR="00C92ABD" w:rsidRPr="009A1E6E" w:rsidRDefault="00C92ABD" w:rsidP="00BA46FB">
            <w:pPr>
              <w:ind w:right="-278"/>
              <w:rPr>
                <w:rFonts w:ascii="Times New Roman" w:eastAsiaTheme="minorEastAsia" w:hAnsi="Times New Roman" w:cs="Times New Roman"/>
                <w:sz w:val="18"/>
                <w:szCs w:val="18"/>
              </w:rPr>
            </w:pPr>
          </w:p>
        </w:tc>
        <w:tc>
          <w:tcPr>
            <w:tcW w:w="1679" w:type="dxa"/>
            <w:gridSpan w:val="4"/>
            <w:tcBorders>
              <w:top w:val="single" w:sz="5" w:space="0" w:color="auto"/>
              <w:left w:val="single" w:sz="5" w:space="0" w:color="auto"/>
              <w:bottom w:val="single" w:sz="5" w:space="0" w:color="auto"/>
              <w:right w:val="single" w:sz="5" w:space="0" w:color="auto"/>
            </w:tcBorders>
            <w:shd w:val="clear" w:color="auto" w:fill="auto"/>
            <w:vAlign w:val="center"/>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Целевая статья</w:t>
            </w:r>
          </w:p>
        </w:tc>
        <w:tc>
          <w:tcPr>
            <w:tcW w:w="465" w:type="dxa"/>
            <w:tcBorders>
              <w:top w:val="single" w:sz="5" w:space="0" w:color="auto"/>
              <w:left w:val="single" w:sz="5" w:space="0" w:color="auto"/>
              <w:bottom w:val="single" w:sz="5" w:space="0" w:color="auto"/>
              <w:right w:val="single" w:sz="5" w:space="0" w:color="auto"/>
            </w:tcBorders>
            <w:shd w:val="clear" w:color="auto" w:fill="auto"/>
            <w:vAlign w:val="center"/>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Вид рас-</w:t>
            </w:r>
          </w:p>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хода</w:t>
            </w:r>
          </w:p>
        </w:tc>
        <w:tc>
          <w:tcPr>
            <w:tcW w:w="2299"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C92ABD" w:rsidRPr="009A1E6E" w:rsidRDefault="00C92ABD" w:rsidP="00EF34B7">
            <w:pPr>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Сумма на 2023 год</w:t>
            </w:r>
          </w:p>
        </w:tc>
      </w:tr>
      <w:tr w:rsidR="00C92ABD" w:rsidRPr="009A1E6E" w:rsidTr="00BA46FB">
        <w:trPr>
          <w:cantSplit/>
          <w:tblHeader/>
        </w:trPr>
        <w:tc>
          <w:tcPr>
            <w:tcW w:w="5071" w:type="dxa"/>
            <w:gridSpan w:val="14"/>
            <w:tcBorders>
              <w:top w:val="none" w:sz="5" w:space="0" w:color="auto"/>
              <w:left w:val="single" w:sz="5" w:space="0" w:color="auto"/>
              <w:bottom w:val="single" w:sz="10" w:space="0" w:color="auto"/>
              <w:right w:val="single" w:sz="4" w:space="0" w:color="auto"/>
            </w:tcBorders>
            <w:shd w:val="clear" w:color="auto" w:fill="auto"/>
            <w:vAlign w:val="center"/>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834" w:type="dxa"/>
            <w:gridSpan w:val="2"/>
            <w:tcBorders>
              <w:top w:val="none" w:sz="5" w:space="0" w:color="auto"/>
              <w:left w:val="single" w:sz="4" w:space="0" w:color="auto"/>
              <w:bottom w:val="single" w:sz="10" w:space="0" w:color="auto"/>
            </w:tcBorders>
            <w:shd w:val="clear" w:color="auto" w:fill="auto"/>
            <w:vAlign w:val="center"/>
          </w:tcPr>
          <w:p w:rsidR="00C92ABD" w:rsidRPr="009A1E6E" w:rsidRDefault="00C92ABD" w:rsidP="00BA46FB">
            <w:pPr>
              <w:ind w:right="-278"/>
              <w:rPr>
                <w:rFonts w:ascii="Times New Roman" w:eastAsiaTheme="minorEastAsia" w:hAnsi="Times New Roman" w:cs="Times New Roman"/>
                <w:sz w:val="18"/>
                <w:szCs w:val="18"/>
              </w:rPr>
            </w:pPr>
          </w:p>
        </w:tc>
        <w:tc>
          <w:tcPr>
            <w:tcW w:w="1679" w:type="dxa"/>
            <w:gridSpan w:val="4"/>
            <w:tcBorders>
              <w:top w:val="single" w:sz="5" w:space="0" w:color="auto"/>
              <w:left w:val="single" w:sz="5" w:space="0" w:color="auto"/>
              <w:bottom w:val="single" w:sz="10" w:space="0" w:color="auto"/>
              <w:right w:val="single" w:sz="5" w:space="0" w:color="auto"/>
            </w:tcBorders>
            <w:shd w:val="clear" w:color="auto" w:fill="auto"/>
            <w:vAlign w:val="center"/>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w:t>
            </w:r>
          </w:p>
        </w:tc>
        <w:tc>
          <w:tcPr>
            <w:tcW w:w="465" w:type="dxa"/>
            <w:tcBorders>
              <w:top w:val="none" w:sz="5" w:space="0" w:color="auto"/>
              <w:left w:val="single" w:sz="5" w:space="0" w:color="auto"/>
              <w:bottom w:val="single" w:sz="10" w:space="0" w:color="auto"/>
              <w:right w:val="single" w:sz="5" w:space="0" w:color="auto"/>
            </w:tcBorders>
            <w:shd w:val="clear" w:color="auto" w:fill="auto"/>
            <w:vAlign w:val="center"/>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w:t>
            </w:r>
          </w:p>
        </w:tc>
        <w:tc>
          <w:tcPr>
            <w:tcW w:w="2299" w:type="dxa"/>
            <w:gridSpan w:val="2"/>
            <w:tcBorders>
              <w:top w:val="none" w:sz="5" w:space="0" w:color="auto"/>
              <w:left w:val="single" w:sz="5" w:space="0" w:color="auto"/>
              <w:bottom w:val="single" w:sz="10" w:space="0" w:color="auto"/>
              <w:right w:val="single" w:sz="5" w:space="0" w:color="auto"/>
            </w:tcBorders>
            <w:shd w:val="clear" w:color="auto" w:fill="auto"/>
            <w:vAlign w:val="center"/>
          </w:tcPr>
          <w:p w:rsidR="00C92ABD" w:rsidRPr="009A1E6E" w:rsidRDefault="00C92ABD" w:rsidP="00EF34B7">
            <w:pPr>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r>
      <w:tr w:rsidR="00C92ABD" w:rsidRPr="009A1E6E" w:rsidTr="00BA46FB">
        <w:trPr>
          <w:cantSplit/>
        </w:trPr>
        <w:tc>
          <w:tcPr>
            <w:tcW w:w="5071" w:type="dxa"/>
            <w:gridSpan w:val="14"/>
            <w:tcBorders>
              <w:top w:val="single" w:sz="5" w:space="0" w:color="auto"/>
              <w:left w:val="single" w:sz="10"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Программные расходы</w:t>
            </w:r>
          </w:p>
        </w:tc>
        <w:tc>
          <w:tcPr>
            <w:tcW w:w="834" w:type="dxa"/>
            <w:gridSpan w:val="2"/>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00000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197 913.45</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5032"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Дорожное хозяйство</w:t>
            </w:r>
          </w:p>
        </w:tc>
        <w:tc>
          <w:tcPr>
            <w:tcW w:w="834" w:type="dxa"/>
            <w:gridSpan w:val="2"/>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00000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197 470.33</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500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834" w:type="dxa"/>
            <w:gridSpan w:val="2"/>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99000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20 991.22</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500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Реализация мероприятий по строительству, реконструкции, капитальному ремонту автомобильных дорог общего пользования местного значения, а также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муниципальной программы за счет средств местного бюджета</w:t>
            </w:r>
          </w:p>
        </w:tc>
        <w:tc>
          <w:tcPr>
            <w:tcW w:w="834" w:type="dxa"/>
            <w:gridSpan w:val="2"/>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99001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1 061.58</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6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34" w:type="dxa"/>
            <w:gridSpan w:val="2"/>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99001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1 061.58</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23"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34" w:type="dxa"/>
            <w:gridSpan w:val="2"/>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99001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1 061.58</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94"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834" w:type="dxa"/>
            <w:gridSpan w:val="2"/>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99001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243</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1 061.58</w:t>
            </w:r>
          </w:p>
        </w:tc>
      </w:tr>
      <w:tr w:rsidR="00C92ABD" w:rsidRPr="009A1E6E" w:rsidTr="00BA46FB">
        <w:trPr>
          <w:cantSplit/>
          <w:trHeight w:val="215"/>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94"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Дорожное хозяйство (дорожные фонды)</w:t>
            </w:r>
          </w:p>
        </w:tc>
        <w:tc>
          <w:tcPr>
            <w:tcW w:w="834" w:type="dxa"/>
            <w:gridSpan w:val="2"/>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0409</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99001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243</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1 061.58</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500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Иные мероприятия</w:t>
            </w:r>
          </w:p>
        </w:tc>
        <w:tc>
          <w:tcPr>
            <w:tcW w:w="834" w:type="dxa"/>
            <w:gridSpan w:val="2"/>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99020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19 844.25</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6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34" w:type="dxa"/>
            <w:gridSpan w:val="2"/>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99020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19 844.25</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23"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34" w:type="dxa"/>
            <w:gridSpan w:val="2"/>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99020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19 844.25</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94"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Прочая закупка товаров, работ и услуг</w:t>
            </w:r>
          </w:p>
        </w:tc>
        <w:tc>
          <w:tcPr>
            <w:tcW w:w="834" w:type="dxa"/>
            <w:gridSpan w:val="2"/>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99020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19 844.25</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94"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Дорожное хозяйство (дорожные фонды)</w:t>
            </w:r>
          </w:p>
        </w:tc>
        <w:tc>
          <w:tcPr>
            <w:tcW w:w="834" w:type="dxa"/>
            <w:gridSpan w:val="2"/>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0409</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99020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19 844.25</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500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 xml:space="preserve">Реализация мероприятий по  ремонту и содержанию автомобильных дорог общего пользования местного </w:t>
            </w:r>
            <w:proofErr w:type="spellStart"/>
            <w:r w:rsidRPr="009A1E6E">
              <w:rPr>
                <w:rFonts w:ascii="Times New Roman" w:eastAsiaTheme="minorEastAsia" w:hAnsi="Times New Roman" w:cs="Times New Roman"/>
                <w:sz w:val="18"/>
                <w:szCs w:val="18"/>
              </w:rPr>
              <w:t>значения</w:t>
            </w:r>
            <w:proofErr w:type="gramStart"/>
            <w:r w:rsidRPr="009A1E6E">
              <w:rPr>
                <w:rFonts w:ascii="Times New Roman" w:eastAsiaTheme="minorEastAsia" w:hAnsi="Times New Roman" w:cs="Times New Roman"/>
                <w:sz w:val="18"/>
                <w:szCs w:val="18"/>
              </w:rPr>
              <w:t>,в</w:t>
            </w:r>
            <w:proofErr w:type="spellEnd"/>
            <w:proofErr w:type="gramEnd"/>
            <w:r w:rsidRPr="009A1E6E">
              <w:rPr>
                <w:rFonts w:ascii="Times New Roman" w:eastAsiaTheme="minorEastAsia" w:hAnsi="Times New Roman" w:cs="Times New Roman"/>
                <w:sz w:val="18"/>
                <w:szCs w:val="18"/>
              </w:rPr>
              <w:t xml:space="preserve"> рамках муниципальной программы за счет средств местного бюджета</w:t>
            </w:r>
          </w:p>
        </w:tc>
        <w:tc>
          <w:tcPr>
            <w:tcW w:w="834" w:type="dxa"/>
            <w:gridSpan w:val="2"/>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99026</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85.39</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6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34" w:type="dxa"/>
            <w:gridSpan w:val="2"/>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99026</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85.39</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23"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34" w:type="dxa"/>
            <w:gridSpan w:val="2"/>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99026</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85.39</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94"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Прочая закупка товаров, работ и услуг</w:t>
            </w:r>
          </w:p>
        </w:tc>
        <w:tc>
          <w:tcPr>
            <w:tcW w:w="834" w:type="dxa"/>
            <w:gridSpan w:val="2"/>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99026</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85.39</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94"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Дорожное хозяйство (дорожные фонды)</w:t>
            </w:r>
          </w:p>
        </w:tc>
        <w:tc>
          <w:tcPr>
            <w:tcW w:w="834" w:type="dxa"/>
            <w:gridSpan w:val="2"/>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0409</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99026</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85.39</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500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 xml:space="preserve">Реализация мероприятий  по капитальному и текущему ремонту автомобильных дорог (развитие </w:t>
            </w:r>
            <w:proofErr w:type="gramStart"/>
            <w:r w:rsidRPr="009A1E6E">
              <w:rPr>
                <w:rFonts w:ascii="Times New Roman" w:eastAsiaTheme="minorEastAsia" w:hAnsi="Times New Roman" w:cs="Times New Roman"/>
                <w:sz w:val="18"/>
                <w:szCs w:val="18"/>
              </w:rPr>
              <w:t>транспортной</w:t>
            </w:r>
            <w:proofErr w:type="gramEnd"/>
            <w:r w:rsidRPr="009A1E6E">
              <w:rPr>
                <w:rFonts w:ascii="Times New Roman" w:eastAsiaTheme="minorEastAsia" w:hAnsi="Times New Roman" w:cs="Times New Roman"/>
                <w:sz w:val="18"/>
                <w:szCs w:val="18"/>
              </w:rPr>
              <w:t xml:space="preserve"> инструкторы на сельских территориях)</w:t>
            </w:r>
          </w:p>
        </w:tc>
        <w:tc>
          <w:tcPr>
            <w:tcW w:w="834" w:type="dxa"/>
            <w:gridSpan w:val="2"/>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lang w:val="en-US"/>
              </w:rPr>
              <w:t>L</w:t>
            </w:r>
            <w:r w:rsidRPr="009A1E6E">
              <w:rPr>
                <w:rFonts w:ascii="Times New Roman" w:eastAsiaTheme="minorEastAsia" w:hAnsi="Times New Roman" w:cs="Times New Roman"/>
                <w:sz w:val="18"/>
                <w:szCs w:val="18"/>
              </w:rPr>
              <w:t>3720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176 479.11</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6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34" w:type="dxa"/>
            <w:gridSpan w:val="2"/>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lang w:val="en-US"/>
              </w:rPr>
              <w:t>L</w:t>
            </w:r>
            <w:r w:rsidRPr="009A1E6E">
              <w:rPr>
                <w:rFonts w:ascii="Times New Roman" w:eastAsiaTheme="minorEastAsia" w:hAnsi="Times New Roman" w:cs="Times New Roman"/>
                <w:sz w:val="18"/>
                <w:szCs w:val="18"/>
              </w:rPr>
              <w:t>3720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176 479.11</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23"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34" w:type="dxa"/>
            <w:gridSpan w:val="2"/>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lang w:val="en-US"/>
              </w:rPr>
              <w:t>L</w:t>
            </w:r>
            <w:r w:rsidRPr="009A1E6E">
              <w:rPr>
                <w:rFonts w:ascii="Times New Roman" w:eastAsiaTheme="minorEastAsia" w:hAnsi="Times New Roman" w:cs="Times New Roman"/>
                <w:sz w:val="18"/>
                <w:szCs w:val="18"/>
              </w:rPr>
              <w:t>3720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176 479.11</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94"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834" w:type="dxa"/>
            <w:gridSpan w:val="2"/>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lang w:val="en-US"/>
              </w:rPr>
              <w:t>L</w:t>
            </w:r>
            <w:r w:rsidRPr="009A1E6E">
              <w:rPr>
                <w:rFonts w:ascii="Times New Roman" w:eastAsiaTheme="minorEastAsia" w:hAnsi="Times New Roman" w:cs="Times New Roman"/>
                <w:sz w:val="18"/>
                <w:szCs w:val="18"/>
              </w:rPr>
              <w:t>3720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243</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11 466.16</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94"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Дорожное хозяйство (дорожные фонды)</w:t>
            </w:r>
          </w:p>
        </w:tc>
        <w:tc>
          <w:tcPr>
            <w:tcW w:w="834" w:type="dxa"/>
            <w:gridSpan w:val="2"/>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0409</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lang w:val="en-US"/>
              </w:rPr>
              <w:t>L</w:t>
            </w:r>
            <w:r w:rsidRPr="009A1E6E">
              <w:rPr>
                <w:rFonts w:ascii="Times New Roman" w:eastAsiaTheme="minorEastAsia" w:hAnsi="Times New Roman" w:cs="Times New Roman"/>
                <w:sz w:val="18"/>
                <w:szCs w:val="18"/>
              </w:rPr>
              <w:t>3720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243</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11 466.16</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94"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Прочая закупка товаров, работ и услуг</w:t>
            </w:r>
          </w:p>
        </w:tc>
        <w:tc>
          <w:tcPr>
            <w:tcW w:w="834" w:type="dxa"/>
            <w:gridSpan w:val="2"/>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lang w:val="en-US"/>
              </w:rPr>
              <w:t>L</w:t>
            </w:r>
            <w:r w:rsidRPr="009A1E6E">
              <w:rPr>
                <w:rFonts w:ascii="Times New Roman" w:eastAsiaTheme="minorEastAsia" w:hAnsi="Times New Roman" w:cs="Times New Roman"/>
                <w:sz w:val="18"/>
                <w:szCs w:val="18"/>
              </w:rPr>
              <w:t>3720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165 012.95</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94"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Дорожное хозяйство (дорожные фонды)</w:t>
            </w:r>
          </w:p>
        </w:tc>
        <w:tc>
          <w:tcPr>
            <w:tcW w:w="834" w:type="dxa"/>
            <w:gridSpan w:val="2"/>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0409</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lang w:val="en-US"/>
              </w:rPr>
              <w:t>L</w:t>
            </w:r>
            <w:r w:rsidRPr="009A1E6E">
              <w:rPr>
                <w:rFonts w:ascii="Times New Roman" w:eastAsiaTheme="minorEastAsia" w:hAnsi="Times New Roman" w:cs="Times New Roman"/>
                <w:sz w:val="18"/>
                <w:szCs w:val="18"/>
              </w:rPr>
              <w:t>3720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165 012.95</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5032"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Муниципальная программа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профилактика терроризма и экстремизма на территории Хомутовского муниципального образования"</w:t>
            </w:r>
          </w:p>
        </w:tc>
        <w:tc>
          <w:tcPr>
            <w:tcW w:w="834" w:type="dxa"/>
            <w:gridSpan w:val="2"/>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00000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300.00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500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834" w:type="dxa"/>
            <w:gridSpan w:val="2"/>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99000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300.00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500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Иные мероприятия</w:t>
            </w:r>
          </w:p>
        </w:tc>
        <w:tc>
          <w:tcPr>
            <w:tcW w:w="834" w:type="dxa"/>
            <w:gridSpan w:val="2"/>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99020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300.00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6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34" w:type="dxa"/>
            <w:gridSpan w:val="2"/>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99020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300.00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23"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34" w:type="dxa"/>
            <w:gridSpan w:val="2"/>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99020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300.00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94"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Прочая закупка товаров, работ и услуг</w:t>
            </w:r>
          </w:p>
        </w:tc>
        <w:tc>
          <w:tcPr>
            <w:tcW w:w="834" w:type="dxa"/>
            <w:gridSpan w:val="2"/>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99020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300.00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94"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834" w:type="dxa"/>
            <w:gridSpan w:val="2"/>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0310</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99020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300.00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5032"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Муниципальная программа "Формирование современной городской среды"</w:t>
            </w:r>
          </w:p>
        </w:tc>
        <w:tc>
          <w:tcPr>
            <w:tcW w:w="834" w:type="dxa"/>
            <w:gridSpan w:val="2"/>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00000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143.12</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500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Национальный проект "Жилье и городская среда"</w:t>
            </w:r>
          </w:p>
        </w:tc>
        <w:tc>
          <w:tcPr>
            <w:tcW w:w="834" w:type="dxa"/>
            <w:gridSpan w:val="2"/>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F0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00000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143.12</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500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Региональный проект Иркутской области "Формирование комфортной городской среды в Иркутской области"</w:t>
            </w:r>
          </w:p>
        </w:tc>
        <w:tc>
          <w:tcPr>
            <w:tcW w:w="834" w:type="dxa"/>
            <w:gridSpan w:val="2"/>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F2</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00000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143.12</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5022"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F2</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55551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143.12</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81"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F2</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55551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143.12</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F2</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55551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143.12</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Прочая закупка товаров, работ и услуг</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F2</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55551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143.12</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Благоустройство</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0503</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F2</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55551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143.12</w:t>
            </w:r>
          </w:p>
        </w:tc>
      </w:tr>
      <w:tr w:rsidR="00C92ABD" w:rsidRPr="009A1E6E" w:rsidTr="00BA46FB">
        <w:trPr>
          <w:cantSplit/>
        </w:trPr>
        <w:tc>
          <w:tcPr>
            <w:tcW w:w="5087" w:type="dxa"/>
            <w:gridSpan w:val="15"/>
            <w:tcBorders>
              <w:top w:val="single" w:sz="5" w:space="0" w:color="auto"/>
              <w:left w:val="single" w:sz="10"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Мероприятия, направленные на поддержку и развития</w:t>
            </w:r>
          </w:p>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деятельности добровольной народной дружины</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99040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12.80</w:t>
            </w:r>
          </w:p>
        </w:tc>
      </w:tr>
      <w:tr w:rsidR="00C92ABD" w:rsidRPr="009A1E6E" w:rsidTr="00BA46FB">
        <w:trPr>
          <w:cantSplit/>
          <w:trHeight w:val="247"/>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81"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Социальное обеспечение иные выплаты населению</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99040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300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12.80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Иные выплаты населению</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99040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360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12.80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Другие общегосударственные расходы</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0113</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99040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360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12.80</w:t>
            </w:r>
          </w:p>
        </w:tc>
      </w:tr>
      <w:tr w:rsidR="00C92ABD" w:rsidRPr="009A1E6E" w:rsidTr="00BA46FB">
        <w:trPr>
          <w:cantSplit/>
        </w:trPr>
        <w:tc>
          <w:tcPr>
            <w:tcW w:w="5087" w:type="dxa"/>
            <w:gridSpan w:val="15"/>
            <w:tcBorders>
              <w:top w:val="single" w:sz="5" w:space="0" w:color="auto"/>
              <w:left w:val="single" w:sz="10"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Непрограммные расходы органов местного самоуправления</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00000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399 243.94</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5048"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00000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110 205.58</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5022"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107 929.86</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5022"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Обеспечение деятельности в сфере установленных функций</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49 715.64</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81"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100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46 842.07</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120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46 842.07</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Фонд оплаты труда государственных (муниципальных) органов</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121</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35 804.98</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18" w:type="dxa"/>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0104</w:t>
            </w:r>
          </w:p>
          <w:p w:rsidR="00C92ABD" w:rsidRPr="009A1E6E" w:rsidRDefault="00C92ABD" w:rsidP="00BA46FB">
            <w:pPr>
              <w:wordWrap w:val="0"/>
              <w:ind w:right="-278"/>
              <w:rPr>
                <w:rFonts w:ascii="Times New Roman" w:eastAsiaTheme="minorEastAsia" w:hAnsi="Times New Roman" w:cs="Times New Roman"/>
                <w:sz w:val="18"/>
                <w:szCs w:val="18"/>
              </w:rPr>
            </w:pPr>
          </w:p>
          <w:p w:rsidR="00C92ABD" w:rsidRPr="009A1E6E" w:rsidRDefault="00C92ABD" w:rsidP="00BA46FB">
            <w:pPr>
              <w:wordWrap w:val="0"/>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121</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34 230.79</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0102</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121</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1 574.19</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122</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21.00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18" w:type="dxa"/>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0104</w:t>
            </w:r>
          </w:p>
          <w:p w:rsidR="00C92ABD" w:rsidRPr="009A1E6E" w:rsidRDefault="00C92ABD" w:rsidP="00BA46FB">
            <w:pPr>
              <w:wordWrap w:val="0"/>
              <w:ind w:right="-278"/>
              <w:rPr>
                <w:rFonts w:ascii="Times New Roman" w:eastAsiaTheme="minorEastAsia" w:hAnsi="Times New Roman" w:cs="Times New Roman"/>
                <w:sz w:val="18"/>
                <w:szCs w:val="18"/>
              </w:rPr>
            </w:pPr>
          </w:p>
          <w:p w:rsidR="00C92ABD" w:rsidRPr="009A1E6E" w:rsidRDefault="00C92ABD" w:rsidP="00BA46FB">
            <w:pPr>
              <w:wordWrap w:val="0"/>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122</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21.00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123</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405.00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0103</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123</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405.00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129</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10 611.08</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18" w:type="dxa"/>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0104</w:t>
            </w:r>
          </w:p>
          <w:p w:rsidR="00C92ABD" w:rsidRPr="009A1E6E" w:rsidRDefault="00C92ABD" w:rsidP="00BA46FB">
            <w:pPr>
              <w:wordWrap w:val="0"/>
              <w:ind w:right="-278"/>
              <w:rPr>
                <w:rFonts w:ascii="Times New Roman" w:eastAsiaTheme="minorEastAsia" w:hAnsi="Times New Roman" w:cs="Times New Roman"/>
                <w:sz w:val="18"/>
                <w:szCs w:val="18"/>
              </w:rPr>
            </w:pPr>
          </w:p>
          <w:p w:rsidR="00C92ABD" w:rsidRPr="009A1E6E" w:rsidRDefault="00C92ABD" w:rsidP="00BA46FB">
            <w:pPr>
              <w:wordWrap w:val="0"/>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129</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10 135.68</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0102</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129</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475.41</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81"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2 619.99</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2 619.99</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Прочая закупка товаров, работ и услуг</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1 937.98</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18" w:type="dxa"/>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0104</w:t>
            </w:r>
          </w:p>
          <w:p w:rsidR="00C92ABD" w:rsidRPr="009A1E6E" w:rsidRDefault="00C92ABD" w:rsidP="00BA46FB">
            <w:pPr>
              <w:wordWrap w:val="0"/>
              <w:ind w:right="-278"/>
              <w:rPr>
                <w:rFonts w:ascii="Times New Roman" w:eastAsiaTheme="minorEastAsia" w:hAnsi="Times New Roman" w:cs="Times New Roman"/>
                <w:sz w:val="18"/>
                <w:szCs w:val="18"/>
              </w:rPr>
            </w:pPr>
          </w:p>
          <w:p w:rsidR="00C92ABD" w:rsidRPr="009A1E6E" w:rsidRDefault="00C92ABD" w:rsidP="00BA46FB">
            <w:pPr>
              <w:wordWrap w:val="0"/>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1 851.52</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Другие общегосударственные расходы</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0113</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86.46</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Закупка энергетических ресурсов</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247</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682.01</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18" w:type="dxa"/>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0104</w:t>
            </w:r>
          </w:p>
          <w:p w:rsidR="00C92ABD" w:rsidRPr="009A1E6E" w:rsidRDefault="00C92ABD" w:rsidP="00BA46FB">
            <w:pPr>
              <w:wordWrap w:val="0"/>
              <w:ind w:right="-278"/>
              <w:rPr>
                <w:rFonts w:ascii="Times New Roman" w:eastAsiaTheme="minorEastAsia" w:hAnsi="Times New Roman" w:cs="Times New Roman"/>
                <w:sz w:val="18"/>
                <w:szCs w:val="18"/>
              </w:rPr>
            </w:pPr>
          </w:p>
          <w:p w:rsidR="00C92ABD" w:rsidRPr="009A1E6E" w:rsidRDefault="00C92ABD" w:rsidP="00BA46FB">
            <w:pPr>
              <w:wordWrap w:val="0"/>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247</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241.97</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Другие общегосударственные расходы</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0113</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247</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440.04</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81"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Социальное обеспечение и иные выплаты населению</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300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62.50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 xml:space="preserve">Социальные выплаты гражданам, кроме </w:t>
            </w:r>
            <w:proofErr w:type="gramStart"/>
            <w:r w:rsidRPr="009A1E6E">
              <w:rPr>
                <w:rFonts w:ascii="Times New Roman" w:eastAsiaTheme="minorEastAsia" w:hAnsi="Times New Roman" w:cs="Times New Roman"/>
                <w:sz w:val="18"/>
                <w:szCs w:val="18"/>
              </w:rPr>
              <w:t>публичных</w:t>
            </w:r>
            <w:proofErr w:type="gramEnd"/>
            <w:r w:rsidRPr="009A1E6E">
              <w:rPr>
                <w:rFonts w:ascii="Times New Roman" w:eastAsiaTheme="minorEastAsia" w:hAnsi="Times New Roman" w:cs="Times New Roman"/>
                <w:sz w:val="18"/>
                <w:szCs w:val="18"/>
              </w:rPr>
              <w:t xml:space="preserve"> нормативных</w:t>
            </w:r>
          </w:p>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социальных выплат</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320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52.50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321</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52.50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Другие общегосударственные расходы</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0113</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321</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52.50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Иные выплаты населению</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360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10.00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Другие общегосударственные расходы</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0113</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360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10.00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81"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Иные бюджетные ассигнования</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800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191.08</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Исполнение судебных актов</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830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100.00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831</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100.00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18" w:type="dxa"/>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0104</w:t>
            </w:r>
          </w:p>
          <w:p w:rsidR="00C92ABD" w:rsidRPr="009A1E6E" w:rsidRDefault="00C92ABD" w:rsidP="00BA46FB">
            <w:pPr>
              <w:wordWrap w:val="0"/>
              <w:ind w:right="-278"/>
              <w:rPr>
                <w:rFonts w:ascii="Times New Roman" w:eastAsiaTheme="minorEastAsia" w:hAnsi="Times New Roman" w:cs="Times New Roman"/>
                <w:sz w:val="18"/>
                <w:szCs w:val="18"/>
              </w:rPr>
            </w:pPr>
          </w:p>
          <w:p w:rsidR="00C92ABD" w:rsidRPr="009A1E6E" w:rsidRDefault="00C92ABD" w:rsidP="00BA46FB">
            <w:pPr>
              <w:wordWrap w:val="0"/>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831</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100.00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Уплата налогов, сборов и иных платежей</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850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91.08</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Уплата налога на имущество организаций и земельного налога</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851</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75.62</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Другие общегосударственные расходы</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0113</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851</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75.62</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Уплата прочих налогов, сборов</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852</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15.46</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Другие общегосударственные расходы</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0113</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852</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15.46</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5022"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60002</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42 257.02</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81"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60002</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100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41 487.15</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Расходы на выплаты персоналу казенных учреждений</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60002</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110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41 487.15</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Фонд оплаты труда учреждений</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60002</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111</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31 826.08</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Другие общегосударственные расходы</w:t>
            </w:r>
          </w:p>
        </w:tc>
        <w:tc>
          <w:tcPr>
            <w:tcW w:w="818" w:type="dxa"/>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0113</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60002</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111</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12 679.33</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Культура</w:t>
            </w:r>
          </w:p>
        </w:tc>
        <w:tc>
          <w:tcPr>
            <w:tcW w:w="818" w:type="dxa"/>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0801</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60002</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111</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14 124.88</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Массовый спорт</w:t>
            </w:r>
          </w:p>
        </w:tc>
        <w:tc>
          <w:tcPr>
            <w:tcW w:w="818" w:type="dxa"/>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1102</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60002</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111</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2 881.90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Транспорт</w:t>
            </w:r>
          </w:p>
        </w:tc>
        <w:tc>
          <w:tcPr>
            <w:tcW w:w="818" w:type="dxa"/>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0408</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60002</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111</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2 139.97</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60002</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119</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9 661.07</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Другие общегосударственные расходы</w:t>
            </w:r>
          </w:p>
        </w:tc>
        <w:tc>
          <w:tcPr>
            <w:tcW w:w="818" w:type="dxa"/>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0113</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60002</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119</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3 835.03</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Культура</w:t>
            </w:r>
          </w:p>
        </w:tc>
        <w:tc>
          <w:tcPr>
            <w:tcW w:w="818" w:type="dxa"/>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0801</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60002</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119</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4 309.44</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Массовый спорт</w:t>
            </w:r>
          </w:p>
        </w:tc>
        <w:tc>
          <w:tcPr>
            <w:tcW w:w="818" w:type="dxa"/>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1102</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60002</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119</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870.33</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Транспорт</w:t>
            </w:r>
          </w:p>
        </w:tc>
        <w:tc>
          <w:tcPr>
            <w:tcW w:w="818" w:type="dxa"/>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0408</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60002</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119</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646.27</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81"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Иные бюджетные ассигнования</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60002</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800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769.87</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Уплата налогов, сборов и иных платежей</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60002</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850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769.87</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Уплата налога на имущество организаций и земельного налога</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60002</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851</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756.44</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Другие общегосударственные расходы</w:t>
            </w:r>
          </w:p>
        </w:tc>
        <w:tc>
          <w:tcPr>
            <w:tcW w:w="818" w:type="dxa"/>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0113</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60002</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851</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96.49</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Культура</w:t>
            </w:r>
          </w:p>
        </w:tc>
        <w:tc>
          <w:tcPr>
            <w:tcW w:w="818" w:type="dxa"/>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0801</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60002</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851</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584.69</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Массовый спорт</w:t>
            </w:r>
          </w:p>
        </w:tc>
        <w:tc>
          <w:tcPr>
            <w:tcW w:w="818" w:type="dxa"/>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1102</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60002</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851</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75.26</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Уплата прочих налогов, сборов</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60002</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852</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13.43</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Другие общегосударственные расходы</w:t>
            </w:r>
          </w:p>
        </w:tc>
        <w:tc>
          <w:tcPr>
            <w:tcW w:w="818" w:type="dxa"/>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0113</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60002</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852</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13.07</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Массовый спорт</w:t>
            </w:r>
          </w:p>
        </w:tc>
        <w:tc>
          <w:tcPr>
            <w:tcW w:w="818" w:type="dxa"/>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1102</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60002</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852</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0.36</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5022"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Резервный фонд администрации муниципального образования</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60004</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300.00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81"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Иные бюджетные ассигнования</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60004</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800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300.00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Резервные средства</w:t>
            </w:r>
          </w:p>
        </w:tc>
        <w:tc>
          <w:tcPr>
            <w:tcW w:w="818" w:type="dxa"/>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60004</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870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300.00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91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Резервные фонды</w:t>
            </w:r>
          </w:p>
        </w:tc>
        <w:tc>
          <w:tcPr>
            <w:tcW w:w="818" w:type="dxa"/>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0111</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60004</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870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300.00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Другие общегосударственные вопросы</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60005</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2 535.44</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3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60005</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2 535.44</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8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60005</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2 535.44</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Прочая закупка товаров, работ и услуг</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60005</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2 360.44</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Другие общегосударственные расходы</w:t>
            </w:r>
          </w:p>
        </w:tc>
        <w:tc>
          <w:tcPr>
            <w:tcW w:w="869" w:type="dxa"/>
            <w:gridSpan w:val="3"/>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0113</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60005</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2 360.44</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Закупка энергетических ресурсов</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60005</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247</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175.00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Другие общегосударственные расходы</w:t>
            </w:r>
          </w:p>
        </w:tc>
        <w:tc>
          <w:tcPr>
            <w:tcW w:w="869" w:type="dxa"/>
            <w:gridSpan w:val="3"/>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0113</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60005</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247</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175.00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Иные мероприятия в сфере установленных функций</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7 762.74</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3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2 993.24</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8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2 993.24</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Прочая закупка товаров, работ и услуг</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1 807.96</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Транспорт</w:t>
            </w:r>
          </w:p>
        </w:tc>
        <w:tc>
          <w:tcPr>
            <w:tcW w:w="869" w:type="dxa"/>
            <w:gridSpan w:val="3"/>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0408</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791.08</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Другие вопросы в области национальной экономики</w:t>
            </w:r>
          </w:p>
        </w:tc>
        <w:tc>
          <w:tcPr>
            <w:tcW w:w="869" w:type="dxa"/>
            <w:gridSpan w:val="3"/>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0412</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70.00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Другие вопросы в области охраны окружающей среды</w:t>
            </w:r>
          </w:p>
        </w:tc>
        <w:tc>
          <w:tcPr>
            <w:tcW w:w="869" w:type="dxa"/>
            <w:gridSpan w:val="3"/>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0605</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70.00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Массовый спорт</w:t>
            </w:r>
          </w:p>
        </w:tc>
        <w:tc>
          <w:tcPr>
            <w:tcW w:w="869" w:type="dxa"/>
            <w:gridSpan w:val="3"/>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1102</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876.88</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Закупка энергетических ресурсов</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247</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1 185.28</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Массовый спорт</w:t>
            </w:r>
          </w:p>
        </w:tc>
        <w:tc>
          <w:tcPr>
            <w:tcW w:w="869" w:type="dxa"/>
            <w:gridSpan w:val="3"/>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1102</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247</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1 185.28</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3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Социальное обеспечение и иные выплаты населению</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300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169.50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Иные выплаты населению</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360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169.50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Культура</w:t>
            </w:r>
          </w:p>
        </w:tc>
        <w:tc>
          <w:tcPr>
            <w:tcW w:w="869" w:type="dxa"/>
            <w:gridSpan w:val="3"/>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0801</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360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169.50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3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400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4 600.00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Приобретение объектов недвижимого имущества государственными (муниципальными) бюджетными и автономными учреждениями</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406</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4 600.00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Массовый спорт</w:t>
            </w:r>
          </w:p>
        </w:tc>
        <w:tc>
          <w:tcPr>
            <w:tcW w:w="869" w:type="dxa"/>
            <w:gridSpan w:val="3"/>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1102</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406</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4 600.00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60015</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3 081.07</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3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60015</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3 081.07</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8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60015</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3 081.07</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Прочая закупка товаров, работ и услуг</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60015</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2 023.18</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Культура</w:t>
            </w:r>
          </w:p>
        </w:tc>
        <w:tc>
          <w:tcPr>
            <w:tcW w:w="869" w:type="dxa"/>
            <w:gridSpan w:val="3"/>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0801</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60015</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2 023.18</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Закупка энергетических ресурсов</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60015</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247</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1 057.89</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Культура</w:t>
            </w:r>
          </w:p>
        </w:tc>
        <w:tc>
          <w:tcPr>
            <w:tcW w:w="869" w:type="dxa"/>
            <w:gridSpan w:val="3"/>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0801</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60015</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247</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1 057.89</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Мероприятия по осуществлению деятельности библиотек</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60016</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293.65</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3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60016</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293.65</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8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60016</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293.65</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Прочая закупка товаров, работ и услуг</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60016</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241.74</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Культура</w:t>
            </w:r>
          </w:p>
        </w:tc>
        <w:tc>
          <w:tcPr>
            <w:tcW w:w="869" w:type="dxa"/>
            <w:gridSpan w:val="3"/>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0801</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60016</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241.74</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Закупка энергетических ресурсов</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60016</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247</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51.91</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Культура</w:t>
            </w:r>
          </w:p>
        </w:tc>
        <w:tc>
          <w:tcPr>
            <w:tcW w:w="869" w:type="dxa"/>
            <w:gridSpan w:val="3"/>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0801</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60016</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247</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51.91</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Доплаты к пенсиям муниципальных служащих</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60018</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1 195.07</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3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Социальное обеспечение и иные выплаты населению</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60018</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300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1 195.07</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8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Публичные нормативные социальные выплаты гражданам</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60018</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310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1 195.07</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Иные пенсии, социальные доплаты к пенсиям</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60018</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312</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1 195.07</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Пенсионное обеспечение</w:t>
            </w:r>
          </w:p>
        </w:tc>
        <w:tc>
          <w:tcPr>
            <w:tcW w:w="869" w:type="dxa"/>
            <w:gridSpan w:val="3"/>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1001</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60018</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312</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1 195.07</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Обслуживание муниципального долга</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60019</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193.78</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3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Обслуживание государственного (муниципального) долга</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60019</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700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193.78</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Обслуживание муниципального долга</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60019</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730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193.78</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869" w:type="dxa"/>
            <w:gridSpan w:val="3"/>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1301</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60019</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730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193.78</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Иные межбюджетные трансферты</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60020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595.45</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3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Межбюджетные трансферты</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60020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500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595.45</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Иные межбюджетные трансферты</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60020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540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595.45</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Прочие межбюджетные трансферты общего характера</w:t>
            </w:r>
          </w:p>
        </w:tc>
        <w:tc>
          <w:tcPr>
            <w:tcW w:w="869" w:type="dxa"/>
            <w:gridSpan w:val="3"/>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1403</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60020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540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595.45</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Мероприятия в области жилищно-коммунального хозяйства</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60100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2 275.72</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Уличное освещение</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60101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1 924.91</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3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60101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1 924.91</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8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60101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1 924.91</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Прочая закупка товаров, работ и услуг</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60101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462.22</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Благоустройство</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0503</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60101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462.22</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Организация и содержание мест захоронения</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60104</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33.43</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3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60104</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33.43</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8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60104</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33.43</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Прочая закупка товаров, работ и услуг</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60104</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33.43</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Благоустройство</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0503</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60104</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33.43</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60105</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299.97</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3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60105</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299.97</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8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60105</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299.97</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Прочая закупка товаров, работ и услуг</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60105</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299.97</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Благоустройство</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0503</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60105</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299.97</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Мероприятия по жилищному фонду</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60108</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17.42</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3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60108</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17.42</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8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60108</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17.42</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Прочая закупка товаров, работ и услуг</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60108</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17.42</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Жилищное хозяйство</w:t>
            </w:r>
          </w:p>
        </w:tc>
        <w:tc>
          <w:tcPr>
            <w:tcW w:w="869" w:type="dxa"/>
            <w:gridSpan w:val="3"/>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0501</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60108</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17.42</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9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Непрограммные расходы органов местного самоуправления за счет средств областного бюджета</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00000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0.70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73150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0.70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3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73150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0.70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8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73150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0.70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Прочая закупка товаров, работ и услуг</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73150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0.70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Другие общегосударственные расходы</w:t>
            </w:r>
          </w:p>
        </w:tc>
        <w:tc>
          <w:tcPr>
            <w:tcW w:w="869" w:type="dxa"/>
            <w:gridSpan w:val="3"/>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0113</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73150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0.70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9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Непрограммные расходы органов местного самоуправления за счет средств федерального бюджета</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00000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1 302.80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51180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1 302.80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3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51180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100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1 116.28</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8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51180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120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1 116.28</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Фонд оплаты труда государственных (муниципальных) органов</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51180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121</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856.66</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Мобилизационная и вневойсковая подготовка</w:t>
            </w:r>
          </w:p>
        </w:tc>
        <w:tc>
          <w:tcPr>
            <w:tcW w:w="869" w:type="dxa"/>
            <w:gridSpan w:val="3"/>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0203</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51180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121</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856.66</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51180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129</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259.62</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Мобилизационная и вневойсковая подготовка</w:t>
            </w:r>
          </w:p>
        </w:tc>
        <w:tc>
          <w:tcPr>
            <w:tcW w:w="869" w:type="dxa"/>
            <w:gridSpan w:val="3"/>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0203</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51180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129</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259.62</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3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51180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186.52</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8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51180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186.52</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Прочая закупка товаров, работ и услуг</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51180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186.52</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Мобилизационная и вневойсковая подготовка</w:t>
            </w:r>
          </w:p>
        </w:tc>
        <w:tc>
          <w:tcPr>
            <w:tcW w:w="869" w:type="dxa"/>
            <w:gridSpan w:val="3"/>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0203</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3</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51180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186.52</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9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Непрограммные расходы органов местного самоуправления</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00000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287 734.86</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Выполнение работ по устройству детской игровой площадки с установкой игровых элементов</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60110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231.00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3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60110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231.00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8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60110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231.00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Прочая закупка товаров, работ и услуг</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60110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231.00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Благоустройство</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0503</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60110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231.00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 xml:space="preserve">Устройство уличной спортивной площадки с элементами </w:t>
            </w:r>
            <w:proofErr w:type="spellStart"/>
            <w:r w:rsidRPr="009A1E6E">
              <w:rPr>
                <w:rFonts w:ascii="Times New Roman" w:eastAsiaTheme="minorEastAsia" w:hAnsi="Times New Roman" w:cs="Times New Roman"/>
                <w:sz w:val="18"/>
                <w:szCs w:val="18"/>
              </w:rPr>
              <w:t>воркаута</w:t>
            </w:r>
            <w:proofErr w:type="spellEnd"/>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60111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222.00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3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60111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222.00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8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60111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222.00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Прочая закупка товаров, работ и услуг</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60111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222.00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Благоустройство</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0503</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60111</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222.00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Реализация мероприятий по инициативному проекту «Олимпиец» (Устройство уличной спортивной площадки)</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60112</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222.00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3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60112</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222.00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8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60112</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222.00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Прочая закупка товаров, работ и услуг</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60112</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222.00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Благоустройство</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0503</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60112</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222.00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L5765</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276 929.60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3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L5765</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400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276 929.60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8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Бюджетные инвестиции</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L5765</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410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276 929.60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L5765</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414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276 929.60</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Культура</w:t>
            </w:r>
          </w:p>
        </w:tc>
        <w:tc>
          <w:tcPr>
            <w:tcW w:w="869" w:type="dxa"/>
            <w:gridSpan w:val="3"/>
            <w:tcBorders>
              <w:top w:val="single" w:sz="5" w:space="0" w:color="auto"/>
              <w:left w:val="single" w:sz="4" w:space="0" w:color="auto"/>
              <w:bottom w:val="single" w:sz="5" w:space="0" w:color="auto"/>
            </w:tcBorders>
            <w:shd w:val="clear" w:color="auto" w:fill="auto"/>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0801</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L5765</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414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Реализация мероприятий перечня проектов народных инициатив</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S2370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8 522.81</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3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S2370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8 522.81</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8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S2370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8 522.81</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Прочая закупка товаров, работ и услуг</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S2370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8 522.81</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Благоустройство</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0503</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S2370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8 522.81</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roofErr w:type="spellStart"/>
            <w:r w:rsidRPr="009A1E6E">
              <w:rPr>
                <w:rFonts w:ascii="Times New Roman" w:eastAsiaTheme="minorEastAsia" w:hAnsi="Times New Roman" w:cs="Times New Roman"/>
                <w:sz w:val="18"/>
                <w:szCs w:val="18"/>
              </w:rPr>
              <w:t>Грантовая</w:t>
            </w:r>
            <w:proofErr w:type="spellEnd"/>
            <w:r w:rsidRPr="009A1E6E">
              <w:rPr>
                <w:rFonts w:ascii="Times New Roman" w:eastAsiaTheme="minorEastAsia" w:hAnsi="Times New Roman" w:cs="Times New Roman"/>
                <w:sz w:val="18"/>
                <w:szCs w:val="18"/>
              </w:rPr>
              <w:t xml:space="preserve"> поддержка местных инициатив граждан, проживающих в сельской местности</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S2870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1 607.45</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93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S2870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200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1 607.45</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8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S2870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240</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1 607.45</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Прочая закупка товаров, работ и услуг</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S2870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1 607.45</w:t>
            </w:r>
          </w:p>
        </w:tc>
      </w:tr>
      <w:tr w:rsidR="00C92ABD" w:rsidRPr="009A1E6E" w:rsidTr="00BA46FB">
        <w:trPr>
          <w:cantSplit/>
        </w:trPr>
        <w:tc>
          <w:tcPr>
            <w:tcW w:w="39" w:type="dxa"/>
            <w:tcBorders>
              <w:left w:val="single" w:sz="10"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85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Благоустройство</w:t>
            </w:r>
          </w:p>
        </w:tc>
        <w:tc>
          <w:tcPr>
            <w:tcW w:w="869" w:type="dxa"/>
            <w:gridSpan w:val="3"/>
            <w:tcBorders>
              <w:top w:val="single" w:sz="5" w:space="0" w:color="auto"/>
              <w:left w:val="single" w:sz="4" w:space="0" w:color="auto"/>
              <w:bottom w:val="single" w:sz="5"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0503</w:t>
            </w:r>
          </w:p>
        </w:tc>
        <w:tc>
          <w:tcPr>
            <w:tcW w:w="374" w:type="dxa"/>
            <w:tcBorders>
              <w:top w:val="single" w:sz="5" w:space="0" w:color="auto"/>
              <w:left w:val="single"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4</w:t>
            </w:r>
          </w:p>
        </w:tc>
        <w:tc>
          <w:tcPr>
            <w:tcW w:w="374"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00</w:t>
            </w:r>
          </w:p>
        </w:tc>
        <w:tc>
          <w:tcPr>
            <w:tcW w:w="650" w:type="dxa"/>
            <w:tcBorders>
              <w:top w:val="single" w:sz="5" w:space="0" w:color="auto"/>
              <w:left w:val="dotted"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S2870</w:t>
            </w:r>
          </w:p>
        </w:tc>
        <w:tc>
          <w:tcPr>
            <w:tcW w:w="465" w:type="dxa"/>
            <w:tcBorders>
              <w:top w:val="single" w:sz="5" w:space="0" w:color="auto"/>
              <w:left w:val="single" w:sz="5" w:space="0" w:color="auto"/>
              <w:bottom w:val="single" w:sz="5" w:space="0" w:color="auto"/>
              <w:right w:val="single" w:sz="5" w:space="0" w:color="auto"/>
            </w:tcBorders>
            <w:shd w:val="clear" w:color="auto" w:fill="auto"/>
            <w:vAlign w:val="bottom"/>
          </w:tcPr>
          <w:p w:rsidR="00C92ABD" w:rsidRPr="009A1E6E" w:rsidRDefault="00C92ABD" w:rsidP="00BA46FB">
            <w:pPr>
              <w:wordWrap w:val="0"/>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244</w:t>
            </w:r>
          </w:p>
        </w:tc>
        <w:tc>
          <w:tcPr>
            <w:tcW w:w="229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1 607.45</w:t>
            </w:r>
          </w:p>
        </w:tc>
      </w:tr>
      <w:tr w:rsidR="00C92ABD" w:rsidRPr="009A1E6E" w:rsidTr="00BA46FB">
        <w:trPr>
          <w:cantSplit/>
        </w:trPr>
        <w:tc>
          <w:tcPr>
            <w:tcW w:w="8049" w:type="dxa"/>
            <w:gridSpan w:val="21"/>
            <w:tcBorders>
              <w:top w:val="single" w:sz="10" w:space="0" w:color="auto"/>
              <w:left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Итого расходов:</w:t>
            </w:r>
          </w:p>
        </w:tc>
        <w:tc>
          <w:tcPr>
            <w:tcW w:w="2299" w:type="dxa"/>
            <w:gridSpan w:val="2"/>
            <w:tcBorders>
              <w:top w:val="single" w:sz="5" w:space="0" w:color="auto"/>
              <w:left w:val="single" w:sz="10" w:space="0" w:color="auto"/>
              <w:bottom w:val="single" w:sz="10" w:space="0" w:color="auto"/>
              <w:right w:val="single" w:sz="10" w:space="0" w:color="auto"/>
            </w:tcBorders>
            <w:shd w:val="clear" w:color="auto" w:fill="auto"/>
            <w:vAlign w:val="bottom"/>
          </w:tcPr>
          <w:p w:rsidR="00C92ABD" w:rsidRPr="009A1E6E" w:rsidRDefault="00C92ABD" w:rsidP="00EF34B7">
            <w:pPr>
              <w:wordWrap w:val="0"/>
              <w:ind w:right="-278"/>
              <w:jc w:val="center"/>
              <w:rPr>
                <w:rFonts w:ascii="Times New Roman" w:eastAsiaTheme="minorEastAsia" w:hAnsi="Times New Roman" w:cs="Times New Roman"/>
                <w:sz w:val="18"/>
                <w:szCs w:val="18"/>
              </w:rPr>
            </w:pPr>
            <w:r w:rsidRPr="009A1E6E">
              <w:rPr>
                <w:rFonts w:ascii="Times New Roman" w:eastAsiaTheme="minorEastAsia" w:hAnsi="Times New Roman" w:cs="Times New Roman"/>
                <w:sz w:val="18"/>
                <w:szCs w:val="18"/>
              </w:rPr>
              <w:t>597 170.19</w:t>
            </w:r>
          </w:p>
        </w:tc>
      </w:tr>
      <w:tr w:rsidR="00C92ABD" w:rsidRPr="009A1E6E" w:rsidTr="00BA46FB">
        <w:trPr>
          <w:cantSplit/>
        </w:trPr>
        <w:tc>
          <w:tcPr>
            <w:tcW w:w="39" w:type="dxa"/>
            <w:tcBorders>
              <w:top w:val="single" w:sz="4"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26" w:type="dxa"/>
            <w:tcBorders>
              <w:top w:val="single" w:sz="4"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1" w:type="dxa"/>
            <w:tcBorders>
              <w:top w:val="single" w:sz="4" w:space="0" w:color="auto"/>
            </w:tcBorders>
            <w:shd w:val="clear" w:color="auto" w:fill="auto"/>
            <w:vAlign w:val="bottom"/>
          </w:tcPr>
          <w:p w:rsidR="00C92ABD" w:rsidRPr="009A1E6E" w:rsidRDefault="00C92ABD" w:rsidP="008D6352">
            <w:pPr>
              <w:ind w:right="-278"/>
              <w:rPr>
                <w:rFonts w:ascii="Times New Roman" w:eastAsiaTheme="minorEastAsia" w:hAnsi="Times New Roman" w:cs="Times New Roman"/>
                <w:sz w:val="18"/>
                <w:szCs w:val="18"/>
              </w:rPr>
            </w:pPr>
          </w:p>
        </w:tc>
        <w:tc>
          <w:tcPr>
            <w:tcW w:w="42" w:type="dxa"/>
            <w:tcBorders>
              <w:top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tcBorders>
              <w:top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2" w:type="dxa"/>
            <w:tcBorders>
              <w:top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9" w:type="dxa"/>
            <w:tcBorders>
              <w:top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3" w:type="dxa"/>
            <w:tcBorders>
              <w:top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3" w:type="dxa"/>
            <w:tcBorders>
              <w:top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56" w:type="dxa"/>
            <w:tcBorders>
              <w:top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3" w:type="dxa"/>
            <w:tcBorders>
              <w:top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1880" w:type="dxa"/>
            <w:tcBorders>
              <w:top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592" w:type="dxa"/>
            <w:gridSpan w:val="4"/>
            <w:tcBorders>
              <w:top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281" w:type="dxa"/>
            <w:tcBorders>
              <w:top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374" w:type="dxa"/>
            <w:tcBorders>
              <w:top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650" w:type="dxa"/>
            <w:tcBorders>
              <w:top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465" w:type="dxa"/>
            <w:tcBorders>
              <w:top w:val="single" w:sz="4" w:space="0" w:color="auto"/>
            </w:tcBorders>
            <w:shd w:val="clear" w:color="auto" w:fill="auto"/>
            <w:vAlign w:val="bottom"/>
          </w:tcPr>
          <w:p w:rsidR="00C92ABD" w:rsidRPr="009A1E6E" w:rsidRDefault="00C92ABD" w:rsidP="00BA46FB">
            <w:pPr>
              <w:ind w:right="-278"/>
              <w:rPr>
                <w:rFonts w:ascii="Times New Roman" w:eastAsiaTheme="minorEastAsia" w:hAnsi="Times New Roman" w:cs="Times New Roman"/>
                <w:sz w:val="18"/>
                <w:szCs w:val="18"/>
              </w:rPr>
            </w:pPr>
          </w:p>
        </w:tc>
        <w:tc>
          <w:tcPr>
            <w:tcW w:w="925" w:type="dxa"/>
            <w:shd w:val="clear" w:color="auto" w:fill="auto"/>
            <w:vAlign w:val="bottom"/>
          </w:tcPr>
          <w:p w:rsidR="00C92ABD" w:rsidRPr="009A1E6E" w:rsidRDefault="00C92ABD" w:rsidP="00EF34B7">
            <w:pPr>
              <w:ind w:right="-278"/>
              <w:jc w:val="center"/>
              <w:rPr>
                <w:rFonts w:ascii="Times New Roman" w:eastAsiaTheme="minorEastAsia" w:hAnsi="Times New Roman" w:cs="Times New Roman"/>
                <w:sz w:val="18"/>
                <w:szCs w:val="18"/>
              </w:rPr>
            </w:pPr>
          </w:p>
        </w:tc>
        <w:tc>
          <w:tcPr>
            <w:tcW w:w="1374" w:type="dxa"/>
            <w:shd w:val="clear" w:color="auto" w:fill="auto"/>
            <w:vAlign w:val="bottom"/>
          </w:tcPr>
          <w:p w:rsidR="00C92ABD" w:rsidRPr="009A1E6E" w:rsidRDefault="00C92ABD" w:rsidP="00EF34B7">
            <w:pPr>
              <w:ind w:right="-278"/>
              <w:jc w:val="center"/>
              <w:rPr>
                <w:rFonts w:ascii="Times New Roman" w:eastAsiaTheme="minorEastAsia" w:hAnsi="Times New Roman" w:cs="Times New Roman"/>
                <w:sz w:val="18"/>
                <w:szCs w:val="18"/>
              </w:rPr>
            </w:pPr>
          </w:p>
        </w:tc>
      </w:tr>
    </w:tbl>
    <w:p w:rsidR="00C92ABD" w:rsidRDefault="00C92ABD" w:rsidP="008D6352">
      <w:pPr>
        <w:tabs>
          <w:tab w:val="left" w:pos="3976"/>
        </w:tabs>
        <w:ind w:left="0" w:right="-278" w:firstLine="284"/>
        <w:rPr>
          <w:sz w:val="18"/>
          <w:szCs w:val="18"/>
        </w:rPr>
      </w:pPr>
    </w:p>
    <w:p w:rsidR="00E16C1B" w:rsidRDefault="009A1E6E" w:rsidP="008D6352">
      <w:pPr>
        <w:tabs>
          <w:tab w:val="left" w:pos="3976"/>
        </w:tabs>
        <w:ind w:left="0" w:right="-278" w:firstLine="284"/>
        <w:jc w:val="right"/>
        <w:rPr>
          <w:sz w:val="18"/>
          <w:szCs w:val="18"/>
        </w:rPr>
      </w:pPr>
      <w:r w:rsidRPr="009A1E6E">
        <w:rPr>
          <w:sz w:val="18"/>
          <w:szCs w:val="18"/>
        </w:rPr>
        <w:tab/>
      </w:r>
    </w:p>
    <w:p w:rsidR="00E16C1B" w:rsidRDefault="00E16C1B" w:rsidP="008D6352">
      <w:pPr>
        <w:tabs>
          <w:tab w:val="left" w:pos="3976"/>
        </w:tabs>
        <w:ind w:left="0" w:right="-278" w:firstLine="284"/>
        <w:jc w:val="right"/>
        <w:rPr>
          <w:sz w:val="18"/>
          <w:szCs w:val="18"/>
        </w:rPr>
      </w:pPr>
    </w:p>
    <w:p w:rsidR="00E16C1B" w:rsidRDefault="00E16C1B" w:rsidP="008D6352">
      <w:pPr>
        <w:tabs>
          <w:tab w:val="left" w:pos="3976"/>
        </w:tabs>
        <w:ind w:left="0" w:right="-278" w:firstLine="284"/>
        <w:jc w:val="right"/>
        <w:rPr>
          <w:sz w:val="18"/>
          <w:szCs w:val="18"/>
        </w:rPr>
      </w:pPr>
    </w:p>
    <w:p w:rsidR="00E16C1B" w:rsidRDefault="00E16C1B" w:rsidP="008D6352">
      <w:pPr>
        <w:tabs>
          <w:tab w:val="left" w:pos="3976"/>
        </w:tabs>
        <w:ind w:left="0" w:right="-278" w:firstLine="284"/>
        <w:jc w:val="right"/>
        <w:rPr>
          <w:sz w:val="18"/>
          <w:szCs w:val="18"/>
        </w:rPr>
      </w:pPr>
    </w:p>
    <w:p w:rsidR="00E16C1B" w:rsidRDefault="00E16C1B" w:rsidP="008D6352">
      <w:pPr>
        <w:tabs>
          <w:tab w:val="left" w:pos="3976"/>
        </w:tabs>
        <w:ind w:left="0" w:right="-278" w:firstLine="284"/>
        <w:jc w:val="right"/>
        <w:rPr>
          <w:sz w:val="18"/>
          <w:szCs w:val="18"/>
        </w:rPr>
      </w:pPr>
    </w:p>
    <w:p w:rsidR="00E16C1B" w:rsidRDefault="00E16C1B" w:rsidP="008D6352">
      <w:pPr>
        <w:tabs>
          <w:tab w:val="left" w:pos="3976"/>
        </w:tabs>
        <w:ind w:left="0" w:right="-278" w:firstLine="284"/>
        <w:jc w:val="right"/>
        <w:rPr>
          <w:sz w:val="18"/>
          <w:szCs w:val="18"/>
        </w:rPr>
      </w:pPr>
    </w:p>
    <w:p w:rsidR="00E16C1B" w:rsidRDefault="00E16C1B" w:rsidP="008D6352">
      <w:pPr>
        <w:tabs>
          <w:tab w:val="left" w:pos="3976"/>
        </w:tabs>
        <w:ind w:left="0" w:right="-278" w:firstLine="284"/>
        <w:jc w:val="right"/>
        <w:rPr>
          <w:sz w:val="18"/>
          <w:szCs w:val="18"/>
        </w:rPr>
      </w:pPr>
    </w:p>
    <w:p w:rsidR="00E16C1B" w:rsidRDefault="00E16C1B" w:rsidP="008D6352">
      <w:pPr>
        <w:tabs>
          <w:tab w:val="left" w:pos="3976"/>
        </w:tabs>
        <w:ind w:left="0" w:right="-278" w:firstLine="284"/>
        <w:jc w:val="right"/>
        <w:rPr>
          <w:sz w:val="18"/>
          <w:szCs w:val="18"/>
        </w:rPr>
      </w:pPr>
    </w:p>
    <w:p w:rsidR="009A1E6E" w:rsidRPr="009A1E6E" w:rsidRDefault="009A1E6E" w:rsidP="00E16C1B">
      <w:pPr>
        <w:tabs>
          <w:tab w:val="left" w:pos="3976"/>
        </w:tabs>
        <w:ind w:left="0" w:right="-278" w:firstLine="0"/>
        <w:jc w:val="right"/>
        <w:rPr>
          <w:i/>
          <w:sz w:val="18"/>
          <w:szCs w:val="18"/>
        </w:rPr>
      </w:pPr>
      <w:r w:rsidRPr="009A1E6E">
        <w:rPr>
          <w:i/>
          <w:sz w:val="18"/>
          <w:szCs w:val="18"/>
        </w:rPr>
        <w:lastRenderedPageBreak/>
        <w:t>Приложение 7</w:t>
      </w:r>
    </w:p>
    <w:p w:rsidR="009A1E6E" w:rsidRPr="009A1E6E" w:rsidRDefault="009A1E6E" w:rsidP="008D6352">
      <w:pPr>
        <w:tabs>
          <w:tab w:val="left" w:pos="3976"/>
        </w:tabs>
        <w:ind w:left="0" w:right="-278" w:firstLine="284"/>
        <w:jc w:val="right"/>
        <w:rPr>
          <w:i/>
          <w:sz w:val="18"/>
          <w:szCs w:val="18"/>
        </w:rPr>
      </w:pPr>
      <w:r w:rsidRPr="009A1E6E">
        <w:rPr>
          <w:i/>
          <w:sz w:val="18"/>
          <w:szCs w:val="18"/>
        </w:rPr>
        <w:tab/>
        <w:t>к  решению   Думы Хомутовского</w:t>
      </w:r>
    </w:p>
    <w:p w:rsidR="009A1E6E" w:rsidRPr="009A1E6E" w:rsidRDefault="009A1E6E" w:rsidP="008D6352">
      <w:pPr>
        <w:tabs>
          <w:tab w:val="left" w:pos="3976"/>
        </w:tabs>
        <w:ind w:left="0" w:right="-278" w:firstLine="284"/>
        <w:jc w:val="right"/>
        <w:rPr>
          <w:i/>
          <w:sz w:val="18"/>
          <w:szCs w:val="18"/>
        </w:rPr>
      </w:pPr>
      <w:r w:rsidRPr="009A1E6E">
        <w:rPr>
          <w:i/>
          <w:sz w:val="18"/>
          <w:szCs w:val="18"/>
        </w:rPr>
        <w:tab/>
        <w:t>муниципального образования</w:t>
      </w:r>
    </w:p>
    <w:p w:rsidR="009A1E6E" w:rsidRPr="009A1E6E" w:rsidRDefault="009A1E6E" w:rsidP="008D6352">
      <w:pPr>
        <w:tabs>
          <w:tab w:val="left" w:pos="3976"/>
        </w:tabs>
        <w:ind w:left="0" w:right="-278" w:firstLine="284"/>
        <w:jc w:val="right"/>
        <w:rPr>
          <w:i/>
          <w:sz w:val="18"/>
          <w:szCs w:val="18"/>
        </w:rPr>
      </w:pPr>
      <w:r w:rsidRPr="009A1E6E">
        <w:rPr>
          <w:i/>
          <w:sz w:val="18"/>
          <w:szCs w:val="18"/>
        </w:rPr>
        <w:tab/>
        <w:t xml:space="preserve">от </w:t>
      </w:r>
      <w:r>
        <w:rPr>
          <w:i/>
          <w:sz w:val="18"/>
          <w:szCs w:val="18"/>
          <w:u w:val="single"/>
        </w:rPr>
        <w:t>29.12.2022</w:t>
      </w:r>
      <w:r w:rsidRPr="009A1E6E">
        <w:rPr>
          <w:i/>
          <w:sz w:val="18"/>
          <w:szCs w:val="18"/>
        </w:rPr>
        <w:t xml:space="preserve">_№ </w:t>
      </w:r>
      <w:r>
        <w:rPr>
          <w:i/>
          <w:sz w:val="18"/>
          <w:szCs w:val="18"/>
          <w:u w:val="single"/>
        </w:rPr>
        <w:t>05-26 д</w:t>
      </w:r>
    </w:p>
    <w:p w:rsidR="009A1E6E" w:rsidRPr="009A1E6E" w:rsidRDefault="009A1E6E" w:rsidP="008D6352">
      <w:pPr>
        <w:tabs>
          <w:tab w:val="left" w:pos="3976"/>
        </w:tabs>
        <w:ind w:left="0" w:right="-278" w:firstLine="284"/>
        <w:rPr>
          <w:sz w:val="18"/>
          <w:szCs w:val="18"/>
        </w:rPr>
      </w:pPr>
      <w:r w:rsidRPr="009A1E6E">
        <w:rPr>
          <w:sz w:val="18"/>
          <w:szCs w:val="18"/>
        </w:rPr>
        <w:tab/>
      </w:r>
    </w:p>
    <w:p w:rsidR="009A1E6E" w:rsidRPr="009A1E6E" w:rsidRDefault="009A1E6E" w:rsidP="008D6352">
      <w:pPr>
        <w:tabs>
          <w:tab w:val="left" w:pos="3976"/>
        </w:tabs>
        <w:ind w:left="0" w:right="-278" w:firstLine="284"/>
        <w:jc w:val="center"/>
        <w:rPr>
          <w:sz w:val="18"/>
          <w:szCs w:val="18"/>
        </w:rPr>
      </w:pPr>
      <w:r w:rsidRPr="009A1E6E">
        <w:rPr>
          <w:sz w:val="18"/>
          <w:szCs w:val="18"/>
        </w:rPr>
        <w:t>Ведомственная  структура расходов бюджета Хомутовского муниципального образования на 2023 год</w:t>
      </w:r>
    </w:p>
    <w:p w:rsidR="009A1E6E" w:rsidRPr="009A1E6E" w:rsidRDefault="009A1E6E" w:rsidP="008D6352">
      <w:pPr>
        <w:tabs>
          <w:tab w:val="left" w:pos="3976"/>
        </w:tabs>
        <w:ind w:left="0" w:right="-278" w:firstLine="284"/>
        <w:jc w:val="center"/>
        <w:rPr>
          <w:sz w:val="18"/>
          <w:szCs w:val="18"/>
        </w:rPr>
      </w:pPr>
      <w:proofErr w:type="gramStart"/>
      <w:r w:rsidRPr="009A1E6E">
        <w:rPr>
          <w:sz w:val="18"/>
          <w:szCs w:val="18"/>
        </w:rPr>
        <w:t>(по главным распорядителям средств бюджета Хомутовского муниципального образования,</w:t>
      </w:r>
      <w:proofErr w:type="gramEnd"/>
    </w:p>
    <w:p w:rsidR="009A1E6E" w:rsidRPr="009A1E6E" w:rsidRDefault="009A1E6E" w:rsidP="008D6352">
      <w:pPr>
        <w:tabs>
          <w:tab w:val="left" w:pos="3976"/>
        </w:tabs>
        <w:ind w:left="0" w:right="-278" w:firstLine="284"/>
        <w:jc w:val="center"/>
        <w:rPr>
          <w:sz w:val="18"/>
          <w:szCs w:val="18"/>
        </w:rPr>
      </w:pPr>
      <w:proofErr w:type="gramStart"/>
      <w:r w:rsidRPr="009A1E6E">
        <w:rPr>
          <w:sz w:val="18"/>
          <w:szCs w:val="18"/>
        </w:rPr>
        <w:t>разделам, подразделам, целевым статьям (муниципальным программам</w:t>
      </w:r>
      <w:proofErr w:type="gramEnd"/>
    </w:p>
    <w:p w:rsidR="009A1E6E" w:rsidRPr="009A1E6E" w:rsidRDefault="009A1E6E" w:rsidP="008D6352">
      <w:pPr>
        <w:tabs>
          <w:tab w:val="left" w:pos="3976"/>
        </w:tabs>
        <w:ind w:left="0" w:right="-278" w:firstLine="284"/>
        <w:jc w:val="center"/>
        <w:rPr>
          <w:sz w:val="18"/>
          <w:szCs w:val="18"/>
        </w:rPr>
      </w:pPr>
      <w:r w:rsidRPr="009A1E6E">
        <w:rPr>
          <w:sz w:val="18"/>
          <w:szCs w:val="18"/>
        </w:rPr>
        <w:t>Хомутовского муниципального образования и непрограммным направлениям деятельности),</w:t>
      </w:r>
    </w:p>
    <w:p w:rsidR="009A1E6E" w:rsidRPr="009A1E6E" w:rsidRDefault="009A1E6E" w:rsidP="008D6352">
      <w:pPr>
        <w:tabs>
          <w:tab w:val="left" w:pos="3976"/>
        </w:tabs>
        <w:ind w:left="0" w:right="-278" w:firstLine="284"/>
        <w:jc w:val="center"/>
        <w:rPr>
          <w:sz w:val="18"/>
          <w:szCs w:val="18"/>
        </w:rPr>
      </w:pPr>
      <w:r w:rsidRPr="009A1E6E">
        <w:rPr>
          <w:sz w:val="18"/>
          <w:szCs w:val="18"/>
        </w:rPr>
        <w:t>видам расходов классификации расходов бюджетов)</w:t>
      </w:r>
    </w:p>
    <w:p w:rsidR="009A1E6E" w:rsidRPr="009A1E6E" w:rsidRDefault="009A1E6E" w:rsidP="008D6352">
      <w:pPr>
        <w:tabs>
          <w:tab w:val="left" w:pos="3976"/>
        </w:tabs>
        <w:ind w:left="0" w:right="-278" w:firstLine="284"/>
        <w:rPr>
          <w:sz w:val="18"/>
          <w:szCs w:val="18"/>
        </w:rPr>
      </w:pPr>
    </w:p>
    <w:p w:rsidR="009A1E6E" w:rsidRDefault="009A1E6E" w:rsidP="008D6352">
      <w:pPr>
        <w:tabs>
          <w:tab w:val="left" w:pos="3976"/>
        </w:tabs>
        <w:ind w:left="0" w:right="-278" w:firstLine="284"/>
        <w:rPr>
          <w:sz w:val="18"/>
          <w:szCs w:val="18"/>
        </w:rPr>
      </w:pPr>
      <w:r w:rsidRPr="009A1E6E">
        <w:rPr>
          <w:sz w:val="18"/>
          <w:szCs w:val="18"/>
        </w:rPr>
        <w:t>Единица измерения: тыс. руб.</w:t>
      </w:r>
    </w:p>
    <w:tbl>
      <w:tblPr>
        <w:tblStyle w:val="TableStyle0710"/>
        <w:tblW w:w="4994" w:type="pct"/>
        <w:tblInd w:w="6" w:type="dxa"/>
        <w:tblLayout w:type="fixed"/>
        <w:tblLook w:val="04A0" w:firstRow="1" w:lastRow="0" w:firstColumn="1" w:lastColumn="0" w:noHBand="0" w:noVBand="1"/>
      </w:tblPr>
      <w:tblGrid>
        <w:gridCol w:w="57"/>
        <w:gridCol w:w="45"/>
        <w:gridCol w:w="45"/>
        <w:gridCol w:w="59"/>
        <w:gridCol w:w="59"/>
        <w:gridCol w:w="74"/>
        <w:gridCol w:w="59"/>
        <w:gridCol w:w="74"/>
        <w:gridCol w:w="59"/>
        <w:gridCol w:w="59"/>
        <w:gridCol w:w="74"/>
        <w:gridCol w:w="59"/>
        <w:gridCol w:w="59"/>
        <w:gridCol w:w="74"/>
        <w:gridCol w:w="74"/>
        <w:gridCol w:w="59"/>
        <w:gridCol w:w="1760"/>
        <w:gridCol w:w="1818"/>
        <w:gridCol w:w="612"/>
        <w:gridCol w:w="452"/>
        <w:gridCol w:w="510"/>
        <w:gridCol w:w="408"/>
        <w:gridCol w:w="205"/>
        <w:gridCol w:w="510"/>
        <w:gridCol w:w="713"/>
        <w:gridCol w:w="510"/>
        <w:gridCol w:w="1120"/>
        <w:gridCol w:w="463"/>
      </w:tblGrid>
      <w:tr w:rsidR="008B7A49" w:rsidRPr="00907672" w:rsidTr="008B7A49">
        <w:trPr>
          <w:cantSplit/>
          <w:trHeight w:val="184"/>
        </w:trPr>
        <w:tc>
          <w:tcPr>
            <w:tcW w:w="4499" w:type="dxa"/>
            <w:gridSpan w:val="18"/>
            <w:tcBorders>
              <w:top w:val="single" w:sz="5" w:space="0" w:color="auto"/>
              <w:left w:val="single" w:sz="5" w:space="0" w:color="auto"/>
              <w:bottom w:val="single" w:sz="5" w:space="0" w:color="auto"/>
              <w:right w:val="single" w:sz="5" w:space="0" w:color="auto"/>
            </w:tcBorders>
            <w:shd w:val="clear" w:color="auto" w:fill="auto"/>
            <w:vAlign w:val="center"/>
          </w:tcPr>
          <w:p w:rsidR="008B7A49" w:rsidRPr="00907672" w:rsidRDefault="008B7A49" w:rsidP="008D6352">
            <w:pPr>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Наименование показателя</w:t>
            </w:r>
          </w:p>
        </w:tc>
        <w:tc>
          <w:tcPr>
            <w:tcW w:w="603" w:type="dxa"/>
            <w:tcBorders>
              <w:top w:val="single" w:sz="5" w:space="0" w:color="auto"/>
              <w:left w:val="single" w:sz="5" w:space="0" w:color="auto"/>
              <w:bottom w:val="single" w:sz="5" w:space="0" w:color="auto"/>
              <w:right w:val="single" w:sz="5" w:space="0" w:color="auto"/>
            </w:tcBorders>
            <w:shd w:val="clear" w:color="auto" w:fill="auto"/>
            <w:vAlign w:val="center"/>
          </w:tcPr>
          <w:p w:rsidR="008B7A49" w:rsidRPr="00907672" w:rsidRDefault="008B7A49" w:rsidP="00E16C1B">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ППП</w:t>
            </w:r>
          </w:p>
        </w:tc>
        <w:tc>
          <w:tcPr>
            <w:tcW w:w="445" w:type="dxa"/>
            <w:tcBorders>
              <w:top w:val="single" w:sz="5" w:space="0" w:color="auto"/>
              <w:left w:val="single" w:sz="5" w:space="0" w:color="auto"/>
              <w:bottom w:val="single" w:sz="5" w:space="0" w:color="auto"/>
              <w:right w:val="single" w:sz="5" w:space="0" w:color="auto"/>
            </w:tcBorders>
            <w:shd w:val="clear" w:color="auto" w:fill="auto"/>
            <w:vAlign w:val="center"/>
          </w:tcPr>
          <w:p w:rsidR="008B7A49" w:rsidRPr="00907672" w:rsidRDefault="008B7A49" w:rsidP="00E16C1B">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Раз-</w:t>
            </w:r>
          </w:p>
          <w:p w:rsidR="008B7A49" w:rsidRPr="00907672" w:rsidRDefault="008B7A49" w:rsidP="00E16C1B">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дел</w:t>
            </w:r>
          </w:p>
        </w:tc>
        <w:tc>
          <w:tcPr>
            <w:tcW w:w="503" w:type="dxa"/>
            <w:tcBorders>
              <w:top w:val="single" w:sz="5" w:space="0" w:color="auto"/>
              <w:left w:val="single" w:sz="5" w:space="0" w:color="auto"/>
              <w:bottom w:val="single" w:sz="5" w:space="0" w:color="auto"/>
              <w:right w:val="single" w:sz="5" w:space="0" w:color="auto"/>
            </w:tcBorders>
            <w:shd w:val="clear" w:color="auto" w:fill="auto"/>
            <w:vAlign w:val="center"/>
          </w:tcPr>
          <w:p w:rsidR="008B7A49" w:rsidRPr="00907672" w:rsidRDefault="008B7A49" w:rsidP="00E16C1B">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Под-</w:t>
            </w:r>
          </w:p>
          <w:p w:rsidR="008B7A49" w:rsidRPr="00907672" w:rsidRDefault="008B7A49" w:rsidP="00E16C1B">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раз-</w:t>
            </w:r>
          </w:p>
          <w:p w:rsidR="008B7A49" w:rsidRPr="00907672" w:rsidRDefault="008B7A49" w:rsidP="00E16C1B">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дел</w:t>
            </w:r>
          </w:p>
        </w:tc>
        <w:tc>
          <w:tcPr>
            <w:tcW w:w="1810" w:type="dxa"/>
            <w:gridSpan w:val="4"/>
            <w:tcBorders>
              <w:top w:val="single" w:sz="5" w:space="0" w:color="auto"/>
              <w:left w:val="single" w:sz="5" w:space="0" w:color="auto"/>
              <w:bottom w:val="single" w:sz="5" w:space="0" w:color="auto"/>
              <w:right w:val="single" w:sz="5" w:space="0" w:color="auto"/>
            </w:tcBorders>
            <w:shd w:val="clear" w:color="auto" w:fill="auto"/>
            <w:vAlign w:val="center"/>
          </w:tcPr>
          <w:p w:rsidR="008B7A49" w:rsidRPr="00907672" w:rsidRDefault="008B7A49" w:rsidP="00E16C1B">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Целевая статья</w:t>
            </w:r>
          </w:p>
        </w:tc>
        <w:tc>
          <w:tcPr>
            <w:tcW w:w="503" w:type="dxa"/>
            <w:tcBorders>
              <w:top w:val="single" w:sz="5" w:space="0" w:color="auto"/>
              <w:left w:val="single" w:sz="5" w:space="0" w:color="auto"/>
              <w:bottom w:val="single" w:sz="5" w:space="0" w:color="auto"/>
              <w:right w:val="single" w:sz="5" w:space="0" w:color="auto"/>
            </w:tcBorders>
            <w:shd w:val="clear" w:color="auto" w:fill="auto"/>
            <w:vAlign w:val="center"/>
          </w:tcPr>
          <w:p w:rsidR="008B7A49" w:rsidRPr="00907672" w:rsidRDefault="008B7A49" w:rsidP="00E16C1B">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Вид рас-</w:t>
            </w:r>
          </w:p>
          <w:p w:rsidR="008B7A49" w:rsidRPr="00907672" w:rsidRDefault="008B7A49" w:rsidP="00E16C1B">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хода</w:t>
            </w:r>
          </w:p>
        </w:tc>
        <w:tc>
          <w:tcPr>
            <w:tcW w:w="1560"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8B7A49" w:rsidRPr="00907672" w:rsidRDefault="008B7A49" w:rsidP="00BA46FB">
            <w:pPr>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Сумма на  год</w:t>
            </w:r>
          </w:p>
        </w:tc>
      </w:tr>
      <w:tr w:rsidR="008B7A49" w:rsidRPr="00907672" w:rsidTr="008B7A49">
        <w:trPr>
          <w:cantSplit/>
          <w:tblHeader/>
        </w:trPr>
        <w:tc>
          <w:tcPr>
            <w:tcW w:w="4499" w:type="dxa"/>
            <w:gridSpan w:val="18"/>
            <w:tcBorders>
              <w:top w:val="single" w:sz="5" w:space="0" w:color="auto"/>
              <w:left w:val="single" w:sz="5" w:space="0" w:color="auto"/>
              <w:bottom w:val="single" w:sz="10" w:space="0" w:color="auto"/>
              <w:right w:val="single"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603" w:type="dxa"/>
            <w:tcBorders>
              <w:top w:val="single" w:sz="5" w:space="0" w:color="auto"/>
              <w:left w:val="single" w:sz="5" w:space="0" w:color="auto"/>
              <w:bottom w:val="single" w:sz="10"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w:t>
            </w:r>
          </w:p>
        </w:tc>
        <w:tc>
          <w:tcPr>
            <w:tcW w:w="445" w:type="dxa"/>
            <w:tcBorders>
              <w:top w:val="single" w:sz="5" w:space="0" w:color="auto"/>
              <w:left w:val="single" w:sz="5" w:space="0" w:color="auto"/>
              <w:bottom w:val="single" w:sz="10"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3</w:t>
            </w:r>
          </w:p>
        </w:tc>
        <w:tc>
          <w:tcPr>
            <w:tcW w:w="503" w:type="dxa"/>
            <w:tcBorders>
              <w:top w:val="single" w:sz="5" w:space="0" w:color="auto"/>
              <w:left w:val="single" w:sz="5" w:space="0" w:color="auto"/>
              <w:bottom w:val="single" w:sz="10"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4</w:t>
            </w:r>
          </w:p>
        </w:tc>
        <w:tc>
          <w:tcPr>
            <w:tcW w:w="1810" w:type="dxa"/>
            <w:gridSpan w:val="4"/>
            <w:tcBorders>
              <w:top w:val="single" w:sz="5" w:space="0" w:color="auto"/>
              <w:left w:val="single" w:sz="5" w:space="0" w:color="auto"/>
              <w:bottom w:val="single" w:sz="10"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5</w:t>
            </w:r>
          </w:p>
        </w:tc>
        <w:tc>
          <w:tcPr>
            <w:tcW w:w="503" w:type="dxa"/>
            <w:tcBorders>
              <w:top w:val="single" w:sz="5" w:space="0" w:color="auto"/>
              <w:left w:val="single" w:sz="5" w:space="0" w:color="auto"/>
              <w:bottom w:val="single" w:sz="10"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w:t>
            </w:r>
          </w:p>
        </w:tc>
        <w:tc>
          <w:tcPr>
            <w:tcW w:w="1560" w:type="dxa"/>
            <w:gridSpan w:val="2"/>
            <w:tcBorders>
              <w:left w:val="single" w:sz="5" w:space="0" w:color="auto"/>
              <w:bottom w:val="single" w:sz="10" w:space="0" w:color="auto"/>
              <w:right w:val="single" w:sz="5" w:space="0" w:color="auto"/>
            </w:tcBorders>
            <w:shd w:val="clear" w:color="auto" w:fill="auto"/>
            <w:vAlign w:val="bottom"/>
          </w:tcPr>
          <w:p w:rsidR="008B7A49" w:rsidRPr="00907672" w:rsidRDefault="008B7A49" w:rsidP="00BA46FB">
            <w:pPr>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w:t>
            </w:r>
          </w:p>
        </w:tc>
      </w:tr>
      <w:tr w:rsidR="008B7A49" w:rsidRPr="00907672" w:rsidTr="008B7A49">
        <w:trPr>
          <w:cantSplit/>
        </w:trPr>
        <w:tc>
          <w:tcPr>
            <w:tcW w:w="8363" w:type="dxa"/>
            <w:gridSpan w:val="26"/>
            <w:tcBorders>
              <w:top w:val="single" w:sz="5" w:space="0" w:color="auto"/>
              <w:left w:val="single" w:sz="10" w:space="0" w:color="auto"/>
              <w:bottom w:val="dotted" w:sz="5" w:space="0" w:color="auto"/>
              <w:right w:val="single" w:sz="5" w:space="0" w:color="auto"/>
            </w:tcBorders>
            <w:shd w:val="clear" w:color="auto" w:fill="auto"/>
            <w:vAlign w:val="bottom"/>
          </w:tcPr>
          <w:p w:rsidR="008B7A49" w:rsidRPr="00907672" w:rsidRDefault="008B7A49" w:rsidP="00E16C1B">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Администрация Хомутовского муниципального образования - Администрация сельского поселения</w:t>
            </w:r>
          </w:p>
        </w:tc>
        <w:tc>
          <w:tcPr>
            <w:tcW w:w="1560" w:type="dxa"/>
            <w:gridSpan w:val="2"/>
            <w:tcBorders>
              <w:top w:val="single"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597 170.19</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35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ОБЩЕГОСУДАРСТВЕННЫЕ ВОПРОСЫ</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69 188.50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2 049.60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Обеспечение деятельности в сфере установленных функций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2 049.60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Фонд оплаты труда государственных (муниципальных) органов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121</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1 574.19</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129</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475.41</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405.00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Обеспечение деятельности в сфере установленных функций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405.00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123</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405.00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04</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46 580.96</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Обеспечение деятельности в сфере установленных функций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04</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46 580.96</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Фонд оплаты труда государственных (муниципальных) органов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04</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121</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34 230.79</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04</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122</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21.00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04</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129</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10 135.68</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04</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244</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1 851.52</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Закупка энергетических ресурсов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04</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247</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241.97</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04</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831</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100.00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Резервные фонды</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300.00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Резервный фонд администрации муниципального образования</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300.00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Резервные средства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870</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300.00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Другие общегосударственные вопросы</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19 852.94</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Мероприятия, направленные на поддержку и развития</w:t>
            </w:r>
          </w:p>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деятельности добровольной народной дружины</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4</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99040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12.80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Иные выплаты населению</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4</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99040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360</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12.80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Обеспечение деятельности в сфере установленных функций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680.08</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244</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86.46</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Закупка энергетических ресурсов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247</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440.04</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321</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52.50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Иные выплаты населению</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360</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10.00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Уплата налога на имущество организаций и земельного налога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851</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75.62</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Уплата прочих налогов, сборов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852</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15.46</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16 623.92</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Фонд оплаты труда учреждений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111</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12 679.33</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119</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3 835.03</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Уплата налога на имущество организаций и земельного налога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851</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96.49</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Уплата прочих налогов, сборов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852</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13.07</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Другие общегосударственные вопросы</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2 535.44</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244</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2 360.44</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Закупка энергетических ресурсов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247</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175.00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73150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0.70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73150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244</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0.70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35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НАЦИОНАЛЬНАЯ ОБОРОНА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1 302.80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Мобилизационная и вневойсковая подготовка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1 302.80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3</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51180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1 302.80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Фонд оплаты труда государственных (муниципальных) органов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3</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51180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121</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856.66</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3</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51180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129</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259.62</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3</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51180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244</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186.52</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35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НАЦИОНАЛЬНАЯ БЕЗОПАСНОСТЬ И ПРАВООХРАНИТЕЛЬНАЯ ДЕЯТЕЛЬНОСТЬ</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03</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300.00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03</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10</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300.00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Иные мероприятия</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03</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10</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4</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99020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300.00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03</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10</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4</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99020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244</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300.00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35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НАЦИОНАЛЬНАЯ ЭКОНОМИКА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201 117.65</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Транспорт</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08</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3 577.32</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08</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2 786.24</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Фонд оплаты труда учреждений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08</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111</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2 139.97</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08</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119</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646.27</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Иные мероприятия в сфере установленных функций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08</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791.08</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08</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244</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791.08</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Дорожное хозяйство (дорожные фонды)</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09</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197 470.33</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Реализация мероприятий по строительству, реконструкции, капитальному ремонту автомобильных дорог общего пользования местного значения, а также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муниципальной программы за счет средств местного бюджета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09</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20</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99001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1 061.58</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09</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20</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99001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243</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1 061.58</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Иные мероприятия</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09</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20</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99020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19 844.25</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09</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20</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99020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244</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19 844.25</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 xml:space="preserve">Реализация мероприятий по  ремонту и содержанию автомобильных дорог общего пользования местного </w:t>
            </w:r>
            <w:proofErr w:type="spellStart"/>
            <w:r w:rsidRPr="00907672">
              <w:rPr>
                <w:rFonts w:ascii="Times New Roman" w:eastAsiaTheme="minorEastAsia" w:hAnsi="Times New Roman" w:cs="Times New Roman"/>
                <w:sz w:val="18"/>
                <w:szCs w:val="18"/>
              </w:rPr>
              <w:t>значения</w:t>
            </w:r>
            <w:proofErr w:type="gramStart"/>
            <w:r w:rsidRPr="00907672">
              <w:rPr>
                <w:rFonts w:ascii="Times New Roman" w:eastAsiaTheme="minorEastAsia" w:hAnsi="Times New Roman" w:cs="Times New Roman"/>
                <w:sz w:val="18"/>
                <w:szCs w:val="18"/>
              </w:rPr>
              <w:t>,в</w:t>
            </w:r>
            <w:proofErr w:type="spellEnd"/>
            <w:proofErr w:type="gramEnd"/>
            <w:r w:rsidRPr="00907672">
              <w:rPr>
                <w:rFonts w:ascii="Times New Roman" w:eastAsiaTheme="minorEastAsia" w:hAnsi="Times New Roman" w:cs="Times New Roman"/>
                <w:sz w:val="18"/>
                <w:szCs w:val="18"/>
              </w:rPr>
              <w:t xml:space="preserve"> рамках муниципальной программы за счет средств местного бюджета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09</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20</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99026</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85.39</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09</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20</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99026</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244</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85.39</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Развитие транспортной инфраструктуры на сельских территориях</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09</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20</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L3720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176 479.11</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09</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20</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L3720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243</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11 466.16</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09</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20</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L3720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244</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165 012.95</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Другие вопросы в области национальной экономики</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70.00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Иные мероприятия в сфере установленных функций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70.00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244</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70.00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35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ЖИЛИЩНО-КОММУНАЛЬНОЕ ХОЗЯЙСТВО</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13 224.10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Жилищное хозяйство</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17.42</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Мероприятия по жилищному фонду</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60108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17.42</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60108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244</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17.42</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Благоустройство</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13 206.68</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22</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8</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F2</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55551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143.12</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22</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8</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F2</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55551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244</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143.12</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Уличное освещение</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60101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1 924.91</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60101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244</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462.22</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Закупка энергетических ресурсов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60101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247</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1 462.68</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Организация и содержание мест захоронения</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60104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33.43</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60104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244</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33.43</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60105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299.97</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60105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244</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299.97</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Выполнение работ по устройству детской игровой площадки с установкой игровых элементов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4</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60110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231.00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4</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60110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244</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231.00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 xml:space="preserve">Устройство уличной спортивной площадки с элементами </w:t>
            </w:r>
            <w:proofErr w:type="spellStart"/>
            <w:r w:rsidRPr="00907672">
              <w:rPr>
                <w:rFonts w:ascii="Times New Roman" w:eastAsiaTheme="minorEastAsia" w:hAnsi="Times New Roman" w:cs="Times New Roman"/>
                <w:sz w:val="18"/>
                <w:szCs w:val="18"/>
              </w:rPr>
              <w:t>воркаута</w:t>
            </w:r>
            <w:proofErr w:type="spellEnd"/>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4</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60111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222.00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4</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60111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244</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222.00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Реализация мероприятий по инициативному проекту «Олимпиец» (Устройство уличной спортивной площадки)</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4</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60112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222.00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4</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60112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244</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222.00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Реализация мероприятий перечня проектов народных инициатив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4</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S2370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8 522.81</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4</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S2370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244</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8 522.81</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roofErr w:type="spellStart"/>
            <w:r w:rsidRPr="00907672">
              <w:rPr>
                <w:rFonts w:ascii="Times New Roman" w:eastAsiaTheme="minorEastAsia" w:hAnsi="Times New Roman" w:cs="Times New Roman"/>
                <w:sz w:val="18"/>
                <w:szCs w:val="18"/>
              </w:rPr>
              <w:t>Грантовая</w:t>
            </w:r>
            <w:proofErr w:type="spellEnd"/>
            <w:r w:rsidRPr="00907672">
              <w:rPr>
                <w:rFonts w:ascii="Times New Roman" w:eastAsiaTheme="minorEastAsia" w:hAnsi="Times New Roman" w:cs="Times New Roman"/>
                <w:sz w:val="18"/>
                <w:szCs w:val="18"/>
              </w:rPr>
              <w:t xml:space="preserve"> поддержка местных инициатив граждан, проживающих в сельской местности</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4</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S2870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1 607.45</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4</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S2870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244</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1 607.45</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35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ОХРАНА ОКРУЖАЮЩЕЙ СРЕДЫ</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06</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70.00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Другие вопросы в области охраны окружающей среды</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06</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05</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70.00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Иные мероприятия в сфере установленных функций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06</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05</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70.00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06</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05</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244</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70.00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35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КУЛЬТУРА, КИНЕМАТОГРАФИЯ</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299 492.83</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Культура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299 492.83</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19 019.02</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Фонд оплаты труда учреждений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111</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14 124.89</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119</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4 309.44</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Уплата налога на имущество организаций и земельного налога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851</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584.69</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Иные мероприятия в сфере установленных функций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169.50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Иные выплаты населению</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360</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169.50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60015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3 081.07</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60015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244</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2 023.18</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Закупка энергетических ресурсов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60015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247</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1 057.89</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Мероприятия по осуществлению деятельности библиотек</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60016</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293.65</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60016</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244</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241.74</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Закупка энергетических ресурсов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60016</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247</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51.91</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4</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L5765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276 929.60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4</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L5765</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414</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276 929.60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35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СОЦИАЛЬНАЯ ПОЛИТИКА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1 195.07</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Пенсионное обеспечение</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1 195.07</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Доплаты к пенсиям муниципальных служащих</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60018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1 195.07</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Иные пенсии, социальные доплаты к пенсиям</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60018</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312</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1 195.07</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35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ФИЗИЧЕСКАЯ КУЛЬТУРА И СПОРТ</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10 490.00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Массовый спорт</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10 490.00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3 827.84</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Фонд оплаты труда учреждений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111</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2 881.90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119</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870.33</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Уплата налога на имущество организаций и земельного налога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851</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75.25</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Уплата прочих налогов, сборов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60002</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852</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0.36</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Иные мероприятия в сфере установленных функций</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6 662.16</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Прочая закупка товаров, работ и услуг</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244</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876.87</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Закупка энергетических ресурсов</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247</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1 185.28</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Приобретение объектов недвижимого имущества государственными (муниципальными) бюджетными и автономными учреждениями</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02</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60011</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406</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4 600.00</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35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ОБСЛУЖИВАНИЕ ГОСУДАРСТВЕННОГО (МУНИЦИПАЛЬНОГО) ДОЛГА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13</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193.78</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13</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193.78</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Обслуживание муниципального долга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13</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60019</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193.78</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Обслуживание муниципального долга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13</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01</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60019</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730</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193.78</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35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МЕЖБЮДЖЕТНЫЕ ТРАНСФЕРТЫ ОБЩЕГО ХАРАКТЕРА БЮДЖЕТАМ БЮДЖЕТНОЙ СИСТЕМЫ РОССИЙСКОЙ ФЕДЕРАЦИИ</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595.45</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296" w:type="dxa"/>
            <w:gridSpan w:val="14"/>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Прочие межбюджетные трансферты общего характера</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595.45</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107" w:type="dxa"/>
            <w:gridSpan w:val="11"/>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Иные межбюджетные трансферты</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60020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595.45</w:t>
            </w:r>
          </w:p>
        </w:tc>
      </w:tr>
      <w:tr w:rsidR="008B7A49" w:rsidRPr="00907672" w:rsidTr="008B7A49">
        <w:trPr>
          <w:cantSplit/>
        </w:trPr>
        <w:tc>
          <w:tcPr>
            <w:tcW w:w="57" w:type="dxa"/>
            <w:tcBorders>
              <w:left w:val="single" w:sz="10"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dotted"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3918" w:type="dxa"/>
            <w:gridSpan w:val="8"/>
            <w:tcBorders>
              <w:top w:val="dotted" w:sz="5" w:space="0" w:color="auto"/>
              <w:left w:val="none" w:sz="5" w:space="0" w:color="auto"/>
              <w:bottom w:val="dotted" w:sz="5"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Иные межбюджетные трансферты</w:t>
            </w:r>
          </w:p>
        </w:tc>
        <w:tc>
          <w:tcPr>
            <w:tcW w:w="6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734</w:t>
            </w:r>
          </w:p>
        </w:tc>
        <w:tc>
          <w:tcPr>
            <w:tcW w:w="445"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14</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03</w:t>
            </w:r>
          </w:p>
        </w:tc>
        <w:tc>
          <w:tcPr>
            <w:tcW w:w="402" w:type="dxa"/>
            <w:tcBorders>
              <w:top w:val="dotted" w:sz="5" w:space="0" w:color="auto"/>
              <w:left w:val="single"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91</w:t>
            </w:r>
          </w:p>
        </w:tc>
        <w:tc>
          <w:tcPr>
            <w:tcW w:w="202" w:type="dxa"/>
            <w:tcBorders>
              <w:top w:val="dotted" w:sz="5" w:space="0" w:color="auto"/>
              <w:left w:val="dotted" w:sz="5" w:space="0" w:color="auto"/>
              <w:bottom w:val="dotted" w:sz="5" w:space="0" w:color="auto"/>
              <w:right w:val="dotted"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1</w:t>
            </w:r>
          </w:p>
        </w:tc>
        <w:tc>
          <w:tcPr>
            <w:tcW w:w="5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00</w:t>
            </w:r>
          </w:p>
        </w:tc>
        <w:tc>
          <w:tcPr>
            <w:tcW w:w="703" w:type="dxa"/>
            <w:tcBorders>
              <w:top w:val="dotted" w:sz="5" w:space="0" w:color="auto"/>
              <w:left w:val="dotted"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60020</w:t>
            </w:r>
          </w:p>
        </w:tc>
        <w:tc>
          <w:tcPr>
            <w:tcW w:w="503" w:type="dxa"/>
            <w:tcBorders>
              <w:top w:val="dotted" w:sz="5" w:space="0" w:color="auto"/>
              <w:left w:val="single" w:sz="5" w:space="0" w:color="auto"/>
              <w:bottom w:val="dotted" w:sz="5" w:space="0" w:color="auto"/>
              <w:right w:val="single" w:sz="5" w:space="0" w:color="auto"/>
            </w:tcBorders>
            <w:shd w:val="clear" w:color="auto" w:fill="auto"/>
            <w:vAlign w:val="bottom"/>
          </w:tcPr>
          <w:p w:rsidR="008B7A49" w:rsidRPr="00907672" w:rsidRDefault="008B7A49" w:rsidP="00E16C1B">
            <w:pPr>
              <w:wordWrap w:val="0"/>
              <w:ind w:right="-278"/>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540</w:t>
            </w:r>
          </w:p>
        </w:tc>
        <w:tc>
          <w:tcPr>
            <w:tcW w:w="156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595.45</w:t>
            </w:r>
          </w:p>
        </w:tc>
      </w:tr>
      <w:tr w:rsidR="008B7A49" w:rsidRPr="00907672" w:rsidTr="008B7A49">
        <w:trPr>
          <w:cantSplit/>
        </w:trPr>
        <w:tc>
          <w:tcPr>
            <w:tcW w:w="8363" w:type="dxa"/>
            <w:gridSpan w:val="26"/>
            <w:tcBorders>
              <w:top w:val="single" w:sz="10" w:space="0" w:color="auto"/>
              <w:left w:val="single" w:sz="4" w:space="0" w:color="auto"/>
              <w:right w:val="single" w:sz="10" w:space="0" w:color="auto"/>
            </w:tcBorders>
            <w:shd w:val="clear" w:color="auto" w:fill="auto"/>
            <w:vAlign w:val="bottom"/>
          </w:tcPr>
          <w:p w:rsidR="008B7A49" w:rsidRPr="00907672" w:rsidRDefault="008B7A49" w:rsidP="008D6352">
            <w:pPr>
              <w:ind w:right="-278"/>
              <w:jc w:val="right"/>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Итого расходов:</w:t>
            </w:r>
          </w:p>
        </w:tc>
        <w:tc>
          <w:tcPr>
            <w:tcW w:w="1560" w:type="dxa"/>
            <w:gridSpan w:val="2"/>
            <w:tcBorders>
              <w:top w:val="dotted" w:sz="5" w:space="0" w:color="auto"/>
              <w:left w:val="single" w:sz="5" w:space="0" w:color="auto"/>
              <w:bottom w:val="single" w:sz="10" w:space="0" w:color="auto"/>
              <w:right w:val="single" w:sz="10" w:space="0" w:color="auto"/>
            </w:tcBorders>
            <w:shd w:val="clear" w:color="auto" w:fill="auto"/>
            <w:vAlign w:val="bottom"/>
          </w:tcPr>
          <w:p w:rsidR="008B7A49" w:rsidRPr="00907672" w:rsidRDefault="008B7A49" w:rsidP="00BA46FB">
            <w:pPr>
              <w:wordWrap w:val="0"/>
              <w:ind w:right="-278"/>
              <w:jc w:val="center"/>
              <w:rPr>
                <w:rFonts w:ascii="Times New Roman" w:eastAsiaTheme="minorEastAsia" w:hAnsi="Times New Roman" w:cs="Times New Roman"/>
                <w:sz w:val="18"/>
                <w:szCs w:val="18"/>
              </w:rPr>
            </w:pPr>
            <w:r w:rsidRPr="00907672">
              <w:rPr>
                <w:rFonts w:ascii="Times New Roman" w:eastAsiaTheme="minorEastAsia" w:hAnsi="Times New Roman" w:cs="Times New Roman"/>
                <w:sz w:val="18"/>
                <w:szCs w:val="18"/>
              </w:rPr>
              <w:t>597 170.19</w:t>
            </w:r>
          </w:p>
        </w:tc>
      </w:tr>
      <w:tr w:rsidR="008B7A49" w:rsidRPr="00907672" w:rsidTr="008B7A49">
        <w:trPr>
          <w:cantSplit/>
        </w:trPr>
        <w:tc>
          <w:tcPr>
            <w:tcW w:w="57" w:type="dxa"/>
            <w:tcBorders>
              <w:top w:val="single" w:sz="4"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single" w:sz="4"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 w:type="dxa"/>
            <w:tcBorders>
              <w:top w:val="single" w:sz="4"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single" w:sz="4"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single" w:sz="4"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single" w:sz="4"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single" w:sz="4"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single" w:sz="4"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single" w:sz="4"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single" w:sz="4"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single" w:sz="4"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single" w:sz="4"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single" w:sz="4"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single" w:sz="4"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3" w:type="dxa"/>
            <w:tcBorders>
              <w:top w:val="single" w:sz="4"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8" w:type="dxa"/>
            <w:tcBorders>
              <w:top w:val="single" w:sz="4"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1734" w:type="dxa"/>
            <w:tcBorders>
              <w:top w:val="single" w:sz="4"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1791" w:type="dxa"/>
            <w:tcBorders>
              <w:top w:val="single" w:sz="4"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603" w:type="dxa"/>
            <w:tcBorders>
              <w:top w:val="single" w:sz="4"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45" w:type="dxa"/>
            <w:tcBorders>
              <w:top w:val="single" w:sz="4"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03" w:type="dxa"/>
            <w:tcBorders>
              <w:top w:val="single" w:sz="4"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402" w:type="dxa"/>
            <w:tcBorders>
              <w:top w:val="single" w:sz="4"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202" w:type="dxa"/>
            <w:tcBorders>
              <w:top w:val="single" w:sz="4"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03" w:type="dxa"/>
            <w:tcBorders>
              <w:top w:val="single" w:sz="4"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703" w:type="dxa"/>
            <w:tcBorders>
              <w:top w:val="single" w:sz="4"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503" w:type="dxa"/>
            <w:tcBorders>
              <w:top w:val="single" w:sz="4" w:space="0" w:color="auto"/>
            </w:tcBorders>
            <w:shd w:val="clear" w:color="auto" w:fill="auto"/>
            <w:vAlign w:val="bottom"/>
          </w:tcPr>
          <w:p w:rsidR="008B7A49" w:rsidRPr="00907672" w:rsidRDefault="008B7A49" w:rsidP="008D6352">
            <w:pPr>
              <w:ind w:right="-278"/>
              <w:rPr>
                <w:rFonts w:ascii="Times New Roman" w:eastAsiaTheme="minorEastAsia" w:hAnsi="Times New Roman" w:cs="Times New Roman"/>
                <w:sz w:val="18"/>
                <w:szCs w:val="18"/>
              </w:rPr>
            </w:pPr>
          </w:p>
        </w:tc>
        <w:tc>
          <w:tcPr>
            <w:tcW w:w="1104" w:type="dxa"/>
            <w:shd w:val="clear" w:color="auto" w:fill="auto"/>
            <w:vAlign w:val="bottom"/>
          </w:tcPr>
          <w:p w:rsidR="008B7A49" w:rsidRPr="00907672" w:rsidRDefault="008B7A49" w:rsidP="00BA46FB">
            <w:pPr>
              <w:ind w:right="-278"/>
              <w:jc w:val="center"/>
              <w:rPr>
                <w:rFonts w:ascii="Times New Roman" w:eastAsiaTheme="minorEastAsia" w:hAnsi="Times New Roman" w:cs="Times New Roman"/>
                <w:sz w:val="18"/>
                <w:szCs w:val="18"/>
              </w:rPr>
            </w:pPr>
          </w:p>
        </w:tc>
        <w:tc>
          <w:tcPr>
            <w:tcW w:w="456" w:type="dxa"/>
            <w:shd w:val="clear" w:color="auto" w:fill="auto"/>
            <w:vAlign w:val="bottom"/>
          </w:tcPr>
          <w:p w:rsidR="008B7A49" w:rsidRPr="00907672" w:rsidRDefault="008B7A49" w:rsidP="00BA46FB">
            <w:pPr>
              <w:ind w:right="-278"/>
              <w:jc w:val="center"/>
              <w:rPr>
                <w:rFonts w:ascii="Times New Roman" w:eastAsiaTheme="minorEastAsia" w:hAnsi="Times New Roman" w:cs="Times New Roman"/>
                <w:sz w:val="18"/>
                <w:szCs w:val="18"/>
              </w:rPr>
            </w:pPr>
          </w:p>
        </w:tc>
      </w:tr>
    </w:tbl>
    <w:p w:rsidR="008B7A49" w:rsidRPr="002A6CD1" w:rsidRDefault="008B7A49" w:rsidP="008D6352">
      <w:pPr>
        <w:tabs>
          <w:tab w:val="left" w:pos="3976"/>
        </w:tabs>
        <w:ind w:left="0" w:right="-278" w:firstLine="284"/>
        <w:rPr>
          <w:i/>
          <w:sz w:val="18"/>
          <w:szCs w:val="18"/>
        </w:rPr>
      </w:pPr>
    </w:p>
    <w:p w:rsidR="002A6CD1" w:rsidRPr="002A6CD1" w:rsidRDefault="002A6CD1" w:rsidP="008D6352">
      <w:pPr>
        <w:tabs>
          <w:tab w:val="left" w:pos="3976"/>
        </w:tabs>
        <w:ind w:left="0" w:right="-278" w:firstLine="284"/>
        <w:jc w:val="right"/>
        <w:rPr>
          <w:i/>
          <w:sz w:val="18"/>
          <w:szCs w:val="18"/>
        </w:rPr>
      </w:pPr>
      <w:r w:rsidRPr="002A6CD1">
        <w:rPr>
          <w:i/>
          <w:sz w:val="18"/>
          <w:szCs w:val="18"/>
        </w:rPr>
        <w:t xml:space="preserve">                                           Приложение 9</w:t>
      </w:r>
    </w:p>
    <w:p w:rsidR="002A6CD1" w:rsidRPr="002A6CD1" w:rsidRDefault="002A6CD1" w:rsidP="008D6352">
      <w:pPr>
        <w:tabs>
          <w:tab w:val="left" w:pos="3976"/>
        </w:tabs>
        <w:ind w:left="0" w:right="-278" w:firstLine="284"/>
        <w:jc w:val="right"/>
        <w:rPr>
          <w:i/>
          <w:sz w:val="18"/>
          <w:szCs w:val="18"/>
        </w:rPr>
      </w:pPr>
      <w:r w:rsidRPr="002A6CD1">
        <w:rPr>
          <w:i/>
          <w:sz w:val="18"/>
          <w:szCs w:val="18"/>
        </w:rPr>
        <w:t xml:space="preserve">                                                                                     к решению Думы Хомутовского </w:t>
      </w:r>
    </w:p>
    <w:p w:rsidR="002A6CD1" w:rsidRPr="002A6CD1" w:rsidRDefault="002A6CD1" w:rsidP="008D6352">
      <w:pPr>
        <w:tabs>
          <w:tab w:val="left" w:pos="3976"/>
        </w:tabs>
        <w:ind w:left="0" w:right="-278" w:firstLine="284"/>
        <w:jc w:val="right"/>
        <w:rPr>
          <w:i/>
          <w:sz w:val="18"/>
          <w:szCs w:val="18"/>
        </w:rPr>
      </w:pPr>
      <w:r w:rsidRPr="002A6CD1">
        <w:rPr>
          <w:i/>
          <w:sz w:val="18"/>
          <w:szCs w:val="18"/>
        </w:rPr>
        <w:t xml:space="preserve">                                                                   муниципального образования</w:t>
      </w:r>
    </w:p>
    <w:p w:rsidR="002A6CD1" w:rsidRPr="002A6CD1" w:rsidRDefault="002A6CD1" w:rsidP="008D6352">
      <w:pPr>
        <w:tabs>
          <w:tab w:val="left" w:pos="3976"/>
        </w:tabs>
        <w:ind w:left="0" w:right="-278" w:firstLine="284"/>
        <w:jc w:val="right"/>
        <w:rPr>
          <w:i/>
          <w:sz w:val="18"/>
          <w:szCs w:val="18"/>
        </w:rPr>
      </w:pPr>
      <w:r w:rsidRPr="002A6CD1">
        <w:rPr>
          <w:i/>
          <w:sz w:val="18"/>
          <w:szCs w:val="18"/>
        </w:rPr>
        <w:t xml:space="preserve">                                                                            от_</w:t>
      </w:r>
      <w:r>
        <w:rPr>
          <w:i/>
          <w:sz w:val="18"/>
          <w:szCs w:val="18"/>
          <w:u w:val="single"/>
        </w:rPr>
        <w:t>29.12.2022</w:t>
      </w:r>
      <w:r w:rsidRPr="002A6CD1">
        <w:rPr>
          <w:i/>
          <w:sz w:val="18"/>
          <w:szCs w:val="18"/>
        </w:rPr>
        <w:t>_ №_</w:t>
      </w:r>
      <w:r>
        <w:rPr>
          <w:i/>
          <w:sz w:val="18"/>
          <w:szCs w:val="18"/>
          <w:u w:val="single"/>
        </w:rPr>
        <w:t>05-26 д</w:t>
      </w:r>
    </w:p>
    <w:p w:rsidR="002A6CD1" w:rsidRPr="002A6CD1" w:rsidRDefault="002A6CD1" w:rsidP="008D6352">
      <w:pPr>
        <w:tabs>
          <w:tab w:val="left" w:pos="3976"/>
        </w:tabs>
        <w:ind w:left="0" w:right="-278" w:firstLine="284"/>
        <w:jc w:val="center"/>
        <w:rPr>
          <w:i/>
          <w:sz w:val="18"/>
          <w:szCs w:val="18"/>
        </w:rPr>
      </w:pPr>
    </w:p>
    <w:p w:rsidR="002A6CD1" w:rsidRPr="002A6CD1" w:rsidRDefault="002A6CD1" w:rsidP="008D6352">
      <w:pPr>
        <w:tabs>
          <w:tab w:val="left" w:pos="3976"/>
        </w:tabs>
        <w:ind w:left="0" w:right="-278" w:firstLine="284"/>
        <w:jc w:val="center"/>
        <w:rPr>
          <w:sz w:val="18"/>
          <w:szCs w:val="18"/>
        </w:rPr>
      </w:pPr>
      <w:r w:rsidRPr="002A6CD1">
        <w:rPr>
          <w:sz w:val="18"/>
          <w:szCs w:val="18"/>
        </w:rPr>
        <w:t xml:space="preserve">Источники внутреннего финансирования дефицита бюджета </w:t>
      </w:r>
    </w:p>
    <w:p w:rsidR="002A6CD1" w:rsidRPr="002A6CD1" w:rsidRDefault="002A6CD1" w:rsidP="008D6352">
      <w:pPr>
        <w:tabs>
          <w:tab w:val="left" w:pos="3976"/>
        </w:tabs>
        <w:ind w:left="0" w:right="-278" w:firstLine="284"/>
        <w:jc w:val="center"/>
        <w:rPr>
          <w:sz w:val="18"/>
          <w:szCs w:val="18"/>
        </w:rPr>
      </w:pPr>
      <w:r w:rsidRPr="002A6CD1">
        <w:rPr>
          <w:sz w:val="18"/>
          <w:szCs w:val="18"/>
        </w:rPr>
        <w:t>Хомутовского муниципального образования на 2023 год</w:t>
      </w:r>
    </w:p>
    <w:p w:rsidR="002A6CD1" w:rsidRPr="002A6CD1" w:rsidRDefault="002A6CD1" w:rsidP="008D6352">
      <w:pPr>
        <w:tabs>
          <w:tab w:val="left" w:pos="3976"/>
        </w:tabs>
        <w:ind w:left="0" w:right="-278" w:firstLine="284"/>
        <w:jc w:val="center"/>
        <w:rPr>
          <w:sz w:val="18"/>
          <w:szCs w:val="18"/>
        </w:rPr>
      </w:pPr>
    </w:p>
    <w:p w:rsidR="002A6CD1" w:rsidRDefault="002A6CD1" w:rsidP="008D6352">
      <w:pPr>
        <w:tabs>
          <w:tab w:val="left" w:pos="3976"/>
        </w:tabs>
        <w:ind w:left="0" w:right="-278" w:firstLine="284"/>
        <w:rPr>
          <w:sz w:val="18"/>
          <w:szCs w:val="18"/>
        </w:rPr>
      </w:pPr>
      <w:r w:rsidRPr="002A6CD1">
        <w:rPr>
          <w:sz w:val="18"/>
          <w:szCs w:val="18"/>
        </w:rPr>
        <w:t xml:space="preserve"> Единица измерения: тыс. руб.</w:t>
      </w:r>
    </w:p>
    <w:tbl>
      <w:tblPr>
        <w:tblW w:w="10108" w:type="dxa"/>
        <w:tblInd w:w="65" w:type="dxa"/>
        <w:tblLook w:val="04A0" w:firstRow="1" w:lastRow="0" w:firstColumn="1" w:lastColumn="0" w:noHBand="0" w:noVBand="1"/>
      </w:tblPr>
      <w:tblGrid>
        <w:gridCol w:w="5572"/>
        <w:gridCol w:w="2830"/>
        <w:gridCol w:w="1706"/>
      </w:tblGrid>
      <w:tr w:rsidR="000077D9" w:rsidRPr="000077D9" w:rsidTr="002E661A">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77D9" w:rsidRPr="000077D9" w:rsidRDefault="000077D9" w:rsidP="008D6352">
            <w:pPr>
              <w:tabs>
                <w:tab w:val="left" w:pos="3976"/>
              </w:tabs>
              <w:ind w:left="0" w:right="-278" w:firstLine="284"/>
              <w:rPr>
                <w:sz w:val="18"/>
                <w:szCs w:val="18"/>
              </w:rPr>
            </w:pPr>
            <w:r w:rsidRPr="000077D9">
              <w:rPr>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0077D9" w:rsidRPr="000077D9" w:rsidRDefault="000077D9" w:rsidP="008D6352">
            <w:pPr>
              <w:tabs>
                <w:tab w:val="left" w:pos="3976"/>
              </w:tabs>
              <w:ind w:left="0" w:right="-278" w:firstLine="284"/>
              <w:rPr>
                <w:sz w:val="18"/>
                <w:szCs w:val="18"/>
              </w:rPr>
            </w:pPr>
            <w:r w:rsidRPr="000077D9">
              <w:rPr>
                <w:sz w:val="18"/>
                <w:szCs w:val="18"/>
              </w:rPr>
              <w:t>Код</w:t>
            </w:r>
          </w:p>
        </w:tc>
        <w:tc>
          <w:tcPr>
            <w:tcW w:w="1706" w:type="dxa"/>
            <w:tcBorders>
              <w:top w:val="single" w:sz="4" w:space="0" w:color="auto"/>
              <w:left w:val="nil"/>
              <w:bottom w:val="single" w:sz="4" w:space="0" w:color="auto"/>
              <w:right w:val="single" w:sz="4" w:space="0" w:color="auto"/>
            </w:tcBorders>
            <w:shd w:val="clear" w:color="auto" w:fill="auto"/>
            <w:noWrap/>
            <w:vAlign w:val="center"/>
            <w:hideMark/>
          </w:tcPr>
          <w:p w:rsidR="000077D9" w:rsidRPr="000077D9" w:rsidRDefault="000077D9" w:rsidP="008D6352">
            <w:pPr>
              <w:tabs>
                <w:tab w:val="left" w:pos="3976"/>
              </w:tabs>
              <w:ind w:left="0" w:right="-278" w:firstLine="284"/>
              <w:rPr>
                <w:sz w:val="18"/>
                <w:szCs w:val="18"/>
              </w:rPr>
            </w:pPr>
            <w:r w:rsidRPr="000077D9">
              <w:rPr>
                <w:sz w:val="18"/>
                <w:szCs w:val="18"/>
              </w:rPr>
              <w:t>Сумма</w:t>
            </w:r>
          </w:p>
        </w:tc>
      </w:tr>
      <w:tr w:rsidR="000077D9" w:rsidRPr="000077D9" w:rsidTr="002E661A">
        <w:trPr>
          <w:trHeight w:val="386"/>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0077D9" w:rsidRPr="000077D9" w:rsidRDefault="000077D9" w:rsidP="008D6352">
            <w:pPr>
              <w:tabs>
                <w:tab w:val="left" w:pos="3976"/>
              </w:tabs>
              <w:ind w:left="0" w:right="-278" w:firstLine="284"/>
              <w:rPr>
                <w:sz w:val="18"/>
                <w:szCs w:val="18"/>
              </w:rPr>
            </w:pPr>
            <w:r w:rsidRPr="000077D9">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hideMark/>
          </w:tcPr>
          <w:p w:rsidR="000077D9" w:rsidRPr="000077D9" w:rsidRDefault="000077D9" w:rsidP="008D6352">
            <w:pPr>
              <w:tabs>
                <w:tab w:val="left" w:pos="3976"/>
              </w:tabs>
              <w:ind w:left="0" w:right="-278" w:firstLine="284"/>
              <w:rPr>
                <w:sz w:val="18"/>
                <w:szCs w:val="18"/>
              </w:rPr>
            </w:pPr>
            <w:r w:rsidRPr="000077D9">
              <w:rPr>
                <w:sz w:val="18"/>
                <w:szCs w:val="18"/>
              </w:rPr>
              <w:t>734 90 00 00 00 00 0000 000</w:t>
            </w:r>
          </w:p>
        </w:tc>
        <w:tc>
          <w:tcPr>
            <w:tcW w:w="1706" w:type="dxa"/>
            <w:tcBorders>
              <w:top w:val="nil"/>
              <w:left w:val="nil"/>
              <w:bottom w:val="single" w:sz="4" w:space="0" w:color="auto"/>
              <w:right w:val="single" w:sz="4" w:space="0" w:color="auto"/>
            </w:tcBorders>
            <w:shd w:val="clear" w:color="auto" w:fill="auto"/>
            <w:noWrap/>
            <w:vAlign w:val="bottom"/>
            <w:hideMark/>
          </w:tcPr>
          <w:p w:rsidR="000077D9" w:rsidRPr="000077D9" w:rsidRDefault="000077D9" w:rsidP="008D6352">
            <w:pPr>
              <w:tabs>
                <w:tab w:val="left" w:pos="3976"/>
              </w:tabs>
              <w:ind w:left="0" w:right="-278" w:firstLine="284"/>
              <w:rPr>
                <w:sz w:val="18"/>
                <w:szCs w:val="18"/>
              </w:rPr>
            </w:pPr>
            <w:r w:rsidRPr="000077D9">
              <w:rPr>
                <w:bCs/>
                <w:sz w:val="18"/>
                <w:szCs w:val="18"/>
              </w:rPr>
              <w:t>5 668.91</w:t>
            </w:r>
          </w:p>
        </w:tc>
      </w:tr>
      <w:tr w:rsidR="000077D9" w:rsidRPr="000077D9" w:rsidTr="002E661A">
        <w:trPr>
          <w:trHeight w:val="30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0077D9" w:rsidRPr="000077D9" w:rsidRDefault="000077D9" w:rsidP="008D6352">
            <w:pPr>
              <w:tabs>
                <w:tab w:val="left" w:pos="3976"/>
              </w:tabs>
              <w:ind w:left="0" w:right="-278" w:firstLine="284"/>
              <w:rPr>
                <w:sz w:val="18"/>
                <w:szCs w:val="18"/>
              </w:rPr>
            </w:pPr>
            <w:r w:rsidRPr="000077D9">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0077D9" w:rsidRPr="000077D9" w:rsidRDefault="000077D9" w:rsidP="008D6352">
            <w:pPr>
              <w:tabs>
                <w:tab w:val="left" w:pos="3976"/>
              </w:tabs>
              <w:ind w:left="0" w:right="-278" w:firstLine="284"/>
              <w:rPr>
                <w:sz w:val="18"/>
                <w:szCs w:val="18"/>
              </w:rPr>
            </w:pPr>
            <w:r w:rsidRPr="000077D9">
              <w:rPr>
                <w:sz w:val="18"/>
                <w:szCs w:val="18"/>
              </w:rPr>
              <w:t>734 01 00 00 00 00 0000 000</w:t>
            </w:r>
          </w:p>
        </w:tc>
        <w:tc>
          <w:tcPr>
            <w:tcW w:w="1706" w:type="dxa"/>
            <w:tcBorders>
              <w:top w:val="nil"/>
              <w:left w:val="nil"/>
              <w:bottom w:val="single" w:sz="4" w:space="0" w:color="auto"/>
              <w:right w:val="single" w:sz="4" w:space="0" w:color="auto"/>
            </w:tcBorders>
            <w:shd w:val="clear" w:color="auto" w:fill="auto"/>
            <w:noWrap/>
            <w:vAlign w:val="bottom"/>
            <w:hideMark/>
          </w:tcPr>
          <w:p w:rsidR="000077D9" w:rsidRPr="000077D9" w:rsidRDefault="000077D9" w:rsidP="008D6352">
            <w:pPr>
              <w:tabs>
                <w:tab w:val="left" w:pos="3976"/>
              </w:tabs>
              <w:ind w:left="0" w:right="-278" w:firstLine="284"/>
              <w:rPr>
                <w:sz w:val="18"/>
                <w:szCs w:val="18"/>
              </w:rPr>
            </w:pPr>
            <w:r w:rsidRPr="000077D9">
              <w:rPr>
                <w:bCs/>
                <w:sz w:val="18"/>
                <w:szCs w:val="18"/>
              </w:rPr>
              <w:t>5 668.91</w:t>
            </w:r>
          </w:p>
        </w:tc>
      </w:tr>
      <w:tr w:rsidR="000077D9" w:rsidRPr="000077D9" w:rsidTr="002E661A">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0077D9" w:rsidRPr="000077D9" w:rsidRDefault="000077D9" w:rsidP="008D6352">
            <w:pPr>
              <w:tabs>
                <w:tab w:val="left" w:pos="3976"/>
              </w:tabs>
              <w:ind w:left="0" w:right="-278" w:firstLine="284"/>
              <w:rPr>
                <w:sz w:val="18"/>
                <w:szCs w:val="18"/>
              </w:rPr>
            </w:pPr>
            <w:r w:rsidRPr="000077D9">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0077D9" w:rsidRPr="000077D9" w:rsidRDefault="000077D9" w:rsidP="008D6352">
            <w:pPr>
              <w:tabs>
                <w:tab w:val="left" w:pos="3976"/>
              </w:tabs>
              <w:ind w:left="0" w:right="-278" w:firstLine="284"/>
              <w:rPr>
                <w:sz w:val="18"/>
                <w:szCs w:val="18"/>
              </w:rPr>
            </w:pPr>
            <w:r w:rsidRPr="000077D9">
              <w:rPr>
                <w:sz w:val="18"/>
                <w:szCs w:val="18"/>
              </w:rPr>
              <w:t>734 01 02 00 00 00 0000 000</w:t>
            </w:r>
          </w:p>
        </w:tc>
        <w:tc>
          <w:tcPr>
            <w:tcW w:w="1706" w:type="dxa"/>
            <w:tcBorders>
              <w:top w:val="nil"/>
              <w:left w:val="nil"/>
              <w:bottom w:val="single" w:sz="4" w:space="0" w:color="auto"/>
              <w:right w:val="single" w:sz="4" w:space="0" w:color="auto"/>
            </w:tcBorders>
            <w:shd w:val="clear" w:color="auto" w:fill="auto"/>
            <w:noWrap/>
            <w:vAlign w:val="bottom"/>
          </w:tcPr>
          <w:p w:rsidR="000077D9" w:rsidRPr="000077D9" w:rsidRDefault="000077D9" w:rsidP="008D6352">
            <w:pPr>
              <w:tabs>
                <w:tab w:val="left" w:pos="3976"/>
              </w:tabs>
              <w:ind w:left="0" w:right="-278" w:firstLine="284"/>
              <w:rPr>
                <w:bCs/>
                <w:sz w:val="18"/>
                <w:szCs w:val="18"/>
              </w:rPr>
            </w:pPr>
            <w:r w:rsidRPr="000077D9">
              <w:rPr>
                <w:bCs/>
                <w:sz w:val="18"/>
                <w:szCs w:val="18"/>
              </w:rPr>
              <w:t>11 476.88</w:t>
            </w:r>
          </w:p>
        </w:tc>
      </w:tr>
      <w:tr w:rsidR="000077D9" w:rsidRPr="000077D9" w:rsidTr="002E661A">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0077D9" w:rsidRPr="000077D9" w:rsidRDefault="000077D9" w:rsidP="008D6352">
            <w:pPr>
              <w:tabs>
                <w:tab w:val="left" w:pos="3976"/>
              </w:tabs>
              <w:ind w:left="0" w:right="-278" w:firstLine="284"/>
              <w:rPr>
                <w:sz w:val="18"/>
                <w:szCs w:val="18"/>
              </w:rPr>
            </w:pPr>
            <w:r w:rsidRPr="000077D9">
              <w:rPr>
                <w:sz w:val="18"/>
                <w:szCs w:val="18"/>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0077D9" w:rsidRPr="000077D9" w:rsidRDefault="000077D9" w:rsidP="008D6352">
            <w:pPr>
              <w:tabs>
                <w:tab w:val="left" w:pos="3976"/>
              </w:tabs>
              <w:ind w:left="0" w:right="-278" w:firstLine="284"/>
              <w:rPr>
                <w:sz w:val="18"/>
                <w:szCs w:val="18"/>
              </w:rPr>
            </w:pPr>
            <w:r w:rsidRPr="000077D9">
              <w:rPr>
                <w:sz w:val="18"/>
                <w:szCs w:val="18"/>
              </w:rPr>
              <w:t>734 01 02 00 00 00 0000 700</w:t>
            </w:r>
          </w:p>
        </w:tc>
        <w:tc>
          <w:tcPr>
            <w:tcW w:w="1706" w:type="dxa"/>
            <w:tcBorders>
              <w:top w:val="nil"/>
              <w:left w:val="nil"/>
              <w:bottom w:val="single" w:sz="4" w:space="0" w:color="auto"/>
              <w:right w:val="single" w:sz="4" w:space="0" w:color="auto"/>
            </w:tcBorders>
            <w:shd w:val="clear" w:color="auto" w:fill="auto"/>
            <w:noWrap/>
            <w:vAlign w:val="bottom"/>
          </w:tcPr>
          <w:p w:rsidR="000077D9" w:rsidRPr="000077D9" w:rsidRDefault="000077D9" w:rsidP="008D6352">
            <w:pPr>
              <w:tabs>
                <w:tab w:val="left" w:pos="3976"/>
              </w:tabs>
              <w:ind w:left="0" w:right="-278" w:firstLine="284"/>
              <w:rPr>
                <w:bCs/>
                <w:sz w:val="18"/>
                <w:szCs w:val="18"/>
              </w:rPr>
            </w:pPr>
            <w:r w:rsidRPr="000077D9">
              <w:rPr>
                <w:bCs/>
                <w:sz w:val="18"/>
                <w:szCs w:val="18"/>
              </w:rPr>
              <w:t>11 476.88</w:t>
            </w:r>
          </w:p>
        </w:tc>
      </w:tr>
      <w:tr w:rsidR="000077D9" w:rsidRPr="000077D9" w:rsidTr="002E661A">
        <w:trPr>
          <w:trHeight w:val="510"/>
        </w:trPr>
        <w:tc>
          <w:tcPr>
            <w:tcW w:w="5572" w:type="dxa"/>
            <w:tcBorders>
              <w:top w:val="nil"/>
              <w:left w:val="single" w:sz="4" w:space="0" w:color="auto"/>
              <w:bottom w:val="single" w:sz="4" w:space="0" w:color="auto"/>
              <w:right w:val="single" w:sz="4" w:space="0" w:color="auto"/>
            </w:tcBorders>
            <w:shd w:val="clear" w:color="auto" w:fill="auto"/>
            <w:vAlign w:val="bottom"/>
          </w:tcPr>
          <w:p w:rsidR="000077D9" w:rsidRPr="000077D9" w:rsidRDefault="000077D9" w:rsidP="008D6352">
            <w:pPr>
              <w:tabs>
                <w:tab w:val="left" w:pos="3976"/>
              </w:tabs>
              <w:ind w:left="0" w:right="-278" w:firstLine="284"/>
              <w:rPr>
                <w:sz w:val="18"/>
                <w:szCs w:val="18"/>
              </w:rPr>
            </w:pPr>
            <w:r w:rsidRPr="000077D9">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0077D9" w:rsidRPr="000077D9" w:rsidRDefault="000077D9" w:rsidP="008D6352">
            <w:pPr>
              <w:tabs>
                <w:tab w:val="left" w:pos="3976"/>
              </w:tabs>
              <w:ind w:left="0" w:right="-278" w:firstLine="284"/>
              <w:rPr>
                <w:sz w:val="18"/>
                <w:szCs w:val="18"/>
              </w:rPr>
            </w:pPr>
            <w:r w:rsidRPr="000077D9">
              <w:rPr>
                <w:sz w:val="18"/>
                <w:szCs w:val="18"/>
              </w:rPr>
              <w:t>734 01 02 00 00 10 0000 710</w:t>
            </w:r>
          </w:p>
        </w:tc>
        <w:tc>
          <w:tcPr>
            <w:tcW w:w="1706" w:type="dxa"/>
            <w:tcBorders>
              <w:top w:val="nil"/>
              <w:left w:val="nil"/>
              <w:bottom w:val="single" w:sz="4" w:space="0" w:color="auto"/>
              <w:right w:val="single" w:sz="4" w:space="0" w:color="auto"/>
            </w:tcBorders>
            <w:shd w:val="clear" w:color="auto" w:fill="auto"/>
            <w:noWrap/>
            <w:vAlign w:val="bottom"/>
          </w:tcPr>
          <w:p w:rsidR="000077D9" w:rsidRPr="000077D9" w:rsidRDefault="000077D9" w:rsidP="008D6352">
            <w:pPr>
              <w:tabs>
                <w:tab w:val="left" w:pos="3976"/>
              </w:tabs>
              <w:ind w:left="0" w:right="-278" w:firstLine="284"/>
              <w:rPr>
                <w:bCs/>
                <w:sz w:val="18"/>
                <w:szCs w:val="18"/>
              </w:rPr>
            </w:pPr>
          </w:p>
          <w:p w:rsidR="000077D9" w:rsidRPr="000077D9" w:rsidRDefault="000077D9" w:rsidP="008D6352">
            <w:pPr>
              <w:tabs>
                <w:tab w:val="left" w:pos="3976"/>
              </w:tabs>
              <w:ind w:left="0" w:right="-278" w:firstLine="284"/>
              <w:rPr>
                <w:bCs/>
                <w:sz w:val="18"/>
                <w:szCs w:val="18"/>
              </w:rPr>
            </w:pPr>
            <w:r w:rsidRPr="000077D9">
              <w:rPr>
                <w:bCs/>
                <w:sz w:val="18"/>
                <w:szCs w:val="18"/>
              </w:rPr>
              <w:t>11 476.88</w:t>
            </w:r>
          </w:p>
        </w:tc>
      </w:tr>
      <w:tr w:rsidR="000077D9" w:rsidRPr="000077D9" w:rsidTr="002E661A">
        <w:trPr>
          <w:trHeight w:val="510"/>
        </w:trPr>
        <w:tc>
          <w:tcPr>
            <w:tcW w:w="5572" w:type="dxa"/>
            <w:tcBorders>
              <w:top w:val="nil"/>
              <w:left w:val="single" w:sz="4" w:space="0" w:color="auto"/>
              <w:bottom w:val="single" w:sz="4" w:space="0" w:color="auto"/>
              <w:right w:val="single" w:sz="4" w:space="0" w:color="auto"/>
            </w:tcBorders>
            <w:shd w:val="clear" w:color="auto" w:fill="auto"/>
          </w:tcPr>
          <w:p w:rsidR="000077D9" w:rsidRPr="000077D9" w:rsidRDefault="000077D9" w:rsidP="008D6352">
            <w:pPr>
              <w:tabs>
                <w:tab w:val="left" w:pos="3976"/>
              </w:tabs>
              <w:ind w:left="0" w:right="-278" w:firstLine="284"/>
              <w:rPr>
                <w:sz w:val="18"/>
                <w:szCs w:val="18"/>
              </w:rPr>
            </w:pPr>
            <w:r w:rsidRPr="000077D9">
              <w:rPr>
                <w:sz w:val="18"/>
                <w:szCs w:val="18"/>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0077D9" w:rsidRPr="000077D9" w:rsidRDefault="000077D9" w:rsidP="008D6352">
            <w:pPr>
              <w:tabs>
                <w:tab w:val="left" w:pos="3976"/>
              </w:tabs>
              <w:ind w:left="0" w:right="-278" w:firstLine="284"/>
              <w:rPr>
                <w:bCs/>
                <w:sz w:val="18"/>
                <w:szCs w:val="18"/>
              </w:rPr>
            </w:pPr>
            <w:r w:rsidRPr="000077D9">
              <w:rPr>
                <w:bCs/>
                <w:sz w:val="18"/>
                <w:szCs w:val="18"/>
              </w:rPr>
              <w:t>734 01 03 00 00 00 0000 000</w:t>
            </w:r>
          </w:p>
        </w:tc>
        <w:tc>
          <w:tcPr>
            <w:tcW w:w="1706" w:type="dxa"/>
            <w:tcBorders>
              <w:top w:val="nil"/>
              <w:left w:val="nil"/>
              <w:bottom w:val="single" w:sz="4" w:space="0" w:color="auto"/>
              <w:right w:val="single" w:sz="4" w:space="0" w:color="auto"/>
            </w:tcBorders>
            <w:shd w:val="clear" w:color="auto" w:fill="auto"/>
            <w:noWrap/>
            <w:vAlign w:val="bottom"/>
          </w:tcPr>
          <w:p w:rsidR="000077D9" w:rsidRPr="000077D9" w:rsidRDefault="000077D9" w:rsidP="008D6352">
            <w:pPr>
              <w:tabs>
                <w:tab w:val="left" w:pos="3976"/>
              </w:tabs>
              <w:ind w:left="0" w:right="-278" w:firstLine="284"/>
              <w:rPr>
                <w:bCs/>
                <w:sz w:val="18"/>
                <w:szCs w:val="18"/>
              </w:rPr>
            </w:pPr>
            <w:r w:rsidRPr="000077D9">
              <w:rPr>
                <w:bCs/>
                <w:sz w:val="18"/>
                <w:szCs w:val="18"/>
              </w:rPr>
              <w:t>-5 807.97</w:t>
            </w:r>
          </w:p>
        </w:tc>
      </w:tr>
      <w:tr w:rsidR="000077D9" w:rsidRPr="000077D9" w:rsidTr="002E661A">
        <w:trPr>
          <w:trHeight w:val="510"/>
        </w:trPr>
        <w:tc>
          <w:tcPr>
            <w:tcW w:w="5572" w:type="dxa"/>
            <w:tcBorders>
              <w:top w:val="nil"/>
              <w:left w:val="single" w:sz="4" w:space="0" w:color="auto"/>
              <w:bottom w:val="single" w:sz="4" w:space="0" w:color="auto"/>
              <w:right w:val="single" w:sz="4" w:space="0" w:color="auto"/>
            </w:tcBorders>
            <w:shd w:val="clear" w:color="auto" w:fill="auto"/>
          </w:tcPr>
          <w:p w:rsidR="000077D9" w:rsidRPr="000077D9" w:rsidRDefault="000077D9" w:rsidP="008D6352">
            <w:pPr>
              <w:tabs>
                <w:tab w:val="left" w:pos="3976"/>
              </w:tabs>
              <w:ind w:left="0" w:right="-278" w:firstLine="284"/>
              <w:rPr>
                <w:sz w:val="18"/>
                <w:szCs w:val="18"/>
              </w:rPr>
            </w:pPr>
            <w:r w:rsidRPr="000077D9">
              <w:rPr>
                <w:sz w:val="18"/>
                <w:szCs w:val="18"/>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0077D9" w:rsidRPr="000077D9" w:rsidRDefault="000077D9" w:rsidP="008D6352">
            <w:pPr>
              <w:tabs>
                <w:tab w:val="left" w:pos="3976"/>
              </w:tabs>
              <w:ind w:left="0" w:right="-278" w:firstLine="284"/>
              <w:rPr>
                <w:bCs/>
                <w:sz w:val="18"/>
                <w:szCs w:val="18"/>
              </w:rPr>
            </w:pPr>
            <w:r w:rsidRPr="000077D9">
              <w:rPr>
                <w:bCs/>
                <w:sz w:val="18"/>
                <w:szCs w:val="18"/>
              </w:rPr>
              <w:t>734 01 03 01 00 00 0000 000</w:t>
            </w:r>
          </w:p>
        </w:tc>
        <w:tc>
          <w:tcPr>
            <w:tcW w:w="1706" w:type="dxa"/>
            <w:tcBorders>
              <w:top w:val="nil"/>
              <w:left w:val="nil"/>
              <w:bottom w:val="single" w:sz="4" w:space="0" w:color="auto"/>
              <w:right w:val="single" w:sz="4" w:space="0" w:color="auto"/>
            </w:tcBorders>
            <w:shd w:val="clear" w:color="auto" w:fill="auto"/>
            <w:noWrap/>
            <w:vAlign w:val="bottom"/>
          </w:tcPr>
          <w:p w:rsidR="000077D9" w:rsidRPr="000077D9" w:rsidRDefault="000077D9" w:rsidP="008D6352">
            <w:pPr>
              <w:tabs>
                <w:tab w:val="left" w:pos="3976"/>
              </w:tabs>
              <w:ind w:left="0" w:right="-278" w:firstLine="284"/>
              <w:rPr>
                <w:bCs/>
                <w:sz w:val="18"/>
                <w:szCs w:val="18"/>
              </w:rPr>
            </w:pPr>
            <w:r w:rsidRPr="000077D9">
              <w:rPr>
                <w:bCs/>
                <w:sz w:val="18"/>
                <w:szCs w:val="18"/>
              </w:rPr>
              <w:t>0.00</w:t>
            </w:r>
          </w:p>
        </w:tc>
      </w:tr>
      <w:tr w:rsidR="000077D9" w:rsidRPr="000077D9" w:rsidTr="002E661A">
        <w:trPr>
          <w:trHeight w:val="510"/>
        </w:trPr>
        <w:tc>
          <w:tcPr>
            <w:tcW w:w="5572" w:type="dxa"/>
            <w:tcBorders>
              <w:top w:val="nil"/>
              <w:left w:val="single" w:sz="4" w:space="0" w:color="auto"/>
              <w:bottom w:val="single" w:sz="4" w:space="0" w:color="auto"/>
              <w:right w:val="single" w:sz="4" w:space="0" w:color="auto"/>
            </w:tcBorders>
            <w:shd w:val="clear" w:color="auto" w:fill="auto"/>
          </w:tcPr>
          <w:p w:rsidR="000077D9" w:rsidRPr="000077D9" w:rsidRDefault="000077D9" w:rsidP="008D6352">
            <w:pPr>
              <w:tabs>
                <w:tab w:val="left" w:pos="3976"/>
              </w:tabs>
              <w:ind w:left="0" w:right="-278" w:firstLine="284"/>
              <w:rPr>
                <w:sz w:val="18"/>
                <w:szCs w:val="18"/>
              </w:rPr>
            </w:pPr>
            <w:r w:rsidRPr="000077D9">
              <w:rPr>
                <w:sz w:val="18"/>
                <w:szCs w:val="18"/>
              </w:rPr>
              <w:lastRenderedPageBreak/>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0077D9" w:rsidRPr="000077D9" w:rsidRDefault="000077D9" w:rsidP="008D6352">
            <w:pPr>
              <w:tabs>
                <w:tab w:val="left" w:pos="3976"/>
              </w:tabs>
              <w:ind w:left="0" w:right="-278" w:firstLine="284"/>
              <w:rPr>
                <w:bCs/>
                <w:sz w:val="18"/>
                <w:szCs w:val="18"/>
              </w:rPr>
            </w:pPr>
            <w:r w:rsidRPr="000077D9">
              <w:rPr>
                <w:bCs/>
                <w:sz w:val="18"/>
                <w:szCs w:val="18"/>
              </w:rPr>
              <w:t>734 01 03 01 00 00 0000 700</w:t>
            </w:r>
          </w:p>
        </w:tc>
        <w:tc>
          <w:tcPr>
            <w:tcW w:w="1706" w:type="dxa"/>
            <w:tcBorders>
              <w:top w:val="nil"/>
              <w:left w:val="nil"/>
              <w:bottom w:val="single" w:sz="4" w:space="0" w:color="auto"/>
              <w:right w:val="single" w:sz="4" w:space="0" w:color="auto"/>
            </w:tcBorders>
            <w:shd w:val="clear" w:color="auto" w:fill="auto"/>
            <w:noWrap/>
            <w:vAlign w:val="bottom"/>
          </w:tcPr>
          <w:p w:rsidR="000077D9" w:rsidRPr="000077D9" w:rsidRDefault="000077D9" w:rsidP="008D6352">
            <w:pPr>
              <w:tabs>
                <w:tab w:val="left" w:pos="3976"/>
              </w:tabs>
              <w:ind w:left="0" w:right="-278" w:firstLine="284"/>
              <w:rPr>
                <w:bCs/>
                <w:sz w:val="18"/>
                <w:szCs w:val="18"/>
              </w:rPr>
            </w:pPr>
            <w:r w:rsidRPr="000077D9">
              <w:rPr>
                <w:bCs/>
                <w:sz w:val="18"/>
                <w:szCs w:val="18"/>
              </w:rPr>
              <w:t>0.00</w:t>
            </w:r>
          </w:p>
        </w:tc>
      </w:tr>
      <w:tr w:rsidR="000077D9" w:rsidRPr="000077D9" w:rsidTr="002E661A">
        <w:trPr>
          <w:trHeight w:val="510"/>
        </w:trPr>
        <w:tc>
          <w:tcPr>
            <w:tcW w:w="5572" w:type="dxa"/>
            <w:tcBorders>
              <w:top w:val="nil"/>
              <w:left w:val="single" w:sz="4" w:space="0" w:color="auto"/>
              <w:bottom w:val="single" w:sz="4" w:space="0" w:color="auto"/>
              <w:right w:val="single" w:sz="4" w:space="0" w:color="auto"/>
            </w:tcBorders>
            <w:shd w:val="clear" w:color="auto" w:fill="auto"/>
          </w:tcPr>
          <w:p w:rsidR="000077D9" w:rsidRPr="000077D9" w:rsidRDefault="000077D9" w:rsidP="008D6352">
            <w:pPr>
              <w:tabs>
                <w:tab w:val="left" w:pos="3976"/>
              </w:tabs>
              <w:ind w:left="0" w:right="-278" w:firstLine="284"/>
              <w:rPr>
                <w:sz w:val="18"/>
                <w:szCs w:val="18"/>
              </w:rPr>
            </w:pPr>
            <w:r w:rsidRPr="000077D9">
              <w:rPr>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0077D9" w:rsidRPr="000077D9" w:rsidRDefault="000077D9" w:rsidP="008D6352">
            <w:pPr>
              <w:tabs>
                <w:tab w:val="left" w:pos="3976"/>
              </w:tabs>
              <w:ind w:left="0" w:right="-278" w:firstLine="284"/>
              <w:rPr>
                <w:bCs/>
                <w:sz w:val="18"/>
                <w:szCs w:val="18"/>
              </w:rPr>
            </w:pPr>
            <w:r w:rsidRPr="000077D9">
              <w:rPr>
                <w:bCs/>
                <w:sz w:val="18"/>
                <w:szCs w:val="18"/>
              </w:rPr>
              <w:t>734 01 03 01 00 10 0000 710</w:t>
            </w:r>
          </w:p>
        </w:tc>
        <w:tc>
          <w:tcPr>
            <w:tcW w:w="1706" w:type="dxa"/>
            <w:tcBorders>
              <w:top w:val="nil"/>
              <w:left w:val="nil"/>
              <w:bottom w:val="single" w:sz="4" w:space="0" w:color="auto"/>
              <w:right w:val="single" w:sz="4" w:space="0" w:color="auto"/>
            </w:tcBorders>
            <w:shd w:val="clear" w:color="auto" w:fill="auto"/>
            <w:noWrap/>
            <w:vAlign w:val="bottom"/>
          </w:tcPr>
          <w:p w:rsidR="000077D9" w:rsidRPr="000077D9" w:rsidRDefault="000077D9" w:rsidP="008D6352">
            <w:pPr>
              <w:tabs>
                <w:tab w:val="left" w:pos="3976"/>
              </w:tabs>
              <w:ind w:left="0" w:right="-278" w:firstLine="284"/>
              <w:rPr>
                <w:bCs/>
                <w:sz w:val="18"/>
                <w:szCs w:val="18"/>
              </w:rPr>
            </w:pPr>
            <w:r w:rsidRPr="000077D9">
              <w:rPr>
                <w:bCs/>
                <w:sz w:val="18"/>
                <w:szCs w:val="18"/>
              </w:rPr>
              <w:t>0.00</w:t>
            </w:r>
          </w:p>
        </w:tc>
      </w:tr>
      <w:tr w:rsidR="000077D9" w:rsidRPr="000077D9" w:rsidTr="002E661A">
        <w:trPr>
          <w:trHeight w:val="510"/>
        </w:trPr>
        <w:tc>
          <w:tcPr>
            <w:tcW w:w="5572" w:type="dxa"/>
            <w:tcBorders>
              <w:top w:val="nil"/>
              <w:left w:val="single" w:sz="4" w:space="0" w:color="auto"/>
              <w:bottom w:val="single" w:sz="4" w:space="0" w:color="auto"/>
              <w:right w:val="single" w:sz="4" w:space="0" w:color="auto"/>
            </w:tcBorders>
            <w:shd w:val="clear" w:color="auto" w:fill="auto"/>
          </w:tcPr>
          <w:p w:rsidR="000077D9" w:rsidRPr="000077D9" w:rsidRDefault="000077D9" w:rsidP="008D6352">
            <w:pPr>
              <w:tabs>
                <w:tab w:val="left" w:pos="3976"/>
              </w:tabs>
              <w:ind w:left="0" w:right="-278" w:firstLine="284"/>
              <w:rPr>
                <w:sz w:val="18"/>
                <w:szCs w:val="18"/>
              </w:rPr>
            </w:pPr>
            <w:r w:rsidRPr="000077D9">
              <w:rPr>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0077D9" w:rsidRPr="000077D9" w:rsidRDefault="000077D9" w:rsidP="008D6352">
            <w:pPr>
              <w:tabs>
                <w:tab w:val="left" w:pos="3976"/>
              </w:tabs>
              <w:ind w:left="0" w:right="-278" w:firstLine="284"/>
              <w:rPr>
                <w:bCs/>
                <w:sz w:val="18"/>
                <w:szCs w:val="18"/>
              </w:rPr>
            </w:pPr>
            <w:r w:rsidRPr="000077D9">
              <w:rPr>
                <w:bCs/>
                <w:sz w:val="18"/>
                <w:szCs w:val="18"/>
              </w:rPr>
              <w:t>734 01 03 01 00 00 0000 800</w:t>
            </w:r>
          </w:p>
        </w:tc>
        <w:tc>
          <w:tcPr>
            <w:tcW w:w="1706" w:type="dxa"/>
            <w:tcBorders>
              <w:top w:val="nil"/>
              <w:left w:val="nil"/>
              <w:bottom w:val="single" w:sz="4" w:space="0" w:color="auto"/>
              <w:right w:val="single" w:sz="4" w:space="0" w:color="auto"/>
            </w:tcBorders>
            <w:shd w:val="clear" w:color="auto" w:fill="auto"/>
            <w:noWrap/>
            <w:vAlign w:val="bottom"/>
          </w:tcPr>
          <w:p w:rsidR="000077D9" w:rsidRPr="000077D9" w:rsidRDefault="000077D9" w:rsidP="008D6352">
            <w:pPr>
              <w:tabs>
                <w:tab w:val="left" w:pos="3976"/>
              </w:tabs>
              <w:ind w:left="0" w:right="-278" w:firstLine="284"/>
              <w:rPr>
                <w:bCs/>
                <w:sz w:val="18"/>
                <w:szCs w:val="18"/>
              </w:rPr>
            </w:pPr>
            <w:r w:rsidRPr="000077D9">
              <w:rPr>
                <w:bCs/>
                <w:sz w:val="18"/>
                <w:szCs w:val="18"/>
              </w:rPr>
              <w:t>-5 807.97</w:t>
            </w:r>
          </w:p>
        </w:tc>
      </w:tr>
      <w:tr w:rsidR="000077D9" w:rsidRPr="000077D9" w:rsidTr="002E661A">
        <w:trPr>
          <w:trHeight w:val="510"/>
        </w:trPr>
        <w:tc>
          <w:tcPr>
            <w:tcW w:w="5572" w:type="dxa"/>
            <w:tcBorders>
              <w:top w:val="nil"/>
              <w:left w:val="single" w:sz="4" w:space="0" w:color="auto"/>
              <w:bottom w:val="single" w:sz="4" w:space="0" w:color="auto"/>
              <w:right w:val="single" w:sz="4" w:space="0" w:color="auto"/>
            </w:tcBorders>
            <w:shd w:val="clear" w:color="auto" w:fill="auto"/>
          </w:tcPr>
          <w:p w:rsidR="000077D9" w:rsidRPr="000077D9" w:rsidRDefault="000077D9" w:rsidP="008D6352">
            <w:pPr>
              <w:tabs>
                <w:tab w:val="left" w:pos="3976"/>
              </w:tabs>
              <w:ind w:left="0" w:right="-278" w:firstLine="284"/>
              <w:rPr>
                <w:sz w:val="18"/>
                <w:szCs w:val="18"/>
              </w:rPr>
            </w:pPr>
            <w:r w:rsidRPr="000077D9">
              <w:rPr>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0077D9" w:rsidRPr="000077D9" w:rsidRDefault="000077D9" w:rsidP="008D6352">
            <w:pPr>
              <w:tabs>
                <w:tab w:val="left" w:pos="3976"/>
              </w:tabs>
              <w:ind w:left="0" w:right="-278" w:firstLine="284"/>
              <w:rPr>
                <w:sz w:val="18"/>
                <w:szCs w:val="18"/>
              </w:rPr>
            </w:pPr>
            <w:r w:rsidRPr="000077D9">
              <w:rPr>
                <w:sz w:val="18"/>
                <w:szCs w:val="18"/>
              </w:rPr>
              <w:t>734 01 03 01 00 10 0000 810</w:t>
            </w:r>
          </w:p>
        </w:tc>
        <w:tc>
          <w:tcPr>
            <w:tcW w:w="1706" w:type="dxa"/>
            <w:tcBorders>
              <w:top w:val="nil"/>
              <w:left w:val="nil"/>
              <w:bottom w:val="single" w:sz="4" w:space="0" w:color="auto"/>
              <w:right w:val="single" w:sz="4" w:space="0" w:color="auto"/>
            </w:tcBorders>
            <w:shd w:val="clear" w:color="auto" w:fill="auto"/>
            <w:noWrap/>
            <w:vAlign w:val="bottom"/>
          </w:tcPr>
          <w:p w:rsidR="000077D9" w:rsidRPr="000077D9" w:rsidRDefault="000077D9" w:rsidP="008D6352">
            <w:pPr>
              <w:tabs>
                <w:tab w:val="left" w:pos="3976"/>
              </w:tabs>
              <w:ind w:left="0" w:right="-278" w:firstLine="284"/>
              <w:rPr>
                <w:bCs/>
                <w:sz w:val="18"/>
                <w:szCs w:val="18"/>
              </w:rPr>
            </w:pPr>
            <w:r w:rsidRPr="000077D9">
              <w:rPr>
                <w:bCs/>
                <w:sz w:val="18"/>
                <w:szCs w:val="18"/>
              </w:rPr>
              <w:t>-5 807.97</w:t>
            </w:r>
          </w:p>
        </w:tc>
      </w:tr>
      <w:tr w:rsidR="000077D9" w:rsidRPr="000077D9" w:rsidTr="002E661A">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0077D9" w:rsidRPr="000077D9" w:rsidRDefault="000077D9" w:rsidP="008D6352">
            <w:pPr>
              <w:tabs>
                <w:tab w:val="left" w:pos="3976"/>
              </w:tabs>
              <w:ind w:left="0" w:right="-278" w:firstLine="284"/>
              <w:rPr>
                <w:bCs/>
                <w:sz w:val="18"/>
                <w:szCs w:val="18"/>
              </w:rPr>
            </w:pPr>
            <w:r w:rsidRPr="000077D9">
              <w:rPr>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0077D9" w:rsidRPr="000077D9" w:rsidRDefault="000077D9" w:rsidP="008D6352">
            <w:pPr>
              <w:tabs>
                <w:tab w:val="left" w:pos="3976"/>
              </w:tabs>
              <w:ind w:left="0" w:right="-278" w:firstLine="284"/>
              <w:rPr>
                <w:bCs/>
                <w:sz w:val="18"/>
                <w:szCs w:val="18"/>
              </w:rPr>
            </w:pPr>
            <w:r w:rsidRPr="000077D9">
              <w:rPr>
                <w:bCs/>
                <w:sz w:val="18"/>
                <w:szCs w:val="18"/>
              </w:rPr>
              <w:t>734 01 05 00 00 00 0000 000</w:t>
            </w:r>
          </w:p>
        </w:tc>
        <w:tc>
          <w:tcPr>
            <w:tcW w:w="1706" w:type="dxa"/>
            <w:tcBorders>
              <w:top w:val="nil"/>
              <w:left w:val="nil"/>
              <w:bottom w:val="single" w:sz="4" w:space="0" w:color="auto"/>
              <w:right w:val="single" w:sz="4" w:space="0" w:color="auto"/>
            </w:tcBorders>
            <w:shd w:val="clear" w:color="auto" w:fill="auto"/>
            <w:noWrap/>
            <w:vAlign w:val="bottom"/>
            <w:hideMark/>
          </w:tcPr>
          <w:p w:rsidR="000077D9" w:rsidRPr="000077D9" w:rsidRDefault="000077D9" w:rsidP="008D6352">
            <w:pPr>
              <w:tabs>
                <w:tab w:val="left" w:pos="3976"/>
              </w:tabs>
              <w:ind w:left="0" w:right="-278" w:firstLine="284"/>
              <w:rPr>
                <w:bCs/>
                <w:sz w:val="18"/>
                <w:szCs w:val="18"/>
              </w:rPr>
            </w:pPr>
            <w:r w:rsidRPr="000077D9">
              <w:rPr>
                <w:bCs/>
                <w:sz w:val="18"/>
                <w:szCs w:val="18"/>
              </w:rPr>
              <w:t>0.00</w:t>
            </w:r>
          </w:p>
        </w:tc>
      </w:tr>
      <w:tr w:rsidR="000077D9" w:rsidRPr="000077D9" w:rsidTr="002E661A">
        <w:trPr>
          <w:trHeight w:val="359"/>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0077D9" w:rsidRPr="000077D9" w:rsidRDefault="000077D9" w:rsidP="008D6352">
            <w:pPr>
              <w:tabs>
                <w:tab w:val="left" w:pos="3976"/>
              </w:tabs>
              <w:ind w:left="0" w:right="-278" w:firstLine="284"/>
              <w:rPr>
                <w:bCs/>
                <w:sz w:val="18"/>
                <w:szCs w:val="18"/>
              </w:rPr>
            </w:pPr>
            <w:r w:rsidRPr="000077D9">
              <w:rPr>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0077D9" w:rsidRPr="000077D9" w:rsidRDefault="000077D9" w:rsidP="008D6352">
            <w:pPr>
              <w:tabs>
                <w:tab w:val="left" w:pos="3976"/>
              </w:tabs>
              <w:ind w:left="0" w:right="-278" w:firstLine="284"/>
              <w:rPr>
                <w:sz w:val="18"/>
                <w:szCs w:val="18"/>
              </w:rPr>
            </w:pPr>
            <w:r w:rsidRPr="000077D9">
              <w:rPr>
                <w:sz w:val="18"/>
                <w:szCs w:val="18"/>
              </w:rPr>
              <w:t>734 01 05 00 00 00 0000 500</w:t>
            </w:r>
          </w:p>
        </w:tc>
        <w:tc>
          <w:tcPr>
            <w:tcW w:w="1706" w:type="dxa"/>
            <w:tcBorders>
              <w:top w:val="nil"/>
              <w:left w:val="nil"/>
              <w:bottom w:val="single" w:sz="4" w:space="0" w:color="auto"/>
              <w:right w:val="single" w:sz="4" w:space="0" w:color="auto"/>
            </w:tcBorders>
            <w:shd w:val="clear" w:color="auto" w:fill="auto"/>
            <w:noWrap/>
            <w:vAlign w:val="bottom"/>
            <w:hideMark/>
          </w:tcPr>
          <w:p w:rsidR="000077D9" w:rsidRPr="000077D9" w:rsidRDefault="000077D9" w:rsidP="008D6352">
            <w:pPr>
              <w:tabs>
                <w:tab w:val="left" w:pos="3976"/>
              </w:tabs>
              <w:ind w:left="0" w:right="-278" w:firstLine="284"/>
              <w:rPr>
                <w:bCs/>
                <w:sz w:val="18"/>
                <w:szCs w:val="18"/>
              </w:rPr>
            </w:pPr>
            <w:r w:rsidRPr="000077D9">
              <w:rPr>
                <w:sz w:val="18"/>
                <w:szCs w:val="18"/>
              </w:rPr>
              <w:t>- 602 978.16</w:t>
            </w:r>
          </w:p>
        </w:tc>
      </w:tr>
      <w:tr w:rsidR="000077D9" w:rsidRPr="000077D9" w:rsidTr="002E661A">
        <w:trPr>
          <w:trHeight w:val="408"/>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0077D9" w:rsidRPr="000077D9" w:rsidRDefault="000077D9" w:rsidP="008D6352">
            <w:pPr>
              <w:tabs>
                <w:tab w:val="left" w:pos="3976"/>
              </w:tabs>
              <w:ind w:left="0" w:right="-278" w:firstLine="284"/>
              <w:rPr>
                <w:sz w:val="18"/>
                <w:szCs w:val="18"/>
              </w:rPr>
            </w:pPr>
            <w:r w:rsidRPr="000077D9">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0077D9" w:rsidRPr="000077D9" w:rsidRDefault="000077D9" w:rsidP="008D6352">
            <w:pPr>
              <w:tabs>
                <w:tab w:val="left" w:pos="3976"/>
              </w:tabs>
              <w:ind w:left="0" w:right="-278" w:firstLine="284"/>
              <w:rPr>
                <w:sz w:val="18"/>
                <w:szCs w:val="18"/>
              </w:rPr>
            </w:pPr>
            <w:r w:rsidRPr="000077D9">
              <w:rPr>
                <w:sz w:val="18"/>
                <w:szCs w:val="18"/>
              </w:rPr>
              <w:t>734 01 05 02 00 00 0000 500</w:t>
            </w:r>
          </w:p>
        </w:tc>
        <w:tc>
          <w:tcPr>
            <w:tcW w:w="1706" w:type="dxa"/>
            <w:tcBorders>
              <w:top w:val="nil"/>
              <w:left w:val="nil"/>
              <w:bottom w:val="single" w:sz="4" w:space="0" w:color="auto"/>
              <w:right w:val="single" w:sz="4" w:space="0" w:color="auto"/>
            </w:tcBorders>
            <w:shd w:val="clear" w:color="auto" w:fill="auto"/>
            <w:noWrap/>
            <w:vAlign w:val="bottom"/>
          </w:tcPr>
          <w:p w:rsidR="000077D9" w:rsidRPr="000077D9" w:rsidRDefault="000077D9" w:rsidP="008D6352">
            <w:pPr>
              <w:tabs>
                <w:tab w:val="left" w:pos="3976"/>
              </w:tabs>
              <w:ind w:left="0" w:right="-278" w:firstLine="284"/>
              <w:rPr>
                <w:sz w:val="18"/>
                <w:szCs w:val="18"/>
              </w:rPr>
            </w:pPr>
            <w:r w:rsidRPr="000077D9">
              <w:rPr>
                <w:sz w:val="18"/>
                <w:szCs w:val="18"/>
              </w:rPr>
              <w:t>- 602 978.16</w:t>
            </w:r>
          </w:p>
        </w:tc>
      </w:tr>
      <w:tr w:rsidR="000077D9" w:rsidRPr="000077D9" w:rsidTr="002E661A">
        <w:trPr>
          <w:trHeight w:val="408"/>
        </w:trPr>
        <w:tc>
          <w:tcPr>
            <w:tcW w:w="5572" w:type="dxa"/>
            <w:tcBorders>
              <w:top w:val="nil"/>
              <w:left w:val="single" w:sz="4" w:space="0" w:color="auto"/>
              <w:bottom w:val="single" w:sz="4" w:space="0" w:color="auto"/>
              <w:right w:val="single" w:sz="4" w:space="0" w:color="auto"/>
            </w:tcBorders>
            <w:shd w:val="clear" w:color="auto" w:fill="auto"/>
            <w:vAlign w:val="bottom"/>
          </w:tcPr>
          <w:p w:rsidR="000077D9" w:rsidRPr="000077D9" w:rsidRDefault="000077D9" w:rsidP="008D6352">
            <w:pPr>
              <w:tabs>
                <w:tab w:val="left" w:pos="3976"/>
              </w:tabs>
              <w:ind w:left="0" w:right="-278" w:firstLine="284"/>
              <w:rPr>
                <w:sz w:val="18"/>
                <w:szCs w:val="18"/>
              </w:rPr>
            </w:pPr>
            <w:r w:rsidRPr="000077D9">
              <w:rPr>
                <w:sz w:val="18"/>
                <w:szCs w:val="18"/>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0077D9" w:rsidRPr="000077D9" w:rsidRDefault="000077D9" w:rsidP="008D6352">
            <w:pPr>
              <w:tabs>
                <w:tab w:val="left" w:pos="3976"/>
              </w:tabs>
              <w:ind w:left="0" w:right="-278" w:firstLine="284"/>
              <w:rPr>
                <w:sz w:val="18"/>
                <w:szCs w:val="18"/>
              </w:rPr>
            </w:pPr>
            <w:r w:rsidRPr="000077D9">
              <w:rPr>
                <w:sz w:val="18"/>
                <w:szCs w:val="18"/>
              </w:rPr>
              <w:t>734 01 05 02 01 00 0000 510</w:t>
            </w:r>
          </w:p>
        </w:tc>
        <w:tc>
          <w:tcPr>
            <w:tcW w:w="1706" w:type="dxa"/>
            <w:tcBorders>
              <w:top w:val="nil"/>
              <w:left w:val="nil"/>
              <w:bottom w:val="single" w:sz="4" w:space="0" w:color="auto"/>
              <w:right w:val="single" w:sz="4" w:space="0" w:color="auto"/>
            </w:tcBorders>
            <w:shd w:val="clear" w:color="auto" w:fill="auto"/>
            <w:noWrap/>
            <w:vAlign w:val="bottom"/>
          </w:tcPr>
          <w:p w:rsidR="000077D9" w:rsidRPr="000077D9" w:rsidRDefault="000077D9" w:rsidP="008D6352">
            <w:pPr>
              <w:tabs>
                <w:tab w:val="left" w:pos="3976"/>
              </w:tabs>
              <w:ind w:left="0" w:right="-278" w:firstLine="284"/>
              <w:rPr>
                <w:sz w:val="18"/>
                <w:szCs w:val="18"/>
              </w:rPr>
            </w:pPr>
            <w:r w:rsidRPr="000077D9">
              <w:rPr>
                <w:sz w:val="18"/>
                <w:szCs w:val="18"/>
              </w:rPr>
              <w:t>- 602 978.16</w:t>
            </w:r>
          </w:p>
        </w:tc>
      </w:tr>
      <w:tr w:rsidR="000077D9" w:rsidRPr="000077D9" w:rsidTr="002E661A">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0077D9" w:rsidRPr="000077D9" w:rsidRDefault="000077D9" w:rsidP="008D6352">
            <w:pPr>
              <w:tabs>
                <w:tab w:val="left" w:pos="3976"/>
              </w:tabs>
              <w:ind w:left="0" w:right="-278" w:firstLine="284"/>
              <w:rPr>
                <w:sz w:val="18"/>
                <w:szCs w:val="18"/>
              </w:rPr>
            </w:pPr>
            <w:r w:rsidRPr="000077D9">
              <w:rPr>
                <w:sz w:val="18"/>
                <w:szCs w:val="18"/>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0077D9" w:rsidRPr="000077D9" w:rsidRDefault="000077D9" w:rsidP="008D6352">
            <w:pPr>
              <w:tabs>
                <w:tab w:val="left" w:pos="3976"/>
              </w:tabs>
              <w:ind w:left="0" w:right="-278" w:firstLine="284"/>
              <w:rPr>
                <w:sz w:val="18"/>
                <w:szCs w:val="18"/>
              </w:rPr>
            </w:pPr>
            <w:r w:rsidRPr="000077D9">
              <w:rPr>
                <w:sz w:val="18"/>
                <w:szCs w:val="18"/>
              </w:rPr>
              <w:t>734 01 05 02 01 10 0000 510</w:t>
            </w:r>
          </w:p>
        </w:tc>
        <w:tc>
          <w:tcPr>
            <w:tcW w:w="1706" w:type="dxa"/>
            <w:tcBorders>
              <w:top w:val="nil"/>
              <w:left w:val="nil"/>
              <w:bottom w:val="single" w:sz="4" w:space="0" w:color="auto"/>
              <w:right w:val="single" w:sz="4" w:space="0" w:color="auto"/>
            </w:tcBorders>
            <w:shd w:val="clear" w:color="auto" w:fill="auto"/>
            <w:noWrap/>
            <w:vAlign w:val="bottom"/>
          </w:tcPr>
          <w:p w:rsidR="000077D9" w:rsidRPr="000077D9" w:rsidRDefault="000077D9" w:rsidP="008D6352">
            <w:pPr>
              <w:tabs>
                <w:tab w:val="left" w:pos="3976"/>
              </w:tabs>
              <w:ind w:left="0" w:right="-278" w:firstLine="284"/>
              <w:rPr>
                <w:sz w:val="18"/>
                <w:szCs w:val="18"/>
              </w:rPr>
            </w:pPr>
            <w:r w:rsidRPr="000077D9">
              <w:rPr>
                <w:sz w:val="18"/>
                <w:szCs w:val="18"/>
              </w:rPr>
              <w:t>- 602 978.16</w:t>
            </w:r>
          </w:p>
        </w:tc>
      </w:tr>
      <w:tr w:rsidR="000077D9" w:rsidRPr="000077D9" w:rsidTr="002E661A">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0077D9" w:rsidRPr="000077D9" w:rsidRDefault="000077D9" w:rsidP="008D6352">
            <w:pPr>
              <w:tabs>
                <w:tab w:val="left" w:pos="3976"/>
              </w:tabs>
              <w:ind w:left="0" w:right="-278" w:firstLine="284"/>
              <w:rPr>
                <w:bCs/>
                <w:sz w:val="18"/>
                <w:szCs w:val="18"/>
              </w:rPr>
            </w:pPr>
            <w:r w:rsidRPr="000077D9">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0077D9" w:rsidRPr="000077D9" w:rsidRDefault="000077D9" w:rsidP="008D6352">
            <w:pPr>
              <w:tabs>
                <w:tab w:val="left" w:pos="3976"/>
              </w:tabs>
              <w:ind w:left="0" w:right="-278" w:firstLine="284"/>
              <w:rPr>
                <w:sz w:val="18"/>
                <w:szCs w:val="18"/>
              </w:rPr>
            </w:pPr>
            <w:r w:rsidRPr="000077D9">
              <w:rPr>
                <w:sz w:val="18"/>
                <w:szCs w:val="18"/>
              </w:rPr>
              <w:t>734 01 05 00 00 00 0000 600</w:t>
            </w:r>
          </w:p>
        </w:tc>
        <w:tc>
          <w:tcPr>
            <w:tcW w:w="1706" w:type="dxa"/>
            <w:tcBorders>
              <w:top w:val="nil"/>
              <w:left w:val="nil"/>
              <w:bottom w:val="single" w:sz="4" w:space="0" w:color="auto"/>
              <w:right w:val="single" w:sz="4" w:space="0" w:color="auto"/>
            </w:tcBorders>
            <w:shd w:val="clear" w:color="auto" w:fill="auto"/>
            <w:noWrap/>
            <w:vAlign w:val="bottom"/>
            <w:hideMark/>
          </w:tcPr>
          <w:p w:rsidR="000077D9" w:rsidRPr="000077D9" w:rsidRDefault="000077D9" w:rsidP="008D6352">
            <w:pPr>
              <w:tabs>
                <w:tab w:val="left" w:pos="3976"/>
              </w:tabs>
              <w:ind w:left="0" w:right="-278" w:firstLine="284"/>
              <w:rPr>
                <w:bCs/>
                <w:sz w:val="18"/>
                <w:szCs w:val="18"/>
              </w:rPr>
            </w:pPr>
            <w:r w:rsidRPr="000077D9">
              <w:rPr>
                <w:sz w:val="18"/>
                <w:szCs w:val="18"/>
              </w:rPr>
              <w:t xml:space="preserve"> 602 978.16</w:t>
            </w:r>
          </w:p>
        </w:tc>
      </w:tr>
      <w:tr w:rsidR="000077D9" w:rsidRPr="000077D9" w:rsidTr="002E661A">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0077D9" w:rsidRPr="000077D9" w:rsidRDefault="000077D9" w:rsidP="008D6352">
            <w:pPr>
              <w:tabs>
                <w:tab w:val="left" w:pos="3976"/>
              </w:tabs>
              <w:ind w:left="0" w:right="-278" w:firstLine="284"/>
              <w:rPr>
                <w:sz w:val="18"/>
                <w:szCs w:val="18"/>
              </w:rPr>
            </w:pPr>
            <w:r w:rsidRPr="000077D9">
              <w:rPr>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0077D9" w:rsidRPr="000077D9" w:rsidRDefault="000077D9" w:rsidP="008D6352">
            <w:pPr>
              <w:tabs>
                <w:tab w:val="left" w:pos="3976"/>
              </w:tabs>
              <w:ind w:left="0" w:right="-278" w:firstLine="284"/>
              <w:rPr>
                <w:sz w:val="18"/>
                <w:szCs w:val="18"/>
              </w:rPr>
            </w:pPr>
            <w:r w:rsidRPr="000077D9">
              <w:rPr>
                <w:sz w:val="18"/>
                <w:szCs w:val="18"/>
              </w:rPr>
              <w:t>734 01 05 02 00 00 0000 600</w:t>
            </w:r>
          </w:p>
        </w:tc>
        <w:tc>
          <w:tcPr>
            <w:tcW w:w="1706" w:type="dxa"/>
            <w:tcBorders>
              <w:top w:val="nil"/>
              <w:left w:val="nil"/>
              <w:bottom w:val="single" w:sz="4" w:space="0" w:color="auto"/>
              <w:right w:val="single" w:sz="4" w:space="0" w:color="auto"/>
            </w:tcBorders>
            <w:shd w:val="clear" w:color="auto" w:fill="auto"/>
            <w:noWrap/>
            <w:vAlign w:val="bottom"/>
            <w:hideMark/>
          </w:tcPr>
          <w:p w:rsidR="000077D9" w:rsidRPr="000077D9" w:rsidRDefault="000077D9" w:rsidP="008D6352">
            <w:pPr>
              <w:tabs>
                <w:tab w:val="left" w:pos="3976"/>
              </w:tabs>
              <w:ind w:left="0" w:right="-278" w:firstLine="284"/>
              <w:rPr>
                <w:sz w:val="18"/>
                <w:szCs w:val="18"/>
              </w:rPr>
            </w:pPr>
            <w:r w:rsidRPr="000077D9">
              <w:rPr>
                <w:sz w:val="18"/>
                <w:szCs w:val="18"/>
              </w:rPr>
              <w:t xml:space="preserve"> 602 978.16</w:t>
            </w:r>
          </w:p>
        </w:tc>
      </w:tr>
      <w:tr w:rsidR="000077D9" w:rsidRPr="000077D9" w:rsidTr="002E661A">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0077D9" w:rsidRPr="000077D9" w:rsidRDefault="000077D9" w:rsidP="008D6352">
            <w:pPr>
              <w:tabs>
                <w:tab w:val="left" w:pos="3976"/>
              </w:tabs>
              <w:ind w:left="0" w:right="-278" w:firstLine="284"/>
              <w:rPr>
                <w:sz w:val="18"/>
                <w:szCs w:val="18"/>
              </w:rPr>
            </w:pPr>
          </w:p>
          <w:p w:rsidR="000077D9" w:rsidRPr="000077D9" w:rsidRDefault="000077D9" w:rsidP="008D6352">
            <w:pPr>
              <w:tabs>
                <w:tab w:val="left" w:pos="3976"/>
              </w:tabs>
              <w:ind w:left="0" w:right="-278" w:firstLine="284"/>
              <w:rPr>
                <w:sz w:val="18"/>
                <w:szCs w:val="18"/>
              </w:rPr>
            </w:pPr>
            <w:r w:rsidRPr="000077D9">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0077D9" w:rsidRPr="000077D9" w:rsidRDefault="000077D9" w:rsidP="008D6352">
            <w:pPr>
              <w:tabs>
                <w:tab w:val="left" w:pos="3976"/>
              </w:tabs>
              <w:ind w:left="0" w:right="-278" w:firstLine="284"/>
              <w:rPr>
                <w:sz w:val="18"/>
                <w:szCs w:val="18"/>
              </w:rPr>
            </w:pPr>
            <w:r w:rsidRPr="000077D9">
              <w:rPr>
                <w:sz w:val="18"/>
                <w:szCs w:val="18"/>
              </w:rPr>
              <w:t>734 01 05 02 01 00 0000 610</w:t>
            </w:r>
          </w:p>
        </w:tc>
        <w:tc>
          <w:tcPr>
            <w:tcW w:w="1706" w:type="dxa"/>
            <w:tcBorders>
              <w:top w:val="nil"/>
              <w:left w:val="nil"/>
              <w:bottom w:val="single" w:sz="4" w:space="0" w:color="auto"/>
              <w:right w:val="single" w:sz="4" w:space="0" w:color="auto"/>
            </w:tcBorders>
            <w:shd w:val="clear" w:color="auto" w:fill="auto"/>
            <w:noWrap/>
            <w:vAlign w:val="bottom"/>
            <w:hideMark/>
          </w:tcPr>
          <w:p w:rsidR="000077D9" w:rsidRPr="000077D9" w:rsidRDefault="000077D9" w:rsidP="008D6352">
            <w:pPr>
              <w:tabs>
                <w:tab w:val="left" w:pos="3976"/>
              </w:tabs>
              <w:ind w:left="0" w:right="-278" w:firstLine="284"/>
              <w:rPr>
                <w:sz w:val="18"/>
                <w:szCs w:val="18"/>
              </w:rPr>
            </w:pPr>
            <w:r w:rsidRPr="000077D9">
              <w:rPr>
                <w:sz w:val="18"/>
                <w:szCs w:val="18"/>
              </w:rPr>
              <w:t xml:space="preserve"> 602 978.16</w:t>
            </w:r>
          </w:p>
        </w:tc>
      </w:tr>
      <w:tr w:rsidR="000077D9" w:rsidRPr="000077D9" w:rsidTr="002E661A">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0077D9" w:rsidRPr="000077D9" w:rsidRDefault="000077D9" w:rsidP="008D6352">
            <w:pPr>
              <w:tabs>
                <w:tab w:val="left" w:pos="3976"/>
              </w:tabs>
              <w:ind w:left="0" w:right="-278" w:firstLine="284"/>
              <w:rPr>
                <w:sz w:val="18"/>
                <w:szCs w:val="18"/>
              </w:rPr>
            </w:pPr>
            <w:r w:rsidRPr="000077D9">
              <w:rPr>
                <w:sz w:val="18"/>
                <w:szCs w:val="18"/>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0077D9" w:rsidRPr="000077D9" w:rsidRDefault="000077D9" w:rsidP="008D6352">
            <w:pPr>
              <w:tabs>
                <w:tab w:val="left" w:pos="3976"/>
              </w:tabs>
              <w:ind w:left="0" w:right="-278" w:firstLine="284"/>
              <w:rPr>
                <w:sz w:val="18"/>
                <w:szCs w:val="18"/>
              </w:rPr>
            </w:pPr>
            <w:r w:rsidRPr="000077D9">
              <w:rPr>
                <w:sz w:val="18"/>
                <w:szCs w:val="18"/>
              </w:rPr>
              <w:t>734 01 05 02 01 10 0000 610</w:t>
            </w:r>
          </w:p>
        </w:tc>
        <w:tc>
          <w:tcPr>
            <w:tcW w:w="1706" w:type="dxa"/>
            <w:tcBorders>
              <w:top w:val="nil"/>
              <w:left w:val="nil"/>
              <w:bottom w:val="single" w:sz="4" w:space="0" w:color="auto"/>
              <w:right w:val="single" w:sz="4" w:space="0" w:color="auto"/>
            </w:tcBorders>
            <w:shd w:val="clear" w:color="auto" w:fill="auto"/>
            <w:noWrap/>
            <w:vAlign w:val="bottom"/>
            <w:hideMark/>
          </w:tcPr>
          <w:p w:rsidR="000077D9" w:rsidRPr="000077D9" w:rsidRDefault="000077D9" w:rsidP="008D6352">
            <w:pPr>
              <w:tabs>
                <w:tab w:val="left" w:pos="3976"/>
              </w:tabs>
              <w:ind w:left="0" w:right="-278" w:firstLine="284"/>
              <w:rPr>
                <w:sz w:val="18"/>
                <w:szCs w:val="18"/>
              </w:rPr>
            </w:pPr>
            <w:r w:rsidRPr="000077D9">
              <w:rPr>
                <w:sz w:val="18"/>
                <w:szCs w:val="18"/>
              </w:rPr>
              <w:t>602 978.16</w:t>
            </w:r>
          </w:p>
        </w:tc>
      </w:tr>
    </w:tbl>
    <w:p w:rsidR="002A6CD1" w:rsidRDefault="002A6CD1" w:rsidP="008D6352">
      <w:pPr>
        <w:tabs>
          <w:tab w:val="left" w:pos="3976"/>
        </w:tabs>
        <w:ind w:left="0" w:right="-278" w:firstLine="284"/>
        <w:rPr>
          <w:sz w:val="18"/>
          <w:szCs w:val="18"/>
        </w:rPr>
      </w:pPr>
    </w:p>
    <w:p w:rsidR="006601EF" w:rsidRPr="006601EF" w:rsidRDefault="006601EF" w:rsidP="008D6352">
      <w:pPr>
        <w:tabs>
          <w:tab w:val="left" w:pos="3976"/>
        </w:tabs>
        <w:ind w:left="0" w:right="-278" w:firstLine="284"/>
        <w:jc w:val="right"/>
        <w:rPr>
          <w:i/>
          <w:sz w:val="18"/>
          <w:szCs w:val="18"/>
        </w:rPr>
      </w:pPr>
      <w:r w:rsidRPr="006601EF">
        <w:rPr>
          <w:i/>
          <w:sz w:val="18"/>
          <w:szCs w:val="18"/>
        </w:rPr>
        <w:t xml:space="preserve">                                           Приложение 10</w:t>
      </w:r>
    </w:p>
    <w:p w:rsidR="006601EF" w:rsidRPr="006601EF" w:rsidRDefault="006601EF" w:rsidP="008D6352">
      <w:pPr>
        <w:tabs>
          <w:tab w:val="left" w:pos="3976"/>
        </w:tabs>
        <w:ind w:left="0" w:right="-278" w:firstLine="284"/>
        <w:jc w:val="right"/>
        <w:rPr>
          <w:i/>
          <w:sz w:val="18"/>
          <w:szCs w:val="18"/>
        </w:rPr>
      </w:pPr>
      <w:r w:rsidRPr="006601EF">
        <w:rPr>
          <w:i/>
          <w:sz w:val="18"/>
          <w:szCs w:val="18"/>
        </w:rPr>
        <w:t xml:space="preserve">                                                                                     к решению Думы Хомутовского </w:t>
      </w:r>
    </w:p>
    <w:p w:rsidR="006601EF" w:rsidRPr="006601EF" w:rsidRDefault="006601EF" w:rsidP="008D6352">
      <w:pPr>
        <w:tabs>
          <w:tab w:val="left" w:pos="3976"/>
        </w:tabs>
        <w:ind w:left="0" w:right="-278" w:firstLine="284"/>
        <w:jc w:val="right"/>
        <w:rPr>
          <w:i/>
          <w:sz w:val="18"/>
          <w:szCs w:val="18"/>
        </w:rPr>
      </w:pPr>
      <w:r w:rsidRPr="006601EF">
        <w:rPr>
          <w:i/>
          <w:sz w:val="18"/>
          <w:szCs w:val="18"/>
        </w:rPr>
        <w:t xml:space="preserve">                                                                   муниципального образования</w:t>
      </w:r>
    </w:p>
    <w:p w:rsidR="006601EF" w:rsidRPr="006601EF" w:rsidRDefault="006601EF" w:rsidP="008D6352">
      <w:pPr>
        <w:tabs>
          <w:tab w:val="left" w:pos="3976"/>
        </w:tabs>
        <w:ind w:left="0" w:right="-278" w:firstLine="284"/>
        <w:jc w:val="right"/>
        <w:rPr>
          <w:i/>
          <w:sz w:val="18"/>
          <w:szCs w:val="18"/>
        </w:rPr>
      </w:pPr>
      <w:r w:rsidRPr="006601EF">
        <w:rPr>
          <w:i/>
          <w:sz w:val="18"/>
          <w:szCs w:val="18"/>
        </w:rPr>
        <w:t xml:space="preserve">                                                                             от_</w:t>
      </w:r>
      <w:r>
        <w:rPr>
          <w:i/>
          <w:sz w:val="18"/>
          <w:szCs w:val="18"/>
          <w:u w:val="single"/>
        </w:rPr>
        <w:t>29.12.2022</w:t>
      </w:r>
      <w:r w:rsidRPr="006601EF">
        <w:rPr>
          <w:i/>
          <w:sz w:val="18"/>
          <w:szCs w:val="18"/>
        </w:rPr>
        <w:t>_ №_</w:t>
      </w:r>
      <w:r>
        <w:rPr>
          <w:i/>
          <w:sz w:val="18"/>
          <w:szCs w:val="18"/>
          <w:u w:val="single"/>
        </w:rPr>
        <w:t>05-26 д</w:t>
      </w:r>
    </w:p>
    <w:p w:rsidR="006601EF" w:rsidRPr="006601EF" w:rsidRDefault="006601EF" w:rsidP="008D6352">
      <w:pPr>
        <w:tabs>
          <w:tab w:val="left" w:pos="3976"/>
        </w:tabs>
        <w:ind w:left="0" w:right="-278" w:firstLine="284"/>
        <w:jc w:val="center"/>
        <w:rPr>
          <w:i/>
          <w:sz w:val="18"/>
          <w:szCs w:val="18"/>
        </w:rPr>
      </w:pPr>
    </w:p>
    <w:p w:rsidR="006601EF" w:rsidRPr="006601EF" w:rsidRDefault="006601EF" w:rsidP="008D6352">
      <w:pPr>
        <w:tabs>
          <w:tab w:val="left" w:pos="3976"/>
        </w:tabs>
        <w:ind w:left="0" w:right="-278" w:firstLine="284"/>
        <w:jc w:val="center"/>
        <w:rPr>
          <w:sz w:val="18"/>
          <w:szCs w:val="18"/>
        </w:rPr>
      </w:pPr>
      <w:r w:rsidRPr="006601EF">
        <w:rPr>
          <w:sz w:val="18"/>
          <w:szCs w:val="18"/>
        </w:rPr>
        <w:t>Источники внутреннего финансирования дефицита бюджета</w:t>
      </w:r>
    </w:p>
    <w:p w:rsidR="006601EF" w:rsidRPr="006601EF" w:rsidRDefault="006601EF" w:rsidP="008D6352">
      <w:pPr>
        <w:tabs>
          <w:tab w:val="left" w:pos="3976"/>
        </w:tabs>
        <w:ind w:left="0" w:right="-278" w:firstLine="284"/>
        <w:jc w:val="center"/>
        <w:rPr>
          <w:sz w:val="18"/>
          <w:szCs w:val="18"/>
        </w:rPr>
      </w:pPr>
      <w:r w:rsidRPr="006601EF">
        <w:rPr>
          <w:sz w:val="18"/>
          <w:szCs w:val="18"/>
        </w:rPr>
        <w:t>Хомутовского муниципального образования на плановый период 2024 и 2025 годов</w:t>
      </w:r>
    </w:p>
    <w:p w:rsidR="006601EF" w:rsidRPr="006601EF" w:rsidRDefault="006601EF" w:rsidP="008D6352">
      <w:pPr>
        <w:tabs>
          <w:tab w:val="left" w:pos="3976"/>
        </w:tabs>
        <w:ind w:left="0" w:right="-278" w:firstLine="284"/>
        <w:rPr>
          <w:sz w:val="18"/>
          <w:szCs w:val="18"/>
        </w:rPr>
      </w:pPr>
    </w:p>
    <w:p w:rsidR="006601EF" w:rsidRDefault="006601EF" w:rsidP="008D6352">
      <w:pPr>
        <w:tabs>
          <w:tab w:val="left" w:pos="3976"/>
        </w:tabs>
        <w:ind w:left="0" w:right="-278" w:firstLine="284"/>
        <w:rPr>
          <w:sz w:val="18"/>
          <w:szCs w:val="18"/>
        </w:rPr>
      </w:pPr>
      <w:r w:rsidRPr="006601EF">
        <w:rPr>
          <w:sz w:val="18"/>
          <w:szCs w:val="18"/>
        </w:rPr>
        <w:t xml:space="preserve"> Единица измерения: тыс. руб.</w:t>
      </w:r>
    </w:p>
    <w:tbl>
      <w:tblPr>
        <w:tblW w:w="10108" w:type="dxa"/>
        <w:tblInd w:w="65" w:type="dxa"/>
        <w:tblLayout w:type="fixed"/>
        <w:tblLook w:val="04A0" w:firstRow="1" w:lastRow="0" w:firstColumn="1" w:lastColumn="0" w:noHBand="0" w:noVBand="1"/>
      </w:tblPr>
      <w:tblGrid>
        <w:gridCol w:w="4438"/>
        <w:gridCol w:w="2835"/>
        <w:gridCol w:w="1417"/>
        <w:gridCol w:w="1418"/>
      </w:tblGrid>
      <w:tr w:rsidR="00AC7A89" w:rsidRPr="00AC7A89" w:rsidTr="00AC7A89">
        <w:trPr>
          <w:trHeight w:val="498"/>
        </w:trPr>
        <w:tc>
          <w:tcPr>
            <w:tcW w:w="44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C7A89" w:rsidRPr="00AC7A89" w:rsidRDefault="00AC7A89" w:rsidP="003D3149">
            <w:pPr>
              <w:tabs>
                <w:tab w:val="left" w:pos="3976"/>
              </w:tabs>
              <w:ind w:left="0" w:right="-278" w:firstLine="284"/>
              <w:jc w:val="center"/>
              <w:rPr>
                <w:sz w:val="18"/>
                <w:szCs w:val="18"/>
              </w:rPr>
            </w:pPr>
            <w:r w:rsidRPr="00AC7A89">
              <w:rPr>
                <w:sz w:val="18"/>
                <w:szCs w:val="18"/>
              </w:rPr>
              <w:t>Наименование</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AC7A89" w:rsidRPr="00AC7A89" w:rsidRDefault="00AC7A89" w:rsidP="008D6352">
            <w:pPr>
              <w:tabs>
                <w:tab w:val="left" w:pos="3976"/>
              </w:tabs>
              <w:ind w:left="0" w:right="-278" w:firstLine="284"/>
              <w:rPr>
                <w:sz w:val="18"/>
                <w:szCs w:val="18"/>
              </w:rPr>
            </w:pPr>
            <w:r w:rsidRPr="00AC7A89">
              <w:rPr>
                <w:sz w:val="18"/>
                <w:szCs w:val="18"/>
              </w:rPr>
              <w:t>Код</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AC7A89" w:rsidRPr="00AC7A89" w:rsidRDefault="00AC7A89" w:rsidP="008D6352">
            <w:pPr>
              <w:tabs>
                <w:tab w:val="left" w:pos="3976"/>
              </w:tabs>
              <w:ind w:left="0" w:right="-278" w:firstLine="284"/>
              <w:jc w:val="left"/>
              <w:rPr>
                <w:sz w:val="18"/>
                <w:szCs w:val="18"/>
              </w:rPr>
            </w:pPr>
            <w:r w:rsidRPr="00AC7A89">
              <w:rPr>
                <w:sz w:val="18"/>
                <w:szCs w:val="18"/>
              </w:rPr>
              <w:t>2024 год</w:t>
            </w:r>
          </w:p>
        </w:tc>
        <w:tc>
          <w:tcPr>
            <w:tcW w:w="1418" w:type="dxa"/>
            <w:tcBorders>
              <w:top w:val="single" w:sz="4" w:space="0" w:color="auto"/>
              <w:left w:val="nil"/>
              <w:bottom w:val="single" w:sz="4" w:space="0" w:color="auto"/>
              <w:right w:val="single" w:sz="4" w:space="0" w:color="auto"/>
            </w:tcBorders>
            <w:vAlign w:val="center"/>
          </w:tcPr>
          <w:p w:rsidR="00AC7A89" w:rsidRPr="00AC7A89" w:rsidRDefault="00AC7A89" w:rsidP="008D6352">
            <w:pPr>
              <w:tabs>
                <w:tab w:val="left" w:pos="3976"/>
              </w:tabs>
              <w:ind w:left="0" w:right="-278" w:firstLine="284"/>
              <w:rPr>
                <w:sz w:val="18"/>
                <w:szCs w:val="18"/>
              </w:rPr>
            </w:pPr>
            <w:r w:rsidRPr="00AC7A89">
              <w:rPr>
                <w:sz w:val="18"/>
                <w:szCs w:val="18"/>
              </w:rPr>
              <w:t>2025</w:t>
            </w:r>
            <w:r>
              <w:rPr>
                <w:sz w:val="18"/>
                <w:szCs w:val="18"/>
              </w:rPr>
              <w:t xml:space="preserve"> </w:t>
            </w:r>
            <w:r w:rsidRPr="00AC7A89">
              <w:rPr>
                <w:sz w:val="18"/>
                <w:szCs w:val="18"/>
              </w:rPr>
              <w:t>год</w:t>
            </w:r>
          </w:p>
        </w:tc>
      </w:tr>
      <w:tr w:rsidR="00AC7A89" w:rsidRPr="00AC7A89" w:rsidTr="00AC7A89">
        <w:trPr>
          <w:trHeight w:val="386"/>
        </w:trPr>
        <w:tc>
          <w:tcPr>
            <w:tcW w:w="4438" w:type="dxa"/>
            <w:tcBorders>
              <w:top w:val="nil"/>
              <w:left w:val="single" w:sz="4" w:space="0" w:color="auto"/>
              <w:bottom w:val="single" w:sz="4" w:space="0" w:color="auto"/>
              <w:right w:val="single" w:sz="4" w:space="0" w:color="auto"/>
            </w:tcBorders>
            <w:shd w:val="clear" w:color="auto" w:fill="auto"/>
            <w:vAlign w:val="bottom"/>
            <w:hideMark/>
          </w:tcPr>
          <w:p w:rsidR="00AC7A89" w:rsidRPr="00AC7A89" w:rsidRDefault="00AC7A89" w:rsidP="008D6352">
            <w:pPr>
              <w:tabs>
                <w:tab w:val="left" w:pos="3976"/>
              </w:tabs>
              <w:ind w:left="0" w:right="-278" w:firstLine="284"/>
              <w:rPr>
                <w:sz w:val="18"/>
                <w:szCs w:val="18"/>
              </w:rPr>
            </w:pPr>
            <w:r w:rsidRPr="00AC7A89">
              <w:rPr>
                <w:sz w:val="18"/>
                <w:szCs w:val="18"/>
              </w:rPr>
              <w:t>Источники финансирования дефицита бюджета, всего</w:t>
            </w:r>
          </w:p>
        </w:tc>
        <w:tc>
          <w:tcPr>
            <w:tcW w:w="2835" w:type="dxa"/>
            <w:tcBorders>
              <w:top w:val="nil"/>
              <w:left w:val="nil"/>
              <w:bottom w:val="single" w:sz="4" w:space="0" w:color="auto"/>
              <w:right w:val="single" w:sz="4" w:space="0" w:color="auto"/>
            </w:tcBorders>
            <w:shd w:val="clear" w:color="auto" w:fill="auto"/>
            <w:noWrap/>
            <w:vAlign w:val="bottom"/>
            <w:hideMark/>
          </w:tcPr>
          <w:p w:rsidR="00AC7A89" w:rsidRPr="00AC7A89" w:rsidRDefault="00AC7A89" w:rsidP="008D6352">
            <w:pPr>
              <w:tabs>
                <w:tab w:val="left" w:pos="3976"/>
              </w:tabs>
              <w:ind w:left="0" w:right="-278" w:firstLine="284"/>
              <w:rPr>
                <w:sz w:val="18"/>
                <w:szCs w:val="18"/>
              </w:rPr>
            </w:pPr>
            <w:r w:rsidRPr="00AC7A89">
              <w:rPr>
                <w:sz w:val="18"/>
                <w:szCs w:val="18"/>
              </w:rPr>
              <w:t>734 90 00 00 00 00 0000 000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AC7A89" w:rsidRPr="00AC7A89" w:rsidRDefault="00AC7A89" w:rsidP="008D6352">
            <w:pPr>
              <w:tabs>
                <w:tab w:val="left" w:pos="3976"/>
              </w:tabs>
              <w:ind w:left="0" w:right="-278" w:firstLine="284"/>
              <w:jc w:val="left"/>
              <w:rPr>
                <w:sz w:val="18"/>
                <w:szCs w:val="18"/>
              </w:rPr>
            </w:pPr>
            <w:r w:rsidRPr="00AC7A89">
              <w:rPr>
                <w:bCs/>
                <w:sz w:val="18"/>
                <w:szCs w:val="18"/>
              </w:rPr>
              <w:t>2 802.06</w:t>
            </w:r>
          </w:p>
        </w:tc>
        <w:tc>
          <w:tcPr>
            <w:tcW w:w="1418" w:type="dxa"/>
            <w:tcBorders>
              <w:top w:val="nil"/>
              <w:left w:val="nil"/>
              <w:bottom w:val="single" w:sz="4" w:space="0" w:color="auto"/>
              <w:right w:val="single" w:sz="4" w:space="0" w:color="auto"/>
            </w:tcBorders>
            <w:vAlign w:val="bottom"/>
          </w:tcPr>
          <w:p w:rsidR="00AC7A89" w:rsidRPr="00AC7A89" w:rsidRDefault="00AC7A89" w:rsidP="008D6352">
            <w:pPr>
              <w:tabs>
                <w:tab w:val="left" w:pos="3976"/>
              </w:tabs>
              <w:ind w:left="0" w:right="-278" w:firstLine="284"/>
              <w:rPr>
                <w:sz w:val="18"/>
                <w:szCs w:val="18"/>
              </w:rPr>
            </w:pPr>
            <w:r w:rsidRPr="00AC7A89">
              <w:rPr>
                <w:bCs/>
                <w:sz w:val="18"/>
                <w:szCs w:val="18"/>
              </w:rPr>
              <w:t>-121.14</w:t>
            </w:r>
          </w:p>
        </w:tc>
      </w:tr>
      <w:tr w:rsidR="00AC7A89" w:rsidRPr="00AC7A89" w:rsidTr="00AC7A89">
        <w:trPr>
          <w:trHeight w:val="300"/>
        </w:trPr>
        <w:tc>
          <w:tcPr>
            <w:tcW w:w="4438" w:type="dxa"/>
            <w:tcBorders>
              <w:top w:val="nil"/>
              <w:left w:val="single" w:sz="4" w:space="0" w:color="auto"/>
              <w:bottom w:val="single" w:sz="4" w:space="0" w:color="auto"/>
              <w:right w:val="single" w:sz="4" w:space="0" w:color="auto"/>
            </w:tcBorders>
            <w:shd w:val="clear" w:color="auto" w:fill="auto"/>
            <w:vAlign w:val="bottom"/>
            <w:hideMark/>
          </w:tcPr>
          <w:p w:rsidR="00AC7A89" w:rsidRPr="00AC7A89" w:rsidRDefault="00AC7A89" w:rsidP="008D6352">
            <w:pPr>
              <w:tabs>
                <w:tab w:val="left" w:pos="3976"/>
              </w:tabs>
              <w:ind w:left="0" w:right="-278" w:firstLine="284"/>
              <w:rPr>
                <w:sz w:val="18"/>
                <w:szCs w:val="18"/>
              </w:rPr>
            </w:pPr>
            <w:r w:rsidRPr="00AC7A89">
              <w:rPr>
                <w:sz w:val="18"/>
                <w:szCs w:val="18"/>
              </w:rPr>
              <w:t>Источники внутреннего финансирования дефицита бюджета</w:t>
            </w:r>
          </w:p>
        </w:tc>
        <w:tc>
          <w:tcPr>
            <w:tcW w:w="2835" w:type="dxa"/>
            <w:tcBorders>
              <w:top w:val="nil"/>
              <w:left w:val="nil"/>
              <w:bottom w:val="single" w:sz="4" w:space="0" w:color="auto"/>
              <w:right w:val="single" w:sz="4" w:space="0" w:color="auto"/>
            </w:tcBorders>
            <w:shd w:val="clear" w:color="auto" w:fill="auto"/>
            <w:noWrap/>
            <w:vAlign w:val="bottom"/>
            <w:hideMark/>
          </w:tcPr>
          <w:p w:rsidR="00AC7A89" w:rsidRPr="00AC7A89" w:rsidRDefault="00AC7A89" w:rsidP="008D6352">
            <w:pPr>
              <w:tabs>
                <w:tab w:val="left" w:pos="3976"/>
              </w:tabs>
              <w:ind w:left="0" w:right="-278" w:firstLine="284"/>
              <w:rPr>
                <w:sz w:val="18"/>
                <w:szCs w:val="18"/>
              </w:rPr>
            </w:pPr>
            <w:r w:rsidRPr="00AC7A89">
              <w:rPr>
                <w:sz w:val="18"/>
                <w:szCs w:val="18"/>
              </w:rPr>
              <w:t>734 01 00 00 00 00 0000 000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AC7A89" w:rsidRPr="00AC7A89" w:rsidRDefault="00AC7A89" w:rsidP="008D6352">
            <w:pPr>
              <w:tabs>
                <w:tab w:val="left" w:pos="3976"/>
              </w:tabs>
              <w:ind w:left="0" w:right="-278" w:firstLine="284"/>
              <w:jc w:val="left"/>
              <w:rPr>
                <w:sz w:val="18"/>
                <w:szCs w:val="18"/>
              </w:rPr>
            </w:pPr>
            <w:r w:rsidRPr="00AC7A89">
              <w:rPr>
                <w:bCs/>
                <w:sz w:val="18"/>
                <w:szCs w:val="18"/>
              </w:rPr>
              <w:t>5 855.79</w:t>
            </w:r>
          </w:p>
        </w:tc>
        <w:tc>
          <w:tcPr>
            <w:tcW w:w="1418" w:type="dxa"/>
            <w:tcBorders>
              <w:top w:val="nil"/>
              <w:left w:val="nil"/>
              <w:bottom w:val="single" w:sz="4" w:space="0" w:color="auto"/>
              <w:right w:val="single" w:sz="4" w:space="0" w:color="auto"/>
            </w:tcBorders>
            <w:vAlign w:val="bottom"/>
          </w:tcPr>
          <w:p w:rsidR="00AC7A89" w:rsidRPr="00AC7A89" w:rsidRDefault="00AC7A89" w:rsidP="008D6352">
            <w:pPr>
              <w:tabs>
                <w:tab w:val="left" w:pos="3976"/>
              </w:tabs>
              <w:ind w:left="0" w:right="-278" w:firstLine="284"/>
              <w:rPr>
                <w:sz w:val="18"/>
                <w:szCs w:val="18"/>
              </w:rPr>
            </w:pPr>
            <w:r w:rsidRPr="00AC7A89">
              <w:rPr>
                <w:bCs/>
                <w:sz w:val="18"/>
                <w:szCs w:val="18"/>
              </w:rPr>
              <w:t>5 966.50</w:t>
            </w:r>
          </w:p>
        </w:tc>
      </w:tr>
      <w:tr w:rsidR="00AC7A89" w:rsidRPr="00AC7A89" w:rsidTr="00AC7A89">
        <w:trPr>
          <w:trHeight w:val="300"/>
        </w:trPr>
        <w:tc>
          <w:tcPr>
            <w:tcW w:w="4438" w:type="dxa"/>
            <w:tcBorders>
              <w:top w:val="nil"/>
              <w:left w:val="single" w:sz="4" w:space="0" w:color="auto"/>
              <w:bottom w:val="single" w:sz="4" w:space="0" w:color="auto"/>
              <w:right w:val="single" w:sz="4" w:space="0" w:color="auto"/>
            </w:tcBorders>
            <w:shd w:val="clear" w:color="auto" w:fill="auto"/>
            <w:vAlign w:val="bottom"/>
          </w:tcPr>
          <w:p w:rsidR="00AC7A89" w:rsidRPr="00AC7A89" w:rsidRDefault="00AC7A89" w:rsidP="008D6352">
            <w:pPr>
              <w:tabs>
                <w:tab w:val="left" w:pos="3976"/>
              </w:tabs>
              <w:ind w:left="0" w:right="-278" w:firstLine="284"/>
              <w:rPr>
                <w:sz w:val="18"/>
                <w:szCs w:val="18"/>
              </w:rPr>
            </w:pPr>
            <w:r w:rsidRPr="00AC7A89">
              <w:rPr>
                <w:sz w:val="18"/>
                <w:szCs w:val="18"/>
              </w:rPr>
              <w:t>Кредиты кредитных организаций в валюте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tcPr>
          <w:p w:rsidR="00AC7A89" w:rsidRPr="00AC7A89" w:rsidRDefault="00AC7A89" w:rsidP="008D6352">
            <w:pPr>
              <w:tabs>
                <w:tab w:val="left" w:pos="3976"/>
              </w:tabs>
              <w:ind w:left="0" w:right="-278" w:firstLine="284"/>
              <w:rPr>
                <w:sz w:val="18"/>
                <w:szCs w:val="18"/>
              </w:rPr>
            </w:pPr>
            <w:r w:rsidRPr="00AC7A89">
              <w:rPr>
                <w:sz w:val="18"/>
                <w:szCs w:val="18"/>
              </w:rPr>
              <w:t>734 01 02 00 00 00 0000 000</w:t>
            </w:r>
          </w:p>
        </w:tc>
        <w:tc>
          <w:tcPr>
            <w:tcW w:w="1417" w:type="dxa"/>
            <w:tcBorders>
              <w:top w:val="nil"/>
              <w:left w:val="nil"/>
              <w:bottom w:val="single" w:sz="4" w:space="0" w:color="auto"/>
              <w:right w:val="single" w:sz="4" w:space="0" w:color="auto"/>
            </w:tcBorders>
            <w:shd w:val="clear" w:color="auto" w:fill="auto"/>
            <w:noWrap/>
            <w:vAlign w:val="bottom"/>
          </w:tcPr>
          <w:p w:rsidR="00AC7A89" w:rsidRPr="00AC7A89" w:rsidRDefault="00AC7A89" w:rsidP="008D6352">
            <w:pPr>
              <w:tabs>
                <w:tab w:val="left" w:pos="3976"/>
              </w:tabs>
              <w:ind w:left="0" w:right="-278" w:firstLine="284"/>
              <w:jc w:val="left"/>
              <w:rPr>
                <w:bCs/>
                <w:sz w:val="18"/>
                <w:szCs w:val="18"/>
              </w:rPr>
            </w:pPr>
          </w:p>
          <w:p w:rsidR="00AC7A89" w:rsidRPr="00AC7A89" w:rsidRDefault="00AC7A89" w:rsidP="008D6352">
            <w:pPr>
              <w:tabs>
                <w:tab w:val="left" w:pos="3976"/>
              </w:tabs>
              <w:ind w:left="0" w:right="-278" w:firstLine="284"/>
              <w:jc w:val="left"/>
              <w:rPr>
                <w:bCs/>
                <w:sz w:val="18"/>
                <w:szCs w:val="18"/>
              </w:rPr>
            </w:pPr>
            <w:r w:rsidRPr="00AC7A89">
              <w:rPr>
                <w:bCs/>
                <w:sz w:val="18"/>
                <w:szCs w:val="18"/>
              </w:rPr>
              <w:t>11 662.76</w:t>
            </w:r>
          </w:p>
        </w:tc>
        <w:tc>
          <w:tcPr>
            <w:tcW w:w="1418" w:type="dxa"/>
            <w:tcBorders>
              <w:top w:val="nil"/>
              <w:left w:val="nil"/>
              <w:bottom w:val="single" w:sz="4" w:space="0" w:color="auto"/>
              <w:right w:val="single" w:sz="4" w:space="0" w:color="auto"/>
            </w:tcBorders>
            <w:vAlign w:val="bottom"/>
          </w:tcPr>
          <w:p w:rsidR="00AC7A89" w:rsidRPr="00AC7A89" w:rsidRDefault="00AC7A89" w:rsidP="008D6352">
            <w:pPr>
              <w:tabs>
                <w:tab w:val="left" w:pos="3976"/>
              </w:tabs>
              <w:ind w:left="0" w:right="-278" w:firstLine="284"/>
              <w:rPr>
                <w:bCs/>
                <w:sz w:val="18"/>
                <w:szCs w:val="18"/>
              </w:rPr>
            </w:pPr>
          </w:p>
          <w:p w:rsidR="00AC7A89" w:rsidRPr="00AC7A89" w:rsidRDefault="00AC7A89" w:rsidP="008D6352">
            <w:pPr>
              <w:tabs>
                <w:tab w:val="left" w:pos="3976"/>
              </w:tabs>
              <w:ind w:left="0" w:right="-278" w:firstLine="284"/>
              <w:rPr>
                <w:bCs/>
                <w:sz w:val="18"/>
                <w:szCs w:val="18"/>
              </w:rPr>
            </w:pPr>
            <w:r w:rsidRPr="00AC7A89">
              <w:rPr>
                <w:bCs/>
                <w:sz w:val="18"/>
                <w:szCs w:val="18"/>
              </w:rPr>
              <w:t>10 226.60</w:t>
            </w:r>
          </w:p>
        </w:tc>
      </w:tr>
      <w:tr w:rsidR="00AC7A89" w:rsidRPr="00AC7A89" w:rsidTr="00AC7A89">
        <w:trPr>
          <w:trHeight w:val="300"/>
        </w:trPr>
        <w:tc>
          <w:tcPr>
            <w:tcW w:w="4438" w:type="dxa"/>
            <w:tcBorders>
              <w:top w:val="nil"/>
              <w:left w:val="single" w:sz="4" w:space="0" w:color="auto"/>
              <w:bottom w:val="single" w:sz="4" w:space="0" w:color="auto"/>
              <w:right w:val="single" w:sz="4" w:space="0" w:color="auto"/>
            </w:tcBorders>
            <w:shd w:val="clear" w:color="auto" w:fill="auto"/>
            <w:vAlign w:val="bottom"/>
          </w:tcPr>
          <w:p w:rsidR="00AC7A89" w:rsidRPr="00AC7A89" w:rsidRDefault="00AC7A89" w:rsidP="008D6352">
            <w:pPr>
              <w:tabs>
                <w:tab w:val="left" w:pos="3976"/>
              </w:tabs>
              <w:ind w:left="0" w:right="-278" w:firstLine="284"/>
              <w:rPr>
                <w:sz w:val="18"/>
                <w:szCs w:val="18"/>
              </w:rPr>
            </w:pPr>
            <w:r w:rsidRPr="00AC7A89">
              <w:rPr>
                <w:sz w:val="18"/>
                <w:szCs w:val="18"/>
              </w:rPr>
              <w:t>Получение кредитов от кредитных организаций в валюте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tcPr>
          <w:p w:rsidR="00AC7A89" w:rsidRPr="00AC7A89" w:rsidRDefault="00AC7A89" w:rsidP="008D6352">
            <w:pPr>
              <w:tabs>
                <w:tab w:val="left" w:pos="3976"/>
              </w:tabs>
              <w:ind w:left="0" w:right="-278" w:firstLine="284"/>
              <w:rPr>
                <w:sz w:val="18"/>
                <w:szCs w:val="18"/>
              </w:rPr>
            </w:pPr>
            <w:r w:rsidRPr="00AC7A89">
              <w:rPr>
                <w:sz w:val="18"/>
                <w:szCs w:val="18"/>
              </w:rPr>
              <w:t>734 01 02 00 00 00 0000 700</w:t>
            </w:r>
          </w:p>
        </w:tc>
        <w:tc>
          <w:tcPr>
            <w:tcW w:w="1417" w:type="dxa"/>
            <w:tcBorders>
              <w:top w:val="nil"/>
              <w:left w:val="nil"/>
              <w:bottom w:val="single" w:sz="4" w:space="0" w:color="auto"/>
              <w:right w:val="single" w:sz="4" w:space="0" w:color="auto"/>
            </w:tcBorders>
            <w:shd w:val="clear" w:color="auto" w:fill="auto"/>
            <w:noWrap/>
            <w:vAlign w:val="bottom"/>
          </w:tcPr>
          <w:p w:rsidR="00AC7A89" w:rsidRPr="00AC7A89" w:rsidRDefault="00AC7A89" w:rsidP="008D6352">
            <w:pPr>
              <w:tabs>
                <w:tab w:val="left" w:pos="3976"/>
              </w:tabs>
              <w:ind w:left="0" w:right="-278" w:firstLine="284"/>
              <w:jc w:val="left"/>
              <w:rPr>
                <w:bCs/>
                <w:sz w:val="18"/>
                <w:szCs w:val="18"/>
              </w:rPr>
            </w:pPr>
          </w:p>
          <w:p w:rsidR="00AC7A89" w:rsidRPr="00AC7A89" w:rsidRDefault="00AC7A89" w:rsidP="008D6352">
            <w:pPr>
              <w:tabs>
                <w:tab w:val="left" w:pos="3976"/>
              </w:tabs>
              <w:ind w:left="0" w:right="-278" w:firstLine="284"/>
              <w:jc w:val="left"/>
              <w:rPr>
                <w:bCs/>
                <w:sz w:val="18"/>
                <w:szCs w:val="18"/>
              </w:rPr>
            </w:pPr>
            <w:r w:rsidRPr="00AC7A89">
              <w:rPr>
                <w:bCs/>
                <w:sz w:val="18"/>
                <w:szCs w:val="18"/>
              </w:rPr>
              <w:t>11 662.76</w:t>
            </w:r>
          </w:p>
        </w:tc>
        <w:tc>
          <w:tcPr>
            <w:tcW w:w="1418" w:type="dxa"/>
            <w:tcBorders>
              <w:top w:val="nil"/>
              <w:left w:val="nil"/>
              <w:bottom w:val="single" w:sz="4" w:space="0" w:color="auto"/>
              <w:right w:val="single" w:sz="4" w:space="0" w:color="auto"/>
            </w:tcBorders>
            <w:vAlign w:val="bottom"/>
          </w:tcPr>
          <w:p w:rsidR="00AC7A89" w:rsidRPr="00AC7A89" w:rsidRDefault="00AC7A89" w:rsidP="008D6352">
            <w:pPr>
              <w:tabs>
                <w:tab w:val="left" w:pos="3976"/>
              </w:tabs>
              <w:ind w:left="0" w:right="-278" w:firstLine="284"/>
              <w:rPr>
                <w:bCs/>
                <w:sz w:val="18"/>
                <w:szCs w:val="18"/>
              </w:rPr>
            </w:pPr>
            <w:r w:rsidRPr="00AC7A89">
              <w:rPr>
                <w:bCs/>
                <w:sz w:val="18"/>
                <w:szCs w:val="18"/>
              </w:rPr>
              <w:t>10 226.60</w:t>
            </w:r>
          </w:p>
        </w:tc>
      </w:tr>
      <w:tr w:rsidR="00AC7A89" w:rsidRPr="00AC7A89" w:rsidTr="00AC7A89">
        <w:trPr>
          <w:trHeight w:val="510"/>
        </w:trPr>
        <w:tc>
          <w:tcPr>
            <w:tcW w:w="4438" w:type="dxa"/>
            <w:tcBorders>
              <w:top w:val="nil"/>
              <w:left w:val="single" w:sz="4" w:space="0" w:color="auto"/>
              <w:bottom w:val="single" w:sz="4" w:space="0" w:color="auto"/>
              <w:right w:val="single" w:sz="4" w:space="0" w:color="auto"/>
            </w:tcBorders>
            <w:shd w:val="clear" w:color="auto" w:fill="auto"/>
            <w:vAlign w:val="bottom"/>
          </w:tcPr>
          <w:p w:rsidR="00AC7A89" w:rsidRPr="00AC7A89" w:rsidRDefault="00AC7A89" w:rsidP="008D6352">
            <w:pPr>
              <w:tabs>
                <w:tab w:val="left" w:pos="3976"/>
              </w:tabs>
              <w:ind w:left="0" w:right="-278" w:firstLine="284"/>
              <w:rPr>
                <w:sz w:val="18"/>
                <w:szCs w:val="18"/>
              </w:rPr>
            </w:pPr>
            <w:r w:rsidRPr="00AC7A89">
              <w:rPr>
                <w:sz w:val="18"/>
                <w:szCs w:val="18"/>
              </w:rPr>
              <w:t>Получение кредитов от кредитных организаций бюджетами сельских поселений в валюте Российской Федерации</w:t>
            </w:r>
          </w:p>
        </w:tc>
        <w:tc>
          <w:tcPr>
            <w:tcW w:w="2835" w:type="dxa"/>
            <w:tcBorders>
              <w:top w:val="nil"/>
              <w:left w:val="nil"/>
              <w:bottom w:val="single" w:sz="4" w:space="0" w:color="auto"/>
              <w:right w:val="single" w:sz="4" w:space="0" w:color="auto"/>
            </w:tcBorders>
            <w:shd w:val="clear" w:color="auto" w:fill="auto"/>
            <w:vAlign w:val="bottom"/>
          </w:tcPr>
          <w:p w:rsidR="00AC7A89" w:rsidRPr="00AC7A89" w:rsidRDefault="00AC7A89" w:rsidP="008D6352">
            <w:pPr>
              <w:tabs>
                <w:tab w:val="left" w:pos="3976"/>
              </w:tabs>
              <w:ind w:left="0" w:right="-278" w:firstLine="284"/>
              <w:rPr>
                <w:sz w:val="18"/>
                <w:szCs w:val="18"/>
              </w:rPr>
            </w:pPr>
            <w:r w:rsidRPr="00AC7A89">
              <w:rPr>
                <w:sz w:val="18"/>
                <w:szCs w:val="18"/>
              </w:rPr>
              <w:t>734 01 02 00 00 10 0000 710</w:t>
            </w:r>
          </w:p>
        </w:tc>
        <w:tc>
          <w:tcPr>
            <w:tcW w:w="1417" w:type="dxa"/>
            <w:tcBorders>
              <w:top w:val="nil"/>
              <w:left w:val="nil"/>
              <w:bottom w:val="single" w:sz="4" w:space="0" w:color="auto"/>
              <w:right w:val="single" w:sz="4" w:space="0" w:color="auto"/>
            </w:tcBorders>
            <w:shd w:val="clear" w:color="auto" w:fill="auto"/>
            <w:noWrap/>
            <w:vAlign w:val="bottom"/>
          </w:tcPr>
          <w:p w:rsidR="00AC7A89" w:rsidRPr="00AC7A89" w:rsidRDefault="00AC7A89" w:rsidP="008D6352">
            <w:pPr>
              <w:tabs>
                <w:tab w:val="left" w:pos="3976"/>
              </w:tabs>
              <w:ind w:left="0" w:right="-278" w:firstLine="284"/>
              <w:jc w:val="left"/>
              <w:rPr>
                <w:bCs/>
                <w:sz w:val="18"/>
                <w:szCs w:val="18"/>
              </w:rPr>
            </w:pPr>
          </w:p>
          <w:p w:rsidR="00AC7A89" w:rsidRPr="00AC7A89" w:rsidRDefault="00AC7A89" w:rsidP="008D6352">
            <w:pPr>
              <w:tabs>
                <w:tab w:val="left" w:pos="3976"/>
              </w:tabs>
              <w:ind w:left="0" w:right="-278" w:firstLine="284"/>
              <w:jc w:val="left"/>
              <w:rPr>
                <w:bCs/>
                <w:sz w:val="18"/>
                <w:szCs w:val="18"/>
              </w:rPr>
            </w:pPr>
            <w:r w:rsidRPr="00AC7A89">
              <w:rPr>
                <w:bCs/>
                <w:sz w:val="18"/>
                <w:szCs w:val="18"/>
              </w:rPr>
              <w:t>11 662.76</w:t>
            </w:r>
          </w:p>
        </w:tc>
        <w:tc>
          <w:tcPr>
            <w:tcW w:w="1418" w:type="dxa"/>
            <w:tcBorders>
              <w:top w:val="nil"/>
              <w:left w:val="nil"/>
              <w:bottom w:val="single" w:sz="4" w:space="0" w:color="auto"/>
              <w:right w:val="single" w:sz="4" w:space="0" w:color="auto"/>
            </w:tcBorders>
            <w:vAlign w:val="bottom"/>
          </w:tcPr>
          <w:p w:rsidR="00AC7A89" w:rsidRPr="00AC7A89" w:rsidRDefault="00AC7A89" w:rsidP="008D6352">
            <w:pPr>
              <w:tabs>
                <w:tab w:val="left" w:pos="3976"/>
              </w:tabs>
              <w:ind w:left="0" w:right="-278" w:firstLine="284"/>
              <w:rPr>
                <w:bCs/>
                <w:sz w:val="18"/>
                <w:szCs w:val="18"/>
              </w:rPr>
            </w:pPr>
          </w:p>
          <w:p w:rsidR="00AC7A89" w:rsidRPr="00AC7A89" w:rsidRDefault="00AC7A89" w:rsidP="008D6352">
            <w:pPr>
              <w:tabs>
                <w:tab w:val="left" w:pos="3976"/>
              </w:tabs>
              <w:ind w:left="0" w:right="-278" w:firstLine="284"/>
              <w:rPr>
                <w:bCs/>
                <w:sz w:val="18"/>
                <w:szCs w:val="18"/>
              </w:rPr>
            </w:pPr>
            <w:r w:rsidRPr="00AC7A89">
              <w:rPr>
                <w:bCs/>
                <w:sz w:val="18"/>
                <w:szCs w:val="18"/>
              </w:rPr>
              <w:t>10 226.60</w:t>
            </w:r>
          </w:p>
        </w:tc>
      </w:tr>
      <w:tr w:rsidR="00AC7A89" w:rsidRPr="00AC7A89" w:rsidTr="00AC7A89">
        <w:trPr>
          <w:trHeight w:val="510"/>
        </w:trPr>
        <w:tc>
          <w:tcPr>
            <w:tcW w:w="4438" w:type="dxa"/>
            <w:tcBorders>
              <w:top w:val="nil"/>
              <w:left w:val="single" w:sz="4" w:space="0" w:color="auto"/>
              <w:bottom w:val="single" w:sz="4" w:space="0" w:color="auto"/>
              <w:right w:val="single" w:sz="4" w:space="0" w:color="auto"/>
            </w:tcBorders>
            <w:shd w:val="clear" w:color="auto" w:fill="auto"/>
          </w:tcPr>
          <w:p w:rsidR="00AC7A89" w:rsidRPr="00AC7A89" w:rsidRDefault="00AC7A89" w:rsidP="008D6352">
            <w:pPr>
              <w:tabs>
                <w:tab w:val="left" w:pos="3976"/>
              </w:tabs>
              <w:ind w:left="0" w:right="-278" w:firstLine="284"/>
              <w:rPr>
                <w:sz w:val="18"/>
                <w:szCs w:val="18"/>
              </w:rPr>
            </w:pPr>
            <w:r w:rsidRPr="00AC7A89">
              <w:rPr>
                <w:sz w:val="18"/>
                <w:szCs w:val="18"/>
              </w:rPr>
              <w:t>Бюджетные кредиты от других бюджетов бюджетной системы Российской Федерации</w:t>
            </w:r>
          </w:p>
        </w:tc>
        <w:tc>
          <w:tcPr>
            <w:tcW w:w="2835" w:type="dxa"/>
            <w:tcBorders>
              <w:top w:val="nil"/>
              <w:left w:val="nil"/>
              <w:bottom w:val="single" w:sz="4" w:space="0" w:color="auto"/>
              <w:right w:val="single" w:sz="4" w:space="0" w:color="auto"/>
            </w:tcBorders>
            <w:shd w:val="clear" w:color="auto" w:fill="auto"/>
            <w:vAlign w:val="bottom"/>
          </w:tcPr>
          <w:p w:rsidR="00AC7A89" w:rsidRPr="00AC7A89" w:rsidRDefault="00AC7A89" w:rsidP="008D6352">
            <w:pPr>
              <w:tabs>
                <w:tab w:val="left" w:pos="3976"/>
              </w:tabs>
              <w:ind w:left="0" w:right="-278" w:firstLine="284"/>
              <w:rPr>
                <w:bCs/>
                <w:sz w:val="18"/>
                <w:szCs w:val="18"/>
              </w:rPr>
            </w:pPr>
            <w:r w:rsidRPr="00AC7A89">
              <w:rPr>
                <w:bCs/>
                <w:sz w:val="18"/>
                <w:szCs w:val="18"/>
              </w:rPr>
              <w:t>734 01 03 00 00 00 0000 000</w:t>
            </w:r>
          </w:p>
        </w:tc>
        <w:tc>
          <w:tcPr>
            <w:tcW w:w="1417" w:type="dxa"/>
            <w:tcBorders>
              <w:top w:val="nil"/>
              <w:left w:val="nil"/>
              <w:bottom w:val="single" w:sz="4" w:space="0" w:color="auto"/>
              <w:right w:val="single" w:sz="4" w:space="0" w:color="auto"/>
            </w:tcBorders>
            <w:shd w:val="clear" w:color="auto" w:fill="auto"/>
            <w:noWrap/>
            <w:vAlign w:val="bottom"/>
          </w:tcPr>
          <w:p w:rsidR="00AC7A89" w:rsidRPr="00AC7A89" w:rsidRDefault="00AC7A89" w:rsidP="008D6352">
            <w:pPr>
              <w:tabs>
                <w:tab w:val="left" w:pos="3976"/>
              </w:tabs>
              <w:ind w:left="0" w:right="-278" w:firstLine="284"/>
              <w:jc w:val="left"/>
              <w:rPr>
                <w:bCs/>
                <w:sz w:val="18"/>
                <w:szCs w:val="18"/>
              </w:rPr>
            </w:pPr>
            <w:r w:rsidRPr="00AC7A89">
              <w:rPr>
                <w:bCs/>
                <w:sz w:val="18"/>
                <w:szCs w:val="18"/>
              </w:rPr>
              <w:t>-5 806.97</w:t>
            </w:r>
          </w:p>
        </w:tc>
        <w:tc>
          <w:tcPr>
            <w:tcW w:w="1418" w:type="dxa"/>
            <w:tcBorders>
              <w:top w:val="nil"/>
              <w:left w:val="nil"/>
              <w:bottom w:val="single" w:sz="4" w:space="0" w:color="auto"/>
              <w:right w:val="single" w:sz="4" w:space="0" w:color="auto"/>
            </w:tcBorders>
            <w:vAlign w:val="bottom"/>
          </w:tcPr>
          <w:p w:rsidR="00AC7A89" w:rsidRPr="00AC7A89" w:rsidRDefault="00AC7A89" w:rsidP="008D6352">
            <w:pPr>
              <w:tabs>
                <w:tab w:val="left" w:pos="3976"/>
              </w:tabs>
              <w:ind w:left="0" w:right="-278" w:firstLine="284"/>
              <w:rPr>
                <w:bCs/>
                <w:sz w:val="18"/>
                <w:szCs w:val="18"/>
              </w:rPr>
            </w:pPr>
            <w:r w:rsidRPr="00AC7A89">
              <w:rPr>
                <w:bCs/>
                <w:sz w:val="18"/>
                <w:szCs w:val="18"/>
              </w:rPr>
              <w:t>-4 260.10</w:t>
            </w:r>
          </w:p>
        </w:tc>
      </w:tr>
      <w:tr w:rsidR="00AC7A89" w:rsidRPr="00AC7A89" w:rsidTr="00AC7A89">
        <w:trPr>
          <w:trHeight w:val="510"/>
        </w:trPr>
        <w:tc>
          <w:tcPr>
            <w:tcW w:w="4438" w:type="dxa"/>
            <w:tcBorders>
              <w:top w:val="nil"/>
              <w:left w:val="single" w:sz="4" w:space="0" w:color="auto"/>
              <w:bottom w:val="single" w:sz="4" w:space="0" w:color="auto"/>
              <w:right w:val="single" w:sz="4" w:space="0" w:color="auto"/>
            </w:tcBorders>
            <w:shd w:val="clear" w:color="auto" w:fill="auto"/>
          </w:tcPr>
          <w:p w:rsidR="00AC7A89" w:rsidRPr="00AC7A89" w:rsidRDefault="00AC7A89" w:rsidP="008D6352">
            <w:pPr>
              <w:tabs>
                <w:tab w:val="left" w:pos="3976"/>
              </w:tabs>
              <w:ind w:left="0" w:right="-278" w:firstLine="284"/>
              <w:rPr>
                <w:sz w:val="18"/>
                <w:szCs w:val="18"/>
              </w:rPr>
            </w:pPr>
            <w:r w:rsidRPr="00AC7A89">
              <w:rPr>
                <w:sz w:val="18"/>
                <w:szCs w:val="18"/>
              </w:rPr>
              <w:t>Бюджетные кредиты от других бюджетов бюджетной системы Российской Федерации в валюте Российской Федерации</w:t>
            </w:r>
          </w:p>
        </w:tc>
        <w:tc>
          <w:tcPr>
            <w:tcW w:w="2835" w:type="dxa"/>
            <w:tcBorders>
              <w:top w:val="nil"/>
              <w:left w:val="nil"/>
              <w:bottom w:val="single" w:sz="4" w:space="0" w:color="auto"/>
              <w:right w:val="single" w:sz="4" w:space="0" w:color="auto"/>
            </w:tcBorders>
            <w:shd w:val="clear" w:color="auto" w:fill="auto"/>
            <w:vAlign w:val="bottom"/>
          </w:tcPr>
          <w:p w:rsidR="00AC7A89" w:rsidRPr="00AC7A89" w:rsidRDefault="00AC7A89" w:rsidP="008D6352">
            <w:pPr>
              <w:tabs>
                <w:tab w:val="left" w:pos="3976"/>
              </w:tabs>
              <w:ind w:left="0" w:right="-278" w:firstLine="284"/>
              <w:rPr>
                <w:bCs/>
                <w:sz w:val="18"/>
                <w:szCs w:val="18"/>
              </w:rPr>
            </w:pPr>
            <w:r w:rsidRPr="00AC7A89">
              <w:rPr>
                <w:bCs/>
                <w:sz w:val="18"/>
                <w:szCs w:val="18"/>
              </w:rPr>
              <w:t>734 01 03 01 00 00 0000 000</w:t>
            </w:r>
          </w:p>
        </w:tc>
        <w:tc>
          <w:tcPr>
            <w:tcW w:w="1417" w:type="dxa"/>
            <w:tcBorders>
              <w:top w:val="nil"/>
              <w:left w:val="nil"/>
              <w:bottom w:val="single" w:sz="4" w:space="0" w:color="auto"/>
              <w:right w:val="single" w:sz="4" w:space="0" w:color="auto"/>
            </w:tcBorders>
            <w:shd w:val="clear" w:color="auto" w:fill="auto"/>
            <w:noWrap/>
            <w:vAlign w:val="bottom"/>
          </w:tcPr>
          <w:p w:rsidR="00AC7A89" w:rsidRPr="00AC7A89" w:rsidRDefault="00AC7A89" w:rsidP="008D6352">
            <w:pPr>
              <w:tabs>
                <w:tab w:val="left" w:pos="3976"/>
              </w:tabs>
              <w:ind w:left="0" w:right="-278" w:firstLine="284"/>
              <w:jc w:val="left"/>
              <w:rPr>
                <w:bCs/>
                <w:sz w:val="18"/>
                <w:szCs w:val="18"/>
              </w:rPr>
            </w:pPr>
            <w:r w:rsidRPr="00AC7A89">
              <w:rPr>
                <w:bCs/>
                <w:sz w:val="18"/>
                <w:szCs w:val="18"/>
              </w:rPr>
              <w:t>0.00</w:t>
            </w:r>
          </w:p>
        </w:tc>
        <w:tc>
          <w:tcPr>
            <w:tcW w:w="1418" w:type="dxa"/>
            <w:tcBorders>
              <w:top w:val="nil"/>
              <w:left w:val="nil"/>
              <w:bottom w:val="single" w:sz="4" w:space="0" w:color="auto"/>
              <w:right w:val="single" w:sz="4" w:space="0" w:color="auto"/>
            </w:tcBorders>
            <w:vAlign w:val="bottom"/>
          </w:tcPr>
          <w:p w:rsidR="00AC7A89" w:rsidRPr="00AC7A89" w:rsidRDefault="00AC7A89" w:rsidP="008D6352">
            <w:pPr>
              <w:tabs>
                <w:tab w:val="left" w:pos="3976"/>
              </w:tabs>
              <w:ind w:left="0" w:right="-278" w:firstLine="284"/>
              <w:rPr>
                <w:bCs/>
                <w:sz w:val="18"/>
                <w:szCs w:val="18"/>
              </w:rPr>
            </w:pPr>
            <w:r w:rsidRPr="00AC7A89">
              <w:rPr>
                <w:bCs/>
                <w:sz w:val="18"/>
                <w:szCs w:val="18"/>
              </w:rPr>
              <w:t>0.00</w:t>
            </w:r>
          </w:p>
        </w:tc>
      </w:tr>
      <w:tr w:rsidR="00AC7A89" w:rsidRPr="00AC7A89" w:rsidTr="00AC7A89">
        <w:trPr>
          <w:trHeight w:val="510"/>
        </w:trPr>
        <w:tc>
          <w:tcPr>
            <w:tcW w:w="4438" w:type="dxa"/>
            <w:tcBorders>
              <w:top w:val="nil"/>
              <w:left w:val="single" w:sz="4" w:space="0" w:color="auto"/>
              <w:bottom w:val="single" w:sz="4" w:space="0" w:color="auto"/>
              <w:right w:val="single" w:sz="4" w:space="0" w:color="auto"/>
            </w:tcBorders>
            <w:shd w:val="clear" w:color="auto" w:fill="auto"/>
          </w:tcPr>
          <w:p w:rsidR="00AC7A89" w:rsidRPr="00AC7A89" w:rsidRDefault="00AC7A89" w:rsidP="008D6352">
            <w:pPr>
              <w:tabs>
                <w:tab w:val="left" w:pos="3976"/>
              </w:tabs>
              <w:ind w:left="0" w:right="-278" w:firstLine="284"/>
              <w:rPr>
                <w:sz w:val="18"/>
                <w:szCs w:val="18"/>
              </w:rPr>
            </w:pPr>
            <w:r w:rsidRPr="00AC7A89">
              <w:rPr>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835" w:type="dxa"/>
            <w:tcBorders>
              <w:top w:val="nil"/>
              <w:left w:val="nil"/>
              <w:bottom w:val="single" w:sz="4" w:space="0" w:color="auto"/>
              <w:right w:val="single" w:sz="4" w:space="0" w:color="auto"/>
            </w:tcBorders>
            <w:shd w:val="clear" w:color="auto" w:fill="auto"/>
            <w:vAlign w:val="bottom"/>
          </w:tcPr>
          <w:p w:rsidR="00AC7A89" w:rsidRPr="00AC7A89" w:rsidRDefault="00AC7A89" w:rsidP="008D6352">
            <w:pPr>
              <w:tabs>
                <w:tab w:val="left" w:pos="3976"/>
              </w:tabs>
              <w:ind w:left="0" w:right="-278" w:firstLine="284"/>
              <w:rPr>
                <w:bCs/>
                <w:sz w:val="18"/>
                <w:szCs w:val="18"/>
              </w:rPr>
            </w:pPr>
            <w:r w:rsidRPr="00AC7A89">
              <w:rPr>
                <w:bCs/>
                <w:sz w:val="18"/>
                <w:szCs w:val="18"/>
              </w:rPr>
              <w:t>734 01 03 01 00 00 0000 700</w:t>
            </w:r>
          </w:p>
        </w:tc>
        <w:tc>
          <w:tcPr>
            <w:tcW w:w="1417" w:type="dxa"/>
            <w:tcBorders>
              <w:top w:val="nil"/>
              <w:left w:val="nil"/>
              <w:bottom w:val="single" w:sz="4" w:space="0" w:color="auto"/>
              <w:right w:val="single" w:sz="4" w:space="0" w:color="auto"/>
            </w:tcBorders>
            <w:shd w:val="clear" w:color="auto" w:fill="auto"/>
            <w:noWrap/>
            <w:vAlign w:val="bottom"/>
          </w:tcPr>
          <w:p w:rsidR="00AC7A89" w:rsidRPr="00AC7A89" w:rsidRDefault="00AC7A89" w:rsidP="008D6352">
            <w:pPr>
              <w:tabs>
                <w:tab w:val="left" w:pos="3976"/>
              </w:tabs>
              <w:ind w:left="0" w:right="-278" w:firstLine="284"/>
              <w:jc w:val="left"/>
              <w:rPr>
                <w:bCs/>
                <w:sz w:val="18"/>
                <w:szCs w:val="18"/>
              </w:rPr>
            </w:pPr>
            <w:r w:rsidRPr="00AC7A89">
              <w:rPr>
                <w:bCs/>
                <w:sz w:val="18"/>
                <w:szCs w:val="18"/>
              </w:rPr>
              <w:t>0.00</w:t>
            </w:r>
          </w:p>
        </w:tc>
        <w:tc>
          <w:tcPr>
            <w:tcW w:w="1418" w:type="dxa"/>
            <w:tcBorders>
              <w:top w:val="nil"/>
              <w:left w:val="nil"/>
              <w:bottom w:val="single" w:sz="4" w:space="0" w:color="auto"/>
              <w:right w:val="single" w:sz="4" w:space="0" w:color="auto"/>
            </w:tcBorders>
            <w:vAlign w:val="bottom"/>
          </w:tcPr>
          <w:p w:rsidR="00AC7A89" w:rsidRPr="00AC7A89" w:rsidRDefault="00AC7A89" w:rsidP="008D6352">
            <w:pPr>
              <w:tabs>
                <w:tab w:val="left" w:pos="3976"/>
              </w:tabs>
              <w:ind w:left="0" w:right="-278" w:firstLine="284"/>
              <w:rPr>
                <w:bCs/>
                <w:sz w:val="18"/>
                <w:szCs w:val="18"/>
              </w:rPr>
            </w:pPr>
            <w:r w:rsidRPr="00AC7A89">
              <w:rPr>
                <w:bCs/>
                <w:sz w:val="18"/>
                <w:szCs w:val="18"/>
              </w:rPr>
              <w:t>0.00</w:t>
            </w:r>
          </w:p>
        </w:tc>
      </w:tr>
      <w:tr w:rsidR="00AC7A89" w:rsidRPr="00AC7A89" w:rsidTr="00AC7A89">
        <w:trPr>
          <w:trHeight w:val="510"/>
        </w:trPr>
        <w:tc>
          <w:tcPr>
            <w:tcW w:w="4438" w:type="dxa"/>
            <w:tcBorders>
              <w:top w:val="nil"/>
              <w:left w:val="single" w:sz="4" w:space="0" w:color="auto"/>
              <w:bottom w:val="single" w:sz="4" w:space="0" w:color="auto"/>
              <w:right w:val="single" w:sz="4" w:space="0" w:color="auto"/>
            </w:tcBorders>
            <w:shd w:val="clear" w:color="auto" w:fill="auto"/>
          </w:tcPr>
          <w:p w:rsidR="00AC7A89" w:rsidRPr="00AC7A89" w:rsidRDefault="00AC7A89" w:rsidP="008D6352">
            <w:pPr>
              <w:tabs>
                <w:tab w:val="left" w:pos="3976"/>
              </w:tabs>
              <w:ind w:left="0" w:right="-278" w:firstLine="284"/>
              <w:rPr>
                <w:sz w:val="18"/>
                <w:szCs w:val="18"/>
              </w:rPr>
            </w:pPr>
            <w:r w:rsidRPr="00AC7A89">
              <w:rPr>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5" w:type="dxa"/>
            <w:tcBorders>
              <w:top w:val="nil"/>
              <w:left w:val="nil"/>
              <w:bottom w:val="single" w:sz="4" w:space="0" w:color="auto"/>
              <w:right w:val="single" w:sz="4" w:space="0" w:color="auto"/>
            </w:tcBorders>
            <w:shd w:val="clear" w:color="auto" w:fill="auto"/>
            <w:vAlign w:val="bottom"/>
          </w:tcPr>
          <w:p w:rsidR="00AC7A89" w:rsidRPr="00AC7A89" w:rsidRDefault="00AC7A89" w:rsidP="008D6352">
            <w:pPr>
              <w:tabs>
                <w:tab w:val="left" w:pos="3976"/>
              </w:tabs>
              <w:ind w:left="0" w:right="-278" w:firstLine="284"/>
              <w:rPr>
                <w:bCs/>
                <w:sz w:val="18"/>
                <w:szCs w:val="18"/>
              </w:rPr>
            </w:pPr>
            <w:r w:rsidRPr="00AC7A89">
              <w:rPr>
                <w:bCs/>
                <w:sz w:val="18"/>
                <w:szCs w:val="18"/>
              </w:rPr>
              <w:t>734 01 03 01 00 10 0000 710</w:t>
            </w:r>
          </w:p>
        </w:tc>
        <w:tc>
          <w:tcPr>
            <w:tcW w:w="1417" w:type="dxa"/>
            <w:tcBorders>
              <w:top w:val="nil"/>
              <w:left w:val="nil"/>
              <w:bottom w:val="single" w:sz="4" w:space="0" w:color="auto"/>
              <w:right w:val="single" w:sz="4" w:space="0" w:color="auto"/>
            </w:tcBorders>
            <w:shd w:val="clear" w:color="auto" w:fill="auto"/>
            <w:noWrap/>
            <w:vAlign w:val="bottom"/>
          </w:tcPr>
          <w:p w:rsidR="00AC7A89" w:rsidRPr="00AC7A89" w:rsidRDefault="00AC7A89" w:rsidP="008D6352">
            <w:pPr>
              <w:tabs>
                <w:tab w:val="left" w:pos="3976"/>
              </w:tabs>
              <w:ind w:left="0" w:right="-278" w:firstLine="284"/>
              <w:jc w:val="left"/>
              <w:rPr>
                <w:bCs/>
                <w:sz w:val="18"/>
                <w:szCs w:val="18"/>
              </w:rPr>
            </w:pPr>
            <w:r w:rsidRPr="00AC7A89">
              <w:rPr>
                <w:bCs/>
                <w:sz w:val="18"/>
                <w:szCs w:val="18"/>
              </w:rPr>
              <w:t>0.00</w:t>
            </w:r>
          </w:p>
        </w:tc>
        <w:tc>
          <w:tcPr>
            <w:tcW w:w="1418" w:type="dxa"/>
            <w:tcBorders>
              <w:top w:val="nil"/>
              <w:left w:val="nil"/>
              <w:bottom w:val="single" w:sz="4" w:space="0" w:color="auto"/>
              <w:right w:val="single" w:sz="4" w:space="0" w:color="auto"/>
            </w:tcBorders>
            <w:vAlign w:val="bottom"/>
          </w:tcPr>
          <w:p w:rsidR="00AC7A89" w:rsidRPr="00AC7A89" w:rsidRDefault="00AC7A89" w:rsidP="008D6352">
            <w:pPr>
              <w:tabs>
                <w:tab w:val="left" w:pos="3976"/>
              </w:tabs>
              <w:ind w:left="0" w:right="-278" w:firstLine="284"/>
              <w:rPr>
                <w:bCs/>
                <w:sz w:val="18"/>
                <w:szCs w:val="18"/>
              </w:rPr>
            </w:pPr>
            <w:r w:rsidRPr="00AC7A89">
              <w:rPr>
                <w:bCs/>
                <w:sz w:val="18"/>
                <w:szCs w:val="18"/>
              </w:rPr>
              <w:t>0.00</w:t>
            </w:r>
          </w:p>
        </w:tc>
      </w:tr>
      <w:tr w:rsidR="00AC7A89" w:rsidRPr="00AC7A89" w:rsidTr="00AC7A89">
        <w:trPr>
          <w:trHeight w:val="510"/>
        </w:trPr>
        <w:tc>
          <w:tcPr>
            <w:tcW w:w="4438" w:type="dxa"/>
            <w:tcBorders>
              <w:top w:val="nil"/>
              <w:left w:val="single" w:sz="4" w:space="0" w:color="auto"/>
              <w:bottom w:val="single" w:sz="4" w:space="0" w:color="auto"/>
              <w:right w:val="single" w:sz="4" w:space="0" w:color="auto"/>
            </w:tcBorders>
            <w:shd w:val="clear" w:color="auto" w:fill="auto"/>
          </w:tcPr>
          <w:p w:rsidR="00AC7A89" w:rsidRPr="00AC7A89" w:rsidRDefault="00AC7A89" w:rsidP="008D6352">
            <w:pPr>
              <w:tabs>
                <w:tab w:val="left" w:pos="3976"/>
              </w:tabs>
              <w:ind w:left="0" w:right="-278" w:firstLine="284"/>
              <w:rPr>
                <w:sz w:val="18"/>
                <w:szCs w:val="18"/>
              </w:rPr>
            </w:pPr>
            <w:r w:rsidRPr="00AC7A89">
              <w:rPr>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5" w:type="dxa"/>
            <w:tcBorders>
              <w:top w:val="nil"/>
              <w:left w:val="nil"/>
              <w:bottom w:val="single" w:sz="4" w:space="0" w:color="auto"/>
              <w:right w:val="single" w:sz="4" w:space="0" w:color="auto"/>
            </w:tcBorders>
            <w:shd w:val="clear" w:color="auto" w:fill="auto"/>
            <w:vAlign w:val="bottom"/>
          </w:tcPr>
          <w:p w:rsidR="00AC7A89" w:rsidRPr="00AC7A89" w:rsidRDefault="00AC7A89" w:rsidP="008D6352">
            <w:pPr>
              <w:tabs>
                <w:tab w:val="left" w:pos="3976"/>
              </w:tabs>
              <w:ind w:left="0" w:right="-278" w:firstLine="284"/>
              <w:rPr>
                <w:bCs/>
                <w:sz w:val="18"/>
                <w:szCs w:val="18"/>
              </w:rPr>
            </w:pPr>
            <w:r w:rsidRPr="00AC7A89">
              <w:rPr>
                <w:bCs/>
                <w:sz w:val="18"/>
                <w:szCs w:val="18"/>
              </w:rPr>
              <w:t>734 01 03 01 00 00 0000 800</w:t>
            </w:r>
          </w:p>
        </w:tc>
        <w:tc>
          <w:tcPr>
            <w:tcW w:w="1417" w:type="dxa"/>
            <w:tcBorders>
              <w:top w:val="nil"/>
              <w:left w:val="nil"/>
              <w:bottom w:val="single" w:sz="4" w:space="0" w:color="auto"/>
              <w:right w:val="single" w:sz="4" w:space="0" w:color="auto"/>
            </w:tcBorders>
            <w:shd w:val="clear" w:color="auto" w:fill="auto"/>
            <w:noWrap/>
            <w:vAlign w:val="bottom"/>
          </w:tcPr>
          <w:p w:rsidR="00AC7A89" w:rsidRPr="00AC7A89" w:rsidRDefault="00AC7A89" w:rsidP="008D6352">
            <w:pPr>
              <w:tabs>
                <w:tab w:val="left" w:pos="3976"/>
              </w:tabs>
              <w:ind w:left="0" w:right="-278" w:firstLine="284"/>
              <w:jc w:val="left"/>
              <w:rPr>
                <w:bCs/>
                <w:sz w:val="18"/>
                <w:szCs w:val="18"/>
              </w:rPr>
            </w:pPr>
            <w:r w:rsidRPr="00AC7A89">
              <w:rPr>
                <w:bCs/>
                <w:sz w:val="18"/>
                <w:szCs w:val="18"/>
              </w:rPr>
              <w:t>-5 806.97</w:t>
            </w:r>
          </w:p>
        </w:tc>
        <w:tc>
          <w:tcPr>
            <w:tcW w:w="1418" w:type="dxa"/>
            <w:tcBorders>
              <w:top w:val="nil"/>
              <w:left w:val="nil"/>
              <w:bottom w:val="single" w:sz="4" w:space="0" w:color="auto"/>
              <w:right w:val="single" w:sz="4" w:space="0" w:color="auto"/>
            </w:tcBorders>
            <w:vAlign w:val="bottom"/>
          </w:tcPr>
          <w:p w:rsidR="00AC7A89" w:rsidRPr="00AC7A89" w:rsidRDefault="00AC7A89" w:rsidP="008D6352">
            <w:pPr>
              <w:tabs>
                <w:tab w:val="left" w:pos="3976"/>
              </w:tabs>
              <w:ind w:left="0" w:right="-278" w:firstLine="284"/>
              <w:rPr>
                <w:bCs/>
                <w:sz w:val="18"/>
                <w:szCs w:val="18"/>
              </w:rPr>
            </w:pPr>
            <w:r w:rsidRPr="00AC7A89">
              <w:rPr>
                <w:bCs/>
                <w:sz w:val="18"/>
                <w:szCs w:val="18"/>
              </w:rPr>
              <w:t>-4 260.10</w:t>
            </w:r>
          </w:p>
        </w:tc>
      </w:tr>
      <w:tr w:rsidR="00AC7A89" w:rsidRPr="00AC7A89" w:rsidTr="00AC7A89">
        <w:trPr>
          <w:trHeight w:val="510"/>
        </w:trPr>
        <w:tc>
          <w:tcPr>
            <w:tcW w:w="4438" w:type="dxa"/>
            <w:tcBorders>
              <w:top w:val="nil"/>
              <w:left w:val="single" w:sz="4" w:space="0" w:color="auto"/>
              <w:bottom w:val="single" w:sz="4" w:space="0" w:color="auto"/>
              <w:right w:val="single" w:sz="4" w:space="0" w:color="auto"/>
            </w:tcBorders>
            <w:shd w:val="clear" w:color="auto" w:fill="auto"/>
          </w:tcPr>
          <w:p w:rsidR="00AC7A89" w:rsidRPr="00AC7A89" w:rsidRDefault="00AC7A89" w:rsidP="008D6352">
            <w:pPr>
              <w:tabs>
                <w:tab w:val="left" w:pos="3976"/>
              </w:tabs>
              <w:ind w:left="0" w:right="-278" w:firstLine="284"/>
              <w:rPr>
                <w:sz w:val="18"/>
                <w:szCs w:val="18"/>
              </w:rPr>
            </w:pPr>
            <w:r w:rsidRPr="00AC7A89">
              <w:rPr>
                <w:sz w:val="18"/>
                <w:szCs w:val="18"/>
              </w:rPr>
              <w:lastRenderedPageBreak/>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5" w:type="dxa"/>
            <w:tcBorders>
              <w:top w:val="nil"/>
              <w:left w:val="nil"/>
              <w:bottom w:val="single" w:sz="4" w:space="0" w:color="auto"/>
              <w:right w:val="single" w:sz="4" w:space="0" w:color="auto"/>
            </w:tcBorders>
            <w:shd w:val="clear" w:color="auto" w:fill="auto"/>
            <w:vAlign w:val="bottom"/>
          </w:tcPr>
          <w:p w:rsidR="00AC7A89" w:rsidRPr="00AC7A89" w:rsidRDefault="00AC7A89" w:rsidP="008D6352">
            <w:pPr>
              <w:tabs>
                <w:tab w:val="left" w:pos="3976"/>
              </w:tabs>
              <w:ind w:left="0" w:right="-278" w:firstLine="284"/>
              <w:rPr>
                <w:sz w:val="18"/>
                <w:szCs w:val="18"/>
              </w:rPr>
            </w:pPr>
            <w:r w:rsidRPr="00AC7A89">
              <w:rPr>
                <w:sz w:val="18"/>
                <w:szCs w:val="18"/>
              </w:rPr>
              <w:t>734 01 03 01 00 10 0000 810</w:t>
            </w:r>
          </w:p>
        </w:tc>
        <w:tc>
          <w:tcPr>
            <w:tcW w:w="1417" w:type="dxa"/>
            <w:tcBorders>
              <w:top w:val="nil"/>
              <w:left w:val="nil"/>
              <w:bottom w:val="single" w:sz="4" w:space="0" w:color="auto"/>
              <w:right w:val="single" w:sz="4" w:space="0" w:color="auto"/>
            </w:tcBorders>
            <w:shd w:val="clear" w:color="auto" w:fill="auto"/>
            <w:noWrap/>
            <w:vAlign w:val="bottom"/>
          </w:tcPr>
          <w:p w:rsidR="00AC7A89" w:rsidRPr="00AC7A89" w:rsidRDefault="00AC7A89" w:rsidP="008D6352">
            <w:pPr>
              <w:tabs>
                <w:tab w:val="left" w:pos="3976"/>
              </w:tabs>
              <w:ind w:left="0" w:right="-278" w:firstLine="284"/>
              <w:jc w:val="left"/>
              <w:rPr>
                <w:bCs/>
                <w:sz w:val="18"/>
                <w:szCs w:val="18"/>
              </w:rPr>
            </w:pPr>
            <w:r w:rsidRPr="00AC7A89">
              <w:rPr>
                <w:bCs/>
                <w:sz w:val="18"/>
                <w:szCs w:val="18"/>
              </w:rPr>
              <w:t>-5 806.97</w:t>
            </w:r>
          </w:p>
        </w:tc>
        <w:tc>
          <w:tcPr>
            <w:tcW w:w="1418" w:type="dxa"/>
            <w:tcBorders>
              <w:top w:val="nil"/>
              <w:left w:val="nil"/>
              <w:bottom w:val="single" w:sz="4" w:space="0" w:color="auto"/>
              <w:right w:val="single" w:sz="4" w:space="0" w:color="auto"/>
            </w:tcBorders>
            <w:vAlign w:val="bottom"/>
          </w:tcPr>
          <w:p w:rsidR="00AC7A89" w:rsidRPr="00AC7A89" w:rsidRDefault="00AC7A89" w:rsidP="008D6352">
            <w:pPr>
              <w:tabs>
                <w:tab w:val="left" w:pos="3976"/>
              </w:tabs>
              <w:ind w:left="0" w:right="-278" w:firstLine="284"/>
              <w:rPr>
                <w:bCs/>
                <w:sz w:val="18"/>
                <w:szCs w:val="18"/>
              </w:rPr>
            </w:pPr>
            <w:r w:rsidRPr="00AC7A89">
              <w:rPr>
                <w:bCs/>
                <w:sz w:val="18"/>
                <w:szCs w:val="18"/>
              </w:rPr>
              <w:t>-4 260.10</w:t>
            </w:r>
          </w:p>
        </w:tc>
      </w:tr>
      <w:tr w:rsidR="00AC7A89" w:rsidRPr="00AC7A89" w:rsidTr="00AC7A89">
        <w:trPr>
          <w:trHeight w:val="510"/>
        </w:trPr>
        <w:tc>
          <w:tcPr>
            <w:tcW w:w="4438" w:type="dxa"/>
            <w:tcBorders>
              <w:top w:val="nil"/>
              <w:left w:val="single" w:sz="4" w:space="0" w:color="auto"/>
              <w:bottom w:val="single" w:sz="4" w:space="0" w:color="auto"/>
              <w:right w:val="single" w:sz="4" w:space="0" w:color="auto"/>
            </w:tcBorders>
            <w:shd w:val="clear" w:color="auto" w:fill="auto"/>
            <w:hideMark/>
          </w:tcPr>
          <w:p w:rsidR="00AC7A89" w:rsidRPr="00AC7A89" w:rsidRDefault="00AC7A89" w:rsidP="008D6352">
            <w:pPr>
              <w:tabs>
                <w:tab w:val="left" w:pos="3976"/>
              </w:tabs>
              <w:ind w:left="0" w:right="-278" w:firstLine="284"/>
              <w:rPr>
                <w:bCs/>
                <w:sz w:val="18"/>
                <w:szCs w:val="18"/>
              </w:rPr>
            </w:pPr>
            <w:r w:rsidRPr="00AC7A89">
              <w:rPr>
                <w:bCs/>
                <w:sz w:val="18"/>
                <w:szCs w:val="18"/>
              </w:rPr>
              <w:t>Изменение остатков средств на счетах по учету средств бюджетов</w:t>
            </w:r>
          </w:p>
        </w:tc>
        <w:tc>
          <w:tcPr>
            <w:tcW w:w="2835" w:type="dxa"/>
            <w:tcBorders>
              <w:top w:val="nil"/>
              <w:left w:val="nil"/>
              <w:bottom w:val="single" w:sz="4" w:space="0" w:color="auto"/>
              <w:right w:val="single" w:sz="4" w:space="0" w:color="auto"/>
            </w:tcBorders>
            <w:shd w:val="clear" w:color="auto" w:fill="auto"/>
            <w:vAlign w:val="bottom"/>
            <w:hideMark/>
          </w:tcPr>
          <w:p w:rsidR="00AC7A89" w:rsidRPr="00AC7A89" w:rsidRDefault="00AC7A89" w:rsidP="008D6352">
            <w:pPr>
              <w:tabs>
                <w:tab w:val="left" w:pos="3976"/>
              </w:tabs>
              <w:ind w:left="0" w:right="-278" w:firstLine="284"/>
              <w:rPr>
                <w:bCs/>
                <w:sz w:val="18"/>
                <w:szCs w:val="18"/>
              </w:rPr>
            </w:pPr>
            <w:r w:rsidRPr="00AC7A89">
              <w:rPr>
                <w:bCs/>
                <w:sz w:val="18"/>
                <w:szCs w:val="18"/>
              </w:rPr>
              <w:t>734 01 05 00 00 00 0000 000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AC7A89" w:rsidRPr="00AC7A89" w:rsidRDefault="00AC7A89" w:rsidP="008D6352">
            <w:pPr>
              <w:tabs>
                <w:tab w:val="left" w:pos="3976"/>
              </w:tabs>
              <w:ind w:left="0" w:right="-278" w:firstLine="284"/>
              <w:jc w:val="left"/>
              <w:rPr>
                <w:bCs/>
                <w:sz w:val="18"/>
                <w:szCs w:val="18"/>
              </w:rPr>
            </w:pPr>
            <w:r w:rsidRPr="00AC7A89">
              <w:rPr>
                <w:bCs/>
                <w:sz w:val="18"/>
                <w:szCs w:val="18"/>
              </w:rPr>
              <w:t>-3 053.73</w:t>
            </w:r>
          </w:p>
        </w:tc>
        <w:tc>
          <w:tcPr>
            <w:tcW w:w="1418" w:type="dxa"/>
            <w:tcBorders>
              <w:top w:val="nil"/>
              <w:left w:val="nil"/>
              <w:bottom w:val="single" w:sz="4" w:space="0" w:color="auto"/>
              <w:right w:val="single" w:sz="4" w:space="0" w:color="auto"/>
            </w:tcBorders>
            <w:vAlign w:val="bottom"/>
          </w:tcPr>
          <w:p w:rsidR="00AC7A89" w:rsidRPr="00AC7A89" w:rsidRDefault="00AC7A89" w:rsidP="008D6352">
            <w:pPr>
              <w:tabs>
                <w:tab w:val="left" w:pos="3976"/>
              </w:tabs>
              <w:ind w:left="0" w:right="-278" w:firstLine="284"/>
              <w:rPr>
                <w:bCs/>
                <w:sz w:val="18"/>
                <w:szCs w:val="18"/>
              </w:rPr>
            </w:pPr>
            <w:r w:rsidRPr="00AC7A89">
              <w:rPr>
                <w:bCs/>
                <w:sz w:val="18"/>
                <w:szCs w:val="18"/>
              </w:rPr>
              <w:t>-6 087.63</w:t>
            </w:r>
          </w:p>
        </w:tc>
      </w:tr>
      <w:tr w:rsidR="00AC7A89" w:rsidRPr="00AC7A89" w:rsidTr="00AC7A89">
        <w:trPr>
          <w:trHeight w:val="359"/>
        </w:trPr>
        <w:tc>
          <w:tcPr>
            <w:tcW w:w="4438" w:type="dxa"/>
            <w:tcBorders>
              <w:top w:val="nil"/>
              <w:left w:val="single" w:sz="4" w:space="0" w:color="auto"/>
              <w:bottom w:val="single" w:sz="4" w:space="0" w:color="auto"/>
              <w:right w:val="single" w:sz="4" w:space="0" w:color="auto"/>
            </w:tcBorders>
            <w:shd w:val="clear" w:color="auto" w:fill="auto"/>
            <w:vAlign w:val="bottom"/>
            <w:hideMark/>
          </w:tcPr>
          <w:p w:rsidR="00AC7A89" w:rsidRPr="00AC7A89" w:rsidRDefault="00AC7A89" w:rsidP="008D6352">
            <w:pPr>
              <w:tabs>
                <w:tab w:val="left" w:pos="3976"/>
              </w:tabs>
              <w:ind w:left="0" w:right="-278" w:firstLine="284"/>
              <w:rPr>
                <w:bCs/>
                <w:sz w:val="18"/>
                <w:szCs w:val="18"/>
              </w:rPr>
            </w:pPr>
            <w:r w:rsidRPr="00AC7A89">
              <w:rPr>
                <w:bCs/>
                <w:sz w:val="18"/>
                <w:szCs w:val="18"/>
              </w:rPr>
              <w:t>Увеличение остатков средств бюджетов</w:t>
            </w:r>
          </w:p>
        </w:tc>
        <w:tc>
          <w:tcPr>
            <w:tcW w:w="2835" w:type="dxa"/>
            <w:tcBorders>
              <w:top w:val="nil"/>
              <w:left w:val="nil"/>
              <w:bottom w:val="single" w:sz="4" w:space="0" w:color="auto"/>
              <w:right w:val="single" w:sz="4" w:space="0" w:color="auto"/>
            </w:tcBorders>
            <w:shd w:val="clear" w:color="auto" w:fill="auto"/>
            <w:vAlign w:val="bottom"/>
            <w:hideMark/>
          </w:tcPr>
          <w:p w:rsidR="00AC7A89" w:rsidRPr="00AC7A89" w:rsidRDefault="00AC7A89" w:rsidP="008D6352">
            <w:pPr>
              <w:tabs>
                <w:tab w:val="left" w:pos="3976"/>
              </w:tabs>
              <w:ind w:left="0" w:right="-278" w:firstLine="284"/>
              <w:rPr>
                <w:sz w:val="18"/>
                <w:szCs w:val="18"/>
              </w:rPr>
            </w:pPr>
            <w:r w:rsidRPr="00AC7A89">
              <w:rPr>
                <w:sz w:val="18"/>
                <w:szCs w:val="18"/>
              </w:rPr>
              <w:t>734 01 05 00 00 00 0000 500</w:t>
            </w:r>
          </w:p>
        </w:tc>
        <w:tc>
          <w:tcPr>
            <w:tcW w:w="1417" w:type="dxa"/>
            <w:tcBorders>
              <w:top w:val="nil"/>
              <w:left w:val="nil"/>
              <w:bottom w:val="single" w:sz="4" w:space="0" w:color="auto"/>
              <w:right w:val="single" w:sz="4" w:space="0" w:color="auto"/>
            </w:tcBorders>
            <w:shd w:val="clear" w:color="auto" w:fill="auto"/>
            <w:noWrap/>
            <w:vAlign w:val="bottom"/>
            <w:hideMark/>
          </w:tcPr>
          <w:p w:rsidR="00AC7A89" w:rsidRPr="00AC7A89" w:rsidRDefault="00AC7A89" w:rsidP="008D6352">
            <w:pPr>
              <w:tabs>
                <w:tab w:val="left" w:pos="3976"/>
              </w:tabs>
              <w:ind w:left="0" w:right="-278" w:firstLine="284"/>
              <w:jc w:val="left"/>
              <w:rPr>
                <w:sz w:val="18"/>
                <w:szCs w:val="18"/>
              </w:rPr>
            </w:pPr>
            <w:r w:rsidRPr="00AC7A89">
              <w:rPr>
                <w:sz w:val="18"/>
                <w:szCs w:val="18"/>
              </w:rPr>
              <w:t>-132 375.59</w:t>
            </w:r>
          </w:p>
        </w:tc>
        <w:tc>
          <w:tcPr>
            <w:tcW w:w="1418" w:type="dxa"/>
            <w:tcBorders>
              <w:top w:val="nil"/>
              <w:left w:val="nil"/>
              <w:bottom w:val="single" w:sz="4" w:space="0" w:color="auto"/>
              <w:right w:val="single" w:sz="4" w:space="0" w:color="auto"/>
            </w:tcBorders>
            <w:vAlign w:val="bottom"/>
          </w:tcPr>
          <w:p w:rsidR="00AC7A89" w:rsidRPr="00AC7A89" w:rsidRDefault="00AC7A89" w:rsidP="008D6352">
            <w:pPr>
              <w:tabs>
                <w:tab w:val="left" w:pos="3976"/>
              </w:tabs>
              <w:ind w:left="0" w:right="-278" w:firstLine="284"/>
              <w:rPr>
                <w:sz w:val="18"/>
                <w:szCs w:val="18"/>
              </w:rPr>
            </w:pPr>
            <w:r w:rsidRPr="00AC7A89">
              <w:rPr>
                <w:sz w:val="18"/>
                <w:szCs w:val="18"/>
              </w:rPr>
              <w:t>-133 516.73</w:t>
            </w:r>
          </w:p>
        </w:tc>
      </w:tr>
      <w:tr w:rsidR="00AC7A89" w:rsidRPr="00AC7A89" w:rsidTr="00AC7A89">
        <w:trPr>
          <w:trHeight w:val="408"/>
        </w:trPr>
        <w:tc>
          <w:tcPr>
            <w:tcW w:w="4438" w:type="dxa"/>
            <w:tcBorders>
              <w:top w:val="nil"/>
              <w:left w:val="single" w:sz="4" w:space="0" w:color="auto"/>
              <w:bottom w:val="single" w:sz="4" w:space="0" w:color="auto"/>
              <w:right w:val="single" w:sz="4" w:space="0" w:color="auto"/>
            </w:tcBorders>
            <w:shd w:val="clear" w:color="auto" w:fill="auto"/>
            <w:vAlign w:val="bottom"/>
            <w:hideMark/>
          </w:tcPr>
          <w:p w:rsidR="00AC7A89" w:rsidRPr="00AC7A89" w:rsidRDefault="00AC7A89" w:rsidP="008D6352">
            <w:pPr>
              <w:tabs>
                <w:tab w:val="left" w:pos="3976"/>
              </w:tabs>
              <w:ind w:left="0" w:right="-278" w:firstLine="284"/>
              <w:rPr>
                <w:sz w:val="18"/>
                <w:szCs w:val="18"/>
              </w:rPr>
            </w:pPr>
            <w:r w:rsidRPr="00AC7A89">
              <w:rPr>
                <w:sz w:val="18"/>
                <w:szCs w:val="18"/>
              </w:rPr>
              <w:t>Увеличение прочих остатков средств бюджетов</w:t>
            </w:r>
          </w:p>
        </w:tc>
        <w:tc>
          <w:tcPr>
            <w:tcW w:w="2835" w:type="dxa"/>
            <w:tcBorders>
              <w:top w:val="nil"/>
              <w:left w:val="nil"/>
              <w:bottom w:val="single" w:sz="4" w:space="0" w:color="auto"/>
              <w:right w:val="single" w:sz="4" w:space="0" w:color="auto"/>
            </w:tcBorders>
            <w:shd w:val="clear" w:color="auto" w:fill="auto"/>
            <w:vAlign w:val="bottom"/>
            <w:hideMark/>
          </w:tcPr>
          <w:p w:rsidR="00AC7A89" w:rsidRPr="00AC7A89" w:rsidRDefault="00AC7A89" w:rsidP="008D6352">
            <w:pPr>
              <w:tabs>
                <w:tab w:val="left" w:pos="3976"/>
              </w:tabs>
              <w:ind w:left="0" w:right="-278" w:firstLine="284"/>
              <w:rPr>
                <w:sz w:val="18"/>
                <w:szCs w:val="18"/>
              </w:rPr>
            </w:pPr>
            <w:r w:rsidRPr="00AC7A89">
              <w:rPr>
                <w:sz w:val="18"/>
                <w:szCs w:val="18"/>
              </w:rPr>
              <w:t>734 01 05 02 00 00 0000 500</w:t>
            </w:r>
          </w:p>
        </w:tc>
        <w:tc>
          <w:tcPr>
            <w:tcW w:w="1417" w:type="dxa"/>
            <w:tcBorders>
              <w:top w:val="nil"/>
              <w:left w:val="nil"/>
              <w:bottom w:val="single" w:sz="4" w:space="0" w:color="auto"/>
              <w:right w:val="single" w:sz="4" w:space="0" w:color="auto"/>
            </w:tcBorders>
            <w:shd w:val="clear" w:color="auto" w:fill="auto"/>
            <w:noWrap/>
            <w:vAlign w:val="bottom"/>
          </w:tcPr>
          <w:p w:rsidR="00AC7A89" w:rsidRPr="00AC7A89" w:rsidRDefault="00AC7A89" w:rsidP="008D6352">
            <w:pPr>
              <w:tabs>
                <w:tab w:val="left" w:pos="3976"/>
              </w:tabs>
              <w:ind w:left="0" w:right="-278" w:firstLine="284"/>
              <w:jc w:val="left"/>
              <w:rPr>
                <w:sz w:val="18"/>
                <w:szCs w:val="18"/>
              </w:rPr>
            </w:pPr>
            <w:r w:rsidRPr="00AC7A89">
              <w:rPr>
                <w:sz w:val="18"/>
                <w:szCs w:val="18"/>
              </w:rPr>
              <w:t>-132 375.59</w:t>
            </w:r>
          </w:p>
        </w:tc>
        <w:tc>
          <w:tcPr>
            <w:tcW w:w="1418" w:type="dxa"/>
            <w:tcBorders>
              <w:top w:val="nil"/>
              <w:left w:val="nil"/>
              <w:bottom w:val="single" w:sz="4" w:space="0" w:color="auto"/>
              <w:right w:val="single" w:sz="4" w:space="0" w:color="auto"/>
            </w:tcBorders>
            <w:vAlign w:val="bottom"/>
          </w:tcPr>
          <w:p w:rsidR="00AC7A89" w:rsidRPr="00AC7A89" w:rsidRDefault="00AC7A89" w:rsidP="008D6352">
            <w:pPr>
              <w:tabs>
                <w:tab w:val="left" w:pos="3976"/>
              </w:tabs>
              <w:ind w:left="0" w:right="-278" w:firstLine="284"/>
              <w:rPr>
                <w:sz w:val="18"/>
                <w:szCs w:val="18"/>
              </w:rPr>
            </w:pPr>
            <w:r w:rsidRPr="00AC7A89">
              <w:rPr>
                <w:sz w:val="18"/>
                <w:szCs w:val="18"/>
              </w:rPr>
              <w:t>-133 516.73</w:t>
            </w:r>
          </w:p>
        </w:tc>
      </w:tr>
      <w:tr w:rsidR="00AC7A89" w:rsidRPr="00AC7A89" w:rsidTr="00AC7A89">
        <w:trPr>
          <w:trHeight w:val="408"/>
        </w:trPr>
        <w:tc>
          <w:tcPr>
            <w:tcW w:w="4438" w:type="dxa"/>
            <w:tcBorders>
              <w:top w:val="nil"/>
              <w:left w:val="single" w:sz="4" w:space="0" w:color="auto"/>
              <w:bottom w:val="single" w:sz="4" w:space="0" w:color="auto"/>
              <w:right w:val="single" w:sz="4" w:space="0" w:color="auto"/>
            </w:tcBorders>
            <w:shd w:val="clear" w:color="auto" w:fill="auto"/>
            <w:vAlign w:val="bottom"/>
          </w:tcPr>
          <w:p w:rsidR="00AC7A89" w:rsidRPr="00AC7A89" w:rsidRDefault="00AC7A89" w:rsidP="008D6352">
            <w:pPr>
              <w:tabs>
                <w:tab w:val="left" w:pos="3976"/>
              </w:tabs>
              <w:ind w:left="0" w:right="-278" w:firstLine="284"/>
              <w:rPr>
                <w:sz w:val="18"/>
                <w:szCs w:val="18"/>
              </w:rPr>
            </w:pPr>
            <w:r w:rsidRPr="00AC7A89">
              <w:rPr>
                <w:sz w:val="18"/>
                <w:szCs w:val="18"/>
              </w:rPr>
              <w:t>Увеличение прочих остатков денежных средств бюджетов</w:t>
            </w:r>
          </w:p>
        </w:tc>
        <w:tc>
          <w:tcPr>
            <w:tcW w:w="2835" w:type="dxa"/>
            <w:tcBorders>
              <w:top w:val="nil"/>
              <w:left w:val="nil"/>
              <w:bottom w:val="single" w:sz="4" w:space="0" w:color="auto"/>
              <w:right w:val="single" w:sz="4" w:space="0" w:color="auto"/>
            </w:tcBorders>
            <w:shd w:val="clear" w:color="auto" w:fill="auto"/>
            <w:vAlign w:val="bottom"/>
          </w:tcPr>
          <w:p w:rsidR="00AC7A89" w:rsidRPr="00AC7A89" w:rsidRDefault="00AC7A89" w:rsidP="008D6352">
            <w:pPr>
              <w:tabs>
                <w:tab w:val="left" w:pos="3976"/>
              </w:tabs>
              <w:ind w:left="0" w:right="-278" w:firstLine="284"/>
              <w:rPr>
                <w:sz w:val="18"/>
                <w:szCs w:val="18"/>
              </w:rPr>
            </w:pPr>
            <w:r w:rsidRPr="00AC7A89">
              <w:rPr>
                <w:sz w:val="18"/>
                <w:szCs w:val="18"/>
              </w:rPr>
              <w:t>734 01 05 02 01 00 0000 510</w:t>
            </w:r>
          </w:p>
        </w:tc>
        <w:tc>
          <w:tcPr>
            <w:tcW w:w="1417" w:type="dxa"/>
            <w:tcBorders>
              <w:top w:val="nil"/>
              <w:left w:val="nil"/>
              <w:bottom w:val="single" w:sz="4" w:space="0" w:color="auto"/>
              <w:right w:val="single" w:sz="4" w:space="0" w:color="auto"/>
            </w:tcBorders>
            <w:shd w:val="clear" w:color="auto" w:fill="auto"/>
            <w:noWrap/>
            <w:vAlign w:val="bottom"/>
          </w:tcPr>
          <w:p w:rsidR="00AC7A89" w:rsidRPr="00AC7A89" w:rsidRDefault="00AC7A89" w:rsidP="008D6352">
            <w:pPr>
              <w:tabs>
                <w:tab w:val="left" w:pos="3976"/>
              </w:tabs>
              <w:ind w:left="0" w:right="-278" w:firstLine="284"/>
              <w:jc w:val="left"/>
              <w:rPr>
                <w:sz w:val="18"/>
                <w:szCs w:val="18"/>
              </w:rPr>
            </w:pPr>
            <w:r w:rsidRPr="00AC7A89">
              <w:rPr>
                <w:sz w:val="18"/>
                <w:szCs w:val="18"/>
              </w:rPr>
              <w:t>-132 375.59</w:t>
            </w:r>
          </w:p>
        </w:tc>
        <w:tc>
          <w:tcPr>
            <w:tcW w:w="1418" w:type="dxa"/>
            <w:tcBorders>
              <w:top w:val="nil"/>
              <w:left w:val="nil"/>
              <w:bottom w:val="single" w:sz="4" w:space="0" w:color="auto"/>
              <w:right w:val="single" w:sz="4" w:space="0" w:color="auto"/>
            </w:tcBorders>
            <w:vAlign w:val="bottom"/>
          </w:tcPr>
          <w:p w:rsidR="00AC7A89" w:rsidRPr="00AC7A89" w:rsidRDefault="00AC7A89" w:rsidP="008D6352">
            <w:pPr>
              <w:tabs>
                <w:tab w:val="left" w:pos="3976"/>
              </w:tabs>
              <w:ind w:left="0" w:right="-278" w:firstLine="284"/>
              <w:rPr>
                <w:sz w:val="18"/>
                <w:szCs w:val="18"/>
              </w:rPr>
            </w:pPr>
            <w:r w:rsidRPr="00AC7A89">
              <w:rPr>
                <w:sz w:val="18"/>
                <w:szCs w:val="18"/>
              </w:rPr>
              <w:t>-133 516.73</w:t>
            </w:r>
          </w:p>
        </w:tc>
      </w:tr>
      <w:tr w:rsidR="00AC7A89" w:rsidRPr="00AC7A89" w:rsidTr="00AC7A89">
        <w:trPr>
          <w:trHeight w:val="510"/>
        </w:trPr>
        <w:tc>
          <w:tcPr>
            <w:tcW w:w="4438" w:type="dxa"/>
            <w:tcBorders>
              <w:top w:val="nil"/>
              <w:left w:val="single" w:sz="4" w:space="0" w:color="auto"/>
              <w:bottom w:val="single" w:sz="4" w:space="0" w:color="auto"/>
              <w:right w:val="single" w:sz="4" w:space="0" w:color="auto"/>
            </w:tcBorders>
            <w:shd w:val="clear" w:color="auto" w:fill="auto"/>
            <w:vAlign w:val="bottom"/>
            <w:hideMark/>
          </w:tcPr>
          <w:p w:rsidR="00AC7A89" w:rsidRPr="00AC7A89" w:rsidRDefault="00AC7A89" w:rsidP="008D6352">
            <w:pPr>
              <w:tabs>
                <w:tab w:val="left" w:pos="3976"/>
              </w:tabs>
              <w:ind w:left="0" w:right="-278" w:firstLine="284"/>
              <w:rPr>
                <w:sz w:val="18"/>
                <w:szCs w:val="18"/>
              </w:rPr>
            </w:pPr>
            <w:r w:rsidRPr="00AC7A89">
              <w:rPr>
                <w:sz w:val="18"/>
                <w:szCs w:val="18"/>
              </w:rPr>
              <w:t>Увеличение прочих остатков денежных средств бюджетов сельских поселений</w:t>
            </w:r>
          </w:p>
        </w:tc>
        <w:tc>
          <w:tcPr>
            <w:tcW w:w="2835" w:type="dxa"/>
            <w:tcBorders>
              <w:top w:val="nil"/>
              <w:left w:val="nil"/>
              <w:bottom w:val="single" w:sz="4" w:space="0" w:color="auto"/>
              <w:right w:val="single" w:sz="4" w:space="0" w:color="auto"/>
            </w:tcBorders>
            <w:shd w:val="clear" w:color="auto" w:fill="auto"/>
            <w:vAlign w:val="bottom"/>
            <w:hideMark/>
          </w:tcPr>
          <w:p w:rsidR="00AC7A89" w:rsidRPr="00AC7A89" w:rsidRDefault="00AC7A89" w:rsidP="008D6352">
            <w:pPr>
              <w:tabs>
                <w:tab w:val="left" w:pos="3976"/>
              </w:tabs>
              <w:ind w:left="0" w:right="-278" w:firstLine="284"/>
              <w:rPr>
                <w:sz w:val="18"/>
                <w:szCs w:val="18"/>
              </w:rPr>
            </w:pPr>
            <w:r w:rsidRPr="00AC7A89">
              <w:rPr>
                <w:sz w:val="18"/>
                <w:szCs w:val="18"/>
              </w:rPr>
              <w:t>734 01 05 02 01 10 0000 510</w:t>
            </w:r>
          </w:p>
        </w:tc>
        <w:tc>
          <w:tcPr>
            <w:tcW w:w="1417" w:type="dxa"/>
            <w:tcBorders>
              <w:top w:val="nil"/>
              <w:left w:val="nil"/>
              <w:bottom w:val="single" w:sz="4" w:space="0" w:color="auto"/>
              <w:right w:val="single" w:sz="4" w:space="0" w:color="auto"/>
            </w:tcBorders>
            <w:shd w:val="clear" w:color="auto" w:fill="auto"/>
            <w:noWrap/>
            <w:vAlign w:val="bottom"/>
          </w:tcPr>
          <w:p w:rsidR="00AC7A89" w:rsidRPr="00AC7A89" w:rsidRDefault="00AC7A89" w:rsidP="008D6352">
            <w:pPr>
              <w:tabs>
                <w:tab w:val="left" w:pos="3976"/>
              </w:tabs>
              <w:ind w:left="0" w:right="-278" w:firstLine="284"/>
              <w:jc w:val="left"/>
              <w:rPr>
                <w:sz w:val="18"/>
                <w:szCs w:val="18"/>
              </w:rPr>
            </w:pPr>
            <w:r w:rsidRPr="00AC7A89">
              <w:rPr>
                <w:sz w:val="18"/>
                <w:szCs w:val="18"/>
              </w:rPr>
              <w:t>-132 375.59</w:t>
            </w:r>
          </w:p>
        </w:tc>
        <w:tc>
          <w:tcPr>
            <w:tcW w:w="1418" w:type="dxa"/>
            <w:tcBorders>
              <w:top w:val="nil"/>
              <w:left w:val="nil"/>
              <w:bottom w:val="single" w:sz="4" w:space="0" w:color="auto"/>
              <w:right w:val="single" w:sz="4" w:space="0" w:color="auto"/>
            </w:tcBorders>
            <w:vAlign w:val="bottom"/>
          </w:tcPr>
          <w:p w:rsidR="00AC7A89" w:rsidRPr="00AC7A89" w:rsidRDefault="00AC7A89" w:rsidP="008D6352">
            <w:pPr>
              <w:tabs>
                <w:tab w:val="left" w:pos="3976"/>
              </w:tabs>
              <w:ind w:left="0" w:right="-278" w:firstLine="284"/>
              <w:rPr>
                <w:sz w:val="18"/>
                <w:szCs w:val="18"/>
              </w:rPr>
            </w:pPr>
            <w:r w:rsidRPr="00AC7A89">
              <w:rPr>
                <w:sz w:val="18"/>
                <w:szCs w:val="18"/>
              </w:rPr>
              <w:t>-133 516.73</w:t>
            </w:r>
          </w:p>
        </w:tc>
      </w:tr>
      <w:tr w:rsidR="00AC7A89" w:rsidRPr="00AC7A89" w:rsidTr="00AC7A89">
        <w:trPr>
          <w:trHeight w:val="510"/>
        </w:trPr>
        <w:tc>
          <w:tcPr>
            <w:tcW w:w="4438" w:type="dxa"/>
            <w:tcBorders>
              <w:top w:val="nil"/>
              <w:left w:val="single" w:sz="4" w:space="0" w:color="auto"/>
              <w:bottom w:val="single" w:sz="4" w:space="0" w:color="auto"/>
              <w:right w:val="single" w:sz="4" w:space="0" w:color="auto"/>
            </w:tcBorders>
            <w:shd w:val="clear" w:color="auto" w:fill="auto"/>
            <w:vAlign w:val="bottom"/>
            <w:hideMark/>
          </w:tcPr>
          <w:p w:rsidR="00AC7A89" w:rsidRPr="00AC7A89" w:rsidRDefault="00AC7A89" w:rsidP="008D6352">
            <w:pPr>
              <w:tabs>
                <w:tab w:val="left" w:pos="3976"/>
              </w:tabs>
              <w:ind w:left="0" w:right="-278" w:firstLine="284"/>
              <w:rPr>
                <w:bCs/>
                <w:sz w:val="18"/>
                <w:szCs w:val="18"/>
              </w:rPr>
            </w:pPr>
            <w:r w:rsidRPr="00AC7A89">
              <w:rPr>
                <w:bCs/>
                <w:sz w:val="18"/>
                <w:szCs w:val="18"/>
              </w:rPr>
              <w:t>Уменьшение остатков средств бюджетов</w:t>
            </w:r>
          </w:p>
        </w:tc>
        <w:tc>
          <w:tcPr>
            <w:tcW w:w="2835" w:type="dxa"/>
            <w:tcBorders>
              <w:top w:val="nil"/>
              <w:left w:val="nil"/>
              <w:bottom w:val="single" w:sz="4" w:space="0" w:color="auto"/>
              <w:right w:val="single" w:sz="4" w:space="0" w:color="auto"/>
            </w:tcBorders>
            <w:shd w:val="clear" w:color="auto" w:fill="auto"/>
            <w:vAlign w:val="bottom"/>
            <w:hideMark/>
          </w:tcPr>
          <w:p w:rsidR="00AC7A89" w:rsidRPr="00AC7A89" w:rsidRDefault="00AC7A89" w:rsidP="008D6352">
            <w:pPr>
              <w:tabs>
                <w:tab w:val="left" w:pos="3976"/>
              </w:tabs>
              <w:ind w:left="0" w:right="-278" w:firstLine="284"/>
              <w:rPr>
                <w:sz w:val="18"/>
                <w:szCs w:val="18"/>
              </w:rPr>
            </w:pPr>
            <w:r w:rsidRPr="00AC7A89">
              <w:rPr>
                <w:sz w:val="18"/>
                <w:szCs w:val="18"/>
              </w:rPr>
              <w:t>734 01 05 00 00 00 0000 600</w:t>
            </w:r>
          </w:p>
        </w:tc>
        <w:tc>
          <w:tcPr>
            <w:tcW w:w="1417" w:type="dxa"/>
            <w:tcBorders>
              <w:top w:val="nil"/>
              <w:left w:val="nil"/>
              <w:bottom w:val="single" w:sz="4" w:space="0" w:color="auto"/>
              <w:right w:val="single" w:sz="4" w:space="0" w:color="auto"/>
            </w:tcBorders>
            <w:shd w:val="clear" w:color="auto" w:fill="auto"/>
            <w:noWrap/>
            <w:vAlign w:val="bottom"/>
            <w:hideMark/>
          </w:tcPr>
          <w:p w:rsidR="00AC7A89" w:rsidRPr="00AC7A89" w:rsidRDefault="00AC7A89" w:rsidP="008D6352">
            <w:pPr>
              <w:tabs>
                <w:tab w:val="left" w:pos="3976"/>
              </w:tabs>
              <w:ind w:left="0" w:right="-278" w:firstLine="284"/>
              <w:jc w:val="left"/>
              <w:rPr>
                <w:sz w:val="18"/>
                <w:szCs w:val="18"/>
              </w:rPr>
            </w:pPr>
            <w:r w:rsidRPr="00AC7A89">
              <w:rPr>
                <w:sz w:val="18"/>
                <w:szCs w:val="18"/>
              </w:rPr>
              <w:t>129 321.85</w:t>
            </w:r>
          </w:p>
        </w:tc>
        <w:tc>
          <w:tcPr>
            <w:tcW w:w="1418" w:type="dxa"/>
            <w:tcBorders>
              <w:top w:val="nil"/>
              <w:left w:val="nil"/>
              <w:bottom w:val="single" w:sz="4" w:space="0" w:color="auto"/>
              <w:right w:val="single" w:sz="4" w:space="0" w:color="auto"/>
            </w:tcBorders>
            <w:vAlign w:val="bottom"/>
          </w:tcPr>
          <w:p w:rsidR="00AC7A89" w:rsidRPr="00AC7A89" w:rsidRDefault="00AC7A89" w:rsidP="008D6352">
            <w:pPr>
              <w:tabs>
                <w:tab w:val="left" w:pos="3976"/>
              </w:tabs>
              <w:ind w:left="0" w:right="-278" w:firstLine="284"/>
              <w:rPr>
                <w:sz w:val="18"/>
                <w:szCs w:val="18"/>
              </w:rPr>
            </w:pPr>
            <w:r w:rsidRPr="00AC7A89">
              <w:rPr>
                <w:sz w:val="18"/>
                <w:szCs w:val="18"/>
              </w:rPr>
              <w:t>127 429.10</w:t>
            </w:r>
          </w:p>
        </w:tc>
      </w:tr>
      <w:tr w:rsidR="00AC7A89" w:rsidRPr="00AC7A89" w:rsidTr="00AC7A89">
        <w:trPr>
          <w:trHeight w:val="510"/>
        </w:trPr>
        <w:tc>
          <w:tcPr>
            <w:tcW w:w="4438" w:type="dxa"/>
            <w:tcBorders>
              <w:top w:val="nil"/>
              <w:left w:val="single" w:sz="4" w:space="0" w:color="auto"/>
              <w:bottom w:val="single" w:sz="4" w:space="0" w:color="auto"/>
              <w:right w:val="single" w:sz="4" w:space="0" w:color="auto"/>
            </w:tcBorders>
            <w:shd w:val="clear" w:color="auto" w:fill="auto"/>
            <w:vAlign w:val="bottom"/>
            <w:hideMark/>
          </w:tcPr>
          <w:p w:rsidR="00AC7A89" w:rsidRPr="00AC7A89" w:rsidRDefault="00AC7A89" w:rsidP="008D6352">
            <w:pPr>
              <w:tabs>
                <w:tab w:val="left" w:pos="3976"/>
              </w:tabs>
              <w:ind w:left="0" w:right="-278" w:firstLine="284"/>
              <w:rPr>
                <w:sz w:val="18"/>
                <w:szCs w:val="18"/>
              </w:rPr>
            </w:pPr>
            <w:r w:rsidRPr="00AC7A89">
              <w:rPr>
                <w:sz w:val="18"/>
                <w:szCs w:val="18"/>
              </w:rPr>
              <w:t>Уменьшение прочих остатков средств бюджетов</w:t>
            </w:r>
          </w:p>
        </w:tc>
        <w:tc>
          <w:tcPr>
            <w:tcW w:w="2835" w:type="dxa"/>
            <w:tcBorders>
              <w:top w:val="nil"/>
              <w:left w:val="nil"/>
              <w:bottom w:val="single" w:sz="4" w:space="0" w:color="auto"/>
              <w:right w:val="single" w:sz="4" w:space="0" w:color="auto"/>
            </w:tcBorders>
            <w:shd w:val="clear" w:color="auto" w:fill="auto"/>
            <w:vAlign w:val="bottom"/>
            <w:hideMark/>
          </w:tcPr>
          <w:p w:rsidR="00AC7A89" w:rsidRPr="00AC7A89" w:rsidRDefault="00AC7A89" w:rsidP="008D6352">
            <w:pPr>
              <w:tabs>
                <w:tab w:val="left" w:pos="3976"/>
              </w:tabs>
              <w:ind w:left="0" w:right="-278" w:firstLine="284"/>
              <w:rPr>
                <w:sz w:val="18"/>
                <w:szCs w:val="18"/>
              </w:rPr>
            </w:pPr>
            <w:r w:rsidRPr="00AC7A89">
              <w:rPr>
                <w:sz w:val="18"/>
                <w:szCs w:val="18"/>
              </w:rPr>
              <w:t>734 01 05 02 00 00 0000 600</w:t>
            </w:r>
          </w:p>
        </w:tc>
        <w:tc>
          <w:tcPr>
            <w:tcW w:w="1417" w:type="dxa"/>
            <w:tcBorders>
              <w:top w:val="nil"/>
              <w:left w:val="nil"/>
              <w:bottom w:val="single" w:sz="4" w:space="0" w:color="auto"/>
              <w:right w:val="single" w:sz="4" w:space="0" w:color="auto"/>
            </w:tcBorders>
            <w:shd w:val="clear" w:color="auto" w:fill="auto"/>
            <w:noWrap/>
            <w:vAlign w:val="bottom"/>
            <w:hideMark/>
          </w:tcPr>
          <w:p w:rsidR="00AC7A89" w:rsidRPr="00AC7A89" w:rsidRDefault="00AC7A89" w:rsidP="008D6352">
            <w:pPr>
              <w:tabs>
                <w:tab w:val="left" w:pos="3976"/>
              </w:tabs>
              <w:ind w:left="0" w:right="-278" w:firstLine="284"/>
              <w:jc w:val="left"/>
              <w:rPr>
                <w:sz w:val="18"/>
                <w:szCs w:val="18"/>
              </w:rPr>
            </w:pPr>
            <w:r w:rsidRPr="00AC7A89">
              <w:rPr>
                <w:sz w:val="18"/>
                <w:szCs w:val="18"/>
              </w:rPr>
              <w:t>129 321.85</w:t>
            </w:r>
          </w:p>
        </w:tc>
        <w:tc>
          <w:tcPr>
            <w:tcW w:w="1418" w:type="dxa"/>
            <w:tcBorders>
              <w:top w:val="nil"/>
              <w:left w:val="nil"/>
              <w:bottom w:val="single" w:sz="4" w:space="0" w:color="auto"/>
              <w:right w:val="single" w:sz="4" w:space="0" w:color="auto"/>
            </w:tcBorders>
            <w:vAlign w:val="bottom"/>
          </w:tcPr>
          <w:p w:rsidR="00AC7A89" w:rsidRPr="00AC7A89" w:rsidRDefault="00AC7A89" w:rsidP="008D6352">
            <w:pPr>
              <w:tabs>
                <w:tab w:val="left" w:pos="3976"/>
              </w:tabs>
              <w:ind w:left="0" w:right="-278" w:firstLine="284"/>
              <w:rPr>
                <w:sz w:val="18"/>
                <w:szCs w:val="18"/>
              </w:rPr>
            </w:pPr>
            <w:r w:rsidRPr="00AC7A89">
              <w:rPr>
                <w:sz w:val="18"/>
                <w:szCs w:val="18"/>
              </w:rPr>
              <w:t>127 429.10</w:t>
            </w:r>
          </w:p>
        </w:tc>
      </w:tr>
      <w:tr w:rsidR="00AC7A89" w:rsidRPr="00AC7A89" w:rsidTr="00AC7A89">
        <w:trPr>
          <w:trHeight w:val="510"/>
        </w:trPr>
        <w:tc>
          <w:tcPr>
            <w:tcW w:w="4438" w:type="dxa"/>
            <w:tcBorders>
              <w:top w:val="nil"/>
              <w:left w:val="single" w:sz="4" w:space="0" w:color="auto"/>
              <w:bottom w:val="single" w:sz="4" w:space="0" w:color="auto"/>
              <w:right w:val="single" w:sz="4" w:space="0" w:color="auto"/>
            </w:tcBorders>
            <w:shd w:val="clear" w:color="auto" w:fill="auto"/>
            <w:hideMark/>
          </w:tcPr>
          <w:p w:rsidR="00AC7A89" w:rsidRPr="00AC7A89" w:rsidRDefault="00AC7A89" w:rsidP="008D6352">
            <w:pPr>
              <w:tabs>
                <w:tab w:val="left" w:pos="3976"/>
              </w:tabs>
              <w:ind w:left="0" w:right="-278" w:firstLine="284"/>
              <w:rPr>
                <w:sz w:val="18"/>
                <w:szCs w:val="18"/>
              </w:rPr>
            </w:pPr>
          </w:p>
          <w:p w:rsidR="00AC7A89" w:rsidRPr="00AC7A89" w:rsidRDefault="00AC7A89" w:rsidP="008D6352">
            <w:pPr>
              <w:tabs>
                <w:tab w:val="left" w:pos="3976"/>
              </w:tabs>
              <w:ind w:left="0" w:right="-278" w:firstLine="284"/>
              <w:rPr>
                <w:sz w:val="18"/>
                <w:szCs w:val="18"/>
              </w:rPr>
            </w:pPr>
            <w:r w:rsidRPr="00AC7A89">
              <w:rPr>
                <w:sz w:val="18"/>
                <w:szCs w:val="18"/>
              </w:rPr>
              <w:t>Уменьшение прочих остатков денежных средств бюджетов</w:t>
            </w:r>
          </w:p>
        </w:tc>
        <w:tc>
          <w:tcPr>
            <w:tcW w:w="2835" w:type="dxa"/>
            <w:tcBorders>
              <w:top w:val="nil"/>
              <w:left w:val="nil"/>
              <w:bottom w:val="single" w:sz="4" w:space="0" w:color="auto"/>
              <w:right w:val="single" w:sz="4" w:space="0" w:color="auto"/>
            </w:tcBorders>
            <w:shd w:val="clear" w:color="auto" w:fill="auto"/>
            <w:vAlign w:val="bottom"/>
            <w:hideMark/>
          </w:tcPr>
          <w:p w:rsidR="00AC7A89" w:rsidRPr="00AC7A89" w:rsidRDefault="00AC7A89" w:rsidP="008D6352">
            <w:pPr>
              <w:tabs>
                <w:tab w:val="left" w:pos="3976"/>
              </w:tabs>
              <w:ind w:left="0" w:right="-278" w:firstLine="284"/>
              <w:rPr>
                <w:sz w:val="18"/>
                <w:szCs w:val="18"/>
              </w:rPr>
            </w:pPr>
            <w:r w:rsidRPr="00AC7A89">
              <w:rPr>
                <w:sz w:val="18"/>
                <w:szCs w:val="18"/>
              </w:rPr>
              <w:t>734 01 05 02 01 00 0000 610</w:t>
            </w:r>
          </w:p>
        </w:tc>
        <w:tc>
          <w:tcPr>
            <w:tcW w:w="1417" w:type="dxa"/>
            <w:tcBorders>
              <w:top w:val="nil"/>
              <w:left w:val="nil"/>
              <w:bottom w:val="single" w:sz="4" w:space="0" w:color="auto"/>
              <w:right w:val="single" w:sz="4" w:space="0" w:color="auto"/>
            </w:tcBorders>
            <w:shd w:val="clear" w:color="auto" w:fill="auto"/>
            <w:noWrap/>
            <w:vAlign w:val="bottom"/>
            <w:hideMark/>
          </w:tcPr>
          <w:p w:rsidR="00AC7A89" w:rsidRPr="00AC7A89" w:rsidRDefault="00AC7A89" w:rsidP="008D6352">
            <w:pPr>
              <w:tabs>
                <w:tab w:val="left" w:pos="3976"/>
              </w:tabs>
              <w:ind w:left="0" w:right="-278" w:firstLine="284"/>
              <w:jc w:val="left"/>
              <w:rPr>
                <w:sz w:val="18"/>
                <w:szCs w:val="18"/>
              </w:rPr>
            </w:pPr>
            <w:r w:rsidRPr="00AC7A89">
              <w:rPr>
                <w:sz w:val="18"/>
                <w:szCs w:val="18"/>
              </w:rPr>
              <w:t>129 321.85</w:t>
            </w:r>
          </w:p>
        </w:tc>
        <w:tc>
          <w:tcPr>
            <w:tcW w:w="1418" w:type="dxa"/>
            <w:tcBorders>
              <w:top w:val="nil"/>
              <w:left w:val="nil"/>
              <w:bottom w:val="single" w:sz="4" w:space="0" w:color="auto"/>
              <w:right w:val="single" w:sz="4" w:space="0" w:color="auto"/>
            </w:tcBorders>
            <w:vAlign w:val="bottom"/>
          </w:tcPr>
          <w:p w:rsidR="00AC7A89" w:rsidRPr="00AC7A89" w:rsidRDefault="00AC7A89" w:rsidP="008D6352">
            <w:pPr>
              <w:tabs>
                <w:tab w:val="left" w:pos="3976"/>
              </w:tabs>
              <w:ind w:left="0" w:right="-278" w:firstLine="284"/>
              <w:rPr>
                <w:sz w:val="18"/>
                <w:szCs w:val="18"/>
              </w:rPr>
            </w:pPr>
            <w:r w:rsidRPr="00AC7A89">
              <w:rPr>
                <w:sz w:val="18"/>
                <w:szCs w:val="18"/>
              </w:rPr>
              <w:t>127 429.10</w:t>
            </w:r>
          </w:p>
        </w:tc>
      </w:tr>
      <w:tr w:rsidR="00AC7A89" w:rsidRPr="00AC7A89" w:rsidTr="00AC7A89">
        <w:trPr>
          <w:trHeight w:val="400"/>
        </w:trPr>
        <w:tc>
          <w:tcPr>
            <w:tcW w:w="4438" w:type="dxa"/>
            <w:tcBorders>
              <w:top w:val="nil"/>
              <w:left w:val="single" w:sz="4" w:space="0" w:color="auto"/>
              <w:bottom w:val="single" w:sz="4" w:space="0" w:color="auto"/>
              <w:right w:val="single" w:sz="4" w:space="0" w:color="auto"/>
            </w:tcBorders>
            <w:shd w:val="clear" w:color="auto" w:fill="auto"/>
            <w:hideMark/>
          </w:tcPr>
          <w:p w:rsidR="00AC7A89" w:rsidRPr="00AC7A89" w:rsidRDefault="00AC7A89" w:rsidP="008D6352">
            <w:pPr>
              <w:tabs>
                <w:tab w:val="left" w:pos="3976"/>
              </w:tabs>
              <w:ind w:left="0" w:right="-278" w:firstLine="284"/>
              <w:rPr>
                <w:sz w:val="18"/>
                <w:szCs w:val="18"/>
              </w:rPr>
            </w:pPr>
            <w:r w:rsidRPr="00AC7A89">
              <w:rPr>
                <w:sz w:val="18"/>
                <w:szCs w:val="18"/>
              </w:rPr>
              <w:t>Уменьшение прочих остатков денежных средств бюджетов сельских поселений</w:t>
            </w:r>
          </w:p>
        </w:tc>
        <w:tc>
          <w:tcPr>
            <w:tcW w:w="2835" w:type="dxa"/>
            <w:tcBorders>
              <w:top w:val="nil"/>
              <w:left w:val="nil"/>
              <w:bottom w:val="single" w:sz="4" w:space="0" w:color="auto"/>
              <w:right w:val="single" w:sz="4" w:space="0" w:color="auto"/>
            </w:tcBorders>
            <w:shd w:val="clear" w:color="auto" w:fill="auto"/>
            <w:vAlign w:val="bottom"/>
            <w:hideMark/>
          </w:tcPr>
          <w:p w:rsidR="00AC7A89" w:rsidRPr="00AC7A89" w:rsidRDefault="00AC7A89" w:rsidP="008D6352">
            <w:pPr>
              <w:tabs>
                <w:tab w:val="left" w:pos="3976"/>
              </w:tabs>
              <w:ind w:left="0" w:right="-278" w:firstLine="284"/>
              <w:rPr>
                <w:sz w:val="18"/>
                <w:szCs w:val="18"/>
              </w:rPr>
            </w:pPr>
            <w:r w:rsidRPr="00AC7A89">
              <w:rPr>
                <w:sz w:val="18"/>
                <w:szCs w:val="18"/>
              </w:rPr>
              <w:t>734 01 05 02 01 10 0000 610</w:t>
            </w:r>
          </w:p>
        </w:tc>
        <w:tc>
          <w:tcPr>
            <w:tcW w:w="1417" w:type="dxa"/>
            <w:tcBorders>
              <w:top w:val="nil"/>
              <w:left w:val="nil"/>
              <w:bottom w:val="single" w:sz="4" w:space="0" w:color="auto"/>
              <w:right w:val="single" w:sz="4" w:space="0" w:color="auto"/>
            </w:tcBorders>
            <w:shd w:val="clear" w:color="auto" w:fill="auto"/>
            <w:noWrap/>
            <w:vAlign w:val="bottom"/>
            <w:hideMark/>
          </w:tcPr>
          <w:p w:rsidR="00AC7A89" w:rsidRPr="00AC7A89" w:rsidRDefault="00AC7A89" w:rsidP="008D6352">
            <w:pPr>
              <w:tabs>
                <w:tab w:val="left" w:pos="3976"/>
              </w:tabs>
              <w:ind w:left="0" w:right="-278" w:firstLine="284"/>
              <w:jc w:val="left"/>
              <w:rPr>
                <w:sz w:val="18"/>
                <w:szCs w:val="18"/>
              </w:rPr>
            </w:pPr>
            <w:r w:rsidRPr="00AC7A89">
              <w:rPr>
                <w:sz w:val="18"/>
                <w:szCs w:val="18"/>
              </w:rPr>
              <w:t>129 321.85</w:t>
            </w:r>
          </w:p>
        </w:tc>
        <w:tc>
          <w:tcPr>
            <w:tcW w:w="1418" w:type="dxa"/>
            <w:tcBorders>
              <w:top w:val="nil"/>
              <w:left w:val="nil"/>
              <w:bottom w:val="single" w:sz="4" w:space="0" w:color="auto"/>
              <w:right w:val="single" w:sz="4" w:space="0" w:color="auto"/>
            </w:tcBorders>
            <w:vAlign w:val="bottom"/>
          </w:tcPr>
          <w:p w:rsidR="00AC7A89" w:rsidRPr="00AC7A89" w:rsidRDefault="00AC7A89" w:rsidP="008D6352">
            <w:pPr>
              <w:tabs>
                <w:tab w:val="left" w:pos="3976"/>
              </w:tabs>
              <w:ind w:left="0" w:right="-278" w:firstLine="284"/>
              <w:rPr>
                <w:sz w:val="18"/>
                <w:szCs w:val="18"/>
              </w:rPr>
            </w:pPr>
            <w:r w:rsidRPr="00AC7A89">
              <w:rPr>
                <w:sz w:val="18"/>
                <w:szCs w:val="18"/>
              </w:rPr>
              <w:t>127 429.10</w:t>
            </w:r>
          </w:p>
        </w:tc>
      </w:tr>
    </w:tbl>
    <w:p w:rsidR="006601EF" w:rsidRPr="006601EF" w:rsidRDefault="006601EF" w:rsidP="008D6352">
      <w:pPr>
        <w:tabs>
          <w:tab w:val="left" w:pos="3976"/>
        </w:tabs>
        <w:ind w:left="0" w:right="-278" w:firstLine="284"/>
        <w:rPr>
          <w:sz w:val="18"/>
          <w:szCs w:val="18"/>
        </w:rPr>
      </w:pPr>
    </w:p>
    <w:p w:rsidR="00A154E7" w:rsidRPr="00A154E7" w:rsidRDefault="006601EF" w:rsidP="008D6352">
      <w:pPr>
        <w:tabs>
          <w:tab w:val="left" w:pos="3976"/>
        </w:tabs>
        <w:ind w:left="0" w:right="-278" w:firstLine="284"/>
        <w:jc w:val="right"/>
        <w:rPr>
          <w:i/>
          <w:sz w:val="18"/>
          <w:szCs w:val="18"/>
        </w:rPr>
      </w:pPr>
      <w:r w:rsidRPr="006601EF">
        <w:rPr>
          <w:sz w:val="18"/>
          <w:szCs w:val="18"/>
        </w:rPr>
        <w:tab/>
      </w:r>
      <w:r w:rsidR="00A154E7" w:rsidRPr="00A154E7">
        <w:rPr>
          <w:i/>
          <w:sz w:val="18"/>
          <w:szCs w:val="18"/>
        </w:rPr>
        <w:t>Приложение 13</w:t>
      </w:r>
    </w:p>
    <w:p w:rsidR="00A154E7" w:rsidRPr="00A154E7" w:rsidRDefault="00A154E7" w:rsidP="008D6352">
      <w:pPr>
        <w:tabs>
          <w:tab w:val="left" w:pos="3976"/>
        </w:tabs>
        <w:ind w:left="0" w:right="-278" w:firstLine="284"/>
        <w:jc w:val="right"/>
        <w:rPr>
          <w:i/>
          <w:sz w:val="18"/>
          <w:szCs w:val="18"/>
        </w:rPr>
      </w:pPr>
      <w:r w:rsidRPr="00A154E7">
        <w:rPr>
          <w:i/>
          <w:sz w:val="18"/>
          <w:szCs w:val="18"/>
        </w:rPr>
        <w:t xml:space="preserve">к решению Думы Хомутовского </w:t>
      </w:r>
    </w:p>
    <w:p w:rsidR="00A154E7" w:rsidRPr="00A154E7" w:rsidRDefault="00A154E7" w:rsidP="008D6352">
      <w:pPr>
        <w:tabs>
          <w:tab w:val="left" w:pos="3976"/>
        </w:tabs>
        <w:ind w:left="0" w:right="-278" w:firstLine="284"/>
        <w:jc w:val="right"/>
        <w:rPr>
          <w:i/>
          <w:sz w:val="18"/>
          <w:szCs w:val="18"/>
        </w:rPr>
      </w:pPr>
      <w:r w:rsidRPr="00A154E7">
        <w:rPr>
          <w:i/>
          <w:sz w:val="18"/>
          <w:szCs w:val="18"/>
        </w:rPr>
        <w:t>муниципального образования</w:t>
      </w:r>
    </w:p>
    <w:p w:rsidR="00A154E7" w:rsidRPr="00A154E7" w:rsidRDefault="00A154E7" w:rsidP="008D6352">
      <w:pPr>
        <w:tabs>
          <w:tab w:val="left" w:pos="3976"/>
        </w:tabs>
        <w:ind w:left="0" w:right="-278" w:firstLine="284"/>
        <w:jc w:val="right"/>
        <w:rPr>
          <w:i/>
          <w:sz w:val="18"/>
          <w:szCs w:val="18"/>
        </w:rPr>
      </w:pPr>
      <w:r w:rsidRPr="00A154E7">
        <w:rPr>
          <w:i/>
          <w:sz w:val="18"/>
          <w:szCs w:val="18"/>
        </w:rPr>
        <w:t xml:space="preserve">                                                                                                     от</w:t>
      </w:r>
      <w:r>
        <w:rPr>
          <w:i/>
          <w:sz w:val="18"/>
          <w:szCs w:val="18"/>
          <w:u w:val="single"/>
        </w:rPr>
        <w:t xml:space="preserve"> 29.12.2022</w:t>
      </w:r>
      <w:r w:rsidRPr="00A154E7">
        <w:rPr>
          <w:i/>
          <w:sz w:val="18"/>
          <w:szCs w:val="18"/>
        </w:rPr>
        <w:t>№_</w:t>
      </w:r>
      <w:r>
        <w:rPr>
          <w:i/>
          <w:sz w:val="18"/>
          <w:szCs w:val="18"/>
          <w:u w:val="single"/>
        </w:rPr>
        <w:t>05-26 д</w:t>
      </w:r>
    </w:p>
    <w:p w:rsidR="00A154E7" w:rsidRPr="00A154E7" w:rsidRDefault="00A154E7" w:rsidP="008D6352">
      <w:pPr>
        <w:tabs>
          <w:tab w:val="left" w:pos="3976"/>
        </w:tabs>
        <w:ind w:left="0" w:right="-278" w:firstLine="284"/>
        <w:jc w:val="right"/>
        <w:rPr>
          <w:i/>
          <w:sz w:val="18"/>
          <w:szCs w:val="18"/>
        </w:rPr>
      </w:pPr>
    </w:p>
    <w:p w:rsidR="00A154E7" w:rsidRPr="00A154E7" w:rsidRDefault="00A154E7" w:rsidP="008D6352">
      <w:pPr>
        <w:tabs>
          <w:tab w:val="left" w:pos="3976"/>
        </w:tabs>
        <w:ind w:left="0" w:right="-278" w:firstLine="284"/>
        <w:jc w:val="center"/>
        <w:rPr>
          <w:sz w:val="18"/>
          <w:szCs w:val="18"/>
        </w:rPr>
      </w:pPr>
      <w:r w:rsidRPr="00A154E7">
        <w:rPr>
          <w:sz w:val="18"/>
          <w:szCs w:val="18"/>
        </w:rPr>
        <w:t>Программа муниципальных внутренних заимствований</w:t>
      </w:r>
    </w:p>
    <w:p w:rsidR="006601EF" w:rsidRPr="002A6CD1" w:rsidRDefault="00A154E7" w:rsidP="008D6352">
      <w:pPr>
        <w:tabs>
          <w:tab w:val="left" w:pos="3976"/>
        </w:tabs>
        <w:ind w:left="0" w:right="-278" w:firstLine="284"/>
        <w:jc w:val="center"/>
        <w:rPr>
          <w:sz w:val="18"/>
          <w:szCs w:val="18"/>
        </w:rPr>
      </w:pPr>
      <w:r w:rsidRPr="00A154E7">
        <w:rPr>
          <w:sz w:val="18"/>
          <w:szCs w:val="18"/>
        </w:rPr>
        <w:t>Хомутовского муниципального образования на 2023 год</w:t>
      </w:r>
    </w:p>
    <w:p w:rsidR="0034176A" w:rsidRDefault="002A6CD1" w:rsidP="008D6352">
      <w:pPr>
        <w:tabs>
          <w:tab w:val="left" w:pos="3976"/>
        </w:tabs>
        <w:ind w:left="0" w:right="-278" w:firstLine="284"/>
        <w:rPr>
          <w:sz w:val="18"/>
          <w:szCs w:val="18"/>
        </w:rPr>
      </w:pPr>
      <w:r w:rsidRPr="002A6CD1">
        <w:rPr>
          <w:sz w:val="18"/>
          <w:szCs w:val="18"/>
        </w:rPr>
        <w:tab/>
      </w:r>
      <w:r w:rsidRPr="002A6CD1">
        <w:rPr>
          <w:sz w:val="18"/>
          <w:szCs w:val="18"/>
        </w:rPr>
        <w:tab/>
      </w:r>
    </w:p>
    <w:p w:rsidR="00E4603F" w:rsidRDefault="00E4603F" w:rsidP="008D6352">
      <w:pPr>
        <w:tabs>
          <w:tab w:val="left" w:pos="3976"/>
        </w:tabs>
        <w:ind w:left="0" w:right="-278" w:firstLine="284"/>
        <w:rPr>
          <w:sz w:val="18"/>
          <w:szCs w:val="18"/>
        </w:rPr>
      </w:pPr>
    </w:p>
    <w:p w:rsidR="00404862" w:rsidRDefault="00404862" w:rsidP="008D6352">
      <w:pPr>
        <w:tabs>
          <w:tab w:val="left" w:pos="3976"/>
        </w:tabs>
        <w:ind w:left="0" w:right="-278" w:firstLine="284"/>
        <w:rPr>
          <w:sz w:val="18"/>
          <w:szCs w:val="18"/>
        </w:rPr>
      </w:pPr>
    </w:p>
    <w:tbl>
      <w:tblPr>
        <w:tblStyle w:val="aa"/>
        <w:tblW w:w="0" w:type="auto"/>
        <w:tblLook w:val="04A0" w:firstRow="1" w:lastRow="0" w:firstColumn="1" w:lastColumn="0" w:noHBand="0" w:noVBand="1"/>
      </w:tblPr>
      <w:tblGrid>
        <w:gridCol w:w="2418"/>
        <w:gridCol w:w="1984"/>
        <w:gridCol w:w="1957"/>
        <w:gridCol w:w="1943"/>
        <w:gridCol w:w="1984"/>
      </w:tblGrid>
      <w:tr w:rsidR="00FB6049" w:rsidTr="00FB6049">
        <w:tc>
          <w:tcPr>
            <w:tcW w:w="2057" w:type="dxa"/>
          </w:tcPr>
          <w:p w:rsidR="00FB6049" w:rsidRDefault="00FB6049" w:rsidP="00853CC2">
            <w:pPr>
              <w:tabs>
                <w:tab w:val="left" w:pos="3976"/>
              </w:tabs>
              <w:ind w:left="0" w:firstLine="0"/>
              <w:jc w:val="center"/>
              <w:rPr>
                <w:sz w:val="18"/>
                <w:szCs w:val="18"/>
              </w:rPr>
            </w:pPr>
            <w:r>
              <w:rPr>
                <w:sz w:val="20"/>
                <w:szCs w:val="20"/>
              </w:rPr>
              <w:t>Виды долговых обязательств (привлечение/погашение)</w:t>
            </w:r>
          </w:p>
        </w:tc>
        <w:tc>
          <w:tcPr>
            <w:tcW w:w="2057" w:type="dxa"/>
          </w:tcPr>
          <w:p w:rsidR="00FB6049" w:rsidRPr="00FB6049" w:rsidRDefault="00FB6049" w:rsidP="008D6352">
            <w:pPr>
              <w:tabs>
                <w:tab w:val="left" w:pos="3976"/>
              </w:tabs>
              <w:ind w:left="0" w:right="-278" w:firstLine="0"/>
              <w:jc w:val="center"/>
              <w:rPr>
                <w:sz w:val="18"/>
                <w:szCs w:val="18"/>
              </w:rPr>
            </w:pPr>
            <w:r w:rsidRPr="00FB6049">
              <w:rPr>
                <w:sz w:val="18"/>
                <w:szCs w:val="18"/>
              </w:rPr>
              <w:t>Объем муниципального долга на 1 января</w:t>
            </w:r>
          </w:p>
          <w:p w:rsidR="00FB6049" w:rsidRDefault="00FB6049" w:rsidP="008D6352">
            <w:pPr>
              <w:tabs>
                <w:tab w:val="left" w:pos="3976"/>
              </w:tabs>
              <w:ind w:left="0" w:right="-278" w:firstLine="0"/>
              <w:jc w:val="center"/>
              <w:rPr>
                <w:sz w:val="18"/>
                <w:szCs w:val="18"/>
              </w:rPr>
            </w:pPr>
            <w:r w:rsidRPr="00FB6049">
              <w:rPr>
                <w:sz w:val="18"/>
                <w:szCs w:val="18"/>
              </w:rPr>
              <w:t>2023 года</w:t>
            </w:r>
          </w:p>
        </w:tc>
        <w:tc>
          <w:tcPr>
            <w:tcW w:w="2057" w:type="dxa"/>
          </w:tcPr>
          <w:p w:rsidR="00FB6049" w:rsidRDefault="00FB6049" w:rsidP="008D6352">
            <w:pPr>
              <w:tabs>
                <w:tab w:val="left" w:pos="3976"/>
              </w:tabs>
              <w:ind w:left="0" w:right="-278" w:firstLine="0"/>
              <w:jc w:val="center"/>
              <w:rPr>
                <w:sz w:val="18"/>
                <w:szCs w:val="18"/>
              </w:rPr>
            </w:pPr>
            <w:r w:rsidRPr="00FB6049">
              <w:rPr>
                <w:sz w:val="18"/>
                <w:szCs w:val="18"/>
              </w:rPr>
              <w:t>Объем привлечения в 2023 году</w:t>
            </w:r>
          </w:p>
        </w:tc>
        <w:tc>
          <w:tcPr>
            <w:tcW w:w="2057" w:type="dxa"/>
          </w:tcPr>
          <w:p w:rsidR="00FB6049" w:rsidRDefault="00FB6049" w:rsidP="008D6352">
            <w:pPr>
              <w:tabs>
                <w:tab w:val="left" w:pos="3976"/>
              </w:tabs>
              <w:ind w:left="0" w:right="-278" w:firstLine="0"/>
              <w:jc w:val="center"/>
              <w:rPr>
                <w:sz w:val="18"/>
                <w:szCs w:val="18"/>
              </w:rPr>
            </w:pPr>
            <w:r w:rsidRPr="00FB6049">
              <w:rPr>
                <w:sz w:val="18"/>
                <w:szCs w:val="18"/>
              </w:rPr>
              <w:t>Объем погашения в 2023 году</w:t>
            </w:r>
          </w:p>
        </w:tc>
        <w:tc>
          <w:tcPr>
            <w:tcW w:w="2058" w:type="dxa"/>
          </w:tcPr>
          <w:p w:rsidR="00FB6049" w:rsidRDefault="00FB6049" w:rsidP="008D6352">
            <w:pPr>
              <w:tabs>
                <w:tab w:val="left" w:pos="3976"/>
              </w:tabs>
              <w:ind w:left="0" w:right="-278" w:firstLine="0"/>
              <w:jc w:val="center"/>
              <w:rPr>
                <w:sz w:val="18"/>
                <w:szCs w:val="18"/>
              </w:rPr>
            </w:pPr>
            <w:r w:rsidRPr="00FB6049">
              <w:rPr>
                <w:sz w:val="18"/>
                <w:szCs w:val="18"/>
              </w:rPr>
              <w:t>Верхний предел муниципального долга на 1 января 2024 года</w:t>
            </w:r>
          </w:p>
        </w:tc>
      </w:tr>
      <w:tr w:rsidR="00FB6049" w:rsidTr="00A752D6">
        <w:tc>
          <w:tcPr>
            <w:tcW w:w="2057" w:type="dxa"/>
          </w:tcPr>
          <w:p w:rsidR="00FB6049" w:rsidRDefault="00FB6049" w:rsidP="00853CC2">
            <w:pPr>
              <w:tabs>
                <w:tab w:val="left" w:pos="3976"/>
              </w:tabs>
              <w:ind w:left="0" w:firstLine="0"/>
              <w:rPr>
                <w:sz w:val="18"/>
                <w:szCs w:val="18"/>
              </w:rPr>
            </w:pPr>
            <w:r w:rsidRPr="00FB6049">
              <w:rPr>
                <w:sz w:val="18"/>
                <w:szCs w:val="18"/>
              </w:rPr>
              <w:t>Объем заимствований, всего</w:t>
            </w:r>
          </w:p>
        </w:tc>
        <w:tc>
          <w:tcPr>
            <w:tcW w:w="2057" w:type="dxa"/>
            <w:vAlign w:val="center"/>
          </w:tcPr>
          <w:p w:rsidR="00FB6049" w:rsidRDefault="00190004" w:rsidP="008D6352">
            <w:pPr>
              <w:tabs>
                <w:tab w:val="left" w:pos="3976"/>
              </w:tabs>
              <w:ind w:left="0" w:right="-278" w:firstLine="0"/>
              <w:jc w:val="center"/>
              <w:rPr>
                <w:sz w:val="18"/>
                <w:szCs w:val="18"/>
              </w:rPr>
            </w:pPr>
            <w:r>
              <w:rPr>
                <w:sz w:val="20"/>
                <w:szCs w:val="20"/>
              </w:rPr>
              <w:t>15 875.03</w:t>
            </w:r>
          </w:p>
        </w:tc>
        <w:tc>
          <w:tcPr>
            <w:tcW w:w="2057" w:type="dxa"/>
            <w:vAlign w:val="center"/>
          </w:tcPr>
          <w:p w:rsidR="00FB6049" w:rsidRDefault="00190004" w:rsidP="008D6352">
            <w:pPr>
              <w:tabs>
                <w:tab w:val="left" w:pos="3976"/>
              </w:tabs>
              <w:ind w:left="0" w:right="-278" w:firstLine="0"/>
              <w:jc w:val="center"/>
              <w:rPr>
                <w:sz w:val="18"/>
                <w:szCs w:val="18"/>
              </w:rPr>
            </w:pPr>
            <w:r>
              <w:rPr>
                <w:sz w:val="20"/>
                <w:szCs w:val="20"/>
              </w:rPr>
              <w:t>11 476.88</w:t>
            </w:r>
          </w:p>
        </w:tc>
        <w:tc>
          <w:tcPr>
            <w:tcW w:w="2057" w:type="dxa"/>
            <w:vAlign w:val="center"/>
          </w:tcPr>
          <w:p w:rsidR="00FB6049" w:rsidRDefault="00190004" w:rsidP="008D6352">
            <w:pPr>
              <w:tabs>
                <w:tab w:val="left" w:pos="3976"/>
              </w:tabs>
              <w:ind w:left="0" w:right="-278" w:firstLine="0"/>
              <w:jc w:val="center"/>
              <w:rPr>
                <w:sz w:val="18"/>
                <w:szCs w:val="18"/>
              </w:rPr>
            </w:pPr>
            <w:r>
              <w:rPr>
                <w:sz w:val="20"/>
                <w:szCs w:val="20"/>
              </w:rPr>
              <w:t>5 807.97</w:t>
            </w:r>
          </w:p>
        </w:tc>
        <w:tc>
          <w:tcPr>
            <w:tcW w:w="2058" w:type="dxa"/>
            <w:vAlign w:val="center"/>
          </w:tcPr>
          <w:p w:rsidR="00FB6049" w:rsidRDefault="00190004" w:rsidP="008D6352">
            <w:pPr>
              <w:tabs>
                <w:tab w:val="left" w:pos="3976"/>
              </w:tabs>
              <w:ind w:left="0" w:right="-278" w:firstLine="0"/>
              <w:jc w:val="center"/>
              <w:rPr>
                <w:sz w:val="18"/>
                <w:szCs w:val="18"/>
              </w:rPr>
            </w:pPr>
            <w:r>
              <w:rPr>
                <w:sz w:val="20"/>
                <w:szCs w:val="20"/>
              </w:rPr>
              <w:t>21 543.94</w:t>
            </w:r>
          </w:p>
        </w:tc>
      </w:tr>
      <w:tr w:rsidR="00FB6049" w:rsidTr="00A752D6">
        <w:tc>
          <w:tcPr>
            <w:tcW w:w="2057" w:type="dxa"/>
          </w:tcPr>
          <w:p w:rsidR="00FB6049" w:rsidRDefault="00FB6049" w:rsidP="00853CC2">
            <w:pPr>
              <w:tabs>
                <w:tab w:val="left" w:pos="3976"/>
              </w:tabs>
              <w:ind w:left="0" w:firstLine="0"/>
              <w:rPr>
                <w:sz w:val="18"/>
                <w:szCs w:val="18"/>
              </w:rPr>
            </w:pPr>
            <w:r w:rsidRPr="00FB6049">
              <w:rPr>
                <w:sz w:val="18"/>
                <w:szCs w:val="18"/>
              </w:rPr>
              <w:t>В том числе:</w:t>
            </w:r>
          </w:p>
        </w:tc>
        <w:tc>
          <w:tcPr>
            <w:tcW w:w="2057" w:type="dxa"/>
            <w:vAlign w:val="center"/>
          </w:tcPr>
          <w:p w:rsidR="00FB6049" w:rsidRDefault="00FB6049" w:rsidP="008D6352">
            <w:pPr>
              <w:tabs>
                <w:tab w:val="left" w:pos="3976"/>
              </w:tabs>
              <w:ind w:left="0" w:right="-278" w:firstLine="0"/>
              <w:jc w:val="center"/>
              <w:rPr>
                <w:sz w:val="18"/>
                <w:szCs w:val="18"/>
              </w:rPr>
            </w:pPr>
          </w:p>
        </w:tc>
        <w:tc>
          <w:tcPr>
            <w:tcW w:w="2057" w:type="dxa"/>
            <w:vAlign w:val="center"/>
          </w:tcPr>
          <w:p w:rsidR="00FB6049" w:rsidRDefault="00FB6049" w:rsidP="008D6352">
            <w:pPr>
              <w:tabs>
                <w:tab w:val="left" w:pos="3976"/>
              </w:tabs>
              <w:ind w:left="0" w:right="-278" w:firstLine="0"/>
              <w:jc w:val="center"/>
              <w:rPr>
                <w:sz w:val="18"/>
                <w:szCs w:val="18"/>
              </w:rPr>
            </w:pPr>
          </w:p>
        </w:tc>
        <w:tc>
          <w:tcPr>
            <w:tcW w:w="2057" w:type="dxa"/>
            <w:vAlign w:val="center"/>
          </w:tcPr>
          <w:p w:rsidR="00FB6049" w:rsidRDefault="00FB6049" w:rsidP="008D6352">
            <w:pPr>
              <w:tabs>
                <w:tab w:val="left" w:pos="3976"/>
              </w:tabs>
              <w:ind w:left="0" w:right="-278" w:firstLine="0"/>
              <w:jc w:val="center"/>
              <w:rPr>
                <w:sz w:val="18"/>
                <w:szCs w:val="18"/>
              </w:rPr>
            </w:pPr>
          </w:p>
        </w:tc>
        <w:tc>
          <w:tcPr>
            <w:tcW w:w="2058" w:type="dxa"/>
            <w:vAlign w:val="center"/>
          </w:tcPr>
          <w:p w:rsidR="00FB6049" w:rsidRDefault="00FB6049" w:rsidP="008D6352">
            <w:pPr>
              <w:tabs>
                <w:tab w:val="left" w:pos="3976"/>
              </w:tabs>
              <w:ind w:left="0" w:right="-278" w:firstLine="0"/>
              <w:jc w:val="center"/>
              <w:rPr>
                <w:sz w:val="18"/>
                <w:szCs w:val="18"/>
              </w:rPr>
            </w:pPr>
          </w:p>
        </w:tc>
      </w:tr>
      <w:tr w:rsidR="00FB6049" w:rsidTr="00A752D6">
        <w:tc>
          <w:tcPr>
            <w:tcW w:w="2057" w:type="dxa"/>
          </w:tcPr>
          <w:p w:rsidR="00FB6049" w:rsidRDefault="00FB6049" w:rsidP="00853CC2">
            <w:pPr>
              <w:tabs>
                <w:tab w:val="left" w:pos="3976"/>
              </w:tabs>
              <w:ind w:left="0" w:firstLine="0"/>
              <w:rPr>
                <w:sz w:val="18"/>
                <w:szCs w:val="18"/>
              </w:rPr>
            </w:pPr>
            <w:r w:rsidRPr="00FB6049">
              <w:rPr>
                <w:sz w:val="18"/>
                <w:szCs w:val="18"/>
              </w:rPr>
              <w:t>1.Государственные (муниципальные) ценные бумаги, номинальная стоимость которых указана в валюте РФ</w:t>
            </w:r>
          </w:p>
        </w:tc>
        <w:tc>
          <w:tcPr>
            <w:tcW w:w="2057" w:type="dxa"/>
            <w:vAlign w:val="center"/>
          </w:tcPr>
          <w:p w:rsidR="00FB6049" w:rsidRDefault="00F53A5B" w:rsidP="008D6352">
            <w:pPr>
              <w:tabs>
                <w:tab w:val="left" w:pos="3976"/>
              </w:tabs>
              <w:ind w:left="0" w:right="-278" w:firstLine="0"/>
              <w:jc w:val="center"/>
              <w:rPr>
                <w:sz w:val="18"/>
                <w:szCs w:val="18"/>
              </w:rPr>
            </w:pPr>
            <w:r>
              <w:rPr>
                <w:sz w:val="18"/>
                <w:szCs w:val="18"/>
              </w:rPr>
              <w:t>0,00</w:t>
            </w:r>
          </w:p>
        </w:tc>
        <w:tc>
          <w:tcPr>
            <w:tcW w:w="2057" w:type="dxa"/>
            <w:vAlign w:val="center"/>
          </w:tcPr>
          <w:p w:rsidR="00FB6049" w:rsidRDefault="00F53A5B" w:rsidP="008D6352">
            <w:pPr>
              <w:tabs>
                <w:tab w:val="left" w:pos="3976"/>
              </w:tabs>
              <w:ind w:left="0" w:right="-278" w:firstLine="0"/>
              <w:jc w:val="center"/>
              <w:rPr>
                <w:sz w:val="18"/>
                <w:szCs w:val="18"/>
              </w:rPr>
            </w:pPr>
            <w:r>
              <w:rPr>
                <w:sz w:val="18"/>
                <w:szCs w:val="18"/>
              </w:rPr>
              <w:t>0,00</w:t>
            </w:r>
          </w:p>
        </w:tc>
        <w:tc>
          <w:tcPr>
            <w:tcW w:w="2057" w:type="dxa"/>
            <w:vAlign w:val="center"/>
          </w:tcPr>
          <w:p w:rsidR="00FB6049" w:rsidRDefault="00F53A5B" w:rsidP="008D6352">
            <w:pPr>
              <w:tabs>
                <w:tab w:val="left" w:pos="3976"/>
              </w:tabs>
              <w:ind w:left="0" w:right="-278" w:firstLine="0"/>
              <w:jc w:val="center"/>
              <w:rPr>
                <w:sz w:val="18"/>
                <w:szCs w:val="18"/>
              </w:rPr>
            </w:pPr>
            <w:r>
              <w:rPr>
                <w:sz w:val="18"/>
                <w:szCs w:val="18"/>
              </w:rPr>
              <w:t>0,00</w:t>
            </w:r>
          </w:p>
        </w:tc>
        <w:tc>
          <w:tcPr>
            <w:tcW w:w="2058" w:type="dxa"/>
            <w:vAlign w:val="center"/>
          </w:tcPr>
          <w:p w:rsidR="00FB6049" w:rsidRDefault="00F53A5B" w:rsidP="008D6352">
            <w:pPr>
              <w:tabs>
                <w:tab w:val="left" w:pos="3976"/>
              </w:tabs>
              <w:ind w:left="0" w:right="-278" w:firstLine="0"/>
              <w:jc w:val="center"/>
              <w:rPr>
                <w:sz w:val="18"/>
                <w:szCs w:val="18"/>
              </w:rPr>
            </w:pPr>
            <w:r>
              <w:rPr>
                <w:sz w:val="18"/>
                <w:szCs w:val="18"/>
              </w:rPr>
              <w:t>0,00</w:t>
            </w:r>
          </w:p>
        </w:tc>
      </w:tr>
      <w:tr w:rsidR="00FB6049" w:rsidTr="00A752D6">
        <w:tc>
          <w:tcPr>
            <w:tcW w:w="2057" w:type="dxa"/>
          </w:tcPr>
          <w:p w:rsidR="00FB6049" w:rsidRDefault="00190004" w:rsidP="00853CC2">
            <w:pPr>
              <w:tabs>
                <w:tab w:val="left" w:pos="3976"/>
              </w:tabs>
              <w:ind w:left="0" w:firstLine="0"/>
              <w:rPr>
                <w:sz w:val="18"/>
                <w:szCs w:val="18"/>
              </w:rPr>
            </w:pPr>
            <w:r w:rsidRPr="00190004">
              <w:rPr>
                <w:sz w:val="18"/>
                <w:szCs w:val="18"/>
              </w:rPr>
              <w:t>2.Кредиты кредитных организаций в валюте РФ сроком до 3-х лет</w:t>
            </w:r>
          </w:p>
        </w:tc>
        <w:tc>
          <w:tcPr>
            <w:tcW w:w="2057" w:type="dxa"/>
            <w:vAlign w:val="center"/>
          </w:tcPr>
          <w:p w:rsidR="00FB6049" w:rsidRDefault="00F53A5B" w:rsidP="008D6352">
            <w:pPr>
              <w:tabs>
                <w:tab w:val="left" w:pos="3976"/>
              </w:tabs>
              <w:ind w:left="0" w:right="-278" w:firstLine="0"/>
              <w:jc w:val="center"/>
              <w:rPr>
                <w:sz w:val="18"/>
                <w:szCs w:val="18"/>
              </w:rPr>
            </w:pPr>
            <w:r>
              <w:rPr>
                <w:sz w:val="18"/>
                <w:szCs w:val="18"/>
              </w:rPr>
              <w:t>0,00</w:t>
            </w:r>
          </w:p>
        </w:tc>
        <w:tc>
          <w:tcPr>
            <w:tcW w:w="2057" w:type="dxa"/>
            <w:vAlign w:val="center"/>
          </w:tcPr>
          <w:p w:rsidR="00FB6049" w:rsidRDefault="00F53A5B" w:rsidP="008D6352">
            <w:pPr>
              <w:tabs>
                <w:tab w:val="left" w:pos="3976"/>
              </w:tabs>
              <w:ind w:left="0" w:right="-278" w:firstLine="0"/>
              <w:jc w:val="center"/>
              <w:rPr>
                <w:sz w:val="18"/>
                <w:szCs w:val="18"/>
              </w:rPr>
            </w:pPr>
            <w:r>
              <w:rPr>
                <w:sz w:val="20"/>
                <w:szCs w:val="20"/>
              </w:rPr>
              <w:t>11 476.88</w:t>
            </w:r>
          </w:p>
        </w:tc>
        <w:tc>
          <w:tcPr>
            <w:tcW w:w="2057" w:type="dxa"/>
            <w:vAlign w:val="center"/>
          </w:tcPr>
          <w:p w:rsidR="00FB6049" w:rsidRDefault="00F53A5B" w:rsidP="008D6352">
            <w:pPr>
              <w:tabs>
                <w:tab w:val="left" w:pos="3976"/>
              </w:tabs>
              <w:ind w:left="0" w:right="-278" w:firstLine="0"/>
              <w:jc w:val="center"/>
              <w:rPr>
                <w:sz w:val="18"/>
                <w:szCs w:val="18"/>
              </w:rPr>
            </w:pPr>
            <w:r>
              <w:rPr>
                <w:sz w:val="18"/>
                <w:szCs w:val="18"/>
              </w:rPr>
              <w:t>0,00</w:t>
            </w:r>
          </w:p>
        </w:tc>
        <w:tc>
          <w:tcPr>
            <w:tcW w:w="2058" w:type="dxa"/>
            <w:vAlign w:val="center"/>
          </w:tcPr>
          <w:p w:rsidR="00FB6049" w:rsidRDefault="00F53A5B" w:rsidP="008D6352">
            <w:pPr>
              <w:tabs>
                <w:tab w:val="left" w:pos="3976"/>
              </w:tabs>
              <w:ind w:left="0" w:right="-278" w:firstLine="0"/>
              <w:jc w:val="center"/>
              <w:rPr>
                <w:sz w:val="18"/>
                <w:szCs w:val="18"/>
              </w:rPr>
            </w:pPr>
            <w:r>
              <w:rPr>
                <w:sz w:val="20"/>
                <w:szCs w:val="20"/>
              </w:rPr>
              <w:t>11 476.88</w:t>
            </w:r>
          </w:p>
        </w:tc>
      </w:tr>
      <w:tr w:rsidR="00FB6049" w:rsidTr="00A752D6">
        <w:tc>
          <w:tcPr>
            <w:tcW w:w="2057" w:type="dxa"/>
          </w:tcPr>
          <w:p w:rsidR="00FB6049" w:rsidRDefault="00190004" w:rsidP="00853CC2">
            <w:pPr>
              <w:tabs>
                <w:tab w:val="left" w:pos="3976"/>
              </w:tabs>
              <w:ind w:left="0" w:firstLine="0"/>
              <w:rPr>
                <w:sz w:val="18"/>
                <w:szCs w:val="18"/>
              </w:rPr>
            </w:pPr>
            <w:r w:rsidRPr="00190004">
              <w:rPr>
                <w:sz w:val="18"/>
                <w:szCs w:val="18"/>
              </w:rPr>
              <w:t>3.Бюджетные кредиты от других бюджетов системы РФ</w:t>
            </w:r>
          </w:p>
        </w:tc>
        <w:tc>
          <w:tcPr>
            <w:tcW w:w="2057" w:type="dxa"/>
          </w:tcPr>
          <w:p w:rsidR="00F53A5B" w:rsidRDefault="00F53A5B" w:rsidP="008D6352">
            <w:pPr>
              <w:ind w:right="-278"/>
              <w:jc w:val="center"/>
              <w:rPr>
                <w:sz w:val="20"/>
                <w:szCs w:val="20"/>
              </w:rPr>
            </w:pPr>
          </w:p>
          <w:p w:rsidR="00FB6049" w:rsidRDefault="00F53A5B" w:rsidP="008D6352">
            <w:pPr>
              <w:tabs>
                <w:tab w:val="left" w:pos="3976"/>
              </w:tabs>
              <w:ind w:left="0" w:right="-278" w:firstLine="0"/>
              <w:jc w:val="center"/>
              <w:rPr>
                <w:sz w:val="18"/>
                <w:szCs w:val="18"/>
              </w:rPr>
            </w:pPr>
            <w:r>
              <w:rPr>
                <w:sz w:val="20"/>
                <w:szCs w:val="20"/>
              </w:rPr>
              <w:t>15 875.03</w:t>
            </w:r>
          </w:p>
        </w:tc>
        <w:tc>
          <w:tcPr>
            <w:tcW w:w="2057" w:type="dxa"/>
            <w:vAlign w:val="bottom"/>
          </w:tcPr>
          <w:p w:rsidR="00FB6049" w:rsidRDefault="00F53A5B" w:rsidP="008D6352">
            <w:pPr>
              <w:tabs>
                <w:tab w:val="left" w:pos="3976"/>
              </w:tabs>
              <w:ind w:left="0" w:right="-278" w:firstLine="0"/>
              <w:jc w:val="center"/>
              <w:rPr>
                <w:sz w:val="18"/>
                <w:szCs w:val="18"/>
              </w:rPr>
            </w:pPr>
            <w:r>
              <w:rPr>
                <w:sz w:val="18"/>
                <w:szCs w:val="18"/>
              </w:rPr>
              <w:t>0,00</w:t>
            </w:r>
          </w:p>
          <w:p w:rsidR="00F53A5B" w:rsidRDefault="00F53A5B" w:rsidP="008D6352">
            <w:pPr>
              <w:tabs>
                <w:tab w:val="left" w:pos="3976"/>
              </w:tabs>
              <w:ind w:left="0" w:right="-278" w:firstLine="0"/>
              <w:jc w:val="center"/>
              <w:rPr>
                <w:sz w:val="18"/>
                <w:szCs w:val="18"/>
              </w:rPr>
            </w:pPr>
          </w:p>
        </w:tc>
        <w:tc>
          <w:tcPr>
            <w:tcW w:w="2057" w:type="dxa"/>
            <w:vAlign w:val="center"/>
          </w:tcPr>
          <w:p w:rsidR="00FB6049" w:rsidRDefault="00F53A5B" w:rsidP="008D6352">
            <w:pPr>
              <w:tabs>
                <w:tab w:val="left" w:pos="3976"/>
              </w:tabs>
              <w:ind w:left="0" w:right="-278" w:firstLine="0"/>
              <w:jc w:val="center"/>
              <w:rPr>
                <w:sz w:val="18"/>
                <w:szCs w:val="18"/>
              </w:rPr>
            </w:pPr>
            <w:r>
              <w:rPr>
                <w:sz w:val="20"/>
                <w:szCs w:val="20"/>
              </w:rPr>
              <w:t>5 807.97</w:t>
            </w:r>
          </w:p>
        </w:tc>
        <w:tc>
          <w:tcPr>
            <w:tcW w:w="2058" w:type="dxa"/>
            <w:vAlign w:val="center"/>
          </w:tcPr>
          <w:p w:rsidR="00FB6049" w:rsidRDefault="00F53A5B" w:rsidP="008D6352">
            <w:pPr>
              <w:tabs>
                <w:tab w:val="left" w:pos="3976"/>
              </w:tabs>
              <w:ind w:left="0" w:right="-278" w:firstLine="0"/>
              <w:jc w:val="center"/>
              <w:rPr>
                <w:sz w:val="18"/>
                <w:szCs w:val="18"/>
              </w:rPr>
            </w:pPr>
            <w:r>
              <w:rPr>
                <w:sz w:val="20"/>
                <w:szCs w:val="20"/>
              </w:rPr>
              <w:t>10 067.06</w:t>
            </w:r>
          </w:p>
        </w:tc>
      </w:tr>
    </w:tbl>
    <w:p w:rsidR="00404862" w:rsidRDefault="00404862" w:rsidP="008D6352">
      <w:pPr>
        <w:tabs>
          <w:tab w:val="left" w:pos="3976"/>
        </w:tabs>
        <w:ind w:left="0" w:right="-278" w:firstLine="284"/>
        <w:rPr>
          <w:sz w:val="18"/>
          <w:szCs w:val="18"/>
        </w:rPr>
      </w:pPr>
    </w:p>
    <w:p w:rsidR="00FB6049" w:rsidRPr="00FB6049" w:rsidRDefault="00FB6049" w:rsidP="008D6352">
      <w:pPr>
        <w:tabs>
          <w:tab w:val="left" w:pos="3976"/>
        </w:tabs>
        <w:ind w:left="0" w:right="-278" w:firstLine="284"/>
        <w:jc w:val="right"/>
        <w:rPr>
          <w:i/>
          <w:sz w:val="18"/>
          <w:szCs w:val="18"/>
        </w:rPr>
      </w:pPr>
      <w:r w:rsidRPr="00FB6049">
        <w:rPr>
          <w:i/>
          <w:sz w:val="18"/>
          <w:szCs w:val="18"/>
        </w:rPr>
        <w:t>Приложение 14</w:t>
      </w:r>
    </w:p>
    <w:p w:rsidR="00FB6049" w:rsidRPr="00FB6049" w:rsidRDefault="00FB6049" w:rsidP="008D6352">
      <w:pPr>
        <w:tabs>
          <w:tab w:val="left" w:pos="3976"/>
        </w:tabs>
        <w:ind w:left="0" w:right="-278" w:firstLine="284"/>
        <w:jc w:val="right"/>
        <w:rPr>
          <w:i/>
          <w:sz w:val="18"/>
          <w:szCs w:val="18"/>
        </w:rPr>
      </w:pPr>
      <w:r w:rsidRPr="00FB6049">
        <w:rPr>
          <w:i/>
          <w:sz w:val="18"/>
          <w:szCs w:val="18"/>
        </w:rPr>
        <w:t xml:space="preserve">к решению Думы Хомутовского </w:t>
      </w:r>
    </w:p>
    <w:p w:rsidR="00FB6049" w:rsidRPr="00FB6049" w:rsidRDefault="00FB6049" w:rsidP="008D6352">
      <w:pPr>
        <w:tabs>
          <w:tab w:val="left" w:pos="3976"/>
        </w:tabs>
        <w:ind w:left="0" w:right="-278" w:firstLine="284"/>
        <w:jc w:val="right"/>
        <w:rPr>
          <w:i/>
          <w:sz w:val="18"/>
          <w:szCs w:val="18"/>
        </w:rPr>
      </w:pPr>
      <w:r w:rsidRPr="00FB6049">
        <w:rPr>
          <w:i/>
          <w:sz w:val="18"/>
          <w:szCs w:val="18"/>
        </w:rPr>
        <w:t>муниципального образования</w:t>
      </w:r>
    </w:p>
    <w:p w:rsidR="00FB6049" w:rsidRPr="00FB6049" w:rsidRDefault="00FB6049" w:rsidP="008D6352">
      <w:pPr>
        <w:tabs>
          <w:tab w:val="left" w:pos="3976"/>
        </w:tabs>
        <w:ind w:left="0" w:right="-278" w:firstLine="284"/>
        <w:jc w:val="right"/>
        <w:rPr>
          <w:i/>
          <w:sz w:val="18"/>
          <w:szCs w:val="18"/>
        </w:rPr>
      </w:pPr>
      <w:r w:rsidRPr="00FB6049">
        <w:rPr>
          <w:i/>
          <w:sz w:val="18"/>
          <w:szCs w:val="18"/>
        </w:rPr>
        <w:t>от_</w:t>
      </w:r>
      <w:r w:rsidR="00AB541E">
        <w:rPr>
          <w:i/>
          <w:sz w:val="18"/>
          <w:szCs w:val="18"/>
          <w:u w:val="single"/>
        </w:rPr>
        <w:t xml:space="preserve">29.12.2022  </w:t>
      </w:r>
      <w:r w:rsidRPr="00FB6049">
        <w:rPr>
          <w:i/>
          <w:sz w:val="18"/>
          <w:szCs w:val="18"/>
        </w:rPr>
        <w:t>№_</w:t>
      </w:r>
      <w:r w:rsidR="00AB541E" w:rsidRPr="00AB541E">
        <w:rPr>
          <w:i/>
          <w:sz w:val="18"/>
          <w:szCs w:val="18"/>
          <w:u w:val="single"/>
        </w:rPr>
        <w:t>05-26 д</w:t>
      </w:r>
    </w:p>
    <w:p w:rsidR="00FB6049" w:rsidRPr="00FB6049" w:rsidRDefault="00FB6049" w:rsidP="008D6352">
      <w:pPr>
        <w:tabs>
          <w:tab w:val="left" w:pos="3976"/>
        </w:tabs>
        <w:ind w:left="0" w:right="-278" w:firstLine="284"/>
        <w:rPr>
          <w:sz w:val="18"/>
          <w:szCs w:val="18"/>
        </w:rPr>
      </w:pPr>
    </w:p>
    <w:p w:rsidR="00FB6049" w:rsidRPr="00FB6049" w:rsidRDefault="00FB6049" w:rsidP="008D6352">
      <w:pPr>
        <w:tabs>
          <w:tab w:val="left" w:pos="3976"/>
        </w:tabs>
        <w:ind w:left="0" w:right="-278" w:firstLine="284"/>
        <w:jc w:val="center"/>
        <w:rPr>
          <w:sz w:val="18"/>
          <w:szCs w:val="18"/>
        </w:rPr>
      </w:pPr>
      <w:r w:rsidRPr="00FB6049">
        <w:rPr>
          <w:sz w:val="18"/>
          <w:szCs w:val="18"/>
        </w:rPr>
        <w:t>Программа муниципальных внутренних заимствований</w:t>
      </w:r>
    </w:p>
    <w:p w:rsidR="00404862" w:rsidRDefault="00FB6049" w:rsidP="008D6352">
      <w:pPr>
        <w:tabs>
          <w:tab w:val="left" w:pos="3976"/>
        </w:tabs>
        <w:ind w:left="0" w:right="-278" w:firstLine="284"/>
        <w:jc w:val="center"/>
        <w:rPr>
          <w:sz w:val="18"/>
          <w:szCs w:val="18"/>
        </w:rPr>
      </w:pPr>
      <w:r w:rsidRPr="00FB6049">
        <w:rPr>
          <w:sz w:val="18"/>
          <w:szCs w:val="18"/>
        </w:rPr>
        <w:t>Хомутовского муниципального образования на плановый период 2024 и 2025 годов</w:t>
      </w:r>
    </w:p>
    <w:p w:rsidR="00404862" w:rsidRDefault="00404862" w:rsidP="008D6352">
      <w:pPr>
        <w:tabs>
          <w:tab w:val="left" w:pos="3976"/>
        </w:tabs>
        <w:ind w:left="0" w:right="-278" w:firstLine="284"/>
        <w:rPr>
          <w:sz w:val="18"/>
          <w:szCs w:val="18"/>
        </w:rPr>
      </w:pPr>
    </w:p>
    <w:tbl>
      <w:tblPr>
        <w:tblStyle w:val="aa"/>
        <w:tblW w:w="0" w:type="auto"/>
        <w:tblLayout w:type="fixed"/>
        <w:tblLook w:val="04A0" w:firstRow="1" w:lastRow="0" w:firstColumn="1" w:lastColumn="0" w:noHBand="0" w:noVBand="1"/>
      </w:tblPr>
      <w:tblGrid>
        <w:gridCol w:w="1526"/>
        <w:gridCol w:w="1276"/>
        <w:gridCol w:w="1275"/>
        <w:gridCol w:w="1134"/>
        <w:gridCol w:w="1276"/>
        <w:gridCol w:w="1134"/>
        <w:gridCol w:w="1296"/>
        <w:gridCol w:w="1369"/>
      </w:tblGrid>
      <w:tr w:rsidR="00404862" w:rsidTr="00D93FD2">
        <w:tc>
          <w:tcPr>
            <w:tcW w:w="1526" w:type="dxa"/>
          </w:tcPr>
          <w:p w:rsidR="00404862" w:rsidRDefault="00784B81" w:rsidP="00853CC2">
            <w:pPr>
              <w:tabs>
                <w:tab w:val="left" w:pos="3976"/>
              </w:tabs>
              <w:ind w:left="0" w:right="34" w:firstLine="0"/>
              <w:jc w:val="center"/>
              <w:rPr>
                <w:sz w:val="18"/>
                <w:szCs w:val="18"/>
              </w:rPr>
            </w:pPr>
            <w:r>
              <w:rPr>
                <w:sz w:val="20"/>
                <w:szCs w:val="20"/>
              </w:rPr>
              <w:t>Виды долговых обязательств (привлечение/погашение)</w:t>
            </w:r>
          </w:p>
        </w:tc>
        <w:tc>
          <w:tcPr>
            <w:tcW w:w="1276" w:type="dxa"/>
          </w:tcPr>
          <w:p w:rsidR="00404862" w:rsidRDefault="00784B81" w:rsidP="00853CC2">
            <w:pPr>
              <w:tabs>
                <w:tab w:val="left" w:pos="3976"/>
              </w:tabs>
              <w:ind w:left="0" w:firstLine="0"/>
              <w:jc w:val="center"/>
              <w:rPr>
                <w:sz w:val="18"/>
                <w:szCs w:val="18"/>
              </w:rPr>
            </w:pPr>
            <w:r>
              <w:rPr>
                <w:sz w:val="20"/>
                <w:szCs w:val="20"/>
              </w:rPr>
              <w:t>Объем муниципального долга на 1 января 2024 года</w:t>
            </w:r>
          </w:p>
        </w:tc>
        <w:tc>
          <w:tcPr>
            <w:tcW w:w="1275" w:type="dxa"/>
          </w:tcPr>
          <w:p w:rsidR="00404862" w:rsidRDefault="00784B81" w:rsidP="00853CC2">
            <w:pPr>
              <w:tabs>
                <w:tab w:val="left" w:pos="3976"/>
              </w:tabs>
              <w:ind w:left="0" w:firstLine="0"/>
              <w:jc w:val="center"/>
              <w:rPr>
                <w:sz w:val="18"/>
                <w:szCs w:val="18"/>
              </w:rPr>
            </w:pPr>
            <w:r>
              <w:rPr>
                <w:sz w:val="20"/>
                <w:szCs w:val="20"/>
              </w:rPr>
              <w:t>Объем привлечения в 2024 году</w:t>
            </w:r>
          </w:p>
        </w:tc>
        <w:tc>
          <w:tcPr>
            <w:tcW w:w="1134" w:type="dxa"/>
          </w:tcPr>
          <w:p w:rsidR="00404862" w:rsidRDefault="00784B81" w:rsidP="00853CC2">
            <w:pPr>
              <w:tabs>
                <w:tab w:val="left" w:pos="3976"/>
              </w:tabs>
              <w:ind w:left="0" w:firstLine="0"/>
              <w:jc w:val="center"/>
              <w:rPr>
                <w:sz w:val="18"/>
                <w:szCs w:val="18"/>
              </w:rPr>
            </w:pPr>
            <w:r>
              <w:rPr>
                <w:sz w:val="20"/>
                <w:szCs w:val="20"/>
              </w:rPr>
              <w:t>Объем погашения в 2024году</w:t>
            </w:r>
          </w:p>
        </w:tc>
        <w:tc>
          <w:tcPr>
            <w:tcW w:w="1276" w:type="dxa"/>
          </w:tcPr>
          <w:p w:rsidR="00404862" w:rsidRDefault="00784B81" w:rsidP="00853CC2">
            <w:pPr>
              <w:tabs>
                <w:tab w:val="left" w:pos="3976"/>
              </w:tabs>
              <w:ind w:left="0" w:firstLine="0"/>
              <w:jc w:val="center"/>
              <w:rPr>
                <w:sz w:val="18"/>
                <w:szCs w:val="18"/>
              </w:rPr>
            </w:pPr>
            <w:r>
              <w:rPr>
                <w:sz w:val="20"/>
                <w:szCs w:val="20"/>
              </w:rPr>
              <w:t>Объем привлечения в 2025 году</w:t>
            </w:r>
          </w:p>
        </w:tc>
        <w:tc>
          <w:tcPr>
            <w:tcW w:w="1134" w:type="dxa"/>
          </w:tcPr>
          <w:p w:rsidR="00404862" w:rsidRDefault="00784B81" w:rsidP="00853CC2">
            <w:pPr>
              <w:tabs>
                <w:tab w:val="left" w:pos="3976"/>
              </w:tabs>
              <w:ind w:left="0" w:firstLine="0"/>
              <w:jc w:val="center"/>
              <w:rPr>
                <w:sz w:val="18"/>
                <w:szCs w:val="18"/>
              </w:rPr>
            </w:pPr>
            <w:r>
              <w:rPr>
                <w:sz w:val="20"/>
                <w:szCs w:val="20"/>
              </w:rPr>
              <w:t>Объем погашения в 2025 году</w:t>
            </w:r>
          </w:p>
        </w:tc>
        <w:tc>
          <w:tcPr>
            <w:tcW w:w="1296" w:type="dxa"/>
          </w:tcPr>
          <w:p w:rsidR="00404862" w:rsidRDefault="00784B81" w:rsidP="00853CC2">
            <w:pPr>
              <w:tabs>
                <w:tab w:val="left" w:pos="3976"/>
              </w:tabs>
              <w:ind w:left="0" w:firstLine="0"/>
              <w:jc w:val="center"/>
              <w:rPr>
                <w:sz w:val="18"/>
                <w:szCs w:val="18"/>
              </w:rPr>
            </w:pPr>
            <w:r>
              <w:rPr>
                <w:sz w:val="20"/>
                <w:szCs w:val="20"/>
              </w:rPr>
              <w:t>Верхний предел муниципального долга на 1 января 2025 года</w:t>
            </w:r>
          </w:p>
        </w:tc>
        <w:tc>
          <w:tcPr>
            <w:tcW w:w="1369" w:type="dxa"/>
          </w:tcPr>
          <w:p w:rsidR="00404862" w:rsidRDefault="00784B81" w:rsidP="00853CC2">
            <w:pPr>
              <w:tabs>
                <w:tab w:val="left" w:pos="3976"/>
              </w:tabs>
              <w:ind w:left="0" w:firstLine="0"/>
              <w:jc w:val="center"/>
              <w:rPr>
                <w:sz w:val="18"/>
                <w:szCs w:val="18"/>
              </w:rPr>
            </w:pPr>
            <w:r>
              <w:rPr>
                <w:sz w:val="20"/>
                <w:szCs w:val="20"/>
              </w:rPr>
              <w:t>Верхний предел муниципального долга на 1 января 2026 года</w:t>
            </w:r>
          </w:p>
        </w:tc>
      </w:tr>
      <w:tr w:rsidR="00404862" w:rsidTr="00D93FD2">
        <w:tc>
          <w:tcPr>
            <w:tcW w:w="1526" w:type="dxa"/>
          </w:tcPr>
          <w:p w:rsidR="00404862" w:rsidRDefault="000519DB" w:rsidP="00853CC2">
            <w:pPr>
              <w:tabs>
                <w:tab w:val="left" w:pos="3976"/>
              </w:tabs>
              <w:ind w:left="0" w:right="34" w:firstLine="0"/>
              <w:rPr>
                <w:sz w:val="18"/>
                <w:szCs w:val="18"/>
              </w:rPr>
            </w:pPr>
            <w:r>
              <w:rPr>
                <w:sz w:val="20"/>
                <w:szCs w:val="20"/>
              </w:rPr>
              <w:t>Объем заимствований, всего</w:t>
            </w:r>
          </w:p>
        </w:tc>
        <w:tc>
          <w:tcPr>
            <w:tcW w:w="1276" w:type="dxa"/>
          </w:tcPr>
          <w:p w:rsidR="00404862" w:rsidRDefault="000519DB" w:rsidP="008D6352">
            <w:pPr>
              <w:tabs>
                <w:tab w:val="left" w:pos="3976"/>
              </w:tabs>
              <w:ind w:left="0" w:right="-278" w:firstLine="0"/>
              <w:rPr>
                <w:sz w:val="18"/>
                <w:szCs w:val="18"/>
              </w:rPr>
            </w:pPr>
            <w:r>
              <w:rPr>
                <w:sz w:val="20"/>
                <w:szCs w:val="20"/>
              </w:rPr>
              <w:t>21 543.94</w:t>
            </w:r>
          </w:p>
        </w:tc>
        <w:tc>
          <w:tcPr>
            <w:tcW w:w="1275" w:type="dxa"/>
          </w:tcPr>
          <w:p w:rsidR="00404862" w:rsidRDefault="000519DB" w:rsidP="008D6352">
            <w:pPr>
              <w:tabs>
                <w:tab w:val="left" w:pos="3976"/>
              </w:tabs>
              <w:ind w:left="0" w:right="-278" w:firstLine="0"/>
              <w:rPr>
                <w:sz w:val="18"/>
                <w:szCs w:val="18"/>
              </w:rPr>
            </w:pPr>
            <w:r>
              <w:rPr>
                <w:sz w:val="20"/>
                <w:szCs w:val="20"/>
              </w:rPr>
              <w:t>11 662.76</w:t>
            </w:r>
          </w:p>
        </w:tc>
        <w:tc>
          <w:tcPr>
            <w:tcW w:w="1134" w:type="dxa"/>
          </w:tcPr>
          <w:p w:rsidR="00404862" w:rsidRDefault="000519DB" w:rsidP="008D6352">
            <w:pPr>
              <w:tabs>
                <w:tab w:val="left" w:pos="3976"/>
              </w:tabs>
              <w:ind w:left="0" w:right="-278" w:firstLine="0"/>
              <w:rPr>
                <w:sz w:val="18"/>
                <w:szCs w:val="18"/>
              </w:rPr>
            </w:pPr>
            <w:r>
              <w:rPr>
                <w:sz w:val="20"/>
                <w:szCs w:val="20"/>
              </w:rPr>
              <w:t>5 806.97</w:t>
            </w:r>
          </w:p>
        </w:tc>
        <w:tc>
          <w:tcPr>
            <w:tcW w:w="1276" w:type="dxa"/>
          </w:tcPr>
          <w:p w:rsidR="00404862" w:rsidRDefault="000519DB" w:rsidP="008D6352">
            <w:pPr>
              <w:tabs>
                <w:tab w:val="left" w:pos="3976"/>
              </w:tabs>
              <w:ind w:left="0" w:right="-278" w:firstLine="0"/>
              <w:rPr>
                <w:sz w:val="18"/>
                <w:szCs w:val="18"/>
              </w:rPr>
            </w:pPr>
            <w:r>
              <w:rPr>
                <w:sz w:val="20"/>
                <w:szCs w:val="20"/>
              </w:rPr>
              <w:t>10 226.60</w:t>
            </w:r>
          </w:p>
        </w:tc>
        <w:tc>
          <w:tcPr>
            <w:tcW w:w="1134" w:type="dxa"/>
          </w:tcPr>
          <w:p w:rsidR="00404862" w:rsidRDefault="000519DB" w:rsidP="008D6352">
            <w:pPr>
              <w:tabs>
                <w:tab w:val="left" w:pos="3976"/>
              </w:tabs>
              <w:ind w:left="0" w:right="-278" w:firstLine="0"/>
              <w:rPr>
                <w:sz w:val="18"/>
                <w:szCs w:val="18"/>
              </w:rPr>
            </w:pPr>
            <w:r>
              <w:rPr>
                <w:sz w:val="20"/>
                <w:szCs w:val="20"/>
              </w:rPr>
              <w:t>4 260.10</w:t>
            </w:r>
          </w:p>
        </w:tc>
        <w:tc>
          <w:tcPr>
            <w:tcW w:w="1296" w:type="dxa"/>
          </w:tcPr>
          <w:p w:rsidR="00404862" w:rsidRDefault="000519DB" w:rsidP="008D6352">
            <w:pPr>
              <w:tabs>
                <w:tab w:val="left" w:pos="3976"/>
              </w:tabs>
              <w:ind w:left="0" w:right="-278" w:firstLine="0"/>
              <w:rPr>
                <w:sz w:val="18"/>
                <w:szCs w:val="18"/>
              </w:rPr>
            </w:pPr>
            <w:r>
              <w:rPr>
                <w:sz w:val="20"/>
                <w:szCs w:val="20"/>
              </w:rPr>
              <w:t>27 399.74</w:t>
            </w:r>
          </w:p>
        </w:tc>
        <w:tc>
          <w:tcPr>
            <w:tcW w:w="1369" w:type="dxa"/>
          </w:tcPr>
          <w:p w:rsidR="00404862" w:rsidRDefault="000519DB" w:rsidP="008D6352">
            <w:pPr>
              <w:tabs>
                <w:tab w:val="left" w:pos="3976"/>
              </w:tabs>
              <w:ind w:left="0" w:right="-278" w:firstLine="0"/>
              <w:rPr>
                <w:sz w:val="18"/>
                <w:szCs w:val="18"/>
              </w:rPr>
            </w:pPr>
            <w:r>
              <w:rPr>
                <w:sz w:val="20"/>
                <w:szCs w:val="20"/>
              </w:rPr>
              <w:t>33 366.4</w:t>
            </w:r>
          </w:p>
        </w:tc>
      </w:tr>
      <w:tr w:rsidR="00404862" w:rsidTr="00D93FD2">
        <w:tc>
          <w:tcPr>
            <w:tcW w:w="1526" w:type="dxa"/>
          </w:tcPr>
          <w:p w:rsidR="00404862" w:rsidRDefault="000E26B0" w:rsidP="00853CC2">
            <w:pPr>
              <w:tabs>
                <w:tab w:val="left" w:pos="3976"/>
              </w:tabs>
              <w:ind w:left="0" w:right="34" w:firstLine="0"/>
              <w:rPr>
                <w:sz w:val="18"/>
                <w:szCs w:val="18"/>
              </w:rPr>
            </w:pPr>
            <w:r>
              <w:rPr>
                <w:sz w:val="20"/>
                <w:szCs w:val="20"/>
              </w:rPr>
              <w:t>В том числе:</w:t>
            </w:r>
          </w:p>
        </w:tc>
        <w:tc>
          <w:tcPr>
            <w:tcW w:w="1276" w:type="dxa"/>
          </w:tcPr>
          <w:p w:rsidR="00404862" w:rsidRDefault="00404862" w:rsidP="008D6352">
            <w:pPr>
              <w:tabs>
                <w:tab w:val="left" w:pos="3976"/>
              </w:tabs>
              <w:ind w:left="0" w:right="-278" w:firstLine="0"/>
              <w:rPr>
                <w:sz w:val="18"/>
                <w:szCs w:val="18"/>
              </w:rPr>
            </w:pPr>
          </w:p>
        </w:tc>
        <w:tc>
          <w:tcPr>
            <w:tcW w:w="1275" w:type="dxa"/>
          </w:tcPr>
          <w:p w:rsidR="00404862" w:rsidRDefault="00404862" w:rsidP="008D6352">
            <w:pPr>
              <w:tabs>
                <w:tab w:val="left" w:pos="3976"/>
              </w:tabs>
              <w:ind w:left="0" w:right="-278" w:firstLine="0"/>
              <w:rPr>
                <w:sz w:val="18"/>
                <w:szCs w:val="18"/>
              </w:rPr>
            </w:pPr>
          </w:p>
        </w:tc>
        <w:tc>
          <w:tcPr>
            <w:tcW w:w="1134" w:type="dxa"/>
          </w:tcPr>
          <w:p w:rsidR="00404862" w:rsidRDefault="00404862" w:rsidP="008D6352">
            <w:pPr>
              <w:tabs>
                <w:tab w:val="left" w:pos="3976"/>
              </w:tabs>
              <w:ind w:left="0" w:right="-278" w:firstLine="0"/>
              <w:rPr>
                <w:sz w:val="18"/>
                <w:szCs w:val="18"/>
              </w:rPr>
            </w:pPr>
          </w:p>
        </w:tc>
        <w:tc>
          <w:tcPr>
            <w:tcW w:w="1276" w:type="dxa"/>
          </w:tcPr>
          <w:p w:rsidR="00404862" w:rsidRDefault="00404862" w:rsidP="008D6352">
            <w:pPr>
              <w:tabs>
                <w:tab w:val="left" w:pos="3976"/>
              </w:tabs>
              <w:ind w:left="0" w:right="-278" w:firstLine="0"/>
              <w:rPr>
                <w:sz w:val="18"/>
                <w:szCs w:val="18"/>
              </w:rPr>
            </w:pPr>
          </w:p>
        </w:tc>
        <w:tc>
          <w:tcPr>
            <w:tcW w:w="1134" w:type="dxa"/>
          </w:tcPr>
          <w:p w:rsidR="00404862" w:rsidRDefault="00404862" w:rsidP="008D6352">
            <w:pPr>
              <w:tabs>
                <w:tab w:val="left" w:pos="3976"/>
              </w:tabs>
              <w:ind w:left="0" w:right="-278" w:firstLine="0"/>
              <w:rPr>
                <w:sz w:val="18"/>
                <w:szCs w:val="18"/>
              </w:rPr>
            </w:pPr>
          </w:p>
        </w:tc>
        <w:tc>
          <w:tcPr>
            <w:tcW w:w="1296" w:type="dxa"/>
          </w:tcPr>
          <w:p w:rsidR="00404862" w:rsidRDefault="00404862" w:rsidP="008D6352">
            <w:pPr>
              <w:tabs>
                <w:tab w:val="left" w:pos="3976"/>
              </w:tabs>
              <w:ind w:left="0" w:right="-278" w:firstLine="0"/>
              <w:rPr>
                <w:sz w:val="18"/>
                <w:szCs w:val="18"/>
              </w:rPr>
            </w:pPr>
          </w:p>
        </w:tc>
        <w:tc>
          <w:tcPr>
            <w:tcW w:w="1369" w:type="dxa"/>
          </w:tcPr>
          <w:p w:rsidR="00404862" w:rsidRDefault="00404862" w:rsidP="008D6352">
            <w:pPr>
              <w:tabs>
                <w:tab w:val="left" w:pos="3976"/>
              </w:tabs>
              <w:ind w:left="0" w:right="-278" w:firstLine="0"/>
              <w:rPr>
                <w:sz w:val="18"/>
                <w:szCs w:val="18"/>
              </w:rPr>
            </w:pPr>
          </w:p>
        </w:tc>
      </w:tr>
      <w:tr w:rsidR="00404862" w:rsidTr="00D93FD2">
        <w:tc>
          <w:tcPr>
            <w:tcW w:w="1526" w:type="dxa"/>
          </w:tcPr>
          <w:p w:rsidR="00404862" w:rsidRDefault="000E26B0" w:rsidP="00853CC2">
            <w:pPr>
              <w:tabs>
                <w:tab w:val="left" w:pos="3976"/>
              </w:tabs>
              <w:ind w:left="0" w:right="34" w:firstLine="0"/>
              <w:rPr>
                <w:sz w:val="18"/>
                <w:szCs w:val="18"/>
              </w:rPr>
            </w:pPr>
            <w:r>
              <w:rPr>
                <w:sz w:val="20"/>
                <w:szCs w:val="20"/>
              </w:rPr>
              <w:lastRenderedPageBreak/>
              <w:t>1.Государственные (муниципальные) ценные бумаги, номинальная стоимость которых указана в валюте РФ</w:t>
            </w:r>
          </w:p>
        </w:tc>
        <w:tc>
          <w:tcPr>
            <w:tcW w:w="1276" w:type="dxa"/>
          </w:tcPr>
          <w:p w:rsidR="00404862" w:rsidRDefault="000E26B0" w:rsidP="008D6352">
            <w:pPr>
              <w:tabs>
                <w:tab w:val="left" w:pos="3976"/>
              </w:tabs>
              <w:ind w:left="0" w:right="-278" w:firstLine="0"/>
              <w:rPr>
                <w:sz w:val="18"/>
                <w:szCs w:val="18"/>
              </w:rPr>
            </w:pPr>
            <w:r>
              <w:rPr>
                <w:sz w:val="18"/>
                <w:szCs w:val="18"/>
              </w:rPr>
              <w:t>0,00</w:t>
            </w:r>
          </w:p>
        </w:tc>
        <w:tc>
          <w:tcPr>
            <w:tcW w:w="1275" w:type="dxa"/>
          </w:tcPr>
          <w:p w:rsidR="00404862" w:rsidRDefault="000E26B0" w:rsidP="008D6352">
            <w:pPr>
              <w:tabs>
                <w:tab w:val="left" w:pos="3976"/>
              </w:tabs>
              <w:ind w:left="0" w:right="-278" w:firstLine="0"/>
              <w:rPr>
                <w:sz w:val="18"/>
                <w:szCs w:val="18"/>
              </w:rPr>
            </w:pPr>
            <w:r>
              <w:rPr>
                <w:sz w:val="18"/>
                <w:szCs w:val="18"/>
              </w:rPr>
              <w:t>0,00</w:t>
            </w:r>
          </w:p>
        </w:tc>
        <w:tc>
          <w:tcPr>
            <w:tcW w:w="1134" w:type="dxa"/>
          </w:tcPr>
          <w:p w:rsidR="00404862" w:rsidRDefault="000E26B0" w:rsidP="008D6352">
            <w:pPr>
              <w:tabs>
                <w:tab w:val="left" w:pos="3976"/>
              </w:tabs>
              <w:ind w:left="0" w:right="-278" w:firstLine="0"/>
              <w:rPr>
                <w:sz w:val="18"/>
                <w:szCs w:val="18"/>
              </w:rPr>
            </w:pPr>
            <w:r>
              <w:rPr>
                <w:sz w:val="18"/>
                <w:szCs w:val="18"/>
              </w:rPr>
              <w:t>0,00</w:t>
            </w:r>
          </w:p>
        </w:tc>
        <w:tc>
          <w:tcPr>
            <w:tcW w:w="1276" w:type="dxa"/>
          </w:tcPr>
          <w:p w:rsidR="00404862" w:rsidRDefault="000E26B0" w:rsidP="008D6352">
            <w:pPr>
              <w:tabs>
                <w:tab w:val="left" w:pos="3976"/>
              </w:tabs>
              <w:ind w:left="0" w:right="-278" w:firstLine="0"/>
              <w:rPr>
                <w:sz w:val="18"/>
                <w:szCs w:val="18"/>
              </w:rPr>
            </w:pPr>
            <w:r>
              <w:rPr>
                <w:sz w:val="18"/>
                <w:szCs w:val="18"/>
              </w:rPr>
              <w:t>0,00</w:t>
            </w:r>
          </w:p>
        </w:tc>
        <w:tc>
          <w:tcPr>
            <w:tcW w:w="1134" w:type="dxa"/>
          </w:tcPr>
          <w:p w:rsidR="00404862" w:rsidRDefault="000E26B0" w:rsidP="008D6352">
            <w:pPr>
              <w:tabs>
                <w:tab w:val="left" w:pos="3976"/>
              </w:tabs>
              <w:ind w:left="0" w:right="-278" w:firstLine="0"/>
              <w:rPr>
                <w:sz w:val="18"/>
                <w:szCs w:val="18"/>
              </w:rPr>
            </w:pPr>
            <w:r>
              <w:rPr>
                <w:sz w:val="18"/>
                <w:szCs w:val="18"/>
              </w:rPr>
              <w:t>0,00</w:t>
            </w:r>
          </w:p>
        </w:tc>
        <w:tc>
          <w:tcPr>
            <w:tcW w:w="1296" w:type="dxa"/>
          </w:tcPr>
          <w:p w:rsidR="00404862" w:rsidRDefault="000E26B0" w:rsidP="008D6352">
            <w:pPr>
              <w:tabs>
                <w:tab w:val="left" w:pos="3976"/>
              </w:tabs>
              <w:ind w:left="0" w:right="-278" w:firstLine="0"/>
              <w:rPr>
                <w:sz w:val="18"/>
                <w:szCs w:val="18"/>
              </w:rPr>
            </w:pPr>
            <w:r>
              <w:rPr>
                <w:sz w:val="18"/>
                <w:szCs w:val="18"/>
              </w:rPr>
              <w:t>0,00</w:t>
            </w:r>
          </w:p>
        </w:tc>
        <w:tc>
          <w:tcPr>
            <w:tcW w:w="1369" w:type="dxa"/>
          </w:tcPr>
          <w:p w:rsidR="00404862" w:rsidRDefault="000E26B0" w:rsidP="008D6352">
            <w:pPr>
              <w:tabs>
                <w:tab w:val="left" w:pos="3976"/>
              </w:tabs>
              <w:ind w:left="0" w:right="-278" w:firstLine="0"/>
              <w:rPr>
                <w:sz w:val="18"/>
                <w:szCs w:val="18"/>
              </w:rPr>
            </w:pPr>
            <w:r>
              <w:rPr>
                <w:sz w:val="18"/>
                <w:szCs w:val="18"/>
              </w:rPr>
              <w:t>0,00</w:t>
            </w:r>
          </w:p>
        </w:tc>
      </w:tr>
      <w:tr w:rsidR="00404862" w:rsidTr="00D93FD2">
        <w:tc>
          <w:tcPr>
            <w:tcW w:w="1526" w:type="dxa"/>
          </w:tcPr>
          <w:p w:rsidR="00404862" w:rsidRDefault="0064715A" w:rsidP="00853CC2">
            <w:pPr>
              <w:tabs>
                <w:tab w:val="left" w:pos="3976"/>
              </w:tabs>
              <w:ind w:left="0" w:right="34" w:firstLine="0"/>
              <w:rPr>
                <w:sz w:val="18"/>
                <w:szCs w:val="18"/>
              </w:rPr>
            </w:pPr>
            <w:r>
              <w:rPr>
                <w:sz w:val="20"/>
                <w:szCs w:val="20"/>
              </w:rPr>
              <w:t>2.Кредиты кредитных организаций в валюте РФ сроком до 3-х лет</w:t>
            </w:r>
          </w:p>
        </w:tc>
        <w:tc>
          <w:tcPr>
            <w:tcW w:w="1276" w:type="dxa"/>
          </w:tcPr>
          <w:p w:rsidR="00404862" w:rsidRDefault="0050400D" w:rsidP="008D6352">
            <w:pPr>
              <w:tabs>
                <w:tab w:val="left" w:pos="3976"/>
              </w:tabs>
              <w:ind w:left="0" w:right="-278" w:firstLine="0"/>
              <w:rPr>
                <w:sz w:val="18"/>
                <w:szCs w:val="18"/>
              </w:rPr>
            </w:pPr>
            <w:r>
              <w:rPr>
                <w:sz w:val="20"/>
                <w:szCs w:val="20"/>
              </w:rPr>
              <w:t>11 476.88</w:t>
            </w:r>
          </w:p>
        </w:tc>
        <w:tc>
          <w:tcPr>
            <w:tcW w:w="1275" w:type="dxa"/>
          </w:tcPr>
          <w:p w:rsidR="00404862" w:rsidRDefault="0050400D" w:rsidP="008D6352">
            <w:pPr>
              <w:tabs>
                <w:tab w:val="left" w:pos="3976"/>
              </w:tabs>
              <w:ind w:left="0" w:right="-278" w:firstLine="0"/>
              <w:rPr>
                <w:sz w:val="18"/>
                <w:szCs w:val="18"/>
              </w:rPr>
            </w:pPr>
            <w:r>
              <w:rPr>
                <w:sz w:val="20"/>
                <w:szCs w:val="20"/>
              </w:rPr>
              <w:t>11 662.76</w:t>
            </w:r>
          </w:p>
        </w:tc>
        <w:tc>
          <w:tcPr>
            <w:tcW w:w="1134" w:type="dxa"/>
          </w:tcPr>
          <w:p w:rsidR="00404862" w:rsidRDefault="0050400D" w:rsidP="008D6352">
            <w:pPr>
              <w:tabs>
                <w:tab w:val="left" w:pos="3976"/>
              </w:tabs>
              <w:ind w:left="0" w:right="-278" w:firstLine="0"/>
              <w:rPr>
                <w:sz w:val="18"/>
                <w:szCs w:val="18"/>
              </w:rPr>
            </w:pPr>
            <w:r>
              <w:rPr>
                <w:sz w:val="18"/>
                <w:szCs w:val="18"/>
              </w:rPr>
              <w:t>0,00</w:t>
            </w:r>
          </w:p>
        </w:tc>
        <w:tc>
          <w:tcPr>
            <w:tcW w:w="1276" w:type="dxa"/>
          </w:tcPr>
          <w:p w:rsidR="00404862" w:rsidRDefault="0050400D" w:rsidP="008D6352">
            <w:pPr>
              <w:tabs>
                <w:tab w:val="left" w:pos="3976"/>
              </w:tabs>
              <w:ind w:left="0" w:right="-278" w:firstLine="0"/>
              <w:rPr>
                <w:sz w:val="18"/>
                <w:szCs w:val="18"/>
              </w:rPr>
            </w:pPr>
            <w:r>
              <w:rPr>
                <w:sz w:val="20"/>
                <w:szCs w:val="20"/>
              </w:rPr>
              <w:t>10 226.60</w:t>
            </w:r>
          </w:p>
        </w:tc>
        <w:tc>
          <w:tcPr>
            <w:tcW w:w="1134" w:type="dxa"/>
          </w:tcPr>
          <w:p w:rsidR="00404862" w:rsidRDefault="0050400D" w:rsidP="008D6352">
            <w:pPr>
              <w:tabs>
                <w:tab w:val="left" w:pos="3976"/>
              </w:tabs>
              <w:ind w:left="0" w:right="-278" w:firstLine="0"/>
              <w:rPr>
                <w:sz w:val="18"/>
                <w:szCs w:val="18"/>
              </w:rPr>
            </w:pPr>
            <w:r>
              <w:rPr>
                <w:sz w:val="18"/>
                <w:szCs w:val="18"/>
              </w:rPr>
              <w:t>0,00</w:t>
            </w:r>
          </w:p>
        </w:tc>
        <w:tc>
          <w:tcPr>
            <w:tcW w:w="1296" w:type="dxa"/>
          </w:tcPr>
          <w:p w:rsidR="00404862" w:rsidRDefault="0050400D" w:rsidP="008D6352">
            <w:pPr>
              <w:tabs>
                <w:tab w:val="left" w:pos="3976"/>
              </w:tabs>
              <w:ind w:left="0" w:right="-278" w:firstLine="0"/>
              <w:rPr>
                <w:sz w:val="18"/>
                <w:szCs w:val="18"/>
              </w:rPr>
            </w:pPr>
            <w:r>
              <w:rPr>
                <w:sz w:val="20"/>
                <w:szCs w:val="20"/>
              </w:rPr>
              <w:t>23 139.64</w:t>
            </w:r>
          </w:p>
        </w:tc>
        <w:tc>
          <w:tcPr>
            <w:tcW w:w="1369" w:type="dxa"/>
          </w:tcPr>
          <w:p w:rsidR="00404862" w:rsidRDefault="0050400D" w:rsidP="008D6352">
            <w:pPr>
              <w:tabs>
                <w:tab w:val="left" w:pos="3976"/>
              </w:tabs>
              <w:ind w:left="0" w:right="-278" w:firstLine="0"/>
              <w:rPr>
                <w:sz w:val="18"/>
                <w:szCs w:val="18"/>
              </w:rPr>
            </w:pPr>
            <w:r>
              <w:rPr>
                <w:sz w:val="20"/>
                <w:szCs w:val="20"/>
              </w:rPr>
              <w:t>33 366.24</w:t>
            </w:r>
          </w:p>
        </w:tc>
      </w:tr>
      <w:tr w:rsidR="00404862" w:rsidTr="00D93FD2">
        <w:tc>
          <w:tcPr>
            <w:tcW w:w="1526" w:type="dxa"/>
          </w:tcPr>
          <w:p w:rsidR="00404862" w:rsidRDefault="0064715A" w:rsidP="00853CC2">
            <w:pPr>
              <w:tabs>
                <w:tab w:val="left" w:pos="3976"/>
              </w:tabs>
              <w:ind w:left="0" w:right="34" w:firstLine="0"/>
              <w:rPr>
                <w:sz w:val="18"/>
                <w:szCs w:val="18"/>
              </w:rPr>
            </w:pPr>
            <w:r>
              <w:rPr>
                <w:sz w:val="20"/>
                <w:szCs w:val="20"/>
              </w:rPr>
              <w:t>3.Бюджетные кредиты от других бюджетов системы РФ</w:t>
            </w:r>
          </w:p>
        </w:tc>
        <w:tc>
          <w:tcPr>
            <w:tcW w:w="1276" w:type="dxa"/>
          </w:tcPr>
          <w:p w:rsidR="00404862" w:rsidRDefault="000A01ED" w:rsidP="008D6352">
            <w:pPr>
              <w:tabs>
                <w:tab w:val="left" w:pos="3976"/>
              </w:tabs>
              <w:ind w:left="0" w:right="-278" w:firstLine="0"/>
              <w:rPr>
                <w:sz w:val="18"/>
                <w:szCs w:val="18"/>
              </w:rPr>
            </w:pPr>
            <w:r>
              <w:rPr>
                <w:sz w:val="20"/>
                <w:szCs w:val="20"/>
              </w:rPr>
              <w:t>10 067.06</w:t>
            </w:r>
          </w:p>
        </w:tc>
        <w:tc>
          <w:tcPr>
            <w:tcW w:w="1275" w:type="dxa"/>
          </w:tcPr>
          <w:p w:rsidR="00404862" w:rsidRDefault="000A01ED" w:rsidP="008D6352">
            <w:pPr>
              <w:tabs>
                <w:tab w:val="left" w:pos="3976"/>
              </w:tabs>
              <w:ind w:left="0" w:right="-278" w:firstLine="0"/>
              <w:rPr>
                <w:sz w:val="18"/>
                <w:szCs w:val="18"/>
              </w:rPr>
            </w:pPr>
            <w:r>
              <w:rPr>
                <w:sz w:val="18"/>
                <w:szCs w:val="18"/>
              </w:rPr>
              <w:t>0,00</w:t>
            </w:r>
          </w:p>
        </w:tc>
        <w:tc>
          <w:tcPr>
            <w:tcW w:w="1134" w:type="dxa"/>
          </w:tcPr>
          <w:p w:rsidR="00404862" w:rsidRDefault="000A01ED" w:rsidP="008D6352">
            <w:pPr>
              <w:tabs>
                <w:tab w:val="left" w:pos="3976"/>
              </w:tabs>
              <w:ind w:left="0" w:right="-278" w:firstLine="0"/>
              <w:rPr>
                <w:sz w:val="18"/>
                <w:szCs w:val="18"/>
              </w:rPr>
            </w:pPr>
            <w:r>
              <w:rPr>
                <w:sz w:val="20"/>
                <w:szCs w:val="20"/>
              </w:rPr>
              <w:t>5 806.97</w:t>
            </w:r>
          </w:p>
        </w:tc>
        <w:tc>
          <w:tcPr>
            <w:tcW w:w="1276" w:type="dxa"/>
          </w:tcPr>
          <w:p w:rsidR="00404862" w:rsidRDefault="000A01ED" w:rsidP="008D6352">
            <w:pPr>
              <w:tabs>
                <w:tab w:val="left" w:pos="3976"/>
              </w:tabs>
              <w:ind w:left="0" w:right="-278" w:firstLine="0"/>
              <w:rPr>
                <w:sz w:val="18"/>
                <w:szCs w:val="18"/>
              </w:rPr>
            </w:pPr>
            <w:r>
              <w:rPr>
                <w:sz w:val="18"/>
                <w:szCs w:val="18"/>
              </w:rPr>
              <w:t>0,00</w:t>
            </w:r>
          </w:p>
        </w:tc>
        <w:tc>
          <w:tcPr>
            <w:tcW w:w="1134" w:type="dxa"/>
          </w:tcPr>
          <w:p w:rsidR="00404862" w:rsidRDefault="000A01ED" w:rsidP="008D6352">
            <w:pPr>
              <w:tabs>
                <w:tab w:val="left" w:pos="3976"/>
              </w:tabs>
              <w:ind w:left="0" w:right="-278" w:firstLine="0"/>
              <w:rPr>
                <w:sz w:val="18"/>
                <w:szCs w:val="18"/>
              </w:rPr>
            </w:pPr>
            <w:r>
              <w:rPr>
                <w:sz w:val="20"/>
                <w:szCs w:val="20"/>
              </w:rPr>
              <w:t>4 260.10</w:t>
            </w:r>
          </w:p>
        </w:tc>
        <w:tc>
          <w:tcPr>
            <w:tcW w:w="1296" w:type="dxa"/>
          </w:tcPr>
          <w:p w:rsidR="00404862" w:rsidRDefault="000A01ED" w:rsidP="008D6352">
            <w:pPr>
              <w:tabs>
                <w:tab w:val="left" w:pos="3976"/>
              </w:tabs>
              <w:ind w:left="0" w:right="-278" w:firstLine="0"/>
              <w:rPr>
                <w:sz w:val="18"/>
                <w:szCs w:val="18"/>
              </w:rPr>
            </w:pPr>
            <w:r>
              <w:rPr>
                <w:sz w:val="20"/>
                <w:szCs w:val="20"/>
              </w:rPr>
              <w:t>4 260.10</w:t>
            </w:r>
          </w:p>
        </w:tc>
        <w:tc>
          <w:tcPr>
            <w:tcW w:w="1369" w:type="dxa"/>
          </w:tcPr>
          <w:p w:rsidR="00404862" w:rsidRDefault="000A01ED" w:rsidP="008D6352">
            <w:pPr>
              <w:tabs>
                <w:tab w:val="left" w:pos="3976"/>
              </w:tabs>
              <w:ind w:left="0" w:right="-278" w:firstLine="0"/>
              <w:rPr>
                <w:sz w:val="18"/>
                <w:szCs w:val="18"/>
              </w:rPr>
            </w:pPr>
            <w:r>
              <w:rPr>
                <w:sz w:val="18"/>
                <w:szCs w:val="18"/>
              </w:rPr>
              <w:t>0,00</w:t>
            </w:r>
          </w:p>
        </w:tc>
      </w:tr>
    </w:tbl>
    <w:p w:rsidR="00404862" w:rsidRDefault="00404862" w:rsidP="008D6352">
      <w:pPr>
        <w:tabs>
          <w:tab w:val="left" w:pos="3976"/>
        </w:tabs>
        <w:ind w:left="0" w:right="-278" w:firstLine="284"/>
        <w:rPr>
          <w:sz w:val="18"/>
          <w:szCs w:val="18"/>
        </w:rPr>
      </w:pPr>
    </w:p>
    <w:p w:rsidR="008D6352" w:rsidRDefault="008D6352" w:rsidP="008D6352">
      <w:pPr>
        <w:tabs>
          <w:tab w:val="left" w:pos="3976"/>
        </w:tabs>
        <w:ind w:left="0" w:right="-278" w:firstLine="284"/>
        <w:jc w:val="center"/>
        <w:rPr>
          <w:sz w:val="18"/>
          <w:szCs w:val="18"/>
        </w:rPr>
      </w:pPr>
    </w:p>
    <w:p w:rsidR="003644B5" w:rsidRPr="003644B5" w:rsidRDefault="003644B5" w:rsidP="008D6352">
      <w:pPr>
        <w:tabs>
          <w:tab w:val="left" w:pos="3976"/>
        </w:tabs>
        <w:ind w:left="0" w:right="-278" w:firstLine="284"/>
        <w:jc w:val="center"/>
        <w:rPr>
          <w:sz w:val="18"/>
          <w:szCs w:val="18"/>
        </w:rPr>
      </w:pPr>
      <w:r w:rsidRPr="003644B5">
        <w:rPr>
          <w:sz w:val="18"/>
          <w:szCs w:val="18"/>
        </w:rPr>
        <w:t>РОССИЙСКАЯ ФЕДЕРАЦИЯ</w:t>
      </w:r>
    </w:p>
    <w:p w:rsidR="003644B5" w:rsidRPr="003644B5" w:rsidRDefault="003644B5" w:rsidP="008D6352">
      <w:pPr>
        <w:tabs>
          <w:tab w:val="left" w:pos="3976"/>
        </w:tabs>
        <w:ind w:left="0" w:right="-278" w:firstLine="284"/>
        <w:jc w:val="center"/>
        <w:rPr>
          <w:sz w:val="18"/>
          <w:szCs w:val="18"/>
        </w:rPr>
      </w:pPr>
      <w:r w:rsidRPr="003644B5">
        <w:rPr>
          <w:sz w:val="18"/>
          <w:szCs w:val="18"/>
        </w:rPr>
        <w:t>ИРКУТСКАЯ ОБЛАСТЬ   ИРКУТСКИЙ РАЙОН</w:t>
      </w:r>
    </w:p>
    <w:p w:rsidR="003644B5" w:rsidRPr="003644B5" w:rsidRDefault="003644B5" w:rsidP="008D6352">
      <w:pPr>
        <w:tabs>
          <w:tab w:val="left" w:pos="3976"/>
        </w:tabs>
        <w:ind w:left="0" w:right="-278" w:firstLine="284"/>
        <w:jc w:val="center"/>
        <w:rPr>
          <w:sz w:val="18"/>
          <w:szCs w:val="18"/>
        </w:rPr>
      </w:pPr>
      <w:r w:rsidRPr="003644B5">
        <w:rPr>
          <w:sz w:val="18"/>
          <w:szCs w:val="18"/>
        </w:rPr>
        <w:t>ДУМА</w:t>
      </w:r>
    </w:p>
    <w:p w:rsidR="003644B5" w:rsidRPr="003644B5" w:rsidRDefault="003644B5" w:rsidP="008D6352">
      <w:pPr>
        <w:tabs>
          <w:tab w:val="left" w:pos="3976"/>
        </w:tabs>
        <w:ind w:left="0" w:right="-278" w:firstLine="284"/>
        <w:jc w:val="center"/>
        <w:rPr>
          <w:sz w:val="18"/>
          <w:szCs w:val="18"/>
        </w:rPr>
      </w:pPr>
      <w:r w:rsidRPr="003644B5">
        <w:rPr>
          <w:sz w:val="18"/>
          <w:szCs w:val="18"/>
        </w:rPr>
        <w:t>Хомутовского муниципального образования</w:t>
      </w:r>
    </w:p>
    <w:p w:rsidR="003644B5" w:rsidRPr="003644B5" w:rsidRDefault="003644B5" w:rsidP="008D6352">
      <w:pPr>
        <w:tabs>
          <w:tab w:val="left" w:pos="3976"/>
        </w:tabs>
        <w:ind w:left="0" w:right="-278" w:firstLine="284"/>
        <w:jc w:val="center"/>
        <w:rPr>
          <w:sz w:val="18"/>
          <w:szCs w:val="18"/>
        </w:rPr>
      </w:pPr>
      <w:r w:rsidRPr="003644B5">
        <w:rPr>
          <w:sz w:val="18"/>
          <w:szCs w:val="18"/>
        </w:rPr>
        <w:t>Пятый созыв</w:t>
      </w:r>
    </w:p>
    <w:p w:rsidR="003644B5" w:rsidRPr="003644B5" w:rsidRDefault="003644B5" w:rsidP="008D6352">
      <w:pPr>
        <w:tabs>
          <w:tab w:val="left" w:pos="3976"/>
        </w:tabs>
        <w:ind w:left="0" w:right="-278" w:firstLine="284"/>
        <w:jc w:val="center"/>
        <w:rPr>
          <w:sz w:val="18"/>
          <w:szCs w:val="18"/>
        </w:rPr>
      </w:pPr>
      <w:r w:rsidRPr="003644B5">
        <w:rPr>
          <w:sz w:val="18"/>
          <w:szCs w:val="18"/>
        </w:rPr>
        <w:t>Решение</w:t>
      </w:r>
    </w:p>
    <w:p w:rsidR="003644B5" w:rsidRPr="003644B5" w:rsidRDefault="003644B5" w:rsidP="008D6352">
      <w:pPr>
        <w:tabs>
          <w:tab w:val="left" w:pos="3976"/>
        </w:tabs>
        <w:ind w:left="0" w:right="-278" w:firstLine="284"/>
        <w:rPr>
          <w:sz w:val="18"/>
          <w:szCs w:val="18"/>
        </w:rPr>
      </w:pPr>
    </w:p>
    <w:p w:rsidR="003644B5" w:rsidRPr="003644B5" w:rsidRDefault="003644B5" w:rsidP="008D6352">
      <w:pPr>
        <w:tabs>
          <w:tab w:val="left" w:pos="3976"/>
        </w:tabs>
        <w:ind w:left="0" w:right="-278" w:firstLine="284"/>
        <w:rPr>
          <w:sz w:val="18"/>
          <w:szCs w:val="18"/>
          <w:u w:val="single"/>
        </w:rPr>
      </w:pPr>
      <w:r>
        <w:rPr>
          <w:sz w:val="18"/>
          <w:szCs w:val="18"/>
          <w:u w:val="single"/>
        </w:rPr>
        <w:t>29.12.2022</w:t>
      </w:r>
      <w:r w:rsidRPr="003644B5">
        <w:rPr>
          <w:sz w:val="18"/>
          <w:szCs w:val="18"/>
        </w:rPr>
        <w:t xml:space="preserve"> №  </w:t>
      </w:r>
      <w:r>
        <w:rPr>
          <w:sz w:val="18"/>
          <w:szCs w:val="18"/>
          <w:u w:val="single"/>
        </w:rPr>
        <w:t>05-27 д</w:t>
      </w:r>
    </w:p>
    <w:p w:rsidR="003644B5" w:rsidRDefault="003644B5" w:rsidP="008D6352">
      <w:pPr>
        <w:tabs>
          <w:tab w:val="left" w:pos="3976"/>
        </w:tabs>
        <w:ind w:left="0" w:right="-278" w:firstLine="284"/>
        <w:rPr>
          <w:sz w:val="18"/>
          <w:szCs w:val="18"/>
        </w:rPr>
      </w:pPr>
      <w:r w:rsidRPr="003644B5">
        <w:rPr>
          <w:sz w:val="18"/>
          <w:szCs w:val="18"/>
        </w:rPr>
        <w:t>с. Хомутово</w:t>
      </w:r>
    </w:p>
    <w:p w:rsidR="003644B5" w:rsidRPr="003644B5" w:rsidRDefault="003644B5" w:rsidP="008D6352">
      <w:pPr>
        <w:tabs>
          <w:tab w:val="left" w:pos="3976"/>
        </w:tabs>
        <w:ind w:left="0" w:right="-278" w:firstLine="284"/>
        <w:rPr>
          <w:sz w:val="18"/>
          <w:szCs w:val="18"/>
        </w:rPr>
      </w:pPr>
    </w:p>
    <w:p w:rsidR="001D12D2" w:rsidRDefault="003644B5" w:rsidP="008D6352">
      <w:pPr>
        <w:tabs>
          <w:tab w:val="left" w:pos="3976"/>
        </w:tabs>
        <w:ind w:left="0" w:right="-278" w:firstLine="284"/>
        <w:rPr>
          <w:sz w:val="18"/>
          <w:szCs w:val="18"/>
        </w:rPr>
      </w:pPr>
      <w:r w:rsidRPr="003644B5">
        <w:rPr>
          <w:sz w:val="18"/>
          <w:szCs w:val="18"/>
        </w:rPr>
        <w:t>Об утверждении Прогнозного плана (программы) приватизации муниципального имущества Хомутовского муниципального образования на 2023 год</w:t>
      </w:r>
      <w:r>
        <w:rPr>
          <w:sz w:val="18"/>
          <w:szCs w:val="18"/>
        </w:rPr>
        <w:t>.</w:t>
      </w:r>
    </w:p>
    <w:p w:rsidR="003644B5" w:rsidRDefault="003644B5" w:rsidP="008D6352">
      <w:pPr>
        <w:tabs>
          <w:tab w:val="left" w:pos="3976"/>
        </w:tabs>
        <w:ind w:left="0" w:right="-278" w:firstLine="284"/>
        <w:rPr>
          <w:sz w:val="18"/>
          <w:szCs w:val="18"/>
        </w:rPr>
      </w:pPr>
    </w:p>
    <w:p w:rsidR="002C2BEE" w:rsidRDefault="002C2BEE" w:rsidP="008D6352">
      <w:pPr>
        <w:tabs>
          <w:tab w:val="left" w:pos="3976"/>
        </w:tabs>
        <w:ind w:left="0" w:right="-278" w:firstLine="284"/>
        <w:rPr>
          <w:sz w:val="18"/>
          <w:szCs w:val="18"/>
        </w:rPr>
      </w:pPr>
      <w:proofErr w:type="gramStart"/>
      <w:r w:rsidRPr="002C2BEE">
        <w:rPr>
          <w:sz w:val="18"/>
          <w:szCs w:val="18"/>
        </w:rPr>
        <w:t>В соответствии с Федеральным законом от 21.12.200</w:t>
      </w:r>
      <w:r>
        <w:rPr>
          <w:sz w:val="18"/>
          <w:szCs w:val="18"/>
        </w:rPr>
        <w:t xml:space="preserve">1 № 178-ФЗ </w:t>
      </w:r>
      <w:r w:rsidRPr="002C2BEE">
        <w:rPr>
          <w:sz w:val="18"/>
          <w:szCs w:val="18"/>
        </w:rPr>
        <w:t>«О приватизации государственного и муниципального имущества», ст. 14 Федерального закона от 06.10.2003 № 131-ФЗ «Об общих принципах организации местного самоуправления в Российской Федерации», Решением Думы Хомутовского муниципального образования от 29.05.2009 № 05-20/</w:t>
      </w:r>
      <w:proofErr w:type="spellStart"/>
      <w:r w:rsidRPr="002C2BEE">
        <w:rPr>
          <w:sz w:val="18"/>
          <w:szCs w:val="18"/>
        </w:rPr>
        <w:t>дсп</w:t>
      </w:r>
      <w:proofErr w:type="spellEnd"/>
      <w:r w:rsidRPr="002C2BEE">
        <w:rPr>
          <w:sz w:val="18"/>
          <w:szCs w:val="18"/>
        </w:rPr>
        <w:t xml:space="preserve"> «Об утверждении положения о приватизации муниципального имущества Хомутовского муниципального образования», руководствуясь Уставом Хомутовского муниципального образования, Дума Хомутовского муниципального образования</w:t>
      </w:r>
      <w:r>
        <w:rPr>
          <w:sz w:val="18"/>
          <w:szCs w:val="18"/>
        </w:rPr>
        <w:t>.</w:t>
      </w:r>
      <w:proofErr w:type="gramEnd"/>
    </w:p>
    <w:p w:rsidR="002C2BEE" w:rsidRPr="002C2BEE" w:rsidRDefault="002C2BEE" w:rsidP="008D6352">
      <w:pPr>
        <w:tabs>
          <w:tab w:val="left" w:pos="3976"/>
        </w:tabs>
        <w:ind w:left="0" w:right="-278" w:firstLine="284"/>
        <w:rPr>
          <w:sz w:val="18"/>
          <w:szCs w:val="18"/>
        </w:rPr>
      </w:pPr>
    </w:p>
    <w:p w:rsidR="002C2BEE" w:rsidRDefault="002C2BEE" w:rsidP="008D6352">
      <w:pPr>
        <w:tabs>
          <w:tab w:val="left" w:pos="3976"/>
        </w:tabs>
        <w:ind w:left="0" w:right="-278" w:firstLine="284"/>
        <w:rPr>
          <w:sz w:val="18"/>
          <w:szCs w:val="18"/>
        </w:rPr>
      </w:pPr>
      <w:r w:rsidRPr="002C2BEE">
        <w:rPr>
          <w:sz w:val="18"/>
          <w:szCs w:val="18"/>
        </w:rPr>
        <w:t>РЕШИЛА:</w:t>
      </w:r>
    </w:p>
    <w:p w:rsidR="002C2BEE" w:rsidRPr="002C2BEE" w:rsidRDefault="002C2BEE" w:rsidP="008D6352">
      <w:pPr>
        <w:tabs>
          <w:tab w:val="left" w:pos="3976"/>
        </w:tabs>
        <w:ind w:left="0" w:right="-278" w:firstLine="284"/>
        <w:rPr>
          <w:sz w:val="18"/>
          <w:szCs w:val="18"/>
        </w:rPr>
      </w:pPr>
    </w:p>
    <w:p w:rsidR="002C2BEE" w:rsidRPr="002C2BEE" w:rsidRDefault="002C2BEE" w:rsidP="008D6352">
      <w:pPr>
        <w:tabs>
          <w:tab w:val="left" w:pos="3976"/>
        </w:tabs>
        <w:ind w:left="0" w:right="-278" w:firstLine="284"/>
        <w:rPr>
          <w:sz w:val="18"/>
          <w:szCs w:val="18"/>
        </w:rPr>
      </w:pPr>
      <w:r>
        <w:rPr>
          <w:sz w:val="18"/>
          <w:szCs w:val="18"/>
        </w:rPr>
        <w:t>1.</w:t>
      </w:r>
      <w:r w:rsidRPr="002C2BEE">
        <w:rPr>
          <w:sz w:val="18"/>
          <w:szCs w:val="18"/>
        </w:rPr>
        <w:t>Утвердить Прогнозный план (программу) приватизации муниципального имущества Хомутовского муниципального образования на 2023 год (Приложение).</w:t>
      </w:r>
    </w:p>
    <w:p w:rsidR="002C2BEE" w:rsidRPr="002C2BEE" w:rsidRDefault="002C2BEE" w:rsidP="008D6352">
      <w:pPr>
        <w:tabs>
          <w:tab w:val="left" w:pos="3976"/>
        </w:tabs>
        <w:ind w:left="0" w:right="-278" w:firstLine="284"/>
        <w:rPr>
          <w:sz w:val="18"/>
          <w:szCs w:val="18"/>
        </w:rPr>
      </w:pPr>
      <w:r w:rsidRPr="002C2BEE">
        <w:rPr>
          <w:sz w:val="18"/>
          <w:szCs w:val="18"/>
        </w:rPr>
        <w:t>2. Опубликовать настоящее решение в установленном законом порядке.</w:t>
      </w:r>
    </w:p>
    <w:p w:rsidR="002C2BEE" w:rsidRPr="002C2BEE" w:rsidRDefault="002C2BEE" w:rsidP="008D6352">
      <w:pPr>
        <w:tabs>
          <w:tab w:val="left" w:pos="3976"/>
        </w:tabs>
        <w:ind w:left="0" w:right="-278" w:firstLine="284"/>
        <w:rPr>
          <w:sz w:val="18"/>
          <w:szCs w:val="18"/>
        </w:rPr>
      </w:pPr>
      <w:r w:rsidRPr="002C2BEE">
        <w:rPr>
          <w:sz w:val="18"/>
          <w:szCs w:val="18"/>
        </w:rPr>
        <w:t xml:space="preserve">3. Контроль по исполнению данного решения возложить на комиссию по бюджету, ценообразованию, социально-экономическому развитию и </w:t>
      </w:r>
      <w:proofErr w:type="spellStart"/>
      <w:r w:rsidRPr="002C2BEE">
        <w:rPr>
          <w:sz w:val="18"/>
          <w:szCs w:val="18"/>
        </w:rPr>
        <w:t>ресурсообеспечению</w:t>
      </w:r>
      <w:proofErr w:type="spellEnd"/>
      <w:r w:rsidRPr="002C2BEE">
        <w:rPr>
          <w:sz w:val="18"/>
          <w:szCs w:val="18"/>
        </w:rPr>
        <w:t xml:space="preserve"> Думы </w:t>
      </w:r>
      <w:proofErr w:type="spellStart"/>
      <w:r w:rsidRPr="002C2BEE">
        <w:rPr>
          <w:sz w:val="18"/>
          <w:szCs w:val="18"/>
        </w:rPr>
        <w:t>Хомутовского</w:t>
      </w:r>
      <w:proofErr w:type="spellEnd"/>
      <w:r w:rsidRPr="002C2BEE">
        <w:rPr>
          <w:sz w:val="18"/>
          <w:szCs w:val="18"/>
        </w:rPr>
        <w:t xml:space="preserve"> муниципального образования (Ветров А.К.).</w:t>
      </w:r>
    </w:p>
    <w:p w:rsidR="002C2BEE" w:rsidRPr="002C2BEE" w:rsidRDefault="002C2BEE" w:rsidP="008D6352">
      <w:pPr>
        <w:tabs>
          <w:tab w:val="left" w:pos="3976"/>
        </w:tabs>
        <w:ind w:left="0" w:right="-278" w:firstLine="284"/>
        <w:rPr>
          <w:sz w:val="18"/>
          <w:szCs w:val="18"/>
        </w:rPr>
      </w:pPr>
    </w:p>
    <w:p w:rsidR="002C2BEE" w:rsidRPr="002C2BEE" w:rsidRDefault="002C2BEE" w:rsidP="008D6352">
      <w:pPr>
        <w:tabs>
          <w:tab w:val="left" w:pos="3976"/>
        </w:tabs>
        <w:ind w:left="0" w:right="-278" w:firstLine="284"/>
        <w:rPr>
          <w:sz w:val="18"/>
          <w:szCs w:val="18"/>
        </w:rPr>
      </w:pPr>
    </w:p>
    <w:p w:rsidR="002C2BEE" w:rsidRPr="002C2BEE" w:rsidRDefault="002C2BEE" w:rsidP="008D6352">
      <w:pPr>
        <w:tabs>
          <w:tab w:val="left" w:pos="3976"/>
        </w:tabs>
        <w:ind w:left="0" w:right="-278" w:firstLine="284"/>
        <w:jc w:val="center"/>
        <w:rPr>
          <w:i/>
          <w:sz w:val="18"/>
          <w:szCs w:val="18"/>
        </w:rPr>
      </w:pPr>
      <w:r w:rsidRPr="002C2BEE">
        <w:rPr>
          <w:i/>
          <w:sz w:val="18"/>
          <w:szCs w:val="18"/>
        </w:rPr>
        <w:t>Глава Хомутовского</w:t>
      </w:r>
    </w:p>
    <w:p w:rsidR="002C2BEE" w:rsidRPr="002C2BEE" w:rsidRDefault="002C2BEE" w:rsidP="008D6352">
      <w:pPr>
        <w:tabs>
          <w:tab w:val="left" w:pos="3976"/>
        </w:tabs>
        <w:ind w:left="0" w:right="-278" w:firstLine="284"/>
        <w:jc w:val="right"/>
        <w:rPr>
          <w:i/>
          <w:sz w:val="18"/>
          <w:szCs w:val="18"/>
        </w:rPr>
      </w:pPr>
      <w:r w:rsidRPr="002C2BEE">
        <w:rPr>
          <w:i/>
          <w:sz w:val="18"/>
          <w:szCs w:val="18"/>
        </w:rPr>
        <w:t xml:space="preserve">муниципального образования                                                      В.М. </w:t>
      </w:r>
      <w:proofErr w:type="spellStart"/>
      <w:r w:rsidRPr="002C2BEE">
        <w:rPr>
          <w:i/>
          <w:sz w:val="18"/>
          <w:szCs w:val="18"/>
        </w:rPr>
        <w:t>Колмаченко</w:t>
      </w:r>
      <w:proofErr w:type="spellEnd"/>
      <w:r w:rsidRPr="002C2BEE">
        <w:rPr>
          <w:i/>
          <w:sz w:val="18"/>
          <w:szCs w:val="18"/>
        </w:rPr>
        <w:t xml:space="preserve"> </w:t>
      </w:r>
    </w:p>
    <w:p w:rsidR="002C2BEE" w:rsidRPr="002C2BEE" w:rsidRDefault="002C2BEE" w:rsidP="008D6352">
      <w:pPr>
        <w:tabs>
          <w:tab w:val="left" w:pos="3976"/>
        </w:tabs>
        <w:ind w:left="0" w:right="-278" w:firstLine="284"/>
        <w:jc w:val="right"/>
        <w:rPr>
          <w:i/>
          <w:sz w:val="18"/>
          <w:szCs w:val="18"/>
        </w:rPr>
      </w:pPr>
    </w:p>
    <w:p w:rsidR="002C2BEE" w:rsidRPr="002C2BEE" w:rsidRDefault="002C2BEE" w:rsidP="008D6352">
      <w:pPr>
        <w:tabs>
          <w:tab w:val="left" w:pos="3976"/>
        </w:tabs>
        <w:ind w:left="0" w:right="-278" w:firstLine="284"/>
        <w:jc w:val="right"/>
        <w:rPr>
          <w:i/>
          <w:sz w:val="18"/>
          <w:szCs w:val="18"/>
        </w:rPr>
      </w:pPr>
      <w:r w:rsidRPr="002C2BEE">
        <w:rPr>
          <w:i/>
          <w:sz w:val="18"/>
          <w:szCs w:val="18"/>
        </w:rPr>
        <w:t xml:space="preserve">                                                                                                                  Приложение  </w:t>
      </w:r>
    </w:p>
    <w:p w:rsidR="002C2BEE" w:rsidRPr="002C2BEE" w:rsidRDefault="002C2BEE" w:rsidP="008D6352">
      <w:pPr>
        <w:tabs>
          <w:tab w:val="left" w:pos="3976"/>
        </w:tabs>
        <w:ind w:left="0" w:right="-278" w:firstLine="284"/>
        <w:jc w:val="right"/>
        <w:rPr>
          <w:i/>
          <w:sz w:val="18"/>
          <w:szCs w:val="18"/>
        </w:rPr>
      </w:pPr>
      <w:r w:rsidRPr="002C2BEE">
        <w:rPr>
          <w:i/>
          <w:sz w:val="18"/>
          <w:szCs w:val="18"/>
        </w:rPr>
        <w:t xml:space="preserve">к решению Думы Хомутовского </w:t>
      </w:r>
    </w:p>
    <w:p w:rsidR="002C2BEE" w:rsidRPr="002C2BEE" w:rsidRDefault="002C2BEE" w:rsidP="008D6352">
      <w:pPr>
        <w:tabs>
          <w:tab w:val="left" w:pos="3976"/>
        </w:tabs>
        <w:ind w:left="0" w:right="-278" w:firstLine="284"/>
        <w:jc w:val="right"/>
        <w:rPr>
          <w:i/>
          <w:sz w:val="18"/>
          <w:szCs w:val="18"/>
        </w:rPr>
      </w:pPr>
      <w:r w:rsidRPr="002C2BEE">
        <w:rPr>
          <w:i/>
          <w:sz w:val="18"/>
          <w:szCs w:val="18"/>
        </w:rPr>
        <w:t xml:space="preserve">муниципального образования </w:t>
      </w:r>
    </w:p>
    <w:p w:rsidR="002C2BEE" w:rsidRPr="002C2BEE" w:rsidRDefault="002C2BEE" w:rsidP="008D6352">
      <w:pPr>
        <w:tabs>
          <w:tab w:val="left" w:pos="3976"/>
        </w:tabs>
        <w:ind w:left="0" w:right="-278" w:firstLine="284"/>
        <w:jc w:val="right"/>
        <w:rPr>
          <w:i/>
          <w:sz w:val="18"/>
          <w:szCs w:val="18"/>
        </w:rPr>
      </w:pPr>
      <w:r w:rsidRPr="002C2BEE">
        <w:rPr>
          <w:i/>
          <w:sz w:val="18"/>
          <w:szCs w:val="18"/>
        </w:rPr>
        <w:t>от</w:t>
      </w:r>
      <w:r>
        <w:rPr>
          <w:i/>
          <w:sz w:val="18"/>
          <w:szCs w:val="18"/>
          <w:u w:val="single"/>
        </w:rPr>
        <w:t xml:space="preserve">29.12.2022 </w:t>
      </w:r>
      <w:r w:rsidRPr="002C2BEE">
        <w:rPr>
          <w:i/>
          <w:sz w:val="18"/>
          <w:szCs w:val="18"/>
        </w:rPr>
        <w:t xml:space="preserve"> №</w:t>
      </w:r>
      <w:r>
        <w:rPr>
          <w:i/>
          <w:sz w:val="18"/>
          <w:szCs w:val="18"/>
          <w:u w:val="single"/>
        </w:rPr>
        <w:t xml:space="preserve"> 05-27 д</w:t>
      </w:r>
    </w:p>
    <w:p w:rsidR="002C2BEE" w:rsidRPr="002C2BEE" w:rsidRDefault="002C2BEE" w:rsidP="008D6352">
      <w:pPr>
        <w:tabs>
          <w:tab w:val="left" w:pos="3976"/>
        </w:tabs>
        <w:ind w:left="0" w:right="-278" w:firstLine="284"/>
        <w:rPr>
          <w:sz w:val="18"/>
          <w:szCs w:val="18"/>
        </w:rPr>
      </w:pPr>
      <w:r w:rsidRPr="002C2BEE">
        <w:rPr>
          <w:sz w:val="18"/>
          <w:szCs w:val="18"/>
        </w:rPr>
        <w:t xml:space="preserve">                                                                                                                </w:t>
      </w:r>
    </w:p>
    <w:p w:rsidR="002C2BEE" w:rsidRPr="002C2BEE" w:rsidRDefault="002C2BEE" w:rsidP="008D6352">
      <w:pPr>
        <w:tabs>
          <w:tab w:val="left" w:pos="3976"/>
        </w:tabs>
        <w:ind w:left="0" w:right="-278" w:firstLine="284"/>
        <w:rPr>
          <w:sz w:val="18"/>
          <w:szCs w:val="18"/>
        </w:rPr>
      </w:pPr>
    </w:p>
    <w:p w:rsidR="002C2BEE" w:rsidRPr="002C2BEE" w:rsidRDefault="002C2BEE" w:rsidP="008D6352">
      <w:pPr>
        <w:tabs>
          <w:tab w:val="left" w:pos="3976"/>
        </w:tabs>
        <w:ind w:left="0" w:right="-278" w:firstLine="284"/>
        <w:jc w:val="center"/>
        <w:rPr>
          <w:sz w:val="18"/>
          <w:szCs w:val="18"/>
        </w:rPr>
      </w:pPr>
      <w:r w:rsidRPr="002C2BEE">
        <w:rPr>
          <w:sz w:val="18"/>
          <w:szCs w:val="18"/>
        </w:rPr>
        <w:t>Прогнозный план (программа) приватизации муниципального имущества</w:t>
      </w:r>
    </w:p>
    <w:p w:rsidR="002C2BEE" w:rsidRPr="002C2BEE" w:rsidRDefault="002C2BEE" w:rsidP="008D6352">
      <w:pPr>
        <w:tabs>
          <w:tab w:val="left" w:pos="3976"/>
        </w:tabs>
        <w:ind w:left="0" w:right="-278" w:firstLine="284"/>
        <w:jc w:val="center"/>
        <w:rPr>
          <w:sz w:val="18"/>
          <w:szCs w:val="18"/>
        </w:rPr>
      </w:pPr>
      <w:r w:rsidRPr="002C2BEE">
        <w:rPr>
          <w:sz w:val="18"/>
          <w:szCs w:val="18"/>
        </w:rPr>
        <w:t>Хомутовского муниципального образования на 2023 год</w:t>
      </w:r>
    </w:p>
    <w:p w:rsidR="002C2BEE" w:rsidRPr="002C2BEE" w:rsidRDefault="002C2BEE" w:rsidP="008D6352">
      <w:pPr>
        <w:tabs>
          <w:tab w:val="left" w:pos="3976"/>
        </w:tabs>
        <w:ind w:left="0" w:right="-278" w:firstLine="284"/>
        <w:jc w:val="center"/>
        <w:rPr>
          <w:sz w:val="18"/>
          <w:szCs w:val="18"/>
        </w:rPr>
      </w:pPr>
      <w:r w:rsidRPr="002C2BEE">
        <w:rPr>
          <w:sz w:val="18"/>
          <w:szCs w:val="18"/>
        </w:rPr>
        <w:t>Раздел 1. Движимое имущество</w:t>
      </w:r>
    </w:p>
    <w:p w:rsidR="003644B5" w:rsidRPr="002C2BEE" w:rsidRDefault="002C2BEE" w:rsidP="008D6352">
      <w:pPr>
        <w:pStyle w:val="af9"/>
        <w:numPr>
          <w:ilvl w:val="1"/>
          <w:numId w:val="33"/>
        </w:numPr>
        <w:tabs>
          <w:tab w:val="left" w:pos="3976"/>
        </w:tabs>
        <w:ind w:right="-278"/>
        <w:jc w:val="center"/>
        <w:rPr>
          <w:sz w:val="18"/>
          <w:szCs w:val="18"/>
        </w:rPr>
      </w:pPr>
      <w:r w:rsidRPr="002C2BEE">
        <w:rPr>
          <w:sz w:val="18"/>
          <w:szCs w:val="18"/>
        </w:rPr>
        <w:t>Иное</w:t>
      </w:r>
    </w:p>
    <w:tbl>
      <w:tblPr>
        <w:tblW w:w="10348" w:type="dxa"/>
        <w:tblInd w:w="40" w:type="dxa"/>
        <w:tblLayout w:type="fixed"/>
        <w:tblCellMar>
          <w:left w:w="40" w:type="dxa"/>
          <w:right w:w="40" w:type="dxa"/>
        </w:tblCellMar>
        <w:tblLook w:val="04A0" w:firstRow="1" w:lastRow="0" w:firstColumn="1" w:lastColumn="0" w:noHBand="0" w:noVBand="1"/>
      </w:tblPr>
      <w:tblGrid>
        <w:gridCol w:w="7088"/>
        <w:gridCol w:w="3260"/>
      </w:tblGrid>
      <w:tr w:rsidR="002C2BEE" w:rsidRPr="002C2BEE" w:rsidTr="003D3149">
        <w:trPr>
          <w:trHeight w:hRule="exact" w:val="854"/>
        </w:trPr>
        <w:tc>
          <w:tcPr>
            <w:tcW w:w="708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C2BEE" w:rsidRPr="002C2BEE" w:rsidRDefault="002C2BEE" w:rsidP="003D3149">
            <w:pPr>
              <w:tabs>
                <w:tab w:val="left" w:pos="3976"/>
              </w:tabs>
              <w:ind w:right="-278"/>
              <w:jc w:val="center"/>
              <w:rPr>
                <w:sz w:val="18"/>
                <w:szCs w:val="18"/>
              </w:rPr>
            </w:pPr>
            <w:r w:rsidRPr="002C2BEE">
              <w:rPr>
                <w:sz w:val="18"/>
                <w:szCs w:val="18"/>
              </w:rPr>
              <w:t>Наименование</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C2BEE" w:rsidRPr="002C2BEE" w:rsidRDefault="003D3149" w:rsidP="003D3149">
            <w:pPr>
              <w:tabs>
                <w:tab w:val="left" w:pos="3976"/>
              </w:tabs>
              <w:ind w:right="244"/>
              <w:jc w:val="center"/>
              <w:rPr>
                <w:sz w:val="18"/>
                <w:szCs w:val="18"/>
              </w:rPr>
            </w:pPr>
            <w:r>
              <w:rPr>
                <w:sz w:val="18"/>
                <w:szCs w:val="18"/>
              </w:rPr>
              <w:t xml:space="preserve">Предполагаемый </w:t>
            </w:r>
            <w:r w:rsidR="002C2BEE" w:rsidRPr="002C2BEE">
              <w:rPr>
                <w:sz w:val="18"/>
                <w:szCs w:val="18"/>
              </w:rPr>
              <w:t>срок приватизации</w:t>
            </w:r>
          </w:p>
        </w:tc>
      </w:tr>
      <w:tr w:rsidR="002C2BEE" w:rsidRPr="002C2BEE" w:rsidTr="003D3149">
        <w:trPr>
          <w:trHeight w:hRule="exact" w:val="1733"/>
        </w:trPr>
        <w:tc>
          <w:tcPr>
            <w:tcW w:w="7088" w:type="dxa"/>
            <w:tcBorders>
              <w:top w:val="single" w:sz="6" w:space="0" w:color="auto"/>
              <w:left w:val="single" w:sz="6" w:space="0" w:color="auto"/>
              <w:bottom w:val="single" w:sz="6" w:space="0" w:color="auto"/>
              <w:right w:val="single" w:sz="6" w:space="0" w:color="auto"/>
            </w:tcBorders>
            <w:shd w:val="clear" w:color="auto" w:fill="FFFFFF"/>
            <w:vAlign w:val="center"/>
          </w:tcPr>
          <w:p w:rsidR="002C2BEE" w:rsidRPr="002C2BEE" w:rsidRDefault="002C2BEE" w:rsidP="00E95AE7">
            <w:pPr>
              <w:tabs>
                <w:tab w:val="left" w:pos="3976"/>
              </w:tabs>
              <w:ind w:right="102"/>
              <w:rPr>
                <w:sz w:val="18"/>
                <w:szCs w:val="18"/>
              </w:rPr>
            </w:pPr>
            <w:r w:rsidRPr="002C2BEE">
              <w:rPr>
                <w:sz w:val="18"/>
                <w:szCs w:val="18"/>
              </w:rPr>
              <w:lastRenderedPageBreak/>
              <w:t xml:space="preserve">1.Строительные материалы от разборки  аварийных и подлежащих сносу  жилых многоквартирных домов, и от освобождения земельных участков от строительного мусора, по адресу: Иркутская область, Иркутский район, п. </w:t>
            </w:r>
            <w:proofErr w:type="spellStart"/>
            <w:r w:rsidRPr="002C2BEE">
              <w:rPr>
                <w:sz w:val="18"/>
                <w:szCs w:val="18"/>
              </w:rPr>
              <w:t>Плишкино</w:t>
            </w:r>
            <w:proofErr w:type="spellEnd"/>
            <w:r w:rsidRPr="002C2BEE">
              <w:rPr>
                <w:sz w:val="18"/>
                <w:szCs w:val="18"/>
              </w:rPr>
              <w:t xml:space="preserve">,  ул. Подгорная дом 33 и дом 35.  </w:t>
            </w:r>
          </w:p>
        </w:tc>
        <w:tc>
          <w:tcPr>
            <w:tcW w:w="3260" w:type="dxa"/>
            <w:tcBorders>
              <w:top w:val="single" w:sz="6" w:space="0" w:color="auto"/>
              <w:left w:val="single" w:sz="6" w:space="0" w:color="auto"/>
              <w:bottom w:val="single" w:sz="6" w:space="0" w:color="auto"/>
              <w:right w:val="single" w:sz="6" w:space="0" w:color="auto"/>
            </w:tcBorders>
            <w:shd w:val="clear" w:color="auto" w:fill="FFFFFF"/>
          </w:tcPr>
          <w:p w:rsidR="002C2BEE" w:rsidRPr="002C2BEE" w:rsidRDefault="002C2BEE" w:rsidP="008D6352">
            <w:pPr>
              <w:tabs>
                <w:tab w:val="left" w:pos="3976"/>
              </w:tabs>
              <w:ind w:right="-278"/>
              <w:rPr>
                <w:sz w:val="18"/>
                <w:szCs w:val="18"/>
              </w:rPr>
            </w:pPr>
          </w:p>
          <w:p w:rsidR="002C2BEE" w:rsidRPr="002C2BEE" w:rsidRDefault="002C2BEE" w:rsidP="008D6352">
            <w:pPr>
              <w:tabs>
                <w:tab w:val="left" w:pos="3976"/>
              </w:tabs>
              <w:ind w:right="-278"/>
              <w:rPr>
                <w:sz w:val="18"/>
                <w:szCs w:val="18"/>
              </w:rPr>
            </w:pPr>
          </w:p>
          <w:p w:rsidR="002C2BEE" w:rsidRPr="002C2BEE" w:rsidRDefault="002C2BEE" w:rsidP="008D6352">
            <w:pPr>
              <w:tabs>
                <w:tab w:val="left" w:pos="3976"/>
              </w:tabs>
              <w:ind w:right="-278"/>
              <w:rPr>
                <w:sz w:val="18"/>
                <w:szCs w:val="18"/>
              </w:rPr>
            </w:pPr>
            <w:r w:rsidRPr="002C2BEE">
              <w:rPr>
                <w:sz w:val="18"/>
                <w:szCs w:val="18"/>
              </w:rPr>
              <w:t xml:space="preserve">              1-4 квартал</w:t>
            </w:r>
          </w:p>
        </w:tc>
      </w:tr>
    </w:tbl>
    <w:p w:rsidR="00E158C4" w:rsidRDefault="00E158C4" w:rsidP="008D6352">
      <w:pPr>
        <w:tabs>
          <w:tab w:val="left" w:pos="3976"/>
        </w:tabs>
        <w:ind w:right="-278"/>
        <w:jc w:val="center"/>
        <w:rPr>
          <w:sz w:val="18"/>
          <w:szCs w:val="18"/>
        </w:rPr>
      </w:pPr>
    </w:p>
    <w:p w:rsidR="002C2BEE" w:rsidRDefault="004E5E74" w:rsidP="008D6352">
      <w:pPr>
        <w:tabs>
          <w:tab w:val="left" w:pos="3976"/>
        </w:tabs>
        <w:ind w:right="-278"/>
        <w:jc w:val="center"/>
        <w:rPr>
          <w:sz w:val="18"/>
          <w:szCs w:val="18"/>
        </w:rPr>
      </w:pPr>
      <w:r w:rsidRPr="004E5E74">
        <w:rPr>
          <w:sz w:val="18"/>
          <w:szCs w:val="18"/>
        </w:rPr>
        <w:t>Раздел 2. Недвижимое имущество</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59"/>
        <w:gridCol w:w="2693"/>
        <w:gridCol w:w="2127"/>
        <w:gridCol w:w="1275"/>
        <w:gridCol w:w="1843"/>
      </w:tblGrid>
      <w:tr w:rsidR="004E5E74" w:rsidRPr="004E5E74" w:rsidTr="00E95AE7">
        <w:trPr>
          <w:trHeight w:val="649"/>
        </w:trPr>
        <w:tc>
          <w:tcPr>
            <w:tcW w:w="709" w:type="dxa"/>
            <w:tcBorders>
              <w:top w:val="single" w:sz="4" w:space="0" w:color="auto"/>
              <w:left w:val="single" w:sz="4" w:space="0" w:color="auto"/>
              <w:bottom w:val="single" w:sz="4" w:space="0" w:color="auto"/>
              <w:right w:val="single" w:sz="4" w:space="0" w:color="auto"/>
            </w:tcBorders>
          </w:tcPr>
          <w:p w:rsidR="004E5E74" w:rsidRPr="004E5E74" w:rsidRDefault="004E5E74" w:rsidP="008D6352">
            <w:pPr>
              <w:tabs>
                <w:tab w:val="left" w:pos="3976"/>
              </w:tabs>
              <w:ind w:right="-278"/>
              <w:rPr>
                <w:b/>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4E5E74" w:rsidRPr="004E5E74" w:rsidRDefault="004E5E74" w:rsidP="00E95AE7">
            <w:pPr>
              <w:tabs>
                <w:tab w:val="left" w:pos="3976"/>
              </w:tabs>
              <w:ind w:left="0" w:right="175" w:firstLine="0"/>
              <w:jc w:val="center"/>
              <w:rPr>
                <w:b/>
                <w:sz w:val="18"/>
                <w:szCs w:val="18"/>
              </w:rPr>
            </w:pPr>
            <w:r w:rsidRPr="004E5E74">
              <w:rPr>
                <w:b/>
                <w:sz w:val="18"/>
                <w:szCs w:val="18"/>
              </w:rPr>
              <w:t>Наименование</w:t>
            </w:r>
          </w:p>
        </w:tc>
        <w:tc>
          <w:tcPr>
            <w:tcW w:w="2693" w:type="dxa"/>
            <w:tcBorders>
              <w:top w:val="single" w:sz="4" w:space="0" w:color="auto"/>
              <w:left w:val="single" w:sz="4" w:space="0" w:color="auto"/>
              <w:bottom w:val="single" w:sz="4" w:space="0" w:color="auto"/>
              <w:right w:val="single" w:sz="4" w:space="0" w:color="auto"/>
            </w:tcBorders>
            <w:vAlign w:val="center"/>
            <w:hideMark/>
          </w:tcPr>
          <w:p w:rsidR="004E5E74" w:rsidRPr="004E5E74" w:rsidRDefault="004E5E74" w:rsidP="00E95AE7">
            <w:pPr>
              <w:tabs>
                <w:tab w:val="left" w:pos="3976"/>
              </w:tabs>
              <w:ind w:left="34" w:right="175" w:firstLine="0"/>
              <w:jc w:val="center"/>
              <w:rPr>
                <w:b/>
                <w:sz w:val="18"/>
                <w:szCs w:val="18"/>
              </w:rPr>
            </w:pPr>
            <w:r w:rsidRPr="004E5E74">
              <w:rPr>
                <w:b/>
                <w:sz w:val="18"/>
                <w:szCs w:val="18"/>
              </w:rPr>
              <w:t>Адрес</w:t>
            </w:r>
          </w:p>
        </w:tc>
        <w:tc>
          <w:tcPr>
            <w:tcW w:w="2127" w:type="dxa"/>
            <w:tcBorders>
              <w:top w:val="single" w:sz="4" w:space="0" w:color="auto"/>
              <w:left w:val="single" w:sz="4" w:space="0" w:color="auto"/>
              <w:bottom w:val="single" w:sz="4" w:space="0" w:color="auto"/>
              <w:right w:val="single" w:sz="4" w:space="0" w:color="auto"/>
            </w:tcBorders>
            <w:vAlign w:val="center"/>
            <w:hideMark/>
          </w:tcPr>
          <w:p w:rsidR="004E5E74" w:rsidRPr="004E5E74" w:rsidRDefault="004E5E74" w:rsidP="003E3EEE">
            <w:pPr>
              <w:tabs>
                <w:tab w:val="left" w:pos="3976"/>
              </w:tabs>
              <w:ind w:left="176" w:right="-278"/>
              <w:jc w:val="center"/>
              <w:rPr>
                <w:b/>
                <w:sz w:val="18"/>
                <w:szCs w:val="18"/>
              </w:rPr>
            </w:pPr>
            <w:r w:rsidRPr="004E5E74">
              <w:rPr>
                <w:b/>
                <w:sz w:val="18"/>
                <w:szCs w:val="18"/>
              </w:rPr>
              <w:t>Кадастровый номер</w:t>
            </w:r>
          </w:p>
        </w:tc>
        <w:tc>
          <w:tcPr>
            <w:tcW w:w="1275" w:type="dxa"/>
            <w:tcBorders>
              <w:top w:val="single" w:sz="4" w:space="0" w:color="auto"/>
              <w:left w:val="single" w:sz="4" w:space="0" w:color="auto"/>
              <w:bottom w:val="single" w:sz="4" w:space="0" w:color="auto"/>
              <w:right w:val="single" w:sz="4" w:space="0" w:color="auto"/>
            </w:tcBorders>
            <w:vAlign w:val="center"/>
            <w:hideMark/>
          </w:tcPr>
          <w:p w:rsidR="004E5E74" w:rsidRPr="004E5E74" w:rsidRDefault="004E5E74" w:rsidP="003E3EEE">
            <w:pPr>
              <w:tabs>
                <w:tab w:val="left" w:pos="3976"/>
              </w:tabs>
              <w:ind w:left="33" w:right="-118" w:firstLine="0"/>
              <w:jc w:val="center"/>
              <w:rPr>
                <w:b/>
                <w:sz w:val="18"/>
                <w:szCs w:val="18"/>
              </w:rPr>
            </w:pPr>
            <w:r w:rsidRPr="004E5E74">
              <w:rPr>
                <w:b/>
                <w:sz w:val="18"/>
                <w:szCs w:val="18"/>
              </w:rPr>
              <w:t>Площадь (</w:t>
            </w:r>
            <w:proofErr w:type="spellStart"/>
            <w:r w:rsidRPr="004E5E74">
              <w:rPr>
                <w:b/>
                <w:sz w:val="18"/>
                <w:szCs w:val="18"/>
              </w:rPr>
              <w:t>кв</w:t>
            </w:r>
            <w:proofErr w:type="gramStart"/>
            <w:r w:rsidRPr="004E5E74">
              <w:rPr>
                <w:b/>
                <w:sz w:val="18"/>
                <w:szCs w:val="18"/>
              </w:rPr>
              <w:t>.м</w:t>
            </w:r>
            <w:proofErr w:type="spellEnd"/>
            <w:proofErr w:type="gramEnd"/>
            <w:r w:rsidRPr="004E5E74">
              <w:rPr>
                <w:b/>
                <w:sz w:val="18"/>
                <w:szCs w:val="18"/>
              </w:rPr>
              <w:t>)</w:t>
            </w:r>
          </w:p>
        </w:tc>
        <w:tc>
          <w:tcPr>
            <w:tcW w:w="1843" w:type="dxa"/>
            <w:tcBorders>
              <w:top w:val="single" w:sz="4" w:space="0" w:color="auto"/>
              <w:left w:val="single" w:sz="4" w:space="0" w:color="auto"/>
              <w:bottom w:val="single" w:sz="4" w:space="0" w:color="auto"/>
              <w:right w:val="single" w:sz="4" w:space="0" w:color="auto"/>
            </w:tcBorders>
            <w:vAlign w:val="center"/>
            <w:hideMark/>
          </w:tcPr>
          <w:p w:rsidR="004E5E74" w:rsidRPr="004E5E74" w:rsidRDefault="004E5E74" w:rsidP="003D3149">
            <w:pPr>
              <w:tabs>
                <w:tab w:val="left" w:pos="3976"/>
              </w:tabs>
              <w:ind w:left="357" w:firstLine="0"/>
              <w:jc w:val="center"/>
              <w:rPr>
                <w:b/>
                <w:sz w:val="18"/>
                <w:szCs w:val="18"/>
              </w:rPr>
            </w:pPr>
            <w:r w:rsidRPr="004E5E74">
              <w:rPr>
                <w:b/>
                <w:sz w:val="18"/>
                <w:szCs w:val="18"/>
              </w:rPr>
              <w:t>Предполагаемый срок приватизации</w:t>
            </w:r>
          </w:p>
        </w:tc>
      </w:tr>
      <w:tr w:rsidR="004E5E74" w:rsidRPr="004E5E74" w:rsidTr="00E95AE7">
        <w:trPr>
          <w:trHeight w:val="1066"/>
        </w:trPr>
        <w:tc>
          <w:tcPr>
            <w:tcW w:w="709" w:type="dxa"/>
            <w:tcBorders>
              <w:top w:val="nil"/>
              <w:left w:val="single" w:sz="4" w:space="0" w:color="auto"/>
              <w:bottom w:val="nil"/>
              <w:right w:val="single" w:sz="4" w:space="0" w:color="auto"/>
            </w:tcBorders>
          </w:tcPr>
          <w:p w:rsidR="004E5E74" w:rsidRPr="004E5E74" w:rsidRDefault="004E5E74" w:rsidP="008D6352">
            <w:pPr>
              <w:tabs>
                <w:tab w:val="left" w:pos="3976"/>
              </w:tabs>
              <w:ind w:right="-278"/>
              <w:rPr>
                <w:sz w:val="18"/>
                <w:szCs w:val="18"/>
              </w:rPr>
            </w:pPr>
          </w:p>
          <w:p w:rsidR="004E5E74" w:rsidRPr="004E5E74" w:rsidRDefault="004E5E74" w:rsidP="008D6352">
            <w:pPr>
              <w:tabs>
                <w:tab w:val="left" w:pos="3976"/>
              </w:tabs>
              <w:ind w:right="-278"/>
              <w:rPr>
                <w:sz w:val="18"/>
                <w:szCs w:val="18"/>
              </w:rPr>
            </w:pPr>
          </w:p>
          <w:p w:rsidR="004E5E74" w:rsidRPr="004E5E74" w:rsidRDefault="004E5E74" w:rsidP="008D6352">
            <w:pPr>
              <w:tabs>
                <w:tab w:val="left" w:pos="3976"/>
              </w:tabs>
              <w:ind w:right="-278"/>
              <w:rPr>
                <w:sz w:val="18"/>
                <w:szCs w:val="18"/>
              </w:rPr>
            </w:pPr>
          </w:p>
          <w:p w:rsidR="004E5E74" w:rsidRPr="004E5E74" w:rsidRDefault="004E5E74" w:rsidP="008D6352">
            <w:pPr>
              <w:tabs>
                <w:tab w:val="left" w:pos="3976"/>
              </w:tabs>
              <w:ind w:right="-278"/>
              <w:rPr>
                <w:sz w:val="18"/>
                <w:szCs w:val="18"/>
              </w:rPr>
            </w:pPr>
          </w:p>
          <w:p w:rsidR="004E5E74" w:rsidRPr="004E5E74" w:rsidRDefault="004E5E74" w:rsidP="008D6352">
            <w:pPr>
              <w:tabs>
                <w:tab w:val="left" w:pos="3976"/>
              </w:tabs>
              <w:ind w:right="-278"/>
              <w:rPr>
                <w:sz w:val="18"/>
                <w:szCs w:val="18"/>
              </w:rPr>
            </w:pPr>
          </w:p>
          <w:p w:rsidR="004E5E74" w:rsidRPr="004E5E74" w:rsidRDefault="004E5E74" w:rsidP="008D6352">
            <w:pPr>
              <w:tabs>
                <w:tab w:val="left" w:pos="3976"/>
              </w:tabs>
              <w:ind w:right="-278"/>
              <w:rPr>
                <w:sz w:val="18"/>
                <w:szCs w:val="18"/>
              </w:rPr>
            </w:pPr>
          </w:p>
          <w:p w:rsidR="004E5E74" w:rsidRPr="004E5E74" w:rsidRDefault="004E5E74" w:rsidP="008D6352">
            <w:pPr>
              <w:tabs>
                <w:tab w:val="left" w:pos="3976"/>
              </w:tabs>
              <w:ind w:right="-278"/>
              <w:rPr>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4E5E74" w:rsidRPr="004E5E74" w:rsidRDefault="004E5E74" w:rsidP="00E95AE7">
            <w:pPr>
              <w:tabs>
                <w:tab w:val="left" w:pos="3976"/>
              </w:tabs>
              <w:ind w:left="0" w:right="175" w:firstLine="0"/>
              <w:rPr>
                <w:sz w:val="18"/>
                <w:szCs w:val="18"/>
              </w:rPr>
            </w:pPr>
            <w:r w:rsidRPr="004E5E74">
              <w:rPr>
                <w:sz w:val="18"/>
                <w:szCs w:val="18"/>
              </w:rPr>
              <w:t>1.1. Нежилое здание</w:t>
            </w:r>
          </w:p>
        </w:tc>
        <w:tc>
          <w:tcPr>
            <w:tcW w:w="2693" w:type="dxa"/>
            <w:tcBorders>
              <w:top w:val="single" w:sz="4" w:space="0" w:color="auto"/>
              <w:left w:val="single" w:sz="4" w:space="0" w:color="auto"/>
              <w:bottom w:val="single" w:sz="4" w:space="0" w:color="auto"/>
              <w:right w:val="single" w:sz="4" w:space="0" w:color="auto"/>
            </w:tcBorders>
            <w:vAlign w:val="center"/>
          </w:tcPr>
          <w:p w:rsidR="004E5E74" w:rsidRPr="004E5E74" w:rsidRDefault="004E5E74" w:rsidP="00E95AE7">
            <w:pPr>
              <w:tabs>
                <w:tab w:val="left" w:pos="3976"/>
              </w:tabs>
              <w:ind w:left="34" w:right="175" w:firstLine="0"/>
              <w:rPr>
                <w:sz w:val="18"/>
                <w:szCs w:val="18"/>
              </w:rPr>
            </w:pPr>
            <w:r w:rsidRPr="004E5E74">
              <w:rPr>
                <w:sz w:val="18"/>
                <w:szCs w:val="18"/>
              </w:rPr>
              <w:t xml:space="preserve">Российская Федерация, Иркутская область, Иркутский муниципальный район, </w:t>
            </w:r>
            <w:proofErr w:type="spellStart"/>
            <w:r w:rsidRPr="004E5E74">
              <w:rPr>
                <w:sz w:val="18"/>
                <w:szCs w:val="18"/>
              </w:rPr>
              <w:t>Хомутовское</w:t>
            </w:r>
            <w:proofErr w:type="spellEnd"/>
            <w:r w:rsidRPr="004E5E74">
              <w:rPr>
                <w:sz w:val="18"/>
                <w:szCs w:val="18"/>
              </w:rPr>
              <w:t xml:space="preserve"> сельское поселение, д. Куда, ул. Васильева, 1/9</w:t>
            </w:r>
          </w:p>
        </w:tc>
        <w:tc>
          <w:tcPr>
            <w:tcW w:w="2127" w:type="dxa"/>
            <w:tcBorders>
              <w:top w:val="single" w:sz="4" w:space="0" w:color="auto"/>
              <w:left w:val="single" w:sz="4" w:space="0" w:color="auto"/>
              <w:bottom w:val="single" w:sz="4" w:space="0" w:color="auto"/>
              <w:right w:val="single" w:sz="4" w:space="0" w:color="auto"/>
            </w:tcBorders>
            <w:vAlign w:val="center"/>
          </w:tcPr>
          <w:p w:rsidR="004E5E74" w:rsidRPr="004E5E74" w:rsidRDefault="004E5E74" w:rsidP="008D6352">
            <w:pPr>
              <w:tabs>
                <w:tab w:val="left" w:pos="3976"/>
              </w:tabs>
              <w:ind w:right="-278"/>
              <w:rPr>
                <w:sz w:val="18"/>
                <w:szCs w:val="18"/>
              </w:rPr>
            </w:pPr>
            <w:r w:rsidRPr="004E5E74">
              <w:rPr>
                <w:sz w:val="18"/>
                <w:szCs w:val="18"/>
              </w:rPr>
              <w:t>38:06:100301:1307</w:t>
            </w:r>
          </w:p>
        </w:tc>
        <w:tc>
          <w:tcPr>
            <w:tcW w:w="1275" w:type="dxa"/>
            <w:tcBorders>
              <w:top w:val="single" w:sz="4" w:space="0" w:color="auto"/>
              <w:left w:val="single" w:sz="4" w:space="0" w:color="auto"/>
              <w:bottom w:val="single" w:sz="4" w:space="0" w:color="auto"/>
              <w:right w:val="single" w:sz="4" w:space="0" w:color="auto"/>
            </w:tcBorders>
            <w:vAlign w:val="center"/>
          </w:tcPr>
          <w:p w:rsidR="004E5E74" w:rsidRPr="004E5E74" w:rsidRDefault="004E5E74" w:rsidP="008D6352">
            <w:pPr>
              <w:tabs>
                <w:tab w:val="left" w:pos="3976"/>
              </w:tabs>
              <w:ind w:right="-278"/>
              <w:rPr>
                <w:sz w:val="18"/>
                <w:szCs w:val="18"/>
              </w:rPr>
            </w:pPr>
            <w:r w:rsidRPr="004E5E74">
              <w:rPr>
                <w:sz w:val="18"/>
                <w:szCs w:val="18"/>
              </w:rPr>
              <w:t>942,5</w:t>
            </w:r>
          </w:p>
        </w:tc>
        <w:tc>
          <w:tcPr>
            <w:tcW w:w="1843" w:type="dxa"/>
            <w:tcBorders>
              <w:top w:val="nil"/>
              <w:left w:val="single" w:sz="4" w:space="0" w:color="auto"/>
              <w:bottom w:val="nil"/>
              <w:right w:val="single" w:sz="4" w:space="0" w:color="auto"/>
            </w:tcBorders>
          </w:tcPr>
          <w:p w:rsidR="004E5E74" w:rsidRPr="004E5E74" w:rsidRDefault="004E5E74" w:rsidP="008D6352">
            <w:pPr>
              <w:tabs>
                <w:tab w:val="left" w:pos="3976"/>
              </w:tabs>
              <w:ind w:right="-278"/>
              <w:rPr>
                <w:sz w:val="18"/>
                <w:szCs w:val="18"/>
              </w:rPr>
            </w:pPr>
          </w:p>
          <w:p w:rsidR="004E5E74" w:rsidRPr="004E5E74" w:rsidRDefault="004E5E74" w:rsidP="008D6352">
            <w:pPr>
              <w:tabs>
                <w:tab w:val="left" w:pos="3976"/>
              </w:tabs>
              <w:ind w:right="-278"/>
              <w:rPr>
                <w:sz w:val="18"/>
                <w:szCs w:val="18"/>
              </w:rPr>
            </w:pPr>
          </w:p>
          <w:p w:rsidR="004E5E74" w:rsidRPr="004E5E74" w:rsidRDefault="004E5E74" w:rsidP="008D6352">
            <w:pPr>
              <w:tabs>
                <w:tab w:val="left" w:pos="3976"/>
              </w:tabs>
              <w:ind w:right="-278"/>
              <w:rPr>
                <w:sz w:val="18"/>
                <w:szCs w:val="18"/>
              </w:rPr>
            </w:pPr>
          </w:p>
          <w:p w:rsidR="004E5E74" w:rsidRPr="004E5E74" w:rsidRDefault="004E5E74" w:rsidP="008D6352">
            <w:pPr>
              <w:tabs>
                <w:tab w:val="left" w:pos="3976"/>
              </w:tabs>
              <w:ind w:right="-278"/>
              <w:rPr>
                <w:sz w:val="18"/>
                <w:szCs w:val="18"/>
              </w:rPr>
            </w:pPr>
          </w:p>
          <w:p w:rsidR="004E5E74" w:rsidRPr="004E5E74" w:rsidRDefault="004E5E74" w:rsidP="008D6352">
            <w:pPr>
              <w:tabs>
                <w:tab w:val="left" w:pos="3976"/>
              </w:tabs>
              <w:ind w:right="-278"/>
              <w:rPr>
                <w:sz w:val="18"/>
                <w:szCs w:val="18"/>
              </w:rPr>
            </w:pPr>
          </w:p>
        </w:tc>
      </w:tr>
      <w:tr w:rsidR="004E5E74" w:rsidRPr="004E5E74" w:rsidTr="00E95AE7">
        <w:trPr>
          <w:trHeight w:val="1066"/>
        </w:trPr>
        <w:tc>
          <w:tcPr>
            <w:tcW w:w="709" w:type="dxa"/>
            <w:tcBorders>
              <w:top w:val="nil"/>
              <w:left w:val="single" w:sz="4" w:space="0" w:color="auto"/>
              <w:bottom w:val="nil"/>
              <w:right w:val="single" w:sz="4" w:space="0" w:color="auto"/>
            </w:tcBorders>
          </w:tcPr>
          <w:p w:rsidR="004E5E74" w:rsidRPr="004E5E74" w:rsidRDefault="004E5E74" w:rsidP="008D6352">
            <w:pPr>
              <w:tabs>
                <w:tab w:val="left" w:pos="3976"/>
              </w:tabs>
              <w:ind w:right="-278"/>
              <w:rPr>
                <w:sz w:val="18"/>
                <w:szCs w:val="18"/>
              </w:rPr>
            </w:pPr>
          </w:p>
          <w:p w:rsidR="004E5E74" w:rsidRPr="004E5E74" w:rsidRDefault="004E5E74" w:rsidP="008D6352">
            <w:pPr>
              <w:tabs>
                <w:tab w:val="left" w:pos="3976"/>
              </w:tabs>
              <w:ind w:right="-278"/>
              <w:rPr>
                <w:sz w:val="18"/>
                <w:szCs w:val="18"/>
              </w:rPr>
            </w:pPr>
          </w:p>
          <w:p w:rsidR="004E5E74" w:rsidRPr="004E5E74" w:rsidRDefault="004E5E74" w:rsidP="008D6352">
            <w:pPr>
              <w:tabs>
                <w:tab w:val="left" w:pos="3976"/>
              </w:tabs>
              <w:ind w:right="-278"/>
              <w:rPr>
                <w:sz w:val="18"/>
                <w:szCs w:val="18"/>
              </w:rPr>
            </w:pPr>
          </w:p>
          <w:p w:rsidR="004E5E74" w:rsidRPr="004E5E74" w:rsidRDefault="004E5E74" w:rsidP="008D6352">
            <w:pPr>
              <w:tabs>
                <w:tab w:val="left" w:pos="3976"/>
              </w:tabs>
              <w:ind w:right="-278"/>
              <w:rPr>
                <w:sz w:val="18"/>
                <w:szCs w:val="18"/>
              </w:rPr>
            </w:pPr>
          </w:p>
          <w:p w:rsidR="004E5E74" w:rsidRPr="004E5E74" w:rsidRDefault="004E5E74" w:rsidP="008D6352">
            <w:pPr>
              <w:tabs>
                <w:tab w:val="left" w:pos="3976"/>
              </w:tabs>
              <w:ind w:right="-278"/>
              <w:rPr>
                <w:sz w:val="18"/>
                <w:szCs w:val="18"/>
              </w:rPr>
            </w:pPr>
          </w:p>
          <w:p w:rsidR="004E5E74" w:rsidRPr="004E5E74" w:rsidRDefault="004E5E74" w:rsidP="008D6352">
            <w:pPr>
              <w:tabs>
                <w:tab w:val="left" w:pos="3976"/>
              </w:tabs>
              <w:ind w:right="-278"/>
              <w:rPr>
                <w:sz w:val="18"/>
                <w:szCs w:val="18"/>
              </w:rPr>
            </w:pPr>
          </w:p>
          <w:p w:rsidR="004E5E74" w:rsidRPr="004E5E74" w:rsidRDefault="004E5E74" w:rsidP="008D6352">
            <w:pPr>
              <w:tabs>
                <w:tab w:val="left" w:pos="3976"/>
              </w:tabs>
              <w:ind w:right="-278"/>
              <w:rPr>
                <w:sz w:val="18"/>
                <w:szCs w:val="18"/>
              </w:rPr>
            </w:pPr>
            <w:r w:rsidRPr="004E5E74">
              <w:rPr>
                <w:sz w:val="18"/>
                <w:szCs w:val="18"/>
              </w:rPr>
              <w:t>1</w:t>
            </w:r>
          </w:p>
        </w:tc>
        <w:tc>
          <w:tcPr>
            <w:tcW w:w="1559" w:type="dxa"/>
            <w:tcBorders>
              <w:top w:val="single" w:sz="4" w:space="0" w:color="auto"/>
              <w:left w:val="single" w:sz="4" w:space="0" w:color="auto"/>
              <w:bottom w:val="single" w:sz="4" w:space="0" w:color="auto"/>
              <w:right w:val="single" w:sz="4" w:space="0" w:color="auto"/>
            </w:tcBorders>
            <w:vAlign w:val="center"/>
          </w:tcPr>
          <w:p w:rsidR="004E5E74" w:rsidRPr="004E5E74" w:rsidRDefault="00E95AE7" w:rsidP="00E95AE7">
            <w:pPr>
              <w:tabs>
                <w:tab w:val="left" w:pos="3976"/>
              </w:tabs>
              <w:ind w:left="0" w:right="175" w:firstLine="0"/>
              <w:rPr>
                <w:sz w:val="18"/>
                <w:szCs w:val="18"/>
              </w:rPr>
            </w:pPr>
            <w:r>
              <w:rPr>
                <w:sz w:val="18"/>
                <w:szCs w:val="18"/>
              </w:rPr>
              <w:t>1.2.</w:t>
            </w:r>
            <w:r w:rsidR="004E5E74" w:rsidRPr="004E5E74">
              <w:rPr>
                <w:sz w:val="18"/>
                <w:szCs w:val="18"/>
              </w:rPr>
              <w:t>Земельный участок</w:t>
            </w:r>
          </w:p>
        </w:tc>
        <w:tc>
          <w:tcPr>
            <w:tcW w:w="2693" w:type="dxa"/>
            <w:tcBorders>
              <w:top w:val="single" w:sz="4" w:space="0" w:color="auto"/>
              <w:left w:val="single" w:sz="4" w:space="0" w:color="auto"/>
              <w:bottom w:val="single" w:sz="4" w:space="0" w:color="auto"/>
              <w:right w:val="single" w:sz="4" w:space="0" w:color="auto"/>
            </w:tcBorders>
            <w:vAlign w:val="center"/>
          </w:tcPr>
          <w:p w:rsidR="004E5E74" w:rsidRPr="004E5E74" w:rsidRDefault="004E5E74" w:rsidP="00E95AE7">
            <w:pPr>
              <w:tabs>
                <w:tab w:val="left" w:pos="3976"/>
              </w:tabs>
              <w:ind w:left="34" w:right="175" w:firstLine="0"/>
              <w:rPr>
                <w:sz w:val="18"/>
                <w:szCs w:val="18"/>
              </w:rPr>
            </w:pPr>
            <w:r w:rsidRPr="004E5E74">
              <w:rPr>
                <w:sz w:val="18"/>
                <w:szCs w:val="18"/>
              </w:rPr>
              <w:t xml:space="preserve">Российская Федерация, Иркутская область, Иркутский муниципальный район, </w:t>
            </w:r>
            <w:proofErr w:type="spellStart"/>
            <w:r w:rsidRPr="004E5E74">
              <w:rPr>
                <w:sz w:val="18"/>
                <w:szCs w:val="18"/>
              </w:rPr>
              <w:t>Хомутовское</w:t>
            </w:r>
            <w:proofErr w:type="spellEnd"/>
            <w:r w:rsidRPr="004E5E74">
              <w:rPr>
                <w:sz w:val="18"/>
                <w:szCs w:val="18"/>
              </w:rPr>
              <w:t xml:space="preserve"> сельское поселение, д. Куда, ул. Васильева, 1/9</w:t>
            </w:r>
          </w:p>
        </w:tc>
        <w:tc>
          <w:tcPr>
            <w:tcW w:w="2127" w:type="dxa"/>
            <w:tcBorders>
              <w:top w:val="single" w:sz="4" w:space="0" w:color="auto"/>
              <w:left w:val="single" w:sz="4" w:space="0" w:color="auto"/>
              <w:bottom w:val="single" w:sz="4" w:space="0" w:color="auto"/>
              <w:right w:val="single" w:sz="4" w:space="0" w:color="auto"/>
            </w:tcBorders>
            <w:vAlign w:val="center"/>
          </w:tcPr>
          <w:p w:rsidR="004E5E74" w:rsidRPr="004E5E74" w:rsidRDefault="004E5E74" w:rsidP="008D6352">
            <w:pPr>
              <w:tabs>
                <w:tab w:val="left" w:pos="3976"/>
              </w:tabs>
              <w:ind w:right="-278"/>
              <w:rPr>
                <w:sz w:val="18"/>
                <w:szCs w:val="18"/>
              </w:rPr>
            </w:pPr>
            <w:r w:rsidRPr="004E5E74">
              <w:rPr>
                <w:sz w:val="18"/>
                <w:szCs w:val="18"/>
              </w:rPr>
              <w:t>38:06:100302:2031</w:t>
            </w:r>
          </w:p>
        </w:tc>
        <w:tc>
          <w:tcPr>
            <w:tcW w:w="1275" w:type="dxa"/>
            <w:tcBorders>
              <w:top w:val="single" w:sz="4" w:space="0" w:color="auto"/>
              <w:left w:val="single" w:sz="4" w:space="0" w:color="auto"/>
              <w:bottom w:val="single" w:sz="4" w:space="0" w:color="auto"/>
              <w:right w:val="single" w:sz="4" w:space="0" w:color="auto"/>
            </w:tcBorders>
            <w:vAlign w:val="center"/>
          </w:tcPr>
          <w:p w:rsidR="004E5E74" w:rsidRPr="004E5E74" w:rsidRDefault="004E5E74" w:rsidP="008D6352">
            <w:pPr>
              <w:tabs>
                <w:tab w:val="left" w:pos="3976"/>
              </w:tabs>
              <w:ind w:right="-278"/>
              <w:rPr>
                <w:sz w:val="18"/>
                <w:szCs w:val="18"/>
              </w:rPr>
            </w:pPr>
            <w:r w:rsidRPr="004E5E74">
              <w:rPr>
                <w:sz w:val="18"/>
                <w:szCs w:val="18"/>
              </w:rPr>
              <w:t>6564</w:t>
            </w:r>
          </w:p>
        </w:tc>
        <w:tc>
          <w:tcPr>
            <w:tcW w:w="1843" w:type="dxa"/>
            <w:tcBorders>
              <w:top w:val="nil"/>
              <w:left w:val="single" w:sz="4" w:space="0" w:color="auto"/>
              <w:bottom w:val="nil"/>
              <w:right w:val="single" w:sz="4" w:space="0" w:color="auto"/>
            </w:tcBorders>
          </w:tcPr>
          <w:p w:rsidR="004E5E74" w:rsidRPr="004E5E74" w:rsidRDefault="004E5E74" w:rsidP="008D6352">
            <w:pPr>
              <w:tabs>
                <w:tab w:val="left" w:pos="3976"/>
              </w:tabs>
              <w:ind w:left="357" w:right="-278" w:firstLine="0"/>
              <w:rPr>
                <w:sz w:val="18"/>
                <w:szCs w:val="18"/>
              </w:rPr>
            </w:pPr>
            <w:r w:rsidRPr="004E5E74">
              <w:rPr>
                <w:sz w:val="18"/>
                <w:szCs w:val="18"/>
              </w:rPr>
              <w:t>1-4 квартал</w:t>
            </w:r>
          </w:p>
        </w:tc>
      </w:tr>
      <w:tr w:rsidR="004E5E74" w:rsidRPr="004E5E74" w:rsidTr="00E95AE7">
        <w:trPr>
          <w:trHeight w:val="701"/>
        </w:trPr>
        <w:tc>
          <w:tcPr>
            <w:tcW w:w="709" w:type="dxa"/>
            <w:tcBorders>
              <w:top w:val="nil"/>
              <w:left w:val="single" w:sz="4" w:space="0" w:color="auto"/>
              <w:bottom w:val="single" w:sz="4" w:space="0" w:color="auto"/>
              <w:right w:val="single" w:sz="4" w:space="0" w:color="auto"/>
            </w:tcBorders>
          </w:tcPr>
          <w:p w:rsidR="004E5E74" w:rsidRPr="004E5E74" w:rsidRDefault="004E5E74" w:rsidP="008D6352">
            <w:pPr>
              <w:tabs>
                <w:tab w:val="left" w:pos="3976"/>
              </w:tabs>
              <w:ind w:right="-278"/>
              <w:rPr>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4E5E74" w:rsidRPr="004E5E74" w:rsidRDefault="004E5E74" w:rsidP="00E95AE7">
            <w:pPr>
              <w:tabs>
                <w:tab w:val="left" w:pos="3976"/>
              </w:tabs>
              <w:ind w:left="0" w:right="175" w:firstLine="0"/>
              <w:rPr>
                <w:sz w:val="18"/>
                <w:szCs w:val="18"/>
              </w:rPr>
            </w:pPr>
            <w:r w:rsidRPr="004E5E74">
              <w:rPr>
                <w:sz w:val="18"/>
                <w:szCs w:val="18"/>
              </w:rPr>
              <w:t>1.3. Нежилое здание</w:t>
            </w:r>
          </w:p>
        </w:tc>
        <w:tc>
          <w:tcPr>
            <w:tcW w:w="2693" w:type="dxa"/>
            <w:tcBorders>
              <w:top w:val="single" w:sz="4" w:space="0" w:color="auto"/>
              <w:left w:val="single" w:sz="4" w:space="0" w:color="auto"/>
              <w:bottom w:val="single" w:sz="4" w:space="0" w:color="auto"/>
              <w:right w:val="single" w:sz="4" w:space="0" w:color="auto"/>
            </w:tcBorders>
            <w:vAlign w:val="center"/>
          </w:tcPr>
          <w:p w:rsidR="004E5E74" w:rsidRPr="004E5E74" w:rsidRDefault="004E5E74" w:rsidP="00E95AE7">
            <w:pPr>
              <w:tabs>
                <w:tab w:val="left" w:pos="3976"/>
              </w:tabs>
              <w:ind w:left="34" w:right="175" w:firstLine="0"/>
              <w:rPr>
                <w:sz w:val="18"/>
                <w:szCs w:val="18"/>
              </w:rPr>
            </w:pPr>
            <w:r w:rsidRPr="004E5E74">
              <w:rPr>
                <w:sz w:val="18"/>
                <w:szCs w:val="18"/>
              </w:rPr>
              <w:t xml:space="preserve">Российская Федерация, Иркутская область, Иркутский муниципальный район, </w:t>
            </w:r>
            <w:proofErr w:type="spellStart"/>
            <w:r w:rsidRPr="004E5E74">
              <w:rPr>
                <w:sz w:val="18"/>
                <w:szCs w:val="18"/>
              </w:rPr>
              <w:t>Хомутовское</w:t>
            </w:r>
            <w:proofErr w:type="spellEnd"/>
            <w:r w:rsidRPr="004E5E74">
              <w:rPr>
                <w:sz w:val="18"/>
                <w:szCs w:val="18"/>
              </w:rPr>
              <w:t xml:space="preserve"> сельское поселение, д. Куда, ул. Васильева, 1/9, литер 2</w:t>
            </w:r>
          </w:p>
        </w:tc>
        <w:tc>
          <w:tcPr>
            <w:tcW w:w="2127" w:type="dxa"/>
            <w:tcBorders>
              <w:top w:val="single" w:sz="4" w:space="0" w:color="auto"/>
              <w:left w:val="single" w:sz="4" w:space="0" w:color="auto"/>
              <w:bottom w:val="single" w:sz="4" w:space="0" w:color="auto"/>
              <w:right w:val="single" w:sz="4" w:space="0" w:color="auto"/>
            </w:tcBorders>
            <w:vAlign w:val="center"/>
          </w:tcPr>
          <w:p w:rsidR="004E5E74" w:rsidRPr="004E5E74" w:rsidRDefault="004E5E74" w:rsidP="008D6352">
            <w:pPr>
              <w:tabs>
                <w:tab w:val="left" w:pos="3976"/>
              </w:tabs>
              <w:ind w:right="-278"/>
              <w:rPr>
                <w:sz w:val="18"/>
                <w:szCs w:val="18"/>
              </w:rPr>
            </w:pPr>
            <w:r w:rsidRPr="004E5E74">
              <w:rPr>
                <w:sz w:val="18"/>
                <w:szCs w:val="18"/>
              </w:rPr>
              <w:t>38:06:000000:4859</w:t>
            </w:r>
          </w:p>
        </w:tc>
        <w:tc>
          <w:tcPr>
            <w:tcW w:w="1275" w:type="dxa"/>
            <w:tcBorders>
              <w:top w:val="single" w:sz="4" w:space="0" w:color="auto"/>
              <w:left w:val="single" w:sz="4" w:space="0" w:color="auto"/>
              <w:bottom w:val="single" w:sz="4" w:space="0" w:color="auto"/>
              <w:right w:val="single" w:sz="4" w:space="0" w:color="auto"/>
            </w:tcBorders>
            <w:vAlign w:val="center"/>
          </w:tcPr>
          <w:p w:rsidR="004E5E74" w:rsidRPr="004E5E74" w:rsidRDefault="004E5E74" w:rsidP="008D6352">
            <w:pPr>
              <w:tabs>
                <w:tab w:val="left" w:pos="3976"/>
              </w:tabs>
              <w:ind w:right="-278"/>
              <w:rPr>
                <w:sz w:val="18"/>
                <w:szCs w:val="18"/>
              </w:rPr>
            </w:pPr>
            <w:r w:rsidRPr="004E5E74">
              <w:rPr>
                <w:sz w:val="18"/>
                <w:szCs w:val="18"/>
              </w:rPr>
              <w:t>13,6</w:t>
            </w:r>
          </w:p>
        </w:tc>
        <w:tc>
          <w:tcPr>
            <w:tcW w:w="1843" w:type="dxa"/>
            <w:tcBorders>
              <w:top w:val="nil"/>
              <w:left w:val="single" w:sz="4" w:space="0" w:color="auto"/>
              <w:bottom w:val="single" w:sz="4" w:space="0" w:color="auto"/>
              <w:right w:val="single" w:sz="4" w:space="0" w:color="auto"/>
            </w:tcBorders>
          </w:tcPr>
          <w:p w:rsidR="004E5E74" w:rsidRPr="004E5E74" w:rsidRDefault="004E5E74" w:rsidP="008D6352">
            <w:pPr>
              <w:tabs>
                <w:tab w:val="left" w:pos="3976"/>
              </w:tabs>
              <w:ind w:left="0" w:right="-278" w:firstLine="0"/>
              <w:rPr>
                <w:sz w:val="18"/>
                <w:szCs w:val="18"/>
              </w:rPr>
            </w:pPr>
          </w:p>
        </w:tc>
      </w:tr>
      <w:tr w:rsidR="004E5E74" w:rsidRPr="004E5E74" w:rsidTr="00E95AE7">
        <w:trPr>
          <w:trHeight w:val="1066"/>
        </w:trPr>
        <w:tc>
          <w:tcPr>
            <w:tcW w:w="709" w:type="dxa"/>
            <w:vMerge w:val="restart"/>
            <w:tcBorders>
              <w:top w:val="single" w:sz="4" w:space="0" w:color="auto"/>
              <w:left w:val="single" w:sz="4" w:space="0" w:color="auto"/>
              <w:right w:val="single" w:sz="4" w:space="0" w:color="auto"/>
            </w:tcBorders>
          </w:tcPr>
          <w:p w:rsidR="004E5E74" w:rsidRPr="004E5E74" w:rsidRDefault="004E5E74" w:rsidP="008D6352">
            <w:pPr>
              <w:tabs>
                <w:tab w:val="left" w:pos="3976"/>
              </w:tabs>
              <w:ind w:right="-278"/>
              <w:rPr>
                <w:sz w:val="18"/>
                <w:szCs w:val="18"/>
              </w:rPr>
            </w:pPr>
          </w:p>
          <w:p w:rsidR="004E5E74" w:rsidRPr="004E5E74" w:rsidRDefault="004E5E74" w:rsidP="008D6352">
            <w:pPr>
              <w:tabs>
                <w:tab w:val="left" w:pos="3976"/>
              </w:tabs>
              <w:ind w:right="-278"/>
              <w:rPr>
                <w:sz w:val="18"/>
                <w:szCs w:val="18"/>
              </w:rPr>
            </w:pPr>
          </w:p>
          <w:p w:rsidR="004E5E74" w:rsidRPr="004E5E74" w:rsidRDefault="004E5E74" w:rsidP="008D6352">
            <w:pPr>
              <w:tabs>
                <w:tab w:val="left" w:pos="3976"/>
              </w:tabs>
              <w:ind w:right="-278"/>
              <w:rPr>
                <w:sz w:val="18"/>
                <w:szCs w:val="18"/>
              </w:rPr>
            </w:pPr>
            <w:r w:rsidRPr="004E5E74">
              <w:rPr>
                <w:sz w:val="18"/>
                <w:szCs w:val="18"/>
              </w:rPr>
              <w:t xml:space="preserve">  </w:t>
            </w:r>
          </w:p>
          <w:p w:rsidR="004E5E74" w:rsidRPr="004E5E74" w:rsidRDefault="004E5E74" w:rsidP="008D6352">
            <w:pPr>
              <w:tabs>
                <w:tab w:val="left" w:pos="3976"/>
              </w:tabs>
              <w:ind w:right="-278"/>
              <w:rPr>
                <w:sz w:val="18"/>
                <w:szCs w:val="18"/>
              </w:rPr>
            </w:pPr>
          </w:p>
          <w:p w:rsidR="004E5E74" w:rsidRPr="004E5E74" w:rsidRDefault="004E5E74" w:rsidP="008D6352">
            <w:pPr>
              <w:tabs>
                <w:tab w:val="left" w:pos="3976"/>
              </w:tabs>
              <w:ind w:right="-278"/>
              <w:rPr>
                <w:sz w:val="18"/>
                <w:szCs w:val="18"/>
              </w:rPr>
            </w:pPr>
            <w:r w:rsidRPr="004E5E74">
              <w:rPr>
                <w:sz w:val="18"/>
                <w:szCs w:val="18"/>
              </w:rPr>
              <w:t xml:space="preserve">   2</w:t>
            </w:r>
          </w:p>
        </w:tc>
        <w:tc>
          <w:tcPr>
            <w:tcW w:w="1559" w:type="dxa"/>
            <w:tcBorders>
              <w:top w:val="nil"/>
              <w:left w:val="single" w:sz="4" w:space="0" w:color="auto"/>
              <w:bottom w:val="single" w:sz="4" w:space="0" w:color="auto"/>
              <w:right w:val="single" w:sz="4" w:space="0" w:color="auto"/>
            </w:tcBorders>
            <w:vAlign w:val="center"/>
          </w:tcPr>
          <w:p w:rsidR="004E5E74" w:rsidRPr="004E5E74" w:rsidRDefault="004E5E74" w:rsidP="00E95AE7">
            <w:pPr>
              <w:tabs>
                <w:tab w:val="left" w:pos="3976"/>
              </w:tabs>
              <w:ind w:left="0" w:right="175" w:firstLine="0"/>
              <w:rPr>
                <w:sz w:val="18"/>
                <w:szCs w:val="18"/>
              </w:rPr>
            </w:pPr>
            <w:r w:rsidRPr="004E5E74">
              <w:rPr>
                <w:sz w:val="18"/>
                <w:szCs w:val="18"/>
              </w:rPr>
              <w:t>2.1  Нежилое здание</w:t>
            </w:r>
          </w:p>
        </w:tc>
        <w:tc>
          <w:tcPr>
            <w:tcW w:w="2693" w:type="dxa"/>
            <w:tcBorders>
              <w:top w:val="single" w:sz="4" w:space="0" w:color="auto"/>
              <w:left w:val="single" w:sz="4" w:space="0" w:color="auto"/>
              <w:bottom w:val="single" w:sz="4" w:space="0" w:color="auto"/>
              <w:right w:val="single" w:sz="4" w:space="0" w:color="auto"/>
            </w:tcBorders>
            <w:vAlign w:val="center"/>
          </w:tcPr>
          <w:p w:rsidR="004E5E74" w:rsidRPr="004E5E74" w:rsidRDefault="004E5E74" w:rsidP="00E95AE7">
            <w:pPr>
              <w:tabs>
                <w:tab w:val="left" w:pos="3976"/>
              </w:tabs>
              <w:ind w:left="34" w:right="175" w:firstLine="0"/>
              <w:rPr>
                <w:sz w:val="18"/>
                <w:szCs w:val="18"/>
              </w:rPr>
            </w:pPr>
            <w:proofErr w:type="gramStart"/>
            <w:r w:rsidRPr="004E5E74">
              <w:rPr>
                <w:sz w:val="18"/>
                <w:szCs w:val="18"/>
              </w:rPr>
              <w:t>Российская Федерация, Иркутская область, Иркутский район, с. Хомутово, ул. Колхозная, д.82</w:t>
            </w:r>
            <w:proofErr w:type="gramEnd"/>
          </w:p>
        </w:tc>
        <w:tc>
          <w:tcPr>
            <w:tcW w:w="2127" w:type="dxa"/>
            <w:tcBorders>
              <w:top w:val="single" w:sz="4" w:space="0" w:color="auto"/>
              <w:left w:val="single" w:sz="4" w:space="0" w:color="auto"/>
              <w:bottom w:val="single" w:sz="4" w:space="0" w:color="auto"/>
              <w:right w:val="single" w:sz="4" w:space="0" w:color="auto"/>
            </w:tcBorders>
            <w:vAlign w:val="center"/>
          </w:tcPr>
          <w:p w:rsidR="004E5E74" w:rsidRPr="004E5E74" w:rsidRDefault="004E5E74" w:rsidP="008D6352">
            <w:pPr>
              <w:tabs>
                <w:tab w:val="left" w:pos="3976"/>
              </w:tabs>
              <w:ind w:right="-278"/>
              <w:rPr>
                <w:sz w:val="18"/>
                <w:szCs w:val="18"/>
              </w:rPr>
            </w:pPr>
            <w:r w:rsidRPr="004E5E74">
              <w:rPr>
                <w:sz w:val="18"/>
                <w:szCs w:val="18"/>
              </w:rPr>
              <w:t>38:06:040201:431</w:t>
            </w:r>
          </w:p>
        </w:tc>
        <w:tc>
          <w:tcPr>
            <w:tcW w:w="1275" w:type="dxa"/>
            <w:tcBorders>
              <w:top w:val="single" w:sz="4" w:space="0" w:color="auto"/>
              <w:left w:val="single" w:sz="4" w:space="0" w:color="auto"/>
              <w:bottom w:val="single" w:sz="4" w:space="0" w:color="auto"/>
              <w:right w:val="single" w:sz="4" w:space="0" w:color="auto"/>
            </w:tcBorders>
            <w:vAlign w:val="center"/>
          </w:tcPr>
          <w:p w:rsidR="004E5E74" w:rsidRPr="004E5E74" w:rsidRDefault="004E5E74" w:rsidP="008D6352">
            <w:pPr>
              <w:tabs>
                <w:tab w:val="left" w:pos="3976"/>
              </w:tabs>
              <w:ind w:right="-278"/>
              <w:rPr>
                <w:sz w:val="18"/>
                <w:szCs w:val="18"/>
              </w:rPr>
            </w:pPr>
            <w:r w:rsidRPr="004E5E74">
              <w:rPr>
                <w:sz w:val="18"/>
                <w:szCs w:val="18"/>
              </w:rPr>
              <w:t>33,80</w:t>
            </w:r>
          </w:p>
        </w:tc>
        <w:tc>
          <w:tcPr>
            <w:tcW w:w="1843" w:type="dxa"/>
            <w:vMerge w:val="restart"/>
            <w:tcBorders>
              <w:top w:val="single" w:sz="4" w:space="0" w:color="auto"/>
              <w:left w:val="single" w:sz="4" w:space="0" w:color="auto"/>
              <w:right w:val="single" w:sz="4" w:space="0" w:color="auto"/>
            </w:tcBorders>
            <w:shd w:val="clear" w:color="auto" w:fill="auto"/>
          </w:tcPr>
          <w:p w:rsidR="004E5E74" w:rsidRPr="004E5E74" w:rsidRDefault="004E5E74" w:rsidP="008D6352">
            <w:pPr>
              <w:tabs>
                <w:tab w:val="left" w:pos="3976"/>
              </w:tabs>
              <w:ind w:right="-278"/>
              <w:rPr>
                <w:sz w:val="18"/>
                <w:szCs w:val="18"/>
              </w:rPr>
            </w:pPr>
          </w:p>
          <w:p w:rsidR="004E5E74" w:rsidRPr="004E5E74" w:rsidRDefault="004E5E74" w:rsidP="008D6352">
            <w:pPr>
              <w:tabs>
                <w:tab w:val="left" w:pos="3976"/>
              </w:tabs>
              <w:ind w:right="-278"/>
              <w:rPr>
                <w:sz w:val="18"/>
                <w:szCs w:val="18"/>
              </w:rPr>
            </w:pPr>
          </w:p>
          <w:p w:rsidR="004E5E74" w:rsidRPr="004E5E74" w:rsidRDefault="004E5E74" w:rsidP="008D6352">
            <w:pPr>
              <w:tabs>
                <w:tab w:val="left" w:pos="3976"/>
              </w:tabs>
              <w:ind w:right="-278"/>
              <w:rPr>
                <w:sz w:val="18"/>
                <w:szCs w:val="18"/>
              </w:rPr>
            </w:pPr>
          </w:p>
          <w:p w:rsidR="004E5E74" w:rsidRPr="004E5E74" w:rsidRDefault="004E5E74" w:rsidP="008D6352">
            <w:pPr>
              <w:tabs>
                <w:tab w:val="left" w:pos="3976"/>
              </w:tabs>
              <w:ind w:right="-278"/>
              <w:rPr>
                <w:sz w:val="18"/>
                <w:szCs w:val="18"/>
              </w:rPr>
            </w:pPr>
          </w:p>
          <w:p w:rsidR="004E5E74" w:rsidRPr="004E5E74" w:rsidRDefault="004E5E74" w:rsidP="008D6352">
            <w:pPr>
              <w:tabs>
                <w:tab w:val="left" w:pos="3976"/>
              </w:tabs>
              <w:ind w:left="357" w:right="-278" w:firstLine="0"/>
              <w:rPr>
                <w:sz w:val="18"/>
                <w:szCs w:val="18"/>
              </w:rPr>
            </w:pPr>
            <w:r w:rsidRPr="004E5E74">
              <w:rPr>
                <w:sz w:val="18"/>
                <w:szCs w:val="18"/>
              </w:rPr>
              <w:t>1-4 квартал</w:t>
            </w:r>
          </w:p>
          <w:p w:rsidR="004E5E74" w:rsidRPr="004E5E74" w:rsidRDefault="004E5E74" w:rsidP="008D6352">
            <w:pPr>
              <w:tabs>
                <w:tab w:val="left" w:pos="3976"/>
              </w:tabs>
              <w:ind w:right="-278"/>
              <w:rPr>
                <w:sz w:val="18"/>
                <w:szCs w:val="18"/>
              </w:rPr>
            </w:pPr>
          </w:p>
          <w:p w:rsidR="004E5E74" w:rsidRPr="004E5E74" w:rsidRDefault="004E5E74" w:rsidP="008D6352">
            <w:pPr>
              <w:tabs>
                <w:tab w:val="left" w:pos="3976"/>
              </w:tabs>
              <w:ind w:right="-278"/>
              <w:rPr>
                <w:sz w:val="18"/>
                <w:szCs w:val="18"/>
              </w:rPr>
            </w:pPr>
          </w:p>
        </w:tc>
      </w:tr>
      <w:tr w:rsidR="004E5E74" w:rsidRPr="004E5E74" w:rsidTr="00E95AE7">
        <w:trPr>
          <w:trHeight w:val="1066"/>
        </w:trPr>
        <w:tc>
          <w:tcPr>
            <w:tcW w:w="709" w:type="dxa"/>
            <w:vMerge/>
            <w:tcBorders>
              <w:left w:val="single" w:sz="4" w:space="0" w:color="auto"/>
              <w:right w:val="single" w:sz="4" w:space="0" w:color="auto"/>
            </w:tcBorders>
          </w:tcPr>
          <w:p w:rsidR="004E5E74" w:rsidRPr="004E5E74" w:rsidRDefault="004E5E74" w:rsidP="008D6352">
            <w:pPr>
              <w:tabs>
                <w:tab w:val="left" w:pos="3976"/>
              </w:tabs>
              <w:ind w:right="-278"/>
              <w:rPr>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4E5E74" w:rsidRPr="004E5E74" w:rsidRDefault="004E5E74" w:rsidP="00E95AE7">
            <w:pPr>
              <w:tabs>
                <w:tab w:val="left" w:pos="3976"/>
              </w:tabs>
              <w:ind w:left="0" w:right="175" w:firstLine="0"/>
              <w:rPr>
                <w:sz w:val="18"/>
                <w:szCs w:val="18"/>
              </w:rPr>
            </w:pPr>
            <w:r w:rsidRPr="004E5E74">
              <w:rPr>
                <w:sz w:val="18"/>
                <w:szCs w:val="18"/>
              </w:rPr>
              <w:t>2.2. Земельный участок</w:t>
            </w:r>
          </w:p>
        </w:tc>
        <w:tc>
          <w:tcPr>
            <w:tcW w:w="2693" w:type="dxa"/>
            <w:tcBorders>
              <w:top w:val="single" w:sz="4" w:space="0" w:color="auto"/>
              <w:left w:val="single" w:sz="4" w:space="0" w:color="auto"/>
              <w:bottom w:val="single" w:sz="4" w:space="0" w:color="auto"/>
              <w:right w:val="single" w:sz="4" w:space="0" w:color="auto"/>
            </w:tcBorders>
            <w:vAlign w:val="center"/>
          </w:tcPr>
          <w:p w:rsidR="004E5E74" w:rsidRPr="004E5E74" w:rsidRDefault="004E5E74" w:rsidP="00E95AE7">
            <w:pPr>
              <w:tabs>
                <w:tab w:val="left" w:pos="3976"/>
              </w:tabs>
              <w:ind w:left="34" w:right="175" w:firstLine="0"/>
              <w:rPr>
                <w:sz w:val="18"/>
                <w:szCs w:val="18"/>
              </w:rPr>
            </w:pPr>
            <w:proofErr w:type="gramStart"/>
            <w:r w:rsidRPr="004E5E74">
              <w:rPr>
                <w:sz w:val="18"/>
                <w:szCs w:val="18"/>
              </w:rPr>
              <w:t>Российская Федерация, Иркутская область, Иркутский район, с. Хомутово, ул. Колхозная, 82</w:t>
            </w:r>
            <w:proofErr w:type="gramEnd"/>
          </w:p>
        </w:tc>
        <w:tc>
          <w:tcPr>
            <w:tcW w:w="2127" w:type="dxa"/>
            <w:tcBorders>
              <w:top w:val="single" w:sz="4" w:space="0" w:color="auto"/>
              <w:left w:val="single" w:sz="4" w:space="0" w:color="auto"/>
              <w:bottom w:val="single" w:sz="4" w:space="0" w:color="auto"/>
              <w:right w:val="single" w:sz="4" w:space="0" w:color="auto"/>
            </w:tcBorders>
            <w:vAlign w:val="center"/>
          </w:tcPr>
          <w:p w:rsidR="004E5E74" w:rsidRPr="004E5E74" w:rsidRDefault="004E5E74" w:rsidP="008D6352">
            <w:pPr>
              <w:tabs>
                <w:tab w:val="left" w:pos="3976"/>
              </w:tabs>
              <w:ind w:right="-278"/>
              <w:rPr>
                <w:sz w:val="18"/>
                <w:szCs w:val="18"/>
              </w:rPr>
            </w:pPr>
            <w:r w:rsidRPr="004E5E74">
              <w:rPr>
                <w:sz w:val="18"/>
                <w:szCs w:val="18"/>
              </w:rPr>
              <w:t>38:06:100101:1127</w:t>
            </w:r>
          </w:p>
        </w:tc>
        <w:tc>
          <w:tcPr>
            <w:tcW w:w="1275" w:type="dxa"/>
            <w:tcBorders>
              <w:top w:val="single" w:sz="4" w:space="0" w:color="auto"/>
              <w:left w:val="single" w:sz="4" w:space="0" w:color="auto"/>
              <w:bottom w:val="single" w:sz="4" w:space="0" w:color="auto"/>
              <w:right w:val="single" w:sz="4" w:space="0" w:color="auto"/>
            </w:tcBorders>
            <w:vAlign w:val="center"/>
          </w:tcPr>
          <w:p w:rsidR="004E5E74" w:rsidRPr="004E5E74" w:rsidRDefault="004E5E74" w:rsidP="008D6352">
            <w:pPr>
              <w:tabs>
                <w:tab w:val="left" w:pos="3976"/>
              </w:tabs>
              <w:ind w:right="-278"/>
              <w:rPr>
                <w:sz w:val="18"/>
                <w:szCs w:val="18"/>
              </w:rPr>
            </w:pPr>
            <w:r w:rsidRPr="004E5E74">
              <w:rPr>
                <w:sz w:val="18"/>
                <w:szCs w:val="18"/>
              </w:rPr>
              <w:t>410,00</w:t>
            </w:r>
          </w:p>
        </w:tc>
        <w:tc>
          <w:tcPr>
            <w:tcW w:w="1843" w:type="dxa"/>
            <w:vMerge/>
            <w:tcBorders>
              <w:left w:val="single" w:sz="4" w:space="0" w:color="auto"/>
              <w:right w:val="single" w:sz="4" w:space="0" w:color="auto"/>
            </w:tcBorders>
          </w:tcPr>
          <w:p w:rsidR="004E5E74" w:rsidRPr="004E5E74" w:rsidRDefault="004E5E74" w:rsidP="008D6352">
            <w:pPr>
              <w:tabs>
                <w:tab w:val="left" w:pos="3976"/>
              </w:tabs>
              <w:ind w:right="-278"/>
              <w:rPr>
                <w:sz w:val="18"/>
                <w:szCs w:val="18"/>
              </w:rPr>
            </w:pPr>
          </w:p>
        </w:tc>
      </w:tr>
    </w:tbl>
    <w:p w:rsidR="004E5E74" w:rsidRDefault="004E5E74" w:rsidP="008D6352">
      <w:pPr>
        <w:tabs>
          <w:tab w:val="left" w:pos="3976"/>
        </w:tabs>
        <w:ind w:right="-278"/>
        <w:jc w:val="center"/>
        <w:rPr>
          <w:i/>
          <w:sz w:val="18"/>
          <w:szCs w:val="18"/>
        </w:rPr>
      </w:pPr>
    </w:p>
    <w:p w:rsidR="004E5E74" w:rsidRPr="004E5E74" w:rsidRDefault="004E5E74" w:rsidP="008D6352">
      <w:pPr>
        <w:tabs>
          <w:tab w:val="left" w:pos="3976"/>
        </w:tabs>
        <w:ind w:right="-278"/>
        <w:jc w:val="center"/>
        <w:rPr>
          <w:i/>
          <w:sz w:val="18"/>
          <w:szCs w:val="18"/>
        </w:rPr>
      </w:pPr>
      <w:r w:rsidRPr="004E5E74">
        <w:rPr>
          <w:i/>
          <w:sz w:val="18"/>
          <w:szCs w:val="18"/>
        </w:rPr>
        <w:t>Начальник отдела градостроительства,</w:t>
      </w:r>
    </w:p>
    <w:p w:rsidR="004E5E74" w:rsidRPr="004E5E74" w:rsidRDefault="004E5E74" w:rsidP="008D6352">
      <w:pPr>
        <w:tabs>
          <w:tab w:val="left" w:pos="3976"/>
        </w:tabs>
        <w:ind w:right="-278"/>
        <w:jc w:val="right"/>
        <w:rPr>
          <w:i/>
          <w:sz w:val="18"/>
          <w:szCs w:val="18"/>
        </w:rPr>
      </w:pPr>
      <w:r w:rsidRPr="004E5E74">
        <w:rPr>
          <w:i/>
          <w:sz w:val="18"/>
          <w:szCs w:val="18"/>
        </w:rPr>
        <w:t xml:space="preserve">земельных и имущественных отношений          </w:t>
      </w:r>
      <w:r w:rsidR="00895196">
        <w:rPr>
          <w:i/>
          <w:sz w:val="18"/>
          <w:szCs w:val="18"/>
        </w:rPr>
        <w:t xml:space="preserve">      </w:t>
      </w:r>
      <w:r w:rsidRPr="004E5E74">
        <w:rPr>
          <w:i/>
          <w:sz w:val="18"/>
          <w:szCs w:val="18"/>
        </w:rPr>
        <w:t xml:space="preserve">                                 Ю.В. </w:t>
      </w:r>
      <w:proofErr w:type="spellStart"/>
      <w:r w:rsidRPr="004E5E74">
        <w:rPr>
          <w:i/>
          <w:sz w:val="18"/>
          <w:szCs w:val="18"/>
        </w:rPr>
        <w:t>Тюкавкина</w:t>
      </w:r>
      <w:proofErr w:type="spellEnd"/>
    </w:p>
    <w:p w:rsidR="00814F33" w:rsidRDefault="00814F33" w:rsidP="008D6352">
      <w:pPr>
        <w:tabs>
          <w:tab w:val="left" w:pos="3976"/>
        </w:tabs>
        <w:ind w:right="-278"/>
        <w:jc w:val="center"/>
        <w:rPr>
          <w:sz w:val="18"/>
          <w:szCs w:val="18"/>
        </w:rPr>
      </w:pPr>
    </w:p>
    <w:p w:rsidR="00814F33" w:rsidRDefault="00814F33" w:rsidP="008D6352">
      <w:pPr>
        <w:tabs>
          <w:tab w:val="left" w:pos="3976"/>
        </w:tabs>
        <w:ind w:right="-278"/>
        <w:jc w:val="center"/>
        <w:rPr>
          <w:sz w:val="18"/>
          <w:szCs w:val="18"/>
        </w:rPr>
      </w:pPr>
    </w:p>
    <w:p w:rsidR="00814F33" w:rsidRPr="00814F33" w:rsidRDefault="00814F33" w:rsidP="008D6352">
      <w:pPr>
        <w:tabs>
          <w:tab w:val="left" w:pos="3976"/>
        </w:tabs>
        <w:ind w:right="-278"/>
        <w:jc w:val="center"/>
        <w:rPr>
          <w:sz w:val="18"/>
          <w:szCs w:val="18"/>
        </w:rPr>
      </w:pPr>
      <w:r w:rsidRPr="00814F33">
        <w:rPr>
          <w:sz w:val="18"/>
          <w:szCs w:val="18"/>
        </w:rPr>
        <w:t>РОССИЙСКАЯ ФЕДЕРАЦИЯ</w:t>
      </w:r>
    </w:p>
    <w:p w:rsidR="00814F33" w:rsidRPr="00814F33" w:rsidRDefault="00814F33" w:rsidP="008D6352">
      <w:pPr>
        <w:tabs>
          <w:tab w:val="left" w:pos="3976"/>
        </w:tabs>
        <w:ind w:right="-278"/>
        <w:jc w:val="center"/>
        <w:rPr>
          <w:sz w:val="18"/>
          <w:szCs w:val="18"/>
        </w:rPr>
      </w:pPr>
      <w:r w:rsidRPr="00814F33">
        <w:rPr>
          <w:sz w:val="18"/>
          <w:szCs w:val="18"/>
        </w:rPr>
        <w:t>ИРКУТСКАЯ ОБЛАСТЬ   ИРКУТСКИЙ РАЙОН</w:t>
      </w:r>
    </w:p>
    <w:p w:rsidR="00814F33" w:rsidRPr="00814F33" w:rsidRDefault="00814F33" w:rsidP="008D6352">
      <w:pPr>
        <w:tabs>
          <w:tab w:val="left" w:pos="3976"/>
        </w:tabs>
        <w:ind w:right="-278"/>
        <w:jc w:val="center"/>
        <w:rPr>
          <w:sz w:val="18"/>
          <w:szCs w:val="18"/>
        </w:rPr>
      </w:pPr>
      <w:r w:rsidRPr="00814F33">
        <w:rPr>
          <w:sz w:val="18"/>
          <w:szCs w:val="18"/>
        </w:rPr>
        <w:t>ДУМА</w:t>
      </w:r>
    </w:p>
    <w:p w:rsidR="00814F33" w:rsidRPr="00814F33" w:rsidRDefault="00814F33" w:rsidP="008D6352">
      <w:pPr>
        <w:tabs>
          <w:tab w:val="left" w:pos="3976"/>
        </w:tabs>
        <w:ind w:right="-278"/>
        <w:jc w:val="center"/>
        <w:rPr>
          <w:sz w:val="18"/>
          <w:szCs w:val="18"/>
        </w:rPr>
      </w:pPr>
      <w:r w:rsidRPr="00814F33">
        <w:rPr>
          <w:sz w:val="18"/>
          <w:szCs w:val="18"/>
        </w:rPr>
        <w:t>Хомутовского муниципального образования</w:t>
      </w:r>
    </w:p>
    <w:p w:rsidR="00814F33" w:rsidRPr="00814F33" w:rsidRDefault="00814F33" w:rsidP="008D6352">
      <w:pPr>
        <w:tabs>
          <w:tab w:val="left" w:pos="3976"/>
        </w:tabs>
        <w:ind w:right="-278"/>
        <w:jc w:val="center"/>
        <w:rPr>
          <w:sz w:val="18"/>
          <w:szCs w:val="18"/>
        </w:rPr>
      </w:pPr>
      <w:r w:rsidRPr="00814F33">
        <w:rPr>
          <w:sz w:val="18"/>
          <w:szCs w:val="18"/>
        </w:rPr>
        <w:t>Пятый созыв</w:t>
      </w:r>
    </w:p>
    <w:p w:rsidR="00814F33" w:rsidRPr="00814F33" w:rsidRDefault="00814F33" w:rsidP="008D6352">
      <w:pPr>
        <w:tabs>
          <w:tab w:val="left" w:pos="3976"/>
        </w:tabs>
        <w:ind w:right="-278"/>
        <w:jc w:val="center"/>
        <w:rPr>
          <w:sz w:val="18"/>
          <w:szCs w:val="18"/>
        </w:rPr>
      </w:pPr>
      <w:r w:rsidRPr="00814F33">
        <w:rPr>
          <w:sz w:val="18"/>
          <w:szCs w:val="18"/>
        </w:rPr>
        <w:t>Решение</w:t>
      </w:r>
    </w:p>
    <w:p w:rsidR="00814F33" w:rsidRPr="00814F33" w:rsidRDefault="00814F33" w:rsidP="008D6352">
      <w:pPr>
        <w:tabs>
          <w:tab w:val="left" w:pos="3976"/>
        </w:tabs>
        <w:ind w:right="-278"/>
        <w:jc w:val="center"/>
        <w:rPr>
          <w:sz w:val="18"/>
          <w:szCs w:val="18"/>
        </w:rPr>
      </w:pPr>
    </w:p>
    <w:p w:rsidR="00814F33" w:rsidRPr="00814F33" w:rsidRDefault="00814F33" w:rsidP="008D6352">
      <w:pPr>
        <w:tabs>
          <w:tab w:val="left" w:pos="3976"/>
        </w:tabs>
        <w:ind w:left="0" w:right="-278" w:firstLine="284"/>
        <w:rPr>
          <w:sz w:val="18"/>
          <w:szCs w:val="18"/>
        </w:rPr>
      </w:pPr>
      <w:r>
        <w:rPr>
          <w:sz w:val="18"/>
          <w:szCs w:val="18"/>
          <w:u w:val="single"/>
        </w:rPr>
        <w:t>29.12.2022</w:t>
      </w:r>
      <w:r w:rsidRPr="00814F33">
        <w:rPr>
          <w:sz w:val="18"/>
          <w:szCs w:val="18"/>
        </w:rPr>
        <w:t xml:space="preserve"> №</w:t>
      </w:r>
      <w:r w:rsidR="00826443">
        <w:rPr>
          <w:sz w:val="18"/>
          <w:szCs w:val="18"/>
        </w:rPr>
        <w:t xml:space="preserve"> </w:t>
      </w:r>
      <w:r w:rsidR="00826443">
        <w:rPr>
          <w:sz w:val="18"/>
          <w:szCs w:val="18"/>
          <w:u w:val="single"/>
        </w:rPr>
        <w:t>05-28 д</w:t>
      </w:r>
    </w:p>
    <w:p w:rsidR="00814F33" w:rsidRDefault="00826443" w:rsidP="008D6352">
      <w:pPr>
        <w:tabs>
          <w:tab w:val="left" w:pos="3976"/>
        </w:tabs>
        <w:ind w:left="0" w:right="-278" w:firstLine="284"/>
        <w:rPr>
          <w:sz w:val="18"/>
          <w:szCs w:val="18"/>
        </w:rPr>
      </w:pPr>
      <w:r>
        <w:rPr>
          <w:sz w:val="18"/>
          <w:szCs w:val="18"/>
        </w:rPr>
        <w:t xml:space="preserve">       </w:t>
      </w:r>
      <w:r w:rsidR="00814F33" w:rsidRPr="00814F33">
        <w:rPr>
          <w:sz w:val="18"/>
          <w:szCs w:val="18"/>
        </w:rPr>
        <w:t>с. Хомутово</w:t>
      </w:r>
    </w:p>
    <w:p w:rsidR="00826443" w:rsidRPr="00814F33" w:rsidRDefault="00826443" w:rsidP="008D6352">
      <w:pPr>
        <w:tabs>
          <w:tab w:val="left" w:pos="3976"/>
        </w:tabs>
        <w:ind w:left="0" w:right="-278" w:firstLine="284"/>
        <w:rPr>
          <w:sz w:val="18"/>
          <w:szCs w:val="18"/>
        </w:rPr>
      </w:pPr>
    </w:p>
    <w:p w:rsidR="004E5E74" w:rsidRDefault="00814F33" w:rsidP="008D6352">
      <w:pPr>
        <w:tabs>
          <w:tab w:val="left" w:pos="3976"/>
        </w:tabs>
        <w:ind w:left="0" w:right="-278" w:firstLine="284"/>
        <w:rPr>
          <w:sz w:val="18"/>
          <w:szCs w:val="18"/>
        </w:rPr>
      </w:pPr>
      <w:r w:rsidRPr="00814F33">
        <w:rPr>
          <w:sz w:val="18"/>
          <w:szCs w:val="18"/>
        </w:rPr>
        <w:t>О согласовании перечня муниципального имущества, подлежащего передаче в муниципальную собственность Иркутского районного муниципального образования</w:t>
      </w:r>
      <w:r w:rsidR="00826443">
        <w:rPr>
          <w:sz w:val="18"/>
          <w:szCs w:val="18"/>
        </w:rPr>
        <w:t>.</w:t>
      </w:r>
    </w:p>
    <w:p w:rsidR="00826443" w:rsidRDefault="00826443" w:rsidP="008D6352">
      <w:pPr>
        <w:tabs>
          <w:tab w:val="left" w:pos="3976"/>
        </w:tabs>
        <w:ind w:left="0" w:right="-278" w:firstLine="284"/>
        <w:rPr>
          <w:sz w:val="18"/>
          <w:szCs w:val="18"/>
        </w:rPr>
      </w:pPr>
    </w:p>
    <w:p w:rsidR="00826443" w:rsidRDefault="00826443" w:rsidP="008D6352">
      <w:pPr>
        <w:tabs>
          <w:tab w:val="left" w:pos="3976"/>
        </w:tabs>
        <w:ind w:left="0" w:right="-278" w:firstLine="284"/>
        <w:rPr>
          <w:sz w:val="18"/>
          <w:szCs w:val="18"/>
        </w:rPr>
      </w:pPr>
      <w:proofErr w:type="gramStart"/>
      <w:r w:rsidRPr="00826443">
        <w:rPr>
          <w:sz w:val="18"/>
          <w:szCs w:val="18"/>
        </w:rPr>
        <w:t>В соответствии с Федеральным законом от 06.10.2003 № 131-ФЗ               «Об общих принципах организации местного самоуправления в Российской Федерации», Законом Иркутской области от 16.05.2008 № 14-ОЗ «О порядке согласования перечня имущества, подлежащего передаче, порядке направления согласованных предложений органами местного самоуправления соответствующих муниципальных образований Иркутской области уполномоченному органу государственной власти Иркутской области и перечне документов, необходимых  для принятия правового акта Иркутской  области о разграничении</w:t>
      </w:r>
      <w:proofErr w:type="gramEnd"/>
      <w:r w:rsidRPr="00826443">
        <w:rPr>
          <w:sz w:val="18"/>
          <w:szCs w:val="18"/>
        </w:rPr>
        <w:t xml:space="preserve"> муниципального имущества», </w:t>
      </w:r>
      <w:proofErr w:type="gramStart"/>
      <w:r w:rsidRPr="00826443">
        <w:rPr>
          <w:sz w:val="18"/>
          <w:szCs w:val="18"/>
        </w:rPr>
        <w:t>руководствуясь Уставом Хомутовского муниципального образования и на основании голосования Дума Хомутовского муниципального</w:t>
      </w:r>
      <w:proofErr w:type="gramEnd"/>
      <w:r w:rsidRPr="00826443">
        <w:rPr>
          <w:sz w:val="18"/>
          <w:szCs w:val="18"/>
        </w:rPr>
        <w:t xml:space="preserve"> образования</w:t>
      </w:r>
      <w:r>
        <w:rPr>
          <w:sz w:val="18"/>
          <w:szCs w:val="18"/>
        </w:rPr>
        <w:t>.</w:t>
      </w:r>
    </w:p>
    <w:p w:rsidR="00826443" w:rsidRPr="00826443" w:rsidRDefault="00826443" w:rsidP="008D6352">
      <w:pPr>
        <w:tabs>
          <w:tab w:val="left" w:pos="3976"/>
        </w:tabs>
        <w:ind w:left="0" w:right="-278" w:firstLine="284"/>
        <w:rPr>
          <w:sz w:val="18"/>
          <w:szCs w:val="18"/>
        </w:rPr>
      </w:pPr>
    </w:p>
    <w:p w:rsidR="00826443" w:rsidRDefault="00826443" w:rsidP="008D6352">
      <w:pPr>
        <w:tabs>
          <w:tab w:val="left" w:pos="3976"/>
        </w:tabs>
        <w:ind w:left="0" w:right="-278" w:firstLine="284"/>
        <w:rPr>
          <w:sz w:val="18"/>
          <w:szCs w:val="18"/>
        </w:rPr>
      </w:pPr>
      <w:r w:rsidRPr="00826443">
        <w:rPr>
          <w:sz w:val="18"/>
          <w:szCs w:val="18"/>
        </w:rPr>
        <w:t xml:space="preserve">РЕШИЛА: </w:t>
      </w:r>
    </w:p>
    <w:p w:rsidR="00826443" w:rsidRPr="00826443" w:rsidRDefault="00826443" w:rsidP="008D6352">
      <w:pPr>
        <w:tabs>
          <w:tab w:val="left" w:pos="3976"/>
        </w:tabs>
        <w:ind w:left="0" w:right="-278" w:firstLine="284"/>
        <w:rPr>
          <w:sz w:val="18"/>
          <w:szCs w:val="18"/>
        </w:rPr>
      </w:pPr>
    </w:p>
    <w:p w:rsidR="00826443" w:rsidRPr="00826443" w:rsidRDefault="00826443" w:rsidP="008D6352">
      <w:pPr>
        <w:tabs>
          <w:tab w:val="left" w:pos="3976"/>
        </w:tabs>
        <w:ind w:left="0" w:right="-278" w:firstLine="284"/>
        <w:rPr>
          <w:sz w:val="18"/>
          <w:szCs w:val="18"/>
        </w:rPr>
      </w:pPr>
      <w:r w:rsidRPr="00826443">
        <w:rPr>
          <w:sz w:val="18"/>
          <w:szCs w:val="18"/>
        </w:rPr>
        <w:lastRenderedPageBreak/>
        <w:t>1</w:t>
      </w:r>
      <w:r>
        <w:rPr>
          <w:sz w:val="18"/>
          <w:szCs w:val="18"/>
        </w:rPr>
        <w:t>.</w:t>
      </w:r>
      <w:r w:rsidRPr="00826443">
        <w:rPr>
          <w:sz w:val="18"/>
          <w:szCs w:val="18"/>
        </w:rPr>
        <w:t>Согласовать перечень муниципального имущества, находящегося в муниципальной собственности Хомутовского муниципального образования, подлежащего передаче в муниципальную собственность Иркутского районного муниципального образования (Приложение).</w:t>
      </w:r>
    </w:p>
    <w:p w:rsidR="00826443" w:rsidRPr="00826443" w:rsidRDefault="00826443" w:rsidP="008D6352">
      <w:pPr>
        <w:tabs>
          <w:tab w:val="left" w:pos="3976"/>
        </w:tabs>
        <w:ind w:left="0" w:right="-278" w:firstLine="284"/>
        <w:rPr>
          <w:sz w:val="18"/>
          <w:szCs w:val="18"/>
        </w:rPr>
      </w:pPr>
      <w:r w:rsidRPr="00826443">
        <w:rPr>
          <w:sz w:val="18"/>
          <w:szCs w:val="18"/>
        </w:rPr>
        <w:t>2. Опубликовать настоящее решение в установленном законом  порядке.</w:t>
      </w:r>
    </w:p>
    <w:p w:rsidR="00826443" w:rsidRPr="00826443" w:rsidRDefault="00826443" w:rsidP="008D6352">
      <w:pPr>
        <w:tabs>
          <w:tab w:val="left" w:pos="3976"/>
        </w:tabs>
        <w:ind w:left="0" w:right="-278" w:firstLine="284"/>
        <w:rPr>
          <w:sz w:val="18"/>
          <w:szCs w:val="18"/>
        </w:rPr>
      </w:pPr>
      <w:r w:rsidRPr="00826443">
        <w:rPr>
          <w:sz w:val="18"/>
          <w:szCs w:val="18"/>
        </w:rPr>
        <w:t xml:space="preserve">3. Контроль по исполнению данного решения возложить на комиссию по бюджету, ценообразованию, социально-экономическому развитию и </w:t>
      </w:r>
      <w:proofErr w:type="spellStart"/>
      <w:r w:rsidRPr="00826443">
        <w:rPr>
          <w:sz w:val="18"/>
          <w:szCs w:val="18"/>
        </w:rPr>
        <w:t>ресурсообеспечению</w:t>
      </w:r>
      <w:proofErr w:type="spellEnd"/>
      <w:r w:rsidRPr="00826443">
        <w:rPr>
          <w:sz w:val="18"/>
          <w:szCs w:val="18"/>
        </w:rPr>
        <w:t>.</w:t>
      </w:r>
    </w:p>
    <w:p w:rsidR="00826443" w:rsidRPr="00826443" w:rsidRDefault="00826443" w:rsidP="008D6352">
      <w:pPr>
        <w:tabs>
          <w:tab w:val="left" w:pos="3976"/>
        </w:tabs>
        <w:ind w:left="0" w:right="-278" w:firstLine="284"/>
        <w:rPr>
          <w:sz w:val="18"/>
          <w:szCs w:val="18"/>
        </w:rPr>
      </w:pPr>
    </w:p>
    <w:p w:rsidR="00E158C4" w:rsidRDefault="00E158C4" w:rsidP="008D6352">
      <w:pPr>
        <w:tabs>
          <w:tab w:val="left" w:pos="3976"/>
        </w:tabs>
        <w:ind w:left="0" w:right="-278" w:firstLine="284"/>
        <w:jc w:val="center"/>
        <w:rPr>
          <w:i/>
          <w:sz w:val="18"/>
          <w:szCs w:val="18"/>
        </w:rPr>
      </w:pPr>
    </w:p>
    <w:p w:rsidR="00826443" w:rsidRPr="00826443" w:rsidRDefault="00826443" w:rsidP="008D6352">
      <w:pPr>
        <w:tabs>
          <w:tab w:val="left" w:pos="3976"/>
        </w:tabs>
        <w:ind w:left="0" w:right="-278" w:firstLine="284"/>
        <w:jc w:val="center"/>
        <w:rPr>
          <w:i/>
          <w:sz w:val="18"/>
          <w:szCs w:val="18"/>
        </w:rPr>
      </w:pPr>
      <w:r w:rsidRPr="00826443">
        <w:rPr>
          <w:i/>
          <w:sz w:val="18"/>
          <w:szCs w:val="18"/>
        </w:rPr>
        <w:t>Глава Хомутовского</w:t>
      </w:r>
    </w:p>
    <w:p w:rsidR="00826443" w:rsidRPr="00826443" w:rsidRDefault="00826443" w:rsidP="008D6352">
      <w:pPr>
        <w:tabs>
          <w:tab w:val="left" w:pos="3976"/>
        </w:tabs>
        <w:ind w:left="0" w:right="-278" w:firstLine="284"/>
        <w:jc w:val="right"/>
        <w:rPr>
          <w:i/>
          <w:sz w:val="18"/>
          <w:szCs w:val="18"/>
        </w:rPr>
      </w:pPr>
      <w:r w:rsidRPr="00826443">
        <w:rPr>
          <w:i/>
          <w:sz w:val="18"/>
          <w:szCs w:val="18"/>
        </w:rPr>
        <w:t xml:space="preserve">муниципального образования            </w:t>
      </w:r>
      <w:r w:rsidR="00895196">
        <w:rPr>
          <w:i/>
          <w:sz w:val="18"/>
          <w:szCs w:val="18"/>
        </w:rPr>
        <w:t xml:space="preserve">  </w:t>
      </w:r>
      <w:r w:rsidRPr="00826443">
        <w:rPr>
          <w:i/>
          <w:sz w:val="18"/>
          <w:szCs w:val="18"/>
        </w:rPr>
        <w:t xml:space="preserve">                                     В.М. </w:t>
      </w:r>
      <w:proofErr w:type="spellStart"/>
      <w:r w:rsidRPr="00826443">
        <w:rPr>
          <w:i/>
          <w:sz w:val="18"/>
          <w:szCs w:val="18"/>
        </w:rPr>
        <w:t>Колмаченко</w:t>
      </w:r>
      <w:proofErr w:type="spellEnd"/>
    </w:p>
    <w:p w:rsidR="00826443" w:rsidRPr="00826443" w:rsidRDefault="00826443" w:rsidP="008D6352">
      <w:pPr>
        <w:tabs>
          <w:tab w:val="left" w:pos="3976"/>
        </w:tabs>
        <w:ind w:left="0" w:right="-278" w:firstLine="284"/>
        <w:jc w:val="right"/>
        <w:rPr>
          <w:i/>
          <w:sz w:val="18"/>
          <w:szCs w:val="18"/>
        </w:rPr>
      </w:pPr>
    </w:p>
    <w:p w:rsidR="00D82287" w:rsidRDefault="00051A88" w:rsidP="008D6352">
      <w:pPr>
        <w:tabs>
          <w:tab w:val="left" w:pos="3976"/>
        </w:tabs>
        <w:ind w:left="0" w:right="-278" w:firstLine="284"/>
        <w:jc w:val="right"/>
        <w:rPr>
          <w:i/>
          <w:sz w:val="18"/>
          <w:szCs w:val="18"/>
        </w:rPr>
      </w:pPr>
      <w:r w:rsidRPr="00D82287">
        <w:rPr>
          <w:i/>
          <w:sz w:val="18"/>
          <w:szCs w:val="18"/>
        </w:rPr>
        <w:t xml:space="preserve">Приложение                                                                      </w:t>
      </w:r>
    </w:p>
    <w:p w:rsidR="00D82287" w:rsidRDefault="00051A88" w:rsidP="008D6352">
      <w:pPr>
        <w:tabs>
          <w:tab w:val="left" w:pos="3976"/>
        </w:tabs>
        <w:ind w:left="0" w:right="-278" w:firstLine="284"/>
        <w:jc w:val="right"/>
        <w:rPr>
          <w:i/>
          <w:sz w:val="18"/>
          <w:szCs w:val="18"/>
        </w:rPr>
      </w:pPr>
      <w:r w:rsidRPr="00D82287">
        <w:rPr>
          <w:i/>
          <w:sz w:val="18"/>
          <w:szCs w:val="18"/>
        </w:rPr>
        <w:t xml:space="preserve">                  к решению Думы Хомутовского МО                                                                                    </w:t>
      </w:r>
    </w:p>
    <w:p w:rsidR="00826443" w:rsidRDefault="00051A88" w:rsidP="008D6352">
      <w:pPr>
        <w:tabs>
          <w:tab w:val="left" w:pos="3976"/>
        </w:tabs>
        <w:ind w:left="0" w:right="-278" w:firstLine="284"/>
        <w:jc w:val="right"/>
        <w:rPr>
          <w:i/>
          <w:sz w:val="18"/>
          <w:szCs w:val="18"/>
          <w:u w:val="single"/>
        </w:rPr>
      </w:pPr>
      <w:r w:rsidRPr="00D82287">
        <w:rPr>
          <w:i/>
          <w:sz w:val="18"/>
          <w:szCs w:val="18"/>
        </w:rPr>
        <w:t xml:space="preserve">   </w:t>
      </w:r>
      <w:r w:rsidR="00D82287">
        <w:rPr>
          <w:i/>
          <w:sz w:val="18"/>
          <w:szCs w:val="18"/>
          <w:u w:val="single"/>
        </w:rPr>
        <w:t xml:space="preserve">2912.2022 </w:t>
      </w:r>
      <w:r w:rsidR="00D82287" w:rsidRPr="00D82287">
        <w:rPr>
          <w:i/>
          <w:sz w:val="18"/>
          <w:szCs w:val="18"/>
        </w:rPr>
        <w:t>№</w:t>
      </w:r>
      <w:r w:rsidR="00D82287">
        <w:rPr>
          <w:i/>
          <w:sz w:val="18"/>
          <w:szCs w:val="18"/>
          <w:u w:val="single"/>
        </w:rPr>
        <w:t xml:space="preserve"> 05-28 д</w:t>
      </w:r>
    </w:p>
    <w:p w:rsidR="00D82287" w:rsidRPr="00D82287" w:rsidRDefault="00D82287" w:rsidP="008D6352">
      <w:pPr>
        <w:tabs>
          <w:tab w:val="left" w:pos="3976"/>
        </w:tabs>
        <w:ind w:left="0" w:right="-278" w:firstLine="284"/>
        <w:jc w:val="center"/>
        <w:rPr>
          <w:sz w:val="18"/>
          <w:szCs w:val="18"/>
        </w:rPr>
      </w:pPr>
      <w:r w:rsidRPr="00D82287">
        <w:rPr>
          <w:sz w:val="18"/>
          <w:szCs w:val="18"/>
        </w:rPr>
        <w:t>ПЕРЕЧЕНЬ</w:t>
      </w:r>
    </w:p>
    <w:p w:rsidR="00D82287" w:rsidRPr="00D82287" w:rsidRDefault="00D82287" w:rsidP="008D6352">
      <w:pPr>
        <w:tabs>
          <w:tab w:val="left" w:pos="3976"/>
        </w:tabs>
        <w:ind w:left="0" w:right="-278" w:firstLine="284"/>
        <w:jc w:val="center"/>
        <w:rPr>
          <w:sz w:val="18"/>
          <w:szCs w:val="18"/>
        </w:rPr>
      </w:pPr>
      <w:r w:rsidRPr="00D82287">
        <w:rPr>
          <w:sz w:val="18"/>
          <w:szCs w:val="18"/>
        </w:rPr>
        <w:t>ИМУЩЕСТВА, НАХОДЯЩЕГОСЯ В МУНИЦИПАЛЬНОЙ СОБСТВЕННОСТИ</w:t>
      </w:r>
    </w:p>
    <w:p w:rsidR="00D82287" w:rsidRPr="00D82287" w:rsidRDefault="00D82287" w:rsidP="008D6352">
      <w:pPr>
        <w:tabs>
          <w:tab w:val="left" w:pos="3976"/>
        </w:tabs>
        <w:ind w:left="0" w:right="-278" w:firstLine="284"/>
        <w:jc w:val="center"/>
        <w:rPr>
          <w:sz w:val="18"/>
          <w:szCs w:val="18"/>
        </w:rPr>
      </w:pPr>
      <w:r w:rsidRPr="00D82287">
        <w:rPr>
          <w:sz w:val="18"/>
          <w:szCs w:val="18"/>
        </w:rPr>
        <w:t>ХОМУТОВСКОГО МУНИЦИПАЛЬНОГО ОБРАЗОВАНИЯ, И</w:t>
      </w:r>
    </w:p>
    <w:p w:rsidR="00D82287" w:rsidRPr="00D82287" w:rsidRDefault="00D82287" w:rsidP="008D6352">
      <w:pPr>
        <w:tabs>
          <w:tab w:val="left" w:pos="3976"/>
        </w:tabs>
        <w:ind w:left="0" w:right="-278" w:firstLine="284"/>
        <w:jc w:val="center"/>
        <w:rPr>
          <w:sz w:val="18"/>
          <w:szCs w:val="18"/>
        </w:rPr>
      </w:pPr>
      <w:r w:rsidRPr="00D82287">
        <w:rPr>
          <w:sz w:val="18"/>
          <w:szCs w:val="18"/>
        </w:rPr>
        <w:t>ПОДЛЕЖАЩЕГО ПЕРЕДАЧЕ В МУНИЦИПАЛЬНУЮ СОБСТВЕННОСТЬ ИРКУТСКОГО РАЙОННОГО МУНИЦИПАЛЬНОГО ОБРАЗОВАНИЯ</w:t>
      </w:r>
    </w:p>
    <w:p w:rsidR="00D82287" w:rsidRPr="00D82287" w:rsidRDefault="00D82287" w:rsidP="008D6352">
      <w:pPr>
        <w:tabs>
          <w:tab w:val="left" w:pos="3976"/>
        </w:tabs>
        <w:ind w:left="0" w:right="-278" w:firstLine="284"/>
        <w:jc w:val="center"/>
        <w:rPr>
          <w:sz w:val="18"/>
          <w:szCs w:val="18"/>
        </w:rPr>
      </w:pPr>
    </w:p>
    <w:p w:rsidR="00D82287" w:rsidRDefault="00D82287" w:rsidP="008D6352">
      <w:pPr>
        <w:tabs>
          <w:tab w:val="left" w:pos="3976"/>
        </w:tabs>
        <w:ind w:left="0" w:right="-278" w:firstLine="284"/>
        <w:jc w:val="center"/>
        <w:rPr>
          <w:sz w:val="18"/>
          <w:szCs w:val="18"/>
        </w:rPr>
      </w:pPr>
      <w:r w:rsidRPr="00D82287">
        <w:rPr>
          <w:sz w:val="18"/>
          <w:szCs w:val="18"/>
        </w:rPr>
        <w:t>Раздел 1. МУНИЦИПАЛЬНЫЕ УНИТАРНЫЕ ПРЕДПРИЯТИЯ И МУНИЦИПАЛЬНЫЕ УЧРЕЖДЕНИЯ</w:t>
      </w:r>
    </w:p>
    <w:p w:rsidR="00D82287" w:rsidRDefault="00D82287" w:rsidP="008D6352">
      <w:pPr>
        <w:tabs>
          <w:tab w:val="left" w:pos="3976"/>
        </w:tabs>
        <w:ind w:left="0" w:right="-278" w:firstLine="284"/>
        <w:jc w:val="center"/>
        <w:rPr>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5279"/>
        <w:gridCol w:w="3651"/>
      </w:tblGrid>
      <w:tr w:rsidR="00D82287" w:rsidRPr="00D82287" w:rsidTr="00D82287">
        <w:tc>
          <w:tcPr>
            <w:tcW w:w="1101" w:type="dxa"/>
            <w:tcBorders>
              <w:top w:val="single" w:sz="4" w:space="0" w:color="000000"/>
              <w:left w:val="single" w:sz="4" w:space="0" w:color="000000"/>
              <w:bottom w:val="single" w:sz="4" w:space="0" w:color="000000"/>
              <w:right w:val="single" w:sz="4" w:space="0" w:color="000000"/>
            </w:tcBorders>
            <w:shd w:val="clear" w:color="auto" w:fill="auto"/>
            <w:hideMark/>
          </w:tcPr>
          <w:p w:rsidR="00D82287" w:rsidRPr="00D82287" w:rsidRDefault="00D82287" w:rsidP="008D6352">
            <w:pPr>
              <w:tabs>
                <w:tab w:val="left" w:pos="3976"/>
              </w:tabs>
              <w:ind w:left="0" w:right="-278" w:firstLine="284"/>
              <w:rPr>
                <w:sz w:val="18"/>
                <w:szCs w:val="18"/>
              </w:rPr>
            </w:pPr>
            <w:r w:rsidRPr="00D82287">
              <w:rPr>
                <w:sz w:val="18"/>
                <w:szCs w:val="18"/>
              </w:rPr>
              <w:t xml:space="preserve">№ </w:t>
            </w:r>
            <w:proofErr w:type="gramStart"/>
            <w:r w:rsidRPr="00D82287">
              <w:rPr>
                <w:sz w:val="18"/>
                <w:szCs w:val="18"/>
              </w:rPr>
              <w:t>п</w:t>
            </w:r>
            <w:proofErr w:type="gramEnd"/>
            <w:r w:rsidRPr="00D82287">
              <w:rPr>
                <w:sz w:val="18"/>
                <w:szCs w:val="18"/>
              </w:rPr>
              <w:t>/п</w:t>
            </w:r>
          </w:p>
        </w:tc>
        <w:tc>
          <w:tcPr>
            <w:tcW w:w="5279" w:type="dxa"/>
            <w:tcBorders>
              <w:top w:val="single" w:sz="4" w:space="0" w:color="000000"/>
              <w:left w:val="single" w:sz="4" w:space="0" w:color="000000"/>
              <w:bottom w:val="single" w:sz="4" w:space="0" w:color="000000"/>
              <w:right w:val="single" w:sz="4" w:space="0" w:color="000000"/>
            </w:tcBorders>
            <w:shd w:val="clear" w:color="auto" w:fill="auto"/>
            <w:hideMark/>
          </w:tcPr>
          <w:p w:rsidR="00D82287" w:rsidRPr="00D82287" w:rsidRDefault="00D82287" w:rsidP="008D6352">
            <w:pPr>
              <w:tabs>
                <w:tab w:val="left" w:pos="3976"/>
              </w:tabs>
              <w:ind w:left="0" w:right="-278" w:firstLine="284"/>
              <w:rPr>
                <w:sz w:val="18"/>
                <w:szCs w:val="18"/>
              </w:rPr>
            </w:pPr>
            <w:r w:rsidRPr="00D82287">
              <w:rPr>
                <w:sz w:val="18"/>
                <w:szCs w:val="18"/>
              </w:rPr>
              <w:t>Наименование</w:t>
            </w:r>
          </w:p>
        </w:tc>
        <w:tc>
          <w:tcPr>
            <w:tcW w:w="3651" w:type="dxa"/>
            <w:tcBorders>
              <w:top w:val="single" w:sz="4" w:space="0" w:color="000000"/>
              <w:left w:val="single" w:sz="4" w:space="0" w:color="000000"/>
              <w:bottom w:val="single" w:sz="4" w:space="0" w:color="000000"/>
              <w:right w:val="single" w:sz="4" w:space="0" w:color="000000"/>
            </w:tcBorders>
            <w:shd w:val="clear" w:color="auto" w:fill="auto"/>
            <w:hideMark/>
          </w:tcPr>
          <w:p w:rsidR="00D82287" w:rsidRPr="00D82287" w:rsidRDefault="00D82287" w:rsidP="008D6352">
            <w:pPr>
              <w:tabs>
                <w:tab w:val="left" w:pos="3976"/>
              </w:tabs>
              <w:ind w:left="0" w:right="-278" w:firstLine="284"/>
              <w:rPr>
                <w:sz w:val="18"/>
                <w:szCs w:val="18"/>
              </w:rPr>
            </w:pPr>
            <w:r w:rsidRPr="00D82287">
              <w:rPr>
                <w:sz w:val="18"/>
                <w:szCs w:val="18"/>
              </w:rPr>
              <w:t>Адрес</w:t>
            </w:r>
          </w:p>
        </w:tc>
      </w:tr>
      <w:tr w:rsidR="00D82287" w:rsidRPr="00D82287" w:rsidTr="00D82287">
        <w:tc>
          <w:tcPr>
            <w:tcW w:w="1101" w:type="dxa"/>
            <w:tcBorders>
              <w:top w:val="single" w:sz="4" w:space="0" w:color="000000"/>
              <w:left w:val="single" w:sz="4" w:space="0" w:color="000000"/>
              <w:bottom w:val="single" w:sz="4" w:space="0" w:color="000000"/>
              <w:right w:val="single" w:sz="4" w:space="0" w:color="000000"/>
            </w:tcBorders>
            <w:shd w:val="clear" w:color="auto" w:fill="auto"/>
            <w:hideMark/>
          </w:tcPr>
          <w:p w:rsidR="00D82287" w:rsidRPr="00D82287" w:rsidRDefault="00D82287" w:rsidP="008D6352">
            <w:pPr>
              <w:tabs>
                <w:tab w:val="left" w:pos="3976"/>
              </w:tabs>
              <w:ind w:left="0" w:right="-278" w:firstLine="284"/>
              <w:rPr>
                <w:sz w:val="18"/>
                <w:szCs w:val="18"/>
              </w:rPr>
            </w:pPr>
            <w:r w:rsidRPr="00D82287">
              <w:rPr>
                <w:sz w:val="18"/>
                <w:szCs w:val="18"/>
              </w:rPr>
              <w:t>1</w:t>
            </w:r>
          </w:p>
        </w:tc>
        <w:tc>
          <w:tcPr>
            <w:tcW w:w="5279" w:type="dxa"/>
            <w:tcBorders>
              <w:top w:val="single" w:sz="4" w:space="0" w:color="000000"/>
              <w:left w:val="single" w:sz="4" w:space="0" w:color="000000"/>
              <w:bottom w:val="single" w:sz="4" w:space="0" w:color="000000"/>
              <w:right w:val="single" w:sz="4" w:space="0" w:color="000000"/>
            </w:tcBorders>
            <w:shd w:val="clear" w:color="auto" w:fill="auto"/>
            <w:hideMark/>
          </w:tcPr>
          <w:p w:rsidR="00D82287" w:rsidRPr="00D82287" w:rsidRDefault="00D82287" w:rsidP="008D6352">
            <w:pPr>
              <w:tabs>
                <w:tab w:val="left" w:pos="3976"/>
              </w:tabs>
              <w:ind w:left="0" w:right="-278" w:firstLine="284"/>
              <w:rPr>
                <w:sz w:val="18"/>
                <w:szCs w:val="18"/>
              </w:rPr>
            </w:pPr>
            <w:r w:rsidRPr="00D82287">
              <w:rPr>
                <w:sz w:val="18"/>
                <w:szCs w:val="18"/>
              </w:rPr>
              <w:t>2</w:t>
            </w:r>
          </w:p>
        </w:tc>
        <w:tc>
          <w:tcPr>
            <w:tcW w:w="3651" w:type="dxa"/>
            <w:tcBorders>
              <w:top w:val="single" w:sz="4" w:space="0" w:color="000000"/>
              <w:left w:val="single" w:sz="4" w:space="0" w:color="000000"/>
              <w:bottom w:val="single" w:sz="4" w:space="0" w:color="000000"/>
              <w:right w:val="single" w:sz="4" w:space="0" w:color="000000"/>
            </w:tcBorders>
            <w:shd w:val="clear" w:color="auto" w:fill="auto"/>
            <w:hideMark/>
          </w:tcPr>
          <w:p w:rsidR="00D82287" w:rsidRPr="00D82287" w:rsidRDefault="00D82287" w:rsidP="008D6352">
            <w:pPr>
              <w:tabs>
                <w:tab w:val="left" w:pos="3976"/>
              </w:tabs>
              <w:ind w:left="0" w:right="-278" w:firstLine="284"/>
              <w:rPr>
                <w:sz w:val="18"/>
                <w:szCs w:val="18"/>
              </w:rPr>
            </w:pPr>
            <w:r w:rsidRPr="00D82287">
              <w:rPr>
                <w:sz w:val="18"/>
                <w:szCs w:val="18"/>
              </w:rPr>
              <w:t>3</w:t>
            </w:r>
          </w:p>
        </w:tc>
      </w:tr>
      <w:tr w:rsidR="00D82287" w:rsidRPr="00D82287" w:rsidTr="00D82287">
        <w:tc>
          <w:tcPr>
            <w:tcW w:w="1101" w:type="dxa"/>
            <w:tcBorders>
              <w:top w:val="single" w:sz="4" w:space="0" w:color="000000"/>
              <w:left w:val="single" w:sz="4" w:space="0" w:color="000000"/>
              <w:bottom w:val="single" w:sz="4" w:space="0" w:color="000000"/>
              <w:right w:val="single" w:sz="4" w:space="0" w:color="000000"/>
            </w:tcBorders>
            <w:shd w:val="clear" w:color="auto" w:fill="auto"/>
            <w:hideMark/>
          </w:tcPr>
          <w:p w:rsidR="00D82287" w:rsidRPr="00D82287" w:rsidRDefault="00D82287" w:rsidP="008D6352">
            <w:pPr>
              <w:tabs>
                <w:tab w:val="left" w:pos="3976"/>
              </w:tabs>
              <w:ind w:left="0" w:right="-278" w:firstLine="284"/>
              <w:rPr>
                <w:sz w:val="18"/>
                <w:szCs w:val="18"/>
                <w:lang w:val="en-US"/>
              </w:rPr>
            </w:pPr>
            <w:r w:rsidRPr="00D82287">
              <w:rPr>
                <w:sz w:val="18"/>
                <w:szCs w:val="18"/>
              </w:rPr>
              <w:t>-</w:t>
            </w:r>
          </w:p>
        </w:tc>
        <w:tc>
          <w:tcPr>
            <w:tcW w:w="5279" w:type="dxa"/>
            <w:tcBorders>
              <w:top w:val="single" w:sz="4" w:space="0" w:color="000000"/>
              <w:left w:val="single" w:sz="4" w:space="0" w:color="000000"/>
              <w:bottom w:val="single" w:sz="4" w:space="0" w:color="000000"/>
              <w:right w:val="single" w:sz="4" w:space="0" w:color="000000"/>
            </w:tcBorders>
            <w:shd w:val="clear" w:color="auto" w:fill="auto"/>
            <w:hideMark/>
          </w:tcPr>
          <w:p w:rsidR="00D82287" w:rsidRPr="00D82287" w:rsidRDefault="00D82287" w:rsidP="008D6352">
            <w:pPr>
              <w:tabs>
                <w:tab w:val="left" w:pos="3976"/>
              </w:tabs>
              <w:ind w:left="0" w:right="-278" w:firstLine="284"/>
              <w:rPr>
                <w:sz w:val="18"/>
                <w:szCs w:val="18"/>
                <w:lang w:val="en-US"/>
              </w:rPr>
            </w:pPr>
            <w:r w:rsidRPr="00D82287">
              <w:rPr>
                <w:sz w:val="18"/>
                <w:szCs w:val="18"/>
                <w:lang w:val="en-US"/>
              </w:rPr>
              <w:t>-</w:t>
            </w:r>
          </w:p>
        </w:tc>
        <w:tc>
          <w:tcPr>
            <w:tcW w:w="3651" w:type="dxa"/>
            <w:tcBorders>
              <w:top w:val="single" w:sz="4" w:space="0" w:color="000000"/>
              <w:left w:val="single" w:sz="4" w:space="0" w:color="000000"/>
              <w:bottom w:val="single" w:sz="4" w:space="0" w:color="000000"/>
              <w:right w:val="single" w:sz="4" w:space="0" w:color="000000"/>
            </w:tcBorders>
            <w:shd w:val="clear" w:color="auto" w:fill="auto"/>
            <w:hideMark/>
          </w:tcPr>
          <w:p w:rsidR="00D82287" w:rsidRPr="00D82287" w:rsidRDefault="00D82287" w:rsidP="008D6352">
            <w:pPr>
              <w:tabs>
                <w:tab w:val="left" w:pos="3976"/>
              </w:tabs>
              <w:ind w:left="0" w:right="-278" w:firstLine="284"/>
              <w:rPr>
                <w:sz w:val="18"/>
                <w:szCs w:val="18"/>
                <w:lang w:val="en-US"/>
              </w:rPr>
            </w:pPr>
            <w:r w:rsidRPr="00D82287">
              <w:rPr>
                <w:sz w:val="18"/>
                <w:szCs w:val="18"/>
                <w:lang w:val="en-US"/>
              </w:rPr>
              <w:t>-</w:t>
            </w:r>
          </w:p>
        </w:tc>
      </w:tr>
    </w:tbl>
    <w:p w:rsidR="00D82287" w:rsidRDefault="0040281C" w:rsidP="008D6352">
      <w:pPr>
        <w:tabs>
          <w:tab w:val="left" w:pos="3976"/>
        </w:tabs>
        <w:ind w:left="0" w:right="-278" w:firstLine="284"/>
        <w:jc w:val="center"/>
        <w:rPr>
          <w:sz w:val="18"/>
          <w:szCs w:val="18"/>
        </w:rPr>
      </w:pPr>
      <w:r w:rsidRPr="0040281C">
        <w:rPr>
          <w:sz w:val="18"/>
          <w:szCs w:val="18"/>
        </w:rPr>
        <w:t>Раздел 2. НЕДВИЖИМОЕ ИМУЩЕСТВО</w:t>
      </w:r>
    </w:p>
    <w:tbl>
      <w:tblPr>
        <w:tblW w:w="10065" w:type="dxa"/>
        <w:tblInd w:w="-1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5"/>
        <w:gridCol w:w="2784"/>
        <w:gridCol w:w="2858"/>
        <w:gridCol w:w="3008"/>
      </w:tblGrid>
      <w:tr w:rsidR="0040281C" w:rsidRPr="0040281C" w:rsidTr="0040281C">
        <w:trPr>
          <w:trHeight w:val="780"/>
        </w:trPr>
        <w:tc>
          <w:tcPr>
            <w:tcW w:w="1415" w:type="dxa"/>
            <w:tcBorders>
              <w:top w:val="single" w:sz="6" w:space="0" w:color="000000"/>
              <w:left w:val="single" w:sz="6" w:space="0" w:color="000000"/>
              <w:bottom w:val="single" w:sz="6" w:space="0" w:color="000000"/>
              <w:right w:val="nil"/>
            </w:tcBorders>
            <w:shd w:val="clear" w:color="auto" w:fill="auto"/>
            <w:hideMark/>
          </w:tcPr>
          <w:p w:rsidR="0040281C" w:rsidRPr="0040281C" w:rsidRDefault="0040281C" w:rsidP="008D6352">
            <w:pPr>
              <w:tabs>
                <w:tab w:val="left" w:pos="3976"/>
              </w:tabs>
              <w:ind w:left="0" w:right="-278" w:firstLine="284"/>
              <w:rPr>
                <w:sz w:val="18"/>
                <w:szCs w:val="18"/>
              </w:rPr>
            </w:pPr>
            <w:r w:rsidRPr="0040281C">
              <w:rPr>
                <w:sz w:val="18"/>
                <w:szCs w:val="18"/>
              </w:rPr>
              <w:t>№ </w:t>
            </w:r>
            <w:proofErr w:type="gramStart"/>
            <w:r w:rsidRPr="0040281C">
              <w:rPr>
                <w:sz w:val="18"/>
                <w:szCs w:val="18"/>
              </w:rPr>
              <w:t>п</w:t>
            </w:r>
            <w:proofErr w:type="gramEnd"/>
            <w:r w:rsidRPr="0040281C">
              <w:rPr>
                <w:sz w:val="18"/>
                <w:szCs w:val="18"/>
              </w:rPr>
              <w:t>/п </w:t>
            </w:r>
          </w:p>
        </w:tc>
        <w:tc>
          <w:tcPr>
            <w:tcW w:w="2784" w:type="dxa"/>
            <w:tcBorders>
              <w:top w:val="single" w:sz="6" w:space="0" w:color="000000"/>
              <w:left w:val="single" w:sz="6" w:space="0" w:color="000000"/>
              <w:bottom w:val="single" w:sz="6" w:space="0" w:color="000000"/>
              <w:right w:val="nil"/>
            </w:tcBorders>
            <w:shd w:val="clear" w:color="auto" w:fill="auto"/>
            <w:hideMark/>
          </w:tcPr>
          <w:p w:rsidR="0040281C" w:rsidRPr="0040281C" w:rsidRDefault="0040281C" w:rsidP="008D6352">
            <w:pPr>
              <w:tabs>
                <w:tab w:val="left" w:pos="3976"/>
              </w:tabs>
              <w:ind w:left="0" w:right="-278" w:firstLine="284"/>
              <w:rPr>
                <w:sz w:val="18"/>
                <w:szCs w:val="18"/>
              </w:rPr>
            </w:pPr>
            <w:r w:rsidRPr="0040281C">
              <w:rPr>
                <w:sz w:val="18"/>
                <w:szCs w:val="18"/>
              </w:rPr>
              <w:t>Наименование  </w:t>
            </w:r>
          </w:p>
        </w:tc>
        <w:tc>
          <w:tcPr>
            <w:tcW w:w="2858" w:type="dxa"/>
            <w:tcBorders>
              <w:top w:val="single" w:sz="6" w:space="0" w:color="000000"/>
              <w:left w:val="single" w:sz="6" w:space="0" w:color="000000"/>
              <w:bottom w:val="single" w:sz="6" w:space="0" w:color="000000"/>
              <w:right w:val="nil"/>
            </w:tcBorders>
            <w:shd w:val="clear" w:color="auto" w:fill="auto"/>
            <w:hideMark/>
          </w:tcPr>
          <w:p w:rsidR="0040281C" w:rsidRPr="0040281C" w:rsidRDefault="0040281C" w:rsidP="008D6352">
            <w:pPr>
              <w:tabs>
                <w:tab w:val="left" w:pos="3976"/>
              </w:tabs>
              <w:ind w:left="0" w:right="-278" w:firstLine="284"/>
              <w:rPr>
                <w:sz w:val="18"/>
                <w:szCs w:val="18"/>
              </w:rPr>
            </w:pPr>
            <w:r w:rsidRPr="0040281C">
              <w:rPr>
                <w:sz w:val="18"/>
                <w:szCs w:val="18"/>
              </w:rPr>
              <w:t>Адрес </w:t>
            </w:r>
          </w:p>
        </w:tc>
        <w:tc>
          <w:tcPr>
            <w:tcW w:w="3008" w:type="dxa"/>
            <w:tcBorders>
              <w:top w:val="single" w:sz="6" w:space="0" w:color="000000"/>
              <w:left w:val="single" w:sz="6" w:space="0" w:color="000000"/>
              <w:bottom w:val="single" w:sz="6" w:space="0" w:color="000000"/>
              <w:right w:val="single" w:sz="6" w:space="0" w:color="000000"/>
            </w:tcBorders>
            <w:shd w:val="clear" w:color="auto" w:fill="auto"/>
            <w:hideMark/>
          </w:tcPr>
          <w:p w:rsidR="0040281C" w:rsidRPr="0040281C" w:rsidRDefault="0040281C" w:rsidP="008D6352">
            <w:pPr>
              <w:tabs>
                <w:tab w:val="left" w:pos="3976"/>
              </w:tabs>
              <w:ind w:left="0" w:right="-278" w:firstLine="284"/>
              <w:rPr>
                <w:sz w:val="18"/>
                <w:szCs w:val="18"/>
              </w:rPr>
            </w:pPr>
            <w:r w:rsidRPr="0040281C">
              <w:rPr>
                <w:sz w:val="18"/>
                <w:szCs w:val="18"/>
              </w:rPr>
              <w:t>Кадастровый (или условный) номер </w:t>
            </w:r>
          </w:p>
        </w:tc>
      </w:tr>
      <w:tr w:rsidR="0040281C" w:rsidRPr="0040281C" w:rsidTr="0040281C">
        <w:trPr>
          <w:trHeight w:val="225"/>
        </w:trPr>
        <w:tc>
          <w:tcPr>
            <w:tcW w:w="1415" w:type="dxa"/>
            <w:tcBorders>
              <w:top w:val="single" w:sz="6" w:space="0" w:color="000000"/>
              <w:left w:val="single" w:sz="6" w:space="0" w:color="000000"/>
              <w:bottom w:val="single" w:sz="6" w:space="0" w:color="000000"/>
              <w:right w:val="nil"/>
            </w:tcBorders>
            <w:shd w:val="clear" w:color="auto" w:fill="auto"/>
            <w:hideMark/>
          </w:tcPr>
          <w:p w:rsidR="0040281C" w:rsidRPr="0040281C" w:rsidRDefault="0040281C" w:rsidP="008D6352">
            <w:pPr>
              <w:tabs>
                <w:tab w:val="left" w:pos="3976"/>
              </w:tabs>
              <w:ind w:left="0" w:right="-278" w:firstLine="284"/>
              <w:rPr>
                <w:sz w:val="18"/>
                <w:szCs w:val="18"/>
              </w:rPr>
            </w:pPr>
            <w:r w:rsidRPr="0040281C">
              <w:rPr>
                <w:sz w:val="18"/>
                <w:szCs w:val="18"/>
              </w:rPr>
              <w:t>1 </w:t>
            </w:r>
          </w:p>
        </w:tc>
        <w:tc>
          <w:tcPr>
            <w:tcW w:w="2784" w:type="dxa"/>
            <w:tcBorders>
              <w:top w:val="single" w:sz="6" w:space="0" w:color="000000"/>
              <w:left w:val="single" w:sz="6" w:space="0" w:color="000000"/>
              <w:bottom w:val="single" w:sz="6" w:space="0" w:color="000000"/>
              <w:right w:val="nil"/>
            </w:tcBorders>
            <w:shd w:val="clear" w:color="auto" w:fill="auto"/>
            <w:hideMark/>
          </w:tcPr>
          <w:p w:rsidR="0040281C" w:rsidRPr="0040281C" w:rsidRDefault="0040281C" w:rsidP="008D6352">
            <w:pPr>
              <w:tabs>
                <w:tab w:val="left" w:pos="3976"/>
              </w:tabs>
              <w:ind w:left="0" w:right="-278" w:firstLine="284"/>
              <w:rPr>
                <w:sz w:val="18"/>
                <w:szCs w:val="18"/>
              </w:rPr>
            </w:pPr>
            <w:r w:rsidRPr="0040281C">
              <w:rPr>
                <w:sz w:val="18"/>
                <w:szCs w:val="18"/>
              </w:rPr>
              <w:t>2 </w:t>
            </w:r>
          </w:p>
        </w:tc>
        <w:tc>
          <w:tcPr>
            <w:tcW w:w="2858" w:type="dxa"/>
            <w:tcBorders>
              <w:top w:val="single" w:sz="6" w:space="0" w:color="000000"/>
              <w:left w:val="single" w:sz="6" w:space="0" w:color="000000"/>
              <w:bottom w:val="single" w:sz="6" w:space="0" w:color="000000"/>
              <w:right w:val="nil"/>
            </w:tcBorders>
            <w:shd w:val="clear" w:color="auto" w:fill="auto"/>
            <w:hideMark/>
          </w:tcPr>
          <w:p w:rsidR="0040281C" w:rsidRPr="0040281C" w:rsidRDefault="0040281C" w:rsidP="008D6352">
            <w:pPr>
              <w:tabs>
                <w:tab w:val="left" w:pos="3976"/>
              </w:tabs>
              <w:ind w:left="0" w:right="-278" w:firstLine="284"/>
              <w:rPr>
                <w:sz w:val="18"/>
                <w:szCs w:val="18"/>
              </w:rPr>
            </w:pPr>
            <w:r w:rsidRPr="0040281C">
              <w:rPr>
                <w:sz w:val="18"/>
                <w:szCs w:val="18"/>
              </w:rPr>
              <w:t>3 </w:t>
            </w:r>
          </w:p>
        </w:tc>
        <w:tc>
          <w:tcPr>
            <w:tcW w:w="3008" w:type="dxa"/>
            <w:tcBorders>
              <w:top w:val="single" w:sz="6" w:space="0" w:color="000000"/>
              <w:left w:val="single" w:sz="6" w:space="0" w:color="000000"/>
              <w:bottom w:val="single" w:sz="6" w:space="0" w:color="000000"/>
              <w:right w:val="single" w:sz="6" w:space="0" w:color="000000"/>
            </w:tcBorders>
            <w:shd w:val="clear" w:color="auto" w:fill="auto"/>
            <w:hideMark/>
          </w:tcPr>
          <w:p w:rsidR="0040281C" w:rsidRPr="0040281C" w:rsidRDefault="0040281C" w:rsidP="008D6352">
            <w:pPr>
              <w:tabs>
                <w:tab w:val="left" w:pos="3976"/>
              </w:tabs>
              <w:ind w:left="0" w:right="-278" w:firstLine="284"/>
              <w:rPr>
                <w:sz w:val="18"/>
                <w:szCs w:val="18"/>
              </w:rPr>
            </w:pPr>
            <w:r w:rsidRPr="0040281C">
              <w:rPr>
                <w:sz w:val="18"/>
                <w:szCs w:val="18"/>
              </w:rPr>
              <w:t>4 </w:t>
            </w:r>
          </w:p>
        </w:tc>
      </w:tr>
      <w:tr w:rsidR="0040281C" w:rsidRPr="0040281C" w:rsidTr="0040281C">
        <w:trPr>
          <w:trHeight w:val="225"/>
        </w:trPr>
        <w:tc>
          <w:tcPr>
            <w:tcW w:w="1415" w:type="dxa"/>
            <w:tcBorders>
              <w:top w:val="single" w:sz="6" w:space="0" w:color="000000"/>
              <w:left w:val="single" w:sz="6" w:space="0" w:color="000000"/>
              <w:bottom w:val="single" w:sz="6" w:space="0" w:color="000000"/>
              <w:right w:val="nil"/>
            </w:tcBorders>
            <w:shd w:val="clear" w:color="auto" w:fill="auto"/>
            <w:hideMark/>
          </w:tcPr>
          <w:p w:rsidR="0040281C" w:rsidRPr="0040281C" w:rsidRDefault="0040281C" w:rsidP="008D6352">
            <w:pPr>
              <w:numPr>
                <w:ilvl w:val="0"/>
                <w:numId w:val="34"/>
              </w:numPr>
              <w:tabs>
                <w:tab w:val="left" w:pos="3976"/>
              </w:tabs>
              <w:ind w:right="-278"/>
              <w:rPr>
                <w:sz w:val="18"/>
                <w:szCs w:val="18"/>
              </w:rPr>
            </w:pPr>
            <w:r w:rsidRPr="0040281C">
              <w:rPr>
                <w:sz w:val="18"/>
                <w:szCs w:val="18"/>
              </w:rPr>
              <w:t> </w:t>
            </w:r>
          </w:p>
        </w:tc>
        <w:tc>
          <w:tcPr>
            <w:tcW w:w="2784" w:type="dxa"/>
            <w:tcBorders>
              <w:top w:val="single" w:sz="6" w:space="0" w:color="000000"/>
              <w:left w:val="single" w:sz="6" w:space="0" w:color="000000"/>
              <w:bottom w:val="single" w:sz="6" w:space="0" w:color="000000"/>
              <w:right w:val="nil"/>
            </w:tcBorders>
            <w:shd w:val="clear" w:color="auto" w:fill="auto"/>
            <w:hideMark/>
          </w:tcPr>
          <w:p w:rsidR="0040281C" w:rsidRPr="0040281C" w:rsidRDefault="0040281C" w:rsidP="00AB182A">
            <w:pPr>
              <w:tabs>
                <w:tab w:val="left" w:pos="3976"/>
              </w:tabs>
              <w:ind w:left="0" w:right="88" w:firstLine="284"/>
              <w:rPr>
                <w:sz w:val="18"/>
                <w:szCs w:val="18"/>
              </w:rPr>
            </w:pPr>
            <w:r w:rsidRPr="0040281C">
              <w:rPr>
                <w:sz w:val="18"/>
                <w:szCs w:val="18"/>
              </w:rPr>
              <w:t xml:space="preserve">Земельный участок, вид разрешенного использования: «Предоставление коммунальных услуг» </w:t>
            </w:r>
          </w:p>
        </w:tc>
        <w:tc>
          <w:tcPr>
            <w:tcW w:w="2858" w:type="dxa"/>
            <w:tcBorders>
              <w:top w:val="single" w:sz="6" w:space="0" w:color="000000"/>
              <w:left w:val="single" w:sz="6" w:space="0" w:color="000000"/>
              <w:bottom w:val="single" w:sz="6" w:space="0" w:color="000000"/>
              <w:right w:val="nil"/>
            </w:tcBorders>
            <w:shd w:val="clear" w:color="auto" w:fill="auto"/>
            <w:hideMark/>
          </w:tcPr>
          <w:p w:rsidR="0040281C" w:rsidRPr="0040281C" w:rsidRDefault="0040281C" w:rsidP="008D6352">
            <w:pPr>
              <w:tabs>
                <w:tab w:val="left" w:pos="3976"/>
              </w:tabs>
              <w:ind w:left="0" w:right="-278" w:firstLine="284"/>
              <w:rPr>
                <w:sz w:val="18"/>
                <w:szCs w:val="18"/>
              </w:rPr>
            </w:pPr>
            <w:r w:rsidRPr="0040281C">
              <w:rPr>
                <w:sz w:val="18"/>
                <w:szCs w:val="18"/>
              </w:rPr>
              <w:t xml:space="preserve"> Российская Федерация,   </w:t>
            </w:r>
          </w:p>
          <w:p w:rsidR="0040281C" w:rsidRPr="0040281C" w:rsidRDefault="0040281C" w:rsidP="008D6352">
            <w:pPr>
              <w:tabs>
                <w:tab w:val="left" w:pos="3976"/>
              </w:tabs>
              <w:ind w:left="0" w:right="-278" w:firstLine="284"/>
              <w:rPr>
                <w:sz w:val="18"/>
                <w:szCs w:val="18"/>
              </w:rPr>
            </w:pPr>
            <w:r w:rsidRPr="0040281C">
              <w:rPr>
                <w:sz w:val="18"/>
                <w:szCs w:val="18"/>
              </w:rPr>
              <w:t xml:space="preserve"> Иркутская область,  </w:t>
            </w:r>
          </w:p>
          <w:p w:rsidR="0040281C" w:rsidRPr="0040281C" w:rsidRDefault="0040281C" w:rsidP="008D6352">
            <w:pPr>
              <w:tabs>
                <w:tab w:val="left" w:pos="3976"/>
              </w:tabs>
              <w:ind w:left="0" w:right="-278" w:firstLine="284"/>
              <w:rPr>
                <w:sz w:val="18"/>
                <w:szCs w:val="18"/>
              </w:rPr>
            </w:pPr>
            <w:r w:rsidRPr="0040281C">
              <w:rPr>
                <w:sz w:val="18"/>
                <w:szCs w:val="18"/>
              </w:rPr>
              <w:t xml:space="preserve"> муниципальный  район  </w:t>
            </w:r>
          </w:p>
          <w:p w:rsidR="0040281C" w:rsidRPr="0040281C" w:rsidRDefault="0040281C" w:rsidP="008D6352">
            <w:pPr>
              <w:tabs>
                <w:tab w:val="left" w:pos="3976"/>
              </w:tabs>
              <w:ind w:left="0" w:right="-278" w:firstLine="284"/>
              <w:rPr>
                <w:sz w:val="18"/>
                <w:szCs w:val="18"/>
              </w:rPr>
            </w:pPr>
            <w:r w:rsidRPr="0040281C">
              <w:rPr>
                <w:sz w:val="18"/>
                <w:szCs w:val="18"/>
              </w:rPr>
              <w:t xml:space="preserve"> Иркутский,  сельское </w:t>
            </w:r>
          </w:p>
          <w:p w:rsidR="0040281C" w:rsidRPr="0040281C" w:rsidRDefault="0040281C" w:rsidP="008D6352">
            <w:pPr>
              <w:tabs>
                <w:tab w:val="left" w:pos="3976"/>
              </w:tabs>
              <w:ind w:left="0" w:right="-278" w:firstLine="284"/>
              <w:rPr>
                <w:sz w:val="18"/>
                <w:szCs w:val="18"/>
              </w:rPr>
            </w:pPr>
            <w:r w:rsidRPr="0040281C">
              <w:rPr>
                <w:sz w:val="18"/>
                <w:szCs w:val="18"/>
              </w:rPr>
              <w:t xml:space="preserve"> поселение  </w:t>
            </w:r>
          </w:p>
          <w:p w:rsidR="0040281C" w:rsidRPr="0040281C" w:rsidRDefault="0040281C" w:rsidP="008D6352">
            <w:pPr>
              <w:tabs>
                <w:tab w:val="left" w:pos="3976"/>
              </w:tabs>
              <w:ind w:left="0" w:right="-278" w:firstLine="284"/>
              <w:rPr>
                <w:sz w:val="18"/>
                <w:szCs w:val="18"/>
              </w:rPr>
            </w:pPr>
            <w:r w:rsidRPr="0040281C">
              <w:rPr>
                <w:sz w:val="18"/>
                <w:szCs w:val="18"/>
              </w:rPr>
              <w:t xml:space="preserve"> </w:t>
            </w:r>
            <w:proofErr w:type="spellStart"/>
            <w:r w:rsidRPr="0040281C">
              <w:rPr>
                <w:sz w:val="18"/>
                <w:szCs w:val="18"/>
              </w:rPr>
              <w:t>Хомутовское</w:t>
            </w:r>
            <w:proofErr w:type="spellEnd"/>
            <w:r w:rsidRPr="0040281C">
              <w:rPr>
                <w:sz w:val="18"/>
                <w:szCs w:val="18"/>
              </w:rPr>
              <w:t xml:space="preserve">, деревня    </w:t>
            </w:r>
          </w:p>
          <w:p w:rsidR="0040281C" w:rsidRPr="0040281C" w:rsidRDefault="0040281C" w:rsidP="008D6352">
            <w:pPr>
              <w:tabs>
                <w:tab w:val="left" w:pos="3976"/>
              </w:tabs>
              <w:ind w:left="0" w:right="-278" w:firstLine="284"/>
              <w:rPr>
                <w:sz w:val="18"/>
                <w:szCs w:val="18"/>
              </w:rPr>
            </w:pPr>
            <w:r w:rsidRPr="0040281C">
              <w:rPr>
                <w:sz w:val="18"/>
                <w:szCs w:val="18"/>
              </w:rPr>
              <w:t xml:space="preserve"> Куда, улица  </w:t>
            </w:r>
          </w:p>
          <w:p w:rsidR="0040281C" w:rsidRPr="0040281C" w:rsidRDefault="0040281C" w:rsidP="008D6352">
            <w:pPr>
              <w:tabs>
                <w:tab w:val="left" w:pos="3976"/>
              </w:tabs>
              <w:ind w:left="0" w:right="-278" w:firstLine="284"/>
              <w:rPr>
                <w:sz w:val="18"/>
                <w:szCs w:val="18"/>
              </w:rPr>
            </w:pPr>
            <w:r w:rsidRPr="0040281C">
              <w:rPr>
                <w:sz w:val="18"/>
                <w:szCs w:val="18"/>
              </w:rPr>
              <w:t xml:space="preserve"> Историческая</w:t>
            </w:r>
          </w:p>
          <w:p w:rsidR="0040281C" w:rsidRPr="0040281C" w:rsidRDefault="0040281C" w:rsidP="008D6352">
            <w:pPr>
              <w:tabs>
                <w:tab w:val="left" w:pos="3976"/>
              </w:tabs>
              <w:ind w:left="0" w:right="-278" w:firstLine="284"/>
              <w:rPr>
                <w:sz w:val="18"/>
                <w:szCs w:val="18"/>
              </w:rPr>
            </w:pPr>
          </w:p>
        </w:tc>
        <w:tc>
          <w:tcPr>
            <w:tcW w:w="3008" w:type="dxa"/>
            <w:tcBorders>
              <w:top w:val="single" w:sz="6" w:space="0" w:color="000000"/>
              <w:left w:val="single" w:sz="6" w:space="0" w:color="000000"/>
              <w:bottom w:val="single" w:sz="6" w:space="0" w:color="000000"/>
              <w:right w:val="single" w:sz="6" w:space="0" w:color="000000"/>
            </w:tcBorders>
            <w:shd w:val="clear" w:color="auto" w:fill="auto"/>
            <w:hideMark/>
          </w:tcPr>
          <w:p w:rsidR="0040281C" w:rsidRPr="0040281C" w:rsidRDefault="0040281C" w:rsidP="008D6352">
            <w:pPr>
              <w:tabs>
                <w:tab w:val="left" w:pos="3976"/>
              </w:tabs>
              <w:ind w:left="0" w:right="-278" w:firstLine="284"/>
              <w:rPr>
                <w:sz w:val="18"/>
                <w:szCs w:val="18"/>
              </w:rPr>
            </w:pPr>
            <w:r w:rsidRPr="0040281C">
              <w:rPr>
                <w:sz w:val="18"/>
                <w:szCs w:val="18"/>
              </w:rPr>
              <w:t>38:06:100922:8687 </w:t>
            </w:r>
          </w:p>
        </w:tc>
      </w:tr>
    </w:tbl>
    <w:p w:rsidR="0040281C" w:rsidRDefault="0040281C" w:rsidP="008D6352">
      <w:pPr>
        <w:tabs>
          <w:tab w:val="left" w:pos="3976"/>
        </w:tabs>
        <w:ind w:left="0" w:right="-278" w:firstLine="284"/>
        <w:jc w:val="center"/>
        <w:rPr>
          <w:sz w:val="18"/>
          <w:szCs w:val="18"/>
        </w:rPr>
      </w:pPr>
      <w:r w:rsidRPr="0040281C">
        <w:rPr>
          <w:sz w:val="18"/>
          <w:szCs w:val="18"/>
        </w:rPr>
        <w:t>Раздел 3. ДВИЖИМОЕ ИМУЩЕСТВО</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4111"/>
        <w:gridCol w:w="5103"/>
      </w:tblGrid>
      <w:tr w:rsidR="0040281C" w:rsidRPr="0040281C" w:rsidTr="0040281C">
        <w:tc>
          <w:tcPr>
            <w:tcW w:w="817" w:type="dxa"/>
            <w:tcBorders>
              <w:top w:val="single" w:sz="4" w:space="0" w:color="000000"/>
              <w:left w:val="single" w:sz="4" w:space="0" w:color="000000"/>
              <w:bottom w:val="single" w:sz="4" w:space="0" w:color="000000"/>
              <w:right w:val="single" w:sz="4" w:space="0" w:color="000000"/>
            </w:tcBorders>
            <w:shd w:val="clear" w:color="auto" w:fill="auto"/>
            <w:hideMark/>
          </w:tcPr>
          <w:p w:rsidR="0040281C" w:rsidRPr="0040281C" w:rsidRDefault="0040281C" w:rsidP="008D6352">
            <w:pPr>
              <w:tabs>
                <w:tab w:val="left" w:pos="3976"/>
              </w:tabs>
              <w:ind w:left="0" w:right="-278" w:firstLine="284"/>
              <w:rPr>
                <w:sz w:val="18"/>
                <w:szCs w:val="18"/>
              </w:rPr>
            </w:pPr>
            <w:r w:rsidRPr="0040281C">
              <w:rPr>
                <w:sz w:val="18"/>
                <w:szCs w:val="18"/>
              </w:rPr>
              <w:t xml:space="preserve">№ </w:t>
            </w:r>
            <w:proofErr w:type="gramStart"/>
            <w:r w:rsidRPr="0040281C">
              <w:rPr>
                <w:sz w:val="18"/>
                <w:szCs w:val="18"/>
              </w:rPr>
              <w:t>п</w:t>
            </w:r>
            <w:proofErr w:type="gramEnd"/>
            <w:r w:rsidRPr="0040281C">
              <w:rPr>
                <w:sz w:val="18"/>
                <w:szCs w:val="18"/>
              </w:rPr>
              <w:t>/п</w:t>
            </w:r>
          </w:p>
        </w:tc>
        <w:tc>
          <w:tcPr>
            <w:tcW w:w="4111" w:type="dxa"/>
            <w:tcBorders>
              <w:top w:val="single" w:sz="4" w:space="0" w:color="000000"/>
              <w:left w:val="single" w:sz="4" w:space="0" w:color="000000"/>
              <w:bottom w:val="single" w:sz="4" w:space="0" w:color="000000"/>
              <w:right w:val="single" w:sz="4" w:space="0" w:color="000000"/>
            </w:tcBorders>
            <w:shd w:val="clear" w:color="auto" w:fill="auto"/>
            <w:hideMark/>
          </w:tcPr>
          <w:p w:rsidR="0040281C" w:rsidRPr="0040281C" w:rsidRDefault="0040281C" w:rsidP="008D6352">
            <w:pPr>
              <w:tabs>
                <w:tab w:val="left" w:pos="3976"/>
              </w:tabs>
              <w:ind w:left="0" w:right="-278" w:firstLine="284"/>
              <w:rPr>
                <w:sz w:val="18"/>
                <w:szCs w:val="18"/>
              </w:rPr>
            </w:pPr>
            <w:r w:rsidRPr="0040281C">
              <w:rPr>
                <w:sz w:val="18"/>
                <w:szCs w:val="18"/>
              </w:rPr>
              <w:t>Наименование</w:t>
            </w:r>
          </w:p>
        </w:tc>
        <w:tc>
          <w:tcPr>
            <w:tcW w:w="5103" w:type="dxa"/>
            <w:tcBorders>
              <w:top w:val="single" w:sz="4" w:space="0" w:color="000000"/>
              <w:left w:val="single" w:sz="4" w:space="0" w:color="000000"/>
              <w:bottom w:val="single" w:sz="4" w:space="0" w:color="000000"/>
              <w:right w:val="single" w:sz="4" w:space="0" w:color="000000"/>
            </w:tcBorders>
            <w:shd w:val="clear" w:color="auto" w:fill="auto"/>
            <w:hideMark/>
          </w:tcPr>
          <w:p w:rsidR="0040281C" w:rsidRPr="0040281C" w:rsidRDefault="0040281C" w:rsidP="008D6352">
            <w:pPr>
              <w:tabs>
                <w:tab w:val="left" w:pos="3976"/>
              </w:tabs>
              <w:ind w:left="0" w:right="-278" w:firstLine="284"/>
              <w:rPr>
                <w:sz w:val="18"/>
                <w:szCs w:val="18"/>
              </w:rPr>
            </w:pPr>
            <w:r w:rsidRPr="0040281C">
              <w:rPr>
                <w:sz w:val="18"/>
                <w:szCs w:val="18"/>
              </w:rPr>
              <w:t>Индивидуализирующие признаки</w:t>
            </w:r>
          </w:p>
        </w:tc>
      </w:tr>
      <w:tr w:rsidR="0040281C" w:rsidRPr="0040281C" w:rsidTr="0040281C">
        <w:tc>
          <w:tcPr>
            <w:tcW w:w="817" w:type="dxa"/>
            <w:tcBorders>
              <w:top w:val="single" w:sz="4" w:space="0" w:color="000000"/>
              <w:left w:val="single" w:sz="4" w:space="0" w:color="000000"/>
              <w:bottom w:val="single" w:sz="4" w:space="0" w:color="000000"/>
              <w:right w:val="single" w:sz="4" w:space="0" w:color="000000"/>
            </w:tcBorders>
            <w:shd w:val="clear" w:color="auto" w:fill="auto"/>
            <w:hideMark/>
          </w:tcPr>
          <w:p w:rsidR="0040281C" w:rsidRPr="0040281C" w:rsidRDefault="0040281C" w:rsidP="008D6352">
            <w:pPr>
              <w:tabs>
                <w:tab w:val="left" w:pos="3976"/>
              </w:tabs>
              <w:ind w:left="0" w:right="-278" w:firstLine="284"/>
              <w:rPr>
                <w:sz w:val="18"/>
                <w:szCs w:val="18"/>
              </w:rPr>
            </w:pPr>
            <w:r w:rsidRPr="0040281C">
              <w:rPr>
                <w:sz w:val="18"/>
                <w:szCs w:val="18"/>
              </w:rPr>
              <w:t>1</w:t>
            </w:r>
          </w:p>
        </w:tc>
        <w:tc>
          <w:tcPr>
            <w:tcW w:w="4111" w:type="dxa"/>
            <w:tcBorders>
              <w:top w:val="single" w:sz="4" w:space="0" w:color="000000"/>
              <w:left w:val="single" w:sz="4" w:space="0" w:color="000000"/>
              <w:bottom w:val="single" w:sz="4" w:space="0" w:color="000000"/>
              <w:right w:val="single" w:sz="4" w:space="0" w:color="000000"/>
            </w:tcBorders>
            <w:shd w:val="clear" w:color="auto" w:fill="auto"/>
            <w:hideMark/>
          </w:tcPr>
          <w:p w:rsidR="0040281C" w:rsidRPr="0040281C" w:rsidRDefault="0040281C" w:rsidP="008D6352">
            <w:pPr>
              <w:tabs>
                <w:tab w:val="left" w:pos="3976"/>
              </w:tabs>
              <w:ind w:left="0" w:right="-278" w:firstLine="284"/>
              <w:rPr>
                <w:sz w:val="18"/>
                <w:szCs w:val="18"/>
              </w:rPr>
            </w:pPr>
            <w:r w:rsidRPr="0040281C">
              <w:rPr>
                <w:sz w:val="18"/>
                <w:szCs w:val="18"/>
              </w:rPr>
              <w:t>2</w:t>
            </w:r>
          </w:p>
        </w:tc>
        <w:tc>
          <w:tcPr>
            <w:tcW w:w="5103" w:type="dxa"/>
            <w:tcBorders>
              <w:top w:val="single" w:sz="4" w:space="0" w:color="000000"/>
              <w:left w:val="single" w:sz="4" w:space="0" w:color="000000"/>
              <w:bottom w:val="single" w:sz="4" w:space="0" w:color="000000"/>
              <w:right w:val="single" w:sz="4" w:space="0" w:color="000000"/>
            </w:tcBorders>
            <w:shd w:val="clear" w:color="auto" w:fill="auto"/>
            <w:hideMark/>
          </w:tcPr>
          <w:p w:rsidR="0040281C" w:rsidRPr="0040281C" w:rsidRDefault="0040281C" w:rsidP="008D6352">
            <w:pPr>
              <w:tabs>
                <w:tab w:val="left" w:pos="3976"/>
              </w:tabs>
              <w:ind w:left="0" w:right="-278" w:firstLine="284"/>
              <w:rPr>
                <w:sz w:val="18"/>
                <w:szCs w:val="18"/>
              </w:rPr>
            </w:pPr>
            <w:r w:rsidRPr="0040281C">
              <w:rPr>
                <w:sz w:val="18"/>
                <w:szCs w:val="18"/>
              </w:rPr>
              <w:t>3</w:t>
            </w:r>
          </w:p>
        </w:tc>
      </w:tr>
      <w:tr w:rsidR="0040281C" w:rsidRPr="0040281C" w:rsidTr="0040281C">
        <w:tc>
          <w:tcPr>
            <w:tcW w:w="817" w:type="dxa"/>
            <w:tcBorders>
              <w:top w:val="single" w:sz="4" w:space="0" w:color="000000"/>
              <w:left w:val="single" w:sz="4" w:space="0" w:color="000000"/>
              <w:bottom w:val="single" w:sz="4" w:space="0" w:color="000000"/>
              <w:right w:val="single" w:sz="4" w:space="0" w:color="000000"/>
            </w:tcBorders>
            <w:shd w:val="clear" w:color="auto" w:fill="auto"/>
            <w:hideMark/>
          </w:tcPr>
          <w:p w:rsidR="0040281C" w:rsidRPr="0040281C" w:rsidRDefault="0040281C" w:rsidP="008D6352">
            <w:pPr>
              <w:tabs>
                <w:tab w:val="left" w:pos="3976"/>
              </w:tabs>
              <w:ind w:left="0" w:right="-278" w:firstLine="284"/>
              <w:rPr>
                <w:sz w:val="18"/>
                <w:szCs w:val="18"/>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40281C" w:rsidRPr="0040281C" w:rsidRDefault="0040281C" w:rsidP="008D6352">
            <w:pPr>
              <w:tabs>
                <w:tab w:val="left" w:pos="3976"/>
              </w:tabs>
              <w:ind w:left="0" w:right="-278" w:firstLine="284"/>
              <w:rPr>
                <w:sz w:val="18"/>
                <w:szCs w:val="18"/>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40281C" w:rsidRPr="0040281C" w:rsidRDefault="0040281C" w:rsidP="008D6352">
            <w:pPr>
              <w:tabs>
                <w:tab w:val="left" w:pos="3976"/>
              </w:tabs>
              <w:ind w:left="0" w:right="-278" w:firstLine="284"/>
              <w:rPr>
                <w:sz w:val="18"/>
                <w:szCs w:val="18"/>
              </w:rPr>
            </w:pPr>
          </w:p>
        </w:tc>
      </w:tr>
    </w:tbl>
    <w:p w:rsidR="00D31E80" w:rsidRDefault="00D31E80" w:rsidP="008D6352">
      <w:pPr>
        <w:tabs>
          <w:tab w:val="left" w:pos="3976"/>
        </w:tabs>
        <w:ind w:left="0" w:right="-278" w:firstLine="284"/>
        <w:jc w:val="right"/>
        <w:rPr>
          <w:i/>
          <w:sz w:val="18"/>
          <w:szCs w:val="18"/>
        </w:rPr>
      </w:pPr>
    </w:p>
    <w:p w:rsidR="00D31E80" w:rsidRPr="00D31E80" w:rsidRDefault="00D31E80" w:rsidP="008D6352">
      <w:pPr>
        <w:tabs>
          <w:tab w:val="left" w:pos="3976"/>
        </w:tabs>
        <w:ind w:left="0" w:right="-278" w:firstLine="284"/>
        <w:jc w:val="center"/>
        <w:rPr>
          <w:i/>
          <w:sz w:val="18"/>
          <w:szCs w:val="18"/>
        </w:rPr>
      </w:pPr>
      <w:r w:rsidRPr="00D31E80">
        <w:rPr>
          <w:i/>
          <w:sz w:val="18"/>
          <w:szCs w:val="18"/>
        </w:rPr>
        <w:t>Глава Хомутовского</w:t>
      </w:r>
    </w:p>
    <w:p w:rsidR="0040281C" w:rsidRDefault="00D31E80" w:rsidP="008D6352">
      <w:pPr>
        <w:tabs>
          <w:tab w:val="left" w:pos="3976"/>
        </w:tabs>
        <w:ind w:left="0" w:right="-278" w:firstLine="284"/>
        <w:jc w:val="right"/>
        <w:rPr>
          <w:i/>
          <w:sz w:val="18"/>
          <w:szCs w:val="18"/>
        </w:rPr>
      </w:pPr>
      <w:r w:rsidRPr="00D31E80">
        <w:rPr>
          <w:i/>
          <w:sz w:val="18"/>
          <w:szCs w:val="18"/>
        </w:rPr>
        <w:t xml:space="preserve">муниципального образования                                                    </w:t>
      </w:r>
      <w:proofErr w:type="spellStart"/>
      <w:r w:rsidRPr="00D31E80">
        <w:rPr>
          <w:i/>
          <w:sz w:val="18"/>
          <w:szCs w:val="18"/>
        </w:rPr>
        <w:t>В.М.Колмаченко</w:t>
      </w:r>
      <w:proofErr w:type="spellEnd"/>
    </w:p>
    <w:p w:rsidR="00D31E80" w:rsidRDefault="00D31E80" w:rsidP="008D6352">
      <w:pPr>
        <w:tabs>
          <w:tab w:val="left" w:pos="3976"/>
        </w:tabs>
        <w:ind w:left="0" w:right="-278" w:firstLine="284"/>
        <w:jc w:val="right"/>
        <w:rPr>
          <w:i/>
          <w:sz w:val="18"/>
          <w:szCs w:val="18"/>
        </w:rPr>
      </w:pPr>
    </w:p>
    <w:p w:rsidR="00046245" w:rsidRPr="00046245" w:rsidRDefault="00046245" w:rsidP="008D6352">
      <w:pPr>
        <w:tabs>
          <w:tab w:val="left" w:pos="3976"/>
        </w:tabs>
        <w:ind w:left="0" w:right="-278" w:firstLine="284"/>
        <w:jc w:val="center"/>
        <w:rPr>
          <w:bCs/>
          <w:sz w:val="18"/>
          <w:szCs w:val="18"/>
        </w:rPr>
      </w:pPr>
      <w:r w:rsidRPr="00046245">
        <w:rPr>
          <w:bCs/>
          <w:sz w:val="18"/>
          <w:szCs w:val="18"/>
        </w:rPr>
        <w:t>РОССИЙСКАЯ ФЕДЕРАЦИЯ</w:t>
      </w:r>
    </w:p>
    <w:p w:rsidR="00046245" w:rsidRPr="00046245" w:rsidRDefault="00046245" w:rsidP="008D6352">
      <w:pPr>
        <w:tabs>
          <w:tab w:val="left" w:pos="3976"/>
        </w:tabs>
        <w:ind w:left="0" w:right="-278" w:firstLine="284"/>
        <w:jc w:val="center"/>
        <w:rPr>
          <w:bCs/>
          <w:sz w:val="18"/>
          <w:szCs w:val="18"/>
        </w:rPr>
      </w:pPr>
      <w:r w:rsidRPr="00046245">
        <w:rPr>
          <w:bCs/>
          <w:sz w:val="18"/>
          <w:szCs w:val="18"/>
        </w:rPr>
        <w:t>ИРКУТСКАЯ ОБЛАСТЬ   ИРКУТСКИЙ РАЙОН</w:t>
      </w:r>
    </w:p>
    <w:p w:rsidR="00046245" w:rsidRPr="00046245" w:rsidRDefault="00046245" w:rsidP="008D6352">
      <w:pPr>
        <w:tabs>
          <w:tab w:val="left" w:pos="3976"/>
        </w:tabs>
        <w:ind w:left="0" w:right="-278" w:firstLine="284"/>
        <w:jc w:val="center"/>
        <w:rPr>
          <w:b/>
          <w:sz w:val="18"/>
          <w:szCs w:val="18"/>
        </w:rPr>
      </w:pPr>
      <w:r w:rsidRPr="00046245">
        <w:rPr>
          <w:b/>
          <w:sz w:val="18"/>
          <w:szCs w:val="18"/>
        </w:rPr>
        <w:t>ДУМА</w:t>
      </w:r>
    </w:p>
    <w:p w:rsidR="00046245" w:rsidRPr="00046245" w:rsidRDefault="00046245" w:rsidP="008D6352">
      <w:pPr>
        <w:tabs>
          <w:tab w:val="left" w:pos="3976"/>
        </w:tabs>
        <w:ind w:left="0" w:right="-278" w:firstLine="284"/>
        <w:jc w:val="center"/>
        <w:rPr>
          <w:sz w:val="18"/>
          <w:szCs w:val="18"/>
        </w:rPr>
      </w:pPr>
      <w:r w:rsidRPr="00046245">
        <w:rPr>
          <w:sz w:val="18"/>
          <w:szCs w:val="18"/>
        </w:rPr>
        <w:t>Хомутовского муниципального образования</w:t>
      </w:r>
    </w:p>
    <w:p w:rsidR="00046245" w:rsidRPr="00046245" w:rsidRDefault="00046245" w:rsidP="008D6352">
      <w:pPr>
        <w:tabs>
          <w:tab w:val="left" w:pos="3976"/>
        </w:tabs>
        <w:ind w:left="0" w:right="-278" w:firstLine="284"/>
        <w:jc w:val="center"/>
        <w:rPr>
          <w:sz w:val="18"/>
          <w:szCs w:val="18"/>
        </w:rPr>
      </w:pPr>
      <w:r w:rsidRPr="00046245">
        <w:rPr>
          <w:sz w:val="18"/>
          <w:szCs w:val="18"/>
        </w:rPr>
        <w:t>Пятый созыв</w:t>
      </w:r>
    </w:p>
    <w:p w:rsidR="00046245" w:rsidRPr="00046245" w:rsidRDefault="00046245" w:rsidP="008D6352">
      <w:pPr>
        <w:tabs>
          <w:tab w:val="left" w:pos="3976"/>
        </w:tabs>
        <w:ind w:left="0" w:right="-278" w:firstLine="284"/>
        <w:jc w:val="center"/>
        <w:rPr>
          <w:b/>
          <w:bCs/>
          <w:sz w:val="18"/>
          <w:szCs w:val="18"/>
        </w:rPr>
      </w:pPr>
      <w:r w:rsidRPr="00046245">
        <w:rPr>
          <w:b/>
          <w:bCs/>
          <w:sz w:val="18"/>
          <w:szCs w:val="18"/>
        </w:rPr>
        <w:t>Решение</w:t>
      </w:r>
    </w:p>
    <w:p w:rsidR="00046245" w:rsidRPr="00046245" w:rsidRDefault="00046245" w:rsidP="008D6352">
      <w:pPr>
        <w:tabs>
          <w:tab w:val="left" w:pos="3976"/>
        </w:tabs>
        <w:ind w:left="0" w:right="-278" w:firstLine="284"/>
        <w:rPr>
          <w:sz w:val="18"/>
          <w:szCs w:val="18"/>
          <w:u w:val="single"/>
        </w:rPr>
      </w:pPr>
      <w:r>
        <w:rPr>
          <w:sz w:val="18"/>
          <w:szCs w:val="18"/>
          <w:u w:val="single"/>
        </w:rPr>
        <w:t>29.12.2022</w:t>
      </w:r>
      <w:r w:rsidRPr="00046245">
        <w:rPr>
          <w:sz w:val="18"/>
          <w:szCs w:val="18"/>
        </w:rPr>
        <w:t xml:space="preserve"> № </w:t>
      </w:r>
      <w:r w:rsidR="009E0FF4">
        <w:rPr>
          <w:sz w:val="18"/>
          <w:szCs w:val="18"/>
          <w:u w:val="single"/>
        </w:rPr>
        <w:t>05-29 д</w:t>
      </w:r>
    </w:p>
    <w:p w:rsidR="00046245" w:rsidRPr="00046245" w:rsidRDefault="009E0FF4" w:rsidP="008D6352">
      <w:pPr>
        <w:tabs>
          <w:tab w:val="left" w:pos="3976"/>
        </w:tabs>
        <w:ind w:left="0" w:right="-278" w:firstLine="284"/>
        <w:rPr>
          <w:sz w:val="18"/>
          <w:szCs w:val="18"/>
        </w:rPr>
      </w:pPr>
      <w:r>
        <w:rPr>
          <w:sz w:val="18"/>
          <w:szCs w:val="18"/>
        </w:rPr>
        <w:t xml:space="preserve">       </w:t>
      </w:r>
      <w:proofErr w:type="spellStart"/>
      <w:r w:rsidR="00046245" w:rsidRPr="00046245">
        <w:rPr>
          <w:sz w:val="18"/>
          <w:szCs w:val="18"/>
        </w:rPr>
        <w:t>с</w:t>
      </w:r>
      <w:proofErr w:type="gramStart"/>
      <w:r w:rsidR="00046245" w:rsidRPr="00046245">
        <w:rPr>
          <w:sz w:val="18"/>
          <w:szCs w:val="18"/>
        </w:rPr>
        <w:t>.Х</w:t>
      </w:r>
      <w:proofErr w:type="gramEnd"/>
      <w:r w:rsidR="00046245" w:rsidRPr="00046245">
        <w:rPr>
          <w:sz w:val="18"/>
          <w:szCs w:val="18"/>
        </w:rPr>
        <w:t>омутово</w:t>
      </w:r>
      <w:proofErr w:type="spellEnd"/>
    </w:p>
    <w:p w:rsidR="00046245" w:rsidRPr="00046245" w:rsidRDefault="00046245" w:rsidP="008D6352">
      <w:pPr>
        <w:tabs>
          <w:tab w:val="left" w:pos="3976"/>
        </w:tabs>
        <w:ind w:left="0" w:right="-278" w:firstLine="284"/>
        <w:rPr>
          <w:sz w:val="18"/>
          <w:szCs w:val="18"/>
        </w:rPr>
      </w:pPr>
    </w:p>
    <w:p w:rsidR="00046245" w:rsidRDefault="00046245" w:rsidP="008D6352">
      <w:pPr>
        <w:tabs>
          <w:tab w:val="left" w:pos="3976"/>
        </w:tabs>
        <w:ind w:left="0" w:right="-278" w:firstLine="284"/>
        <w:rPr>
          <w:sz w:val="18"/>
          <w:szCs w:val="18"/>
        </w:rPr>
      </w:pPr>
      <w:r w:rsidRPr="00046245">
        <w:rPr>
          <w:sz w:val="18"/>
          <w:szCs w:val="18"/>
        </w:rPr>
        <w:t>Об утверждении плана работы Думы Хомутовск</w:t>
      </w:r>
      <w:r w:rsidR="009E0FF4">
        <w:rPr>
          <w:sz w:val="18"/>
          <w:szCs w:val="18"/>
        </w:rPr>
        <w:t xml:space="preserve">ого муниципального образования </w:t>
      </w:r>
      <w:r w:rsidRPr="00046245">
        <w:rPr>
          <w:sz w:val="18"/>
          <w:szCs w:val="18"/>
        </w:rPr>
        <w:t>на 1-е полугодие 2023 года.</w:t>
      </w:r>
    </w:p>
    <w:p w:rsidR="009E0FF4" w:rsidRDefault="009E0FF4" w:rsidP="008D6352">
      <w:pPr>
        <w:tabs>
          <w:tab w:val="left" w:pos="3976"/>
        </w:tabs>
        <w:ind w:left="0" w:right="-278" w:firstLine="284"/>
        <w:rPr>
          <w:sz w:val="18"/>
          <w:szCs w:val="18"/>
        </w:rPr>
      </w:pPr>
    </w:p>
    <w:p w:rsidR="009E0FF4" w:rsidRPr="00046245" w:rsidRDefault="009E0FF4" w:rsidP="008D6352">
      <w:pPr>
        <w:tabs>
          <w:tab w:val="left" w:pos="3976"/>
        </w:tabs>
        <w:ind w:left="0" w:right="-278" w:firstLine="284"/>
        <w:rPr>
          <w:sz w:val="18"/>
          <w:szCs w:val="18"/>
        </w:rPr>
      </w:pPr>
    </w:p>
    <w:p w:rsidR="009E0FF4" w:rsidRDefault="009E0FF4" w:rsidP="008D6352">
      <w:pPr>
        <w:tabs>
          <w:tab w:val="left" w:pos="3976"/>
        </w:tabs>
        <w:ind w:left="0" w:right="-278" w:firstLine="284"/>
        <w:rPr>
          <w:sz w:val="18"/>
          <w:szCs w:val="18"/>
        </w:rPr>
      </w:pPr>
      <w:r w:rsidRPr="009E0FF4">
        <w:rPr>
          <w:sz w:val="18"/>
          <w:szCs w:val="18"/>
        </w:rPr>
        <w:t>Руководствуясь ст. 35 Устава Хомутовского муниципального образования и на основании голосования Дума Хомутовского муниципального образования</w:t>
      </w:r>
      <w:r>
        <w:rPr>
          <w:sz w:val="18"/>
          <w:szCs w:val="18"/>
        </w:rPr>
        <w:t>.</w:t>
      </w:r>
    </w:p>
    <w:p w:rsidR="009E0FF4" w:rsidRPr="009E0FF4" w:rsidRDefault="009E0FF4" w:rsidP="008D6352">
      <w:pPr>
        <w:tabs>
          <w:tab w:val="left" w:pos="3976"/>
        </w:tabs>
        <w:ind w:left="0" w:right="-278" w:firstLine="284"/>
        <w:rPr>
          <w:sz w:val="18"/>
          <w:szCs w:val="18"/>
        </w:rPr>
      </w:pPr>
    </w:p>
    <w:p w:rsidR="009E0FF4" w:rsidRDefault="009E0FF4" w:rsidP="008D6352">
      <w:pPr>
        <w:tabs>
          <w:tab w:val="left" w:pos="3976"/>
        </w:tabs>
        <w:ind w:left="0" w:right="-278" w:firstLine="284"/>
        <w:rPr>
          <w:sz w:val="18"/>
          <w:szCs w:val="18"/>
        </w:rPr>
      </w:pPr>
      <w:r w:rsidRPr="009E0FF4">
        <w:rPr>
          <w:sz w:val="18"/>
          <w:szCs w:val="18"/>
        </w:rPr>
        <w:t xml:space="preserve">РЕШИЛА: </w:t>
      </w:r>
    </w:p>
    <w:p w:rsidR="009E0FF4" w:rsidRPr="009E0FF4" w:rsidRDefault="009E0FF4" w:rsidP="008D6352">
      <w:pPr>
        <w:tabs>
          <w:tab w:val="left" w:pos="3976"/>
        </w:tabs>
        <w:ind w:left="0" w:right="-278" w:firstLine="284"/>
        <w:rPr>
          <w:sz w:val="18"/>
          <w:szCs w:val="18"/>
        </w:rPr>
      </w:pPr>
    </w:p>
    <w:p w:rsidR="009E0FF4" w:rsidRPr="009E0FF4" w:rsidRDefault="009E0FF4" w:rsidP="008D6352">
      <w:pPr>
        <w:tabs>
          <w:tab w:val="left" w:pos="3976"/>
        </w:tabs>
        <w:ind w:left="0" w:right="-278" w:firstLine="284"/>
        <w:rPr>
          <w:sz w:val="18"/>
          <w:szCs w:val="18"/>
        </w:rPr>
      </w:pPr>
      <w:r w:rsidRPr="009E0FF4">
        <w:rPr>
          <w:sz w:val="18"/>
          <w:szCs w:val="18"/>
        </w:rPr>
        <w:t>1. Утвердить План работы Думы Хомутовского муниципального образования на 1-е полугодие 2023 года. (Приложение).</w:t>
      </w:r>
    </w:p>
    <w:p w:rsidR="009E0FF4" w:rsidRPr="009E0FF4" w:rsidRDefault="009E0FF4" w:rsidP="008D6352">
      <w:pPr>
        <w:tabs>
          <w:tab w:val="left" w:pos="3976"/>
        </w:tabs>
        <w:ind w:left="0" w:right="-278" w:firstLine="284"/>
        <w:rPr>
          <w:sz w:val="18"/>
          <w:szCs w:val="18"/>
        </w:rPr>
      </w:pPr>
      <w:r w:rsidRPr="009E0FF4">
        <w:rPr>
          <w:sz w:val="18"/>
          <w:szCs w:val="18"/>
        </w:rPr>
        <w:t>2. Опубликовать настоящее решение в установленном законом порядке.</w:t>
      </w:r>
    </w:p>
    <w:p w:rsidR="009E0FF4" w:rsidRPr="009E0FF4" w:rsidRDefault="009E0FF4" w:rsidP="008D6352">
      <w:pPr>
        <w:tabs>
          <w:tab w:val="left" w:pos="3976"/>
        </w:tabs>
        <w:ind w:left="0" w:right="-278" w:firstLine="284"/>
        <w:rPr>
          <w:sz w:val="18"/>
          <w:szCs w:val="18"/>
        </w:rPr>
      </w:pPr>
    </w:p>
    <w:p w:rsidR="009E0FF4" w:rsidRPr="009E0FF4" w:rsidRDefault="009E0FF4" w:rsidP="008D6352">
      <w:pPr>
        <w:tabs>
          <w:tab w:val="left" w:pos="3976"/>
        </w:tabs>
        <w:ind w:left="0" w:right="-278" w:firstLine="284"/>
        <w:rPr>
          <w:sz w:val="18"/>
          <w:szCs w:val="18"/>
        </w:rPr>
      </w:pPr>
    </w:p>
    <w:p w:rsidR="009E0FF4" w:rsidRPr="009E0FF4" w:rsidRDefault="009E0FF4" w:rsidP="008D6352">
      <w:pPr>
        <w:tabs>
          <w:tab w:val="left" w:pos="3976"/>
        </w:tabs>
        <w:ind w:left="0" w:right="-278" w:firstLine="284"/>
        <w:jc w:val="center"/>
        <w:rPr>
          <w:i/>
          <w:sz w:val="18"/>
          <w:szCs w:val="18"/>
        </w:rPr>
      </w:pPr>
      <w:r w:rsidRPr="009E0FF4">
        <w:rPr>
          <w:i/>
          <w:sz w:val="18"/>
          <w:szCs w:val="18"/>
        </w:rPr>
        <w:t>Глава Хомутовского</w:t>
      </w:r>
    </w:p>
    <w:p w:rsidR="009E0FF4" w:rsidRDefault="009E0FF4" w:rsidP="008D6352">
      <w:pPr>
        <w:tabs>
          <w:tab w:val="left" w:pos="3976"/>
        </w:tabs>
        <w:ind w:left="0" w:right="-278" w:firstLine="284"/>
        <w:jc w:val="right"/>
        <w:rPr>
          <w:i/>
          <w:sz w:val="18"/>
          <w:szCs w:val="18"/>
        </w:rPr>
      </w:pPr>
      <w:r w:rsidRPr="009E0FF4">
        <w:rPr>
          <w:i/>
          <w:sz w:val="18"/>
          <w:szCs w:val="18"/>
        </w:rPr>
        <w:t xml:space="preserve">муниципального образования                                                 В.М. </w:t>
      </w:r>
      <w:proofErr w:type="spellStart"/>
      <w:r w:rsidRPr="009E0FF4">
        <w:rPr>
          <w:i/>
          <w:sz w:val="18"/>
          <w:szCs w:val="18"/>
        </w:rPr>
        <w:t>Колмаченко</w:t>
      </w:r>
      <w:proofErr w:type="spellEnd"/>
    </w:p>
    <w:p w:rsidR="00895196" w:rsidRDefault="00895196" w:rsidP="008D6352">
      <w:pPr>
        <w:tabs>
          <w:tab w:val="left" w:pos="3976"/>
        </w:tabs>
        <w:ind w:left="0" w:right="-278" w:firstLine="284"/>
        <w:jc w:val="right"/>
        <w:rPr>
          <w:i/>
          <w:sz w:val="18"/>
          <w:szCs w:val="18"/>
        </w:rPr>
      </w:pPr>
    </w:p>
    <w:p w:rsidR="00B0019A" w:rsidRPr="00B0019A" w:rsidRDefault="003C6A4F" w:rsidP="008D6352">
      <w:pPr>
        <w:tabs>
          <w:tab w:val="left" w:pos="3976"/>
        </w:tabs>
        <w:ind w:left="0" w:right="-278" w:firstLine="284"/>
        <w:jc w:val="right"/>
        <w:rPr>
          <w:i/>
          <w:sz w:val="18"/>
          <w:szCs w:val="18"/>
        </w:rPr>
      </w:pPr>
      <w:r>
        <w:rPr>
          <w:i/>
          <w:sz w:val="18"/>
          <w:szCs w:val="18"/>
        </w:rPr>
        <w:lastRenderedPageBreak/>
        <w:t>П</w:t>
      </w:r>
      <w:r w:rsidR="00B0019A" w:rsidRPr="00B0019A">
        <w:rPr>
          <w:i/>
          <w:sz w:val="18"/>
          <w:szCs w:val="18"/>
        </w:rPr>
        <w:t xml:space="preserve">риложение </w:t>
      </w:r>
    </w:p>
    <w:p w:rsidR="00B0019A" w:rsidRPr="00B0019A" w:rsidRDefault="00B0019A" w:rsidP="008D6352">
      <w:pPr>
        <w:tabs>
          <w:tab w:val="left" w:pos="3976"/>
        </w:tabs>
        <w:ind w:left="0" w:right="-278" w:firstLine="284"/>
        <w:jc w:val="right"/>
        <w:rPr>
          <w:i/>
          <w:sz w:val="18"/>
          <w:szCs w:val="18"/>
        </w:rPr>
      </w:pPr>
      <w:r w:rsidRPr="00B0019A">
        <w:rPr>
          <w:i/>
          <w:sz w:val="18"/>
          <w:szCs w:val="18"/>
        </w:rPr>
        <w:t>к решению Думы Хомутовского</w:t>
      </w:r>
    </w:p>
    <w:p w:rsidR="00B0019A" w:rsidRPr="00B0019A" w:rsidRDefault="00B0019A" w:rsidP="008D6352">
      <w:pPr>
        <w:tabs>
          <w:tab w:val="left" w:pos="3976"/>
        </w:tabs>
        <w:ind w:left="0" w:right="-278" w:firstLine="284"/>
        <w:jc w:val="right"/>
        <w:rPr>
          <w:i/>
          <w:sz w:val="18"/>
          <w:szCs w:val="18"/>
        </w:rPr>
      </w:pPr>
      <w:r w:rsidRPr="00B0019A">
        <w:rPr>
          <w:i/>
          <w:sz w:val="18"/>
          <w:szCs w:val="18"/>
        </w:rPr>
        <w:t xml:space="preserve"> муниципального образования</w:t>
      </w:r>
    </w:p>
    <w:p w:rsidR="00B0019A" w:rsidRPr="00B0019A" w:rsidRDefault="00B0019A" w:rsidP="008D6352">
      <w:pPr>
        <w:tabs>
          <w:tab w:val="left" w:pos="3976"/>
        </w:tabs>
        <w:ind w:left="0" w:right="-278" w:firstLine="284"/>
        <w:jc w:val="right"/>
        <w:rPr>
          <w:sz w:val="18"/>
          <w:szCs w:val="18"/>
          <w:u w:val="single"/>
        </w:rPr>
      </w:pPr>
      <w:r w:rsidRPr="00B0019A">
        <w:rPr>
          <w:i/>
          <w:sz w:val="18"/>
          <w:szCs w:val="18"/>
        </w:rPr>
        <w:t xml:space="preserve">от </w:t>
      </w:r>
      <w:r>
        <w:rPr>
          <w:i/>
          <w:sz w:val="18"/>
          <w:szCs w:val="18"/>
          <w:u w:val="single"/>
        </w:rPr>
        <w:t xml:space="preserve">29.12.2022 </w:t>
      </w:r>
      <w:r w:rsidRPr="00B0019A">
        <w:rPr>
          <w:i/>
          <w:sz w:val="18"/>
          <w:szCs w:val="18"/>
        </w:rPr>
        <w:t>№</w:t>
      </w:r>
      <w:r>
        <w:rPr>
          <w:i/>
          <w:sz w:val="18"/>
          <w:szCs w:val="18"/>
        </w:rPr>
        <w:t xml:space="preserve"> </w:t>
      </w:r>
      <w:r>
        <w:rPr>
          <w:i/>
          <w:sz w:val="18"/>
          <w:szCs w:val="18"/>
          <w:u w:val="single"/>
        </w:rPr>
        <w:t>05-29 д</w:t>
      </w:r>
    </w:p>
    <w:p w:rsidR="00B0019A" w:rsidRPr="00B0019A" w:rsidRDefault="00B0019A" w:rsidP="008D6352">
      <w:pPr>
        <w:tabs>
          <w:tab w:val="left" w:pos="3976"/>
        </w:tabs>
        <w:ind w:left="0" w:right="-278" w:firstLine="284"/>
        <w:rPr>
          <w:sz w:val="18"/>
          <w:szCs w:val="18"/>
        </w:rPr>
      </w:pPr>
    </w:p>
    <w:p w:rsidR="00B0019A" w:rsidRPr="00B0019A" w:rsidRDefault="00B0019A" w:rsidP="008D6352">
      <w:pPr>
        <w:tabs>
          <w:tab w:val="left" w:pos="3976"/>
        </w:tabs>
        <w:ind w:left="0" w:right="-278" w:firstLine="284"/>
        <w:jc w:val="center"/>
        <w:rPr>
          <w:sz w:val="18"/>
          <w:szCs w:val="18"/>
        </w:rPr>
      </w:pPr>
      <w:r w:rsidRPr="00B0019A">
        <w:rPr>
          <w:sz w:val="18"/>
          <w:szCs w:val="18"/>
        </w:rPr>
        <w:t>План работы</w:t>
      </w:r>
    </w:p>
    <w:p w:rsidR="00B0019A" w:rsidRPr="00B0019A" w:rsidRDefault="00B0019A" w:rsidP="008D6352">
      <w:pPr>
        <w:tabs>
          <w:tab w:val="left" w:pos="3976"/>
        </w:tabs>
        <w:ind w:left="0" w:right="-278" w:firstLine="284"/>
        <w:jc w:val="center"/>
        <w:rPr>
          <w:sz w:val="18"/>
          <w:szCs w:val="18"/>
        </w:rPr>
      </w:pPr>
      <w:r w:rsidRPr="00B0019A">
        <w:rPr>
          <w:sz w:val="18"/>
          <w:szCs w:val="18"/>
        </w:rPr>
        <w:t>Думы Хомутовского муниципального образования</w:t>
      </w:r>
    </w:p>
    <w:p w:rsidR="00B0019A" w:rsidRPr="00B0019A" w:rsidRDefault="00B0019A" w:rsidP="008D6352">
      <w:pPr>
        <w:tabs>
          <w:tab w:val="left" w:pos="3976"/>
        </w:tabs>
        <w:ind w:left="0" w:right="-278" w:firstLine="284"/>
        <w:jc w:val="center"/>
        <w:rPr>
          <w:sz w:val="18"/>
          <w:szCs w:val="18"/>
        </w:rPr>
      </w:pPr>
      <w:r w:rsidRPr="00B0019A">
        <w:rPr>
          <w:sz w:val="18"/>
          <w:szCs w:val="18"/>
        </w:rPr>
        <w:t>на 1 полугодие 2023 года.</w:t>
      </w:r>
    </w:p>
    <w:p w:rsidR="00B0019A" w:rsidRPr="00B0019A" w:rsidRDefault="00B0019A" w:rsidP="008D6352">
      <w:pPr>
        <w:tabs>
          <w:tab w:val="left" w:pos="3976"/>
        </w:tabs>
        <w:ind w:left="0" w:right="-278" w:firstLine="284"/>
        <w:jc w:val="center"/>
        <w:rPr>
          <w:sz w:val="18"/>
          <w:szCs w:val="18"/>
        </w:rPr>
      </w:pPr>
    </w:p>
    <w:p w:rsidR="00B0019A" w:rsidRPr="00B0019A" w:rsidRDefault="00B0019A" w:rsidP="008D6352">
      <w:pPr>
        <w:tabs>
          <w:tab w:val="left" w:pos="3976"/>
        </w:tabs>
        <w:ind w:left="0" w:right="-278" w:firstLine="284"/>
        <w:rPr>
          <w:sz w:val="18"/>
          <w:szCs w:val="18"/>
        </w:rPr>
      </w:pPr>
      <w:r w:rsidRPr="00B0019A">
        <w:rPr>
          <w:sz w:val="18"/>
          <w:szCs w:val="18"/>
        </w:rPr>
        <w:t>Январь -  26.01.23 г., 16-00 ч.</w:t>
      </w:r>
    </w:p>
    <w:p w:rsidR="00B0019A" w:rsidRPr="00B0019A" w:rsidRDefault="00B0019A" w:rsidP="008D6352">
      <w:pPr>
        <w:tabs>
          <w:tab w:val="left" w:pos="3976"/>
        </w:tabs>
        <w:ind w:left="0" w:right="-278" w:firstLine="284"/>
        <w:rPr>
          <w:sz w:val="18"/>
          <w:szCs w:val="18"/>
        </w:rPr>
      </w:pPr>
      <w:r w:rsidRPr="00B0019A">
        <w:rPr>
          <w:sz w:val="18"/>
          <w:szCs w:val="18"/>
        </w:rPr>
        <w:t xml:space="preserve">1. О внесении изменений и дополнений в бюджет Хомутовского муниципального образования на 2023 год; </w:t>
      </w:r>
    </w:p>
    <w:p w:rsidR="00B0019A" w:rsidRPr="00B0019A" w:rsidRDefault="00B0019A" w:rsidP="008D6352">
      <w:pPr>
        <w:tabs>
          <w:tab w:val="left" w:pos="3976"/>
        </w:tabs>
        <w:ind w:left="0" w:right="-278" w:firstLine="284"/>
        <w:rPr>
          <w:sz w:val="18"/>
          <w:szCs w:val="18"/>
        </w:rPr>
      </w:pPr>
      <w:r w:rsidRPr="00B0019A">
        <w:rPr>
          <w:sz w:val="18"/>
          <w:szCs w:val="18"/>
        </w:rPr>
        <w:t xml:space="preserve">2. Разное: </w:t>
      </w:r>
    </w:p>
    <w:p w:rsidR="00B0019A" w:rsidRPr="00B0019A" w:rsidRDefault="00B0019A" w:rsidP="008D6352">
      <w:pPr>
        <w:tabs>
          <w:tab w:val="left" w:pos="3976"/>
        </w:tabs>
        <w:ind w:left="0" w:right="-278" w:firstLine="284"/>
        <w:rPr>
          <w:sz w:val="18"/>
          <w:szCs w:val="18"/>
        </w:rPr>
      </w:pPr>
      <w:r w:rsidRPr="00B0019A">
        <w:rPr>
          <w:sz w:val="18"/>
          <w:szCs w:val="18"/>
        </w:rPr>
        <w:t>- Информация: О проведении праздничных мероприятий 23 февраля; 8 марта; Масленица.</w:t>
      </w:r>
    </w:p>
    <w:p w:rsidR="00B0019A" w:rsidRPr="00B0019A" w:rsidRDefault="00B0019A" w:rsidP="008D6352">
      <w:pPr>
        <w:tabs>
          <w:tab w:val="left" w:pos="3976"/>
        </w:tabs>
        <w:ind w:left="0" w:right="-278" w:firstLine="284"/>
        <w:rPr>
          <w:sz w:val="18"/>
          <w:szCs w:val="18"/>
        </w:rPr>
      </w:pPr>
      <w:r w:rsidRPr="00B0019A">
        <w:rPr>
          <w:sz w:val="18"/>
          <w:szCs w:val="18"/>
        </w:rPr>
        <w:t>- О подготовке и проведении мероприятий, посвященных празднованию Победы в Великой Отечественной войне.</w:t>
      </w:r>
    </w:p>
    <w:p w:rsidR="00B0019A" w:rsidRPr="00B0019A" w:rsidRDefault="00B0019A" w:rsidP="008D6352">
      <w:pPr>
        <w:tabs>
          <w:tab w:val="left" w:pos="3976"/>
        </w:tabs>
        <w:ind w:left="0" w:right="-278" w:firstLine="284"/>
        <w:rPr>
          <w:sz w:val="18"/>
          <w:szCs w:val="18"/>
        </w:rPr>
      </w:pPr>
    </w:p>
    <w:p w:rsidR="00B0019A" w:rsidRPr="00B0019A" w:rsidRDefault="00B0019A" w:rsidP="008D6352">
      <w:pPr>
        <w:tabs>
          <w:tab w:val="left" w:pos="3976"/>
        </w:tabs>
        <w:ind w:left="0" w:right="-278" w:firstLine="284"/>
        <w:rPr>
          <w:sz w:val="18"/>
          <w:szCs w:val="18"/>
        </w:rPr>
      </w:pPr>
      <w:r w:rsidRPr="00B0019A">
        <w:rPr>
          <w:sz w:val="18"/>
          <w:szCs w:val="18"/>
        </w:rPr>
        <w:t>Февраль - 16.02.2023 г., 16-00 ч.</w:t>
      </w:r>
    </w:p>
    <w:p w:rsidR="00B0019A" w:rsidRPr="00B0019A" w:rsidRDefault="00B0019A" w:rsidP="008D6352">
      <w:pPr>
        <w:tabs>
          <w:tab w:val="left" w:pos="3976"/>
        </w:tabs>
        <w:ind w:left="0" w:right="-278" w:firstLine="284"/>
        <w:rPr>
          <w:sz w:val="18"/>
          <w:szCs w:val="18"/>
        </w:rPr>
      </w:pPr>
      <w:r w:rsidRPr="00B0019A">
        <w:rPr>
          <w:sz w:val="18"/>
          <w:szCs w:val="18"/>
        </w:rPr>
        <w:t>1. Отчет об исполнении Программы (плана) приватизации муниципального имущества Хомутовского муниципального образования за 2022 год.</w:t>
      </w:r>
    </w:p>
    <w:p w:rsidR="00B0019A" w:rsidRPr="00B0019A" w:rsidRDefault="00B0019A" w:rsidP="008D6352">
      <w:pPr>
        <w:tabs>
          <w:tab w:val="left" w:pos="3976"/>
        </w:tabs>
        <w:ind w:left="0" w:right="-278" w:firstLine="284"/>
        <w:rPr>
          <w:sz w:val="18"/>
          <w:szCs w:val="18"/>
        </w:rPr>
      </w:pPr>
      <w:r w:rsidRPr="00B0019A">
        <w:rPr>
          <w:sz w:val="18"/>
          <w:szCs w:val="18"/>
        </w:rPr>
        <w:t xml:space="preserve">2. Разное: </w:t>
      </w:r>
    </w:p>
    <w:p w:rsidR="00B0019A" w:rsidRPr="00B0019A" w:rsidRDefault="00B0019A" w:rsidP="008D6352">
      <w:pPr>
        <w:tabs>
          <w:tab w:val="left" w:pos="3976"/>
        </w:tabs>
        <w:ind w:left="0" w:right="-278" w:firstLine="284"/>
        <w:rPr>
          <w:sz w:val="18"/>
          <w:szCs w:val="18"/>
        </w:rPr>
      </w:pPr>
      <w:r w:rsidRPr="00B0019A">
        <w:rPr>
          <w:sz w:val="18"/>
          <w:szCs w:val="18"/>
        </w:rPr>
        <w:t>- Информация: О плане мероприятий по ремонту дорог и устройству уличного освещения на территории Хомутовского МО в 2023 году.</w:t>
      </w:r>
    </w:p>
    <w:p w:rsidR="00B0019A" w:rsidRPr="00B0019A" w:rsidRDefault="00B0019A" w:rsidP="008D6352">
      <w:pPr>
        <w:tabs>
          <w:tab w:val="left" w:pos="3976"/>
        </w:tabs>
        <w:ind w:left="0" w:right="-278" w:firstLine="284"/>
        <w:rPr>
          <w:sz w:val="18"/>
          <w:szCs w:val="18"/>
        </w:rPr>
      </w:pPr>
    </w:p>
    <w:p w:rsidR="00B0019A" w:rsidRPr="00B0019A" w:rsidRDefault="00B0019A" w:rsidP="008D6352">
      <w:pPr>
        <w:tabs>
          <w:tab w:val="left" w:pos="3976"/>
        </w:tabs>
        <w:ind w:left="0" w:right="-278" w:firstLine="284"/>
        <w:rPr>
          <w:sz w:val="18"/>
          <w:szCs w:val="18"/>
        </w:rPr>
      </w:pPr>
      <w:r w:rsidRPr="00B0019A">
        <w:rPr>
          <w:sz w:val="18"/>
          <w:szCs w:val="18"/>
        </w:rPr>
        <w:t>Март – 23.03.2023 г., 16-00</w:t>
      </w:r>
    </w:p>
    <w:p w:rsidR="00B0019A" w:rsidRPr="00B0019A" w:rsidRDefault="00B0019A" w:rsidP="008D6352">
      <w:pPr>
        <w:tabs>
          <w:tab w:val="left" w:pos="3976"/>
        </w:tabs>
        <w:ind w:left="0" w:right="-278" w:firstLine="284"/>
        <w:rPr>
          <w:sz w:val="18"/>
          <w:szCs w:val="18"/>
        </w:rPr>
      </w:pPr>
      <w:r>
        <w:rPr>
          <w:sz w:val="18"/>
          <w:szCs w:val="18"/>
        </w:rPr>
        <w:t>1.</w:t>
      </w:r>
      <w:r w:rsidRPr="00B0019A">
        <w:rPr>
          <w:sz w:val="18"/>
          <w:szCs w:val="18"/>
        </w:rPr>
        <w:t>Отчет о результатах деятельности Главы и администрации Хомутовского муниципального образования за 2022 год.</w:t>
      </w:r>
    </w:p>
    <w:p w:rsidR="00B0019A" w:rsidRPr="00B0019A" w:rsidRDefault="00B0019A" w:rsidP="008D6352">
      <w:pPr>
        <w:tabs>
          <w:tab w:val="left" w:pos="3976"/>
        </w:tabs>
        <w:ind w:left="0" w:right="-278" w:firstLine="284"/>
        <w:rPr>
          <w:sz w:val="18"/>
          <w:szCs w:val="18"/>
        </w:rPr>
      </w:pPr>
      <w:r>
        <w:rPr>
          <w:sz w:val="18"/>
          <w:szCs w:val="18"/>
        </w:rPr>
        <w:t>2.</w:t>
      </w:r>
      <w:r w:rsidRPr="00B0019A">
        <w:rPr>
          <w:sz w:val="18"/>
          <w:szCs w:val="18"/>
        </w:rPr>
        <w:t>Разное:</w:t>
      </w:r>
    </w:p>
    <w:p w:rsidR="00B0019A" w:rsidRPr="00B0019A" w:rsidRDefault="00B0019A" w:rsidP="008D6352">
      <w:pPr>
        <w:tabs>
          <w:tab w:val="left" w:pos="3976"/>
        </w:tabs>
        <w:ind w:left="0" w:right="-278" w:firstLine="284"/>
        <w:rPr>
          <w:sz w:val="18"/>
          <w:szCs w:val="18"/>
        </w:rPr>
      </w:pPr>
      <w:r w:rsidRPr="00B0019A">
        <w:rPr>
          <w:sz w:val="18"/>
          <w:szCs w:val="18"/>
        </w:rPr>
        <w:t>- Информация:</w:t>
      </w:r>
    </w:p>
    <w:p w:rsidR="00B0019A" w:rsidRPr="00B0019A" w:rsidRDefault="00B0019A" w:rsidP="008D6352">
      <w:pPr>
        <w:tabs>
          <w:tab w:val="left" w:pos="3976"/>
        </w:tabs>
        <w:ind w:left="0" w:right="-278" w:firstLine="284"/>
        <w:rPr>
          <w:sz w:val="18"/>
          <w:szCs w:val="18"/>
        </w:rPr>
      </w:pPr>
      <w:r w:rsidRPr="00B0019A">
        <w:rPr>
          <w:sz w:val="18"/>
          <w:szCs w:val="18"/>
        </w:rPr>
        <w:t xml:space="preserve">- о реализации программы «Формирование комфортной городской среды» в 2024 году и проведении рейтингового голосования; </w:t>
      </w:r>
    </w:p>
    <w:p w:rsidR="00B0019A" w:rsidRPr="00B0019A" w:rsidRDefault="00B0019A" w:rsidP="008D6352">
      <w:pPr>
        <w:tabs>
          <w:tab w:val="left" w:pos="3976"/>
        </w:tabs>
        <w:ind w:left="0" w:right="-278" w:firstLine="284"/>
        <w:rPr>
          <w:sz w:val="18"/>
          <w:szCs w:val="18"/>
        </w:rPr>
      </w:pPr>
      <w:r w:rsidRPr="00B0019A">
        <w:rPr>
          <w:sz w:val="18"/>
          <w:szCs w:val="18"/>
        </w:rPr>
        <w:t>- о состоянии пожарной безопасности, противопожарного водоснабжения в весенне-летний пожароопасный период на территории поселения;</w:t>
      </w:r>
    </w:p>
    <w:p w:rsidR="00B0019A" w:rsidRPr="00B0019A" w:rsidRDefault="00B0019A" w:rsidP="008D6352">
      <w:pPr>
        <w:tabs>
          <w:tab w:val="left" w:pos="3976"/>
        </w:tabs>
        <w:ind w:left="0" w:right="-278" w:firstLine="284"/>
        <w:rPr>
          <w:sz w:val="18"/>
          <w:szCs w:val="18"/>
        </w:rPr>
      </w:pPr>
      <w:r w:rsidRPr="00B0019A">
        <w:rPr>
          <w:sz w:val="18"/>
          <w:szCs w:val="18"/>
        </w:rPr>
        <w:t>- о подготовке праздника «День села».</w:t>
      </w:r>
    </w:p>
    <w:p w:rsidR="00B0019A" w:rsidRPr="00B0019A" w:rsidRDefault="00B0019A" w:rsidP="008D6352">
      <w:pPr>
        <w:tabs>
          <w:tab w:val="left" w:pos="3976"/>
        </w:tabs>
        <w:ind w:left="0" w:right="-278" w:firstLine="284"/>
        <w:rPr>
          <w:sz w:val="18"/>
          <w:szCs w:val="18"/>
        </w:rPr>
      </w:pPr>
    </w:p>
    <w:p w:rsidR="00B0019A" w:rsidRPr="00B0019A" w:rsidRDefault="00B0019A" w:rsidP="008D6352">
      <w:pPr>
        <w:tabs>
          <w:tab w:val="left" w:pos="3976"/>
        </w:tabs>
        <w:ind w:left="0" w:right="-278" w:firstLine="284"/>
        <w:rPr>
          <w:sz w:val="18"/>
          <w:szCs w:val="18"/>
        </w:rPr>
      </w:pPr>
      <w:r w:rsidRPr="00B0019A">
        <w:rPr>
          <w:sz w:val="18"/>
          <w:szCs w:val="18"/>
        </w:rPr>
        <w:t>Апрель - 27.04.2023 г., 16-00</w:t>
      </w:r>
    </w:p>
    <w:p w:rsidR="00B0019A" w:rsidRPr="00B0019A" w:rsidRDefault="00B0019A" w:rsidP="008D6352">
      <w:pPr>
        <w:tabs>
          <w:tab w:val="left" w:pos="3976"/>
        </w:tabs>
        <w:ind w:left="0" w:right="-278" w:firstLine="284"/>
        <w:rPr>
          <w:sz w:val="18"/>
          <w:szCs w:val="18"/>
        </w:rPr>
      </w:pPr>
      <w:r w:rsidRPr="00B0019A">
        <w:rPr>
          <w:sz w:val="18"/>
          <w:szCs w:val="18"/>
        </w:rPr>
        <w:t>1. О внесении изменений и дополнений в бюджет Хомутовского муниципального образования на 2023 год.</w:t>
      </w:r>
    </w:p>
    <w:p w:rsidR="00B0019A" w:rsidRPr="00B0019A" w:rsidRDefault="00B0019A" w:rsidP="008D6352">
      <w:pPr>
        <w:tabs>
          <w:tab w:val="left" w:pos="3976"/>
        </w:tabs>
        <w:ind w:left="0" w:right="-278" w:firstLine="284"/>
        <w:rPr>
          <w:sz w:val="18"/>
          <w:szCs w:val="18"/>
        </w:rPr>
      </w:pPr>
      <w:r w:rsidRPr="00B0019A">
        <w:rPr>
          <w:sz w:val="18"/>
          <w:szCs w:val="18"/>
        </w:rPr>
        <w:t>2. Об утверждении отчета об исполнении бюджета Хомутовского муниципального образования за 2022 г.</w:t>
      </w:r>
    </w:p>
    <w:p w:rsidR="00B0019A" w:rsidRPr="00B0019A" w:rsidRDefault="00B0019A" w:rsidP="008D6352">
      <w:pPr>
        <w:tabs>
          <w:tab w:val="left" w:pos="3976"/>
        </w:tabs>
        <w:ind w:left="0" w:right="-278" w:firstLine="284"/>
        <w:rPr>
          <w:sz w:val="18"/>
          <w:szCs w:val="18"/>
        </w:rPr>
      </w:pPr>
      <w:r w:rsidRPr="00B0019A">
        <w:rPr>
          <w:sz w:val="18"/>
          <w:szCs w:val="18"/>
        </w:rPr>
        <w:t>3. О присвоении звания «Почетный гражданин Хомутовского МО».</w:t>
      </w:r>
    </w:p>
    <w:p w:rsidR="00B0019A" w:rsidRPr="00B0019A" w:rsidRDefault="00B0019A" w:rsidP="008D6352">
      <w:pPr>
        <w:tabs>
          <w:tab w:val="left" w:pos="3976"/>
        </w:tabs>
        <w:ind w:left="0" w:right="-278" w:firstLine="284"/>
        <w:rPr>
          <w:sz w:val="18"/>
          <w:szCs w:val="18"/>
        </w:rPr>
      </w:pPr>
      <w:r w:rsidRPr="00B0019A">
        <w:rPr>
          <w:sz w:val="18"/>
          <w:szCs w:val="18"/>
        </w:rPr>
        <w:t>4</w:t>
      </w:r>
      <w:proofErr w:type="gramStart"/>
      <w:r w:rsidRPr="00B0019A">
        <w:rPr>
          <w:sz w:val="18"/>
          <w:szCs w:val="18"/>
        </w:rPr>
        <w:t xml:space="preserve"> О</w:t>
      </w:r>
      <w:proofErr w:type="gramEnd"/>
      <w:r w:rsidRPr="00B0019A">
        <w:rPr>
          <w:sz w:val="18"/>
          <w:szCs w:val="18"/>
        </w:rPr>
        <w:t xml:space="preserve"> внесении имен жителей в КНИГУ ПОЧЕТА Хомутовского муниципального образования.</w:t>
      </w:r>
    </w:p>
    <w:p w:rsidR="00B0019A" w:rsidRPr="00B0019A" w:rsidRDefault="00B0019A" w:rsidP="008D6352">
      <w:pPr>
        <w:tabs>
          <w:tab w:val="left" w:pos="3976"/>
        </w:tabs>
        <w:ind w:left="0" w:right="-278" w:firstLine="284"/>
        <w:rPr>
          <w:sz w:val="18"/>
          <w:szCs w:val="18"/>
        </w:rPr>
      </w:pPr>
      <w:r w:rsidRPr="00B0019A">
        <w:rPr>
          <w:sz w:val="18"/>
          <w:szCs w:val="18"/>
        </w:rPr>
        <w:t>5. Разное:</w:t>
      </w:r>
    </w:p>
    <w:p w:rsidR="00B0019A" w:rsidRPr="00B0019A" w:rsidRDefault="00B0019A" w:rsidP="008D6352">
      <w:pPr>
        <w:tabs>
          <w:tab w:val="left" w:pos="3976"/>
        </w:tabs>
        <w:ind w:left="0" w:right="-278" w:firstLine="284"/>
        <w:rPr>
          <w:sz w:val="18"/>
          <w:szCs w:val="18"/>
        </w:rPr>
      </w:pPr>
      <w:r w:rsidRPr="00B0019A">
        <w:rPr>
          <w:sz w:val="18"/>
          <w:szCs w:val="18"/>
        </w:rPr>
        <w:t xml:space="preserve">Информация: - «Об исполнении бюджета поселения за 1 квартал 2023 года». </w:t>
      </w:r>
    </w:p>
    <w:p w:rsidR="00B0019A" w:rsidRPr="00B0019A" w:rsidRDefault="00B0019A" w:rsidP="008D6352">
      <w:pPr>
        <w:tabs>
          <w:tab w:val="left" w:pos="3976"/>
        </w:tabs>
        <w:ind w:left="0" w:right="-278" w:firstLine="284"/>
        <w:rPr>
          <w:sz w:val="18"/>
          <w:szCs w:val="18"/>
        </w:rPr>
      </w:pPr>
    </w:p>
    <w:p w:rsidR="00B0019A" w:rsidRPr="00B0019A" w:rsidRDefault="00B0019A" w:rsidP="008D6352">
      <w:pPr>
        <w:tabs>
          <w:tab w:val="left" w:pos="3976"/>
        </w:tabs>
        <w:ind w:left="0" w:right="-278" w:firstLine="284"/>
        <w:rPr>
          <w:sz w:val="18"/>
          <w:szCs w:val="18"/>
        </w:rPr>
      </w:pPr>
      <w:r w:rsidRPr="00B0019A">
        <w:rPr>
          <w:sz w:val="18"/>
          <w:szCs w:val="18"/>
        </w:rPr>
        <w:t>Май - 25.05.2023 г., 16-00</w:t>
      </w:r>
    </w:p>
    <w:p w:rsidR="00B0019A" w:rsidRPr="00B0019A" w:rsidRDefault="00B0019A" w:rsidP="008D6352">
      <w:pPr>
        <w:tabs>
          <w:tab w:val="left" w:pos="3976"/>
        </w:tabs>
        <w:ind w:left="0" w:right="-278" w:firstLine="284"/>
        <w:rPr>
          <w:sz w:val="18"/>
          <w:szCs w:val="18"/>
        </w:rPr>
      </w:pPr>
      <w:r w:rsidRPr="00B0019A">
        <w:rPr>
          <w:sz w:val="18"/>
          <w:szCs w:val="18"/>
        </w:rPr>
        <w:t xml:space="preserve">Информация: </w:t>
      </w:r>
    </w:p>
    <w:p w:rsidR="00B0019A" w:rsidRPr="00B0019A" w:rsidRDefault="00B0019A" w:rsidP="008D6352">
      <w:pPr>
        <w:tabs>
          <w:tab w:val="left" w:pos="3976"/>
        </w:tabs>
        <w:ind w:left="0" w:right="-278" w:firstLine="284"/>
        <w:rPr>
          <w:sz w:val="18"/>
          <w:szCs w:val="18"/>
        </w:rPr>
      </w:pPr>
      <w:r w:rsidRPr="00B0019A">
        <w:rPr>
          <w:sz w:val="18"/>
          <w:szCs w:val="18"/>
        </w:rPr>
        <w:t>- об итогах месячника по санитарной очистке территории Хомутовского МО;</w:t>
      </w:r>
    </w:p>
    <w:p w:rsidR="00B0019A" w:rsidRPr="00B0019A" w:rsidRDefault="00B0019A" w:rsidP="008D6352">
      <w:pPr>
        <w:tabs>
          <w:tab w:val="left" w:pos="3976"/>
        </w:tabs>
        <w:ind w:left="0" w:right="-278" w:firstLine="284"/>
        <w:rPr>
          <w:sz w:val="18"/>
          <w:szCs w:val="18"/>
        </w:rPr>
      </w:pPr>
      <w:r w:rsidRPr="00B0019A">
        <w:rPr>
          <w:sz w:val="18"/>
          <w:szCs w:val="18"/>
        </w:rPr>
        <w:t xml:space="preserve">- о работе административной комиссии в </w:t>
      </w:r>
      <w:proofErr w:type="spellStart"/>
      <w:r w:rsidRPr="00B0019A">
        <w:rPr>
          <w:sz w:val="18"/>
          <w:szCs w:val="18"/>
        </w:rPr>
        <w:t>Хомутовском</w:t>
      </w:r>
      <w:proofErr w:type="spellEnd"/>
      <w:r w:rsidRPr="00B0019A">
        <w:rPr>
          <w:sz w:val="18"/>
          <w:szCs w:val="18"/>
        </w:rPr>
        <w:t xml:space="preserve"> МО. </w:t>
      </w:r>
    </w:p>
    <w:p w:rsidR="00B0019A" w:rsidRPr="00B0019A" w:rsidRDefault="00B0019A" w:rsidP="008D6352">
      <w:pPr>
        <w:tabs>
          <w:tab w:val="left" w:pos="3976"/>
        </w:tabs>
        <w:ind w:left="0" w:right="-278" w:firstLine="284"/>
        <w:rPr>
          <w:sz w:val="18"/>
          <w:szCs w:val="18"/>
        </w:rPr>
      </w:pPr>
    </w:p>
    <w:p w:rsidR="00B0019A" w:rsidRPr="00B0019A" w:rsidRDefault="00B0019A" w:rsidP="008D6352">
      <w:pPr>
        <w:tabs>
          <w:tab w:val="left" w:pos="3976"/>
        </w:tabs>
        <w:ind w:left="0" w:right="-278" w:firstLine="284"/>
        <w:rPr>
          <w:sz w:val="18"/>
          <w:szCs w:val="18"/>
        </w:rPr>
      </w:pPr>
      <w:r w:rsidRPr="00B0019A">
        <w:rPr>
          <w:sz w:val="18"/>
          <w:szCs w:val="18"/>
        </w:rPr>
        <w:t>Июнь - 22.06.2023 г., 16-00</w:t>
      </w:r>
    </w:p>
    <w:p w:rsidR="00B0019A" w:rsidRPr="00B0019A" w:rsidRDefault="00B0019A" w:rsidP="008D6352">
      <w:pPr>
        <w:tabs>
          <w:tab w:val="left" w:pos="3976"/>
        </w:tabs>
        <w:ind w:left="0" w:right="-278" w:firstLine="284"/>
        <w:rPr>
          <w:sz w:val="18"/>
          <w:szCs w:val="18"/>
        </w:rPr>
      </w:pPr>
      <w:r w:rsidRPr="00B0019A">
        <w:rPr>
          <w:sz w:val="18"/>
          <w:szCs w:val="18"/>
        </w:rPr>
        <w:t>1. О внесении изменений и дополнений в бюджет Хомутовского муниципального образования на 2023 год.</w:t>
      </w:r>
    </w:p>
    <w:p w:rsidR="00B0019A" w:rsidRPr="00B0019A" w:rsidRDefault="00B0019A" w:rsidP="008D6352">
      <w:pPr>
        <w:tabs>
          <w:tab w:val="left" w:pos="3976"/>
        </w:tabs>
        <w:ind w:left="0" w:right="-278" w:firstLine="284"/>
        <w:rPr>
          <w:sz w:val="18"/>
          <w:szCs w:val="18"/>
        </w:rPr>
      </w:pPr>
      <w:r w:rsidRPr="00B0019A">
        <w:rPr>
          <w:sz w:val="18"/>
          <w:szCs w:val="18"/>
        </w:rPr>
        <w:t>2. Об утверждении плана работы Думы Хомутовского муниципального образования на 2 полугодие 2023 года.</w:t>
      </w:r>
    </w:p>
    <w:p w:rsidR="00B0019A" w:rsidRPr="00B0019A" w:rsidRDefault="00B0019A" w:rsidP="008D6352">
      <w:pPr>
        <w:tabs>
          <w:tab w:val="left" w:pos="3976"/>
        </w:tabs>
        <w:ind w:left="0" w:right="-278" w:firstLine="284"/>
        <w:rPr>
          <w:sz w:val="18"/>
          <w:szCs w:val="18"/>
        </w:rPr>
      </w:pPr>
      <w:r w:rsidRPr="00B0019A">
        <w:rPr>
          <w:sz w:val="18"/>
          <w:szCs w:val="18"/>
        </w:rPr>
        <w:t xml:space="preserve">3. Разное. </w:t>
      </w:r>
    </w:p>
    <w:p w:rsidR="00B0019A" w:rsidRPr="00B0019A" w:rsidRDefault="00B0019A" w:rsidP="008D6352">
      <w:pPr>
        <w:tabs>
          <w:tab w:val="left" w:pos="3976"/>
        </w:tabs>
        <w:ind w:left="0" w:right="-278" w:firstLine="284"/>
        <w:rPr>
          <w:sz w:val="18"/>
          <w:szCs w:val="18"/>
        </w:rPr>
      </w:pPr>
      <w:r w:rsidRPr="00B0019A">
        <w:rPr>
          <w:sz w:val="18"/>
          <w:szCs w:val="18"/>
        </w:rPr>
        <w:t>- О работе депутатов Думы Иркутского района от Хомутовского МО</w:t>
      </w:r>
      <w:proofErr w:type="gramStart"/>
      <w:r w:rsidRPr="00B0019A">
        <w:rPr>
          <w:sz w:val="18"/>
          <w:szCs w:val="18"/>
        </w:rPr>
        <w:t>.</w:t>
      </w:r>
      <w:proofErr w:type="gramEnd"/>
      <w:r w:rsidRPr="00B0019A">
        <w:rPr>
          <w:sz w:val="18"/>
          <w:szCs w:val="18"/>
        </w:rPr>
        <w:t xml:space="preserve"> (</w:t>
      </w:r>
      <w:proofErr w:type="gramStart"/>
      <w:r w:rsidRPr="00B0019A">
        <w:rPr>
          <w:sz w:val="18"/>
          <w:szCs w:val="18"/>
        </w:rPr>
        <w:t>н</w:t>
      </w:r>
      <w:proofErr w:type="gramEnd"/>
      <w:r w:rsidRPr="00B0019A">
        <w:rPr>
          <w:sz w:val="18"/>
          <w:szCs w:val="18"/>
        </w:rPr>
        <w:t>ад решением каких вопросов работают, каких результатов достигли)</w:t>
      </w:r>
    </w:p>
    <w:p w:rsidR="00B0019A" w:rsidRPr="00B0019A" w:rsidRDefault="00B0019A" w:rsidP="008D6352">
      <w:pPr>
        <w:tabs>
          <w:tab w:val="left" w:pos="3976"/>
        </w:tabs>
        <w:ind w:left="0" w:right="-278" w:firstLine="284"/>
        <w:rPr>
          <w:sz w:val="18"/>
          <w:szCs w:val="18"/>
        </w:rPr>
      </w:pPr>
    </w:p>
    <w:p w:rsidR="00CD391D" w:rsidRPr="00CD391D" w:rsidRDefault="00CD391D" w:rsidP="008D6352">
      <w:pPr>
        <w:tabs>
          <w:tab w:val="left" w:pos="3976"/>
        </w:tabs>
        <w:ind w:left="0" w:right="-278" w:firstLine="284"/>
        <w:jc w:val="center"/>
        <w:rPr>
          <w:sz w:val="18"/>
          <w:szCs w:val="18"/>
        </w:rPr>
      </w:pPr>
      <w:r w:rsidRPr="00CD391D">
        <w:rPr>
          <w:sz w:val="18"/>
          <w:szCs w:val="18"/>
        </w:rPr>
        <w:t>РОССИЙСКАЯ ФЕДЕРАЦИЯ</w:t>
      </w:r>
    </w:p>
    <w:p w:rsidR="00CD391D" w:rsidRPr="00CD391D" w:rsidRDefault="00CD391D" w:rsidP="008D6352">
      <w:pPr>
        <w:tabs>
          <w:tab w:val="left" w:pos="3976"/>
        </w:tabs>
        <w:ind w:left="0" w:right="-278" w:firstLine="284"/>
        <w:jc w:val="center"/>
        <w:rPr>
          <w:sz w:val="18"/>
          <w:szCs w:val="18"/>
        </w:rPr>
      </w:pPr>
      <w:r w:rsidRPr="00CD391D">
        <w:rPr>
          <w:sz w:val="18"/>
          <w:szCs w:val="18"/>
        </w:rPr>
        <w:t>ИРКУТСКАЯ ОБЛАСТЬ   ИРКУТСКИЙ РАЙОН</w:t>
      </w:r>
    </w:p>
    <w:p w:rsidR="00CD391D" w:rsidRPr="00CD391D" w:rsidRDefault="00CD391D" w:rsidP="008D6352">
      <w:pPr>
        <w:tabs>
          <w:tab w:val="left" w:pos="3976"/>
        </w:tabs>
        <w:ind w:left="0" w:right="-278" w:firstLine="284"/>
        <w:jc w:val="center"/>
        <w:rPr>
          <w:sz w:val="18"/>
          <w:szCs w:val="18"/>
        </w:rPr>
      </w:pPr>
      <w:r w:rsidRPr="00CD391D">
        <w:rPr>
          <w:sz w:val="18"/>
          <w:szCs w:val="18"/>
        </w:rPr>
        <w:t>ДУМА</w:t>
      </w:r>
    </w:p>
    <w:p w:rsidR="00CD391D" w:rsidRPr="00CD391D" w:rsidRDefault="00CD391D" w:rsidP="008D6352">
      <w:pPr>
        <w:tabs>
          <w:tab w:val="left" w:pos="3976"/>
        </w:tabs>
        <w:ind w:left="0" w:right="-278" w:firstLine="284"/>
        <w:jc w:val="center"/>
        <w:rPr>
          <w:sz w:val="18"/>
          <w:szCs w:val="18"/>
        </w:rPr>
      </w:pPr>
      <w:r w:rsidRPr="00CD391D">
        <w:rPr>
          <w:sz w:val="18"/>
          <w:szCs w:val="18"/>
        </w:rPr>
        <w:t>Хомутовского муниципального образования</w:t>
      </w:r>
    </w:p>
    <w:p w:rsidR="00CD391D" w:rsidRPr="00CD391D" w:rsidRDefault="00CD391D" w:rsidP="008D6352">
      <w:pPr>
        <w:tabs>
          <w:tab w:val="left" w:pos="3976"/>
        </w:tabs>
        <w:ind w:left="0" w:right="-278" w:firstLine="284"/>
        <w:jc w:val="center"/>
        <w:rPr>
          <w:sz w:val="18"/>
          <w:szCs w:val="18"/>
        </w:rPr>
      </w:pPr>
      <w:r w:rsidRPr="00CD391D">
        <w:rPr>
          <w:sz w:val="18"/>
          <w:szCs w:val="18"/>
        </w:rPr>
        <w:t>Пятый  созыв</w:t>
      </w:r>
    </w:p>
    <w:p w:rsidR="00CD391D" w:rsidRPr="00CD391D" w:rsidRDefault="00CD391D" w:rsidP="008D6352">
      <w:pPr>
        <w:tabs>
          <w:tab w:val="left" w:pos="3976"/>
        </w:tabs>
        <w:ind w:left="0" w:right="-278" w:firstLine="284"/>
        <w:jc w:val="center"/>
        <w:rPr>
          <w:sz w:val="18"/>
          <w:szCs w:val="18"/>
        </w:rPr>
      </w:pPr>
      <w:r w:rsidRPr="00CD391D">
        <w:rPr>
          <w:sz w:val="18"/>
          <w:szCs w:val="18"/>
        </w:rPr>
        <w:t>Решение</w:t>
      </w:r>
    </w:p>
    <w:p w:rsidR="00CD391D" w:rsidRPr="00CD391D" w:rsidRDefault="00CD391D" w:rsidP="008D6352">
      <w:pPr>
        <w:tabs>
          <w:tab w:val="left" w:pos="3976"/>
        </w:tabs>
        <w:ind w:left="0" w:right="-278" w:firstLine="284"/>
        <w:rPr>
          <w:sz w:val="18"/>
          <w:szCs w:val="18"/>
        </w:rPr>
      </w:pPr>
    </w:p>
    <w:p w:rsidR="00CD391D" w:rsidRPr="00CD391D" w:rsidRDefault="00CD391D" w:rsidP="008D6352">
      <w:pPr>
        <w:tabs>
          <w:tab w:val="left" w:pos="3976"/>
        </w:tabs>
        <w:ind w:left="0" w:right="-278" w:firstLine="284"/>
        <w:rPr>
          <w:sz w:val="18"/>
          <w:szCs w:val="18"/>
        </w:rPr>
      </w:pPr>
      <w:r w:rsidRPr="00CD391D">
        <w:rPr>
          <w:sz w:val="18"/>
          <w:szCs w:val="18"/>
        </w:rPr>
        <w:t>_</w:t>
      </w:r>
      <w:r>
        <w:rPr>
          <w:sz w:val="18"/>
          <w:szCs w:val="18"/>
          <w:u w:val="single"/>
        </w:rPr>
        <w:t>29.12.2022</w:t>
      </w:r>
      <w:r w:rsidRPr="00CD391D">
        <w:rPr>
          <w:sz w:val="18"/>
          <w:szCs w:val="18"/>
        </w:rPr>
        <w:t>_№_</w:t>
      </w:r>
      <w:r>
        <w:rPr>
          <w:sz w:val="18"/>
          <w:szCs w:val="18"/>
          <w:u w:val="single"/>
        </w:rPr>
        <w:t>05-</w:t>
      </w:r>
      <w:r w:rsidR="001563DA">
        <w:rPr>
          <w:sz w:val="18"/>
          <w:szCs w:val="18"/>
          <w:u w:val="single"/>
        </w:rPr>
        <w:t>30</w:t>
      </w:r>
      <w:r>
        <w:rPr>
          <w:sz w:val="18"/>
          <w:szCs w:val="18"/>
          <w:u w:val="single"/>
        </w:rPr>
        <w:t xml:space="preserve"> д</w:t>
      </w:r>
      <w:r w:rsidRPr="00CD391D">
        <w:rPr>
          <w:sz w:val="18"/>
          <w:szCs w:val="18"/>
        </w:rPr>
        <w:t>_</w:t>
      </w:r>
    </w:p>
    <w:p w:rsidR="00CD391D" w:rsidRPr="00CD391D" w:rsidRDefault="00CD391D" w:rsidP="008D6352">
      <w:pPr>
        <w:tabs>
          <w:tab w:val="left" w:pos="3976"/>
        </w:tabs>
        <w:ind w:left="0" w:right="-278" w:firstLine="284"/>
        <w:rPr>
          <w:sz w:val="18"/>
          <w:szCs w:val="18"/>
        </w:rPr>
      </w:pPr>
      <w:r w:rsidRPr="00CD391D">
        <w:rPr>
          <w:sz w:val="18"/>
          <w:szCs w:val="18"/>
        </w:rPr>
        <w:t xml:space="preserve">      </w:t>
      </w:r>
      <w:proofErr w:type="spellStart"/>
      <w:r w:rsidRPr="00CD391D">
        <w:rPr>
          <w:sz w:val="18"/>
          <w:szCs w:val="18"/>
        </w:rPr>
        <w:t>с</w:t>
      </w:r>
      <w:proofErr w:type="gramStart"/>
      <w:r w:rsidRPr="00CD391D">
        <w:rPr>
          <w:sz w:val="18"/>
          <w:szCs w:val="18"/>
        </w:rPr>
        <w:t>.Х</w:t>
      </w:r>
      <w:proofErr w:type="gramEnd"/>
      <w:r w:rsidRPr="00CD391D">
        <w:rPr>
          <w:sz w:val="18"/>
          <w:szCs w:val="18"/>
        </w:rPr>
        <w:t>омутово</w:t>
      </w:r>
      <w:proofErr w:type="spellEnd"/>
    </w:p>
    <w:p w:rsidR="00CD391D" w:rsidRPr="00CD391D" w:rsidRDefault="00CD391D" w:rsidP="008D6352">
      <w:pPr>
        <w:tabs>
          <w:tab w:val="left" w:pos="3976"/>
        </w:tabs>
        <w:ind w:left="0" w:right="-278" w:firstLine="284"/>
        <w:rPr>
          <w:sz w:val="18"/>
          <w:szCs w:val="18"/>
        </w:rPr>
      </w:pPr>
    </w:p>
    <w:p w:rsidR="00B0019A" w:rsidRDefault="00CD391D" w:rsidP="008D6352">
      <w:pPr>
        <w:tabs>
          <w:tab w:val="left" w:pos="3976"/>
        </w:tabs>
        <w:ind w:left="0" w:right="-278" w:firstLine="284"/>
        <w:rPr>
          <w:sz w:val="18"/>
          <w:szCs w:val="18"/>
        </w:rPr>
      </w:pPr>
      <w:r w:rsidRPr="00CD391D">
        <w:rPr>
          <w:sz w:val="18"/>
          <w:szCs w:val="18"/>
        </w:rPr>
        <w:t>Об утверждении структуры администрации Хомутовского муниципального образования</w:t>
      </w:r>
      <w:r>
        <w:rPr>
          <w:sz w:val="18"/>
          <w:szCs w:val="18"/>
        </w:rPr>
        <w:t>.</w:t>
      </w:r>
    </w:p>
    <w:p w:rsidR="00CD391D" w:rsidRDefault="00CD391D" w:rsidP="008D6352">
      <w:pPr>
        <w:tabs>
          <w:tab w:val="left" w:pos="3976"/>
        </w:tabs>
        <w:ind w:left="0" w:right="-278" w:firstLine="284"/>
        <w:rPr>
          <w:sz w:val="18"/>
          <w:szCs w:val="18"/>
        </w:rPr>
      </w:pPr>
    </w:p>
    <w:p w:rsidR="00CD391D" w:rsidRDefault="00CD391D" w:rsidP="008D6352">
      <w:pPr>
        <w:tabs>
          <w:tab w:val="left" w:pos="3976"/>
        </w:tabs>
        <w:ind w:left="0" w:right="-278" w:firstLine="284"/>
        <w:rPr>
          <w:sz w:val="18"/>
          <w:szCs w:val="18"/>
        </w:rPr>
      </w:pPr>
      <w:r w:rsidRPr="00CD391D">
        <w:rPr>
          <w:sz w:val="18"/>
          <w:szCs w:val="18"/>
        </w:rPr>
        <w:t>В целях повышения эффективности работы администрации, руководствуясь пп.2 п.2 ст.35 Устава Хомутовского муниципального образования, Дума Хомутовского муниципального образования</w:t>
      </w:r>
    </w:p>
    <w:p w:rsidR="00CD391D" w:rsidRPr="00CD391D" w:rsidRDefault="00CD391D" w:rsidP="008D6352">
      <w:pPr>
        <w:tabs>
          <w:tab w:val="left" w:pos="3976"/>
        </w:tabs>
        <w:ind w:left="0" w:right="-278" w:firstLine="284"/>
        <w:rPr>
          <w:sz w:val="18"/>
          <w:szCs w:val="18"/>
        </w:rPr>
      </w:pPr>
    </w:p>
    <w:p w:rsidR="00CD391D" w:rsidRDefault="00CD391D" w:rsidP="008D6352">
      <w:pPr>
        <w:tabs>
          <w:tab w:val="left" w:pos="3976"/>
        </w:tabs>
        <w:ind w:left="0" w:right="-278" w:firstLine="284"/>
        <w:rPr>
          <w:sz w:val="18"/>
          <w:szCs w:val="18"/>
        </w:rPr>
      </w:pPr>
      <w:r w:rsidRPr="00CD391D">
        <w:rPr>
          <w:sz w:val="18"/>
          <w:szCs w:val="18"/>
        </w:rPr>
        <w:t>РЕШИЛА:</w:t>
      </w:r>
    </w:p>
    <w:p w:rsidR="00CD391D" w:rsidRPr="00CD391D" w:rsidRDefault="00CD391D" w:rsidP="008D6352">
      <w:pPr>
        <w:tabs>
          <w:tab w:val="left" w:pos="3976"/>
        </w:tabs>
        <w:ind w:left="0" w:right="-278" w:firstLine="284"/>
        <w:rPr>
          <w:sz w:val="18"/>
          <w:szCs w:val="18"/>
        </w:rPr>
      </w:pPr>
    </w:p>
    <w:p w:rsidR="00CD391D" w:rsidRPr="00CD391D" w:rsidRDefault="00CD391D" w:rsidP="008D6352">
      <w:pPr>
        <w:tabs>
          <w:tab w:val="left" w:pos="3976"/>
        </w:tabs>
        <w:ind w:left="0" w:right="-278" w:firstLine="284"/>
        <w:rPr>
          <w:sz w:val="18"/>
          <w:szCs w:val="18"/>
        </w:rPr>
      </w:pPr>
      <w:r>
        <w:rPr>
          <w:sz w:val="18"/>
          <w:szCs w:val="18"/>
        </w:rPr>
        <w:t>1.</w:t>
      </w:r>
      <w:r w:rsidRPr="00CD391D">
        <w:rPr>
          <w:sz w:val="18"/>
          <w:szCs w:val="18"/>
        </w:rPr>
        <w:t xml:space="preserve">Утвердить структуру администрации Хомутовского муниципального образования  (Приложение). </w:t>
      </w:r>
    </w:p>
    <w:p w:rsidR="00CD391D" w:rsidRPr="00CD391D" w:rsidRDefault="00CD391D" w:rsidP="008D6352">
      <w:pPr>
        <w:tabs>
          <w:tab w:val="left" w:pos="3976"/>
        </w:tabs>
        <w:ind w:left="0" w:right="-278" w:firstLine="284"/>
        <w:rPr>
          <w:sz w:val="18"/>
          <w:szCs w:val="18"/>
        </w:rPr>
      </w:pPr>
      <w:r>
        <w:rPr>
          <w:sz w:val="18"/>
          <w:szCs w:val="18"/>
        </w:rPr>
        <w:t>2.</w:t>
      </w:r>
      <w:r w:rsidRPr="00CD391D">
        <w:rPr>
          <w:sz w:val="18"/>
          <w:szCs w:val="18"/>
        </w:rPr>
        <w:t>Настоящее решение вступает в силу с 01.01.2023.</w:t>
      </w:r>
    </w:p>
    <w:p w:rsidR="00CD391D" w:rsidRPr="00CD391D" w:rsidRDefault="00CD391D" w:rsidP="008D6352">
      <w:pPr>
        <w:tabs>
          <w:tab w:val="left" w:pos="3976"/>
        </w:tabs>
        <w:ind w:left="0" w:right="-278" w:firstLine="284"/>
        <w:rPr>
          <w:sz w:val="18"/>
          <w:szCs w:val="18"/>
        </w:rPr>
      </w:pPr>
      <w:r>
        <w:rPr>
          <w:sz w:val="18"/>
          <w:szCs w:val="18"/>
        </w:rPr>
        <w:t>3.</w:t>
      </w:r>
      <w:r w:rsidRPr="00CD391D">
        <w:rPr>
          <w:sz w:val="18"/>
          <w:szCs w:val="18"/>
        </w:rPr>
        <w:t>Решение Думы Хомутовского муниципального образования от 23.06.2022 №66-300/д «Об утверждении структуры администрации Хомутовского муниципального образования» считать утратившим силу.</w:t>
      </w:r>
    </w:p>
    <w:p w:rsidR="00CD391D" w:rsidRPr="00CD391D" w:rsidRDefault="00CD391D" w:rsidP="008D6352">
      <w:pPr>
        <w:tabs>
          <w:tab w:val="left" w:pos="3976"/>
        </w:tabs>
        <w:ind w:left="0" w:right="-278" w:firstLine="284"/>
        <w:rPr>
          <w:sz w:val="18"/>
          <w:szCs w:val="18"/>
        </w:rPr>
      </w:pPr>
      <w:r>
        <w:rPr>
          <w:sz w:val="18"/>
          <w:szCs w:val="18"/>
        </w:rPr>
        <w:t>4.</w:t>
      </w:r>
      <w:r w:rsidRPr="00CD391D">
        <w:rPr>
          <w:sz w:val="18"/>
          <w:szCs w:val="18"/>
        </w:rPr>
        <w:t>Опубликовать настоящее решение в установленном законом порядке.</w:t>
      </w:r>
    </w:p>
    <w:p w:rsidR="00CD391D" w:rsidRPr="00CD391D" w:rsidRDefault="00CD391D" w:rsidP="008D6352">
      <w:pPr>
        <w:tabs>
          <w:tab w:val="left" w:pos="3976"/>
        </w:tabs>
        <w:ind w:left="0" w:right="-278" w:firstLine="284"/>
        <w:rPr>
          <w:sz w:val="18"/>
          <w:szCs w:val="18"/>
        </w:rPr>
      </w:pPr>
      <w:r>
        <w:rPr>
          <w:sz w:val="18"/>
          <w:szCs w:val="18"/>
        </w:rPr>
        <w:lastRenderedPageBreak/>
        <w:t>5.</w:t>
      </w:r>
      <w:r w:rsidRPr="00CD391D">
        <w:rPr>
          <w:sz w:val="18"/>
          <w:szCs w:val="18"/>
        </w:rPr>
        <w:t xml:space="preserve">Контроль исполнения настоящего решения возложить на постоянную комиссию по бюджету, ценообразованию, социально-экономическому развитию и </w:t>
      </w:r>
      <w:proofErr w:type="spellStart"/>
      <w:r w:rsidRPr="00CD391D">
        <w:rPr>
          <w:sz w:val="18"/>
          <w:szCs w:val="18"/>
        </w:rPr>
        <w:t>ресурсообеспечению</w:t>
      </w:r>
      <w:proofErr w:type="spellEnd"/>
      <w:r w:rsidRPr="00CD391D">
        <w:rPr>
          <w:sz w:val="18"/>
          <w:szCs w:val="18"/>
        </w:rPr>
        <w:t xml:space="preserve"> Думы </w:t>
      </w:r>
      <w:proofErr w:type="spellStart"/>
      <w:r w:rsidRPr="00CD391D">
        <w:rPr>
          <w:sz w:val="18"/>
          <w:szCs w:val="18"/>
        </w:rPr>
        <w:t>Хомутовского</w:t>
      </w:r>
      <w:proofErr w:type="spellEnd"/>
      <w:r w:rsidRPr="00CD391D">
        <w:rPr>
          <w:sz w:val="18"/>
          <w:szCs w:val="18"/>
        </w:rPr>
        <w:t xml:space="preserve"> муниципального образования.</w:t>
      </w:r>
    </w:p>
    <w:p w:rsidR="00CD391D" w:rsidRPr="00CD391D" w:rsidRDefault="00CD391D" w:rsidP="008D6352">
      <w:pPr>
        <w:tabs>
          <w:tab w:val="left" w:pos="3976"/>
        </w:tabs>
        <w:ind w:left="0" w:right="-278" w:firstLine="284"/>
        <w:rPr>
          <w:sz w:val="18"/>
          <w:szCs w:val="18"/>
        </w:rPr>
      </w:pPr>
    </w:p>
    <w:p w:rsidR="00CD391D" w:rsidRPr="00CD391D" w:rsidRDefault="00CD391D" w:rsidP="008D6352">
      <w:pPr>
        <w:tabs>
          <w:tab w:val="left" w:pos="3976"/>
        </w:tabs>
        <w:ind w:left="0" w:right="-278" w:firstLine="284"/>
        <w:rPr>
          <w:sz w:val="18"/>
          <w:szCs w:val="18"/>
        </w:rPr>
      </w:pPr>
    </w:p>
    <w:p w:rsidR="00CD391D" w:rsidRPr="00CD391D" w:rsidRDefault="00CD391D" w:rsidP="008D6352">
      <w:pPr>
        <w:tabs>
          <w:tab w:val="left" w:pos="3976"/>
        </w:tabs>
        <w:ind w:left="0" w:right="-278" w:firstLine="284"/>
        <w:jc w:val="center"/>
        <w:rPr>
          <w:i/>
          <w:sz w:val="18"/>
          <w:szCs w:val="18"/>
        </w:rPr>
      </w:pPr>
      <w:r w:rsidRPr="00CD391D">
        <w:rPr>
          <w:i/>
          <w:sz w:val="18"/>
          <w:szCs w:val="18"/>
        </w:rPr>
        <w:t>Глава Хомутовского</w:t>
      </w:r>
    </w:p>
    <w:p w:rsidR="00CD391D" w:rsidRPr="00CD391D" w:rsidRDefault="00CD391D" w:rsidP="008D6352">
      <w:pPr>
        <w:tabs>
          <w:tab w:val="left" w:pos="3976"/>
        </w:tabs>
        <w:ind w:left="0" w:right="-278" w:firstLine="284"/>
        <w:jc w:val="right"/>
        <w:rPr>
          <w:i/>
          <w:sz w:val="18"/>
          <w:szCs w:val="18"/>
        </w:rPr>
      </w:pPr>
      <w:r w:rsidRPr="00CD391D">
        <w:rPr>
          <w:i/>
          <w:sz w:val="18"/>
          <w:szCs w:val="18"/>
        </w:rPr>
        <w:t xml:space="preserve">муниципального образования                                                        </w:t>
      </w:r>
      <w:proofErr w:type="spellStart"/>
      <w:r w:rsidRPr="00CD391D">
        <w:rPr>
          <w:i/>
          <w:sz w:val="18"/>
          <w:szCs w:val="18"/>
        </w:rPr>
        <w:t>В.М.Колмаченко</w:t>
      </w:r>
      <w:proofErr w:type="spellEnd"/>
    </w:p>
    <w:p w:rsidR="00CD391D" w:rsidRPr="00CD391D" w:rsidRDefault="00CD391D" w:rsidP="008D6352">
      <w:pPr>
        <w:tabs>
          <w:tab w:val="left" w:pos="3976"/>
        </w:tabs>
        <w:ind w:left="0" w:right="-278" w:firstLine="284"/>
        <w:jc w:val="right"/>
        <w:rPr>
          <w:i/>
          <w:sz w:val="18"/>
          <w:szCs w:val="18"/>
        </w:rPr>
      </w:pPr>
    </w:p>
    <w:p w:rsidR="00194909" w:rsidRDefault="00194909" w:rsidP="00194909">
      <w:pPr>
        <w:tabs>
          <w:tab w:val="left" w:pos="3976"/>
        </w:tabs>
        <w:ind w:left="0" w:right="141" w:firstLine="0"/>
        <w:rPr>
          <w:sz w:val="18"/>
          <w:szCs w:val="18"/>
        </w:rPr>
        <w:sectPr w:rsidR="00194909" w:rsidSect="002604FB">
          <w:pgSz w:w="11906" w:h="16838"/>
          <w:pgMar w:top="993" w:right="707" w:bottom="709" w:left="1129" w:header="284" w:footer="709" w:gutter="0"/>
          <w:cols w:space="708"/>
          <w:docGrid w:linePitch="360"/>
        </w:sectPr>
      </w:pPr>
    </w:p>
    <w:p w:rsidR="008B17DF" w:rsidRPr="00194909" w:rsidRDefault="00194909" w:rsidP="00194909">
      <w:pPr>
        <w:widowControl w:val="0"/>
        <w:autoSpaceDE w:val="0"/>
        <w:autoSpaceDN w:val="0"/>
        <w:spacing w:before="23"/>
        <w:ind w:left="0" w:right="391" w:firstLine="0"/>
        <w:outlineLvl w:val="0"/>
        <w:rPr>
          <w:sz w:val="18"/>
          <w:szCs w:val="18"/>
          <w:lang w:eastAsia="en-US"/>
        </w:rPr>
        <w:sectPr w:rsidR="008B17DF" w:rsidRPr="00194909" w:rsidSect="008B17DF">
          <w:pgSz w:w="16838" w:h="11906" w:orient="landscape"/>
          <w:pgMar w:top="1129" w:right="993" w:bottom="707" w:left="709" w:header="284" w:footer="709" w:gutter="0"/>
          <w:cols w:space="708"/>
          <w:docGrid w:linePitch="360"/>
        </w:sectPr>
      </w:pPr>
      <w:r>
        <w:rPr>
          <w:noProof/>
          <w:sz w:val="18"/>
          <w:szCs w:val="18"/>
        </w:rPr>
        <w:lastRenderedPageBreak/>
        <w:drawing>
          <wp:inline distT="0" distB="0" distL="0" distR="0">
            <wp:extent cx="9809018" cy="6532418"/>
            <wp:effectExtent l="0" t="0" r="1905" b="190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png"/>
                    <pic:cNvPicPr/>
                  </pic:nvPicPr>
                  <pic:blipFill>
                    <a:blip r:embed="rId9">
                      <a:extLst>
                        <a:ext uri="{28A0092B-C50C-407E-A947-70E740481C1C}">
                          <a14:useLocalDpi xmlns:a14="http://schemas.microsoft.com/office/drawing/2010/main" val="0"/>
                        </a:ext>
                      </a:extLst>
                    </a:blip>
                    <a:stretch>
                      <a:fillRect/>
                    </a:stretch>
                  </pic:blipFill>
                  <pic:spPr>
                    <a:xfrm>
                      <a:off x="0" y="0"/>
                      <a:ext cx="9807947" cy="6531705"/>
                    </a:xfrm>
                    <a:prstGeom prst="rect">
                      <a:avLst/>
                    </a:prstGeom>
                  </pic:spPr>
                </pic:pic>
              </a:graphicData>
            </a:graphic>
          </wp:inline>
        </w:drawing>
      </w:r>
      <w:r w:rsidR="00EB0C78" w:rsidRPr="00EB0C78">
        <w:rPr>
          <w:noProof/>
          <w:sz w:val="18"/>
          <w:szCs w:val="18"/>
        </w:rPr>
        <mc:AlternateContent>
          <mc:Choice Requires="wps">
            <w:drawing>
              <wp:anchor distT="0" distB="0" distL="114300" distR="114300" simplePos="0" relativeHeight="251662336" behindDoc="0" locked="0" layoutInCell="1" allowOverlap="1" wp14:anchorId="4A79F1C9" wp14:editId="433D924C">
                <wp:simplePos x="0" y="0"/>
                <wp:positionH relativeFrom="page">
                  <wp:posOffset>4362450</wp:posOffset>
                </wp:positionH>
                <wp:positionV relativeFrom="page">
                  <wp:posOffset>8630920</wp:posOffset>
                </wp:positionV>
                <wp:extent cx="48260" cy="506730"/>
                <wp:effectExtent l="0" t="4230370" r="8105140" b="0"/>
                <wp:wrapNone/>
                <wp:docPr id="97" name="Полилиния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260" cy="506730"/>
                        </a:xfrm>
                        <a:custGeom>
                          <a:avLst/>
                          <a:gdLst>
                            <a:gd name="T0" fmla="+- 0 19474 6870"/>
                            <a:gd name="T1" fmla="*/ T0 w 76"/>
                            <a:gd name="T2" fmla="+- 0 6940 13592"/>
                            <a:gd name="T3" fmla="*/ 6940 h 798"/>
                            <a:gd name="T4" fmla="+- 0 19474 6870"/>
                            <a:gd name="T5" fmla="*/ T4 w 76"/>
                            <a:gd name="T6" fmla="+- 0 9199 13592"/>
                            <a:gd name="T7" fmla="*/ 9199 h 798"/>
                            <a:gd name="T8" fmla="+- 0 19474 6870"/>
                            <a:gd name="T9" fmla="*/ T8 w 76"/>
                            <a:gd name="T10" fmla="+- 0 9199 13592"/>
                            <a:gd name="T11" fmla="*/ 9199 h 798"/>
                            <a:gd name="T12" fmla="+- 0 19666 6870"/>
                            <a:gd name="T13" fmla="*/ T12 w 76"/>
                            <a:gd name="T14" fmla="+- 0 9201 13592"/>
                            <a:gd name="T15" fmla="*/ 9201 h 798"/>
                            <a:gd name="T16" fmla="+- 0 19688 6870"/>
                            <a:gd name="T17" fmla="*/ T16 w 76"/>
                            <a:gd name="T18" fmla="+- 0 7930 13592"/>
                            <a:gd name="T19" fmla="*/ 7930 h 798"/>
                            <a:gd name="T20" fmla="+- 0 19474 6870"/>
                            <a:gd name="T21" fmla="*/ T20 w 76"/>
                            <a:gd name="T22" fmla="+- 0 7930 13592"/>
                            <a:gd name="T23" fmla="*/ 7930 h 798"/>
                          </a:gdLst>
                          <a:ahLst/>
                          <a:cxnLst>
                            <a:cxn ang="0">
                              <a:pos x="T1" y="T3"/>
                            </a:cxn>
                            <a:cxn ang="0">
                              <a:pos x="T5" y="T7"/>
                            </a:cxn>
                            <a:cxn ang="0">
                              <a:pos x="T9" y="T11"/>
                            </a:cxn>
                            <a:cxn ang="0">
                              <a:pos x="T13" y="T15"/>
                            </a:cxn>
                            <a:cxn ang="0">
                              <a:pos x="T17" y="T19"/>
                            </a:cxn>
                            <a:cxn ang="0">
                              <a:pos x="T21" y="T23"/>
                            </a:cxn>
                          </a:cxnLst>
                          <a:rect l="0" t="0" r="r" b="b"/>
                          <a:pathLst>
                            <a:path w="76" h="798">
                              <a:moveTo>
                                <a:pt x="12604" y="-6652"/>
                              </a:moveTo>
                              <a:lnTo>
                                <a:pt x="12604" y="-4393"/>
                              </a:lnTo>
                              <a:moveTo>
                                <a:pt x="12604" y="-4393"/>
                              </a:moveTo>
                              <a:lnTo>
                                <a:pt x="12796" y="-4391"/>
                              </a:lnTo>
                              <a:moveTo>
                                <a:pt x="12818" y="-5662"/>
                              </a:moveTo>
                              <a:lnTo>
                                <a:pt x="12604" y="-5662"/>
                              </a:lnTo>
                            </a:path>
                          </a:pathLst>
                        </a:custGeom>
                        <a:noFill/>
                        <a:ln w="72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97" o:spid="_x0000_s1026" style="position:absolute;margin-left:343.5pt;margin-top:679.6pt;width:3.8pt;height:39.9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6,7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" path="m12604,-6652r,2259m12604,-4393r192,2m12818,-5662r-214,e" filled="f" strokeweight=".2mm">
                <v:path arrowok="t" o:connecttype="custom" o:connectlocs="8003540,4406900;8003540,5841365;8003540,5841365;8125460,5842635;8139430,5035550;8003540,5035550" o:connectangles="0,0,0,0,0,0"/>
                <w10:wrap anchorx="page" anchory="page"/>
              </v:shape>
            </w:pict>
          </mc:Fallback>
        </mc:AlternateContent>
      </w:r>
      <w:r w:rsidR="00EB0C78" w:rsidRPr="00EB0C78">
        <w:rPr>
          <w:noProof/>
          <w:sz w:val="18"/>
          <w:szCs w:val="18"/>
        </w:rPr>
        <mc:AlternateContent>
          <mc:Choice Requires="wps">
            <w:drawing>
              <wp:anchor distT="0" distB="0" distL="114300" distR="114300" simplePos="0" relativeHeight="251649024" behindDoc="0" locked="0" layoutInCell="1" allowOverlap="1" wp14:anchorId="2C224521" wp14:editId="39C2BC76">
                <wp:simplePos x="0" y="0"/>
                <wp:positionH relativeFrom="page">
                  <wp:posOffset>12494895</wp:posOffset>
                </wp:positionH>
                <wp:positionV relativeFrom="page">
                  <wp:posOffset>5544820</wp:posOffset>
                </wp:positionV>
                <wp:extent cx="1624330" cy="596900"/>
                <wp:effectExtent l="7620" t="10795" r="6350" b="11430"/>
                <wp:wrapNone/>
                <wp:docPr id="88" name="Поле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4330" cy="596900"/>
                        </a:xfrm>
                        <a:prstGeom prst="rect">
                          <a:avLst/>
                        </a:prstGeom>
                        <a:noFill/>
                        <a:ln w="72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EE2476" w:rsidRDefault="00EE2476" w:rsidP="00EB0C78">
                            <w:pPr>
                              <w:spacing w:before="265"/>
                              <w:ind w:left="764"/>
                              <w:rPr>
                                <w:sz w:val="31"/>
                              </w:rPr>
                            </w:pPr>
                            <w:r>
                              <w:rPr>
                                <w:sz w:val="31"/>
                              </w:rPr>
                              <w:t>ВУС</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88" o:spid="_x0000_s1026" type="#_x0000_t202" style="position:absolute;left:0;text-align:left;margin-left:983.85pt;margin-top:436.6pt;width:127.9pt;height:47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" filled="f" strokeweight=".2mm">
                <v:textbox inset="0,0,0,0">
                  <w:txbxContent>
                    <w:p w:rsidR="00194909" w:rsidRDefault="00194909" w:rsidP="00EB0C78">
                      <w:pPr>
                        <w:spacing w:before="265"/>
                        <w:ind w:left="764"/>
                        <w:rPr>
                          <w:sz w:val="31"/>
                        </w:rPr>
                      </w:pPr>
                      <w:r>
                        <w:rPr>
                          <w:sz w:val="31"/>
                        </w:rPr>
                        <w:t>ВУС</w:t>
                      </w:r>
                    </w:p>
                  </w:txbxContent>
                </v:textbox>
                <w10:wrap anchorx="page" anchory="page"/>
              </v:shape>
            </w:pict>
          </mc:Fallback>
        </mc:AlternateContent>
      </w:r>
      <w:r w:rsidR="00EB0C78" w:rsidRPr="00EB0C78">
        <w:rPr>
          <w:noProof/>
          <w:sz w:val="18"/>
          <w:szCs w:val="18"/>
        </w:rPr>
        <mc:AlternateContent>
          <mc:Choice Requires="wps">
            <w:drawing>
              <wp:anchor distT="0" distB="0" distL="114300" distR="114300" simplePos="0" relativeHeight="251650048" behindDoc="0" locked="0" layoutInCell="1" allowOverlap="1" wp14:anchorId="7EC4BA8D" wp14:editId="5C35C28F">
                <wp:simplePos x="0" y="0"/>
                <wp:positionH relativeFrom="page">
                  <wp:posOffset>12494895</wp:posOffset>
                </wp:positionH>
                <wp:positionV relativeFrom="page">
                  <wp:posOffset>4681220</wp:posOffset>
                </wp:positionV>
                <wp:extent cx="2310130" cy="708025"/>
                <wp:effectExtent l="7620" t="13970" r="6350" b="11430"/>
                <wp:wrapNone/>
                <wp:docPr id="87" name="Поле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0130" cy="708025"/>
                        </a:xfrm>
                        <a:prstGeom prst="rect">
                          <a:avLst/>
                        </a:prstGeom>
                        <a:noFill/>
                        <a:ln w="72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EE2476" w:rsidRDefault="00EE2476" w:rsidP="00EB0C78">
                            <w:pPr>
                              <w:spacing w:before="15"/>
                              <w:ind w:left="127" w:right="661"/>
                              <w:rPr>
                                <w:sz w:val="27"/>
                              </w:rPr>
                            </w:pPr>
                            <w:r>
                              <w:rPr>
                                <w:sz w:val="27"/>
                              </w:rPr>
                              <w:t>Организационно - технический сектор, технический персонал</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87" o:spid="_x0000_s1031" type="#_x0000_t202" style="position:absolute;left:0;text-align:left;margin-left:983.85pt;margin-top:368.6pt;width:181.9pt;height:55.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" filled="f" strokeweight=".2mm">
                <v:textbox inset="0,0,0,0">
                  <w:txbxContent>
                    <w:p w:rsidR="00EB0C78" w:rsidRDefault="00EB0C78" w:rsidP="00EB0C78">
                      <w:pPr>
                        <w:spacing w:before="15"/>
                        <w:ind w:left="127" w:right="661"/>
                        <w:rPr>
                          <w:sz w:val="27"/>
                        </w:rPr>
                      </w:pPr>
                      <w:r>
                        <w:rPr>
                          <w:sz w:val="27"/>
                        </w:rPr>
                        <w:t>Организационно - технический сектор, технический персонал</w:t>
                      </w:r>
                    </w:p>
                  </w:txbxContent>
                </v:textbox>
                <w10:wrap anchorx="page" anchory="page"/>
              </v:shape>
            </w:pict>
          </mc:Fallback>
        </mc:AlternateContent>
      </w:r>
    </w:p>
    <w:p w:rsidR="0050173E" w:rsidRDefault="0050173E" w:rsidP="009E0FF4">
      <w:pPr>
        <w:tabs>
          <w:tab w:val="left" w:pos="3976"/>
        </w:tabs>
        <w:ind w:left="0" w:right="141" w:firstLine="284"/>
        <w:rPr>
          <w:sz w:val="18"/>
          <w:szCs w:val="18"/>
        </w:rPr>
      </w:pPr>
    </w:p>
    <w:p w:rsidR="0050173E" w:rsidRDefault="0050173E" w:rsidP="009E0FF4">
      <w:pPr>
        <w:tabs>
          <w:tab w:val="left" w:pos="3976"/>
        </w:tabs>
        <w:ind w:left="0" w:right="141" w:firstLine="284"/>
        <w:rPr>
          <w:sz w:val="18"/>
          <w:szCs w:val="18"/>
        </w:rPr>
      </w:pPr>
    </w:p>
    <w:p w:rsidR="0003793F" w:rsidRPr="0003793F" w:rsidRDefault="0003793F" w:rsidP="0003793F">
      <w:pPr>
        <w:tabs>
          <w:tab w:val="left" w:pos="3976"/>
        </w:tabs>
        <w:ind w:left="0" w:right="141" w:firstLine="284"/>
        <w:jc w:val="center"/>
        <w:rPr>
          <w:sz w:val="18"/>
          <w:szCs w:val="18"/>
        </w:rPr>
      </w:pPr>
      <w:r w:rsidRPr="00405DA8">
        <w:rPr>
          <w:b/>
          <w:sz w:val="18"/>
          <w:szCs w:val="18"/>
        </w:rPr>
        <w:t>Сообщение о возможном установлении публичного сервитута на земельном участке, согласно прилагаемой схеме</w:t>
      </w:r>
      <w:r w:rsidRPr="0003793F">
        <w:rPr>
          <w:sz w:val="18"/>
          <w:szCs w:val="18"/>
        </w:rPr>
        <w:t>.</w:t>
      </w:r>
    </w:p>
    <w:p w:rsidR="0003793F" w:rsidRPr="0003793F" w:rsidRDefault="0003793F" w:rsidP="0003793F">
      <w:pPr>
        <w:tabs>
          <w:tab w:val="left" w:pos="3976"/>
        </w:tabs>
        <w:ind w:left="0" w:right="141" w:firstLine="284"/>
        <w:rPr>
          <w:sz w:val="18"/>
          <w:szCs w:val="18"/>
        </w:rPr>
      </w:pPr>
    </w:p>
    <w:p w:rsidR="0003793F" w:rsidRPr="0003793F" w:rsidRDefault="0003793F" w:rsidP="0003793F">
      <w:pPr>
        <w:tabs>
          <w:tab w:val="left" w:pos="3976"/>
        </w:tabs>
        <w:ind w:left="0" w:right="141" w:firstLine="284"/>
        <w:rPr>
          <w:sz w:val="18"/>
          <w:szCs w:val="18"/>
        </w:rPr>
      </w:pPr>
      <w:r>
        <w:rPr>
          <w:sz w:val="18"/>
          <w:szCs w:val="18"/>
        </w:rPr>
        <w:t>1.</w:t>
      </w:r>
      <w:r w:rsidRPr="0003793F">
        <w:rPr>
          <w:sz w:val="18"/>
          <w:szCs w:val="18"/>
        </w:rPr>
        <w:t>Орган, рассматривающий ходатайство об установлении публичного сервитута: администрация Иркутского районного муниципального образования.</w:t>
      </w:r>
    </w:p>
    <w:p w:rsidR="0003793F" w:rsidRPr="0003793F" w:rsidRDefault="0003793F" w:rsidP="0003793F">
      <w:pPr>
        <w:tabs>
          <w:tab w:val="left" w:pos="3976"/>
        </w:tabs>
        <w:ind w:left="0" w:right="141" w:firstLine="284"/>
        <w:rPr>
          <w:sz w:val="18"/>
          <w:szCs w:val="18"/>
        </w:rPr>
      </w:pPr>
      <w:r>
        <w:rPr>
          <w:sz w:val="18"/>
          <w:szCs w:val="18"/>
        </w:rPr>
        <w:t>2.</w:t>
      </w:r>
      <w:r w:rsidRPr="0003793F">
        <w:rPr>
          <w:sz w:val="18"/>
          <w:szCs w:val="18"/>
        </w:rPr>
        <w:t xml:space="preserve">Цель установления публичного сервитута: Строительство объекта электросетевого хозяйства необходимого для подключения (технологического присоединения) к сетям инженерно-технического обеспечения «КТП 10/0,4 </w:t>
      </w:r>
      <w:proofErr w:type="spellStart"/>
      <w:r w:rsidRPr="0003793F">
        <w:rPr>
          <w:sz w:val="18"/>
          <w:szCs w:val="18"/>
        </w:rPr>
        <w:t>кВ</w:t>
      </w:r>
      <w:proofErr w:type="spellEnd"/>
      <w:r w:rsidRPr="0003793F">
        <w:rPr>
          <w:sz w:val="18"/>
          <w:szCs w:val="18"/>
        </w:rPr>
        <w:t xml:space="preserve"> № 1-2250 с </w:t>
      </w:r>
      <w:proofErr w:type="gramStart"/>
      <w:r w:rsidRPr="0003793F">
        <w:rPr>
          <w:sz w:val="18"/>
          <w:szCs w:val="18"/>
        </w:rPr>
        <w:t>ВЛ</w:t>
      </w:r>
      <w:proofErr w:type="gramEnd"/>
      <w:r w:rsidRPr="0003793F">
        <w:rPr>
          <w:sz w:val="18"/>
          <w:szCs w:val="18"/>
        </w:rPr>
        <w:t xml:space="preserve"> 0,4 </w:t>
      </w:r>
      <w:proofErr w:type="spellStart"/>
      <w:r w:rsidRPr="0003793F">
        <w:rPr>
          <w:sz w:val="18"/>
          <w:szCs w:val="18"/>
        </w:rPr>
        <w:t>кВ</w:t>
      </w:r>
      <w:proofErr w:type="spellEnd"/>
      <w:r w:rsidRPr="0003793F">
        <w:rPr>
          <w:sz w:val="18"/>
          <w:szCs w:val="18"/>
        </w:rPr>
        <w:t xml:space="preserve"> и линейным ответвлением от ВЛ 10 </w:t>
      </w:r>
      <w:proofErr w:type="spellStart"/>
      <w:r w:rsidRPr="0003793F">
        <w:rPr>
          <w:sz w:val="18"/>
          <w:szCs w:val="18"/>
        </w:rPr>
        <w:t>кВ</w:t>
      </w:r>
      <w:proofErr w:type="spellEnd"/>
      <w:r w:rsidRPr="0003793F">
        <w:rPr>
          <w:sz w:val="18"/>
          <w:szCs w:val="18"/>
        </w:rPr>
        <w:t xml:space="preserve"> </w:t>
      </w:r>
      <w:proofErr w:type="spellStart"/>
      <w:r w:rsidRPr="0003793F">
        <w:rPr>
          <w:sz w:val="18"/>
          <w:szCs w:val="18"/>
        </w:rPr>
        <w:t>Карлук</w:t>
      </w:r>
      <w:proofErr w:type="spellEnd"/>
      <w:r w:rsidRPr="0003793F">
        <w:rPr>
          <w:sz w:val="18"/>
          <w:szCs w:val="18"/>
        </w:rPr>
        <w:t>-Хомутово (ТР 2887/21)», ходатайство Открытого акционерного общества «Иркутская электросетевая компания».</w:t>
      </w:r>
    </w:p>
    <w:p w:rsidR="0003793F" w:rsidRPr="0003793F" w:rsidRDefault="0003793F" w:rsidP="0003793F">
      <w:pPr>
        <w:tabs>
          <w:tab w:val="left" w:pos="3976"/>
        </w:tabs>
        <w:ind w:left="0" w:right="141" w:firstLine="284"/>
        <w:rPr>
          <w:sz w:val="18"/>
          <w:szCs w:val="18"/>
        </w:rPr>
      </w:pPr>
      <w:r>
        <w:rPr>
          <w:sz w:val="18"/>
          <w:szCs w:val="18"/>
        </w:rPr>
        <w:t>3.</w:t>
      </w:r>
      <w:r w:rsidRPr="0003793F">
        <w:rPr>
          <w:sz w:val="18"/>
          <w:szCs w:val="18"/>
        </w:rPr>
        <w:t xml:space="preserve">Публичный сервитут площадью 2060 </w:t>
      </w:r>
      <w:proofErr w:type="spellStart"/>
      <w:r w:rsidRPr="0003793F">
        <w:rPr>
          <w:sz w:val="18"/>
          <w:szCs w:val="18"/>
        </w:rPr>
        <w:t>кв.м</w:t>
      </w:r>
      <w:proofErr w:type="spellEnd"/>
      <w:r w:rsidRPr="0003793F">
        <w:rPr>
          <w:sz w:val="18"/>
          <w:szCs w:val="18"/>
        </w:rPr>
        <w:t>., расположен на части земельного участка с кадастровым номером 38:06:100922:5883 по адресу: Российская Федерация, Иркутская область, Иркутский район, д. Куда в границах согласно приложению 1.</w:t>
      </w:r>
    </w:p>
    <w:p w:rsidR="0003793F" w:rsidRPr="0003793F" w:rsidRDefault="0003793F" w:rsidP="0003793F">
      <w:pPr>
        <w:tabs>
          <w:tab w:val="left" w:pos="3976"/>
        </w:tabs>
        <w:ind w:left="0" w:right="141" w:firstLine="284"/>
        <w:rPr>
          <w:sz w:val="18"/>
          <w:szCs w:val="18"/>
        </w:rPr>
      </w:pPr>
      <w:r>
        <w:rPr>
          <w:sz w:val="18"/>
          <w:szCs w:val="18"/>
        </w:rPr>
        <w:t>4.</w:t>
      </w:r>
      <w:r w:rsidRPr="0003793F">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03793F">
        <w:rPr>
          <w:sz w:val="18"/>
          <w:szCs w:val="18"/>
        </w:rPr>
        <w:t>каб</w:t>
      </w:r>
      <w:proofErr w:type="spellEnd"/>
      <w:r w:rsidRPr="0003793F">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03793F" w:rsidRPr="0003793F" w:rsidRDefault="0003793F" w:rsidP="0003793F">
      <w:pPr>
        <w:tabs>
          <w:tab w:val="left" w:pos="3976"/>
        </w:tabs>
        <w:ind w:left="0" w:right="141" w:firstLine="284"/>
        <w:rPr>
          <w:sz w:val="18"/>
          <w:szCs w:val="18"/>
        </w:rPr>
      </w:pPr>
      <w:r>
        <w:rPr>
          <w:sz w:val="18"/>
          <w:szCs w:val="18"/>
        </w:rPr>
        <w:t>5.</w:t>
      </w:r>
      <w:r w:rsidRPr="0003793F">
        <w:rPr>
          <w:sz w:val="18"/>
          <w:szCs w:val="18"/>
        </w:rPr>
        <w:t xml:space="preserve">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03793F" w:rsidRPr="0003793F" w:rsidRDefault="0003793F" w:rsidP="0003793F">
      <w:pPr>
        <w:tabs>
          <w:tab w:val="left" w:pos="3976"/>
        </w:tabs>
        <w:ind w:left="0" w:right="141" w:firstLine="284"/>
        <w:rPr>
          <w:sz w:val="18"/>
          <w:szCs w:val="18"/>
        </w:rPr>
      </w:pPr>
      <w:r>
        <w:rPr>
          <w:sz w:val="18"/>
          <w:szCs w:val="18"/>
        </w:rPr>
        <w:t>6.</w:t>
      </w:r>
      <w:r w:rsidRPr="0003793F">
        <w:rPr>
          <w:sz w:val="18"/>
          <w:szCs w:val="18"/>
        </w:rPr>
        <w:t xml:space="preserve">Публичный сервитут необходим для строительства объекта электросетевого хозяйства необходимого для подключения (технологического присоединения) к сетям инженерно-технического обеспечения «КТП 10/0,4 </w:t>
      </w:r>
      <w:proofErr w:type="spellStart"/>
      <w:r w:rsidRPr="0003793F">
        <w:rPr>
          <w:sz w:val="18"/>
          <w:szCs w:val="18"/>
        </w:rPr>
        <w:t>кВ</w:t>
      </w:r>
      <w:proofErr w:type="spellEnd"/>
      <w:r w:rsidRPr="0003793F">
        <w:rPr>
          <w:sz w:val="18"/>
          <w:szCs w:val="18"/>
        </w:rPr>
        <w:t xml:space="preserve"> № 1-2250 с </w:t>
      </w:r>
      <w:proofErr w:type="gramStart"/>
      <w:r w:rsidRPr="0003793F">
        <w:rPr>
          <w:sz w:val="18"/>
          <w:szCs w:val="18"/>
        </w:rPr>
        <w:t>ВЛ</w:t>
      </w:r>
      <w:proofErr w:type="gramEnd"/>
      <w:r w:rsidRPr="0003793F">
        <w:rPr>
          <w:sz w:val="18"/>
          <w:szCs w:val="18"/>
        </w:rPr>
        <w:t xml:space="preserve"> 0,4 </w:t>
      </w:r>
      <w:proofErr w:type="spellStart"/>
      <w:r w:rsidRPr="0003793F">
        <w:rPr>
          <w:sz w:val="18"/>
          <w:szCs w:val="18"/>
        </w:rPr>
        <w:t>кВ</w:t>
      </w:r>
      <w:proofErr w:type="spellEnd"/>
      <w:r w:rsidRPr="0003793F">
        <w:rPr>
          <w:sz w:val="18"/>
          <w:szCs w:val="18"/>
        </w:rPr>
        <w:t xml:space="preserve"> и линейным ответвлением от ВЛ 10 </w:t>
      </w:r>
      <w:proofErr w:type="spellStart"/>
      <w:r w:rsidRPr="0003793F">
        <w:rPr>
          <w:sz w:val="18"/>
          <w:szCs w:val="18"/>
        </w:rPr>
        <w:t>кВ</w:t>
      </w:r>
      <w:proofErr w:type="spellEnd"/>
      <w:r w:rsidRPr="0003793F">
        <w:rPr>
          <w:sz w:val="18"/>
          <w:szCs w:val="18"/>
        </w:rPr>
        <w:t xml:space="preserve"> </w:t>
      </w:r>
      <w:proofErr w:type="spellStart"/>
      <w:r w:rsidRPr="0003793F">
        <w:rPr>
          <w:sz w:val="18"/>
          <w:szCs w:val="18"/>
        </w:rPr>
        <w:t>Карлук</w:t>
      </w:r>
      <w:proofErr w:type="spellEnd"/>
      <w:r w:rsidRPr="0003793F">
        <w:rPr>
          <w:sz w:val="18"/>
          <w:szCs w:val="18"/>
        </w:rPr>
        <w:t>-Хомутово (ТР 2887/21)».</w:t>
      </w:r>
    </w:p>
    <w:p w:rsidR="0003793F" w:rsidRPr="0003793F" w:rsidRDefault="0003793F" w:rsidP="0003793F">
      <w:pPr>
        <w:tabs>
          <w:tab w:val="left" w:pos="3976"/>
        </w:tabs>
        <w:ind w:left="0" w:right="141" w:firstLine="284"/>
        <w:rPr>
          <w:sz w:val="18"/>
          <w:szCs w:val="18"/>
        </w:rPr>
      </w:pPr>
      <w:proofErr w:type="gramStart"/>
      <w:r>
        <w:rPr>
          <w:sz w:val="18"/>
          <w:szCs w:val="18"/>
        </w:rPr>
        <w:t>7.</w:t>
      </w:r>
      <w:r w:rsidRPr="0003793F">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03793F" w:rsidRPr="0003793F" w:rsidRDefault="0003793F" w:rsidP="0003793F">
      <w:pPr>
        <w:tabs>
          <w:tab w:val="left" w:pos="3976"/>
        </w:tabs>
        <w:ind w:left="0" w:right="141" w:firstLine="284"/>
        <w:rPr>
          <w:sz w:val="18"/>
          <w:szCs w:val="18"/>
        </w:rPr>
      </w:pPr>
      <w:r>
        <w:rPr>
          <w:sz w:val="18"/>
          <w:szCs w:val="18"/>
        </w:rPr>
        <w:t>8.</w:t>
      </w:r>
      <w:r w:rsidRPr="0003793F">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03793F" w:rsidRPr="0003793F" w:rsidRDefault="0003793F" w:rsidP="0003793F">
      <w:pPr>
        <w:tabs>
          <w:tab w:val="left" w:pos="3976"/>
        </w:tabs>
        <w:ind w:left="0" w:right="141" w:firstLine="284"/>
        <w:rPr>
          <w:sz w:val="18"/>
          <w:szCs w:val="18"/>
        </w:rPr>
      </w:pPr>
      <w:r w:rsidRPr="0003793F">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03793F" w:rsidRPr="0003793F" w:rsidRDefault="0003793F" w:rsidP="0003793F">
      <w:pPr>
        <w:tabs>
          <w:tab w:val="left" w:pos="3976"/>
        </w:tabs>
        <w:ind w:left="0" w:right="141" w:firstLine="284"/>
        <w:rPr>
          <w:sz w:val="18"/>
          <w:szCs w:val="18"/>
        </w:rPr>
      </w:pPr>
      <w:r>
        <w:rPr>
          <w:sz w:val="18"/>
          <w:szCs w:val="18"/>
        </w:rPr>
        <w:t>9.</w:t>
      </w:r>
      <w:r w:rsidRPr="0003793F">
        <w:rPr>
          <w:sz w:val="18"/>
          <w:szCs w:val="18"/>
        </w:rPr>
        <w:t>Описание местоположения границ публичного сервитута: схема расположения границ публичного сервитута приложение к настоящему сообщению.</w:t>
      </w:r>
    </w:p>
    <w:p w:rsidR="0003793F" w:rsidRPr="0003793F" w:rsidRDefault="0003793F" w:rsidP="0003793F">
      <w:pPr>
        <w:tabs>
          <w:tab w:val="left" w:pos="3976"/>
        </w:tabs>
        <w:ind w:left="0" w:right="141" w:firstLine="284"/>
        <w:rPr>
          <w:sz w:val="18"/>
          <w:szCs w:val="18"/>
        </w:rPr>
      </w:pPr>
    </w:p>
    <w:p w:rsidR="0003793F" w:rsidRPr="0003793F" w:rsidRDefault="0003793F" w:rsidP="0003793F">
      <w:pPr>
        <w:tabs>
          <w:tab w:val="left" w:pos="3976"/>
        </w:tabs>
        <w:ind w:left="0" w:right="141" w:firstLine="284"/>
        <w:rPr>
          <w:sz w:val="18"/>
          <w:szCs w:val="18"/>
        </w:rPr>
      </w:pPr>
    </w:p>
    <w:p w:rsidR="0003793F" w:rsidRPr="0003793F" w:rsidRDefault="0003793F" w:rsidP="0003793F">
      <w:pPr>
        <w:tabs>
          <w:tab w:val="left" w:pos="3976"/>
        </w:tabs>
        <w:ind w:left="0" w:right="141" w:firstLine="284"/>
        <w:jc w:val="right"/>
        <w:rPr>
          <w:i/>
          <w:sz w:val="18"/>
          <w:szCs w:val="18"/>
        </w:rPr>
      </w:pPr>
      <w:r w:rsidRPr="0003793F">
        <w:rPr>
          <w:i/>
          <w:sz w:val="18"/>
          <w:szCs w:val="18"/>
        </w:rPr>
        <w:t xml:space="preserve">Председатель Комитета                                 М.П. </w:t>
      </w:r>
      <w:proofErr w:type="spellStart"/>
      <w:r w:rsidRPr="0003793F">
        <w:rPr>
          <w:i/>
          <w:sz w:val="18"/>
          <w:szCs w:val="18"/>
        </w:rPr>
        <w:t>Халтаева</w:t>
      </w:r>
      <w:proofErr w:type="spellEnd"/>
    </w:p>
    <w:p w:rsidR="0003793F" w:rsidRPr="0003793F" w:rsidRDefault="0003793F" w:rsidP="0003793F">
      <w:pPr>
        <w:tabs>
          <w:tab w:val="left" w:pos="3976"/>
        </w:tabs>
        <w:ind w:left="0" w:right="141" w:firstLine="284"/>
        <w:rPr>
          <w:sz w:val="18"/>
          <w:szCs w:val="18"/>
        </w:rPr>
      </w:pPr>
    </w:p>
    <w:p w:rsidR="0003793F" w:rsidRPr="0003793F" w:rsidRDefault="0003793F" w:rsidP="0003793F">
      <w:pPr>
        <w:tabs>
          <w:tab w:val="left" w:pos="3976"/>
        </w:tabs>
        <w:ind w:left="0" w:right="141" w:firstLine="284"/>
        <w:rPr>
          <w:i/>
          <w:sz w:val="16"/>
          <w:szCs w:val="18"/>
        </w:rPr>
      </w:pPr>
      <w:r w:rsidRPr="0003793F">
        <w:rPr>
          <w:i/>
          <w:sz w:val="16"/>
          <w:szCs w:val="18"/>
        </w:rPr>
        <w:t>Соколова Н.Н.,</w:t>
      </w:r>
    </w:p>
    <w:p w:rsidR="0003793F" w:rsidRPr="0003793F" w:rsidRDefault="0003793F" w:rsidP="0003793F">
      <w:pPr>
        <w:tabs>
          <w:tab w:val="left" w:pos="3976"/>
        </w:tabs>
        <w:ind w:left="0" w:right="141" w:firstLine="284"/>
        <w:rPr>
          <w:i/>
          <w:sz w:val="16"/>
          <w:szCs w:val="18"/>
        </w:rPr>
      </w:pPr>
      <w:r w:rsidRPr="0003793F">
        <w:rPr>
          <w:i/>
          <w:sz w:val="16"/>
          <w:szCs w:val="18"/>
        </w:rPr>
        <w:t>Тел. 718004</w:t>
      </w:r>
    </w:p>
    <w:p w:rsidR="0050173E" w:rsidRDefault="0003793F" w:rsidP="009E0FF4">
      <w:pPr>
        <w:tabs>
          <w:tab w:val="left" w:pos="3976"/>
        </w:tabs>
        <w:ind w:left="0" w:right="141" w:firstLine="284"/>
        <w:rPr>
          <w:sz w:val="18"/>
          <w:szCs w:val="18"/>
        </w:rPr>
      </w:pPr>
      <w:r>
        <w:rPr>
          <w:sz w:val="18"/>
          <w:szCs w:val="18"/>
        </w:rPr>
        <w:t xml:space="preserve"> </w:t>
      </w:r>
    </w:p>
    <w:p w:rsidR="00C040E1" w:rsidRDefault="00C040E1" w:rsidP="009E0FF4">
      <w:pPr>
        <w:tabs>
          <w:tab w:val="left" w:pos="3976"/>
        </w:tabs>
        <w:ind w:left="0" w:right="141" w:firstLine="284"/>
        <w:rPr>
          <w:sz w:val="18"/>
          <w:szCs w:val="18"/>
        </w:rPr>
      </w:pPr>
    </w:p>
    <w:tbl>
      <w:tblPr>
        <w:tblW w:w="9640" w:type="dxa"/>
        <w:jc w:val="center"/>
        <w:tblLook w:val="04A0" w:firstRow="1" w:lastRow="0" w:firstColumn="1" w:lastColumn="0" w:noHBand="0" w:noVBand="1"/>
      </w:tblPr>
      <w:tblGrid>
        <w:gridCol w:w="3800"/>
        <w:gridCol w:w="2920"/>
        <w:gridCol w:w="2920"/>
      </w:tblGrid>
      <w:tr w:rsidR="00C040E1" w:rsidRPr="00C040E1" w:rsidTr="00C040E1">
        <w:trPr>
          <w:trHeight w:val="282"/>
          <w:jc w:val="center"/>
        </w:trPr>
        <w:tc>
          <w:tcPr>
            <w:tcW w:w="9640" w:type="dxa"/>
            <w:gridSpan w:val="3"/>
            <w:vAlign w:val="center"/>
            <w:hideMark/>
          </w:tcPr>
          <w:p w:rsidR="00C040E1" w:rsidRDefault="00C040E1" w:rsidP="00C040E1">
            <w:pPr>
              <w:tabs>
                <w:tab w:val="left" w:pos="3976"/>
              </w:tabs>
              <w:ind w:left="0" w:right="141" w:firstLine="284"/>
              <w:jc w:val="right"/>
              <w:rPr>
                <w:sz w:val="18"/>
                <w:szCs w:val="18"/>
              </w:rPr>
            </w:pPr>
            <w:r w:rsidRPr="00C040E1">
              <w:rPr>
                <w:sz w:val="18"/>
                <w:szCs w:val="18"/>
              </w:rPr>
              <w:t>Приложение 1 к постановлению администрации</w:t>
            </w:r>
          </w:p>
          <w:p w:rsidR="00C040E1" w:rsidRPr="00C040E1" w:rsidRDefault="00C040E1" w:rsidP="00C040E1">
            <w:pPr>
              <w:tabs>
                <w:tab w:val="left" w:pos="3976"/>
              </w:tabs>
              <w:ind w:left="0" w:right="141" w:firstLine="284"/>
              <w:jc w:val="right"/>
              <w:rPr>
                <w:sz w:val="18"/>
                <w:szCs w:val="18"/>
              </w:rPr>
            </w:pPr>
            <w:r w:rsidRPr="00C040E1">
              <w:rPr>
                <w:sz w:val="18"/>
                <w:szCs w:val="18"/>
              </w:rPr>
              <w:t xml:space="preserve"> Иркутского  районного муниципального образования </w:t>
            </w:r>
          </w:p>
          <w:p w:rsidR="00C040E1" w:rsidRPr="00C040E1" w:rsidRDefault="00C040E1" w:rsidP="00C040E1">
            <w:pPr>
              <w:tabs>
                <w:tab w:val="left" w:pos="3976"/>
              </w:tabs>
              <w:ind w:left="0" w:right="141" w:firstLine="284"/>
              <w:jc w:val="right"/>
              <w:rPr>
                <w:sz w:val="18"/>
                <w:szCs w:val="18"/>
                <w:u w:val="single"/>
              </w:rPr>
            </w:pPr>
            <w:r w:rsidRPr="00C040E1">
              <w:rPr>
                <w:sz w:val="18"/>
                <w:szCs w:val="18"/>
              </w:rPr>
              <w:t xml:space="preserve">                                                                                     от «___»_________2022 №______</w:t>
            </w:r>
          </w:p>
        </w:tc>
      </w:tr>
      <w:tr w:rsidR="00C040E1" w:rsidRPr="00C040E1" w:rsidTr="00C040E1">
        <w:trPr>
          <w:trHeight w:val="282"/>
          <w:jc w:val="center"/>
        </w:trPr>
        <w:tc>
          <w:tcPr>
            <w:tcW w:w="9640" w:type="dxa"/>
            <w:gridSpan w:val="3"/>
            <w:vAlign w:val="center"/>
            <w:hideMark/>
          </w:tcPr>
          <w:p w:rsidR="00C040E1" w:rsidRPr="00C040E1" w:rsidRDefault="00C040E1" w:rsidP="00C040E1">
            <w:pPr>
              <w:tabs>
                <w:tab w:val="left" w:pos="3976"/>
              </w:tabs>
              <w:ind w:left="0" w:right="141" w:firstLine="284"/>
              <w:jc w:val="center"/>
              <w:rPr>
                <w:b/>
                <w:bCs/>
                <w:sz w:val="18"/>
                <w:szCs w:val="18"/>
              </w:rPr>
            </w:pPr>
            <w:r w:rsidRPr="00C040E1">
              <w:rPr>
                <w:b/>
                <w:bCs/>
                <w:sz w:val="18"/>
                <w:szCs w:val="18"/>
              </w:rPr>
              <w:t>Схема границ публичного сервитута</w:t>
            </w:r>
          </w:p>
        </w:tc>
      </w:tr>
      <w:tr w:rsidR="00C040E1" w:rsidRPr="00C040E1" w:rsidTr="00C040E1">
        <w:trPr>
          <w:trHeight w:val="80"/>
          <w:jc w:val="center"/>
        </w:trPr>
        <w:tc>
          <w:tcPr>
            <w:tcW w:w="9640" w:type="dxa"/>
            <w:gridSpan w:val="3"/>
            <w:tcBorders>
              <w:top w:val="nil"/>
              <w:left w:val="nil"/>
              <w:bottom w:val="single" w:sz="4" w:space="0" w:color="auto"/>
              <w:right w:val="nil"/>
            </w:tcBorders>
            <w:vAlign w:val="center"/>
            <w:hideMark/>
          </w:tcPr>
          <w:p w:rsidR="00C040E1" w:rsidRPr="00C040E1" w:rsidRDefault="00C040E1" w:rsidP="00C040E1">
            <w:pPr>
              <w:tabs>
                <w:tab w:val="left" w:pos="3976"/>
              </w:tabs>
              <w:ind w:left="0" w:right="141" w:firstLine="284"/>
              <w:rPr>
                <w:sz w:val="18"/>
                <w:szCs w:val="18"/>
              </w:rPr>
            </w:pPr>
          </w:p>
        </w:tc>
      </w:tr>
      <w:tr w:rsidR="00C040E1" w:rsidRPr="00C040E1" w:rsidTr="00C040E1">
        <w:trPr>
          <w:trHeight w:val="282"/>
          <w:jc w:val="center"/>
        </w:trPr>
        <w:tc>
          <w:tcPr>
            <w:tcW w:w="9640" w:type="dxa"/>
            <w:gridSpan w:val="3"/>
            <w:tcBorders>
              <w:top w:val="single" w:sz="4" w:space="0" w:color="auto"/>
              <w:left w:val="single" w:sz="4" w:space="0" w:color="auto"/>
              <w:bottom w:val="single" w:sz="4" w:space="0" w:color="auto"/>
              <w:right w:val="single" w:sz="4" w:space="0" w:color="auto"/>
            </w:tcBorders>
            <w:vAlign w:val="center"/>
            <w:hideMark/>
          </w:tcPr>
          <w:p w:rsidR="00C040E1" w:rsidRPr="00C040E1" w:rsidRDefault="00C040E1" w:rsidP="00C040E1">
            <w:pPr>
              <w:tabs>
                <w:tab w:val="left" w:pos="3976"/>
              </w:tabs>
              <w:ind w:left="0" w:right="141" w:firstLine="284"/>
              <w:rPr>
                <w:b/>
                <w:bCs/>
                <w:sz w:val="18"/>
                <w:szCs w:val="18"/>
              </w:rPr>
            </w:pPr>
            <w:r w:rsidRPr="00C040E1">
              <w:rPr>
                <w:b/>
                <w:bCs/>
                <w:sz w:val="18"/>
                <w:szCs w:val="18"/>
              </w:rPr>
              <w:t xml:space="preserve">Общая площадь испрашиваемого публичного сервитута - 2060 </w:t>
            </w:r>
            <w:proofErr w:type="spellStart"/>
            <w:r w:rsidRPr="00C040E1">
              <w:rPr>
                <w:b/>
                <w:bCs/>
                <w:sz w:val="18"/>
                <w:szCs w:val="18"/>
              </w:rPr>
              <w:t>кв.м</w:t>
            </w:r>
            <w:proofErr w:type="spellEnd"/>
            <w:r w:rsidRPr="00C040E1">
              <w:rPr>
                <w:b/>
                <w:bCs/>
                <w:sz w:val="18"/>
                <w:szCs w:val="18"/>
              </w:rPr>
              <w:t>.</w:t>
            </w:r>
          </w:p>
        </w:tc>
      </w:tr>
      <w:tr w:rsidR="00C040E1" w:rsidRPr="00C040E1" w:rsidTr="00C040E1">
        <w:trPr>
          <w:trHeight w:val="282"/>
          <w:jc w:val="center"/>
        </w:trPr>
        <w:tc>
          <w:tcPr>
            <w:tcW w:w="9640" w:type="dxa"/>
            <w:gridSpan w:val="3"/>
            <w:tcBorders>
              <w:top w:val="single" w:sz="4" w:space="0" w:color="auto"/>
              <w:left w:val="single" w:sz="4" w:space="0" w:color="auto"/>
              <w:bottom w:val="single" w:sz="4" w:space="0" w:color="auto"/>
              <w:right w:val="single" w:sz="4" w:space="0" w:color="auto"/>
            </w:tcBorders>
            <w:vAlign w:val="center"/>
            <w:hideMark/>
          </w:tcPr>
          <w:p w:rsidR="00C040E1" w:rsidRPr="00C040E1" w:rsidRDefault="00C040E1" w:rsidP="00C040E1">
            <w:pPr>
              <w:tabs>
                <w:tab w:val="left" w:pos="3976"/>
              </w:tabs>
              <w:ind w:left="0" w:right="141" w:firstLine="284"/>
              <w:rPr>
                <w:b/>
                <w:bCs/>
                <w:sz w:val="18"/>
                <w:szCs w:val="18"/>
              </w:rPr>
            </w:pPr>
            <w:r w:rsidRPr="00C040E1">
              <w:rPr>
                <w:b/>
                <w:bCs/>
                <w:sz w:val="18"/>
                <w:szCs w:val="18"/>
              </w:rPr>
              <w:t>Публичный сервитут испрашивается в отношении части земельного участка с кадастровым номером 38:06:100922:5883 - 2060 кв. м.</w:t>
            </w:r>
          </w:p>
        </w:tc>
      </w:tr>
      <w:tr w:rsidR="00C040E1" w:rsidRPr="00C040E1" w:rsidTr="00C040E1">
        <w:trPr>
          <w:trHeight w:val="282"/>
          <w:jc w:val="center"/>
        </w:trPr>
        <w:tc>
          <w:tcPr>
            <w:tcW w:w="3800" w:type="dxa"/>
            <w:vMerge w:val="restart"/>
            <w:tcBorders>
              <w:top w:val="single" w:sz="4" w:space="0" w:color="auto"/>
              <w:left w:val="single" w:sz="4" w:space="0" w:color="auto"/>
              <w:bottom w:val="single" w:sz="4" w:space="0" w:color="auto"/>
              <w:right w:val="single" w:sz="4" w:space="0" w:color="auto"/>
            </w:tcBorders>
            <w:vAlign w:val="center"/>
            <w:hideMark/>
          </w:tcPr>
          <w:p w:rsidR="00C040E1" w:rsidRPr="00C040E1" w:rsidRDefault="00C040E1" w:rsidP="00C040E1">
            <w:pPr>
              <w:tabs>
                <w:tab w:val="left" w:pos="3976"/>
              </w:tabs>
              <w:ind w:left="0" w:right="141" w:firstLine="284"/>
              <w:rPr>
                <w:b/>
                <w:bCs/>
                <w:sz w:val="18"/>
                <w:szCs w:val="18"/>
              </w:rPr>
            </w:pPr>
            <w:r w:rsidRPr="00C040E1">
              <w:rPr>
                <w:b/>
                <w:bCs/>
                <w:sz w:val="18"/>
                <w:szCs w:val="18"/>
              </w:rPr>
              <w:t>Обозначение характерных точек границ</w:t>
            </w:r>
          </w:p>
        </w:tc>
        <w:tc>
          <w:tcPr>
            <w:tcW w:w="5840" w:type="dxa"/>
            <w:gridSpan w:val="2"/>
            <w:tcBorders>
              <w:top w:val="single" w:sz="4" w:space="0" w:color="auto"/>
              <w:left w:val="nil"/>
              <w:bottom w:val="single" w:sz="4" w:space="0" w:color="auto"/>
              <w:right w:val="single" w:sz="4" w:space="0" w:color="auto"/>
            </w:tcBorders>
            <w:vAlign w:val="center"/>
            <w:hideMark/>
          </w:tcPr>
          <w:p w:rsidR="00C040E1" w:rsidRPr="00C040E1" w:rsidRDefault="00C040E1" w:rsidP="00C040E1">
            <w:pPr>
              <w:tabs>
                <w:tab w:val="left" w:pos="3976"/>
              </w:tabs>
              <w:ind w:left="0" w:right="141" w:firstLine="284"/>
              <w:rPr>
                <w:b/>
                <w:bCs/>
                <w:sz w:val="18"/>
                <w:szCs w:val="18"/>
              </w:rPr>
            </w:pPr>
            <w:r w:rsidRPr="00C040E1">
              <w:rPr>
                <w:b/>
                <w:bCs/>
                <w:sz w:val="18"/>
                <w:szCs w:val="18"/>
              </w:rPr>
              <w:t>Координаты</w:t>
            </w:r>
          </w:p>
        </w:tc>
      </w:tr>
      <w:tr w:rsidR="00C040E1" w:rsidRPr="00C040E1" w:rsidTr="00C040E1">
        <w:trPr>
          <w:trHeight w:val="28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040E1" w:rsidRPr="00C040E1" w:rsidRDefault="00C040E1" w:rsidP="00C040E1">
            <w:pPr>
              <w:tabs>
                <w:tab w:val="left" w:pos="3976"/>
              </w:tabs>
              <w:ind w:left="0" w:right="141" w:firstLine="284"/>
              <w:rPr>
                <w:b/>
                <w:bCs/>
                <w:sz w:val="18"/>
                <w:szCs w:val="18"/>
              </w:rPr>
            </w:pPr>
          </w:p>
        </w:tc>
        <w:tc>
          <w:tcPr>
            <w:tcW w:w="2920" w:type="dxa"/>
            <w:tcBorders>
              <w:top w:val="single" w:sz="4" w:space="0" w:color="auto"/>
              <w:left w:val="nil"/>
              <w:bottom w:val="single" w:sz="4" w:space="0" w:color="auto"/>
              <w:right w:val="single" w:sz="4" w:space="0" w:color="auto"/>
            </w:tcBorders>
            <w:vAlign w:val="center"/>
            <w:hideMark/>
          </w:tcPr>
          <w:p w:rsidR="00C040E1" w:rsidRPr="00C040E1" w:rsidRDefault="00C040E1" w:rsidP="00C040E1">
            <w:pPr>
              <w:tabs>
                <w:tab w:val="left" w:pos="3976"/>
              </w:tabs>
              <w:ind w:left="0" w:right="141" w:firstLine="284"/>
              <w:rPr>
                <w:b/>
                <w:bCs/>
                <w:sz w:val="18"/>
                <w:szCs w:val="18"/>
              </w:rPr>
            </w:pPr>
            <w:r w:rsidRPr="00C040E1">
              <w:rPr>
                <w:b/>
                <w:bCs/>
                <w:sz w:val="18"/>
                <w:szCs w:val="18"/>
              </w:rPr>
              <w:t>X</w:t>
            </w:r>
          </w:p>
        </w:tc>
        <w:tc>
          <w:tcPr>
            <w:tcW w:w="2920" w:type="dxa"/>
            <w:tcBorders>
              <w:top w:val="nil"/>
              <w:left w:val="nil"/>
              <w:bottom w:val="single" w:sz="4" w:space="0" w:color="auto"/>
              <w:right w:val="single" w:sz="4" w:space="0" w:color="auto"/>
            </w:tcBorders>
            <w:vAlign w:val="center"/>
            <w:hideMark/>
          </w:tcPr>
          <w:p w:rsidR="00C040E1" w:rsidRPr="00C040E1" w:rsidRDefault="00C040E1" w:rsidP="00C040E1">
            <w:pPr>
              <w:tabs>
                <w:tab w:val="left" w:pos="3976"/>
              </w:tabs>
              <w:ind w:left="0" w:right="141" w:firstLine="284"/>
              <w:rPr>
                <w:b/>
                <w:bCs/>
                <w:sz w:val="18"/>
                <w:szCs w:val="18"/>
              </w:rPr>
            </w:pPr>
            <w:r w:rsidRPr="00C040E1">
              <w:rPr>
                <w:b/>
                <w:bCs/>
                <w:sz w:val="18"/>
                <w:szCs w:val="18"/>
              </w:rPr>
              <w:t>Y</w:t>
            </w:r>
          </w:p>
        </w:tc>
      </w:tr>
      <w:tr w:rsidR="00C040E1" w:rsidRPr="00C040E1" w:rsidTr="00C040E1">
        <w:trPr>
          <w:trHeight w:val="180"/>
          <w:jc w:val="center"/>
        </w:trPr>
        <w:tc>
          <w:tcPr>
            <w:tcW w:w="3800" w:type="dxa"/>
            <w:tcBorders>
              <w:top w:val="single" w:sz="4" w:space="0" w:color="auto"/>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1</w:t>
            </w:r>
          </w:p>
        </w:tc>
        <w:tc>
          <w:tcPr>
            <w:tcW w:w="2920" w:type="dxa"/>
            <w:tcBorders>
              <w:top w:val="single" w:sz="4" w:space="0" w:color="auto"/>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400574,30</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3342313,50</w:t>
            </w:r>
          </w:p>
        </w:tc>
      </w:tr>
      <w:tr w:rsidR="00C040E1" w:rsidRPr="00C040E1" w:rsidTr="00C040E1">
        <w:trPr>
          <w:trHeight w:val="212"/>
          <w:jc w:val="center"/>
        </w:trPr>
        <w:tc>
          <w:tcPr>
            <w:tcW w:w="3800" w:type="dxa"/>
            <w:tcBorders>
              <w:top w:val="nil"/>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2</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400532,81</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3342281,95</w:t>
            </w:r>
          </w:p>
        </w:tc>
      </w:tr>
      <w:tr w:rsidR="00C040E1" w:rsidRPr="00C040E1" w:rsidTr="00C040E1">
        <w:trPr>
          <w:trHeight w:val="102"/>
          <w:jc w:val="center"/>
        </w:trPr>
        <w:tc>
          <w:tcPr>
            <w:tcW w:w="3800" w:type="dxa"/>
            <w:tcBorders>
              <w:top w:val="nil"/>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400427,48</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3342201,44</w:t>
            </w:r>
          </w:p>
        </w:tc>
      </w:tr>
      <w:tr w:rsidR="00C040E1" w:rsidRPr="00C040E1" w:rsidTr="00C040E1">
        <w:trPr>
          <w:trHeight w:val="60"/>
          <w:jc w:val="center"/>
        </w:trPr>
        <w:tc>
          <w:tcPr>
            <w:tcW w:w="3800" w:type="dxa"/>
            <w:tcBorders>
              <w:top w:val="nil"/>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4</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400362,72</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3342151,89</w:t>
            </w:r>
          </w:p>
        </w:tc>
      </w:tr>
      <w:tr w:rsidR="00C040E1" w:rsidRPr="00C040E1" w:rsidTr="00C040E1">
        <w:trPr>
          <w:trHeight w:val="60"/>
          <w:jc w:val="center"/>
        </w:trPr>
        <w:tc>
          <w:tcPr>
            <w:tcW w:w="3800" w:type="dxa"/>
            <w:tcBorders>
              <w:top w:val="nil"/>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5</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400345,73</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3342139,23</w:t>
            </w:r>
          </w:p>
        </w:tc>
      </w:tr>
      <w:tr w:rsidR="00C040E1" w:rsidRPr="00C040E1" w:rsidTr="00C040E1">
        <w:trPr>
          <w:trHeight w:val="60"/>
          <w:jc w:val="center"/>
        </w:trPr>
        <w:tc>
          <w:tcPr>
            <w:tcW w:w="3800" w:type="dxa"/>
            <w:tcBorders>
              <w:top w:val="nil"/>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6</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400325,10</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3342123,26</w:t>
            </w:r>
          </w:p>
        </w:tc>
      </w:tr>
      <w:tr w:rsidR="00C040E1" w:rsidRPr="00C040E1" w:rsidTr="00C040E1">
        <w:trPr>
          <w:trHeight w:val="60"/>
          <w:jc w:val="center"/>
        </w:trPr>
        <w:tc>
          <w:tcPr>
            <w:tcW w:w="3800" w:type="dxa"/>
            <w:tcBorders>
              <w:top w:val="nil"/>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7</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400303,89</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3342107,00</w:t>
            </w:r>
          </w:p>
        </w:tc>
      </w:tr>
      <w:tr w:rsidR="00C040E1" w:rsidRPr="00C040E1" w:rsidTr="00C040E1">
        <w:trPr>
          <w:trHeight w:val="106"/>
          <w:jc w:val="center"/>
        </w:trPr>
        <w:tc>
          <w:tcPr>
            <w:tcW w:w="3800" w:type="dxa"/>
            <w:tcBorders>
              <w:top w:val="nil"/>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8</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400282,14</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3342090,96</w:t>
            </w:r>
          </w:p>
        </w:tc>
      </w:tr>
      <w:tr w:rsidR="00C040E1" w:rsidRPr="00C040E1" w:rsidTr="00C040E1">
        <w:trPr>
          <w:trHeight w:val="60"/>
          <w:jc w:val="center"/>
        </w:trPr>
        <w:tc>
          <w:tcPr>
            <w:tcW w:w="3800" w:type="dxa"/>
            <w:tcBorders>
              <w:top w:val="nil"/>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9</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400261,19</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3342074,55</w:t>
            </w:r>
          </w:p>
        </w:tc>
      </w:tr>
      <w:tr w:rsidR="00C040E1" w:rsidRPr="00C040E1" w:rsidTr="00C040E1">
        <w:trPr>
          <w:trHeight w:val="60"/>
          <w:jc w:val="center"/>
        </w:trPr>
        <w:tc>
          <w:tcPr>
            <w:tcW w:w="3800" w:type="dxa"/>
            <w:tcBorders>
              <w:top w:val="nil"/>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10</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400228,66</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3342049,84</w:t>
            </w:r>
          </w:p>
        </w:tc>
      </w:tr>
      <w:tr w:rsidR="00C040E1" w:rsidRPr="00C040E1" w:rsidTr="00C040E1">
        <w:trPr>
          <w:trHeight w:val="60"/>
          <w:jc w:val="center"/>
        </w:trPr>
        <w:tc>
          <w:tcPr>
            <w:tcW w:w="3800" w:type="dxa"/>
            <w:tcBorders>
              <w:top w:val="nil"/>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11</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400209,24</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3342035,11</w:t>
            </w:r>
          </w:p>
        </w:tc>
      </w:tr>
      <w:tr w:rsidR="00C040E1" w:rsidRPr="00C040E1" w:rsidTr="00C040E1">
        <w:trPr>
          <w:trHeight w:val="78"/>
          <w:jc w:val="center"/>
        </w:trPr>
        <w:tc>
          <w:tcPr>
            <w:tcW w:w="3800" w:type="dxa"/>
            <w:tcBorders>
              <w:top w:val="nil"/>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12</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400211,82</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3342031,25</w:t>
            </w:r>
          </w:p>
        </w:tc>
      </w:tr>
      <w:tr w:rsidR="00C040E1" w:rsidRPr="00C040E1" w:rsidTr="00C040E1">
        <w:trPr>
          <w:trHeight w:val="60"/>
          <w:jc w:val="center"/>
        </w:trPr>
        <w:tc>
          <w:tcPr>
            <w:tcW w:w="3800" w:type="dxa"/>
            <w:tcBorders>
              <w:top w:val="nil"/>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13</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400217,24</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3342035,41</w:t>
            </w:r>
          </w:p>
        </w:tc>
      </w:tr>
      <w:tr w:rsidR="00C040E1" w:rsidRPr="00C040E1" w:rsidTr="00C040E1">
        <w:trPr>
          <w:trHeight w:val="60"/>
          <w:jc w:val="center"/>
        </w:trPr>
        <w:tc>
          <w:tcPr>
            <w:tcW w:w="3800" w:type="dxa"/>
            <w:tcBorders>
              <w:top w:val="nil"/>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14</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400230,97</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3342045,89</w:t>
            </w:r>
          </w:p>
        </w:tc>
      </w:tr>
      <w:tr w:rsidR="00C040E1" w:rsidRPr="00C040E1" w:rsidTr="00C040E1">
        <w:trPr>
          <w:trHeight w:val="60"/>
          <w:jc w:val="center"/>
        </w:trPr>
        <w:tc>
          <w:tcPr>
            <w:tcW w:w="3800" w:type="dxa"/>
            <w:tcBorders>
              <w:top w:val="nil"/>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15</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400238,04</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3342051,29</w:t>
            </w:r>
          </w:p>
        </w:tc>
      </w:tr>
      <w:tr w:rsidR="00C040E1" w:rsidRPr="00C040E1" w:rsidTr="00C040E1">
        <w:trPr>
          <w:trHeight w:val="60"/>
          <w:jc w:val="center"/>
        </w:trPr>
        <w:tc>
          <w:tcPr>
            <w:tcW w:w="3800" w:type="dxa"/>
            <w:tcBorders>
              <w:top w:val="nil"/>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16</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400244,69</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3342056,36</w:t>
            </w:r>
          </w:p>
        </w:tc>
      </w:tr>
      <w:tr w:rsidR="00C040E1" w:rsidRPr="00C040E1" w:rsidTr="00C040E1">
        <w:trPr>
          <w:trHeight w:val="96"/>
          <w:jc w:val="center"/>
        </w:trPr>
        <w:tc>
          <w:tcPr>
            <w:tcW w:w="3800" w:type="dxa"/>
            <w:tcBorders>
              <w:top w:val="nil"/>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17</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400258,44</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3342066,85</w:t>
            </w:r>
          </w:p>
        </w:tc>
      </w:tr>
      <w:tr w:rsidR="00C040E1" w:rsidRPr="00C040E1" w:rsidTr="00C040E1">
        <w:trPr>
          <w:trHeight w:val="114"/>
          <w:jc w:val="center"/>
        </w:trPr>
        <w:tc>
          <w:tcPr>
            <w:tcW w:w="3800" w:type="dxa"/>
            <w:tcBorders>
              <w:top w:val="nil"/>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lastRenderedPageBreak/>
              <w:t>18</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400278,85</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3342082,43</w:t>
            </w:r>
          </w:p>
        </w:tc>
      </w:tr>
      <w:tr w:rsidR="00C040E1" w:rsidRPr="00C040E1" w:rsidTr="00C040E1">
        <w:trPr>
          <w:trHeight w:val="60"/>
          <w:jc w:val="center"/>
        </w:trPr>
        <w:tc>
          <w:tcPr>
            <w:tcW w:w="3800" w:type="dxa"/>
            <w:tcBorders>
              <w:top w:val="nil"/>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19</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400299,28</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3342098,01</w:t>
            </w:r>
          </w:p>
        </w:tc>
      </w:tr>
      <w:tr w:rsidR="00C040E1" w:rsidRPr="00C040E1" w:rsidTr="00C040E1">
        <w:trPr>
          <w:trHeight w:val="60"/>
          <w:jc w:val="center"/>
        </w:trPr>
        <w:tc>
          <w:tcPr>
            <w:tcW w:w="3800" w:type="dxa"/>
            <w:tcBorders>
              <w:top w:val="nil"/>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20</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400319,71</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3342113,61</w:t>
            </w:r>
          </w:p>
        </w:tc>
      </w:tr>
      <w:tr w:rsidR="00C040E1" w:rsidRPr="00C040E1" w:rsidTr="00C040E1">
        <w:trPr>
          <w:trHeight w:val="60"/>
          <w:jc w:val="center"/>
        </w:trPr>
        <w:tc>
          <w:tcPr>
            <w:tcW w:w="3800" w:type="dxa"/>
            <w:tcBorders>
              <w:top w:val="nil"/>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21</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400340,16</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3342129,21</w:t>
            </w:r>
          </w:p>
        </w:tc>
      </w:tr>
      <w:tr w:rsidR="00C040E1" w:rsidRPr="00C040E1" w:rsidTr="00C040E1">
        <w:trPr>
          <w:trHeight w:val="86"/>
          <w:jc w:val="center"/>
        </w:trPr>
        <w:tc>
          <w:tcPr>
            <w:tcW w:w="3800" w:type="dxa"/>
            <w:tcBorders>
              <w:top w:val="nil"/>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22</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400360,62</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3342144,82</w:t>
            </w:r>
          </w:p>
        </w:tc>
      </w:tr>
      <w:tr w:rsidR="00C040E1" w:rsidRPr="00C040E1" w:rsidTr="00C040E1">
        <w:trPr>
          <w:trHeight w:val="60"/>
          <w:jc w:val="center"/>
        </w:trPr>
        <w:tc>
          <w:tcPr>
            <w:tcW w:w="3800" w:type="dxa"/>
            <w:tcBorders>
              <w:top w:val="nil"/>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23</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400381,09</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3342160,44</w:t>
            </w:r>
          </w:p>
        </w:tc>
      </w:tr>
      <w:tr w:rsidR="00C040E1" w:rsidRPr="00C040E1" w:rsidTr="00C040E1">
        <w:trPr>
          <w:trHeight w:val="282"/>
          <w:jc w:val="center"/>
        </w:trPr>
        <w:tc>
          <w:tcPr>
            <w:tcW w:w="3800" w:type="dxa"/>
            <w:tcBorders>
              <w:top w:val="nil"/>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24</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400401,58</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3342176,07</w:t>
            </w:r>
          </w:p>
        </w:tc>
      </w:tr>
      <w:tr w:rsidR="00C040E1" w:rsidRPr="00C040E1" w:rsidTr="00C040E1">
        <w:trPr>
          <w:trHeight w:val="282"/>
          <w:jc w:val="center"/>
        </w:trPr>
        <w:tc>
          <w:tcPr>
            <w:tcW w:w="3800" w:type="dxa"/>
            <w:tcBorders>
              <w:top w:val="nil"/>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25</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400428,45</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3342196,57</w:t>
            </w:r>
          </w:p>
        </w:tc>
      </w:tr>
      <w:tr w:rsidR="00C040E1" w:rsidRPr="00C040E1" w:rsidTr="00C040E1">
        <w:trPr>
          <w:trHeight w:val="282"/>
          <w:jc w:val="center"/>
        </w:trPr>
        <w:tc>
          <w:tcPr>
            <w:tcW w:w="3800" w:type="dxa"/>
            <w:tcBorders>
              <w:top w:val="nil"/>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26</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400448,96</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3342212,23</w:t>
            </w:r>
          </w:p>
        </w:tc>
      </w:tr>
      <w:tr w:rsidR="00C040E1" w:rsidRPr="00C040E1" w:rsidTr="00C040E1">
        <w:trPr>
          <w:trHeight w:val="282"/>
          <w:jc w:val="center"/>
        </w:trPr>
        <w:tc>
          <w:tcPr>
            <w:tcW w:w="3800" w:type="dxa"/>
            <w:tcBorders>
              <w:top w:val="nil"/>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27</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400469,48</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3342227,90</w:t>
            </w:r>
          </w:p>
        </w:tc>
      </w:tr>
      <w:tr w:rsidR="00C040E1" w:rsidRPr="00C040E1" w:rsidTr="00C040E1">
        <w:trPr>
          <w:trHeight w:val="282"/>
          <w:jc w:val="center"/>
        </w:trPr>
        <w:tc>
          <w:tcPr>
            <w:tcW w:w="3800" w:type="dxa"/>
            <w:tcBorders>
              <w:top w:val="nil"/>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28</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400490,02</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3342243,57</w:t>
            </w:r>
          </w:p>
        </w:tc>
      </w:tr>
      <w:tr w:rsidR="00C040E1" w:rsidRPr="00C040E1" w:rsidTr="00C040E1">
        <w:trPr>
          <w:trHeight w:val="282"/>
          <w:jc w:val="center"/>
        </w:trPr>
        <w:tc>
          <w:tcPr>
            <w:tcW w:w="3800" w:type="dxa"/>
            <w:tcBorders>
              <w:top w:val="nil"/>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29</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400510,57</w:t>
            </w:r>
          </w:p>
        </w:tc>
        <w:tc>
          <w:tcPr>
            <w:tcW w:w="2920" w:type="dxa"/>
            <w:tcBorders>
              <w:top w:val="nil"/>
              <w:left w:val="nil"/>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3342259,26</w:t>
            </w:r>
          </w:p>
        </w:tc>
      </w:tr>
      <w:tr w:rsidR="00C040E1" w:rsidRPr="00C040E1" w:rsidTr="00C040E1">
        <w:trPr>
          <w:trHeight w:val="282"/>
          <w:jc w:val="center"/>
        </w:trPr>
        <w:tc>
          <w:tcPr>
            <w:tcW w:w="3800" w:type="dxa"/>
            <w:tcBorders>
              <w:top w:val="single" w:sz="4" w:space="0" w:color="auto"/>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30</w:t>
            </w:r>
          </w:p>
        </w:tc>
        <w:tc>
          <w:tcPr>
            <w:tcW w:w="2920" w:type="dxa"/>
            <w:tcBorders>
              <w:top w:val="single" w:sz="4" w:space="0" w:color="auto"/>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400531,14</w:t>
            </w:r>
          </w:p>
        </w:tc>
        <w:tc>
          <w:tcPr>
            <w:tcW w:w="2920" w:type="dxa"/>
            <w:tcBorders>
              <w:top w:val="single" w:sz="4" w:space="0" w:color="auto"/>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3342274,95</w:t>
            </w:r>
          </w:p>
        </w:tc>
      </w:tr>
      <w:tr w:rsidR="00C040E1" w:rsidRPr="00C040E1" w:rsidTr="00C040E1">
        <w:trPr>
          <w:trHeight w:val="282"/>
          <w:jc w:val="center"/>
        </w:trPr>
        <w:tc>
          <w:tcPr>
            <w:tcW w:w="3800" w:type="dxa"/>
            <w:tcBorders>
              <w:top w:val="single" w:sz="4" w:space="0" w:color="auto"/>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31</w:t>
            </w:r>
          </w:p>
        </w:tc>
        <w:tc>
          <w:tcPr>
            <w:tcW w:w="2920" w:type="dxa"/>
            <w:tcBorders>
              <w:top w:val="single" w:sz="4" w:space="0" w:color="auto"/>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400551,71</w:t>
            </w:r>
          </w:p>
        </w:tc>
        <w:tc>
          <w:tcPr>
            <w:tcW w:w="2920" w:type="dxa"/>
            <w:tcBorders>
              <w:top w:val="single" w:sz="4" w:space="0" w:color="auto"/>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3342290,66</w:t>
            </w:r>
          </w:p>
        </w:tc>
      </w:tr>
      <w:tr w:rsidR="00C040E1" w:rsidRPr="00C040E1" w:rsidTr="00C040E1">
        <w:trPr>
          <w:trHeight w:val="282"/>
          <w:jc w:val="center"/>
        </w:trPr>
        <w:tc>
          <w:tcPr>
            <w:tcW w:w="3800" w:type="dxa"/>
            <w:tcBorders>
              <w:top w:val="single" w:sz="4" w:space="0" w:color="auto"/>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32</w:t>
            </w:r>
          </w:p>
        </w:tc>
        <w:tc>
          <w:tcPr>
            <w:tcW w:w="2920" w:type="dxa"/>
            <w:tcBorders>
              <w:top w:val="single" w:sz="4" w:space="0" w:color="auto"/>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400572,26</w:t>
            </w:r>
          </w:p>
        </w:tc>
        <w:tc>
          <w:tcPr>
            <w:tcW w:w="2920" w:type="dxa"/>
            <w:tcBorders>
              <w:top w:val="single" w:sz="4" w:space="0" w:color="auto"/>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3342306,39</w:t>
            </w:r>
          </w:p>
        </w:tc>
      </w:tr>
      <w:tr w:rsidR="00C040E1" w:rsidRPr="00C040E1" w:rsidTr="00C040E1">
        <w:trPr>
          <w:trHeight w:val="282"/>
          <w:jc w:val="center"/>
        </w:trPr>
        <w:tc>
          <w:tcPr>
            <w:tcW w:w="3800" w:type="dxa"/>
            <w:tcBorders>
              <w:top w:val="single" w:sz="4" w:space="0" w:color="auto"/>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33</w:t>
            </w:r>
          </w:p>
        </w:tc>
        <w:tc>
          <w:tcPr>
            <w:tcW w:w="2920" w:type="dxa"/>
            <w:tcBorders>
              <w:top w:val="single" w:sz="4" w:space="0" w:color="auto"/>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400576,84</w:t>
            </w:r>
          </w:p>
        </w:tc>
        <w:tc>
          <w:tcPr>
            <w:tcW w:w="2920" w:type="dxa"/>
            <w:tcBorders>
              <w:top w:val="single" w:sz="4" w:space="0" w:color="auto"/>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3342309,87</w:t>
            </w:r>
          </w:p>
        </w:tc>
      </w:tr>
      <w:tr w:rsidR="00C040E1" w:rsidRPr="00C040E1" w:rsidTr="00C040E1">
        <w:trPr>
          <w:trHeight w:val="282"/>
          <w:jc w:val="center"/>
        </w:trPr>
        <w:tc>
          <w:tcPr>
            <w:tcW w:w="3800" w:type="dxa"/>
            <w:tcBorders>
              <w:top w:val="single" w:sz="4" w:space="0" w:color="auto"/>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1</w:t>
            </w:r>
          </w:p>
        </w:tc>
        <w:tc>
          <w:tcPr>
            <w:tcW w:w="2920" w:type="dxa"/>
            <w:tcBorders>
              <w:top w:val="single" w:sz="4" w:space="0" w:color="auto"/>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400574,30</w:t>
            </w:r>
          </w:p>
        </w:tc>
        <w:tc>
          <w:tcPr>
            <w:tcW w:w="2920" w:type="dxa"/>
            <w:tcBorders>
              <w:top w:val="single" w:sz="4" w:space="0" w:color="auto"/>
              <w:left w:val="single" w:sz="4" w:space="0" w:color="auto"/>
              <w:bottom w:val="single" w:sz="4" w:space="0" w:color="auto"/>
              <w:right w:val="single" w:sz="4" w:space="0" w:color="auto"/>
            </w:tcBorders>
            <w:vAlign w:val="bottom"/>
            <w:hideMark/>
          </w:tcPr>
          <w:p w:rsidR="00C040E1" w:rsidRPr="00C040E1" w:rsidRDefault="00C040E1" w:rsidP="00C040E1">
            <w:pPr>
              <w:tabs>
                <w:tab w:val="left" w:pos="3976"/>
              </w:tabs>
              <w:ind w:left="0" w:right="141" w:firstLine="284"/>
              <w:rPr>
                <w:sz w:val="18"/>
                <w:szCs w:val="18"/>
              </w:rPr>
            </w:pPr>
            <w:r w:rsidRPr="00C040E1">
              <w:rPr>
                <w:sz w:val="18"/>
                <w:szCs w:val="18"/>
              </w:rPr>
              <w:t>3342313,50</w:t>
            </w:r>
          </w:p>
        </w:tc>
      </w:tr>
      <w:tr w:rsidR="00C040E1" w:rsidRPr="00C040E1" w:rsidTr="00C040E1">
        <w:trPr>
          <w:trHeight w:val="282"/>
          <w:jc w:val="center"/>
        </w:trPr>
        <w:tc>
          <w:tcPr>
            <w:tcW w:w="9640" w:type="dxa"/>
            <w:gridSpan w:val="3"/>
            <w:tcBorders>
              <w:top w:val="single" w:sz="4" w:space="0" w:color="auto"/>
              <w:left w:val="single" w:sz="4" w:space="0" w:color="auto"/>
              <w:bottom w:val="single" w:sz="4" w:space="0" w:color="auto"/>
              <w:right w:val="single" w:sz="4" w:space="0" w:color="auto"/>
            </w:tcBorders>
            <w:vAlign w:val="bottom"/>
          </w:tcPr>
          <w:p w:rsidR="00C040E1" w:rsidRPr="00C040E1" w:rsidRDefault="00C040E1" w:rsidP="00C040E1">
            <w:pPr>
              <w:tabs>
                <w:tab w:val="left" w:pos="3976"/>
              </w:tabs>
              <w:ind w:left="0" w:right="141" w:firstLine="284"/>
              <w:rPr>
                <w:sz w:val="18"/>
                <w:szCs w:val="18"/>
              </w:rPr>
            </w:pPr>
          </w:p>
        </w:tc>
      </w:tr>
      <w:tr w:rsidR="00C040E1" w:rsidRPr="00C040E1" w:rsidTr="00C040E1">
        <w:trPr>
          <w:trHeight w:val="282"/>
          <w:jc w:val="center"/>
        </w:trPr>
        <w:tc>
          <w:tcPr>
            <w:tcW w:w="3800" w:type="dxa"/>
            <w:tcBorders>
              <w:top w:val="single" w:sz="4" w:space="0" w:color="auto"/>
              <w:left w:val="single" w:sz="4" w:space="0" w:color="auto"/>
              <w:bottom w:val="single" w:sz="4" w:space="0" w:color="auto"/>
              <w:right w:val="single" w:sz="4" w:space="0" w:color="auto"/>
            </w:tcBorders>
            <w:vAlign w:val="center"/>
            <w:hideMark/>
          </w:tcPr>
          <w:p w:rsidR="00C040E1" w:rsidRPr="00C040E1" w:rsidRDefault="00C040E1" w:rsidP="00C040E1">
            <w:pPr>
              <w:tabs>
                <w:tab w:val="left" w:pos="3976"/>
              </w:tabs>
              <w:ind w:left="0" w:right="141" w:firstLine="284"/>
              <w:rPr>
                <w:sz w:val="18"/>
                <w:szCs w:val="18"/>
              </w:rPr>
            </w:pPr>
            <w:r w:rsidRPr="00C040E1">
              <w:rPr>
                <w:sz w:val="18"/>
                <w:szCs w:val="18"/>
              </w:rPr>
              <w:t>Площадь</w:t>
            </w:r>
          </w:p>
        </w:tc>
        <w:tc>
          <w:tcPr>
            <w:tcW w:w="5840" w:type="dxa"/>
            <w:gridSpan w:val="2"/>
            <w:tcBorders>
              <w:top w:val="single" w:sz="4" w:space="0" w:color="auto"/>
              <w:left w:val="single" w:sz="4" w:space="0" w:color="auto"/>
              <w:bottom w:val="single" w:sz="4" w:space="0" w:color="auto"/>
              <w:right w:val="single" w:sz="4" w:space="0" w:color="auto"/>
            </w:tcBorders>
            <w:vAlign w:val="center"/>
            <w:hideMark/>
          </w:tcPr>
          <w:p w:rsidR="00C040E1" w:rsidRPr="00C040E1" w:rsidRDefault="00C040E1" w:rsidP="00C040E1">
            <w:pPr>
              <w:tabs>
                <w:tab w:val="left" w:pos="3976"/>
              </w:tabs>
              <w:ind w:left="0" w:right="141" w:firstLine="284"/>
              <w:rPr>
                <w:sz w:val="18"/>
                <w:szCs w:val="18"/>
              </w:rPr>
            </w:pPr>
            <w:r w:rsidRPr="00C040E1">
              <w:rPr>
                <w:sz w:val="18"/>
                <w:szCs w:val="18"/>
              </w:rPr>
              <w:t>Цель установления публичного сервитута</w:t>
            </w:r>
          </w:p>
        </w:tc>
      </w:tr>
      <w:tr w:rsidR="00C040E1" w:rsidRPr="00C040E1" w:rsidTr="00C040E1">
        <w:trPr>
          <w:trHeight w:val="282"/>
          <w:jc w:val="center"/>
        </w:trPr>
        <w:tc>
          <w:tcPr>
            <w:tcW w:w="3800" w:type="dxa"/>
            <w:tcBorders>
              <w:top w:val="single" w:sz="4" w:space="0" w:color="auto"/>
              <w:left w:val="single" w:sz="4" w:space="0" w:color="auto"/>
              <w:bottom w:val="single" w:sz="4" w:space="0" w:color="auto"/>
              <w:right w:val="single" w:sz="4" w:space="0" w:color="auto"/>
            </w:tcBorders>
            <w:vAlign w:val="center"/>
            <w:hideMark/>
          </w:tcPr>
          <w:p w:rsidR="00C040E1" w:rsidRPr="00C040E1" w:rsidRDefault="00C040E1" w:rsidP="00C040E1">
            <w:pPr>
              <w:tabs>
                <w:tab w:val="left" w:pos="3976"/>
              </w:tabs>
              <w:ind w:left="0" w:right="141" w:firstLine="284"/>
              <w:rPr>
                <w:sz w:val="18"/>
                <w:szCs w:val="18"/>
              </w:rPr>
            </w:pPr>
            <w:r w:rsidRPr="00C040E1">
              <w:rPr>
                <w:sz w:val="18"/>
                <w:szCs w:val="18"/>
              </w:rPr>
              <w:t>2060 кв. м.</w:t>
            </w:r>
          </w:p>
        </w:tc>
        <w:tc>
          <w:tcPr>
            <w:tcW w:w="5840" w:type="dxa"/>
            <w:gridSpan w:val="2"/>
            <w:tcBorders>
              <w:top w:val="single" w:sz="4" w:space="0" w:color="auto"/>
              <w:left w:val="single" w:sz="4" w:space="0" w:color="auto"/>
              <w:bottom w:val="single" w:sz="4" w:space="0" w:color="auto"/>
              <w:right w:val="single" w:sz="4" w:space="0" w:color="auto"/>
            </w:tcBorders>
            <w:vAlign w:val="center"/>
            <w:hideMark/>
          </w:tcPr>
          <w:p w:rsidR="00C040E1" w:rsidRPr="00C040E1" w:rsidRDefault="00C040E1" w:rsidP="00C040E1">
            <w:pPr>
              <w:tabs>
                <w:tab w:val="left" w:pos="3976"/>
              </w:tabs>
              <w:ind w:left="0" w:right="141" w:firstLine="284"/>
              <w:rPr>
                <w:sz w:val="18"/>
                <w:szCs w:val="18"/>
              </w:rPr>
            </w:pPr>
            <w:r w:rsidRPr="00C040E1">
              <w:rPr>
                <w:sz w:val="18"/>
                <w:szCs w:val="18"/>
              </w:rPr>
              <w:t xml:space="preserve">Строительство объекта электросетевого хозяйства необходимого для подключения (технологического присоединения) к сетям инженерно-технического обеспечения «КТП 10/0,4 </w:t>
            </w:r>
            <w:proofErr w:type="spellStart"/>
            <w:r w:rsidRPr="00C040E1">
              <w:rPr>
                <w:sz w:val="18"/>
                <w:szCs w:val="18"/>
              </w:rPr>
              <w:t>кВ</w:t>
            </w:r>
            <w:proofErr w:type="spellEnd"/>
            <w:r w:rsidRPr="00C040E1">
              <w:rPr>
                <w:sz w:val="18"/>
                <w:szCs w:val="18"/>
              </w:rPr>
              <w:t xml:space="preserve"> № 1-2250 с </w:t>
            </w:r>
            <w:proofErr w:type="gramStart"/>
            <w:r w:rsidRPr="00C040E1">
              <w:rPr>
                <w:sz w:val="18"/>
                <w:szCs w:val="18"/>
              </w:rPr>
              <w:t>ВЛ</w:t>
            </w:r>
            <w:proofErr w:type="gramEnd"/>
            <w:r w:rsidRPr="00C040E1">
              <w:rPr>
                <w:sz w:val="18"/>
                <w:szCs w:val="18"/>
              </w:rPr>
              <w:t xml:space="preserve"> 0,4 </w:t>
            </w:r>
            <w:proofErr w:type="spellStart"/>
            <w:r w:rsidRPr="00C040E1">
              <w:rPr>
                <w:sz w:val="18"/>
                <w:szCs w:val="18"/>
              </w:rPr>
              <w:t>кВ</w:t>
            </w:r>
            <w:proofErr w:type="spellEnd"/>
            <w:r w:rsidRPr="00C040E1">
              <w:rPr>
                <w:sz w:val="18"/>
                <w:szCs w:val="18"/>
              </w:rPr>
              <w:t xml:space="preserve"> и линейным ответвлением от ВЛ 10 </w:t>
            </w:r>
            <w:proofErr w:type="spellStart"/>
            <w:r w:rsidRPr="00C040E1">
              <w:rPr>
                <w:sz w:val="18"/>
                <w:szCs w:val="18"/>
              </w:rPr>
              <w:t>кВ</w:t>
            </w:r>
            <w:proofErr w:type="spellEnd"/>
            <w:r w:rsidRPr="00C040E1">
              <w:rPr>
                <w:sz w:val="18"/>
                <w:szCs w:val="18"/>
              </w:rPr>
              <w:t xml:space="preserve"> </w:t>
            </w:r>
            <w:proofErr w:type="spellStart"/>
            <w:r w:rsidRPr="00C040E1">
              <w:rPr>
                <w:sz w:val="18"/>
                <w:szCs w:val="18"/>
              </w:rPr>
              <w:t>Карлук</w:t>
            </w:r>
            <w:proofErr w:type="spellEnd"/>
            <w:r w:rsidRPr="00C040E1">
              <w:rPr>
                <w:sz w:val="18"/>
                <w:szCs w:val="18"/>
              </w:rPr>
              <w:t>-Хомутово (ТР 2887/21)»</w:t>
            </w:r>
          </w:p>
        </w:tc>
      </w:tr>
    </w:tbl>
    <w:p w:rsidR="00C040E1" w:rsidRPr="00C040E1" w:rsidRDefault="00C040E1" w:rsidP="00C040E1">
      <w:pPr>
        <w:tabs>
          <w:tab w:val="left" w:pos="3976"/>
        </w:tabs>
        <w:ind w:left="0" w:right="141" w:firstLine="284"/>
        <w:rPr>
          <w:sz w:val="18"/>
          <w:szCs w:val="18"/>
        </w:rPr>
      </w:pPr>
    </w:p>
    <w:p w:rsidR="00C040E1" w:rsidRPr="00C040E1" w:rsidRDefault="00C040E1" w:rsidP="00C040E1">
      <w:pPr>
        <w:tabs>
          <w:tab w:val="left" w:pos="3976"/>
        </w:tabs>
        <w:ind w:left="0" w:right="141" w:firstLine="284"/>
        <w:rPr>
          <w:sz w:val="18"/>
          <w:szCs w:val="18"/>
        </w:rPr>
      </w:pPr>
    </w:p>
    <w:p w:rsidR="00C040E1" w:rsidRPr="00C040E1" w:rsidRDefault="00C040E1" w:rsidP="00C040E1">
      <w:pPr>
        <w:tabs>
          <w:tab w:val="left" w:pos="3976"/>
        </w:tabs>
        <w:ind w:left="0" w:right="141" w:firstLine="284"/>
        <w:rPr>
          <w:sz w:val="18"/>
          <w:szCs w:val="18"/>
        </w:rPr>
      </w:pPr>
      <w:r w:rsidRPr="00C040E1">
        <w:rPr>
          <w:noProof/>
          <w:sz w:val="18"/>
          <w:szCs w:val="18"/>
        </w:rPr>
        <w:lastRenderedPageBreak/>
        <w:drawing>
          <wp:inline distT="0" distB="0" distL="0" distR="0" wp14:anchorId="016070DC" wp14:editId="6BD66A28">
            <wp:extent cx="6356350" cy="8709025"/>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56350" cy="8709025"/>
                    </a:xfrm>
                    <a:prstGeom prst="rect">
                      <a:avLst/>
                    </a:prstGeom>
                    <a:noFill/>
                    <a:ln>
                      <a:noFill/>
                    </a:ln>
                  </pic:spPr>
                </pic:pic>
              </a:graphicData>
            </a:graphic>
          </wp:inline>
        </w:drawing>
      </w:r>
    </w:p>
    <w:p w:rsidR="00C040E1" w:rsidRPr="00C040E1" w:rsidRDefault="00C040E1" w:rsidP="00C040E1">
      <w:pPr>
        <w:tabs>
          <w:tab w:val="left" w:pos="3976"/>
        </w:tabs>
        <w:ind w:left="0" w:right="141" w:firstLine="284"/>
        <w:rPr>
          <w:b/>
          <w:bCs/>
          <w:sz w:val="18"/>
          <w:szCs w:val="18"/>
        </w:rPr>
      </w:pPr>
      <w:r w:rsidRPr="00C040E1">
        <w:rPr>
          <w:b/>
          <w:bCs/>
          <w:sz w:val="18"/>
          <w:szCs w:val="18"/>
        </w:rPr>
        <w:t xml:space="preserve">   </w:t>
      </w:r>
    </w:p>
    <w:p w:rsidR="00C040E1" w:rsidRPr="00C040E1" w:rsidRDefault="00C040E1" w:rsidP="00C040E1">
      <w:pPr>
        <w:tabs>
          <w:tab w:val="left" w:pos="3976"/>
        </w:tabs>
        <w:ind w:left="0" w:right="141" w:firstLine="284"/>
        <w:jc w:val="right"/>
        <w:rPr>
          <w:i/>
          <w:sz w:val="18"/>
          <w:szCs w:val="18"/>
        </w:rPr>
      </w:pPr>
      <w:r w:rsidRPr="00C040E1">
        <w:rPr>
          <w:b/>
          <w:bCs/>
          <w:sz w:val="18"/>
          <w:szCs w:val="18"/>
        </w:rPr>
        <w:t xml:space="preserve"> </w:t>
      </w:r>
      <w:r w:rsidRPr="00C040E1">
        <w:rPr>
          <w:bCs/>
          <w:i/>
          <w:sz w:val="18"/>
          <w:szCs w:val="18"/>
        </w:rPr>
        <w:t>Первый заместитель Мэра района                                            И.В. Жук</w:t>
      </w:r>
    </w:p>
    <w:p w:rsidR="00C040E1" w:rsidRPr="00C040E1" w:rsidRDefault="00C040E1" w:rsidP="00C040E1">
      <w:pPr>
        <w:tabs>
          <w:tab w:val="left" w:pos="3976"/>
        </w:tabs>
        <w:ind w:left="0" w:right="141" w:firstLine="284"/>
        <w:rPr>
          <w:sz w:val="18"/>
          <w:szCs w:val="18"/>
        </w:rPr>
      </w:pPr>
    </w:p>
    <w:p w:rsidR="00A45B79" w:rsidRDefault="00A45B79" w:rsidP="00A45B79">
      <w:pPr>
        <w:tabs>
          <w:tab w:val="left" w:pos="426"/>
          <w:tab w:val="left" w:pos="3976"/>
        </w:tabs>
        <w:ind w:left="0" w:right="-142" w:firstLine="426"/>
        <w:jc w:val="center"/>
        <w:rPr>
          <w:sz w:val="18"/>
          <w:szCs w:val="18"/>
        </w:rPr>
      </w:pPr>
    </w:p>
    <w:p w:rsidR="00A45B79" w:rsidRDefault="00A45B79" w:rsidP="00A45B79">
      <w:pPr>
        <w:tabs>
          <w:tab w:val="left" w:pos="426"/>
          <w:tab w:val="left" w:pos="3976"/>
        </w:tabs>
        <w:ind w:left="0" w:right="-142" w:firstLine="426"/>
        <w:jc w:val="center"/>
        <w:rPr>
          <w:sz w:val="18"/>
          <w:szCs w:val="18"/>
        </w:rPr>
      </w:pPr>
    </w:p>
    <w:p w:rsidR="00A45B79" w:rsidRDefault="00A45B79" w:rsidP="00A45B79">
      <w:pPr>
        <w:tabs>
          <w:tab w:val="left" w:pos="426"/>
          <w:tab w:val="left" w:pos="3976"/>
        </w:tabs>
        <w:ind w:left="0" w:right="-142" w:firstLine="426"/>
        <w:jc w:val="center"/>
        <w:rPr>
          <w:sz w:val="18"/>
          <w:szCs w:val="18"/>
        </w:rPr>
      </w:pPr>
    </w:p>
    <w:p w:rsidR="00A45B79" w:rsidRPr="00F738E3" w:rsidRDefault="00A45B79" w:rsidP="00A45B79">
      <w:pPr>
        <w:tabs>
          <w:tab w:val="left" w:pos="426"/>
          <w:tab w:val="left" w:pos="3976"/>
        </w:tabs>
        <w:ind w:left="0" w:right="-142" w:firstLine="426"/>
        <w:jc w:val="center"/>
        <w:rPr>
          <w:sz w:val="18"/>
          <w:szCs w:val="18"/>
        </w:rPr>
      </w:pPr>
      <w:r w:rsidRPr="00F738E3">
        <w:rPr>
          <w:sz w:val="18"/>
          <w:szCs w:val="18"/>
        </w:rPr>
        <w:lastRenderedPageBreak/>
        <w:t xml:space="preserve">РОССИЙСКАЯ ФЕДЕРАЦИЯ </w:t>
      </w:r>
    </w:p>
    <w:p w:rsidR="00A45B79" w:rsidRPr="00F738E3" w:rsidRDefault="00A45B79" w:rsidP="00A45B79">
      <w:pPr>
        <w:tabs>
          <w:tab w:val="left" w:pos="426"/>
          <w:tab w:val="left" w:pos="3976"/>
        </w:tabs>
        <w:ind w:left="0" w:right="-142" w:firstLine="426"/>
        <w:jc w:val="center"/>
        <w:rPr>
          <w:sz w:val="18"/>
          <w:szCs w:val="18"/>
        </w:rPr>
      </w:pPr>
      <w:r w:rsidRPr="00F738E3">
        <w:rPr>
          <w:sz w:val="18"/>
          <w:szCs w:val="18"/>
        </w:rPr>
        <w:t>ИРКУТСКАЯ ОБЛАСТЬ ИРКУТСКИЙ РАЙОН</w:t>
      </w:r>
    </w:p>
    <w:p w:rsidR="00A45B79" w:rsidRPr="00F738E3" w:rsidRDefault="00A45B79" w:rsidP="00A45B79">
      <w:pPr>
        <w:tabs>
          <w:tab w:val="left" w:pos="426"/>
          <w:tab w:val="left" w:pos="3976"/>
        </w:tabs>
        <w:ind w:left="0" w:right="-142" w:firstLine="426"/>
        <w:jc w:val="center"/>
        <w:rPr>
          <w:sz w:val="18"/>
          <w:szCs w:val="18"/>
        </w:rPr>
      </w:pPr>
      <w:r w:rsidRPr="00F738E3">
        <w:rPr>
          <w:sz w:val="18"/>
          <w:szCs w:val="18"/>
        </w:rPr>
        <w:t xml:space="preserve"> ХОМУТОВСКОЕ МУНИЦИПАЛЬНОЕ ОБРАЗОВАНИЕ</w:t>
      </w:r>
    </w:p>
    <w:p w:rsidR="00A45B79" w:rsidRPr="00F738E3" w:rsidRDefault="00A45B79" w:rsidP="00A45B79">
      <w:pPr>
        <w:tabs>
          <w:tab w:val="left" w:pos="426"/>
          <w:tab w:val="left" w:pos="3976"/>
        </w:tabs>
        <w:ind w:left="0" w:right="-142" w:firstLine="426"/>
        <w:jc w:val="center"/>
        <w:rPr>
          <w:sz w:val="18"/>
          <w:szCs w:val="18"/>
        </w:rPr>
      </w:pPr>
      <w:r w:rsidRPr="00F738E3">
        <w:rPr>
          <w:sz w:val="18"/>
          <w:szCs w:val="18"/>
        </w:rPr>
        <w:t>АДМИНИСТРАЦИЯ</w:t>
      </w:r>
    </w:p>
    <w:p w:rsidR="00A45B79" w:rsidRPr="00F738E3" w:rsidRDefault="00A45B79" w:rsidP="00A45B79">
      <w:pPr>
        <w:tabs>
          <w:tab w:val="left" w:pos="426"/>
          <w:tab w:val="left" w:pos="3976"/>
        </w:tabs>
        <w:ind w:left="0" w:right="-142" w:firstLine="426"/>
        <w:jc w:val="center"/>
        <w:rPr>
          <w:sz w:val="18"/>
          <w:szCs w:val="18"/>
        </w:rPr>
      </w:pPr>
      <w:r w:rsidRPr="00F738E3">
        <w:rPr>
          <w:sz w:val="18"/>
          <w:szCs w:val="18"/>
        </w:rPr>
        <w:t>ПОСТАНОВЛЕНИЕ</w:t>
      </w:r>
    </w:p>
    <w:p w:rsidR="00A45B79" w:rsidRPr="004E1985" w:rsidRDefault="00A45B79" w:rsidP="00A45B79">
      <w:pPr>
        <w:tabs>
          <w:tab w:val="left" w:pos="426"/>
          <w:tab w:val="left" w:pos="3976"/>
        </w:tabs>
        <w:ind w:left="0" w:right="-142" w:firstLine="426"/>
        <w:jc w:val="center"/>
        <w:rPr>
          <w:sz w:val="18"/>
          <w:szCs w:val="18"/>
        </w:rPr>
      </w:pPr>
    </w:p>
    <w:p w:rsidR="00A45B79" w:rsidRPr="004E1985" w:rsidRDefault="00A45B79" w:rsidP="00A45B79">
      <w:pPr>
        <w:tabs>
          <w:tab w:val="left" w:pos="426"/>
          <w:tab w:val="left" w:pos="3976"/>
        </w:tabs>
        <w:ind w:left="0" w:right="-142" w:firstLine="426"/>
        <w:rPr>
          <w:sz w:val="18"/>
          <w:szCs w:val="18"/>
        </w:rPr>
      </w:pPr>
    </w:p>
    <w:p w:rsidR="00A45B79" w:rsidRPr="004E1985" w:rsidRDefault="00A45B79" w:rsidP="00A45B79">
      <w:pPr>
        <w:tabs>
          <w:tab w:val="left" w:pos="426"/>
          <w:tab w:val="left" w:pos="3976"/>
        </w:tabs>
        <w:ind w:left="0" w:right="-142" w:firstLine="426"/>
        <w:rPr>
          <w:sz w:val="18"/>
          <w:szCs w:val="18"/>
        </w:rPr>
      </w:pPr>
      <w:r>
        <w:rPr>
          <w:sz w:val="18"/>
          <w:szCs w:val="18"/>
          <w:u w:val="single"/>
        </w:rPr>
        <w:t>29.12.2022</w:t>
      </w:r>
      <w:r w:rsidRPr="004E1985">
        <w:rPr>
          <w:sz w:val="18"/>
          <w:szCs w:val="18"/>
        </w:rPr>
        <w:t xml:space="preserve"> №</w:t>
      </w:r>
      <w:r>
        <w:rPr>
          <w:sz w:val="18"/>
          <w:szCs w:val="18"/>
        </w:rPr>
        <w:t xml:space="preserve"> </w:t>
      </w:r>
      <w:r>
        <w:rPr>
          <w:sz w:val="18"/>
          <w:szCs w:val="18"/>
          <w:u w:val="single"/>
        </w:rPr>
        <w:t>282 о/д</w:t>
      </w:r>
    </w:p>
    <w:p w:rsidR="00A45B79" w:rsidRPr="00FD22FE" w:rsidRDefault="00A45B79" w:rsidP="00A45B79">
      <w:pPr>
        <w:tabs>
          <w:tab w:val="left" w:pos="426"/>
          <w:tab w:val="left" w:pos="3976"/>
        </w:tabs>
        <w:ind w:left="0" w:right="-142" w:firstLine="426"/>
        <w:rPr>
          <w:sz w:val="18"/>
          <w:szCs w:val="18"/>
        </w:rPr>
      </w:pPr>
      <w:r w:rsidRPr="004E1985">
        <w:rPr>
          <w:sz w:val="18"/>
          <w:szCs w:val="18"/>
        </w:rPr>
        <w:t xml:space="preserve">          </w:t>
      </w:r>
      <w:proofErr w:type="spellStart"/>
      <w:r w:rsidRPr="004E1985">
        <w:rPr>
          <w:sz w:val="18"/>
          <w:szCs w:val="18"/>
        </w:rPr>
        <w:t>с</w:t>
      </w:r>
      <w:proofErr w:type="gramStart"/>
      <w:r w:rsidRPr="004E1985">
        <w:rPr>
          <w:sz w:val="18"/>
          <w:szCs w:val="18"/>
        </w:rPr>
        <w:t>.Х</w:t>
      </w:r>
      <w:proofErr w:type="gramEnd"/>
      <w:r w:rsidRPr="004E1985">
        <w:rPr>
          <w:sz w:val="18"/>
          <w:szCs w:val="18"/>
        </w:rPr>
        <w:t>омутово</w:t>
      </w:r>
      <w:proofErr w:type="spellEnd"/>
    </w:p>
    <w:p w:rsidR="00A45B79" w:rsidRDefault="00A45B79" w:rsidP="00A45B79">
      <w:pPr>
        <w:tabs>
          <w:tab w:val="left" w:pos="3976"/>
        </w:tabs>
        <w:ind w:left="0" w:right="141" w:firstLine="0"/>
        <w:rPr>
          <w:sz w:val="18"/>
          <w:szCs w:val="18"/>
        </w:rPr>
      </w:pPr>
      <w:r w:rsidRPr="003644B5">
        <w:rPr>
          <w:sz w:val="18"/>
          <w:szCs w:val="18"/>
        </w:rPr>
        <w:t xml:space="preserve"> </w:t>
      </w:r>
    </w:p>
    <w:p w:rsidR="00C040E1" w:rsidRDefault="00A45B79" w:rsidP="009E0FF4">
      <w:pPr>
        <w:tabs>
          <w:tab w:val="left" w:pos="3976"/>
        </w:tabs>
        <w:ind w:left="0" w:right="141" w:firstLine="284"/>
        <w:rPr>
          <w:sz w:val="18"/>
          <w:szCs w:val="18"/>
        </w:rPr>
      </w:pPr>
      <w:r w:rsidRPr="00A45B79">
        <w:rPr>
          <w:sz w:val="18"/>
          <w:szCs w:val="18"/>
        </w:rPr>
        <w:t xml:space="preserve">О внесении изменений в постановление администрации от 22.06.2022 №172 о/д «Об утверждении муниципальной программы </w:t>
      </w:r>
      <w:proofErr w:type="spellStart"/>
      <w:r w:rsidRPr="00A45B79">
        <w:rPr>
          <w:sz w:val="18"/>
          <w:szCs w:val="18"/>
        </w:rPr>
        <w:t>Хомутовского</w:t>
      </w:r>
      <w:proofErr w:type="spellEnd"/>
      <w:r w:rsidRPr="00A45B79">
        <w:rPr>
          <w:sz w:val="18"/>
          <w:szCs w:val="18"/>
        </w:rPr>
        <w:t xml:space="preserve"> муниципального образования «Развитие дорожного хозяйства и повышение безопасности дорожного движения» на 2022-2024 годы</w:t>
      </w:r>
      <w:r>
        <w:rPr>
          <w:sz w:val="18"/>
          <w:szCs w:val="18"/>
        </w:rPr>
        <w:t>.</w:t>
      </w:r>
    </w:p>
    <w:p w:rsidR="00A45B79" w:rsidRDefault="00A45B79" w:rsidP="009E0FF4">
      <w:pPr>
        <w:tabs>
          <w:tab w:val="left" w:pos="3976"/>
        </w:tabs>
        <w:ind w:left="0" w:right="141" w:firstLine="284"/>
        <w:rPr>
          <w:sz w:val="18"/>
          <w:szCs w:val="18"/>
        </w:rPr>
      </w:pPr>
    </w:p>
    <w:p w:rsidR="00A45B79" w:rsidRDefault="00A45B79" w:rsidP="00A45B79">
      <w:pPr>
        <w:tabs>
          <w:tab w:val="left" w:pos="3976"/>
        </w:tabs>
        <w:ind w:left="0" w:right="141" w:firstLine="284"/>
        <w:rPr>
          <w:sz w:val="18"/>
          <w:szCs w:val="18"/>
        </w:rPr>
      </w:pPr>
      <w:proofErr w:type="gramStart"/>
      <w:r w:rsidRPr="00A45B79">
        <w:rPr>
          <w:sz w:val="18"/>
          <w:szCs w:val="18"/>
        </w:rPr>
        <w:t xml:space="preserve">Руководствуясь ст.179 Бюджетного кодекса Российской Федерации,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w:t>
      </w:r>
      <w:proofErr w:type="spellStart"/>
      <w:r w:rsidRPr="00A45B79">
        <w:rPr>
          <w:sz w:val="18"/>
          <w:szCs w:val="18"/>
        </w:rPr>
        <w:t>Хомутовского</w:t>
      </w:r>
      <w:proofErr w:type="spellEnd"/>
      <w:r w:rsidRPr="00A45B79">
        <w:rPr>
          <w:sz w:val="18"/>
          <w:szCs w:val="18"/>
        </w:rPr>
        <w:t xml:space="preserve"> муниципального образования, их формирования и реализации, и Порядка проведения критериев оценки эффективности реализации</w:t>
      </w:r>
      <w:proofErr w:type="gramEnd"/>
      <w:r w:rsidRPr="00A45B79">
        <w:rPr>
          <w:sz w:val="18"/>
          <w:szCs w:val="18"/>
        </w:rPr>
        <w:t xml:space="preserve"> муниципальных программ </w:t>
      </w:r>
      <w:proofErr w:type="spellStart"/>
      <w:r w:rsidRPr="00A45B79">
        <w:rPr>
          <w:sz w:val="18"/>
          <w:szCs w:val="18"/>
        </w:rPr>
        <w:t>Хомутовского</w:t>
      </w:r>
      <w:proofErr w:type="spellEnd"/>
      <w:r w:rsidRPr="00A45B79">
        <w:rPr>
          <w:sz w:val="18"/>
          <w:szCs w:val="18"/>
        </w:rPr>
        <w:t xml:space="preserve"> муниципального образования, утвержденным Постановлением Главы администрации  от 06.11.2013 № 197о/д, Уставом </w:t>
      </w:r>
      <w:proofErr w:type="spellStart"/>
      <w:r w:rsidRPr="00A45B79">
        <w:rPr>
          <w:sz w:val="18"/>
          <w:szCs w:val="18"/>
        </w:rPr>
        <w:t>Хомутовского</w:t>
      </w:r>
      <w:proofErr w:type="spellEnd"/>
      <w:r w:rsidRPr="00A45B79">
        <w:rPr>
          <w:sz w:val="18"/>
          <w:szCs w:val="18"/>
        </w:rPr>
        <w:t xml:space="preserve"> муниципального образования, Администрация </w:t>
      </w:r>
      <w:proofErr w:type="spellStart"/>
      <w:r w:rsidRPr="00A45B79">
        <w:rPr>
          <w:sz w:val="18"/>
          <w:szCs w:val="18"/>
        </w:rPr>
        <w:t>Хомутовского</w:t>
      </w:r>
      <w:proofErr w:type="spellEnd"/>
      <w:r w:rsidRPr="00A45B79">
        <w:rPr>
          <w:sz w:val="18"/>
          <w:szCs w:val="18"/>
        </w:rPr>
        <w:t xml:space="preserve"> муниципального образования</w:t>
      </w:r>
      <w:r w:rsidR="004C167A">
        <w:rPr>
          <w:sz w:val="18"/>
          <w:szCs w:val="18"/>
        </w:rPr>
        <w:t>.</w:t>
      </w:r>
    </w:p>
    <w:p w:rsidR="004C167A" w:rsidRPr="00A45B79" w:rsidRDefault="004C167A" w:rsidP="00A45B79">
      <w:pPr>
        <w:tabs>
          <w:tab w:val="left" w:pos="3976"/>
        </w:tabs>
        <w:ind w:left="0" w:right="141" w:firstLine="284"/>
        <w:rPr>
          <w:sz w:val="18"/>
          <w:szCs w:val="18"/>
        </w:rPr>
      </w:pPr>
    </w:p>
    <w:p w:rsidR="00A45B79" w:rsidRDefault="00A45B79" w:rsidP="00A45B79">
      <w:pPr>
        <w:tabs>
          <w:tab w:val="left" w:pos="3976"/>
        </w:tabs>
        <w:ind w:left="0" w:right="141" w:firstLine="284"/>
        <w:rPr>
          <w:sz w:val="18"/>
          <w:szCs w:val="18"/>
        </w:rPr>
      </w:pPr>
      <w:r w:rsidRPr="00A45B79">
        <w:rPr>
          <w:sz w:val="18"/>
          <w:szCs w:val="18"/>
        </w:rPr>
        <w:t>ПОСТАНОВЛЯЕТ:</w:t>
      </w:r>
    </w:p>
    <w:p w:rsidR="004C167A" w:rsidRPr="00A45B79" w:rsidRDefault="004C167A" w:rsidP="00A45B79">
      <w:pPr>
        <w:tabs>
          <w:tab w:val="left" w:pos="3976"/>
        </w:tabs>
        <w:ind w:left="0" w:right="141" w:firstLine="284"/>
        <w:rPr>
          <w:sz w:val="18"/>
          <w:szCs w:val="18"/>
        </w:rPr>
      </w:pPr>
    </w:p>
    <w:p w:rsidR="00A45B79" w:rsidRPr="00A45B79" w:rsidRDefault="004C167A" w:rsidP="00A45B79">
      <w:pPr>
        <w:tabs>
          <w:tab w:val="left" w:pos="3976"/>
        </w:tabs>
        <w:ind w:left="0" w:right="141" w:firstLine="284"/>
        <w:rPr>
          <w:sz w:val="18"/>
          <w:szCs w:val="18"/>
        </w:rPr>
      </w:pPr>
      <w:r>
        <w:rPr>
          <w:sz w:val="18"/>
          <w:szCs w:val="18"/>
        </w:rPr>
        <w:t>1.</w:t>
      </w:r>
      <w:r w:rsidR="00A45B79" w:rsidRPr="00A45B79">
        <w:rPr>
          <w:sz w:val="18"/>
          <w:szCs w:val="18"/>
        </w:rPr>
        <w:t xml:space="preserve">В постановление администрации </w:t>
      </w:r>
      <w:proofErr w:type="spellStart"/>
      <w:r w:rsidR="00A45B79" w:rsidRPr="00A45B79">
        <w:rPr>
          <w:sz w:val="18"/>
          <w:szCs w:val="18"/>
        </w:rPr>
        <w:t>Хомутовского</w:t>
      </w:r>
      <w:proofErr w:type="spellEnd"/>
      <w:r w:rsidR="00A45B79" w:rsidRPr="00A45B79">
        <w:rPr>
          <w:sz w:val="18"/>
          <w:szCs w:val="18"/>
        </w:rPr>
        <w:t xml:space="preserve"> муниципального образования от 22.06.2022 №172о/д «Об утверждении муниципальной программы </w:t>
      </w:r>
      <w:proofErr w:type="spellStart"/>
      <w:r w:rsidR="00A45B79" w:rsidRPr="00A45B79">
        <w:rPr>
          <w:sz w:val="18"/>
          <w:szCs w:val="18"/>
        </w:rPr>
        <w:t>Хомутовского</w:t>
      </w:r>
      <w:proofErr w:type="spellEnd"/>
      <w:r w:rsidR="00A45B79" w:rsidRPr="00A45B79">
        <w:rPr>
          <w:sz w:val="18"/>
          <w:szCs w:val="18"/>
        </w:rPr>
        <w:t xml:space="preserve"> муниципального образования «Развитие дорожного хозяйства и повышение безопасности дорожного движения» на 2022-2024 годы» внести следующие изменения:</w:t>
      </w:r>
    </w:p>
    <w:p w:rsidR="00A45B79" w:rsidRPr="00A45B79" w:rsidRDefault="004C167A" w:rsidP="00A45B79">
      <w:pPr>
        <w:tabs>
          <w:tab w:val="left" w:pos="3976"/>
        </w:tabs>
        <w:ind w:left="0" w:right="141" w:firstLine="284"/>
        <w:rPr>
          <w:sz w:val="18"/>
          <w:szCs w:val="18"/>
        </w:rPr>
      </w:pPr>
      <w:r>
        <w:rPr>
          <w:sz w:val="18"/>
          <w:szCs w:val="18"/>
        </w:rPr>
        <w:t>1.2.</w:t>
      </w:r>
      <w:r w:rsidR="00A45B79" w:rsidRPr="00A45B79">
        <w:rPr>
          <w:sz w:val="18"/>
          <w:szCs w:val="18"/>
        </w:rPr>
        <w:t>Приложение № 4 к муниципальной программе «Развитие дорожного хозяйства и повышение безопасности дорожного движения» на 2022-2024 годы» изменить и изложить в редакции согласно приложению.</w:t>
      </w:r>
    </w:p>
    <w:p w:rsidR="00A45B79" w:rsidRPr="00A45B79" w:rsidRDefault="004C167A" w:rsidP="00A45B79">
      <w:pPr>
        <w:tabs>
          <w:tab w:val="left" w:pos="3976"/>
        </w:tabs>
        <w:ind w:left="0" w:right="141" w:firstLine="284"/>
        <w:rPr>
          <w:sz w:val="18"/>
          <w:szCs w:val="18"/>
        </w:rPr>
      </w:pPr>
      <w:r>
        <w:rPr>
          <w:sz w:val="18"/>
          <w:szCs w:val="18"/>
        </w:rPr>
        <w:t>2.</w:t>
      </w:r>
      <w:r w:rsidR="00A45B79" w:rsidRPr="00A45B79">
        <w:rPr>
          <w:sz w:val="18"/>
          <w:szCs w:val="18"/>
        </w:rPr>
        <w:t>Опубликовать настоящее постановление в установленном законом порядке.</w:t>
      </w:r>
    </w:p>
    <w:p w:rsidR="00A45B79" w:rsidRPr="00A45B79" w:rsidRDefault="004C167A" w:rsidP="00A45B79">
      <w:pPr>
        <w:tabs>
          <w:tab w:val="left" w:pos="3976"/>
        </w:tabs>
        <w:ind w:left="0" w:right="141" w:firstLine="284"/>
        <w:rPr>
          <w:sz w:val="18"/>
          <w:szCs w:val="18"/>
        </w:rPr>
      </w:pPr>
      <w:r>
        <w:rPr>
          <w:sz w:val="18"/>
          <w:szCs w:val="18"/>
        </w:rPr>
        <w:t>3.</w:t>
      </w:r>
      <w:proofErr w:type="gramStart"/>
      <w:r w:rsidR="00A45B79" w:rsidRPr="00A45B79">
        <w:rPr>
          <w:sz w:val="18"/>
          <w:szCs w:val="18"/>
        </w:rPr>
        <w:t>Контроль за</w:t>
      </w:r>
      <w:proofErr w:type="gramEnd"/>
      <w:r w:rsidR="00A45B79" w:rsidRPr="00A45B79">
        <w:rPr>
          <w:sz w:val="18"/>
          <w:szCs w:val="18"/>
        </w:rPr>
        <w:t xml:space="preserve"> исполнением настоящего постановления возложить на заместителя Главы администрации.</w:t>
      </w:r>
    </w:p>
    <w:p w:rsidR="00A45B79" w:rsidRPr="00A45B79" w:rsidRDefault="00A45B79" w:rsidP="00A45B79">
      <w:pPr>
        <w:tabs>
          <w:tab w:val="left" w:pos="3976"/>
        </w:tabs>
        <w:ind w:left="0" w:right="141" w:firstLine="284"/>
        <w:rPr>
          <w:sz w:val="18"/>
          <w:szCs w:val="18"/>
        </w:rPr>
      </w:pPr>
    </w:p>
    <w:p w:rsidR="00A45B79" w:rsidRPr="00A45B79" w:rsidRDefault="00A45B79" w:rsidP="00A45B79">
      <w:pPr>
        <w:tabs>
          <w:tab w:val="left" w:pos="3976"/>
        </w:tabs>
        <w:ind w:left="0" w:right="141" w:firstLine="284"/>
        <w:rPr>
          <w:sz w:val="18"/>
          <w:szCs w:val="18"/>
        </w:rPr>
      </w:pPr>
    </w:p>
    <w:p w:rsidR="00A45B79" w:rsidRPr="00EE2476" w:rsidRDefault="00A45B79" w:rsidP="00EE2476">
      <w:pPr>
        <w:tabs>
          <w:tab w:val="left" w:pos="3976"/>
        </w:tabs>
        <w:ind w:left="0" w:right="141" w:firstLine="284"/>
        <w:jc w:val="right"/>
        <w:rPr>
          <w:i/>
          <w:sz w:val="18"/>
          <w:szCs w:val="18"/>
        </w:rPr>
      </w:pPr>
      <w:r w:rsidRPr="00EE2476">
        <w:rPr>
          <w:i/>
          <w:sz w:val="18"/>
          <w:szCs w:val="18"/>
        </w:rPr>
        <w:t xml:space="preserve">Глава администрации                                       </w:t>
      </w:r>
      <w:proofErr w:type="spellStart"/>
      <w:r w:rsidRPr="00EE2476">
        <w:rPr>
          <w:i/>
          <w:sz w:val="18"/>
          <w:szCs w:val="18"/>
        </w:rPr>
        <w:t>В.М.Колмаченко</w:t>
      </w:r>
      <w:proofErr w:type="spellEnd"/>
    </w:p>
    <w:p w:rsidR="00A45B79" w:rsidRPr="00EE2476" w:rsidRDefault="00A45B79" w:rsidP="00EE2476">
      <w:pPr>
        <w:tabs>
          <w:tab w:val="left" w:pos="3976"/>
        </w:tabs>
        <w:ind w:left="0" w:right="141" w:firstLine="284"/>
        <w:jc w:val="right"/>
        <w:rPr>
          <w:i/>
          <w:sz w:val="18"/>
          <w:szCs w:val="18"/>
        </w:rPr>
      </w:pPr>
    </w:p>
    <w:p w:rsidR="004C167A" w:rsidRPr="00EE2476" w:rsidRDefault="004C167A" w:rsidP="00EE2476">
      <w:pPr>
        <w:tabs>
          <w:tab w:val="left" w:pos="3976"/>
        </w:tabs>
        <w:ind w:left="0" w:right="141" w:firstLine="284"/>
        <w:jc w:val="right"/>
        <w:rPr>
          <w:i/>
          <w:sz w:val="18"/>
          <w:szCs w:val="18"/>
        </w:rPr>
      </w:pPr>
      <w:r w:rsidRPr="00EE2476">
        <w:rPr>
          <w:i/>
          <w:sz w:val="18"/>
          <w:szCs w:val="18"/>
        </w:rPr>
        <w:tab/>
      </w:r>
      <w:r w:rsidRPr="00EE2476">
        <w:rPr>
          <w:i/>
          <w:sz w:val="18"/>
          <w:szCs w:val="18"/>
        </w:rPr>
        <w:tab/>
      </w:r>
      <w:r w:rsidRPr="00EE2476">
        <w:rPr>
          <w:i/>
          <w:sz w:val="18"/>
          <w:szCs w:val="18"/>
        </w:rPr>
        <w:tab/>
      </w:r>
      <w:r w:rsidRPr="00EE2476">
        <w:rPr>
          <w:i/>
          <w:sz w:val="18"/>
          <w:szCs w:val="18"/>
        </w:rPr>
        <w:tab/>
      </w:r>
      <w:r w:rsidRPr="00EE2476">
        <w:rPr>
          <w:i/>
          <w:sz w:val="18"/>
          <w:szCs w:val="18"/>
        </w:rPr>
        <w:tab/>
      </w:r>
    </w:p>
    <w:p w:rsidR="004C167A" w:rsidRPr="00EE2476" w:rsidRDefault="004C167A" w:rsidP="00EE2476">
      <w:pPr>
        <w:tabs>
          <w:tab w:val="left" w:pos="3976"/>
        </w:tabs>
        <w:ind w:left="0" w:right="141" w:firstLine="284"/>
        <w:jc w:val="right"/>
        <w:rPr>
          <w:i/>
          <w:sz w:val="18"/>
          <w:szCs w:val="18"/>
        </w:rPr>
      </w:pPr>
      <w:r w:rsidRPr="00EE2476">
        <w:rPr>
          <w:i/>
          <w:sz w:val="18"/>
          <w:szCs w:val="18"/>
        </w:rPr>
        <w:tab/>
      </w:r>
      <w:r w:rsidRPr="00EE2476">
        <w:rPr>
          <w:i/>
          <w:sz w:val="18"/>
          <w:szCs w:val="18"/>
        </w:rPr>
        <w:tab/>
      </w:r>
      <w:r w:rsidRPr="00EE2476">
        <w:rPr>
          <w:i/>
          <w:sz w:val="18"/>
          <w:szCs w:val="18"/>
        </w:rPr>
        <w:tab/>
        <w:t xml:space="preserve">Приложение </w:t>
      </w:r>
      <w:r w:rsidRPr="00EE2476">
        <w:rPr>
          <w:i/>
          <w:sz w:val="18"/>
          <w:szCs w:val="18"/>
        </w:rPr>
        <w:tab/>
      </w:r>
      <w:r w:rsidRPr="00EE2476">
        <w:rPr>
          <w:i/>
          <w:sz w:val="18"/>
          <w:szCs w:val="18"/>
        </w:rPr>
        <w:tab/>
      </w:r>
    </w:p>
    <w:p w:rsidR="004C167A" w:rsidRPr="00EE2476" w:rsidRDefault="004C167A" w:rsidP="00EE2476">
      <w:pPr>
        <w:tabs>
          <w:tab w:val="left" w:pos="3976"/>
        </w:tabs>
        <w:ind w:left="0" w:right="141" w:firstLine="284"/>
        <w:jc w:val="right"/>
        <w:rPr>
          <w:i/>
          <w:sz w:val="18"/>
          <w:szCs w:val="18"/>
        </w:rPr>
      </w:pPr>
      <w:r w:rsidRPr="00EE2476">
        <w:rPr>
          <w:i/>
          <w:sz w:val="18"/>
          <w:szCs w:val="18"/>
        </w:rPr>
        <w:tab/>
      </w:r>
      <w:r w:rsidRPr="00EE2476">
        <w:rPr>
          <w:i/>
          <w:sz w:val="18"/>
          <w:szCs w:val="18"/>
        </w:rPr>
        <w:tab/>
      </w:r>
      <w:r w:rsidRPr="00EE2476">
        <w:rPr>
          <w:i/>
          <w:sz w:val="18"/>
          <w:szCs w:val="18"/>
        </w:rPr>
        <w:tab/>
        <w:t xml:space="preserve">к Постановлению Администрации </w:t>
      </w:r>
      <w:proofErr w:type="spellStart"/>
      <w:r w:rsidRPr="00EE2476">
        <w:rPr>
          <w:i/>
          <w:sz w:val="18"/>
          <w:szCs w:val="18"/>
        </w:rPr>
        <w:t>Хомутовского</w:t>
      </w:r>
      <w:proofErr w:type="spellEnd"/>
      <w:r w:rsidRPr="00EE2476">
        <w:rPr>
          <w:i/>
          <w:sz w:val="18"/>
          <w:szCs w:val="18"/>
        </w:rPr>
        <w:t xml:space="preserve"> </w:t>
      </w:r>
      <w:r w:rsidRPr="00EE2476">
        <w:rPr>
          <w:i/>
          <w:sz w:val="18"/>
          <w:szCs w:val="18"/>
        </w:rPr>
        <w:tab/>
      </w:r>
      <w:r w:rsidRPr="00EE2476">
        <w:rPr>
          <w:i/>
          <w:sz w:val="18"/>
          <w:szCs w:val="18"/>
        </w:rPr>
        <w:tab/>
      </w:r>
    </w:p>
    <w:p w:rsidR="004C167A" w:rsidRPr="00EE2476" w:rsidRDefault="004C167A" w:rsidP="00EE2476">
      <w:pPr>
        <w:tabs>
          <w:tab w:val="left" w:pos="3976"/>
        </w:tabs>
        <w:ind w:left="0" w:right="141" w:firstLine="284"/>
        <w:jc w:val="right"/>
        <w:rPr>
          <w:i/>
          <w:sz w:val="18"/>
          <w:szCs w:val="18"/>
        </w:rPr>
      </w:pPr>
      <w:r w:rsidRPr="00EE2476">
        <w:rPr>
          <w:i/>
          <w:sz w:val="18"/>
          <w:szCs w:val="18"/>
        </w:rPr>
        <w:tab/>
      </w:r>
      <w:r w:rsidRPr="00EE2476">
        <w:rPr>
          <w:i/>
          <w:sz w:val="18"/>
          <w:szCs w:val="18"/>
        </w:rPr>
        <w:tab/>
      </w:r>
      <w:r w:rsidRPr="00EE2476">
        <w:rPr>
          <w:i/>
          <w:sz w:val="18"/>
          <w:szCs w:val="18"/>
        </w:rPr>
        <w:tab/>
        <w:t>муниципального образования</w:t>
      </w:r>
      <w:r w:rsidRPr="00EE2476">
        <w:rPr>
          <w:i/>
          <w:sz w:val="18"/>
          <w:szCs w:val="18"/>
        </w:rPr>
        <w:tab/>
      </w:r>
      <w:r w:rsidRPr="00EE2476">
        <w:rPr>
          <w:i/>
          <w:sz w:val="18"/>
          <w:szCs w:val="18"/>
        </w:rPr>
        <w:tab/>
      </w:r>
    </w:p>
    <w:p w:rsidR="004C167A" w:rsidRPr="00EE2476" w:rsidRDefault="004C167A" w:rsidP="00EE2476">
      <w:pPr>
        <w:tabs>
          <w:tab w:val="left" w:pos="3976"/>
        </w:tabs>
        <w:ind w:left="0" w:right="141" w:firstLine="284"/>
        <w:jc w:val="right"/>
        <w:rPr>
          <w:i/>
          <w:sz w:val="18"/>
          <w:szCs w:val="18"/>
        </w:rPr>
      </w:pPr>
      <w:r w:rsidRPr="00EE2476">
        <w:rPr>
          <w:i/>
          <w:sz w:val="18"/>
          <w:szCs w:val="18"/>
        </w:rPr>
        <w:tab/>
      </w:r>
      <w:r w:rsidRPr="00EE2476">
        <w:rPr>
          <w:i/>
          <w:sz w:val="18"/>
          <w:szCs w:val="18"/>
        </w:rPr>
        <w:tab/>
      </w:r>
      <w:r w:rsidRPr="00EE2476">
        <w:rPr>
          <w:i/>
          <w:sz w:val="18"/>
          <w:szCs w:val="18"/>
        </w:rPr>
        <w:tab/>
        <w:t xml:space="preserve">от </w:t>
      </w:r>
      <w:r w:rsidR="00EE2476">
        <w:rPr>
          <w:i/>
          <w:sz w:val="18"/>
          <w:szCs w:val="18"/>
          <w:u w:val="single"/>
        </w:rPr>
        <w:t xml:space="preserve">29.12.2022 </w:t>
      </w:r>
      <w:r w:rsidRPr="00EE2476">
        <w:rPr>
          <w:i/>
          <w:sz w:val="18"/>
          <w:szCs w:val="18"/>
        </w:rPr>
        <w:t>№_</w:t>
      </w:r>
      <w:r w:rsidR="00EE2476">
        <w:rPr>
          <w:i/>
          <w:sz w:val="18"/>
          <w:szCs w:val="18"/>
          <w:u w:val="single"/>
        </w:rPr>
        <w:t>282 о/д</w:t>
      </w:r>
      <w:r w:rsidRPr="00EE2476">
        <w:rPr>
          <w:i/>
          <w:sz w:val="18"/>
          <w:szCs w:val="18"/>
        </w:rPr>
        <w:t>_</w:t>
      </w:r>
      <w:r w:rsidRPr="00EE2476">
        <w:rPr>
          <w:i/>
          <w:sz w:val="18"/>
          <w:szCs w:val="18"/>
        </w:rPr>
        <w:tab/>
      </w:r>
      <w:r w:rsidRPr="00EE2476">
        <w:rPr>
          <w:i/>
          <w:sz w:val="18"/>
          <w:szCs w:val="18"/>
        </w:rPr>
        <w:tab/>
      </w:r>
    </w:p>
    <w:p w:rsidR="00EE2476" w:rsidRDefault="004C167A" w:rsidP="00EE2476">
      <w:pPr>
        <w:tabs>
          <w:tab w:val="left" w:pos="3976"/>
        </w:tabs>
        <w:ind w:left="0" w:right="141" w:firstLine="284"/>
        <w:jc w:val="right"/>
        <w:rPr>
          <w:i/>
          <w:sz w:val="18"/>
          <w:szCs w:val="18"/>
        </w:rPr>
      </w:pPr>
      <w:r w:rsidRPr="00EE2476">
        <w:rPr>
          <w:i/>
          <w:sz w:val="18"/>
          <w:szCs w:val="18"/>
        </w:rPr>
        <w:t>Приложение №4</w:t>
      </w:r>
    </w:p>
    <w:p w:rsidR="004C167A" w:rsidRPr="00EE2476" w:rsidRDefault="004C167A" w:rsidP="00EE2476">
      <w:pPr>
        <w:tabs>
          <w:tab w:val="left" w:pos="3976"/>
        </w:tabs>
        <w:ind w:left="0" w:right="141" w:firstLine="284"/>
        <w:jc w:val="right"/>
        <w:rPr>
          <w:i/>
          <w:sz w:val="18"/>
          <w:szCs w:val="18"/>
        </w:rPr>
      </w:pPr>
      <w:r w:rsidRPr="00EE2476">
        <w:rPr>
          <w:i/>
          <w:sz w:val="18"/>
          <w:szCs w:val="18"/>
        </w:rPr>
        <w:t xml:space="preserve"> Постановлению администрации </w:t>
      </w:r>
      <w:proofErr w:type="spellStart"/>
      <w:r w:rsidRPr="00EE2476">
        <w:rPr>
          <w:i/>
          <w:sz w:val="18"/>
          <w:szCs w:val="18"/>
        </w:rPr>
        <w:t>Хомутовского</w:t>
      </w:r>
      <w:proofErr w:type="spellEnd"/>
      <w:r w:rsidRPr="00EE2476">
        <w:rPr>
          <w:i/>
          <w:sz w:val="18"/>
          <w:szCs w:val="18"/>
        </w:rPr>
        <w:t xml:space="preserve"> </w:t>
      </w:r>
      <w:r w:rsidRPr="00EE2476">
        <w:rPr>
          <w:i/>
          <w:sz w:val="18"/>
          <w:szCs w:val="18"/>
        </w:rPr>
        <w:tab/>
      </w:r>
      <w:r w:rsidRPr="00EE2476">
        <w:rPr>
          <w:i/>
          <w:sz w:val="18"/>
          <w:szCs w:val="18"/>
        </w:rPr>
        <w:tab/>
      </w:r>
      <w:r w:rsidRPr="00EE2476">
        <w:rPr>
          <w:i/>
          <w:sz w:val="18"/>
          <w:szCs w:val="18"/>
        </w:rPr>
        <w:tab/>
      </w:r>
    </w:p>
    <w:p w:rsidR="004C167A" w:rsidRPr="00EE2476" w:rsidRDefault="004C167A" w:rsidP="00EE2476">
      <w:pPr>
        <w:tabs>
          <w:tab w:val="left" w:pos="3976"/>
        </w:tabs>
        <w:ind w:left="0" w:right="141" w:firstLine="284"/>
        <w:jc w:val="right"/>
        <w:rPr>
          <w:i/>
          <w:sz w:val="18"/>
          <w:szCs w:val="18"/>
        </w:rPr>
      </w:pPr>
      <w:r w:rsidRPr="00EE2476">
        <w:rPr>
          <w:i/>
          <w:sz w:val="18"/>
          <w:szCs w:val="18"/>
        </w:rPr>
        <w:tab/>
      </w:r>
      <w:r w:rsidRPr="00EE2476">
        <w:rPr>
          <w:i/>
          <w:sz w:val="18"/>
          <w:szCs w:val="18"/>
        </w:rPr>
        <w:tab/>
        <w:t xml:space="preserve">муниципального образования              </w:t>
      </w:r>
      <w:r w:rsidRPr="00EE2476">
        <w:rPr>
          <w:i/>
          <w:sz w:val="18"/>
          <w:szCs w:val="18"/>
        </w:rPr>
        <w:tab/>
      </w:r>
      <w:r w:rsidRPr="00EE2476">
        <w:rPr>
          <w:i/>
          <w:sz w:val="18"/>
          <w:szCs w:val="18"/>
        </w:rPr>
        <w:tab/>
      </w:r>
      <w:r w:rsidRPr="00EE2476">
        <w:rPr>
          <w:i/>
          <w:sz w:val="18"/>
          <w:szCs w:val="18"/>
        </w:rPr>
        <w:tab/>
      </w:r>
    </w:p>
    <w:p w:rsidR="004C167A" w:rsidRPr="00EE2476" w:rsidRDefault="004C167A" w:rsidP="00EE2476">
      <w:pPr>
        <w:tabs>
          <w:tab w:val="left" w:pos="3976"/>
        </w:tabs>
        <w:ind w:left="0" w:right="141" w:firstLine="284"/>
        <w:jc w:val="right"/>
        <w:rPr>
          <w:i/>
          <w:sz w:val="18"/>
          <w:szCs w:val="18"/>
        </w:rPr>
      </w:pPr>
      <w:r w:rsidRPr="00EE2476">
        <w:rPr>
          <w:i/>
          <w:sz w:val="18"/>
          <w:szCs w:val="18"/>
        </w:rPr>
        <w:tab/>
      </w:r>
      <w:r w:rsidRPr="00EE2476">
        <w:rPr>
          <w:i/>
          <w:sz w:val="18"/>
          <w:szCs w:val="18"/>
        </w:rPr>
        <w:tab/>
        <w:t>от 22 июня 2022 года  №172 о/д</w:t>
      </w:r>
      <w:r w:rsidRPr="00EE2476">
        <w:rPr>
          <w:i/>
          <w:sz w:val="18"/>
          <w:szCs w:val="18"/>
        </w:rPr>
        <w:tab/>
      </w:r>
      <w:r w:rsidRPr="00EE2476">
        <w:rPr>
          <w:i/>
          <w:sz w:val="18"/>
          <w:szCs w:val="18"/>
        </w:rPr>
        <w:tab/>
      </w:r>
      <w:r w:rsidRPr="00EE2476">
        <w:rPr>
          <w:i/>
          <w:sz w:val="18"/>
          <w:szCs w:val="18"/>
        </w:rPr>
        <w:tab/>
      </w:r>
    </w:p>
    <w:p w:rsidR="00415A69" w:rsidRDefault="00415A69" w:rsidP="00EE2476">
      <w:pPr>
        <w:tabs>
          <w:tab w:val="left" w:pos="3976"/>
        </w:tabs>
        <w:ind w:left="0" w:right="141" w:firstLine="284"/>
        <w:jc w:val="center"/>
        <w:rPr>
          <w:sz w:val="18"/>
          <w:szCs w:val="18"/>
        </w:rPr>
      </w:pPr>
    </w:p>
    <w:p w:rsidR="00A45B79" w:rsidRDefault="004C167A" w:rsidP="00EE2476">
      <w:pPr>
        <w:tabs>
          <w:tab w:val="left" w:pos="3976"/>
        </w:tabs>
        <w:ind w:left="0" w:right="141" w:firstLine="284"/>
        <w:jc w:val="center"/>
        <w:rPr>
          <w:sz w:val="18"/>
          <w:szCs w:val="18"/>
        </w:rPr>
      </w:pPr>
      <w:bookmarkStart w:id="0" w:name="_GoBack"/>
      <w:bookmarkEnd w:id="0"/>
      <w:r w:rsidRPr="004C167A">
        <w:rPr>
          <w:sz w:val="18"/>
          <w:szCs w:val="18"/>
        </w:rPr>
        <w:t>Перечень мероприятий на 2022 год</w:t>
      </w:r>
    </w:p>
    <w:p w:rsidR="004C167A" w:rsidRDefault="004C167A" w:rsidP="004C167A">
      <w:pPr>
        <w:tabs>
          <w:tab w:val="left" w:pos="3976"/>
        </w:tabs>
        <w:ind w:left="0" w:right="141" w:firstLine="284"/>
        <w:rPr>
          <w:sz w:val="18"/>
          <w:szCs w:val="18"/>
        </w:rPr>
      </w:pPr>
    </w:p>
    <w:tbl>
      <w:tblPr>
        <w:tblStyle w:val="aa"/>
        <w:tblW w:w="0" w:type="auto"/>
        <w:tblLook w:val="04A0" w:firstRow="1" w:lastRow="0" w:firstColumn="1" w:lastColumn="0" w:noHBand="0" w:noVBand="1"/>
      </w:tblPr>
      <w:tblGrid>
        <w:gridCol w:w="920"/>
        <w:gridCol w:w="3046"/>
        <w:gridCol w:w="2320"/>
        <w:gridCol w:w="1640"/>
        <w:gridCol w:w="2360"/>
      </w:tblGrid>
      <w:tr w:rsidR="004C167A" w:rsidRPr="004C167A" w:rsidTr="00415A69">
        <w:trPr>
          <w:trHeight w:val="465"/>
        </w:trPr>
        <w:tc>
          <w:tcPr>
            <w:tcW w:w="920" w:type="dxa"/>
            <w:vMerge w:val="restart"/>
            <w:noWrap/>
            <w:hideMark/>
          </w:tcPr>
          <w:p w:rsidR="004C167A" w:rsidRPr="00EE2476" w:rsidRDefault="004C167A" w:rsidP="00EE2476">
            <w:pPr>
              <w:tabs>
                <w:tab w:val="left" w:pos="3976"/>
              </w:tabs>
              <w:ind w:left="0" w:right="141" w:firstLine="0"/>
              <w:jc w:val="center"/>
              <w:rPr>
                <w:sz w:val="18"/>
                <w:szCs w:val="18"/>
              </w:rPr>
            </w:pPr>
            <w:r w:rsidRPr="00EE2476">
              <w:rPr>
                <w:sz w:val="18"/>
                <w:szCs w:val="18"/>
              </w:rPr>
              <w:t>№</w:t>
            </w:r>
            <w:proofErr w:type="spellStart"/>
            <w:r w:rsidRPr="00EE2476">
              <w:rPr>
                <w:sz w:val="18"/>
                <w:szCs w:val="18"/>
              </w:rPr>
              <w:t>пп</w:t>
            </w:r>
            <w:proofErr w:type="spellEnd"/>
          </w:p>
        </w:tc>
        <w:tc>
          <w:tcPr>
            <w:tcW w:w="3046" w:type="dxa"/>
            <w:vMerge w:val="restart"/>
            <w:hideMark/>
          </w:tcPr>
          <w:p w:rsidR="004C167A" w:rsidRPr="004C167A" w:rsidRDefault="004C167A" w:rsidP="004C167A">
            <w:pPr>
              <w:tabs>
                <w:tab w:val="left" w:pos="3976"/>
              </w:tabs>
              <w:ind w:left="0" w:right="141" w:firstLine="284"/>
              <w:rPr>
                <w:sz w:val="18"/>
                <w:szCs w:val="18"/>
              </w:rPr>
            </w:pPr>
            <w:r w:rsidRPr="004C167A">
              <w:rPr>
                <w:sz w:val="18"/>
                <w:szCs w:val="18"/>
              </w:rPr>
              <w:t>Наименование мероприятия</w:t>
            </w:r>
          </w:p>
        </w:tc>
        <w:tc>
          <w:tcPr>
            <w:tcW w:w="2320" w:type="dxa"/>
            <w:vMerge w:val="restart"/>
            <w:hideMark/>
          </w:tcPr>
          <w:p w:rsidR="004C167A" w:rsidRPr="004C167A" w:rsidRDefault="004C167A" w:rsidP="004C167A">
            <w:pPr>
              <w:tabs>
                <w:tab w:val="left" w:pos="3976"/>
              </w:tabs>
              <w:ind w:left="0" w:right="141" w:firstLine="284"/>
              <w:rPr>
                <w:sz w:val="18"/>
                <w:szCs w:val="18"/>
              </w:rPr>
            </w:pPr>
            <w:r w:rsidRPr="004C167A">
              <w:rPr>
                <w:sz w:val="18"/>
                <w:szCs w:val="18"/>
              </w:rPr>
              <w:t>Всего, руб.</w:t>
            </w:r>
          </w:p>
        </w:tc>
        <w:tc>
          <w:tcPr>
            <w:tcW w:w="4000" w:type="dxa"/>
            <w:gridSpan w:val="2"/>
            <w:noWrap/>
            <w:hideMark/>
          </w:tcPr>
          <w:p w:rsidR="004C167A" w:rsidRPr="004C167A" w:rsidRDefault="004C167A" w:rsidP="004C167A">
            <w:pPr>
              <w:tabs>
                <w:tab w:val="left" w:pos="3976"/>
              </w:tabs>
              <w:ind w:left="0" w:right="141" w:firstLine="284"/>
              <w:rPr>
                <w:sz w:val="18"/>
                <w:szCs w:val="18"/>
              </w:rPr>
            </w:pPr>
            <w:r w:rsidRPr="004C167A">
              <w:rPr>
                <w:sz w:val="18"/>
                <w:szCs w:val="18"/>
              </w:rPr>
              <w:t>в том числе</w:t>
            </w:r>
          </w:p>
        </w:tc>
      </w:tr>
      <w:tr w:rsidR="004C167A" w:rsidRPr="004C167A" w:rsidTr="00415A69">
        <w:trPr>
          <w:trHeight w:val="720"/>
        </w:trPr>
        <w:tc>
          <w:tcPr>
            <w:tcW w:w="920" w:type="dxa"/>
            <w:vMerge/>
            <w:hideMark/>
          </w:tcPr>
          <w:p w:rsidR="004C167A" w:rsidRPr="00EE2476" w:rsidRDefault="004C167A" w:rsidP="00EE2476">
            <w:pPr>
              <w:tabs>
                <w:tab w:val="left" w:pos="3976"/>
              </w:tabs>
              <w:ind w:left="0" w:right="141" w:firstLine="0"/>
              <w:jc w:val="center"/>
              <w:rPr>
                <w:sz w:val="18"/>
                <w:szCs w:val="18"/>
              </w:rPr>
            </w:pPr>
          </w:p>
        </w:tc>
        <w:tc>
          <w:tcPr>
            <w:tcW w:w="3046" w:type="dxa"/>
            <w:vMerge/>
            <w:hideMark/>
          </w:tcPr>
          <w:p w:rsidR="004C167A" w:rsidRPr="004C167A" w:rsidRDefault="004C167A" w:rsidP="004C167A">
            <w:pPr>
              <w:tabs>
                <w:tab w:val="left" w:pos="3976"/>
              </w:tabs>
              <w:ind w:left="0" w:right="141" w:firstLine="284"/>
              <w:rPr>
                <w:sz w:val="18"/>
                <w:szCs w:val="18"/>
              </w:rPr>
            </w:pPr>
          </w:p>
        </w:tc>
        <w:tc>
          <w:tcPr>
            <w:tcW w:w="2320" w:type="dxa"/>
            <w:vMerge/>
            <w:hideMark/>
          </w:tcPr>
          <w:p w:rsidR="004C167A" w:rsidRPr="004C167A" w:rsidRDefault="004C167A" w:rsidP="004C167A">
            <w:pPr>
              <w:tabs>
                <w:tab w:val="left" w:pos="3976"/>
              </w:tabs>
              <w:ind w:left="0" w:right="141" w:firstLine="284"/>
              <w:rPr>
                <w:sz w:val="18"/>
                <w:szCs w:val="18"/>
              </w:rPr>
            </w:pPr>
          </w:p>
        </w:tc>
        <w:tc>
          <w:tcPr>
            <w:tcW w:w="1640" w:type="dxa"/>
            <w:hideMark/>
          </w:tcPr>
          <w:p w:rsidR="004C167A" w:rsidRPr="004C167A" w:rsidRDefault="004C167A" w:rsidP="004C167A">
            <w:pPr>
              <w:tabs>
                <w:tab w:val="left" w:pos="3976"/>
              </w:tabs>
              <w:ind w:left="0" w:right="141" w:firstLine="284"/>
              <w:rPr>
                <w:sz w:val="18"/>
                <w:szCs w:val="18"/>
              </w:rPr>
            </w:pPr>
            <w:r w:rsidRPr="004C167A">
              <w:rPr>
                <w:sz w:val="18"/>
                <w:szCs w:val="18"/>
              </w:rPr>
              <w:t>областной бюджет</w:t>
            </w:r>
          </w:p>
        </w:tc>
        <w:tc>
          <w:tcPr>
            <w:tcW w:w="2360" w:type="dxa"/>
            <w:hideMark/>
          </w:tcPr>
          <w:p w:rsidR="004C167A" w:rsidRPr="004C167A" w:rsidRDefault="004C167A" w:rsidP="004C167A">
            <w:pPr>
              <w:tabs>
                <w:tab w:val="left" w:pos="3976"/>
              </w:tabs>
              <w:ind w:left="0" w:right="141" w:firstLine="284"/>
              <w:rPr>
                <w:sz w:val="18"/>
                <w:szCs w:val="18"/>
              </w:rPr>
            </w:pPr>
            <w:r w:rsidRPr="004C167A">
              <w:rPr>
                <w:sz w:val="18"/>
                <w:szCs w:val="18"/>
              </w:rPr>
              <w:t>местный бюджет</w:t>
            </w:r>
          </w:p>
        </w:tc>
      </w:tr>
      <w:tr w:rsidR="004C167A" w:rsidRPr="004C167A" w:rsidTr="00415A69">
        <w:trPr>
          <w:trHeight w:val="765"/>
        </w:trPr>
        <w:tc>
          <w:tcPr>
            <w:tcW w:w="920" w:type="dxa"/>
            <w:noWrap/>
            <w:hideMark/>
          </w:tcPr>
          <w:p w:rsidR="004C167A" w:rsidRPr="00EE2476" w:rsidRDefault="004C167A" w:rsidP="00EE2476">
            <w:pPr>
              <w:tabs>
                <w:tab w:val="left" w:pos="3976"/>
              </w:tabs>
              <w:ind w:left="0" w:right="141" w:firstLine="0"/>
              <w:jc w:val="center"/>
              <w:rPr>
                <w:b/>
                <w:bCs/>
                <w:sz w:val="18"/>
                <w:szCs w:val="18"/>
              </w:rPr>
            </w:pPr>
            <w:r w:rsidRPr="00EE2476">
              <w:rPr>
                <w:b/>
                <w:bCs/>
                <w:sz w:val="18"/>
                <w:szCs w:val="18"/>
              </w:rPr>
              <w:t>1.</w:t>
            </w:r>
          </w:p>
        </w:tc>
        <w:tc>
          <w:tcPr>
            <w:tcW w:w="3046"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Ремонт автомобильных дорог, в том числе</w:t>
            </w:r>
          </w:p>
        </w:tc>
        <w:tc>
          <w:tcPr>
            <w:tcW w:w="232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6 381 110,46</w:t>
            </w:r>
          </w:p>
        </w:tc>
        <w:tc>
          <w:tcPr>
            <w:tcW w:w="164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0,00</w:t>
            </w:r>
          </w:p>
        </w:tc>
        <w:tc>
          <w:tcPr>
            <w:tcW w:w="236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6 381 110,46</w:t>
            </w:r>
          </w:p>
        </w:tc>
      </w:tr>
      <w:tr w:rsidR="004C167A" w:rsidRPr="004C167A" w:rsidTr="00415A69">
        <w:trPr>
          <w:trHeight w:val="570"/>
        </w:trPr>
        <w:tc>
          <w:tcPr>
            <w:tcW w:w="920" w:type="dxa"/>
            <w:noWrap/>
            <w:hideMark/>
          </w:tcPr>
          <w:p w:rsidR="004C167A" w:rsidRPr="00EE2476" w:rsidRDefault="004C167A" w:rsidP="00EE2476">
            <w:pPr>
              <w:tabs>
                <w:tab w:val="left" w:pos="3976"/>
              </w:tabs>
              <w:ind w:left="0" w:right="141" w:firstLine="0"/>
              <w:jc w:val="center"/>
              <w:rPr>
                <w:sz w:val="18"/>
                <w:szCs w:val="18"/>
              </w:rPr>
            </w:pPr>
            <w:r w:rsidRPr="00EE2476">
              <w:rPr>
                <w:sz w:val="18"/>
                <w:szCs w:val="18"/>
              </w:rPr>
              <w:t>1.1.</w:t>
            </w:r>
          </w:p>
        </w:tc>
        <w:tc>
          <w:tcPr>
            <w:tcW w:w="3046" w:type="dxa"/>
            <w:hideMark/>
          </w:tcPr>
          <w:p w:rsidR="004C167A" w:rsidRPr="004C167A" w:rsidRDefault="004C167A" w:rsidP="004C167A">
            <w:pPr>
              <w:tabs>
                <w:tab w:val="left" w:pos="3976"/>
              </w:tabs>
              <w:ind w:left="0" w:right="141" w:firstLine="284"/>
              <w:rPr>
                <w:sz w:val="18"/>
                <w:szCs w:val="18"/>
              </w:rPr>
            </w:pPr>
            <w:proofErr w:type="spellStart"/>
            <w:r w:rsidRPr="004C167A">
              <w:rPr>
                <w:sz w:val="18"/>
                <w:szCs w:val="18"/>
              </w:rPr>
              <w:t>с</w:t>
            </w:r>
            <w:proofErr w:type="gramStart"/>
            <w:r w:rsidRPr="004C167A">
              <w:rPr>
                <w:sz w:val="18"/>
                <w:szCs w:val="18"/>
              </w:rPr>
              <w:t>.Х</w:t>
            </w:r>
            <w:proofErr w:type="gramEnd"/>
            <w:r w:rsidRPr="004C167A">
              <w:rPr>
                <w:sz w:val="18"/>
                <w:szCs w:val="18"/>
              </w:rPr>
              <w:t>омутово,ул.Строителей</w:t>
            </w:r>
            <w:proofErr w:type="spellEnd"/>
          </w:p>
        </w:tc>
        <w:tc>
          <w:tcPr>
            <w:tcW w:w="2320" w:type="dxa"/>
            <w:hideMark/>
          </w:tcPr>
          <w:p w:rsidR="004C167A" w:rsidRPr="004C167A" w:rsidRDefault="004C167A" w:rsidP="004C167A">
            <w:pPr>
              <w:tabs>
                <w:tab w:val="left" w:pos="3976"/>
              </w:tabs>
              <w:ind w:left="0" w:right="141" w:firstLine="284"/>
              <w:rPr>
                <w:sz w:val="18"/>
                <w:szCs w:val="18"/>
              </w:rPr>
            </w:pPr>
            <w:r w:rsidRPr="004C167A">
              <w:rPr>
                <w:sz w:val="18"/>
                <w:szCs w:val="18"/>
              </w:rPr>
              <w:t>5 709 106,20</w:t>
            </w:r>
          </w:p>
        </w:tc>
        <w:tc>
          <w:tcPr>
            <w:tcW w:w="164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0,00</w:t>
            </w:r>
          </w:p>
        </w:tc>
        <w:tc>
          <w:tcPr>
            <w:tcW w:w="2360" w:type="dxa"/>
            <w:hideMark/>
          </w:tcPr>
          <w:p w:rsidR="004C167A" w:rsidRPr="004C167A" w:rsidRDefault="004C167A" w:rsidP="004C167A">
            <w:pPr>
              <w:tabs>
                <w:tab w:val="left" w:pos="3976"/>
              </w:tabs>
              <w:ind w:left="0" w:right="141" w:firstLine="284"/>
              <w:rPr>
                <w:sz w:val="18"/>
                <w:szCs w:val="18"/>
              </w:rPr>
            </w:pPr>
            <w:r w:rsidRPr="004C167A">
              <w:rPr>
                <w:sz w:val="18"/>
                <w:szCs w:val="18"/>
              </w:rPr>
              <w:t>5 709 106,20</w:t>
            </w:r>
          </w:p>
        </w:tc>
      </w:tr>
      <w:tr w:rsidR="004C167A" w:rsidRPr="004C167A" w:rsidTr="00415A69">
        <w:trPr>
          <w:trHeight w:val="735"/>
        </w:trPr>
        <w:tc>
          <w:tcPr>
            <w:tcW w:w="920" w:type="dxa"/>
            <w:noWrap/>
            <w:hideMark/>
          </w:tcPr>
          <w:p w:rsidR="004C167A" w:rsidRPr="00EE2476" w:rsidRDefault="004C167A" w:rsidP="00EE2476">
            <w:pPr>
              <w:tabs>
                <w:tab w:val="left" w:pos="3976"/>
              </w:tabs>
              <w:ind w:left="0" w:right="141" w:firstLine="0"/>
              <w:jc w:val="center"/>
              <w:rPr>
                <w:sz w:val="18"/>
                <w:szCs w:val="18"/>
              </w:rPr>
            </w:pPr>
            <w:r w:rsidRPr="00EE2476">
              <w:rPr>
                <w:sz w:val="18"/>
                <w:szCs w:val="18"/>
              </w:rPr>
              <w:t>1.2.</w:t>
            </w:r>
          </w:p>
        </w:tc>
        <w:tc>
          <w:tcPr>
            <w:tcW w:w="3046" w:type="dxa"/>
            <w:hideMark/>
          </w:tcPr>
          <w:p w:rsidR="004C167A" w:rsidRPr="004C167A" w:rsidRDefault="004C167A" w:rsidP="004C167A">
            <w:pPr>
              <w:tabs>
                <w:tab w:val="left" w:pos="3976"/>
              </w:tabs>
              <w:ind w:left="0" w:right="141" w:firstLine="284"/>
              <w:rPr>
                <w:sz w:val="18"/>
                <w:szCs w:val="18"/>
              </w:rPr>
            </w:pPr>
            <w:r w:rsidRPr="004C167A">
              <w:rPr>
                <w:sz w:val="18"/>
                <w:szCs w:val="18"/>
              </w:rPr>
              <w:t>Ямочный ремонт дорог общего пользования местного значения БЦМ</w:t>
            </w:r>
          </w:p>
        </w:tc>
        <w:tc>
          <w:tcPr>
            <w:tcW w:w="2320" w:type="dxa"/>
            <w:hideMark/>
          </w:tcPr>
          <w:p w:rsidR="004C167A" w:rsidRPr="004C167A" w:rsidRDefault="004C167A" w:rsidP="004C167A">
            <w:pPr>
              <w:tabs>
                <w:tab w:val="left" w:pos="3976"/>
              </w:tabs>
              <w:ind w:left="0" w:right="141" w:firstLine="284"/>
              <w:rPr>
                <w:sz w:val="18"/>
                <w:szCs w:val="18"/>
              </w:rPr>
            </w:pPr>
            <w:r w:rsidRPr="004C167A">
              <w:rPr>
                <w:sz w:val="18"/>
                <w:szCs w:val="18"/>
              </w:rPr>
              <w:t>385 964,26</w:t>
            </w:r>
          </w:p>
        </w:tc>
        <w:tc>
          <w:tcPr>
            <w:tcW w:w="164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0,00</w:t>
            </w:r>
          </w:p>
        </w:tc>
        <w:tc>
          <w:tcPr>
            <w:tcW w:w="2360" w:type="dxa"/>
            <w:hideMark/>
          </w:tcPr>
          <w:p w:rsidR="004C167A" w:rsidRPr="004C167A" w:rsidRDefault="004C167A" w:rsidP="004C167A">
            <w:pPr>
              <w:tabs>
                <w:tab w:val="left" w:pos="3976"/>
              </w:tabs>
              <w:ind w:left="0" w:right="141" w:firstLine="284"/>
              <w:rPr>
                <w:sz w:val="18"/>
                <w:szCs w:val="18"/>
              </w:rPr>
            </w:pPr>
            <w:r w:rsidRPr="004C167A">
              <w:rPr>
                <w:sz w:val="18"/>
                <w:szCs w:val="18"/>
              </w:rPr>
              <w:t>385 964,26</w:t>
            </w:r>
          </w:p>
        </w:tc>
      </w:tr>
      <w:tr w:rsidR="004C167A" w:rsidRPr="004C167A" w:rsidTr="00415A69">
        <w:trPr>
          <w:trHeight w:val="825"/>
        </w:trPr>
        <w:tc>
          <w:tcPr>
            <w:tcW w:w="920" w:type="dxa"/>
            <w:noWrap/>
            <w:hideMark/>
          </w:tcPr>
          <w:p w:rsidR="004C167A" w:rsidRPr="00EE2476" w:rsidRDefault="004C167A" w:rsidP="00EE2476">
            <w:pPr>
              <w:tabs>
                <w:tab w:val="left" w:pos="3976"/>
              </w:tabs>
              <w:ind w:left="0" w:right="141" w:firstLine="0"/>
              <w:jc w:val="center"/>
              <w:rPr>
                <w:sz w:val="18"/>
                <w:szCs w:val="18"/>
              </w:rPr>
            </w:pPr>
            <w:r w:rsidRPr="00EE2476">
              <w:rPr>
                <w:sz w:val="18"/>
                <w:szCs w:val="18"/>
              </w:rPr>
              <w:t>1.3.</w:t>
            </w:r>
          </w:p>
        </w:tc>
        <w:tc>
          <w:tcPr>
            <w:tcW w:w="3046" w:type="dxa"/>
            <w:hideMark/>
          </w:tcPr>
          <w:p w:rsidR="004C167A" w:rsidRPr="004C167A" w:rsidRDefault="004C167A" w:rsidP="004C167A">
            <w:pPr>
              <w:tabs>
                <w:tab w:val="left" w:pos="3976"/>
              </w:tabs>
              <w:ind w:left="0" w:right="141" w:firstLine="284"/>
              <w:rPr>
                <w:sz w:val="18"/>
                <w:szCs w:val="18"/>
              </w:rPr>
            </w:pPr>
            <w:r w:rsidRPr="004C167A">
              <w:rPr>
                <w:sz w:val="18"/>
                <w:szCs w:val="18"/>
              </w:rPr>
              <w:t xml:space="preserve">Устройство покрытия на парковке </w:t>
            </w:r>
            <w:proofErr w:type="spellStart"/>
            <w:r w:rsidRPr="004C167A">
              <w:rPr>
                <w:sz w:val="18"/>
                <w:szCs w:val="18"/>
              </w:rPr>
              <w:t>с</w:t>
            </w:r>
            <w:proofErr w:type="gramStart"/>
            <w:r w:rsidRPr="004C167A">
              <w:rPr>
                <w:sz w:val="18"/>
                <w:szCs w:val="18"/>
              </w:rPr>
              <w:t>.Х</w:t>
            </w:r>
            <w:proofErr w:type="gramEnd"/>
            <w:r w:rsidRPr="004C167A">
              <w:rPr>
                <w:sz w:val="18"/>
                <w:szCs w:val="18"/>
              </w:rPr>
              <w:t>омутово</w:t>
            </w:r>
            <w:proofErr w:type="spellEnd"/>
            <w:r w:rsidRPr="004C167A">
              <w:rPr>
                <w:sz w:val="18"/>
                <w:szCs w:val="18"/>
              </w:rPr>
              <w:t xml:space="preserve">, </w:t>
            </w:r>
            <w:proofErr w:type="spellStart"/>
            <w:r w:rsidRPr="004C167A">
              <w:rPr>
                <w:sz w:val="18"/>
                <w:szCs w:val="18"/>
              </w:rPr>
              <w:t>пер.Пожарный</w:t>
            </w:r>
            <w:proofErr w:type="spellEnd"/>
          </w:p>
        </w:tc>
        <w:tc>
          <w:tcPr>
            <w:tcW w:w="2320" w:type="dxa"/>
            <w:hideMark/>
          </w:tcPr>
          <w:p w:rsidR="004C167A" w:rsidRPr="004C167A" w:rsidRDefault="004C167A" w:rsidP="004C167A">
            <w:pPr>
              <w:tabs>
                <w:tab w:val="left" w:pos="3976"/>
              </w:tabs>
              <w:ind w:left="0" w:right="141" w:firstLine="284"/>
              <w:rPr>
                <w:sz w:val="18"/>
                <w:szCs w:val="18"/>
              </w:rPr>
            </w:pPr>
            <w:r w:rsidRPr="004C167A">
              <w:rPr>
                <w:sz w:val="18"/>
                <w:szCs w:val="18"/>
              </w:rPr>
              <w:t>286 040,00</w:t>
            </w:r>
          </w:p>
        </w:tc>
        <w:tc>
          <w:tcPr>
            <w:tcW w:w="164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0,00</w:t>
            </w:r>
          </w:p>
        </w:tc>
        <w:tc>
          <w:tcPr>
            <w:tcW w:w="2360" w:type="dxa"/>
            <w:hideMark/>
          </w:tcPr>
          <w:p w:rsidR="004C167A" w:rsidRPr="004C167A" w:rsidRDefault="004C167A" w:rsidP="004C167A">
            <w:pPr>
              <w:tabs>
                <w:tab w:val="left" w:pos="3976"/>
              </w:tabs>
              <w:ind w:left="0" w:right="141" w:firstLine="284"/>
              <w:rPr>
                <w:sz w:val="18"/>
                <w:szCs w:val="18"/>
              </w:rPr>
            </w:pPr>
            <w:r w:rsidRPr="004C167A">
              <w:rPr>
                <w:sz w:val="18"/>
                <w:szCs w:val="18"/>
              </w:rPr>
              <w:t>286 040,00</w:t>
            </w:r>
          </w:p>
        </w:tc>
      </w:tr>
      <w:tr w:rsidR="004C167A" w:rsidRPr="004C167A" w:rsidTr="00415A69">
        <w:trPr>
          <w:trHeight w:val="1245"/>
        </w:trPr>
        <w:tc>
          <w:tcPr>
            <w:tcW w:w="920" w:type="dxa"/>
            <w:noWrap/>
            <w:hideMark/>
          </w:tcPr>
          <w:p w:rsidR="004C167A" w:rsidRPr="00EE2476" w:rsidRDefault="004C167A" w:rsidP="00EE2476">
            <w:pPr>
              <w:tabs>
                <w:tab w:val="left" w:pos="3976"/>
              </w:tabs>
              <w:ind w:left="0" w:right="141" w:firstLine="0"/>
              <w:jc w:val="center"/>
              <w:rPr>
                <w:b/>
                <w:bCs/>
                <w:sz w:val="18"/>
                <w:szCs w:val="18"/>
              </w:rPr>
            </w:pPr>
            <w:r w:rsidRPr="00EE2476">
              <w:rPr>
                <w:b/>
                <w:bCs/>
                <w:sz w:val="18"/>
                <w:szCs w:val="18"/>
              </w:rPr>
              <w:t>2.</w:t>
            </w:r>
          </w:p>
        </w:tc>
        <w:tc>
          <w:tcPr>
            <w:tcW w:w="3046"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Монтаж и ремонт уличного освещения, в том числе приобретение электроматериалов*</w:t>
            </w:r>
          </w:p>
        </w:tc>
        <w:tc>
          <w:tcPr>
            <w:tcW w:w="232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1 613 015,66</w:t>
            </w:r>
          </w:p>
        </w:tc>
        <w:tc>
          <w:tcPr>
            <w:tcW w:w="164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0,00</w:t>
            </w:r>
          </w:p>
        </w:tc>
        <w:tc>
          <w:tcPr>
            <w:tcW w:w="236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1 613 015,66</w:t>
            </w:r>
          </w:p>
        </w:tc>
      </w:tr>
      <w:tr w:rsidR="004C167A" w:rsidRPr="004C167A" w:rsidTr="00415A69">
        <w:trPr>
          <w:trHeight w:val="975"/>
        </w:trPr>
        <w:tc>
          <w:tcPr>
            <w:tcW w:w="920" w:type="dxa"/>
            <w:noWrap/>
            <w:hideMark/>
          </w:tcPr>
          <w:p w:rsidR="004C167A" w:rsidRPr="00EE2476" w:rsidRDefault="004C167A" w:rsidP="00EE2476">
            <w:pPr>
              <w:tabs>
                <w:tab w:val="left" w:pos="3976"/>
              </w:tabs>
              <w:ind w:left="0" w:right="141" w:firstLine="0"/>
              <w:jc w:val="center"/>
              <w:rPr>
                <w:b/>
                <w:bCs/>
                <w:sz w:val="18"/>
                <w:szCs w:val="18"/>
              </w:rPr>
            </w:pPr>
            <w:r w:rsidRPr="00EE2476">
              <w:rPr>
                <w:b/>
                <w:bCs/>
                <w:sz w:val="18"/>
                <w:szCs w:val="18"/>
              </w:rPr>
              <w:lastRenderedPageBreak/>
              <w:t>3.</w:t>
            </w:r>
          </w:p>
        </w:tc>
        <w:tc>
          <w:tcPr>
            <w:tcW w:w="3046"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Содержание автомобильных дорог местного значения, в том числе</w:t>
            </w:r>
          </w:p>
        </w:tc>
        <w:tc>
          <w:tcPr>
            <w:tcW w:w="232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12 310 479,44</w:t>
            </w:r>
          </w:p>
        </w:tc>
        <w:tc>
          <w:tcPr>
            <w:tcW w:w="164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0,00</w:t>
            </w:r>
          </w:p>
        </w:tc>
        <w:tc>
          <w:tcPr>
            <w:tcW w:w="236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12 310 479,44</w:t>
            </w:r>
          </w:p>
        </w:tc>
      </w:tr>
      <w:tr w:rsidR="004C167A" w:rsidRPr="004C167A" w:rsidTr="00415A69">
        <w:trPr>
          <w:trHeight w:val="555"/>
        </w:trPr>
        <w:tc>
          <w:tcPr>
            <w:tcW w:w="920" w:type="dxa"/>
            <w:noWrap/>
            <w:hideMark/>
          </w:tcPr>
          <w:p w:rsidR="004C167A" w:rsidRPr="00EE2476" w:rsidRDefault="004C167A" w:rsidP="00EE2476">
            <w:pPr>
              <w:tabs>
                <w:tab w:val="left" w:pos="3976"/>
              </w:tabs>
              <w:ind w:left="0" w:right="141" w:firstLine="0"/>
              <w:jc w:val="center"/>
              <w:rPr>
                <w:sz w:val="18"/>
                <w:szCs w:val="18"/>
              </w:rPr>
            </w:pPr>
            <w:r w:rsidRPr="00EE2476">
              <w:rPr>
                <w:sz w:val="18"/>
                <w:szCs w:val="18"/>
              </w:rPr>
              <w:t>3.1.</w:t>
            </w:r>
          </w:p>
        </w:tc>
        <w:tc>
          <w:tcPr>
            <w:tcW w:w="3046" w:type="dxa"/>
            <w:hideMark/>
          </w:tcPr>
          <w:p w:rsidR="004C167A" w:rsidRPr="004C167A" w:rsidRDefault="004C167A" w:rsidP="004C167A">
            <w:pPr>
              <w:tabs>
                <w:tab w:val="left" w:pos="3976"/>
              </w:tabs>
              <w:ind w:left="0" w:right="141" w:firstLine="284"/>
              <w:rPr>
                <w:sz w:val="18"/>
                <w:szCs w:val="18"/>
              </w:rPr>
            </w:pPr>
            <w:r w:rsidRPr="004C167A">
              <w:rPr>
                <w:sz w:val="18"/>
                <w:szCs w:val="18"/>
              </w:rPr>
              <w:t xml:space="preserve">Услуги по </w:t>
            </w:r>
            <w:proofErr w:type="spellStart"/>
            <w:r w:rsidRPr="004C167A">
              <w:rPr>
                <w:sz w:val="18"/>
                <w:szCs w:val="18"/>
              </w:rPr>
              <w:t>противогололедной</w:t>
            </w:r>
            <w:proofErr w:type="spellEnd"/>
            <w:r w:rsidRPr="004C167A">
              <w:rPr>
                <w:sz w:val="18"/>
                <w:szCs w:val="18"/>
              </w:rPr>
              <w:t xml:space="preserve"> подсыпке*</w:t>
            </w:r>
          </w:p>
        </w:tc>
        <w:tc>
          <w:tcPr>
            <w:tcW w:w="2320" w:type="dxa"/>
            <w:noWrap/>
            <w:hideMark/>
          </w:tcPr>
          <w:p w:rsidR="004C167A" w:rsidRPr="004C167A" w:rsidRDefault="004C167A" w:rsidP="004C167A">
            <w:pPr>
              <w:tabs>
                <w:tab w:val="left" w:pos="3976"/>
              </w:tabs>
              <w:ind w:left="0" w:right="141" w:firstLine="284"/>
              <w:rPr>
                <w:sz w:val="18"/>
                <w:szCs w:val="18"/>
              </w:rPr>
            </w:pPr>
            <w:r w:rsidRPr="004C167A">
              <w:rPr>
                <w:sz w:val="18"/>
                <w:szCs w:val="18"/>
              </w:rPr>
              <w:t>198 800,00</w:t>
            </w:r>
          </w:p>
        </w:tc>
        <w:tc>
          <w:tcPr>
            <w:tcW w:w="164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0,00</w:t>
            </w:r>
          </w:p>
        </w:tc>
        <w:tc>
          <w:tcPr>
            <w:tcW w:w="2360" w:type="dxa"/>
            <w:noWrap/>
            <w:hideMark/>
          </w:tcPr>
          <w:p w:rsidR="004C167A" w:rsidRPr="004C167A" w:rsidRDefault="004C167A" w:rsidP="004C167A">
            <w:pPr>
              <w:tabs>
                <w:tab w:val="left" w:pos="3976"/>
              </w:tabs>
              <w:ind w:left="0" w:right="141" w:firstLine="284"/>
              <w:rPr>
                <w:sz w:val="18"/>
                <w:szCs w:val="18"/>
              </w:rPr>
            </w:pPr>
            <w:r w:rsidRPr="004C167A">
              <w:rPr>
                <w:sz w:val="18"/>
                <w:szCs w:val="18"/>
              </w:rPr>
              <w:t>198 800,00</w:t>
            </w:r>
          </w:p>
        </w:tc>
      </w:tr>
      <w:tr w:rsidR="004C167A" w:rsidRPr="004C167A" w:rsidTr="00415A69">
        <w:trPr>
          <w:trHeight w:val="525"/>
        </w:trPr>
        <w:tc>
          <w:tcPr>
            <w:tcW w:w="920" w:type="dxa"/>
            <w:noWrap/>
            <w:hideMark/>
          </w:tcPr>
          <w:p w:rsidR="004C167A" w:rsidRPr="00EE2476" w:rsidRDefault="004C167A" w:rsidP="00EE2476">
            <w:pPr>
              <w:tabs>
                <w:tab w:val="left" w:pos="3976"/>
              </w:tabs>
              <w:ind w:left="0" w:right="141" w:firstLine="0"/>
              <w:jc w:val="center"/>
              <w:rPr>
                <w:sz w:val="18"/>
                <w:szCs w:val="18"/>
              </w:rPr>
            </w:pPr>
            <w:r w:rsidRPr="00EE2476">
              <w:rPr>
                <w:sz w:val="18"/>
                <w:szCs w:val="18"/>
              </w:rPr>
              <w:t>3.3.</w:t>
            </w:r>
          </w:p>
        </w:tc>
        <w:tc>
          <w:tcPr>
            <w:tcW w:w="3046" w:type="dxa"/>
            <w:hideMark/>
          </w:tcPr>
          <w:p w:rsidR="004C167A" w:rsidRPr="004C167A" w:rsidRDefault="004C167A" w:rsidP="004C167A">
            <w:pPr>
              <w:tabs>
                <w:tab w:val="left" w:pos="3976"/>
              </w:tabs>
              <w:ind w:left="0" w:right="141" w:firstLine="284"/>
              <w:rPr>
                <w:sz w:val="18"/>
                <w:szCs w:val="18"/>
              </w:rPr>
            </w:pPr>
            <w:r w:rsidRPr="004C167A">
              <w:rPr>
                <w:sz w:val="18"/>
                <w:szCs w:val="18"/>
              </w:rPr>
              <w:t>Доставка ПГС и других материалов*</w:t>
            </w:r>
          </w:p>
        </w:tc>
        <w:tc>
          <w:tcPr>
            <w:tcW w:w="2320" w:type="dxa"/>
            <w:noWrap/>
            <w:hideMark/>
          </w:tcPr>
          <w:p w:rsidR="004C167A" w:rsidRPr="004C167A" w:rsidRDefault="004C167A" w:rsidP="004C167A">
            <w:pPr>
              <w:tabs>
                <w:tab w:val="left" w:pos="3976"/>
              </w:tabs>
              <w:ind w:left="0" w:right="141" w:firstLine="284"/>
              <w:rPr>
                <w:sz w:val="18"/>
                <w:szCs w:val="18"/>
              </w:rPr>
            </w:pPr>
            <w:r w:rsidRPr="004C167A">
              <w:rPr>
                <w:sz w:val="18"/>
                <w:szCs w:val="18"/>
              </w:rPr>
              <w:t>1 663 000,00</w:t>
            </w:r>
          </w:p>
        </w:tc>
        <w:tc>
          <w:tcPr>
            <w:tcW w:w="164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0,00</w:t>
            </w:r>
          </w:p>
        </w:tc>
        <w:tc>
          <w:tcPr>
            <w:tcW w:w="2360" w:type="dxa"/>
            <w:noWrap/>
            <w:hideMark/>
          </w:tcPr>
          <w:p w:rsidR="004C167A" w:rsidRPr="004C167A" w:rsidRDefault="004C167A" w:rsidP="004C167A">
            <w:pPr>
              <w:tabs>
                <w:tab w:val="left" w:pos="3976"/>
              </w:tabs>
              <w:ind w:left="0" w:right="141" w:firstLine="284"/>
              <w:rPr>
                <w:sz w:val="18"/>
                <w:szCs w:val="18"/>
              </w:rPr>
            </w:pPr>
            <w:r w:rsidRPr="004C167A">
              <w:rPr>
                <w:sz w:val="18"/>
                <w:szCs w:val="18"/>
              </w:rPr>
              <w:t>1 663 000,00</w:t>
            </w:r>
          </w:p>
        </w:tc>
      </w:tr>
      <w:tr w:rsidR="004C167A" w:rsidRPr="004C167A" w:rsidTr="00415A69">
        <w:trPr>
          <w:trHeight w:val="555"/>
        </w:trPr>
        <w:tc>
          <w:tcPr>
            <w:tcW w:w="920" w:type="dxa"/>
            <w:noWrap/>
            <w:hideMark/>
          </w:tcPr>
          <w:p w:rsidR="004C167A" w:rsidRPr="00EE2476" w:rsidRDefault="004C167A" w:rsidP="00EE2476">
            <w:pPr>
              <w:tabs>
                <w:tab w:val="left" w:pos="3976"/>
              </w:tabs>
              <w:ind w:left="0" w:right="141" w:firstLine="0"/>
              <w:jc w:val="center"/>
              <w:rPr>
                <w:sz w:val="18"/>
                <w:szCs w:val="18"/>
              </w:rPr>
            </w:pPr>
            <w:r w:rsidRPr="00EE2476">
              <w:rPr>
                <w:sz w:val="18"/>
                <w:szCs w:val="18"/>
              </w:rPr>
              <w:t>3.4.</w:t>
            </w:r>
          </w:p>
        </w:tc>
        <w:tc>
          <w:tcPr>
            <w:tcW w:w="3046" w:type="dxa"/>
            <w:hideMark/>
          </w:tcPr>
          <w:p w:rsidR="004C167A" w:rsidRPr="004C167A" w:rsidRDefault="004C167A" w:rsidP="004C167A">
            <w:pPr>
              <w:tabs>
                <w:tab w:val="left" w:pos="3976"/>
              </w:tabs>
              <w:ind w:left="0" w:right="141" w:firstLine="284"/>
              <w:rPr>
                <w:sz w:val="18"/>
                <w:szCs w:val="18"/>
              </w:rPr>
            </w:pPr>
            <w:r w:rsidRPr="004C167A">
              <w:rPr>
                <w:sz w:val="18"/>
                <w:szCs w:val="18"/>
              </w:rPr>
              <w:t>Приобретение ПГС и других материалов</w:t>
            </w:r>
          </w:p>
        </w:tc>
        <w:tc>
          <w:tcPr>
            <w:tcW w:w="2320" w:type="dxa"/>
            <w:noWrap/>
            <w:hideMark/>
          </w:tcPr>
          <w:p w:rsidR="004C167A" w:rsidRPr="004C167A" w:rsidRDefault="004C167A" w:rsidP="004C167A">
            <w:pPr>
              <w:tabs>
                <w:tab w:val="left" w:pos="3976"/>
              </w:tabs>
              <w:ind w:left="0" w:right="141" w:firstLine="284"/>
              <w:rPr>
                <w:sz w:val="18"/>
                <w:szCs w:val="18"/>
              </w:rPr>
            </w:pPr>
            <w:r w:rsidRPr="004C167A">
              <w:rPr>
                <w:sz w:val="18"/>
                <w:szCs w:val="18"/>
              </w:rPr>
              <w:t>2 277 502,80</w:t>
            </w:r>
          </w:p>
        </w:tc>
        <w:tc>
          <w:tcPr>
            <w:tcW w:w="164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0,00</w:t>
            </w:r>
          </w:p>
        </w:tc>
        <w:tc>
          <w:tcPr>
            <w:tcW w:w="2360" w:type="dxa"/>
            <w:noWrap/>
            <w:hideMark/>
          </w:tcPr>
          <w:p w:rsidR="004C167A" w:rsidRPr="004C167A" w:rsidRDefault="004C167A" w:rsidP="004C167A">
            <w:pPr>
              <w:tabs>
                <w:tab w:val="left" w:pos="3976"/>
              </w:tabs>
              <w:ind w:left="0" w:right="141" w:firstLine="284"/>
              <w:rPr>
                <w:sz w:val="18"/>
                <w:szCs w:val="18"/>
              </w:rPr>
            </w:pPr>
            <w:r w:rsidRPr="004C167A">
              <w:rPr>
                <w:sz w:val="18"/>
                <w:szCs w:val="18"/>
              </w:rPr>
              <w:t>2 277 502,80</w:t>
            </w:r>
          </w:p>
        </w:tc>
      </w:tr>
      <w:tr w:rsidR="004C167A" w:rsidRPr="004C167A" w:rsidTr="00415A69">
        <w:trPr>
          <w:trHeight w:val="555"/>
        </w:trPr>
        <w:tc>
          <w:tcPr>
            <w:tcW w:w="920" w:type="dxa"/>
            <w:noWrap/>
            <w:hideMark/>
          </w:tcPr>
          <w:p w:rsidR="004C167A" w:rsidRPr="00EE2476" w:rsidRDefault="004C167A" w:rsidP="00EE2476">
            <w:pPr>
              <w:tabs>
                <w:tab w:val="left" w:pos="3976"/>
              </w:tabs>
              <w:ind w:left="0" w:right="141" w:firstLine="0"/>
              <w:jc w:val="center"/>
              <w:rPr>
                <w:sz w:val="18"/>
                <w:szCs w:val="18"/>
              </w:rPr>
            </w:pPr>
            <w:r w:rsidRPr="00EE2476">
              <w:rPr>
                <w:sz w:val="18"/>
                <w:szCs w:val="18"/>
              </w:rPr>
              <w:t>3.5.</w:t>
            </w:r>
          </w:p>
        </w:tc>
        <w:tc>
          <w:tcPr>
            <w:tcW w:w="3046" w:type="dxa"/>
            <w:hideMark/>
          </w:tcPr>
          <w:p w:rsidR="004C167A" w:rsidRPr="004C167A" w:rsidRDefault="004C167A" w:rsidP="004C167A">
            <w:pPr>
              <w:tabs>
                <w:tab w:val="left" w:pos="3976"/>
              </w:tabs>
              <w:ind w:left="0" w:right="141" w:firstLine="284"/>
              <w:rPr>
                <w:sz w:val="18"/>
                <w:szCs w:val="18"/>
              </w:rPr>
            </w:pPr>
            <w:r w:rsidRPr="004C167A">
              <w:rPr>
                <w:sz w:val="18"/>
                <w:szCs w:val="18"/>
              </w:rPr>
              <w:t>Доставка ПГС и других материалов</w:t>
            </w:r>
          </w:p>
        </w:tc>
        <w:tc>
          <w:tcPr>
            <w:tcW w:w="2320" w:type="dxa"/>
            <w:noWrap/>
            <w:hideMark/>
          </w:tcPr>
          <w:p w:rsidR="004C167A" w:rsidRPr="004C167A" w:rsidRDefault="004C167A" w:rsidP="004C167A">
            <w:pPr>
              <w:tabs>
                <w:tab w:val="left" w:pos="3976"/>
              </w:tabs>
              <w:ind w:left="0" w:right="141" w:firstLine="284"/>
              <w:rPr>
                <w:sz w:val="18"/>
                <w:szCs w:val="18"/>
              </w:rPr>
            </w:pPr>
            <w:r w:rsidRPr="004C167A">
              <w:rPr>
                <w:sz w:val="18"/>
                <w:szCs w:val="18"/>
              </w:rPr>
              <w:t>3 624 176,64</w:t>
            </w:r>
          </w:p>
        </w:tc>
        <w:tc>
          <w:tcPr>
            <w:tcW w:w="164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0,00</w:t>
            </w:r>
          </w:p>
        </w:tc>
        <w:tc>
          <w:tcPr>
            <w:tcW w:w="2360" w:type="dxa"/>
            <w:noWrap/>
            <w:hideMark/>
          </w:tcPr>
          <w:p w:rsidR="004C167A" w:rsidRPr="004C167A" w:rsidRDefault="004C167A" w:rsidP="004C167A">
            <w:pPr>
              <w:tabs>
                <w:tab w:val="left" w:pos="3976"/>
              </w:tabs>
              <w:ind w:left="0" w:right="141" w:firstLine="284"/>
              <w:rPr>
                <w:sz w:val="18"/>
                <w:szCs w:val="18"/>
              </w:rPr>
            </w:pPr>
            <w:r w:rsidRPr="004C167A">
              <w:rPr>
                <w:sz w:val="18"/>
                <w:szCs w:val="18"/>
              </w:rPr>
              <w:t>3 624 176,64</w:t>
            </w:r>
          </w:p>
        </w:tc>
      </w:tr>
      <w:tr w:rsidR="004C167A" w:rsidRPr="004C167A" w:rsidTr="00415A69">
        <w:trPr>
          <w:trHeight w:val="525"/>
        </w:trPr>
        <w:tc>
          <w:tcPr>
            <w:tcW w:w="920" w:type="dxa"/>
            <w:noWrap/>
            <w:hideMark/>
          </w:tcPr>
          <w:p w:rsidR="004C167A" w:rsidRPr="00EE2476" w:rsidRDefault="004C167A" w:rsidP="00EE2476">
            <w:pPr>
              <w:tabs>
                <w:tab w:val="left" w:pos="3976"/>
              </w:tabs>
              <w:ind w:left="0" w:right="141" w:firstLine="0"/>
              <w:jc w:val="center"/>
              <w:rPr>
                <w:sz w:val="18"/>
                <w:szCs w:val="18"/>
              </w:rPr>
            </w:pPr>
            <w:r w:rsidRPr="00EE2476">
              <w:rPr>
                <w:sz w:val="18"/>
                <w:szCs w:val="18"/>
              </w:rPr>
              <w:t>3.6.</w:t>
            </w:r>
          </w:p>
        </w:tc>
        <w:tc>
          <w:tcPr>
            <w:tcW w:w="3046" w:type="dxa"/>
            <w:hideMark/>
          </w:tcPr>
          <w:p w:rsidR="004C167A" w:rsidRPr="004C167A" w:rsidRDefault="004C167A" w:rsidP="004C167A">
            <w:pPr>
              <w:tabs>
                <w:tab w:val="left" w:pos="3976"/>
              </w:tabs>
              <w:ind w:left="0" w:right="141" w:firstLine="284"/>
              <w:rPr>
                <w:sz w:val="18"/>
                <w:szCs w:val="18"/>
              </w:rPr>
            </w:pPr>
            <w:r w:rsidRPr="004C167A">
              <w:rPr>
                <w:sz w:val="18"/>
                <w:szCs w:val="18"/>
              </w:rPr>
              <w:t>Приобретение ПГС и других материалов*</w:t>
            </w:r>
          </w:p>
        </w:tc>
        <w:tc>
          <w:tcPr>
            <w:tcW w:w="2320" w:type="dxa"/>
            <w:noWrap/>
            <w:hideMark/>
          </w:tcPr>
          <w:p w:rsidR="004C167A" w:rsidRPr="004C167A" w:rsidRDefault="004C167A" w:rsidP="004C167A">
            <w:pPr>
              <w:tabs>
                <w:tab w:val="left" w:pos="3976"/>
              </w:tabs>
              <w:ind w:left="0" w:right="141" w:firstLine="284"/>
              <w:rPr>
                <w:sz w:val="18"/>
                <w:szCs w:val="18"/>
              </w:rPr>
            </w:pPr>
            <w:r w:rsidRPr="004C167A">
              <w:rPr>
                <w:sz w:val="18"/>
                <w:szCs w:val="18"/>
              </w:rPr>
              <w:t>1 388 500,00</w:t>
            </w:r>
          </w:p>
        </w:tc>
        <w:tc>
          <w:tcPr>
            <w:tcW w:w="164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0,00</w:t>
            </w:r>
          </w:p>
        </w:tc>
        <w:tc>
          <w:tcPr>
            <w:tcW w:w="2360" w:type="dxa"/>
            <w:noWrap/>
            <w:hideMark/>
          </w:tcPr>
          <w:p w:rsidR="004C167A" w:rsidRPr="004C167A" w:rsidRDefault="004C167A" w:rsidP="004C167A">
            <w:pPr>
              <w:tabs>
                <w:tab w:val="left" w:pos="3976"/>
              </w:tabs>
              <w:ind w:left="0" w:right="141" w:firstLine="284"/>
              <w:rPr>
                <w:sz w:val="18"/>
                <w:szCs w:val="18"/>
              </w:rPr>
            </w:pPr>
            <w:r w:rsidRPr="004C167A">
              <w:rPr>
                <w:sz w:val="18"/>
                <w:szCs w:val="18"/>
              </w:rPr>
              <w:t>1 388 500,00</w:t>
            </w:r>
          </w:p>
        </w:tc>
      </w:tr>
      <w:tr w:rsidR="004C167A" w:rsidRPr="004C167A" w:rsidTr="00415A69">
        <w:trPr>
          <w:trHeight w:val="510"/>
        </w:trPr>
        <w:tc>
          <w:tcPr>
            <w:tcW w:w="920" w:type="dxa"/>
            <w:noWrap/>
            <w:hideMark/>
          </w:tcPr>
          <w:p w:rsidR="004C167A" w:rsidRPr="00EE2476" w:rsidRDefault="004C167A" w:rsidP="00EE2476">
            <w:pPr>
              <w:tabs>
                <w:tab w:val="left" w:pos="3976"/>
              </w:tabs>
              <w:ind w:left="0" w:right="141" w:firstLine="0"/>
              <w:jc w:val="center"/>
              <w:rPr>
                <w:sz w:val="18"/>
                <w:szCs w:val="18"/>
              </w:rPr>
            </w:pPr>
            <w:r w:rsidRPr="00EE2476">
              <w:rPr>
                <w:sz w:val="18"/>
                <w:szCs w:val="18"/>
              </w:rPr>
              <w:t>3.8.</w:t>
            </w:r>
          </w:p>
        </w:tc>
        <w:tc>
          <w:tcPr>
            <w:tcW w:w="3046" w:type="dxa"/>
            <w:hideMark/>
          </w:tcPr>
          <w:p w:rsidR="004C167A" w:rsidRPr="004C167A" w:rsidRDefault="004C167A" w:rsidP="004C167A">
            <w:pPr>
              <w:tabs>
                <w:tab w:val="left" w:pos="3976"/>
              </w:tabs>
              <w:ind w:left="0" w:right="141" w:firstLine="284"/>
              <w:rPr>
                <w:sz w:val="18"/>
                <w:szCs w:val="18"/>
              </w:rPr>
            </w:pPr>
            <w:r w:rsidRPr="004C167A">
              <w:rPr>
                <w:sz w:val="18"/>
                <w:szCs w:val="18"/>
              </w:rPr>
              <w:t>Услуги специализированной техники</w:t>
            </w:r>
          </w:p>
        </w:tc>
        <w:tc>
          <w:tcPr>
            <w:tcW w:w="2320" w:type="dxa"/>
            <w:hideMark/>
          </w:tcPr>
          <w:p w:rsidR="004C167A" w:rsidRPr="004C167A" w:rsidRDefault="004C167A" w:rsidP="004C167A">
            <w:pPr>
              <w:tabs>
                <w:tab w:val="left" w:pos="3976"/>
              </w:tabs>
              <w:ind w:left="0" w:right="141" w:firstLine="284"/>
              <w:rPr>
                <w:sz w:val="18"/>
                <w:szCs w:val="18"/>
              </w:rPr>
            </w:pPr>
            <w:r w:rsidRPr="004C167A">
              <w:rPr>
                <w:sz w:val="18"/>
                <w:szCs w:val="18"/>
              </w:rPr>
              <w:t>1 694 100,00</w:t>
            </w:r>
          </w:p>
        </w:tc>
        <w:tc>
          <w:tcPr>
            <w:tcW w:w="164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0,00</w:t>
            </w:r>
          </w:p>
        </w:tc>
        <w:tc>
          <w:tcPr>
            <w:tcW w:w="2360" w:type="dxa"/>
            <w:hideMark/>
          </w:tcPr>
          <w:p w:rsidR="004C167A" w:rsidRPr="004C167A" w:rsidRDefault="004C167A" w:rsidP="004C167A">
            <w:pPr>
              <w:tabs>
                <w:tab w:val="left" w:pos="3976"/>
              </w:tabs>
              <w:ind w:left="0" w:right="141" w:firstLine="284"/>
              <w:rPr>
                <w:sz w:val="18"/>
                <w:szCs w:val="18"/>
              </w:rPr>
            </w:pPr>
            <w:r w:rsidRPr="004C167A">
              <w:rPr>
                <w:sz w:val="18"/>
                <w:szCs w:val="18"/>
              </w:rPr>
              <w:t>1 694 100,00</w:t>
            </w:r>
          </w:p>
        </w:tc>
      </w:tr>
      <w:tr w:rsidR="004C167A" w:rsidRPr="004C167A" w:rsidTr="00415A69">
        <w:trPr>
          <w:trHeight w:val="495"/>
        </w:trPr>
        <w:tc>
          <w:tcPr>
            <w:tcW w:w="920" w:type="dxa"/>
            <w:noWrap/>
            <w:hideMark/>
          </w:tcPr>
          <w:p w:rsidR="004C167A" w:rsidRPr="00EE2476" w:rsidRDefault="004C167A" w:rsidP="00EE2476">
            <w:pPr>
              <w:tabs>
                <w:tab w:val="left" w:pos="3976"/>
              </w:tabs>
              <w:ind w:left="0" w:right="141" w:firstLine="0"/>
              <w:jc w:val="center"/>
              <w:rPr>
                <w:sz w:val="18"/>
                <w:szCs w:val="18"/>
              </w:rPr>
            </w:pPr>
            <w:r w:rsidRPr="00EE2476">
              <w:rPr>
                <w:sz w:val="18"/>
                <w:szCs w:val="18"/>
              </w:rPr>
              <w:t>3.9.</w:t>
            </w:r>
          </w:p>
        </w:tc>
        <w:tc>
          <w:tcPr>
            <w:tcW w:w="3046" w:type="dxa"/>
            <w:hideMark/>
          </w:tcPr>
          <w:p w:rsidR="004C167A" w:rsidRPr="004C167A" w:rsidRDefault="004C167A" w:rsidP="004C167A">
            <w:pPr>
              <w:tabs>
                <w:tab w:val="left" w:pos="3976"/>
              </w:tabs>
              <w:ind w:left="0" w:right="141" w:firstLine="284"/>
              <w:rPr>
                <w:sz w:val="18"/>
                <w:szCs w:val="18"/>
              </w:rPr>
            </w:pPr>
            <w:r w:rsidRPr="004C167A">
              <w:rPr>
                <w:sz w:val="18"/>
                <w:szCs w:val="18"/>
              </w:rPr>
              <w:t>Услуги специализированной техники*</w:t>
            </w:r>
          </w:p>
        </w:tc>
        <w:tc>
          <w:tcPr>
            <w:tcW w:w="2320" w:type="dxa"/>
            <w:hideMark/>
          </w:tcPr>
          <w:p w:rsidR="004C167A" w:rsidRPr="004C167A" w:rsidRDefault="004C167A" w:rsidP="004C167A">
            <w:pPr>
              <w:tabs>
                <w:tab w:val="left" w:pos="3976"/>
              </w:tabs>
              <w:ind w:left="0" w:right="141" w:firstLine="284"/>
              <w:rPr>
                <w:sz w:val="18"/>
                <w:szCs w:val="18"/>
              </w:rPr>
            </w:pPr>
            <w:r w:rsidRPr="004C167A">
              <w:rPr>
                <w:sz w:val="18"/>
                <w:szCs w:val="18"/>
              </w:rPr>
              <w:t>1 044 300,00</w:t>
            </w:r>
          </w:p>
        </w:tc>
        <w:tc>
          <w:tcPr>
            <w:tcW w:w="164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0,00</w:t>
            </w:r>
          </w:p>
        </w:tc>
        <w:tc>
          <w:tcPr>
            <w:tcW w:w="2360" w:type="dxa"/>
            <w:hideMark/>
          </w:tcPr>
          <w:p w:rsidR="004C167A" w:rsidRPr="004C167A" w:rsidRDefault="004C167A" w:rsidP="004C167A">
            <w:pPr>
              <w:tabs>
                <w:tab w:val="left" w:pos="3976"/>
              </w:tabs>
              <w:ind w:left="0" w:right="141" w:firstLine="284"/>
              <w:rPr>
                <w:sz w:val="18"/>
                <w:szCs w:val="18"/>
              </w:rPr>
            </w:pPr>
            <w:r w:rsidRPr="004C167A">
              <w:rPr>
                <w:sz w:val="18"/>
                <w:szCs w:val="18"/>
              </w:rPr>
              <w:t>1 044 300,00</w:t>
            </w:r>
          </w:p>
        </w:tc>
      </w:tr>
      <w:tr w:rsidR="004C167A" w:rsidRPr="004C167A" w:rsidTr="00415A69">
        <w:trPr>
          <w:trHeight w:val="480"/>
        </w:trPr>
        <w:tc>
          <w:tcPr>
            <w:tcW w:w="920" w:type="dxa"/>
            <w:noWrap/>
            <w:hideMark/>
          </w:tcPr>
          <w:p w:rsidR="004C167A" w:rsidRPr="00EE2476" w:rsidRDefault="004C167A" w:rsidP="00EE2476">
            <w:pPr>
              <w:tabs>
                <w:tab w:val="left" w:pos="3976"/>
              </w:tabs>
              <w:ind w:left="0" w:right="141" w:firstLine="0"/>
              <w:jc w:val="center"/>
              <w:rPr>
                <w:sz w:val="18"/>
                <w:szCs w:val="18"/>
              </w:rPr>
            </w:pPr>
            <w:r w:rsidRPr="00EE2476">
              <w:rPr>
                <w:sz w:val="18"/>
                <w:szCs w:val="18"/>
              </w:rPr>
              <w:t>3.10.</w:t>
            </w:r>
          </w:p>
        </w:tc>
        <w:tc>
          <w:tcPr>
            <w:tcW w:w="3046" w:type="dxa"/>
            <w:hideMark/>
          </w:tcPr>
          <w:p w:rsidR="004C167A" w:rsidRPr="004C167A" w:rsidRDefault="004C167A" w:rsidP="004C167A">
            <w:pPr>
              <w:tabs>
                <w:tab w:val="left" w:pos="3976"/>
              </w:tabs>
              <w:ind w:left="0" w:right="141" w:firstLine="284"/>
              <w:rPr>
                <w:sz w:val="18"/>
                <w:szCs w:val="18"/>
              </w:rPr>
            </w:pPr>
            <w:r w:rsidRPr="004C167A">
              <w:rPr>
                <w:sz w:val="18"/>
                <w:szCs w:val="18"/>
              </w:rPr>
              <w:t>Приобретение труб</w:t>
            </w:r>
          </w:p>
        </w:tc>
        <w:tc>
          <w:tcPr>
            <w:tcW w:w="2320" w:type="dxa"/>
            <w:hideMark/>
          </w:tcPr>
          <w:p w:rsidR="004C167A" w:rsidRPr="004C167A" w:rsidRDefault="004C167A" w:rsidP="004C167A">
            <w:pPr>
              <w:tabs>
                <w:tab w:val="left" w:pos="3976"/>
              </w:tabs>
              <w:ind w:left="0" w:right="141" w:firstLine="284"/>
              <w:rPr>
                <w:sz w:val="18"/>
                <w:szCs w:val="18"/>
              </w:rPr>
            </w:pPr>
            <w:r w:rsidRPr="004C167A">
              <w:rPr>
                <w:sz w:val="18"/>
                <w:szCs w:val="18"/>
              </w:rPr>
              <w:t>400 000,00</w:t>
            </w:r>
          </w:p>
        </w:tc>
        <w:tc>
          <w:tcPr>
            <w:tcW w:w="164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0,00</w:t>
            </w:r>
          </w:p>
        </w:tc>
        <w:tc>
          <w:tcPr>
            <w:tcW w:w="2360" w:type="dxa"/>
            <w:hideMark/>
          </w:tcPr>
          <w:p w:rsidR="004C167A" w:rsidRPr="004C167A" w:rsidRDefault="004C167A" w:rsidP="004C167A">
            <w:pPr>
              <w:tabs>
                <w:tab w:val="left" w:pos="3976"/>
              </w:tabs>
              <w:ind w:left="0" w:right="141" w:firstLine="284"/>
              <w:rPr>
                <w:sz w:val="18"/>
                <w:szCs w:val="18"/>
              </w:rPr>
            </w:pPr>
            <w:r w:rsidRPr="004C167A">
              <w:rPr>
                <w:sz w:val="18"/>
                <w:szCs w:val="18"/>
              </w:rPr>
              <w:t>400 000,00</w:t>
            </w:r>
          </w:p>
        </w:tc>
      </w:tr>
      <w:tr w:rsidR="004C167A" w:rsidRPr="004C167A" w:rsidTr="00415A69">
        <w:trPr>
          <w:trHeight w:val="510"/>
        </w:trPr>
        <w:tc>
          <w:tcPr>
            <w:tcW w:w="920" w:type="dxa"/>
            <w:noWrap/>
            <w:hideMark/>
          </w:tcPr>
          <w:p w:rsidR="004C167A" w:rsidRPr="00EE2476" w:rsidRDefault="004C167A" w:rsidP="00EE2476">
            <w:pPr>
              <w:tabs>
                <w:tab w:val="left" w:pos="3976"/>
              </w:tabs>
              <w:ind w:left="0" w:right="141" w:firstLine="0"/>
              <w:jc w:val="center"/>
              <w:rPr>
                <w:sz w:val="18"/>
                <w:szCs w:val="18"/>
              </w:rPr>
            </w:pPr>
            <w:r w:rsidRPr="00EE2476">
              <w:rPr>
                <w:sz w:val="18"/>
                <w:szCs w:val="18"/>
              </w:rPr>
              <w:t>3.11.</w:t>
            </w:r>
          </w:p>
        </w:tc>
        <w:tc>
          <w:tcPr>
            <w:tcW w:w="3046" w:type="dxa"/>
            <w:hideMark/>
          </w:tcPr>
          <w:p w:rsidR="004C167A" w:rsidRPr="004C167A" w:rsidRDefault="004C167A" w:rsidP="004C167A">
            <w:pPr>
              <w:tabs>
                <w:tab w:val="left" w:pos="3976"/>
              </w:tabs>
              <w:ind w:left="0" w:right="141" w:firstLine="284"/>
              <w:rPr>
                <w:sz w:val="18"/>
                <w:szCs w:val="18"/>
              </w:rPr>
            </w:pPr>
            <w:r w:rsidRPr="004C167A">
              <w:rPr>
                <w:sz w:val="18"/>
                <w:szCs w:val="18"/>
              </w:rPr>
              <w:t>Проведение лабораторных испытаний</w:t>
            </w:r>
          </w:p>
        </w:tc>
        <w:tc>
          <w:tcPr>
            <w:tcW w:w="2320" w:type="dxa"/>
            <w:hideMark/>
          </w:tcPr>
          <w:p w:rsidR="004C167A" w:rsidRPr="004C167A" w:rsidRDefault="004C167A" w:rsidP="004C167A">
            <w:pPr>
              <w:tabs>
                <w:tab w:val="left" w:pos="3976"/>
              </w:tabs>
              <w:ind w:left="0" w:right="141" w:firstLine="284"/>
              <w:rPr>
                <w:sz w:val="18"/>
                <w:szCs w:val="18"/>
              </w:rPr>
            </w:pPr>
            <w:r w:rsidRPr="004C167A">
              <w:rPr>
                <w:sz w:val="18"/>
                <w:szCs w:val="18"/>
              </w:rPr>
              <w:t>20 100,00</w:t>
            </w:r>
          </w:p>
        </w:tc>
        <w:tc>
          <w:tcPr>
            <w:tcW w:w="164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0,00</w:t>
            </w:r>
          </w:p>
        </w:tc>
        <w:tc>
          <w:tcPr>
            <w:tcW w:w="2360" w:type="dxa"/>
            <w:hideMark/>
          </w:tcPr>
          <w:p w:rsidR="004C167A" w:rsidRPr="004C167A" w:rsidRDefault="004C167A" w:rsidP="004C167A">
            <w:pPr>
              <w:tabs>
                <w:tab w:val="left" w:pos="3976"/>
              </w:tabs>
              <w:ind w:left="0" w:right="141" w:firstLine="284"/>
              <w:rPr>
                <w:sz w:val="18"/>
                <w:szCs w:val="18"/>
              </w:rPr>
            </w:pPr>
            <w:r w:rsidRPr="004C167A">
              <w:rPr>
                <w:sz w:val="18"/>
                <w:szCs w:val="18"/>
              </w:rPr>
              <w:t>20 100,00</w:t>
            </w:r>
          </w:p>
        </w:tc>
      </w:tr>
      <w:tr w:rsidR="004C167A" w:rsidRPr="004C167A" w:rsidTr="00415A69">
        <w:trPr>
          <w:trHeight w:val="450"/>
        </w:trPr>
        <w:tc>
          <w:tcPr>
            <w:tcW w:w="920" w:type="dxa"/>
            <w:noWrap/>
            <w:hideMark/>
          </w:tcPr>
          <w:p w:rsidR="004C167A" w:rsidRPr="00EE2476" w:rsidRDefault="004C167A" w:rsidP="00EE2476">
            <w:pPr>
              <w:tabs>
                <w:tab w:val="left" w:pos="3976"/>
              </w:tabs>
              <w:ind w:left="0" w:right="141" w:firstLine="0"/>
              <w:jc w:val="center"/>
              <w:rPr>
                <w:b/>
                <w:bCs/>
                <w:sz w:val="18"/>
                <w:szCs w:val="18"/>
              </w:rPr>
            </w:pPr>
            <w:r w:rsidRPr="00EE2476">
              <w:rPr>
                <w:b/>
                <w:bCs/>
                <w:sz w:val="18"/>
                <w:szCs w:val="18"/>
              </w:rPr>
              <w:t>4.</w:t>
            </w:r>
          </w:p>
        </w:tc>
        <w:tc>
          <w:tcPr>
            <w:tcW w:w="3046"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Паспортизация дорог</w:t>
            </w:r>
          </w:p>
        </w:tc>
        <w:tc>
          <w:tcPr>
            <w:tcW w:w="232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149 000,00</w:t>
            </w:r>
          </w:p>
        </w:tc>
        <w:tc>
          <w:tcPr>
            <w:tcW w:w="164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0,00</w:t>
            </w:r>
          </w:p>
        </w:tc>
        <w:tc>
          <w:tcPr>
            <w:tcW w:w="236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149 000,00</w:t>
            </w:r>
          </w:p>
        </w:tc>
      </w:tr>
      <w:tr w:rsidR="004C167A" w:rsidRPr="004C167A" w:rsidTr="00415A69">
        <w:trPr>
          <w:trHeight w:val="1140"/>
        </w:trPr>
        <w:tc>
          <w:tcPr>
            <w:tcW w:w="920" w:type="dxa"/>
            <w:noWrap/>
            <w:hideMark/>
          </w:tcPr>
          <w:p w:rsidR="004C167A" w:rsidRPr="00EE2476" w:rsidRDefault="004C167A" w:rsidP="00EE2476">
            <w:pPr>
              <w:tabs>
                <w:tab w:val="left" w:pos="3976"/>
              </w:tabs>
              <w:ind w:left="0" w:right="141" w:firstLine="0"/>
              <w:jc w:val="center"/>
              <w:rPr>
                <w:sz w:val="18"/>
                <w:szCs w:val="18"/>
              </w:rPr>
            </w:pPr>
            <w:r w:rsidRPr="00EE2476">
              <w:rPr>
                <w:sz w:val="18"/>
                <w:szCs w:val="18"/>
              </w:rPr>
              <w:t>4.1.</w:t>
            </w:r>
          </w:p>
        </w:tc>
        <w:tc>
          <w:tcPr>
            <w:tcW w:w="3046" w:type="dxa"/>
            <w:hideMark/>
          </w:tcPr>
          <w:p w:rsidR="004C167A" w:rsidRPr="004C167A" w:rsidRDefault="004C167A" w:rsidP="004C167A">
            <w:pPr>
              <w:tabs>
                <w:tab w:val="left" w:pos="3976"/>
              </w:tabs>
              <w:ind w:left="0" w:right="141" w:firstLine="284"/>
              <w:rPr>
                <w:sz w:val="18"/>
                <w:szCs w:val="18"/>
              </w:rPr>
            </w:pPr>
            <w:r w:rsidRPr="004C167A">
              <w:rPr>
                <w:sz w:val="18"/>
                <w:szCs w:val="18"/>
              </w:rPr>
              <w:t>Подготовка межевых, технических планов в электронном виде, проведение кадастровых работ</w:t>
            </w:r>
          </w:p>
        </w:tc>
        <w:tc>
          <w:tcPr>
            <w:tcW w:w="2320" w:type="dxa"/>
            <w:hideMark/>
          </w:tcPr>
          <w:p w:rsidR="004C167A" w:rsidRPr="004C167A" w:rsidRDefault="004C167A" w:rsidP="004C167A">
            <w:pPr>
              <w:tabs>
                <w:tab w:val="left" w:pos="3976"/>
              </w:tabs>
              <w:ind w:left="0" w:right="141" w:firstLine="284"/>
              <w:rPr>
                <w:sz w:val="18"/>
                <w:szCs w:val="18"/>
              </w:rPr>
            </w:pPr>
            <w:r w:rsidRPr="004C167A">
              <w:rPr>
                <w:sz w:val="18"/>
                <w:szCs w:val="18"/>
              </w:rPr>
              <w:t>149 000,00</w:t>
            </w:r>
          </w:p>
        </w:tc>
        <w:tc>
          <w:tcPr>
            <w:tcW w:w="164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0,00</w:t>
            </w:r>
          </w:p>
        </w:tc>
        <w:tc>
          <w:tcPr>
            <w:tcW w:w="2360" w:type="dxa"/>
            <w:hideMark/>
          </w:tcPr>
          <w:p w:rsidR="004C167A" w:rsidRPr="004C167A" w:rsidRDefault="004C167A" w:rsidP="004C167A">
            <w:pPr>
              <w:tabs>
                <w:tab w:val="left" w:pos="3976"/>
              </w:tabs>
              <w:ind w:left="0" w:right="141" w:firstLine="284"/>
              <w:rPr>
                <w:sz w:val="18"/>
                <w:szCs w:val="18"/>
              </w:rPr>
            </w:pPr>
            <w:r w:rsidRPr="004C167A">
              <w:rPr>
                <w:sz w:val="18"/>
                <w:szCs w:val="18"/>
              </w:rPr>
              <w:t>149 000,00</w:t>
            </w:r>
          </w:p>
        </w:tc>
      </w:tr>
      <w:tr w:rsidR="004C167A" w:rsidRPr="004C167A" w:rsidTr="00415A69">
        <w:trPr>
          <w:trHeight w:val="885"/>
        </w:trPr>
        <w:tc>
          <w:tcPr>
            <w:tcW w:w="920" w:type="dxa"/>
            <w:noWrap/>
            <w:hideMark/>
          </w:tcPr>
          <w:p w:rsidR="004C167A" w:rsidRPr="00EE2476" w:rsidRDefault="004C167A" w:rsidP="00EE2476">
            <w:pPr>
              <w:tabs>
                <w:tab w:val="left" w:pos="3976"/>
              </w:tabs>
              <w:ind w:left="0" w:right="141" w:firstLine="0"/>
              <w:jc w:val="center"/>
              <w:rPr>
                <w:b/>
                <w:bCs/>
                <w:sz w:val="18"/>
                <w:szCs w:val="18"/>
              </w:rPr>
            </w:pPr>
            <w:r w:rsidRPr="00EE2476">
              <w:rPr>
                <w:b/>
                <w:bCs/>
                <w:sz w:val="18"/>
                <w:szCs w:val="18"/>
              </w:rPr>
              <w:t>5.</w:t>
            </w:r>
          </w:p>
        </w:tc>
        <w:tc>
          <w:tcPr>
            <w:tcW w:w="3046"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Обеспечение безопасности дорожного движения, в том числе</w:t>
            </w:r>
          </w:p>
        </w:tc>
        <w:tc>
          <w:tcPr>
            <w:tcW w:w="232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911 568,31</w:t>
            </w:r>
          </w:p>
        </w:tc>
        <w:tc>
          <w:tcPr>
            <w:tcW w:w="164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0,00</w:t>
            </w:r>
          </w:p>
        </w:tc>
        <w:tc>
          <w:tcPr>
            <w:tcW w:w="236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911 568,31</w:t>
            </w:r>
          </w:p>
        </w:tc>
      </w:tr>
      <w:tr w:rsidR="004C167A" w:rsidRPr="004C167A" w:rsidTr="00415A69">
        <w:trPr>
          <w:trHeight w:val="750"/>
        </w:trPr>
        <w:tc>
          <w:tcPr>
            <w:tcW w:w="920" w:type="dxa"/>
            <w:noWrap/>
            <w:hideMark/>
          </w:tcPr>
          <w:p w:rsidR="004C167A" w:rsidRPr="00EE2476" w:rsidRDefault="004C167A" w:rsidP="00EE2476">
            <w:pPr>
              <w:tabs>
                <w:tab w:val="left" w:pos="3976"/>
              </w:tabs>
              <w:ind w:left="0" w:right="141" w:firstLine="0"/>
              <w:jc w:val="center"/>
              <w:rPr>
                <w:sz w:val="18"/>
                <w:szCs w:val="18"/>
              </w:rPr>
            </w:pPr>
            <w:r w:rsidRPr="00EE2476">
              <w:rPr>
                <w:sz w:val="18"/>
                <w:szCs w:val="18"/>
              </w:rPr>
              <w:t>5.1.</w:t>
            </w:r>
          </w:p>
        </w:tc>
        <w:tc>
          <w:tcPr>
            <w:tcW w:w="3046" w:type="dxa"/>
            <w:hideMark/>
          </w:tcPr>
          <w:p w:rsidR="004C167A" w:rsidRPr="004C167A" w:rsidRDefault="004C167A" w:rsidP="004C167A">
            <w:pPr>
              <w:tabs>
                <w:tab w:val="left" w:pos="3976"/>
              </w:tabs>
              <w:ind w:left="0" w:right="141" w:firstLine="284"/>
              <w:rPr>
                <w:sz w:val="18"/>
                <w:szCs w:val="18"/>
              </w:rPr>
            </w:pPr>
            <w:r w:rsidRPr="004C167A">
              <w:rPr>
                <w:sz w:val="18"/>
                <w:szCs w:val="18"/>
              </w:rPr>
              <w:t>Приобретение и установка дорожных знаков</w:t>
            </w:r>
          </w:p>
        </w:tc>
        <w:tc>
          <w:tcPr>
            <w:tcW w:w="2320" w:type="dxa"/>
            <w:hideMark/>
          </w:tcPr>
          <w:p w:rsidR="004C167A" w:rsidRPr="004C167A" w:rsidRDefault="004C167A" w:rsidP="004C167A">
            <w:pPr>
              <w:tabs>
                <w:tab w:val="left" w:pos="3976"/>
              </w:tabs>
              <w:ind w:left="0" w:right="141" w:firstLine="284"/>
              <w:rPr>
                <w:sz w:val="18"/>
                <w:szCs w:val="18"/>
              </w:rPr>
            </w:pPr>
            <w:r w:rsidRPr="004C167A">
              <w:rPr>
                <w:sz w:val="18"/>
                <w:szCs w:val="18"/>
              </w:rPr>
              <w:t>48 000,00</w:t>
            </w:r>
          </w:p>
        </w:tc>
        <w:tc>
          <w:tcPr>
            <w:tcW w:w="164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0,00</w:t>
            </w:r>
          </w:p>
        </w:tc>
        <w:tc>
          <w:tcPr>
            <w:tcW w:w="2360" w:type="dxa"/>
            <w:hideMark/>
          </w:tcPr>
          <w:p w:rsidR="004C167A" w:rsidRPr="004C167A" w:rsidRDefault="004C167A" w:rsidP="004C167A">
            <w:pPr>
              <w:tabs>
                <w:tab w:val="left" w:pos="3976"/>
              </w:tabs>
              <w:ind w:left="0" w:right="141" w:firstLine="284"/>
              <w:rPr>
                <w:sz w:val="18"/>
                <w:szCs w:val="18"/>
              </w:rPr>
            </w:pPr>
            <w:r w:rsidRPr="004C167A">
              <w:rPr>
                <w:sz w:val="18"/>
                <w:szCs w:val="18"/>
              </w:rPr>
              <w:t>48 000,00</w:t>
            </w:r>
          </w:p>
        </w:tc>
      </w:tr>
      <w:tr w:rsidR="004C167A" w:rsidRPr="004C167A" w:rsidTr="00415A69">
        <w:trPr>
          <w:trHeight w:val="795"/>
        </w:trPr>
        <w:tc>
          <w:tcPr>
            <w:tcW w:w="920" w:type="dxa"/>
            <w:noWrap/>
            <w:hideMark/>
          </w:tcPr>
          <w:p w:rsidR="004C167A" w:rsidRPr="00EE2476" w:rsidRDefault="004C167A" w:rsidP="00EE2476">
            <w:pPr>
              <w:tabs>
                <w:tab w:val="left" w:pos="3976"/>
              </w:tabs>
              <w:ind w:left="0" w:right="141" w:firstLine="0"/>
              <w:jc w:val="center"/>
              <w:rPr>
                <w:sz w:val="18"/>
                <w:szCs w:val="18"/>
              </w:rPr>
            </w:pPr>
            <w:r w:rsidRPr="00EE2476">
              <w:rPr>
                <w:sz w:val="18"/>
                <w:szCs w:val="18"/>
              </w:rPr>
              <w:t>5.2.</w:t>
            </w:r>
          </w:p>
        </w:tc>
        <w:tc>
          <w:tcPr>
            <w:tcW w:w="3046" w:type="dxa"/>
            <w:hideMark/>
          </w:tcPr>
          <w:p w:rsidR="004C167A" w:rsidRPr="004C167A" w:rsidRDefault="004C167A" w:rsidP="004C167A">
            <w:pPr>
              <w:tabs>
                <w:tab w:val="left" w:pos="3976"/>
              </w:tabs>
              <w:ind w:left="0" w:right="141" w:firstLine="284"/>
              <w:rPr>
                <w:sz w:val="18"/>
                <w:szCs w:val="18"/>
              </w:rPr>
            </w:pPr>
            <w:r w:rsidRPr="004C167A">
              <w:rPr>
                <w:sz w:val="18"/>
                <w:szCs w:val="18"/>
              </w:rPr>
              <w:t>Приобретение и установка дорожных знаков*</w:t>
            </w:r>
          </w:p>
        </w:tc>
        <w:tc>
          <w:tcPr>
            <w:tcW w:w="2320" w:type="dxa"/>
            <w:hideMark/>
          </w:tcPr>
          <w:p w:rsidR="004C167A" w:rsidRPr="004C167A" w:rsidRDefault="004C167A" w:rsidP="004C167A">
            <w:pPr>
              <w:tabs>
                <w:tab w:val="left" w:pos="3976"/>
              </w:tabs>
              <w:ind w:left="0" w:right="141" w:firstLine="284"/>
              <w:rPr>
                <w:sz w:val="18"/>
                <w:szCs w:val="18"/>
              </w:rPr>
            </w:pPr>
            <w:r w:rsidRPr="004C167A">
              <w:rPr>
                <w:sz w:val="18"/>
                <w:szCs w:val="18"/>
              </w:rPr>
              <w:t>585 985,00</w:t>
            </w:r>
          </w:p>
        </w:tc>
        <w:tc>
          <w:tcPr>
            <w:tcW w:w="164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0,00</w:t>
            </w:r>
          </w:p>
        </w:tc>
        <w:tc>
          <w:tcPr>
            <w:tcW w:w="2360" w:type="dxa"/>
            <w:hideMark/>
          </w:tcPr>
          <w:p w:rsidR="004C167A" w:rsidRPr="004C167A" w:rsidRDefault="004C167A" w:rsidP="004C167A">
            <w:pPr>
              <w:tabs>
                <w:tab w:val="left" w:pos="3976"/>
              </w:tabs>
              <w:ind w:left="0" w:right="141" w:firstLine="284"/>
              <w:rPr>
                <w:sz w:val="18"/>
                <w:szCs w:val="18"/>
              </w:rPr>
            </w:pPr>
            <w:r w:rsidRPr="004C167A">
              <w:rPr>
                <w:sz w:val="18"/>
                <w:szCs w:val="18"/>
              </w:rPr>
              <w:t>585 985,00</w:t>
            </w:r>
          </w:p>
        </w:tc>
      </w:tr>
      <w:tr w:rsidR="004C167A" w:rsidRPr="004C167A" w:rsidTr="00415A69">
        <w:trPr>
          <w:trHeight w:val="810"/>
        </w:trPr>
        <w:tc>
          <w:tcPr>
            <w:tcW w:w="920" w:type="dxa"/>
            <w:noWrap/>
            <w:hideMark/>
          </w:tcPr>
          <w:p w:rsidR="004C167A" w:rsidRPr="00EE2476" w:rsidRDefault="004C167A" w:rsidP="00EE2476">
            <w:pPr>
              <w:tabs>
                <w:tab w:val="left" w:pos="3976"/>
              </w:tabs>
              <w:ind w:left="0" w:right="141" w:firstLine="0"/>
              <w:jc w:val="center"/>
              <w:rPr>
                <w:sz w:val="18"/>
                <w:szCs w:val="18"/>
              </w:rPr>
            </w:pPr>
            <w:r w:rsidRPr="00EE2476">
              <w:rPr>
                <w:sz w:val="18"/>
                <w:szCs w:val="18"/>
              </w:rPr>
              <w:t>5.3.</w:t>
            </w:r>
          </w:p>
        </w:tc>
        <w:tc>
          <w:tcPr>
            <w:tcW w:w="3046" w:type="dxa"/>
            <w:hideMark/>
          </w:tcPr>
          <w:p w:rsidR="004C167A" w:rsidRPr="004C167A" w:rsidRDefault="004C167A" w:rsidP="004C167A">
            <w:pPr>
              <w:tabs>
                <w:tab w:val="left" w:pos="3976"/>
              </w:tabs>
              <w:ind w:left="0" w:right="141" w:firstLine="284"/>
              <w:rPr>
                <w:sz w:val="18"/>
                <w:szCs w:val="18"/>
              </w:rPr>
            </w:pPr>
            <w:r w:rsidRPr="004C167A">
              <w:rPr>
                <w:sz w:val="18"/>
                <w:szCs w:val="18"/>
              </w:rPr>
              <w:t>Приобретение запасных частей и техническое обслуживание автогрейдера*</w:t>
            </w:r>
          </w:p>
        </w:tc>
        <w:tc>
          <w:tcPr>
            <w:tcW w:w="2320" w:type="dxa"/>
            <w:hideMark/>
          </w:tcPr>
          <w:p w:rsidR="004C167A" w:rsidRPr="004C167A" w:rsidRDefault="004C167A" w:rsidP="004C167A">
            <w:pPr>
              <w:tabs>
                <w:tab w:val="left" w:pos="3976"/>
              </w:tabs>
              <w:ind w:left="0" w:right="141" w:firstLine="284"/>
              <w:rPr>
                <w:sz w:val="18"/>
                <w:szCs w:val="18"/>
              </w:rPr>
            </w:pPr>
            <w:r w:rsidRPr="004C167A">
              <w:rPr>
                <w:sz w:val="18"/>
                <w:szCs w:val="18"/>
              </w:rPr>
              <w:t>277 583,31</w:t>
            </w:r>
          </w:p>
        </w:tc>
        <w:tc>
          <w:tcPr>
            <w:tcW w:w="164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0,00</w:t>
            </w:r>
          </w:p>
        </w:tc>
        <w:tc>
          <w:tcPr>
            <w:tcW w:w="2360" w:type="dxa"/>
            <w:hideMark/>
          </w:tcPr>
          <w:p w:rsidR="004C167A" w:rsidRPr="004C167A" w:rsidRDefault="004C167A" w:rsidP="004C167A">
            <w:pPr>
              <w:tabs>
                <w:tab w:val="left" w:pos="3976"/>
              </w:tabs>
              <w:ind w:left="0" w:right="141" w:firstLine="284"/>
              <w:rPr>
                <w:sz w:val="18"/>
                <w:szCs w:val="18"/>
              </w:rPr>
            </w:pPr>
            <w:r w:rsidRPr="004C167A">
              <w:rPr>
                <w:sz w:val="18"/>
                <w:szCs w:val="18"/>
              </w:rPr>
              <w:t>277 583,31</w:t>
            </w:r>
          </w:p>
        </w:tc>
      </w:tr>
      <w:tr w:rsidR="004C167A" w:rsidRPr="004C167A" w:rsidTr="00415A69">
        <w:trPr>
          <w:trHeight w:val="1905"/>
        </w:trPr>
        <w:tc>
          <w:tcPr>
            <w:tcW w:w="920" w:type="dxa"/>
            <w:noWrap/>
            <w:hideMark/>
          </w:tcPr>
          <w:p w:rsidR="004C167A" w:rsidRPr="00EE2476" w:rsidRDefault="004C167A" w:rsidP="00EE2476">
            <w:pPr>
              <w:tabs>
                <w:tab w:val="left" w:pos="3976"/>
              </w:tabs>
              <w:ind w:left="0" w:right="141" w:firstLine="0"/>
              <w:jc w:val="center"/>
              <w:rPr>
                <w:b/>
                <w:bCs/>
                <w:sz w:val="18"/>
                <w:szCs w:val="18"/>
              </w:rPr>
            </w:pPr>
            <w:r w:rsidRPr="00EE2476">
              <w:rPr>
                <w:b/>
                <w:bCs/>
                <w:sz w:val="18"/>
                <w:szCs w:val="18"/>
              </w:rPr>
              <w:t>6.</w:t>
            </w:r>
          </w:p>
        </w:tc>
        <w:tc>
          <w:tcPr>
            <w:tcW w:w="3046"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 xml:space="preserve">Разработка проектно-сметной документации на капитальный ремонт автомобильных дорог общего пользования местного значения всего, в </w:t>
            </w:r>
            <w:proofErr w:type="spellStart"/>
            <w:r w:rsidRPr="004C167A">
              <w:rPr>
                <w:b/>
                <w:bCs/>
                <w:sz w:val="18"/>
                <w:szCs w:val="18"/>
              </w:rPr>
              <w:t>т.ч</w:t>
            </w:r>
            <w:proofErr w:type="spellEnd"/>
            <w:r w:rsidRPr="004C167A">
              <w:rPr>
                <w:b/>
                <w:bCs/>
                <w:sz w:val="18"/>
                <w:szCs w:val="18"/>
              </w:rPr>
              <w:t>.</w:t>
            </w:r>
          </w:p>
        </w:tc>
        <w:tc>
          <w:tcPr>
            <w:tcW w:w="232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314 000,00</w:t>
            </w:r>
          </w:p>
        </w:tc>
        <w:tc>
          <w:tcPr>
            <w:tcW w:w="164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0,00</w:t>
            </w:r>
          </w:p>
        </w:tc>
        <w:tc>
          <w:tcPr>
            <w:tcW w:w="236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314 000,00</w:t>
            </w:r>
          </w:p>
        </w:tc>
      </w:tr>
      <w:tr w:rsidR="004C167A" w:rsidRPr="004C167A" w:rsidTr="00415A69">
        <w:trPr>
          <w:trHeight w:val="600"/>
        </w:trPr>
        <w:tc>
          <w:tcPr>
            <w:tcW w:w="920" w:type="dxa"/>
            <w:noWrap/>
            <w:hideMark/>
          </w:tcPr>
          <w:p w:rsidR="004C167A" w:rsidRPr="00EE2476" w:rsidRDefault="004C167A" w:rsidP="00EE2476">
            <w:pPr>
              <w:tabs>
                <w:tab w:val="left" w:pos="3976"/>
              </w:tabs>
              <w:ind w:left="0" w:right="141" w:firstLine="0"/>
              <w:jc w:val="center"/>
              <w:rPr>
                <w:sz w:val="18"/>
                <w:szCs w:val="18"/>
              </w:rPr>
            </w:pPr>
            <w:r w:rsidRPr="00EE2476">
              <w:rPr>
                <w:sz w:val="18"/>
                <w:szCs w:val="18"/>
              </w:rPr>
              <w:t>6.1.</w:t>
            </w:r>
          </w:p>
        </w:tc>
        <w:tc>
          <w:tcPr>
            <w:tcW w:w="3046" w:type="dxa"/>
            <w:hideMark/>
          </w:tcPr>
          <w:p w:rsidR="004C167A" w:rsidRPr="004C167A" w:rsidRDefault="004C167A" w:rsidP="004C167A">
            <w:pPr>
              <w:tabs>
                <w:tab w:val="left" w:pos="3976"/>
              </w:tabs>
              <w:ind w:left="0" w:right="141" w:firstLine="284"/>
              <w:rPr>
                <w:sz w:val="18"/>
                <w:szCs w:val="18"/>
              </w:rPr>
            </w:pPr>
            <w:proofErr w:type="spellStart"/>
            <w:r w:rsidRPr="004C167A">
              <w:rPr>
                <w:sz w:val="18"/>
                <w:szCs w:val="18"/>
              </w:rPr>
              <w:t>с</w:t>
            </w:r>
            <w:proofErr w:type="gramStart"/>
            <w:r w:rsidRPr="004C167A">
              <w:rPr>
                <w:sz w:val="18"/>
                <w:szCs w:val="18"/>
              </w:rPr>
              <w:t>.Х</w:t>
            </w:r>
            <w:proofErr w:type="gramEnd"/>
            <w:r w:rsidRPr="004C167A">
              <w:rPr>
                <w:sz w:val="18"/>
                <w:szCs w:val="18"/>
              </w:rPr>
              <w:t>омутово</w:t>
            </w:r>
            <w:proofErr w:type="spellEnd"/>
            <w:r w:rsidRPr="004C167A">
              <w:rPr>
                <w:sz w:val="18"/>
                <w:szCs w:val="18"/>
              </w:rPr>
              <w:t xml:space="preserve">, </w:t>
            </w:r>
            <w:proofErr w:type="spellStart"/>
            <w:r w:rsidRPr="004C167A">
              <w:rPr>
                <w:sz w:val="18"/>
                <w:szCs w:val="18"/>
              </w:rPr>
              <w:t>ул.Мичурина</w:t>
            </w:r>
            <w:proofErr w:type="spellEnd"/>
          </w:p>
        </w:tc>
        <w:tc>
          <w:tcPr>
            <w:tcW w:w="2320" w:type="dxa"/>
            <w:hideMark/>
          </w:tcPr>
          <w:p w:rsidR="004C167A" w:rsidRPr="004C167A" w:rsidRDefault="004C167A" w:rsidP="004C167A">
            <w:pPr>
              <w:tabs>
                <w:tab w:val="left" w:pos="3976"/>
              </w:tabs>
              <w:ind w:left="0" w:right="141" w:firstLine="284"/>
              <w:rPr>
                <w:sz w:val="18"/>
                <w:szCs w:val="18"/>
              </w:rPr>
            </w:pPr>
            <w:r w:rsidRPr="004C167A">
              <w:rPr>
                <w:sz w:val="18"/>
                <w:szCs w:val="18"/>
              </w:rPr>
              <w:t>314 000,00</w:t>
            </w:r>
          </w:p>
        </w:tc>
        <w:tc>
          <w:tcPr>
            <w:tcW w:w="164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0,00</w:t>
            </w:r>
          </w:p>
        </w:tc>
        <w:tc>
          <w:tcPr>
            <w:tcW w:w="2360" w:type="dxa"/>
            <w:hideMark/>
          </w:tcPr>
          <w:p w:rsidR="004C167A" w:rsidRPr="004C167A" w:rsidRDefault="004C167A" w:rsidP="004C167A">
            <w:pPr>
              <w:tabs>
                <w:tab w:val="left" w:pos="3976"/>
              </w:tabs>
              <w:ind w:left="0" w:right="141" w:firstLine="284"/>
              <w:rPr>
                <w:sz w:val="18"/>
                <w:szCs w:val="18"/>
              </w:rPr>
            </w:pPr>
            <w:r w:rsidRPr="004C167A">
              <w:rPr>
                <w:sz w:val="18"/>
                <w:szCs w:val="18"/>
              </w:rPr>
              <w:t>314 000,00</w:t>
            </w:r>
          </w:p>
        </w:tc>
      </w:tr>
      <w:tr w:rsidR="004C167A" w:rsidRPr="004C167A" w:rsidTr="00415A69">
        <w:trPr>
          <w:trHeight w:val="825"/>
        </w:trPr>
        <w:tc>
          <w:tcPr>
            <w:tcW w:w="920" w:type="dxa"/>
            <w:noWrap/>
            <w:hideMark/>
          </w:tcPr>
          <w:p w:rsidR="004C167A" w:rsidRPr="00EE2476" w:rsidRDefault="004C167A" w:rsidP="00EE2476">
            <w:pPr>
              <w:tabs>
                <w:tab w:val="left" w:pos="3976"/>
              </w:tabs>
              <w:ind w:left="0" w:right="141" w:firstLine="0"/>
              <w:jc w:val="center"/>
              <w:rPr>
                <w:b/>
                <w:bCs/>
                <w:sz w:val="18"/>
                <w:szCs w:val="18"/>
              </w:rPr>
            </w:pPr>
            <w:r w:rsidRPr="00EE2476">
              <w:rPr>
                <w:b/>
                <w:bCs/>
                <w:sz w:val="18"/>
                <w:szCs w:val="18"/>
              </w:rPr>
              <w:t>7.</w:t>
            </w:r>
          </w:p>
        </w:tc>
        <w:tc>
          <w:tcPr>
            <w:tcW w:w="3046"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Кредиторская задолженность, в том числе:</w:t>
            </w:r>
          </w:p>
        </w:tc>
        <w:tc>
          <w:tcPr>
            <w:tcW w:w="232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2 488 700,00</w:t>
            </w:r>
          </w:p>
        </w:tc>
        <w:tc>
          <w:tcPr>
            <w:tcW w:w="164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0,00</w:t>
            </w:r>
          </w:p>
        </w:tc>
        <w:tc>
          <w:tcPr>
            <w:tcW w:w="236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2 488 700,00</w:t>
            </w:r>
          </w:p>
        </w:tc>
      </w:tr>
      <w:tr w:rsidR="004C167A" w:rsidRPr="004C167A" w:rsidTr="00415A69">
        <w:trPr>
          <w:trHeight w:val="465"/>
        </w:trPr>
        <w:tc>
          <w:tcPr>
            <w:tcW w:w="920" w:type="dxa"/>
            <w:noWrap/>
            <w:hideMark/>
          </w:tcPr>
          <w:p w:rsidR="004C167A" w:rsidRPr="00EE2476" w:rsidRDefault="004C167A" w:rsidP="00EE2476">
            <w:pPr>
              <w:tabs>
                <w:tab w:val="left" w:pos="3976"/>
              </w:tabs>
              <w:ind w:left="0" w:right="141" w:firstLine="0"/>
              <w:jc w:val="center"/>
              <w:rPr>
                <w:sz w:val="18"/>
                <w:szCs w:val="18"/>
              </w:rPr>
            </w:pPr>
            <w:r w:rsidRPr="00EE2476">
              <w:rPr>
                <w:sz w:val="18"/>
                <w:szCs w:val="18"/>
              </w:rPr>
              <w:t>7.1.</w:t>
            </w:r>
          </w:p>
        </w:tc>
        <w:tc>
          <w:tcPr>
            <w:tcW w:w="3046" w:type="dxa"/>
            <w:hideMark/>
          </w:tcPr>
          <w:p w:rsidR="004C167A" w:rsidRPr="004C167A" w:rsidRDefault="004C167A" w:rsidP="004C167A">
            <w:pPr>
              <w:tabs>
                <w:tab w:val="left" w:pos="3976"/>
              </w:tabs>
              <w:ind w:left="0" w:right="141" w:firstLine="284"/>
              <w:rPr>
                <w:sz w:val="18"/>
                <w:szCs w:val="18"/>
              </w:rPr>
            </w:pPr>
            <w:r w:rsidRPr="004C167A">
              <w:rPr>
                <w:sz w:val="18"/>
                <w:szCs w:val="18"/>
              </w:rPr>
              <w:t xml:space="preserve">Услуги по вывозке </w:t>
            </w:r>
            <w:proofErr w:type="spellStart"/>
            <w:r w:rsidRPr="004C167A">
              <w:rPr>
                <w:sz w:val="18"/>
                <w:szCs w:val="18"/>
              </w:rPr>
              <w:t>пгс</w:t>
            </w:r>
            <w:proofErr w:type="spellEnd"/>
          </w:p>
        </w:tc>
        <w:tc>
          <w:tcPr>
            <w:tcW w:w="2320" w:type="dxa"/>
            <w:hideMark/>
          </w:tcPr>
          <w:p w:rsidR="004C167A" w:rsidRPr="004C167A" w:rsidRDefault="004C167A" w:rsidP="004C167A">
            <w:pPr>
              <w:tabs>
                <w:tab w:val="left" w:pos="3976"/>
              </w:tabs>
              <w:ind w:left="0" w:right="141" w:firstLine="284"/>
              <w:rPr>
                <w:sz w:val="18"/>
                <w:szCs w:val="18"/>
              </w:rPr>
            </w:pPr>
            <w:r w:rsidRPr="004C167A">
              <w:rPr>
                <w:sz w:val="18"/>
                <w:szCs w:val="18"/>
              </w:rPr>
              <w:t>295 000,00</w:t>
            </w:r>
          </w:p>
        </w:tc>
        <w:tc>
          <w:tcPr>
            <w:tcW w:w="164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0,00</w:t>
            </w:r>
          </w:p>
        </w:tc>
        <w:tc>
          <w:tcPr>
            <w:tcW w:w="2360" w:type="dxa"/>
            <w:hideMark/>
          </w:tcPr>
          <w:p w:rsidR="004C167A" w:rsidRPr="004C167A" w:rsidRDefault="004C167A" w:rsidP="004C167A">
            <w:pPr>
              <w:tabs>
                <w:tab w:val="left" w:pos="3976"/>
              </w:tabs>
              <w:ind w:left="0" w:right="141" w:firstLine="284"/>
              <w:rPr>
                <w:sz w:val="18"/>
                <w:szCs w:val="18"/>
              </w:rPr>
            </w:pPr>
            <w:r w:rsidRPr="004C167A">
              <w:rPr>
                <w:sz w:val="18"/>
                <w:szCs w:val="18"/>
              </w:rPr>
              <w:t>295 000,00</w:t>
            </w:r>
          </w:p>
        </w:tc>
      </w:tr>
      <w:tr w:rsidR="004C167A" w:rsidRPr="004C167A" w:rsidTr="00415A69">
        <w:trPr>
          <w:trHeight w:val="480"/>
        </w:trPr>
        <w:tc>
          <w:tcPr>
            <w:tcW w:w="920" w:type="dxa"/>
            <w:noWrap/>
            <w:hideMark/>
          </w:tcPr>
          <w:p w:rsidR="004C167A" w:rsidRPr="00EE2476" w:rsidRDefault="004C167A" w:rsidP="00EE2476">
            <w:pPr>
              <w:tabs>
                <w:tab w:val="left" w:pos="3976"/>
              </w:tabs>
              <w:ind w:left="0" w:right="141" w:firstLine="0"/>
              <w:jc w:val="center"/>
              <w:rPr>
                <w:sz w:val="18"/>
                <w:szCs w:val="18"/>
              </w:rPr>
            </w:pPr>
            <w:r w:rsidRPr="00EE2476">
              <w:rPr>
                <w:sz w:val="18"/>
                <w:szCs w:val="18"/>
              </w:rPr>
              <w:t>7.2.</w:t>
            </w:r>
          </w:p>
        </w:tc>
        <w:tc>
          <w:tcPr>
            <w:tcW w:w="3046" w:type="dxa"/>
            <w:hideMark/>
          </w:tcPr>
          <w:p w:rsidR="004C167A" w:rsidRPr="004C167A" w:rsidRDefault="004C167A" w:rsidP="004C167A">
            <w:pPr>
              <w:tabs>
                <w:tab w:val="left" w:pos="3976"/>
              </w:tabs>
              <w:ind w:left="0" w:right="141" w:firstLine="284"/>
              <w:rPr>
                <w:sz w:val="18"/>
                <w:szCs w:val="18"/>
              </w:rPr>
            </w:pPr>
            <w:r w:rsidRPr="004C167A">
              <w:rPr>
                <w:sz w:val="18"/>
                <w:szCs w:val="18"/>
              </w:rPr>
              <w:t>Услуги спецтехники</w:t>
            </w:r>
          </w:p>
        </w:tc>
        <w:tc>
          <w:tcPr>
            <w:tcW w:w="2320" w:type="dxa"/>
            <w:hideMark/>
          </w:tcPr>
          <w:p w:rsidR="004C167A" w:rsidRPr="004C167A" w:rsidRDefault="004C167A" w:rsidP="004C167A">
            <w:pPr>
              <w:tabs>
                <w:tab w:val="left" w:pos="3976"/>
              </w:tabs>
              <w:ind w:left="0" w:right="141" w:firstLine="284"/>
              <w:rPr>
                <w:sz w:val="18"/>
                <w:szCs w:val="18"/>
              </w:rPr>
            </w:pPr>
            <w:r w:rsidRPr="004C167A">
              <w:rPr>
                <w:sz w:val="18"/>
                <w:szCs w:val="18"/>
              </w:rPr>
              <w:t>483 700,00</w:t>
            </w:r>
          </w:p>
        </w:tc>
        <w:tc>
          <w:tcPr>
            <w:tcW w:w="164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0,00</w:t>
            </w:r>
          </w:p>
        </w:tc>
        <w:tc>
          <w:tcPr>
            <w:tcW w:w="2360" w:type="dxa"/>
            <w:hideMark/>
          </w:tcPr>
          <w:p w:rsidR="004C167A" w:rsidRPr="004C167A" w:rsidRDefault="004C167A" w:rsidP="004C167A">
            <w:pPr>
              <w:tabs>
                <w:tab w:val="left" w:pos="3976"/>
              </w:tabs>
              <w:ind w:left="0" w:right="141" w:firstLine="284"/>
              <w:rPr>
                <w:sz w:val="18"/>
                <w:szCs w:val="18"/>
              </w:rPr>
            </w:pPr>
            <w:r w:rsidRPr="004C167A">
              <w:rPr>
                <w:sz w:val="18"/>
                <w:szCs w:val="18"/>
              </w:rPr>
              <w:t>483 700,00</w:t>
            </w:r>
          </w:p>
        </w:tc>
      </w:tr>
      <w:tr w:rsidR="004C167A" w:rsidRPr="004C167A" w:rsidTr="00415A69">
        <w:trPr>
          <w:trHeight w:val="1185"/>
        </w:trPr>
        <w:tc>
          <w:tcPr>
            <w:tcW w:w="920" w:type="dxa"/>
            <w:noWrap/>
            <w:hideMark/>
          </w:tcPr>
          <w:p w:rsidR="004C167A" w:rsidRPr="00EE2476" w:rsidRDefault="004C167A" w:rsidP="00EE2476">
            <w:pPr>
              <w:tabs>
                <w:tab w:val="left" w:pos="3976"/>
              </w:tabs>
              <w:ind w:left="0" w:right="141" w:firstLine="0"/>
              <w:jc w:val="center"/>
              <w:rPr>
                <w:sz w:val="18"/>
                <w:szCs w:val="18"/>
              </w:rPr>
            </w:pPr>
            <w:r w:rsidRPr="00EE2476">
              <w:rPr>
                <w:sz w:val="18"/>
                <w:szCs w:val="18"/>
              </w:rPr>
              <w:lastRenderedPageBreak/>
              <w:t>7.3.</w:t>
            </w:r>
          </w:p>
        </w:tc>
        <w:tc>
          <w:tcPr>
            <w:tcW w:w="3046" w:type="dxa"/>
            <w:hideMark/>
          </w:tcPr>
          <w:p w:rsidR="004C167A" w:rsidRPr="004C167A" w:rsidRDefault="004C167A" w:rsidP="004C167A">
            <w:pPr>
              <w:tabs>
                <w:tab w:val="left" w:pos="3976"/>
              </w:tabs>
              <w:ind w:left="0" w:right="141" w:firstLine="284"/>
              <w:rPr>
                <w:sz w:val="18"/>
                <w:szCs w:val="18"/>
              </w:rPr>
            </w:pPr>
            <w:r w:rsidRPr="004C167A">
              <w:rPr>
                <w:sz w:val="18"/>
                <w:szCs w:val="18"/>
              </w:rPr>
              <w:t xml:space="preserve">ПСД на капитальный ремонт дорог, </w:t>
            </w:r>
            <w:proofErr w:type="spellStart"/>
            <w:r w:rsidRPr="004C167A">
              <w:rPr>
                <w:sz w:val="18"/>
                <w:szCs w:val="18"/>
              </w:rPr>
              <w:t>с</w:t>
            </w:r>
            <w:proofErr w:type="gramStart"/>
            <w:r w:rsidRPr="004C167A">
              <w:rPr>
                <w:sz w:val="18"/>
                <w:szCs w:val="18"/>
              </w:rPr>
              <w:t>.Х</w:t>
            </w:r>
            <w:proofErr w:type="gramEnd"/>
            <w:r w:rsidRPr="004C167A">
              <w:rPr>
                <w:sz w:val="18"/>
                <w:szCs w:val="18"/>
              </w:rPr>
              <w:t>омутово</w:t>
            </w:r>
            <w:proofErr w:type="spellEnd"/>
            <w:r w:rsidRPr="004C167A">
              <w:rPr>
                <w:sz w:val="18"/>
                <w:szCs w:val="18"/>
              </w:rPr>
              <w:t xml:space="preserve">, </w:t>
            </w:r>
            <w:proofErr w:type="spellStart"/>
            <w:r w:rsidRPr="004C167A">
              <w:rPr>
                <w:sz w:val="18"/>
                <w:szCs w:val="18"/>
              </w:rPr>
              <w:t>ул.Братская</w:t>
            </w:r>
            <w:proofErr w:type="spellEnd"/>
            <w:r w:rsidRPr="004C167A">
              <w:rPr>
                <w:sz w:val="18"/>
                <w:szCs w:val="18"/>
              </w:rPr>
              <w:t>, Сиреневая, Каландаришвили</w:t>
            </w:r>
          </w:p>
        </w:tc>
        <w:tc>
          <w:tcPr>
            <w:tcW w:w="2320" w:type="dxa"/>
            <w:hideMark/>
          </w:tcPr>
          <w:p w:rsidR="004C167A" w:rsidRPr="004C167A" w:rsidRDefault="004C167A" w:rsidP="004C167A">
            <w:pPr>
              <w:tabs>
                <w:tab w:val="left" w:pos="3976"/>
              </w:tabs>
              <w:ind w:left="0" w:right="141" w:firstLine="284"/>
              <w:rPr>
                <w:sz w:val="18"/>
                <w:szCs w:val="18"/>
              </w:rPr>
            </w:pPr>
            <w:r w:rsidRPr="004C167A">
              <w:rPr>
                <w:sz w:val="18"/>
                <w:szCs w:val="18"/>
              </w:rPr>
              <w:t>1 186 000,00</w:t>
            </w:r>
          </w:p>
        </w:tc>
        <w:tc>
          <w:tcPr>
            <w:tcW w:w="164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0,00</w:t>
            </w:r>
          </w:p>
        </w:tc>
        <w:tc>
          <w:tcPr>
            <w:tcW w:w="2360" w:type="dxa"/>
            <w:hideMark/>
          </w:tcPr>
          <w:p w:rsidR="004C167A" w:rsidRPr="004C167A" w:rsidRDefault="004C167A" w:rsidP="004C167A">
            <w:pPr>
              <w:tabs>
                <w:tab w:val="left" w:pos="3976"/>
              </w:tabs>
              <w:ind w:left="0" w:right="141" w:firstLine="284"/>
              <w:rPr>
                <w:sz w:val="18"/>
                <w:szCs w:val="18"/>
              </w:rPr>
            </w:pPr>
            <w:r w:rsidRPr="004C167A">
              <w:rPr>
                <w:sz w:val="18"/>
                <w:szCs w:val="18"/>
              </w:rPr>
              <w:t>1 186 000,00</w:t>
            </w:r>
          </w:p>
        </w:tc>
      </w:tr>
      <w:tr w:rsidR="004C167A" w:rsidRPr="004C167A" w:rsidTr="00415A69">
        <w:trPr>
          <w:trHeight w:val="1140"/>
        </w:trPr>
        <w:tc>
          <w:tcPr>
            <w:tcW w:w="920" w:type="dxa"/>
            <w:noWrap/>
            <w:hideMark/>
          </w:tcPr>
          <w:p w:rsidR="004C167A" w:rsidRPr="00EE2476" w:rsidRDefault="004C167A" w:rsidP="00EE2476">
            <w:pPr>
              <w:tabs>
                <w:tab w:val="left" w:pos="3976"/>
              </w:tabs>
              <w:ind w:left="0" w:right="141" w:firstLine="0"/>
              <w:jc w:val="center"/>
              <w:rPr>
                <w:sz w:val="18"/>
                <w:szCs w:val="18"/>
              </w:rPr>
            </w:pPr>
            <w:r w:rsidRPr="00EE2476">
              <w:rPr>
                <w:sz w:val="18"/>
                <w:szCs w:val="18"/>
              </w:rPr>
              <w:t>7.4.</w:t>
            </w:r>
          </w:p>
        </w:tc>
        <w:tc>
          <w:tcPr>
            <w:tcW w:w="3046" w:type="dxa"/>
            <w:hideMark/>
          </w:tcPr>
          <w:p w:rsidR="004C167A" w:rsidRPr="004C167A" w:rsidRDefault="004C167A" w:rsidP="004C167A">
            <w:pPr>
              <w:tabs>
                <w:tab w:val="left" w:pos="3976"/>
              </w:tabs>
              <w:ind w:left="0" w:right="141" w:firstLine="284"/>
              <w:rPr>
                <w:sz w:val="18"/>
                <w:szCs w:val="18"/>
              </w:rPr>
            </w:pPr>
            <w:r w:rsidRPr="004C167A">
              <w:rPr>
                <w:sz w:val="18"/>
                <w:szCs w:val="18"/>
              </w:rPr>
              <w:t xml:space="preserve">Услуги по определение </w:t>
            </w:r>
            <w:proofErr w:type="spellStart"/>
            <w:r w:rsidRPr="004C167A">
              <w:rPr>
                <w:sz w:val="18"/>
                <w:szCs w:val="18"/>
              </w:rPr>
              <w:t>физмко</w:t>
            </w:r>
            <w:proofErr w:type="spellEnd"/>
            <w:r w:rsidRPr="004C167A">
              <w:rPr>
                <w:sz w:val="18"/>
                <w:szCs w:val="18"/>
              </w:rPr>
              <w:t xml:space="preserve">-химического состава </w:t>
            </w:r>
            <w:proofErr w:type="spellStart"/>
            <w:proofErr w:type="gramStart"/>
            <w:r w:rsidRPr="004C167A">
              <w:rPr>
                <w:sz w:val="18"/>
                <w:szCs w:val="18"/>
              </w:rPr>
              <w:t>асфальто</w:t>
            </w:r>
            <w:proofErr w:type="spellEnd"/>
            <w:r w:rsidRPr="004C167A">
              <w:rPr>
                <w:sz w:val="18"/>
                <w:szCs w:val="18"/>
              </w:rPr>
              <w:t>-бетонной</w:t>
            </w:r>
            <w:proofErr w:type="gramEnd"/>
            <w:r w:rsidRPr="004C167A">
              <w:rPr>
                <w:sz w:val="18"/>
                <w:szCs w:val="18"/>
              </w:rPr>
              <w:t xml:space="preserve"> смеси</w:t>
            </w:r>
          </w:p>
        </w:tc>
        <w:tc>
          <w:tcPr>
            <w:tcW w:w="2320" w:type="dxa"/>
            <w:hideMark/>
          </w:tcPr>
          <w:p w:rsidR="004C167A" w:rsidRPr="004C167A" w:rsidRDefault="004C167A" w:rsidP="004C167A">
            <w:pPr>
              <w:tabs>
                <w:tab w:val="left" w:pos="3976"/>
              </w:tabs>
              <w:ind w:left="0" w:right="141" w:firstLine="284"/>
              <w:rPr>
                <w:sz w:val="18"/>
                <w:szCs w:val="18"/>
              </w:rPr>
            </w:pPr>
            <w:r w:rsidRPr="004C167A">
              <w:rPr>
                <w:sz w:val="18"/>
                <w:szCs w:val="18"/>
              </w:rPr>
              <w:t>144 000,00</w:t>
            </w:r>
          </w:p>
        </w:tc>
        <w:tc>
          <w:tcPr>
            <w:tcW w:w="164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0,00</w:t>
            </w:r>
          </w:p>
        </w:tc>
        <w:tc>
          <w:tcPr>
            <w:tcW w:w="2360" w:type="dxa"/>
            <w:hideMark/>
          </w:tcPr>
          <w:p w:rsidR="004C167A" w:rsidRPr="004C167A" w:rsidRDefault="004C167A" w:rsidP="004C167A">
            <w:pPr>
              <w:tabs>
                <w:tab w:val="left" w:pos="3976"/>
              </w:tabs>
              <w:ind w:left="0" w:right="141" w:firstLine="284"/>
              <w:rPr>
                <w:sz w:val="18"/>
                <w:szCs w:val="18"/>
              </w:rPr>
            </w:pPr>
            <w:r w:rsidRPr="004C167A">
              <w:rPr>
                <w:sz w:val="18"/>
                <w:szCs w:val="18"/>
              </w:rPr>
              <w:t>144 000,00</w:t>
            </w:r>
          </w:p>
        </w:tc>
      </w:tr>
      <w:tr w:rsidR="004C167A" w:rsidRPr="004C167A" w:rsidTr="00415A69">
        <w:trPr>
          <w:trHeight w:val="495"/>
        </w:trPr>
        <w:tc>
          <w:tcPr>
            <w:tcW w:w="920" w:type="dxa"/>
            <w:noWrap/>
            <w:hideMark/>
          </w:tcPr>
          <w:p w:rsidR="004C167A" w:rsidRPr="00EE2476" w:rsidRDefault="004C167A" w:rsidP="00EE2476">
            <w:pPr>
              <w:tabs>
                <w:tab w:val="left" w:pos="3976"/>
              </w:tabs>
              <w:ind w:left="0" w:right="141" w:firstLine="0"/>
              <w:jc w:val="center"/>
              <w:rPr>
                <w:sz w:val="18"/>
                <w:szCs w:val="18"/>
              </w:rPr>
            </w:pPr>
            <w:r w:rsidRPr="00EE2476">
              <w:rPr>
                <w:sz w:val="18"/>
                <w:szCs w:val="18"/>
              </w:rPr>
              <w:t>7.5.</w:t>
            </w:r>
          </w:p>
        </w:tc>
        <w:tc>
          <w:tcPr>
            <w:tcW w:w="3046" w:type="dxa"/>
            <w:hideMark/>
          </w:tcPr>
          <w:p w:rsidR="004C167A" w:rsidRPr="004C167A" w:rsidRDefault="004C167A" w:rsidP="004C167A">
            <w:pPr>
              <w:tabs>
                <w:tab w:val="left" w:pos="3976"/>
              </w:tabs>
              <w:ind w:left="0" w:right="141" w:firstLine="284"/>
              <w:rPr>
                <w:sz w:val="18"/>
                <w:szCs w:val="18"/>
              </w:rPr>
            </w:pPr>
            <w:r w:rsidRPr="004C167A">
              <w:rPr>
                <w:sz w:val="18"/>
                <w:szCs w:val="18"/>
              </w:rPr>
              <w:t>Паспортизация дорог</w:t>
            </w:r>
          </w:p>
        </w:tc>
        <w:tc>
          <w:tcPr>
            <w:tcW w:w="2320" w:type="dxa"/>
            <w:hideMark/>
          </w:tcPr>
          <w:p w:rsidR="004C167A" w:rsidRPr="004C167A" w:rsidRDefault="004C167A" w:rsidP="004C167A">
            <w:pPr>
              <w:tabs>
                <w:tab w:val="left" w:pos="3976"/>
              </w:tabs>
              <w:ind w:left="0" w:right="141" w:firstLine="284"/>
              <w:rPr>
                <w:sz w:val="18"/>
                <w:szCs w:val="18"/>
              </w:rPr>
            </w:pPr>
            <w:r w:rsidRPr="004C167A">
              <w:rPr>
                <w:sz w:val="18"/>
                <w:szCs w:val="18"/>
              </w:rPr>
              <w:t>60 000,00</w:t>
            </w:r>
          </w:p>
        </w:tc>
        <w:tc>
          <w:tcPr>
            <w:tcW w:w="164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0,00</w:t>
            </w:r>
          </w:p>
        </w:tc>
        <w:tc>
          <w:tcPr>
            <w:tcW w:w="2360" w:type="dxa"/>
            <w:hideMark/>
          </w:tcPr>
          <w:p w:rsidR="004C167A" w:rsidRPr="004C167A" w:rsidRDefault="004C167A" w:rsidP="004C167A">
            <w:pPr>
              <w:tabs>
                <w:tab w:val="left" w:pos="3976"/>
              </w:tabs>
              <w:ind w:left="0" w:right="141" w:firstLine="284"/>
              <w:rPr>
                <w:sz w:val="18"/>
                <w:szCs w:val="18"/>
              </w:rPr>
            </w:pPr>
            <w:r w:rsidRPr="004C167A">
              <w:rPr>
                <w:sz w:val="18"/>
                <w:szCs w:val="18"/>
              </w:rPr>
              <w:t>60 000,00</w:t>
            </w:r>
          </w:p>
        </w:tc>
      </w:tr>
      <w:tr w:rsidR="004C167A" w:rsidRPr="004C167A" w:rsidTr="00415A69">
        <w:trPr>
          <w:trHeight w:val="555"/>
        </w:trPr>
        <w:tc>
          <w:tcPr>
            <w:tcW w:w="920" w:type="dxa"/>
            <w:noWrap/>
            <w:hideMark/>
          </w:tcPr>
          <w:p w:rsidR="004C167A" w:rsidRPr="00EE2476" w:rsidRDefault="004C167A" w:rsidP="00EE2476">
            <w:pPr>
              <w:tabs>
                <w:tab w:val="left" w:pos="3976"/>
              </w:tabs>
              <w:ind w:left="0" w:right="141" w:firstLine="0"/>
              <w:jc w:val="center"/>
              <w:rPr>
                <w:sz w:val="18"/>
                <w:szCs w:val="18"/>
              </w:rPr>
            </w:pPr>
            <w:r w:rsidRPr="00EE2476">
              <w:rPr>
                <w:sz w:val="18"/>
                <w:szCs w:val="18"/>
              </w:rPr>
              <w:t>7.6.</w:t>
            </w:r>
          </w:p>
        </w:tc>
        <w:tc>
          <w:tcPr>
            <w:tcW w:w="3046" w:type="dxa"/>
            <w:hideMark/>
          </w:tcPr>
          <w:p w:rsidR="004C167A" w:rsidRPr="004C167A" w:rsidRDefault="004C167A" w:rsidP="004C167A">
            <w:pPr>
              <w:tabs>
                <w:tab w:val="left" w:pos="3976"/>
              </w:tabs>
              <w:ind w:left="0" w:right="141" w:firstLine="284"/>
              <w:rPr>
                <w:sz w:val="18"/>
                <w:szCs w:val="18"/>
              </w:rPr>
            </w:pPr>
            <w:r w:rsidRPr="004C167A">
              <w:rPr>
                <w:sz w:val="18"/>
                <w:szCs w:val="18"/>
              </w:rPr>
              <w:t>Услуги спецтехники*</w:t>
            </w:r>
          </w:p>
        </w:tc>
        <w:tc>
          <w:tcPr>
            <w:tcW w:w="2320" w:type="dxa"/>
            <w:hideMark/>
          </w:tcPr>
          <w:p w:rsidR="004C167A" w:rsidRPr="004C167A" w:rsidRDefault="004C167A" w:rsidP="004C167A">
            <w:pPr>
              <w:tabs>
                <w:tab w:val="left" w:pos="3976"/>
              </w:tabs>
              <w:ind w:left="0" w:right="141" w:firstLine="284"/>
              <w:rPr>
                <w:sz w:val="18"/>
                <w:szCs w:val="18"/>
              </w:rPr>
            </w:pPr>
            <w:r w:rsidRPr="004C167A">
              <w:rPr>
                <w:sz w:val="18"/>
                <w:szCs w:val="18"/>
              </w:rPr>
              <w:t>90 000,00</w:t>
            </w:r>
          </w:p>
        </w:tc>
        <w:tc>
          <w:tcPr>
            <w:tcW w:w="164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0,00</w:t>
            </w:r>
          </w:p>
        </w:tc>
        <w:tc>
          <w:tcPr>
            <w:tcW w:w="2360" w:type="dxa"/>
            <w:hideMark/>
          </w:tcPr>
          <w:p w:rsidR="004C167A" w:rsidRPr="004C167A" w:rsidRDefault="004C167A" w:rsidP="004C167A">
            <w:pPr>
              <w:tabs>
                <w:tab w:val="left" w:pos="3976"/>
              </w:tabs>
              <w:ind w:left="0" w:right="141" w:firstLine="284"/>
              <w:rPr>
                <w:sz w:val="18"/>
                <w:szCs w:val="18"/>
              </w:rPr>
            </w:pPr>
            <w:r w:rsidRPr="004C167A">
              <w:rPr>
                <w:sz w:val="18"/>
                <w:szCs w:val="18"/>
              </w:rPr>
              <w:t>90 000,00</w:t>
            </w:r>
          </w:p>
        </w:tc>
      </w:tr>
      <w:tr w:rsidR="004C167A" w:rsidRPr="004C167A" w:rsidTr="00415A69">
        <w:trPr>
          <w:trHeight w:val="540"/>
        </w:trPr>
        <w:tc>
          <w:tcPr>
            <w:tcW w:w="920" w:type="dxa"/>
            <w:noWrap/>
            <w:hideMark/>
          </w:tcPr>
          <w:p w:rsidR="004C167A" w:rsidRPr="00EE2476" w:rsidRDefault="004C167A" w:rsidP="00EE2476">
            <w:pPr>
              <w:tabs>
                <w:tab w:val="left" w:pos="3976"/>
              </w:tabs>
              <w:ind w:left="0" w:right="141" w:firstLine="0"/>
              <w:jc w:val="center"/>
              <w:rPr>
                <w:sz w:val="18"/>
                <w:szCs w:val="18"/>
              </w:rPr>
            </w:pPr>
            <w:r w:rsidRPr="00EE2476">
              <w:rPr>
                <w:sz w:val="18"/>
                <w:szCs w:val="18"/>
              </w:rPr>
              <w:t>7.7.</w:t>
            </w:r>
          </w:p>
        </w:tc>
        <w:tc>
          <w:tcPr>
            <w:tcW w:w="3046" w:type="dxa"/>
            <w:hideMark/>
          </w:tcPr>
          <w:p w:rsidR="004C167A" w:rsidRPr="004C167A" w:rsidRDefault="004C167A" w:rsidP="004C167A">
            <w:pPr>
              <w:tabs>
                <w:tab w:val="left" w:pos="3976"/>
              </w:tabs>
              <w:ind w:left="0" w:right="141" w:firstLine="284"/>
              <w:rPr>
                <w:sz w:val="18"/>
                <w:szCs w:val="18"/>
              </w:rPr>
            </w:pPr>
            <w:r w:rsidRPr="004C167A">
              <w:rPr>
                <w:sz w:val="18"/>
                <w:szCs w:val="18"/>
              </w:rPr>
              <w:t xml:space="preserve">Услуги по </w:t>
            </w:r>
            <w:proofErr w:type="spellStart"/>
            <w:r w:rsidRPr="004C167A">
              <w:rPr>
                <w:sz w:val="18"/>
                <w:szCs w:val="18"/>
              </w:rPr>
              <w:t>противогололедной</w:t>
            </w:r>
            <w:proofErr w:type="spellEnd"/>
            <w:r w:rsidRPr="004C167A">
              <w:rPr>
                <w:sz w:val="18"/>
                <w:szCs w:val="18"/>
              </w:rPr>
              <w:t xml:space="preserve"> подсыпке*</w:t>
            </w:r>
          </w:p>
        </w:tc>
        <w:tc>
          <w:tcPr>
            <w:tcW w:w="2320" w:type="dxa"/>
            <w:hideMark/>
          </w:tcPr>
          <w:p w:rsidR="004C167A" w:rsidRPr="004C167A" w:rsidRDefault="004C167A" w:rsidP="004C167A">
            <w:pPr>
              <w:tabs>
                <w:tab w:val="left" w:pos="3976"/>
              </w:tabs>
              <w:ind w:left="0" w:right="141" w:firstLine="284"/>
              <w:rPr>
                <w:sz w:val="18"/>
                <w:szCs w:val="18"/>
              </w:rPr>
            </w:pPr>
            <w:r w:rsidRPr="004C167A">
              <w:rPr>
                <w:sz w:val="18"/>
                <w:szCs w:val="18"/>
              </w:rPr>
              <w:t>55 000,00</w:t>
            </w:r>
          </w:p>
        </w:tc>
        <w:tc>
          <w:tcPr>
            <w:tcW w:w="164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0,00</w:t>
            </w:r>
          </w:p>
        </w:tc>
        <w:tc>
          <w:tcPr>
            <w:tcW w:w="2360" w:type="dxa"/>
            <w:hideMark/>
          </w:tcPr>
          <w:p w:rsidR="004C167A" w:rsidRPr="004C167A" w:rsidRDefault="004C167A" w:rsidP="004C167A">
            <w:pPr>
              <w:tabs>
                <w:tab w:val="left" w:pos="3976"/>
              </w:tabs>
              <w:ind w:left="0" w:right="141" w:firstLine="284"/>
              <w:rPr>
                <w:sz w:val="18"/>
                <w:szCs w:val="18"/>
              </w:rPr>
            </w:pPr>
            <w:r w:rsidRPr="004C167A">
              <w:rPr>
                <w:sz w:val="18"/>
                <w:szCs w:val="18"/>
              </w:rPr>
              <w:t>55 000,00</w:t>
            </w:r>
          </w:p>
        </w:tc>
      </w:tr>
      <w:tr w:rsidR="004C167A" w:rsidRPr="004C167A" w:rsidTr="00415A69">
        <w:trPr>
          <w:trHeight w:val="585"/>
        </w:trPr>
        <w:tc>
          <w:tcPr>
            <w:tcW w:w="920" w:type="dxa"/>
            <w:noWrap/>
            <w:hideMark/>
          </w:tcPr>
          <w:p w:rsidR="004C167A" w:rsidRPr="00EE2476" w:rsidRDefault="004C167A" w:rsidP="00EE2476">
            <w:pPr>
              <w:tabs>
                <w:tab w:val="left" w:pos="3976"/>
              </w:tabs>
              <w:ind w:left="0" w:right="141" w:firstLine="0"/>
              <w:jc w:val="center"/>
              <w:rPr>
                <w:sz w:val="18"/>
                <w:szCs w:val="18"/>
              </w:rPr>
            </w:pPr>
            <w:r w:rsidRPr="00EE2476">
              <w:rPr>
                <w:sz w:val="18"/>
                <w:szCs w:val="18"/>
              </w:rPr>
              <w:t>7.8.</w:t>
            </w:r>
          </w:p>
        </w:tc>
        <w:tc>
          <w:tcPr>
            <w:tcW w:w="3046" w:type="dxa"/>
            <w:hideMark/>
          </w:tcPr>
          <w:p w:rsidR="004C167A" w:rsidRPr="004C167A" w:rsidRDefault="004C167A" w:rsidP="004C167A">
            <w:pPr>
              <w:tabs>
                <w:tab w:val="left" w:pos="3976"/>
              </w:tabs>
              <w:ind w:left="0" w:right="141" w:firstLine="284"/>
              <w:rPr>
                <w:sz w:val="18"/>
                <w:szCs w:val="18"/>
              </w:rPr>
            </w:pPr>
            <w:r w:rsidRPr="004C167A">
              <w:rPr>
                <w:sz w:val="18"/>
                <w:szCs w:val="18"/>
              </w:rPr>
              <w:t xml:space="preserve">Приобретение </w:t>
            </w:r>
            <w:proofErr w:type="spellStart"/>
            <w:r w:rsidRPr="004C167A">
              <w:rPr>
                <w:sz w:val="18"/>
                <w:szCs w:val="18"/>
              </w:rPr>
              <w:t>пгс</w:t>
            </w:r>
            <w:proofErr w:type="spellEnd"/>
            <w:r w:rsidRPr="004C167A">
              <w:rPr>
                <w:sz w:val="18"/>
                <w:szCs w:val="18"/>
              </w:rPr>
              <w:t xml:space="preserve"> и других материалов*</w:t>
            </w:r>
          </w:p>
        </w:tc>
        <w:tc>
          <w:tcPr>
            <w:tcW w:w="2320" w:type="dxa"/>
            <w:hideMark/>
          </w:tcPr>
          <w:p w:rsidR="004C167A" w:rsidRPr="004C167A" w:rsidRDefault="004C167A" w:rsidP="004C167A">
            <w:pPr>
              <w:tabs>
                <w:tab w:val="left" w:pos="3976"/>
              </w:tabs>
              <w:ind w:left="0" w:right="141" w:firstLine="284"/>
              <w:rPr>
                <w:sz w:val="18"/>
                <w:szCs w:val="18"/>
              </w:rPr>
            </w:pPr>
            <w:r w:rsidRPr="004C167A">
              <w:rPr>
                <w:sz w:val="18"/>
                <w:szCs w:val="18"/>
              </w:rPr>
              <w:t>75 000,00</w:t>
            </w:r>
          </w:p>
        </w:tc>
        <w:tc>
          <w:tcPr>
            <w:tcW w:w="164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0,00</w:t>
            </w:r>
          </w:p>
        </w:tc>
        <w:tc>
          <w:tcPr>
            <w:tcW w:w="2360" w:type="dxa"/>
            <w:hideMark/>
          </w:tcPr>
          <w:p w:rsidR="004C167A" w:rsidRPr="004C167A" w:rsidRDefault="004C167A" w:rsidP="004C167A">
            <w:pPr>
              <w:tabs>
                <w:tab w:val="left" w:pos="3976"/>
              </w:tabs>
              <w:ind w:left="0" w:right="141" w:firstLine="284"/>
              <w:rPr>
                <w:sz w:val="18"/>
                <w:szCs w:val="18"/>
              </w:rPr>
            </w:pPr>
            <w:r w:rsidRPr="004C167A">
              <w:rPr>
                <w:sz w:val="18"/>
                <w:szCs w:val="18"/>
              </w:rPr>
              <w:t>75 000,00</w:t>
            </w:r>
          </w:p>
        </w:tc>
      </w:tr>
      <w:tr w:rsidR="004C167A" w:rsidRPr="004C167A" w:rsidTr="00415A69">
        <w:trPr>
          <w:trHeight w:val="510"/>
        </w:trPr>
        <w:tc>
          <w:tcPr>
            <w:tcW w:w="920" w:type="dxa"/>
            <w:noWrap/>
            <w:hideMark/>
          </w:tcPr>
          <w:p w:rsidR="004C167A" w:rsidRPr="00EE2476" w:rsidRDefault="004C167A" w:rsidP="00EE2476">
            <w:pPr>
              <w:tabs>
                <w:tab w:val="left" w:pos="3976"/>
              </w:tabs>
              <w:ind w:left="0" w:right="141" w:firstLine="0"/>
              <w:jc w:val="center"/>
              <w:rPr>
                <w:sz w:val="18"/>
                <w:szCs w:val="18"/>
              </w:rPr>
            </w:pPr>
            <w:r w:rsidRPr="00EE2476">
              <w:rPr>
                <w:sz w:val="18"/>
                <w:szCs w:val="18"/>
              </w:rPr>
              <w:t>7.9.</w:t>
            </w:r>
          </w:p>
        </w:tc>
        <w:tc>
          <w:tcPr>
            <w:tcW w:w="3046" w:type="dxa"/>
            <w:hideMark/>
          </w:tcPr>
          <w:p w:rsidR="004C167A" w:rsidRPr="004C167A" w:rsidRDefault="004C167A" w:rsidP="004C167A">
            <w:pPr>
              <w:tabs>
                <w:tab w:val="left" w:pos="3976"/>
              </w:tabs>
              <w:ind w:left="0" w:right="141" w:firstLine="284"/>
              <w:rPr>
                <w:sz w:val="18"/>
                <w:szCs w:val="18"/>
              </w:rPr>
            </w:pPr>
            <w:r w:rsidRPr="004C167A">
              <w:rPr>
                <w:sz w:val="18"/>
                <w:szCs w:val="18"/>
              </w:rPr>
              <w:t>Приобретение электроматериалов*</w:t>
            </w:r>
          </w:p>
        </w:tc>
        <w:tc>
          <w:tcPr>
            <w:tcW w:w="2320" w:type="dxa"/>
            <w:hideMark/>
          </w:tcPr>
          <w:p w:rsidR="004C167A" w:rsidRPr="004C167A" w:rsidRDefault="004C167A" w:rsidP="004C167A">
            <w:pPr>
              <w:tabs>
                <w:tab w:val="left" w:pos="3976"/>
              </w:tabs>
              <w:ind w:left="0" w:right="141" w:firstLine="284"/>
              <w:rPr>
                <w:sz w:val="18"/>
                <w:szCs w:val="18"/>
              </w:rPr>
            </w:pPr>
            <w:r w:rsidRPr="004C167A">
              <w:rPr>
                <w:sz w:val="18"/>
                <w:szCs w:val="18"/>
              </w:rPr>
              <w:t>100 000,00</w:t>
            </w:r>
          </w:p>
        </w:tc>
        <w:tc>
          <w:tcPr>
            <w:tcW w:w="164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0,00</w:t>
            </w:r>
          </w:p>
        </w:tc>
        <w:tc>
          <w:tcPr>
            <w:tcW w:w="2360" w:type="dxa"/>
            <w:hideMark/>
          </w:tcPr>
          <w:p w:rsidR="004C167A" w:rsidRPr="004C167A" w:rsidRDefault="004C167A" w:rsidP="004C167A">
            <w:pPr>
              <w:tabs>
                <w:tab w:val="left" w:pos="3976"/>
              </w:tabs>
              <w:ind w:left="0" w:right="141" w:firstLine="284"/>
              <w:rPr>
                <w:sz w:val="18"/>
                <w:szCs w:val="18"/>
              </w:rPr>
            </w:pPr>
            <w:r w:rsidRPr="004C167A">
              <w:rPr>
                <w:sz w:val="18"/>
                <w:szCs w:val="18"/>
              </w:rPr>
              <w:t>100 000,00</w:t>
            </w:r>
          </w:p>
        </w:tc>
      </w:tr>
      <w:tr w:rsidR="004C167A" w:rsidRPr="004C167A" w:rsidTr="00415A69">
        <w:trPr>
          <w:trHeight w:val="540"/>
        </w:trPr>
        <w:tc>
          <w:tcPr>
            <w:tcW w:w="920" w:type="dxa"/>
            <w:noWrap/>
            <w:hideMark/>
          </w:tcPr>
          <w:p w:rsidR="004C167A" w:rsidRPr="00EE2476" w:rsidRDefault="004C167A" w:rsidP="00EE2476">
            <w:pPr>
              <w:tabs>
                <w:tab w:val="left" w:pos="3976"/>
              </w:tabs>
              <w:ind w:left="0" w:right="141" w:firstLine="0"/>
              <w:jc w:val="center"/>
              <w:rPr>
                <w:b/>
                <w:bCs/>
                <w:sz w:val="18"/>
                <w:szCs w:val="18"/>
              </w:rPr>
            </w:pPr>
            <w:r w:rsidRPr="00EE2476">
              <w:rPr>
                <w:b/>
                <w:bCs/>
                <w:sz w:val="18"/>
                <w:szCs w:val="18"/>
              </w:rPr>
              <w:t>8.</w:t>
            </w:r>
          </w:p>
        </w:tc>
        <w:tc>
          <w:tcPr>
            <w:tcW w:w="3046"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ВСЕГО</w:t>
            </w:r>
          </w:p>
        </w:tc>
        <w:tc>
          <w:tcPr>
            <w:tcW w:w="232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24 167 873,87</w:t>
            </w:r>
          </w:p>
        </w:tc>
        <w:tc>
          <w:tcPr>
            <w:tcW w:w="164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0,00</w:t>
            </w:r>
          </w:p>
        </w:tc>
        <w:tc>
          <w:tcPr>
            <w:tcW w:w="2360" w:type="dxa"/>
            <w:hideMark/>
          </w:tcPr>
          <w:p w:rsidR="004C167A" w:rsidRPr="004C167A" w:rsidRDefault="004C167A" w:rsidP="004C167A">
            <w:pPr>
              <w:tabs>
                <w:tab w:val="left" w:pos="3976"/>
              </w:tabs>
              <w:ind w:left="0" w:right="141" w:firstLine="284"/>
              <w:rPr>
                <w:b/>
                <w:bCs/>
                <w:sz w:val="18"/>
                <w:szCs w:val="18"/>
              </w:rPr>
            </w:pPr>
            <w:r w:rsidRPr="004C167A">
              <w:rPr>
                <w:b/>
                <w:bCs/>
                <w:sz w:val="18"/>
                <w:szCs w:val="18"/>
              </w:rPr>
              <w:t>24 167 873,87</w:t>
            </w:r>
          </w:p>
        </w:tc>
      </w:tr>
    </w:tbl>
    <w:p w:rsidR="00415A69" w:rsidRPr="00415A69" w:rsidRDefault="00415A69" w:rsidP="00415A69">
      <w:pPr>
        <w:tabs>
          <w:tab w:val="left" w:pos="3976"/>
        </w:tabs>
        <w:ind w:left="0" w:right="141" w:firstLine="284"/>
        <w:rPr>
          <w:sz w:val="18"/>
          <w:szCs w:val="18"/>
        </w:rPr>
      </w:pPr>
      <w:r w:rsidRPr="00415A69">
        <w:rPr>
          <w:sz w:val="18"/>
          <w:szCs w:val="18"/>
        </w:rPr>
        <w:t>* финансирование МКУ ХЭС</w:t>
      </w:r>
      <w:r w:rsidRPr="00415A69">
        <w:rPr>
          <w:sz w:val="18"/>
          <w:szCs w:val="18"/>
        </w:rPr>
        <w:tab/>
      </w:r>
      <w:r w:rsidRPr="00415A69">
        <w:rPr>
          <w:sz w:val="18"/>
          <w:szCs w:val="18"/>
        </w:rPr>
        <w:tab/>
      </w:r>
      <w:r w:rsidRPr="00415A69">
        <w:rPr>
          <w:sz w:val="18"/>
          <w:szCs w:val="18"/>
        </w:rPr>
        <w:tab/>
      </w:r>
      <w:r w:rsidRPr="00415A69">
        <w:rPr>
          <w:sz w:val="18"/>
          <w:szCs w:val="18"/>
        </w:rPr>
        <w:tab/>
      </w:r>
      <w:r w:rsidRPr="00415A69">
        <w:rPr>
          <w:sz w:val="18"/>
          <w:szCs w:val="18"/>
        </w:rPr>
        <w:tab/>
      </w:r>
    </w:p>
    <w:p w:rsidR="004C167A" w:rsidRPr="00415A69" w:rsidRDefault="00415A69" w:rsidP="00415A69">
      <w:pPr>
        <w:tabs>
          <w:tab w:val="left" w:pos="3976"/>
        </w:tabs>
        <w:ind w:left="0" w:right="141" w:firstLine="284"/>
        <w:jc w:val="right"/>
        <w:rPr>
          <w:i/>
          <w:sz w:val="18"/>
          <w:szCs w:val="18"/>
        </w:rPr>
      </w:pPr>
      <w:r w:rsidRPr="00415A69">
        <w:rPr>
          <w:i/>
          <w:sz w:val="18"/>
          <w:szCs w:val="18"/>
        </w:rPr>
        <w:t xml:space="preserve">Начальник  отдела </w:t>
      </w:r>
      <w:proofErr w:type="spellStart"/>
      <w:r w:rsidRPr="00415A69">
        <w:rPr>
          <w:i/>
          <w:sz w:val="18"/>
          <w:szCs w:val="18"/>
        </w:rPr>
        <w:t>МЗиРМП</w:t>
      </w:r>
      <w:proofErr w:type="spellEnd"/>
      <w:r w:rsidRPr="00415A69">
        <w:rPr>
          <w:i/>
          <w:sz w:val="18"/>
          <w:szCs w:val="18"/>
        </w:rPr>
        <w:tab/>
      </w:r>
      <w:r w:rsidRPr="00415A69">
        <w:rPr>
          <w:i/>
          <w:sz w:val="18"/>
          <w:szCs w:val="18"/>
        </w:rPr>
        <w:tab/>
      </w:r>
      <w:r w:rsidRPr="00415A69">
        <w:rPr>
          <w:i/>
          <w:sz w:val="18"/>
          <w:szCs w:val="18"/>
        </w:rPr>
        <w:tab/>
      </w:r>
      <w:r w:rsidRPr="00415A69">
        <w:rPr>
          <w:i/>
          <w:sz w:val="18"/>
          <w:szCs w:val="18"/>
        </w:rPr>
        <w:tab/>
      </w:r>
      <w:r w:rsidRPr="00415A69">
        <w:rPr>
          <w:i/>
          <w:sz w:val="18"/>
          <w:szCs w:val="18"/>
        </w:rPr>
        <w:tab/>
      </w:r>
      <w:proofErr w:type="spellStart"/>
      <w:r w:rsidRPr="00415A69">
        <w:rPr>
          <w:i/>
          <w:sz w:val="18"/>
          <w:szCs w:val="18"/>
        </w:rPr>
        <w:t>Е.Н.Дубровина</w:t>
      </w:r>
      <w:proofErr w:type="spellEnd"/>
    </w:p>
    <w:sectPr w:rsidR="004C167A" w:rsidRPr="00415A69" w:rsidSect="008B17DF">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2476" w:rsidRDefault="00EE2476" w:rsidP="00BD744E">
      <w:r>
        <w:separator/>
      </w:r>
    </w:p>
  </w:endnote>
  <w:endnote w:type="continuationSeparator" w:id="0">
    <w:p w:rsidR="00EE2476" w:rsidRDefault="00EE2476"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2476" w:rsidRDefault="00EE2476" w:rsidP="00BD744E">
      <w:r>
        <w:separator/>
      </w:r>
    </w:p>
  </w:footnote>
  <w:footnote w:type="continuationSeparator" w:id="0">
    <w:p w:rsidR="00EE2476" w:rsidRDefault="00EE2476"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9">
    <w:nsid w:val="12690538"/>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10">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2">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3">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5">
    <w:nsid w:val="35AD7118"/>
    <w:multiLevelType w:val="hybridMultilevel"/>
    <w:tmpl w:val="0930E978"/>
    <w:lvl w:ilvl="0" w:tplc="E8F8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61A0BA2"/>
    <w:multiLevelType w:val="hybridMultilevel"/>
    <w:tmpl w:val="991AFE56"/>
    <w:lvl w:ilvl="0" w:tplc="CADCE32A">
      <w:start w:val="3"/>
      <w:numFmt w:val="decimal"/>
      <w:lvlText w:val="%1."/>
      <w:lvlJc w:val="left"/>
      <w:pPr>
        <w:ind w:left="413" w:hanging="241"/>
      </w:pPr>
      <w:rPr>
        <w:rFonts w:ascii="Times New Roman" w:eastAsia="Times New Roman" w:hAnsi="Times New Roman" w:cs="Times New Roman" w:hint="default"/>
        <w:w w:val="99"/>
        <w:sz w:val="18"/>
        <w:szCs w:val="28"/>
        <w:lang w:val="ru-RU" w:eastAsia="en-US" w:bidi="ar-SA"/>
      </w:rPr>
    </w:lvl>
    <w:lvl w:ilvl="1" w:tplc="900A713C">
      <w:numFmt w:val="bullet"/>
      <w:lvlText w:val="-"/>
      <w:lvlJc w:val="left"/>
      <w:pPr>
        <w:ind w:left="1020" w:hanging="140"/>
      </w:pPr>
      <w:rPr>
        <w:rFonts w:ascii="Times New Roman" w:eastAsia="Times New Roman" w:hAnsi="Times New Roman" w:cs="Times New Roman" w:hint="default"/>
        <w:w w:val="99"/>
        <w:sz w:val="28"/>
        <w:szCs w:val="28"/>
        <w:lang w:val="ru-RU" w:eastAsia="en-US" w:bidi="ar-SA"/>
      </w:rPr>
    </w:lvl>
    <w:lvl w:ilvl="2" w:tplc="8D22FA4A">
      <w:numFmt w:val="bullet"/>
      <w:lvlText w:val="•"/>
      <w:lvlJc w:val="left"/>
      <w:pPr>
        <w:ind w:left="1020" w:hanging="140"/>
      </w:pPr>
      <w:rPr>
        <w:rFonts w:hint="default"/>
        <w:lang w:val="ru-RU" w:eastAsia="en-US" w:bidi="ar-SA"/>
      </w:rPr>
    </w:lvl>
    <w:lvl w:ilvl="3" w:tplc="981C1208">
      <w:numFmt w:val="bullet"/>
      <w:lvlText w:val="•"/>
      <w:lvlJc w:val="left"/>
      <w:pPr>
        <w:ind w:left="2203" w:hanging="140"/>
      </w:pPr>
      <w:rPr>
        <w:rFonts w:hint="default"/>
        <w:lang w:val="ru-RU" w:eastAsia="en-US" w:bidi="ar-SA"/>
      </w:rPr>
    </w:lvl>
    <w:lvl w:ilvl="4" w:tplc="3410A106">
      <w:numFmt w:val="bullet"/>
      <w:lvlText w:val="•"/>
      <w:lvlJc w:val="left"/>
      <w:pPr>
        <w:ind w:left="3386" w:hanging="140"/>
      </w:pPr>
      <w:rPr>
        <w:rFonts w:hint="default"/>
        <w:lang w:val="ru-RU" w:eastAsia="en-US" w:bidi="ar-SA"/>
      </w:rPr>
    </w:lvl>
    <w:lvl w:ilvl="5" w:tplc="C99CE90E">
      <w:numFmt w:val="bullet"/>
      <w:lvlText w:val="•"/>
      <w:lvlJc w:val="left"/>
      <w:pPr>
        <w:ind w:left="4569" w:hanging="140"/>
      </w:pPr>
      <w:rPr>
        <w:rFonts w:hint="default"/>
        <w:lang w:val="ru-RU" w:eastAsia="en-US" w:bidi="ar-SA"/>
      </w:rPr>
    </w:lvl>
    <w:lvl w:ilvl="6" w:tplc="79D8DAEC">
      <w:numFmt w:val="bullet"/>
      <w:lvlText w:val="•"/>
      <w:lvlJc w:val="left"/>
      <w:pPr>
        <w:ind w:left="5752" w:hanging="140"/>
      </w:pPr>
      <w:rPr>
        <w:rFonts w:hint="default"/>
        <w:lang w:val="ru-RU" w:eastAsia="en-US" w:bidi="ar-SA"/>
      </w:rPr>
    </w:lvl>
    <w:lvl w:ilvl="7" w:tplc="18BAF0E0">
      <w:numFmt w:val="bullet"/>
      <w:lvlText w:val="•"/>
      <w:lvlJc w:val="left"/>
      <w:pPr>
        <w:ind w:left="6936" w:hanging="140"/>
      </w:pPr>
      <w:rPr>
        <w:rFonts w:hint="default"/>
        <w:lang w:val="ru-RU" w:eastAsia="en-US" w:bidi="ar-SA"/>
      </w:rPr>
    </w:lvl>
    <w:lvl w:ilvl="8" w:tplc="4EA43802">
      <w:numFmt w:val="bullet"/>
      <w:lvlText w:val="•"/>
      <w:lvlJc w:val="left"/>
      <w:pPr>
        <w:ind w:left="8119" w:hanging="140"/>
      </w:pPr>
      <w:rPr>
        <w:rFonts w:hint="default"/>
        <w:lang w:val="ru-RU" w:eastAsia="en-US" w:bidi="ar-SA"/>
      </w:rPr>
    </w:lvl>
  </w:abstractNum>
  <w:abstractNum w:abstractNumId="19">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0">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49A62BC4"/>
    <w:multiLevelType w:val="multilevel"/>
    <w:tmpl w:val="79DEC7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22">
    <w:nsid w:val="4FAA6FD9"/>
    <w:multiLevelType w:val="hybridMultilevel"/>
    <w:tmpl w:val="0AC0CC50"/>
    <w:lvl w:ilvl="0" w:tplc="1CD6A4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4">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5547425D"/>
    <w:multiLevelType w:val="hybridMultilevel"/>
    <w:tmpl w:val="2034F096"/>
    <w:lvl w:ilvl="0" w:tplc="0D7A6A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7">
    <w:nsid w:val="55B7236E"/>
    <w:multiLevelType w:val="hybridMultilevel"/>
    <w:tmpl w:val="67C43696"/>
    <w:lvl w:ilvl="0" w:tplc="C9E26224">
      <w:start w:val="1"/>
      <w:numFmt w:val="decimal"/>
      <w:lvlText w:val="%1."/>
      <w:lvlJc w:val="left"/>
      <w:pPr>
        <w:ind w:left="764" w:hanging="48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nsid w:val="564D12F6"/>
    <w:multiLevelType w:val="multilevel"/>
    <w:tmpl w:val="DF3EDCA8"/>
    <w:lvl w:ilvl="0">
      <w:start w:val="4"/>
      <w:numFmt w:val="decimal"/>
      <w:lvlText w:val="%1"/>
      <w:lvlJc w:val="left"/>
      <w:pPr>
        <w:ind w:left="1300" w:hanging="420"/>
      </w:pPr>
      <w:rPr>
        <w:rFonts w:hint="default"/>
        <w:lang w:val="ru-RU" w:eastAsia="en-US" w:bidi="ar-SA"/>
      </w:rPr>
    </w:lvl>
    <w:lvl w:ilvl="1">
      <w:start w:val="1"/>
      <w:numFmt w:val="decimal"/>
      <w:lvlText w:val="%1.%2."/>
      <w:lvlJc w:val="left"/>
      <w:pPr>
        <w:ind w:left="1300" w:hanging="420"/>
        <w:jc w:val="right"/>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72" w:hanging="140"/>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570" w:hanging="140"/>
      </w:pPr>
      <w:rPr>
        <w:rFonts w:hint="default"/>
        <w:lang w:val="ru-RU" w:eastAsia="en-US" w:bidi="ar-SA"/>
      </w:rPr>
    </w:lvl>
    <w:lvl w:ilvl="4">
      <w:numFmt w:val="bullet"/>
      <w:lvlText w:val="•"/>
      <w:lvlJc w:val="left"/>
      <w:pPr>
        <w:ind w:left="3701" w:hanging="140"/>
      </w:pPr>
      <w:rPr>
        <w:rFonts w:hint="default"/>
        <w:lang w:val="ru-RU" w:eastAsia="en-US" w:bidi="ar-SA"/>
      </w:rPr>
    </w:lvl>
    <w:lvl w:ilvl="5">
      <w:numFmt w:val="bullet"/>
      <w:lvlText w:val="•"/>
      <w:lvlJc w:val="left"/>
      <w:pPr>
        <w:ind w:left="4832" w:hanging="140"/>
      </w:pPr>
      <w:rPr>
        <w:rFonts w:hint="default"/>
        <w:lang w:val="ru-RU" w:eastAsia="en-US" w:bidi="ar-SA"/>
      </w:rPr>
    </w:lvl>
    <w:lvl w:ilvl="6">
      <w:numFmt w:val="bullet"/>
      <w:lvlText w:val="•"/>
      <w:lvlJc w:val="left"/>
      <w:pPr>
        <w:ind w:left="5962" w:hanging="140"/>
      </w:pPr>
      <w:rPr>
        <w:rFonts w:hint="default"/>
        <w:lang w:val="ru-RU" w:eastAsia="en-US" w:bidi="ar-SA"/>
      </w:rPr>
    </w:lvl>
    <w:lvl w:ilvl="7">
      <w:numFmt w:val="bullet"/>
      <w:lvlText w:val="•"/>
      <w:lvlJc w:val="left"/>
      <w:pPr>
        <w:ind w:left="7093" w:hanging="140"/>
      </w:pPr>
      <w:rPr>
        <w:rFonts w:hint="default"/>
        <w:lang w:val="ru-RU" w:eastAsia="en-US" w:bidi="ar-SA"/>
      </w:rPr>
    </w:lvl>
    <w:lvl w:ilvl="8">
      <w:numFmt w:val="bullet"/>
      <w:lvlText w:val="•"/>
      <w:lvlJc w:val="left"/>
      <w:pPr>
        <w:ind w:left="8224" w:hanging="140"/>
      </w:pPr>
      <w:rPr>
        <w:rFonts w:hint="default"/>
        <w:lang w:val="ru-RU" w:eastAsia="en-US" w:bidi="ar-SA"/>
      </w:rPr>
    </w:lvl>
  </w:abstractNum>
  <w:abstractNum w:abstractNumId="29">
    <w:nsid w:val="5CBB4C76"/>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30">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4C76A4B"/>
    <w:multiLevelType w:val="multilevel"/>
    <w:tmpl w:val="4C164FCE"/>
    <w:lvl w:ilvl="0">
      <w:start w:val="8"/>
      <w:numFmt w:val="decimal"/>
      <w:lvlText w:val="%1"/>
      <w:lvlJc w:val="left"/>
      <w:pPr>
        <w:ind w:left="534" w:hanging="362"/>
      </w:pPr>
      <w:rPr>
        <w:rFonts w:hint="default"/>
        <w:lang w:val="ru-RU" w:eastAsia="en-US" w:bidi="ar-SA"/>
      </w:rPr>
    </w:lvl>
    <w:lvl w:ilvl="1">
      <w:start w:val="1"/>
      <w:numFmt w:val="decimal"/>
      <w:lvlText w:val="%1.%2."/>
      <w:lvlJc w:val="left"/>
      <w:pPr>
        <w:ind w:left="534" w:hanging="362"/>
      </w:pPr>
      <w:rPr>
        <w:rFonts w:ascii="Times New Roman" w:eastAsia="Times New Roman" w:hAnsi="Times New Roman" w:cs="Times New Roman" w:hint="default"/>
        <w:w w:val="99"/>
        <w:sz w:val="18"/>
        <w:szCs w:val="28"/>
        <w:lang w:val="ru-RU" w:eastAsia="en-US" w:bidi="ar-SA"/>
      </w:rPr>
    </w:lvl>
    <w:lvl w:ilvl="2">
      <w:numFmt w:val="bullet"/>
      <w:lvlText w:val="•"/>
      <w:lvlJc w:val="left"/>
      <w:pPr>
        <w:ind w:left="2529" w:hanging="362"/>
      </w:pPr>
      <w:rPr>
        <w:rFonts w:hint="default"/>
        <w:lang w:val="ru-RU" w:eastAsia="en-US" w:bidi="ar-SA"/>
      </w:rPr>
    </w:lvl>
    <w:lvl w:ilvl="3">
      <w:numFmt w:val="bullet"/>
      <w:lvlText w:val="•"/>
      <w:lvlJc w:val="left"/>
      <w:pPr>
        <w:ind w:left="3523" w:hanging="362"/>
      </w:pPr>
      <w:rPr>
        <w:rFonts w:hint="default"/>
        <w:lang w:val="ru-RU" w:eastAsia="en-US" w:bidi="ar-SA"/>
      </w:rPr>
    </w:lvl>
    <w:lvl w:ilvl="4">
      <w:numFmt w:val="bullet"/>
      <w:lvlText w:val="•"/>
      <w:lvlJc w:val="left"/>
      <w:pPr>
        <w:ind w:left="4518" w:hanging="362"/>
      </w:pPr>
      <w:rPr>
        <w:rFonts w:hint="default"/>
        <w:lang w:val="ru-RU" w:eastAsia="en-US" w:bidi="ar-SA"/>
      </w:rPr>
    </w:lvl>
    <w:lvl w:ilvl="5">
      <w:numFmt w:val="bullet"/>
      <w:lvlText w:val="•"/>
      <w:lvlJc w:val="left"/>
      <w:pPr>
        <w:ind w:left="5512" w:hanging="362"/>
      </w:pPr>
      <w:rPr>
        <w:rFonts w:hint="default"/>
        <w:lang w:val="ru-RU" w:eastAsia="en-US" w:bidi="ar-SA"/>
      </w:rPr>
    </w:lvl>
    <w:lvl w:ilvl="6">
      <w:numFmt w:val="bullet"/>
      <w:lvlText w:val="•"/>
      <w:lvlJc w:val="left"/>
      <w:pPr>
        <w:ind w:left="6507" w:hanging="362"/>
      </w:pPr>
      <w:rPr>
        <w:rFonts w:hint="default"/>
        <w:lang w:val="ru-RU" w:eastAsia="en-US" w:bidi="ar-SA"/>
      </w:rPr>
    </w:lvl>
    <w:lvl w:ilvl="7">
      <w:numFmt w:val="bullet"/>
      <w:lvlText w:val="•"/>
      <w:lvlJc w:val="left"/>
      <w:pPr>
        <w:ind w:left="7501" w:hanging="362"/>
      </w:pPr>
      <w:rPr>
        <w:rFonts w:hint="default"/>
        <w:lang w:val="ru-RU" w:eastAsia="en-US" w:bidi="ar-SA"/>
      </w:rPr>
    </w:lvl>
    <w:lvl w:ilvl="8">
      <w:numFmt w:val="bullet"/>
      <w:lvlText w:val="•"/>
      <w:lvlJc w:val="left"/>
      <w:pPr>
        <w:ind w:left="8496" w:hanging="362"/>
      </w:pPr>
      <w:rPr>
        <w:rFonts w:hint="default"/>
        <w:lang w:val="ru-RU" w:eastAsia="en-US" w:bidi="ar-SA"/>
      </w:rPr>
    </w:lvl>
  </w:abstractNum>
  <w:abstractNum w:abstractNumId="33">
    <w:nsid w:val="6B392B8B"/>
    <w:multiLevelType w:val="hybridMultilevel"/>
    <w:tmpl w:val="E7F0A92C"/>
    <w:lvl w:ilvl="0" w:tplc="4E50D5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4">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E123EA2"/>
    <w:multiLevelType w:val="multilevel"/>
    <w:tmpl w:val="82A0B0BE"/>
    <w:lvl w:ilvl="0">
      <w:start w:val="5"/>
      <w:numFmt w:val="decimal"/>
      <w:lvlText w:val="%1"/>
      <w:lvlJc w:val="left"/>
      <w:pPr>
        <w:ind w:left="172" w:hanging="420"/>
      </w:pPr>
      <w:rPr>
        <w:rFonts w:hint="default"/>
        <w:lang w:val="ru-RU" w:eastAsia="en-US" w:bidi="ar-SA"/>
      </w:rPr>
    </w:lvl>
    <w:lvl w:ilvl="1">
      <w:start w:val="1"/>
      <w:numFmt w:val="decimal"/>
      <w:lvlText w:val="%1.%2."/>
      <w:lvlJc w:val="left"/>
      <w:pPr>
        <w:ind w:left="172" w:hanging="420"/>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444"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450" w:hanging="140"/>
      </w:pPr>
      <w:rPr>
        <w:rFonts w:hint="default"/>
        <w:lang w:val="ru-RU" w:eastAsia="en-US" w:bidi="ar-SA"/>
      </w:rPr>
    </w:lvl>
    <w:lvl w:ilvl="4">
      <w:numFmt w:val="bullet"/>
      <w:lvlText w:val="•"/>
      <w:lvlJc w:val="left"/>
      <w:pPr>
        <w:ind w:left="4455" w:hanging="140"/>
      </w:pPr>
      <w:rPr>
        <w:rFonts w:hint="default"/>
        <w:lang w:val="ru-RU" w:eastAsia="en-US" w:bidi="ar-SA"/>
      </w:rPr>
    </w:lvl>
    <w:lvl w:ilvl="5">
      <w:numFmt w:val="bullet"/>
      <w:lvlText w:val="•"/>
      <w:lvlJc w:val="left"/>
      <w:pPr>
        <w:ind w:left="5460" w:hanging="140"/>
      </w:pPr>
      <w:rPr>
        <w:rFonts w:hint="default"/>
        <w:lang w:val="ru-RU" w:eastAsia="en-US" w:bidi="ar-SA"/>
      </w:rPr>
    </w:lvl>
    <w:lvl w:ilvl="6">
      <w:numFmt w:val="bullet"/>
      <w:lvlText w:val="•"/>
      <w:lvlJc w:val="left"/>
      <w:pPr>
        <w:ind w:left="6465" w:hanging="140"/>
      </w:pPr>
      <w:rPr>
        <w:rFonts w:hint="default"/>
        <w:lang w:val="ru-RU" w:eastAsia="en-US" w:bidi="ar-SA"/>
      </w:rPr>
    </w:lvl>
    <w:lvl w:ilvl="7">
      <w:numFmt w:val="bullet"/>
      <w:lvlText w:val="•"/>
      <w:lvlJc w:val="left"/>
      <w:pPr>
        <w:ind w:left="7470" w:hanging="140"/>
      </w:pPr>
      <w:rPr>
        <w:rFonts w:hint="default"/>
        <w:lang w:val="ru-RU" w:eastAsia="en-US" w:bidi="ar-SA"/>
      </w:rPr>
    </w:lvl>
    <w:lvl w:ilvl="8">
      <w:numFmt w:val="bullet"/>
      <w:lvlText w:val="•"/>
      <w:lvlJc w:val="left"/>
      <w:pPr>
        <w:ind w:left="8475" w:hanging="140"/>
      </w:pPr>
      <w:rPr>
        <w:rFonts w:hint="default"/>
        <w:lang w:val="ru-RU" w:eastAsia="en-US" w:bidi="ar-SA"/>
      </w:rPr>
    </w:lvl>
  </w:abstractNum>
  <w:num w:numId="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3"/>
  </w:num>
  <w:num w:numId="5">
    <w:abstractNumId w:val="12"/>
  </w:num>
  <w:num w:numId="6">
    <w:abstractNumId w:val="14"/>
  </w:num>
  <w:num w:numId="7">
    <w:abstractNumId w:val="6"/>
  </w:num>
  <w:num w:numId="8">
    <w:abstractNumId w:val="17"/>
  </w:num>
  <w:num w:numId="9">
    <w:abstractNumId w:val="26"/>
  </w:num>
  <w:num w:numId="10">
    <w:abstractNumId w:val="19"/>
  </w:num>
  <w:num w:numId="11">
    <w:abstractNumId w:val="3"/>
  </w:num>
  <w:num w:numId="12">
    <w:abstractNumId w:val="31"/>
  </w:num>
  <w:num w:numId="1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27"/>
  </w:num>
  <w:num w:numId="16">
    <w:abstractNumId w:val="30"/>
  </w:num>
  <w:num w:numId="17">
    <w:abstractNumId w:val="15"/>
  </w:num>
  <w:num w:numId="18">
    <w:abstractNumId w:val="23"/>
  </w:num>
  <w:num w:numId="19">
    <w:abstractNumId w:val="25"/>
  </w:num>
  <w:num w:numId="20">
    <w:abstractNumId w:val="11"/>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9"/>
  </w:num>
  <w:num w:numId="24">
    <w:abstractNumId w:val="22"/>
  </w:num>
  <w:num w:numId="25">
    <w:abstractNumId w:val="33"/>
  </w:num>
  <w:num w:numId="26">
    <w:abstractNumId w:val="32"/>
  </w:num>
  <w:num w:numId="27">
    <w:abstractNumId w:val="35"/>
  </w:num>
  <w:num w:numId="28">
    <w:abstractNumId w:val="28"/>
  </w:num>
  <w:num w:numId="29">
    <w:abstractNumId w:val="18"/>
  </w:num>
  <w:num w:numId="30">
    <w:abstractNumId w:val="10"/>
  </w:num>
  <w:num w:numId="31">
    <w:abstractNumId w:val="7"/>
  </w:num>
  <w:num w:numId="32">
    <w:abstractNumId w:val="16"/>
  </w:num>
  <w:num w:numId="33">
    <w:abstractNumId w:val="21"/>
  </w:num>
  <w:num w:numId="34">
    <w:abstractNumId w:val="3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0"/>
  <w:drawingGridHorizontalSpacing w:val="120"/>
  <w:drawingGridVerticalSpacing w:val="381"/>
  <w:displayHorizontalDrawingGridEvery w:val="2"/>
  <w:characterSpacingControl w:val="doNotCompress"/>
  <w:hdrShapeDefaults>
    <o:shapedefaults v:ext="edit" spidmax="2273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7D9"/>
    <w:rsid w:val="00007B61"/>
    <w:rsid w:val="00007BE0"/>
    <w:rsid w:val="000100A2"/>
    <w:rsid w:val="000109CB"/>
    <w:rsid w:val="00010C9B"/>
    <w:rsid w:val="0001142F"/>
    <w:rsid w:val="00012532"/>
    <w:rsid w:val="000128B2"/>
    <w:rsid w:val="00012A58"/>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B6C"/>
    <w:rsid w:val="000316E2"/>
    <w:rsid w:val="00031CA5"/>
    <w:rsid w:val="00032CE3"/>
    <w:rsid w:val="00032D28"/>
    <w:rsid w:val="00032D8F"/>
    <w:rsid w:val="00032F2F"/>
    <w:rsid w:val="000335A1"/>
    <w:rsid w:val="00033635"/>
    <w:rsid w:val="00033899"/>
    <w:rsid w:val="00033B0C"/>
    <w:rsid w:val="000349F0"/>
    <w:rsid w:val="00034D18"/>
    <w:rsid w:val="00035516"/>
    <w:rsid w:val="000357CA"/>
    <w:rsid w:val="0003583A"/>
    <w:rsid w:val="00035F15"/>
    <w:rsid w:val="0003626A"/>
    <w:rsid w:val="000366C9"/>
    <w:rsid w:val="00036BAF"/>
    <w:rsid w:val="00036ED3"/>
    <w:rsid w:val="00036FB9"/>
    <w:rsid w:val="0003715B"/>
    <w:rsid w:val="0003793F"/>
    <w:rsid w:val="00040B45"/>
    <w:rsid w:val="00040D8F"/>
    <w:rsid w:val="00041475"/>
    <w:rsid w:val="000416F7"/>
    <w:rsid w:val="000418E7"/>
    <w:rsid w:val="0004194B"/>
    <w:rsid w:val="000423FD"/>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9DB"/>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530B"/>
    <w:rsid w:val="00065707"/>
    <w:rsid w:val="00065EBA"/>
    <w:rsid w:val="00066500"/>
    <w:rsid w:val="00067B51"/>
    <w:rsid w:val="00067C0A"/>
    <w:rsid w:val="00070161"/>
    <w:rsid w:val="000701E9"/>
    <w:rsid w:val="0007059B"/>
    <w:rsid w:val="000709CE"/>
    <w:rsid w:val="00070F14"/>
    <w:rsid w:val="00071B52"/>
    <w:rsid w:val="00071E07"/>
    <w:rsid w:val="00071F87"/>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E83"/>
    <w:rsid w:val="00096148"/>
    <w:rsid w:val="00096327"/>
    <w:rsid w:val="000966B8"/>
    <w:rsid w:val="00096AE8"/>
    <w:rsid w:val="00097F72"/>
    <w:rsid w:val="000A01ED"/>
    <w:rsid w:val="000A03F0"/>
    <w:rsid w:val="000A0590"/>
    <w:rsid w:val="000A0890"/>
    <w:rsid w:val="000A0A3C"/>
    <w:rsid w:val="000A0D85"/>
    <w:rsid w:val="000A148A"/>
    <w:rsid w:val="000A1611"/>
    <w:rsid w:val="000A18EF"/>
    <w:rsid w:val="000A1D79"/>
    <w:rsid w:val="000A2FAE"/>
    <w:rsid w:val="000A36CF"/>
    <w:rsid w:val="000A38E8"/>
    <w:rsid w:val="000A3F25"/>
    <w:rsid w:val="000A4269"/>
    <w:rsid w:val="000A5037"/>
    <w:rsid w:val="000A5093"/>
    <w:rsid w:val="000A5371"/>
    <w:rsid w:val="000A6D32"/>
    <w:rsid w:val="000A70F2"/>
    <w:rsid w:val="000A791C"/>
    <w:rsid w:val="000A7E85"/>
    <w:rsid w:val="000B04FC"/>
    <w:rsid w:val="000B0501"/>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01"/>
    <w:rsid w:val="000C6191"/>
    <w:rsid w:val="000C6C08"/>
    <w:rsid w:val="000C737C"/>
    <w:rsid w:val="000C7CF1"/>
    <w:rsid w:val="000D004E"/>
    <w:rsid w:val="000D0D9B"/>
    <w:rsid w:val="000D0E99"/>
    <w:rsid w:val="000D201C"/>
    <w:rsid w:val="000D2463"/>
    <w:rsid w:val="000D24FB"/>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26B0"/>
    <w:rsid w:val="000E28DA"/>
    <w:rsid w:val="000E2EBB"/>
    <w:rsid w:val="000E2F9F"/>
    <w:rsid w:val="000E3456"/>
    <w:rsid w:val="000E359B"/>
    <w:rsid w:val="000E4248"/>
    <w:rsid w:val="000E5131"/>
    <w:rsid w:val="000E5789"/>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66"/>
    <w:rsid w:val="00112E74"/>
    <w:rsid w:val="00113573"/>
    <w:rsid w:val="001137B0"/>
    <w:rsid w:val="00114060"/>
    <w:rsid w:val="0011412A"/>
    <w:rsid w:val="00114865"/>
    <w:rsid w:val="001149CB"/>
    <w:rsid w:val="0011620F"/>
    <w:rsid w:val="00116C8F"/>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1A3"/>
    <w:rsid w:val="0014245D"/>
    <w:rsid w:val="0014295B"/>
    <w:rsid w:val="00142A81"/>
    <w:rsid w:val="0014357A"/>
    <w:rsid w:val="0014375E"/>
    <w:rsid w:val="00143C43"/>
    <w:rsid w:val="0014401D"/>
    <w:rsid w:val="00144456"/>
    <w:rsid w:val="00144459"/>
    <w:rsid w:val="0014568B"/>
    <w:rsid w:val="00145860"/>
    <w:rsid w:val="0014719B"/>
    <w:rsid w:val="001477B8"/>
    <w:rsid w:val="001478C2"/>
    <w:rsid w:val="001509AD"/>
    <w:rsid w:val="001512CF"/>
    <w:rsid w:val="0015191F"/>
    <w:rsid w:val="00151BAF"/>
    <w:rsid w:val="00151F36"/>
    <w:rsid w:val="00152144"/>
    <w:rsid w:val="00152E70"/>
    <w:rsid w:val="0015305C"/>
    <w:rsid w:val="00153174"/>
    <w:rsid w:val="00153624"/>
    <w:rsid w:val="00154718"/>
    <w:rsid w:val="00155346"/>
    <w:rsid w:val="00155A9B"/>
    <w:rsid w:val="001563DA"/>
    <w:rsid w:val="00156ABB"/>
    <w:rsid w:val="0015743A"/>
    <w:rsid w:val="001574E8"/>
    <w:rsid w:val="00157879"/>
    <w:rsid w:val="00157FD3"/>
    <w:rsid w:val="00160967"/>
    <w:rsid w:val="00160B56"/>
    <w:rsid w:val="00160CF6"/>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1A9A"/>
    <w:rsid w:val="00172557"/>
    <w:rsid w:val="00172593"/>
    <w:rsid w:val="00172848"/>
    <w:rsid w:val="00172E32"/>
    <w:rsid w:val="0017301D"/>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004"/>
    <w:rsid w:val="0019053A"/>
    <w:rsid w:val="00191529"/>
    <w:rsid w:val="00191968"/>
    <w:rsid w:val="00192DB9"/>
    <w:rsid w:val="00192F4B"/>
    <w:rsid w:val="001932BE"/>
    <w:rsid w:val="00193936"/>
    <w:rsid w:val="00193FB4"/>
    <w:rsid w:val="001942B3"/>
    <w:rsid w:val="00194594"/>
    <w:rsid w:val="00194774"/>
    <w:rsid w:val="001947E3"/>
    <w:rsid w:val="00194909"/>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20BC"/>
    <w:rsid w:val="001B2307"/>
    <w:rsid w:val="001B3A69"/>
    <w:rsid w:val="001B3BAD"/>
    <w:rsid w:val="001B4386"/>
    <w:rsid w:val="001B4FB8"/>
    <w:rsid w:val="001B6853"/>
    <w:rsid w:val="001B6B67"/>
    <w:rsid w:val="001B6C54"/>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074"/>
    <w:rsid w:val="001D5B04"/>
    <w:rsid w:val="001D5CE7"/>
    <w:rsid w:val="001D5DD2"/>
    <w:rsid w:val="001D5FF2"/>
    <w:rsid w:val="001D6078"/>
    <w:rsid w:val="001D6C7A"/>
    <w:rsid w:val="001D70D3"/>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2D16"/>
    <w:rsid w:val="001E434F"/>
    <w:rsid w:val="001E4B6A"/>
    <w:rsid w:val="001E4FF7"/>
    <w:rsid w:val="001E55FF"/>
    <w:rsid w:val="001E5C81"/>
    <w:rsid w:val="001E655A"/>
    <w:rsid w:val="001E690A"/>
    <w:rsid w:val="001E7B1B"/>
    <w:rsid w:val="001F00FF"/>
    <w:rsid w:val="001F14BA"/>
    <w:rsid w:val="001F1979"/>
    <w:rsid w:val="001F1FC4"/>
    <w:rsid w:val="001F20D9"/>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4304"/>
    <w:rsid w:val="0020440C"/>
    <w:rsid w:val="002045F4"/>
    <w:rsid w:val="002046CD"/>
    <w:rsid w:val="002055F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B7"/>
    <w:rsid w:val="00217609"/>
    <w:rsid w:val="002177E2"/>
    <w:rsid w:val="0021795E"/>
    <w:rsid w:val="00217DF3"/>
    <w:rsid w:val="00220CD6"/>
    <w:rsid w:val="00220DDA"/>
    <w:rsid w:val="0022182E"/>
    <w:rsid w:val="002219EB"/>
    <w:rsid w:val="00221AD4"/>
    <w:rsid w:val="00222526"/>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EE6"/>
    <w:rsid w:val="00234EF4"/>
    <w:rsid w:val="0023532E"/>
    <w:rsid w:val="00235920"/>
    <w:rsid w:val="002359E4"/>
    <w:rsid w:val="00235B5B"/>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46B9"/>
    <w:rsid w:val="002451F4"/>
    <w:rsid w:val="00245BB2"/>
    <w:rsid w:val="00246EDB"/>
    <w:rsid w:val="002470C6"/>
    <w:rsid w:val="0024785C"/>
    <w:rsid w:val="00250176"/>
    <w:rsid w:val="0025031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B"/>
    <w:rsid w:val="002604FE"/>
    <w:rsid w:val="00260746"/>
    <w:rsid w:val="0026080B"/>
    <w:rsid w:val="00261041"/>
    <w:rsid w:val="002614DC"/>
    <w:rsid w:val="002614F3"/>
    <w:rsid w:val="0026157E"/>
    <w:rsid w:val="0026239B"/>
    <w:rsid w:val="0026337D"/>
    <w:rsid w:val="002633D0"/>
    <w:rsid w:val="0026377D"/>
    <w:rsid w:val="00263D30"/>
    <w:rsid w:val="00263F7A"/>
    <w:rsid w:val="00264648"/>
    <w:rsid w:val="00264B05"/>
    <w:rsid w:val="00264C4F"/>
    <w:rsid w:val="002650D3"/>
    <w:rsid w:val="00265265"/>
    <w:rsid w:val="0026527F"/>
    <w:rsid w:val="00265C5B"/>
    <w:rsid w:val="00265C71"/>
    <w:rsid w:val="00266844"/>
    <w:rsid w:val="002669CC"/>
    <w:rsid w:val="00267591"/>
    <w:rsid w:val="00267F24"/>
    <w:rsid w:val="00270300"/>
    <w:rsid w:val="002703A8"/>
    <w:rsid w:val="0027105C"/>
    <w:rsid w:val="00271B7D"/>
    <w:rsid w:val="00271E99"/>
    <w:rsid w:val="00272228"/>
    <w:rsid w:val="002725BF"/>
    <w:rsid w:val="00272CBC"/>
    <w:rsid w:val="00272D15"/>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5250"/>
    <w:rsid w:val="00285A9F"/>
    <w:rsid w:val="00285E11"/>
    <w:rsid w:val="00286020"/>
    <w:rsid w:val="002867B6"/>
    <w:rsid w:val="00286C62"/>
    <w:rsid w:val="002871F8"/>
    <w:rsid w:val="002874D1"/>
    <w:rsid w:val="00287D44"/>
    <w:rsid w:val="00290042"/>
    <w:rsid w:val="00290BCF"/>
    <w:rsid w:val="002926EA"/>
    <w:rsid w:val="002928FE"/>
    <w:rsid w:val="00293154"/>
    <w:rsid w:val="00293156"/>
    <w:rsid w:val="00293291"/>
    <w:rsid w:val="00293611"/>
    <w:rsid w:val="00294B0D"/>
    <w:rsid w:val="00294F81"/>
    <w:rsid w:val="002951E7"/>
    <w:rsid w:val="00295546"/>
    <w:rsid w:val="0029594D"/>
    <w:rsid w:val="0029598E"/>
    <w:rsid w:val="002961D0"/>
    <w:rsid w:val="002968D6"/>
    <w:rsid w:val="00297040"/>
    <w:rsid w:val="0029776E"/>
    <w:rsid w:val="00297AF8"/>
    <w:rsid w:val="002A0101"/>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CED"/>
    <w:rsid w:val="002A5E6C"/>
    <w:rsid w:val="002A5E7B"/>
    <w:rsid w:val="002A63E5"/>
    <w:rsid w:val="002A68E0"/>
    <w:rsid w:val="002A6A6A"/>
    <w:rsid w:val="002A6CD1"/>
    <w:rsid w:val="002A7624"/>
    <w:rsid w:val="002A7A95"/>
    <w:rsid w:val="002B0264"/>
    <w:rsid w:val="002B0445"/>
    <w:rsid w:val="002B0C30"/>
    <w:rsid w:val="002B1707"/>
    <w:rsid w:val="002B1E47"/>
    <w:rsid w:val="002B2229"/>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7EA"/>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C7B47"/>
    <w:rsid w:val="002D05F7"/>
    <w:rsid w:val="002D07F9"/>
    <w:rsid w:val="002D0A6E"/>
    <w:rsid w:val="002D0D6C"/>
    <w:rsid w:val="002D1D30"/>
    <w:rsid w:val="002D2126"/>
    <w:rsid w:val="002D217D"/>
    <w:rsid w:val="002D40E1"/>
    <w:rsid w:val="002D4226"/>
    <w:rsid w:val="002D42C3"/>
    <w:rsid w:val="002D56DA"/>
    <w:rsid w:val="002D590F"/>
    <w:rsid w:val="002D6308"/>
    <w:rsid w:val="002D680D"/>
    <w:rsid w:val="002D69E4"/>
    <w:rsid w:val="002D7E08"/>
    <w:rsid w:val="002D7FEB"/>
    <w:rsid w:val="002E0486"/>
    <w:rsid w:val="002E0C88"/>
    <w:rsid w:val="002E0FB2"/>
    <w:rsid w:val="002E133F"/>
    <w:rsid w:val="002E1B18"/>
    <w:rsid w:val="002E258D"/>
    <w:rsid w:val="002E2F1C"/>
    <w:rsid w:val="002E33B2"/>
    <w:rsid w:val="002E420D"/>
    <w:rsid w:val="002E47C5"/>
    <w:rsid w:val="002E488D"/>
    <w:rsid w:val="002E661A"/>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6CE"/>
    <w:rsid w:val="00306B54"/>
    <w:rsid w:val="00306E9C"/>
    <w:rsid w:val="00307045"/>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20033"/>
    <w:rsid w:val="0032074A"/>
    <w:rsid w:val="003215EF"/>
    <w:rsid w:val="00321DC3"/>
    <w:rsid w:val="003229A0"/>
    <w:rsid w:val="00322AE8"/>
    <w:rsid w:val="00322DFD"/>
    <w:rsid w:val="00323BC2"/>
    <w:rsid w:val="0032441A"/>
    <w:rsid w:val="00324530"/>
    <w:rsid w:val="0032487C"/>
    <w:rsid w:val="00324D29"/>
    <w:rsid w:val="003252DB"/>
    <w:rsid w:val="0032539C"/>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76A"/>
    <w:rsid w:val="00341A7B"/>
    <w:rsid w:val="00341D4B"/>
    <w:rsid w:val="0034210B"/>
    <w:rsid w:val="00342537"/>
    <w:rsid w:val="0034324A"/>
    <w:rsid w:val="00344090"/>
    <w:rsid w:val="003441BE"/>
    <w:rsid w:val="003446C8"/>
    <w:rsid w:val="00344E2A"/>
    <w:rsid w:val="00345334"/>
    <w:rsid w:val="00345979"/>
    <w:rsid w:val="003463CF"/>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851"/>
    <w:rsid w:val="00360979"/>
    <w:rsid w:val="003609BB"/>
    <w:rsid w:val="00360E10"/>
    <w:rsid w:val="00360F4B"/>
    <w:rsid w:val="00360FC0"/>
    <w:rsid w:val="00361287"/>
    <w:rsid w:val="003618B7"/>
    <w:rsid w:val="003624E9"/>
    <w:rsid w:val="00362F2C"/>
    <w:rsid w:val="0036308A"/>
    <w:rsid w:val="00363324"/>
    <w:rsid w:val="00363A54"/>
    <w:rsid w:val="003644B5"/>
    <w:rsid w:val="0036454D"/>
    <w:rsid w:val="0036541C"/>
    <w:rsid w:val="00366963"/>
    <w:rsid w:val="00366CF0"/>
    <w:rsid w:val="003671DB"/>
    <w:rsid w:val="00367946"/>
    <w:rsid w:val="0036797A"/>
    <w:rsid w:val="00367D5F"/>
    <w:rsid w:val="00370CA4"/>
    <w:rsid w:val="003712CF"/>
    <w:rsid w:val="003719AD"/>
    <w:rsid w:val="00371FD5"/>
    <w:rsid w:val="003725B4"/>
    <w:rsid w:val="00373B7C"/>
    <w:rsid w:val="00374166"/>
    <w:rsid w:val="00374296"/>
    <w:rsid w:val="003743A3"/>
    <w:rsid w:val="003759E2"/>
    <w:rsid w:val="00375C24"/>
    <w:rsid w:val="00376554"/>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7F5"/>
    <w:rsid w:val="00390A47"/>
    <w:rsid w:val="00390D21"/>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8FA"/>
    <w:rsid w:val="003A6CDD"/>
    <w:rsid w:val="003B00D2"/>
    <w:rsid w:val="003B0848"/>
    <w:rsid w:val="003B0C0C"/>
    <w:rsid w:val="003B27A9"/>
    <w:rsid w:val="003B27F7"/>
    <w:rsid w:val="003B359E"/>
    <w:rsid w:val="003B3E76"/>
    <w:rsid w:val="003B4355"/>
    <w:rsid w:val="003B4933"/>
    <w:rsid w:val="003B4A3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A4F"/>
    <w:rsid w:val="003C6CCC"/>
    <w:rsid w:val="003C6EC9"/>
    <w:rsid w:val="003C6F52"/>
    <w:rsid w:val="003C7454"/>
    <w:rsid w:val="003C7751"/>
    <w:rsid w:val="003D0CAA"/>
    <w:rsid w:val="003D158C"/>
    <w:rsid w:val="003D15D4"/>
    <w:rsid w:val="003D198E"/>
    <w:rsid w:val="003D1EEC"/>
    <w:rsid w:val="003D22AE"/>
    <w:rsid w:val="003D2C68"/>
    <w:rsid w:val="003D3149"/>
    <w:rsid w:val="003D3340"/>
    <w:rsid w:val="003D3952"/>
    <w:rsid w:val="003D3D7C"/>
    <w:rsid w:val="003D3F56"/>
    <w:rsid w:val="003D41EB"/>
    <w:rsid w:val="003D41F5"/>
    <w:rsid w:val="003D458C"/>
    <w:rsid w:val="003D4B93"/>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3CD7"/>
    <w:rsid w:val="003E3EEE"/>
    <w:rsid w:val="003E4116"/>
    <w:rsid w:val="003E5684"/>
    <w:rsid w:val="003E5B8B"/>
    <w:rsid w:val="003E7492"/>
    <w:rsid w:val="003E760C"/>
    <w:rsid w:val="003E763C"/>
    <w:rsid w:val="003E7AE2"/>
    <w:rsid w:val="003E7EFE"/>
    <w:rsid w:val="003E7F55"/>
    <w:rsid w:val="003E7F7C"/>
    <w:rsid w:val="003E7FA3"/>
    <w:rsid w:val="003F0061"/>
    <w:rsid w:val="003F00B4"/>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862"/>
    <w:rsid w:val="00404B46"/>
    <w:rsid w:val="00404E43"/>
    <w:rsid w:val="004057B6"/>
    <w:rsid w:val="00405DA8"/>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A69"/>
    <w:rsid w:val="00415C8D"/>
    <w:rsid w:val="00415FB7"/>
    <w:rsid w:val="004160F1"/>
    <w:rsid w:val="004162BC"/>
    <w:rsid w:val="004165E7"/>
    <w:rsid w:val="0041704C"/>
    <w:rsid w:val="00417249"/>
    <w:rsid w:val="00417A51"/>
    <w:rsid w:val="00417DBF"/>
    <w:rsid w:val="00417FE3"/>
    <w:rsid w:val="00421752"/>
    <w:rsid w:val="00421B58"/>
    <w:rsid w:val="00421D26"/>
    <w:rsid w:val="004225D5"/>
    <w:rsid w:val="004227E9"/>
    <w:rsid w:val="00423342"/>
    <w:rsid w:val="00423AE2"/>
    <w:rsid w:val="00424131"/>
    <w:rsid w:val="004242ED"/>
    <w:rsid w:val="00424D75"/>
    <w:rsid w:val="00424F23"/>
    <w:rsid w:val="004252FD"/>
    <w:rsid w:val="00425B47"/>
    <w:rsid w:val="00426614"/>
    <w:rsid w:val="00426CC3"/>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CEA"/>
    <w:rsid w:val="00457DD6"/>
    <w:rsid w:val="00460E83"/>
    <w:rsid w:val="00460EC9"/>
    <w:rsid w:val="00460F3E"/>
    <w:rsid w:val="00461ADE"/>
    <w:rsid w:val="00461ED0"/>
    <w:rsid w:val="00461EDD"/>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4621"/>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3A2"/>
    <w:rsid w:val="00485401"/>
    <w:rsid w:val="00485D05"/>
    <w:rsid w:val="004864CD"/>
    <w:rsid w:val="00486A49"/>
    <w:rsid w:val="00486A5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97CAC"/>
    <w:rsid w:val="004A02E2"/>
    <w:rsid w:val="004A06D6"/>
    <w:rsid w:val="004A09CE"/>
    <w:rsid w:val="004A1F11"/>
    <w:rsid w:val="004A1F38"/>
    <w:rsid w:val="004A2670"/>
    <w:rsid w:val="004A2DCB"/>
    <w:rsid w:val="004A2DE0"/>
    <w:rsid w:val="004A2DE2"/>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67A"/>
    <w:rsid w:val="004C1AAF"/>
    <w:rsid w:val="004C3B75"/>
    <w:rsid w:val="004C46B6"/>
    <w:rsid w:val="004C4A35"/>
    <w:rsid w:val="004C52DA"/>
    <w:rsid w:val="004C5324"/>
    <w:rsid w:val="004C574D"/>
    <w:rsid w:val="004C5A6E"/>
    <w:rsid w:val="004C61DA"/>
    <w:rsid w:val="004C6590"/>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669B"/>
    <w:rsid w:val="004D78E2"/>
    <w:rsid w:val="004D7C7C"/>
    <w:rsid w:val="004E01D7"/>
    <w:rsid w:val="004E0613"/>
    <w:rsid w:val="004E0769"/>
    <w:rsid w:val="004E07C3"/>
    <w:rsid w:val="004E0C96"/>
    <w:rsid w:val="004E0DFD"/>
    <w:rsid w:val="004E111D"/>
    <w:rsid w:val="004E1985"/>
    <w:rsid w:val="004E2728"/>
    <w:rsid w:val="004E2A89"/>
    <w:rsid w:val="004E2CE8"/>
    <w:rsid w:val="004E2FB3"/>
    <w:rsid w:val="004E3B4A"/>
    <w:rsid w:val="004E44C4"/>
    <w:rsid w:val="004E4948"/>
    <w:rsid w:val="004E51B9"/>
    <w:rsid w:val="004E5E74"/>
    <w:rsid w:val="004E6809"/>
    <w:rsid w:val="004E699C"/>
    <w:rsid w:val="004E6D6B"/>
    <w:rsid w:val="004F15E0"/>
    <w:rsid w:val="004F294B"/>
    <w:rsid w:val="004F325A"/>
    <w:rsid w:val="004F3388"/>
    <w:rsid w:val="004F4854"/>
    <w:rsid w:val="004F498F"/>
    <w:rsid w:val="004F4E5D"/>
    <w:rsid w:val="004F517C"/>
    <w:rsid w:val="004F6B8C"/>
    <w:rsid w:val="004F770D"/>
    <w:rsid w:val="004F7C07"/>
    <w:rsid w:val="004F7FA1"/>
    <w:rsid w:val="0050173E"/>
    <w:rsid w:val="0050321E"/>
    <w:rsid w:val="0050400D"/>
    <w:rsid w:val="0050432D"/>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0FF3"/>
    <w:rsid w:val="00521025"/>
    <w:rsid w:val="005215BB"/>
    <w:rsid w:val="00521845"/>
    <w:rsid w:val="00521C34"/>
    <w:rsid w:val="00522A6A"/>
    <w:rsid w:val="005238F1"/>
    <w:rsid w:val="00523C35"/>
    <w:rsid w:val="00523DD0"/>
    <w:rsid w:val="00523F80"/>
    <w:rsid w:val="0052510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C51"/>
    <w:rsid w:val="005669D8"/>
    <w:rsid w:val="00567EEA"/>
    <w:rsid w:val="00570112"/>
    <w:rsid w:val="005702C4"/>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193"/>
    <w:rsid w:val="00576997"/>
    <w:rsid w:val="00576DBA"/>
    <w:rsid w:val="00577483"/>
    <w:rsid w:val="00577B1F"/>
    <w:rsid w:val="00577FB8"/>
    <w:rsid w:val="005806F2"/>
    <w:rsid w:val="005819A5"/>
    <w:rsid w:val="00581D11"/>
    <w:rsid w:val="00582130"/>
    <w:rsid w:val="0058255B"/>
    <w:rsid w:val="0058399C"/>
    <w:rsid w:val="00583CEE"/>
    <w:rsid w:val="005842F1"/>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309E"/>
    <w:rsid w:val="005E38E4"/>
    <w:rsid w:val="005E3A33"/>
    <w:rsid w:val="005E3C71"/>
    <w:rsid w:val="005E40D3"/>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382"/>
    <w:rsid w:val="00611C7E"/>
    <w:rsid w:val="00611E43"/>
    <w:rsid w:val="00612090"/>
    <w:rsid w:val="00612426"/>
    <w:rsid w:val="00612683"/>
    <w:rsid w:val="00612848"/>
    <w:rsid w:val="00612AD5"/>
    <w:rsid w:val="00613146"/>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455E"/>
    <w:rsid w:val="006454CE"/>
    <w:rsid w:val="00646416"/>
    <w:rsid w:val="00646CE6"/>
    <w:rsid w:val="0064715A"/>
    <w:rsid w:val="00647614"/>
    <w:rsid w:val="00647805"/>
    <w:rsid w:val="00647815"/>
    <w:rsid w:val="00650082"/>
    <w:rsid w:val="0065031B"/>
    <w:rsid w:val="00650351"/>
    <w:rsid w:val="00650690"/>
    <w:rsid w:val="0065074B"/>
    <w:rsid w:val="006517BA"/>
    <w:rsid w:val="00651ECA"/>
    <w:rsid w:val="0065203E"/>
    <w:rsid w:val="0065285F"/>
    <w:rsid w:val="00655943"/>
    <w:rsid w:val="00655CCB"/>
    <w:rsid w:val="00655D24"/>
    <w:rsid w:val="00656717"/>
    <w:rsid w:val="00656747"/>
    <w:rsid w:val="0065785C"/>
    <w:rsid w:val="006579F5"/>
    <w:rsid w:val="00657B11"/>
    <w:rsid w:val="006601EF"/>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76D"/>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D43"/>
    <w:rsid w:val="00693CFF"/>
    <w:rsid w:val="00694C9E"/>
    <w:rsid w:val="00694FFB"/>
    <w:rsid w:val="006950EE"/>
    <w:rsid w:val="00695FF9"/>
    <w:rsid w:val="0069665A"/>
    <w:rsid w:val="00696969"/>
    <w:rsid w:val="006969CF"/>
    <w:rsid w:val="00697340"/>
    <w:rsid w:val="006A0907"/>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718"/>
    <w:rsid w:val="006C24E0"/>
    <w:rsid w:val="006C2664"/>
    <w:rsid w:val="006C2D86"/>
    <w:rsid w:val="006C2E2D"/>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FBC"/>
    <w:rsid w:val="006D76C7"/>
    <w:rsid w:val="006D7FD0"/>
    <w:rsid w:val="006E02A6"/>
    <w:rsid w:val="006E0EED"/>
    <w:rsid w:val="006E11EF"/>
    <w:rsid w:val="006E1CE5"/>
    <w:rsid w:val="006E219C"/>
    <w:rsid w:val="006E2356"/>
    <w:rsid w:val="006E247E"/>
    <w:rsid w:val="006E2880"/>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ED6"/>
    <w:rsid w:val="00700009"/>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CAC"/>
    <w:rsid w:val="00710EED"/>
    <w:rsid w:val="00711005"/>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A17"/>
    <w:rsid w:val="00740B0C"/>
    <w:rsid w:val="007410D4"/>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307"/>
    <w:rsid w:val="00763672"/>
    <w:rsid w:val="00763BAC"/>
    <w:rsid w:val="007644BF"/>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4B81"/>
    <w:rsid w:val="00784D6C"/>
    <w:rsid w:val="007857D1"/>
    <w:rsid w:val="00786444"/>
    <w:rsid w:val="00786C7D"/>
    <w:rsid w:val="00786FFA"/>
    <w:rsid w:val="007870D3"/>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A0338"/>
    <w:rsid w:val="007A04CB"/>
    <w:rsid w:val="007A09A4"/>
    <w:rsid w:val="007A09DC"/>
    <w:rsid w:val="007A1674"/>
    <w:rsid w:val="007A19D8"/>
    <w:rsid w:val="007A1F3B"/>
    <w:rsid w:val="007A2442"/>
    <w:rsid w:val="007A26C1"/>
    <w:rsid w:val="007A2B40"/>
    <w:rsid w:val="007A32F3"/>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63E"/>
    <w:rsid w:val="007C0CE4"/>
    <w:rsid w:val="007C0EC8"/>
    <w:rsid w:val="007C2737"/>
    <w:rsid w:val="007C3A22"/>
    <w:rsid w:val="007C3BA5"/>
    <w:rsid w:val="007C3C2D"/>
    <w:rsid w:val="007C41D7"/>
    <w:rsid w:val="007C672A"/>
    <w:rsid w:val="007C6902"/>
    <w:rsid w:val="007C77F1"/>
    <w:rsid w:val="007C78E2"/>
    <w:rsid w:val="007C7F33"/>
    <w:rsid w:val="007D218D"/>
    <w:rsid w:val="007D2BC0"/>
    <w:rsid w:val="007D2CDD"/>
    <w:rsid w:val="007D325A"/>
    <w:rsid w:val="007D35EE"/>
    <w:rsid w:val="007D3ACC"/>
    <w:rsid w:val="007D3D16"/>
    <w:rsid w:val="007D41EC"/>
    <w:rsid w:val="007D53A1"/>
    <w:rsid w:val="007D5686"/>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405E"/>
    <w:rsid w:val="007E4820"/>
    <w:rsid w:val="007E4857"/>
    <w:rsid w:val="007E4D76"/>
    <w:rsid w:val="007E50B9"/>
    <w:rsid w:val="007E5101"/>
    <w:rsid w:val="007E5263"/>
    <w:rsid w:val="007E560B"/>
    <w:rsid w:val="007E6912"/>
    <w:rsid w:val="007E6BB3"/>
    <w:rsid w:val="007E6F3F"/>
    <w:rsid w:val="007E73EE"/>
    <w:rsid w:val="007E748E"/>
    <w:rsid w:val="007E7AA9"/>
    <w:rsid w:val="007E7EF7"/>
    <w:rsid w:val="007F0219"/>
    <w:rsid w:val="007F02D0"/>
    <w:rsid w:val="007F0364"/>
    <w:rsid w:val="007F038F"/>
    <w:rsid w:val="007F044D"/>
    <w:rsid w:val="007F0EFB"/>
    <w:rsid w:val="007F105F"/>
    <w:rsid w:val="007F177C"/>
    <w:rsid w:val="007F1BF5"/>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0B66"/>
    <w:rsid w:val="00801080"/>
    <w:rsid w:val="00801120"/>
    <w:rsid w:val="0080122B"/>
    <w:rsid w:val="0080136A"/>
    <w:rsid w:val="008014C1"/>
    <w:rsid w:val="008026C8"/>
    <w:rsid w:val="008026FB"/>
    <w:rsid w:val="00802AD4"/>
    <w:rsid w:val="008032EF"/>
    <w:rsid w:val="0080455E"/>
    <w:rsid w:val="00804C3D"/>
    <w:rsid w:val="00805031"/>
    <w:rsid w:val="0080549B"/>
    <w:rsid w:val="00805E23"/>
    <w:rsid w:val="00806138"/>
    <w:rsid w:val="00806583"/>
    <w:rsid w:val="00807254"/>
    <w:rsid w:val="00807471"/>
    <w:rsid w:val="008105EC"/>
    <w:rsid w:val="00811115"/>
    <w:rsid w:val="0081196C"/>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BF5"/>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3625"/>
    <w:rsid w:val="008439B9"/>
    <w:rsid w:val="00843B03"/>
    <w:rsid w:val="00843B64"/>
    <w:rsid w:val="00843D89"/>
    <w:rsid w:val="00843DA1"/>
    <w:rsid w:val="00844714"/>
    <w:rsid w:val="008449E4"/>
    <w:rsid w:val="00844CC8"/>
    <w:rsid w:val="0084508A"/>
    <w:rsid w:val="008455F7"/>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CC2"/>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34C8"/>
    <w:rsid w:val="00863629"/>
    <w:rsid w:val="00864838"/>
    <w:rsid w:val="00864B38"/>
    <w:rsid w:val="00865124"/>
    <w:rsid w:val="00865AB8"/>
    <w:rsid w:val="0086631A"/>
    <w:rsid w:val="00867227"/>
    <w:rsid w:val="008674D0"/>
    <w:rsid w:val="0086780B"/>
    <w:rsid w:val="00870167"/>
    <w:rsid w:val="00870267"/>
    <w:rsid w:val="00870514"/>
    <w:rsid w:val="00870618"/>
    <w:rsid w:val="00870785"/>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1A9C"/>
    <w:rsid w:val="00892083"/>
    <w:rsid w:val="008920E9"/>
    <w:rsid w:val="00892E01"/>
    <w:rsid w:val="008931F2"/>
    <w:rsid w:val="00893651"/>
    <w:rsid w:val="00893A80"/>
    <w:rsid w:val="0089447E"/>
    <w:rsid w:val="00894E35"/>
    <w:rsid w:val="00895196"/>
    <w:rsid w:val="0089567B"/>
    <w:rsid w:val="00896703"/>
    <w:rsid w:val="00896F5C"/>
    <w:rsid w:val="00897083"/>
    <w:rsid w:val="0089728E"/>
    <w:rsid w:val="00897349"/>
    <w:rsid w:val="008A00ED"/>
    <w:rsid w:val="008A01DE"/>
    <w:rsid w:val="008A0CB1"/>
    <w:rsid w:val="008A0D09"/>
    <w:rsid w:val="008A0EFF"/>
    <w:rsid w:val="008A1765"/>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DF"/>
    <w:rsid w:val="008B17F5"/>
    <w:rsid w:val="008B1BA6"/>
    <w:rsid w:val="008B2B31"/>
    <w:rsid w:val="008B2C55"/>
    <w:rsid w:val="008B433D"/>
    <w:rsid w:val="008B509E"/>
    <w:rsid w:val="008B5122"/>
    <w:rsid w:val="008B5484"/>
    <w:rsid w:val="008B5C62"/>
    <w:rsid w:val="008B6AFF"/>
    <w:rsid w:val="008B7634"/>
    <w:rsid w:val="008B79B8"/>
    <w:rsid w:val="008B7A49"/>
    <w:rsid w:val="008B7DB0"/>
    <w:rsid w:val="008B7F50"/>
    <w:rsid w:val="008C0662"/>
    <w:rsid w:val="008C211B"/>
    <w:rsid w:val="008C23DA"/>
    <w:rsid w:val="008C2752"/>
    <w:rsid w:val="008C319E"/>
    <w:rsid w:val="008C3D24"/>
    <w:rsid w:val="008C4128"/>
    <w:rsid w:val="008C51F0"/>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352"/>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1ADF"/>
    <w:rsid w:val="00901CFF"/>
    <w:rsid w:val="00901EBC"/>
    <w:rsid w:val="00902A68"/>
    <w:rsid w:val="00903059"/>
    <w:rsid w:val="009030EA"/>
    <w:rsid w:val="009036FA"/>
    <w:rsid w:val="00903A3A"/>
    <w:rsid w:val="00904F3B"/>
    <w:rsid w:val="00905C60"/>
    <w:rsid w:val="00906E8E"/>
    <w:rsid w:val="0090703E"/>
    <w:rsid w:val="009073CB"/>
    <w:rsid w:val="00907672"/>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1D6D"/>
    <w:rsid w:val="00952415"/>
    <w:rsid w:val="009541B9"/>
    <w:rsid w:val="0095426C"/>
    <w:rsid w:val="0095518C"/>
    <w:rsid w:val="00955AC9"/>
    <w:rsid w:val="00955C67"/>
    <w:rsid w:val="00955D98"/>
    <w:rsid w:val="00955F0A"/>
    <w:rsid w:val="009560A5"/>
    <w:rsid w:val="00956CF8"/>
    <w:rsid w:val="00957314"/>
    <w:rsid w:val="009575FA"/>
    <w:rsid w:val="00957D45"/>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231C"/>
    <w:rsid w:val="0097334D"/>
    <w:rsid w:val="00973428"/>
    <w:rsid w:val="00973839"/>
    <w:rsid w:val="00973EC3"/>
    <w:rsid w:val="0097452B"/>
    <w:rsid w:val="009745BC"/>
    <w:rsid w:val="00975DA1"/>
    <w:rsid w:val="00976B79"/>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EBB"/>
    <w:rsid w:val="00997136"/>
    <w:rsid w:val="00997496"/>
    <w:rsid w:val="009978AB"/>
    <w:rsid w:val="00997B76"/>
    <w:rsid w:val="00997F19"/>
    <w:rsid w:val="009A015B"/>
    <w:rsid w:val="009A04C5"/>
    <w:rsid w:val="009A15A5"/>
    <w:rsid w:val="009A1E6E"/>
    <w:rsid w:val="009A2CD5"/>
    <w:rsid w:val="009A2FB0"/>
    <w:rsid w:val="009A30F7"/>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2DF2"/>
    <w:rsid w:val="009C3451"/>
    <w:rsid w:val="009C5AA1"/>
    <w:rsid w:val="009C62CF"/>
    <w:rsid w:val="009C7450"/>
    <w:rsid w:val="009C76E4"/>
    <w:rsid w:val="009C7772"/>
    <w:rsid w:val="009D07EB"/>
    <w:rsid w:val="009D08C6"/>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19A1"/>
    <w:rsid w:val="009E32B7"/>
    <w:rsid w:val="009E3BBF"/>
    <w:rsid w:val="009E451A"/>
    <w:rsid w:val="009E4A7E"/>
    <w:rsid w:val="009E5F20"/>
    <w:rsid w:val="009E6108"/>
    <w:rsid w:val="009E6377"/>
    <w:rsid w:val="009E66B4"/>
    <w:rsid w:val="009E71FC"/>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56CE"/>
    <w:rsid w:val="009F6879"/>
    <w:rsid w:val="009F6E6C"/>
    <w:rsid w:val="009F77BF"/>
    <w:rsid w:val="009F78C4"/>
    <w:rsid w:val="009F7B34"/>
    <w:rsid w:val="00A00599"/>
    <w:rsid w:val="00A02924"/>
    <w:rsid w:val="00A048A6"/>
    <w:rsid w:val="00A04E5B"/>
    <w:rsid w:val="00A058D9"/>
    <w:rsid w:val="00A0605D"/>
    <w:rsid w:val="00A06257"/>
    <w:rsid w:val="00A06350"/>
    <w:rsid w:val="00A06639"/>
    <w:rsid w:val="00A072DE"/>
    <w:rsid w:val="00A10056"/>
    <w:rsid w:val="00A111B2"/>
    <w:rsid w:val="00A11E26"/>
    <w:rsid w:val="00A12B70"/>
    <w:rsid w:val="00A12BA7"/>
    <w:rsid w:val="00A12E83"/>
    <w:rsid w:val="00A13421"/>
    <w:rsid w:val="00A13B57"/>
    <w:rsid w:val="00A13E25"/>
    <w:rsid w:val="00A14003"/>
    <w:rsid w:val="00A15195"/>
    <w:rsid w:val="00A151DC"/>
    <w:rsid w:val="00A154E7"/>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7E4"/>
    <w:rsid w:val="00A30B81"/>
    <w:rsid w:val="00A31FE2"/>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7E0"/>
    <w:rsid w:val="00A45B79"/>
    <w:rsid w:val="00A45CDE"/>
    <w:rsid w:val="00A45DFC"/>
    <w:rsid w:val="00A46152"/>
    <w:rsid w:val="00A4615C"/>
    <w:rsid w:val="00A471D9"/>
    <w:rsid w:val="00A47251"/>
    <w:rsid w:val="00A47527"/>
    <w:rsid w:val="00A5087D"/>
    <w:rsid w:val="00A51500"/>
    <w:rsid w:val="00A51853"/>
    <w:rsid w:val="00A51A05"/>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839"/>
    <w:rsid w:val="00A74988"/>
    <w:rsid w:val="00A7502D"/>
    <w:rsid w:val="00A752D6"/>
    <w:rsid w:val="00A755D7"/>
    <w:rsid w:val="00A75999"/>
    <w:rsid w:val="00A75F8C"/>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4B0"/>
    <w:rsid w:val="00AA769D"/>
    <w:rsid w:val="00AB00C7"/>
    <w:rsid w:val="00AB03C2"/>
    <w:rsid w:val="00AB096B"/>
    <w:rsid w:val="00AB123C"/>
    <w:rsid w:val="00AB154C"/>
    <w:rsid w:val="00AB182A"/>
    <w:rsid w:val="00AB1980"/>
    <w:rsid w:val="00AB21BB"/>
    <w:rsid w:val="00AB227F"/>
    <w:rsid w:val="00AB257E"/>
    <w:rsid w:val="00AB27D2"/>
    <w:rsid w:val="00AB2823"/>
    <w:rsid w:val="00AB427E"/>
    <w:rsid w:val="00AB42C7"/>
    <w:rsid w:val="00AB43A0"/>
    <w:rsid w:val="00AB4BF2"/>
    <w:rsid w:val="00AB4DFB"/>
    <w:rsid w:val="00AB5180"/>
    <w:rsid w:val="00AB541E"/>
    <w:rsid w:val="00AB5B64"/>
    <w:rsid w:val="00AB60EF"/>
    <w:rsid w:val="00AB6244"/>
    <w:rsid w:val="00AB6359"/>
    <w:rsid w:val="00AB6728"/>
    <w:rsid w:val="00AB69CE"/>
    <w:rsid w:val="00AB741C"/>
    <w:rsid w:val="00AB79DE"/>
    <w:rsid w:val="00AC037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A89"/>
    <w:rsid w:val="00AC7D32"/>
    <w:rsid w:val="00AD0413"/>
    <w:rsid w:val="00AD064D"/>
    <w:rsid w:val="00AD081F"/>
    <w:rsid w:val="00AD0D3D"/>
    <w:rsid w:val="00AD155E"/>
    <w:rsid w:val="00AD1A4F"/>
    <w:rsid w:val="00AD1D72"/>
    <w:rsid w:val="00AD240E"/>
    <w:rsid w:val="00AD337A"/>
    <w:rsid w:val="00AD33BD"/>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705"/>
    <w:rsid w:val="00AF5B7F"/>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92D"/>
    <w:rsid w:val="00B03983"/>
    <w:rsid w:val="00B043AE"/>
    <w:rsid w:val="00B045C6"/>
    <w:rsid w:val="00B04908"/>
    <w:rsid w:val="00B04EA0"/>
    <w:rsid w:val="00B052D3"/>
    <w:rsid w:val="00B05668"/>
    <w:rsid w:val="00B05C96"/>
    <w:rsid w:val="00B06382"/>
    <w:rsid w:val="00B07120"/>
    <w:rsid w:val="00B0721F"/>
    <w:rsid w:val="00B078E6"/>
    <w:rsid w:val="00B078E8"/>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99C"/>
    <w:rsid w:val="00B21BA5"/>
    <w:rsid w:val="00B21BD3"/>
    <w:rsid w:val="00B21CE4"/>
    <w:rsid w:val="00B226E1"/>
    <w:rsid w:val="00B22A79"/>
    <w:rsid w:val="00B22A99"/>
    <w:rsid w:val="00B231A3"/>
    <w:rsid w:val="00B23223"/>
    <w:rsid w:val="00B24192"/>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EA"/>
    <w:rsid w:val="00B547EB"/>
    <w:rsid w:val="00B5500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04D"/>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87529"/>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11"/>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46FB"/>
    <w:rsid w:val="00BA55AF"/>
    <w:rsid w:val="00BA7615"/>
    <w:rsid w:val="00BA764E"/>
    <w:rsid w:val="00BA7909"/>
    <w:rsid w:val="00BA7EC9"/>
    <w:rsid w:val="00BB0060"/>
    <w:rsid w:val="00BB016E"/>
    <w:rsid w:val="00BB01EE"/>
    <w:rsid w:val="00BB01FE"/>
    <w:rsid w:val="00BB06C1"/>
    <w:rsid w:val="00BB0871"/>
    <w:rsid w:val="00BB0D8D"/>
    <w:rsid w:val="00BB0E9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223"/>
    <w:rsid w:val="00BC1442"/>
    <w:rsid w:val="00BC1566"/>
    <w:rsid w:val="00BC17B1"/>
    <w:rsid w:val="00BC1E8E"/>
    <w:rsid w:val="00BC1EC8"/>
    <w:rsid w:val="00BC201F"/>
    <w:rsid w:val="00BC232E"/>
    <w:rsid w:val="00BC291F"/>
    <w:rsid w:val="00BC2D1D"/>
    <w:rsid w:val="00BC3FEA"/>
    <w:rsid w:val="00BC422C"/>
    <w:rsid w:val="00BC4961"/>
    <w:rsid w:val="00BC4EC1"/>
    <w:rsid w:val="00BC5551"/>
    <w:rsid w:val="00BC6983"/>
    <w:rsid w:val="00BC6CE0"/>
    <w:rsid w:val="00BC71CA"/>
    <w:rsid w:val="00BC7651"/>
    <w:rsid w:val="00BD0830"/>
    <w:rsid w:val="00BD08FC"/>
    <w:rsid w:val="00BD0E40"/>
    <w:rsid w:val="00BD0F33"/>
    <w:rsid w:val="00BD16AD"/>
    <w:rsid w:val="00BD1789"/>
    <w:rsid w:val="00BD2639"/>
    <w:rsid w:val="00BD27B1"/>
    <w:rsid w:val="00BD2F04"/>
    <w:rsid w:val="00BD3025"/>
    <w:rsid w:val="00BD419D"/>
    <w:rsid w:val="00BD4279"/>
    <w:rsid w:val="00BD5055"/>
    <w:rsid w:val="00BD514C"/>
    <w:rsid w:val="00BD744E"/>
    <w:rsid w:val="00BE046A"/>
    <w:rsid w:val="00BE1459"/>
    <w:rsid w:val="00BE155F"/>
    <w:rsid w:val="00BE195E"/>
    <w:rsid w:val="00BE238F"/>
    <w:rsid w:val="00BE2CD6"/>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0E1"/>
    <w:rsid w:val="00C0428D"/>
    <w:rsid w:val="00C047A5"/>
    <w:rsid w:val="00C04B91"/>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54C"/>
    <w:rsid w:val="00C506A1"/>
    <w:rsid w:val="00C50868"/>
    <w:rsid w:val="00C50AEF"/>
    <w:rsid w:val="00C50CA7"/>
    <w:rsid w:val="00C51932"/>
    <w:rsid w:val="00C51F06"/>
    <w:rsid w:val="00C5258D"/>
    <w:rsid w:val="00C53175"/>
    <w:rsid w:val="00C53E91"/>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40B7"/>
    <w:rsid w:val="00C841BC"/>
    <w:rsid w:val="00C84981"/>
    <w:rsid w:val="00C86226"/>
    <w:rsid w:val="00C864A3"/>
    <w:rsid w:val="00C87303"/>
    <w:rsid w:val="00C87F7C"/>
    <w:rsid w:val="00C907C5"/>
    <w:rsid w:val="00C90D92"/>
    <w:rsid w:val="00C90ED0"/>
    <w:rsid w:val="00C91036"/>
    <w:rsid w:val="00C911BD"/>
    <w:rsid w:val="00C91547"/>
    <w:rsid w:val="00C915E6"/>
    <w:rsid w:val="00C91A67"/>
    <w:rsid w:val="00C91B53"/>
    <w:rsid w:val="00C92ABD"/>
    <w:rsid w:val="00C933E4"/>
    <w:rsid w:val="00C93666"/>
    <w:rsid w:val="00C93753"/>
    <w:rsid w:val="00C937B9"/>
    <w:rsid w:val="00C93906"/>
    <w:rsid w:val="00C93A07"/>
    <w:rsid w:val="00C93E0D"/>
    <w:rsid w:val="00C93FE0"/>
    <w:rsid w:val="00C9468C"/>
    <w:rsid w:val="00C956EB"/>
    <w:rsid w:val="00C95ED2"/>
    <w:rsid w:val="00C9627D"/>
    <w:rsid w:val="00C96309"/>
    <w:rsid w:val="00C9702E"/>
    <w:rsid w:val="00C9741C"/>
    <w:rsid w:val="00C978F9"/>
    <w:rsid w:val="00C97A74"/>
    <w:rsid w:val="00C97E48"/>
    <w:rsid w:val="00CA065B"/>
    <w:rsid w:val="00CA1DC7"/>
    <w:rsid w:val="00CA2330"/>
    <w:rsid w:val="00CA27B4"/>
    <w:rsid w:val="00CA2AA2"/>
    <w:rsid w:val="00CA2F96"/>
    <w:rsid w:val="00CA319D"/>
    <w:rsid w:val="00CA5E09"/>
    <w:rsid w:val="00CA5F0C"/>
    <w:rsid w:val="00CA64F8"/>
    <w:rsid w:val="00CA6B2C"/>
    <w:rsid w:val="00CA7675"/>
    <w:rsid w:val="00CB05A0"/>
    <w:rsid w:val="00CB081B"/>
    <w:rsid w:val="00CB1603"/>
    <w:rsid w:val="00CB1F4D"/>
    <w:rsid w:val="00CB213B"/>
    <w:rsid w:val="00CB2263"/>
    <w:rsid w:val="00CB2503"/>
    <w:rsid w:val="00CB2B97"/>
    <w:rsid w:val="00CB2F7C"/>
    <w:rsid w:val="00CB3A2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919"/>
    <w:rsid w:val="00CE0648"/>
    <w:rsid w:val="00CE0784"/>
    <w:rsid w:val="00CE0DB5"/>
    <w:rsid w:val="00CE17B7"/>
    <w:rsid w:val="00CE211D"/>
    <w:rsid w:val="00CE2B6B"/>
    <w:rsid w:val="00CE2F39"/>
    <w:rsid w:val="00CE330A"/>
    <w:rsid w:val="00CE36DE"/>
    <w:rsid w:val="00CE44B7"/>
    <w:rsid w:val="00CE5718"/>
    <w:rsid w:val="00CE589C"/>
    <w:rsid w:val="00CE5E93"/>
    <w:rsid w:val="00CE6239"/>
    <w:rsid w:val="00CE6F2C"/>
    <w:rsid w:val="00CE6F5D"/>
    <w:rsid w:val="00CE76C3"/>
    <w:rsid w:val="00CE7A38"/>
    <w:rsid w:val="00CE7BD8"/>
    <w:rsid w:val="00CF04D4"/>
    <w:rsid w:val="00CF07DF"/>
    <w:rsid w:val="00CF0905"/>
    <w:rsid w:val="00CF0A26"/>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6DC"/>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4F8"/>
    <w:rsid w:val="00D06CBA"/>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57A7"/>
    <w:rsid w:val="00D16AAC"/>
    <w:rsid w:val="00D16B07"/>
    <w:rsid w:val="00D16EAD"/>
    <w:rsid w:val="00D16ECB"/>
    <w:rsid w:val="00D178D7"/>
    <w:rsid w:val="00D17E28"/>
    <w:rsid w:val="00D21BC6"/>
    <w:rsid w:val="00D22496"/>
    <w:rsid w:val="00D2264C"/>
    <w:rsid w:val="00D2288F"/>
    <w:rsid w:val="00D22DFD"/>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CC4"/>
    <w:rsid w:val="00D37D6A"/>
    <w:rsid w:val="00D37FAD"/>
    <w:rsid w:val="00D40F9F"/>
    <w:rsid w:val="00D4142E"/>
    <w:rsid w:val="00D41D01"/>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D27"/>
    <w:rsid w:val="00D63CFA"/>
    <w:rsid w:val="00D65A54"/>
    <w:rsid w:val="00D65A5F"/>
    <w:rsid w:val="00D660F5"/>
    <w:rsid w:val="00D66293"/>
    <w:rsid w:val="00D6656A"/>
    <w:rsid w:val="00D66B7F"/>
    <w:rsid w:val="00D66D1C"/>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5B02"/>
    <w:rsid w:val="00D85BFD"/>
    <w:rsid w:val="00D85CF6"/>
    <w:rsid w:val="00D8622A"/>
    <w:rsid w:val="00D86595"/>
    <w:rsid w:val="00D86C21"/>
    <w:rsid w:val="00D87AAA"/>
    <w:rsid w:val="00D87F3B"/>
    <w:rsid w:val="00D9056B"/>
    <w:rsid w:val="00D907C2"/>
    <w:rsid w:val="00D90A9C"/>
    <w:rsid w:val="00D90D98"/>
    <w:rsid w:val="00D91271"/>
    <w:rsid w:val="00D91656"/>
    <w:rsid w:val="00D91760"/>
    <w:rsid w:val="00D91897"/>
    <w:rsid w:val="00D92237"/>
    <w:rsid w:val="00D92CCD"/>
    <w:rsid w:val="00D92EDA"/>
    <w:rsid w:val="00D93D7E"/>
    <w:rsid w:val="00D93F25"/>
    <w:rsid w:val="00D93FD2"/>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E6"/>
    <w:rsid w:val="00DA5F82"/>
    <w:rsid w:val="00DA62FE"/>
    <w:rsid w:val="00DA6352"/>
    <w:rsid w:val="00DA6E71"/>
    <w:rsid w:val="00DA78E3"/>
    <w:rsid w:val="00DB04EA"/>
    <w:rsid w:val="00DB0CAB"/>
    <w:rsid w:val="00DB10E7"/>
    <w:rsid w:val="00DB147C"/>
    <w:rsid w:val="00DB1ED1"/>
    <w:rsid w:val="00DB26D4"/>
    <w:rsid w:val="00DB2E60"/>
    <w:rsid w:val="00DB2EB0"/>
    <w:rsid w:val="00DB3276"/>
    <w:rsid w:val="00DB39F5"/>
    <w:rsid w:val="00DB4B32"/>
    <w:rsid w:val="00DB4F54"/>
    <w:rsid w:val="00DB5DF4"/>
    <w:rsid w:val="00DB5DF5"/>
    <w:rsid w:val="00DB6207"/>
    <w:rsid w:val="00DB71BC"/>
    <w:rsid w:val="00DB7452"/>
    <w:rsid w:val="00DC07FB"/>
    <w:rsid w:val="00DC16E5"/>
    <w:rsid w:val="00DC1802"/>
    <w:rsid w:val="00DC1E95"/>
    <w:rsid w:val="00DC2762"/>
    <w:rsid w:val="00DC2DF0"/>
    <w:rsid w:val="00DC341A"/>
    <w:rsid w:val="00DC359B"/>
    <w:rsid w:val="00DC3AA3"/>
    <w:rsid w:val="00DC4053"/>
    <w:rsid w:val="00DC49E4"/>
    <w:rsid w:val="00DC571F"/>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97"/>
    <w:rsid w:val="00DE6CAE"/>
    <w:rsid w:val="00DE745C"/>
    <w:rsid w:val="00DE7B2B"/>
    <w:rsid w:val="00DE7B2F"/>
    <w:rsid w:val="00DF094C"/>
    <w:rsid w:val="00DF113D"/>
    <w:rsid w:val="00DF1422"/>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8C4"/>
    <w:rsid w:val="00E15A03"/>
    <w:rsid w:val="00E15C00"/>
    <w:rsid w:val="00E1610F"/>
    <w:rsid w:val="00E16214"/>
    <w:rsid w:val="00E1657E"/>
    <w:rsid w:val="00E16A92"/>
    <w:rsid w:val="00E16C1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5433"/>
    <w:rsid w:val="00E355A6"/>
    <w:rsid w:val="00E35D06"/>
    <w:rsid w:val="00E35F17"/>
    <w:rsid w:val="00E367FC"/>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03F"/>
    <w:rsid w:val="00E4687F"/>
    <w:rsid w:val="00E502EB"/>
    <w:rsid w:val="00E5083E"/>
    <w:rsid w:val="00E51143"/>
    <w:rsid w:val="00E51C2F"/>
    <w:rsid w:val="00E51DF6"/>
    <w:rsid w:val="00E528FB"/>
    <w:rsid w:val="00E53052"/>
    <w:rsid w:val="00E54BD7"/>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7A0"/>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3E3C"/>
    <w:rsid w:val="00E73FD7"/>
    <w:rsid w:val="00E747AA"/>
    <w:rsid w:val="00E74EF8"/>
    <w:rsid w:val="00E750B9"/>
    <w:rsid w:val="00E75384"/>
    <w:rsid w:val="00E7620D"/>
    <w:rsid w:val="00E776EF"/>
    <w:rsid w:val="00E779A6"/>
    <w:rsid w:val="00E80390"/>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AE9"/>
    <w:rsid w:val="00E87BD7"/>
    <w:rsid w:val="00E900CD"/>
    <w:rsid w:val="00E90B6F"/>
    <w:rsid w:val="00E90B9F"/>
    <w:rsid w:val="00E91431"/>
    <w:rsid w:val="00E919FB"/>
    <w:rsid w:val="00E92D64"/>
    <w:rsid w:val="00E92FB0"/>
    <w:rsid w:val="00E932FE"/>
    <w:rsid w:val="00E9389A"/>
    <w:rsid w:val="00E94DAB"/>
    <w:rsid w:val="00E95261"/>
    <w:rsid w:val="00E953E8"/>
    <w:rsid w:val="00E958BF"/>
    <w:rsid w:val="00E958F3"/>
    <w:rsid w:val="00E95AE7"/>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7353"/>
    <w:rsid w:val="00EA77DE"/>
    <w:rsid w:val="00EB03DC"/>
    <w:rsid w:val="00EB05FF"/>
    <w:rsid w:val="00EB0C78"/>
    <w:rsid w:val="00EB1AF3"/>
    <w:rsid w:val="00EB1D67"/>
    <w:rsid w:val="00EB21F3"/>
    <w:rsid w:val="00EB239B"/>
    <w:rsid w:val="00EB2595"/>
    <w:rsid w:val="00EB3E30"/>
    <w:rsid w:val="00EB5525"/>
    <w:rsid w:val="00EB571D"/>
    <w:rsid w:val="00EB60F2"/>
    <w:rsid w:val="00EB7330"/>
    <w:rsid w:val="00EB734B"/>
    <w:rsid w:val="00EC03CC"/>
    <w:rsid w:val="00EC0582"/>
    <w:rsid w:val="00EC0819"/>
    <w:rsid w:val="00EC0E56"/>
    <w:rsid w:val="00EC0EA2"/>
    <w:rsid w:val="00EC115B"/>
    <w:rsid w:val="00EC137A"/>
    <w:rsid w:val="00EC3186"/>
    <w:rsid w:val="00EC56CC"/>
    <w:rsid w:val="00EC5CA5"/>
    <w:rsid w:val="00EC607C"/>
    <w:rsid w:val="00EC6445"/>
    <w:rsid w:val="00EC7980"/>
    <w:rsid w:val="00ED0B23"/>
    <w:rsid w:val="00ED1B36"/>
    <w:rsid w:val="00ED21E5"/>
    <w:rsid w:val="00ED26C3"/>
    <w:rsid w:val="00ED2D56"/>
    <w:rsid w:val="00ED402D"/>
    <w:rsid w:val="00ED43C6"/>
    <w:rsid w:val="00ED4806"/>
    <w:rsid w:val="00ED564F"/>
    <w:rsid w:val="00ED7D30"/>
    <w:rsid w:val="00EE016C"/>
    <w:rsid w:val="00EE0888"/>
    <w:rsid w:val="00EE0C40"/>
    <w:rsid w:val="00EE1453"/>
    <w:rsid w:val="00EE1B9D"/>
    <w:rsid w:val="00EE1DDD"/>
    <w:rsid w:val="00EE1E4D"/>
    <w:rsid w:val="00EE1E83"/>
    <w:rsid w:val="00EE2476"/>
    <w:rsid w:val="00EE24F4"/>
    <w:rsid w:val="00EE2F7D"/>
    <w:rsid w:val="00EE38E9"/>
    <w:rsid w:val="00EE5581"/>
    <w:rsid w:val="00EE6006"/>
    <w:rsid w:val="00EE6AB1"/>
    <w:rsid w:val="00EE7359"/>
    <w:rsid w:val="00EE7B0C"/>
    <w:rsid w:val="00EF0181"/>
    <w:rsid w:val="00EF0253"/>
    <w:rsid w:val="00EF0259"/>
    <w:rsid w:val="00EF06A3"/>
    <w:rsid w:val="00EF06E0"/>
    <w:rsid w:val="00EF0A8E"/>
    <w:rsid w:val="00EF10E1"/>
    <w:rsid w:val="00EF19FF"/>
    <w:rsid w:val="00EF2598"/>
    <w:rsid w:val="00EF34B7"/>
    <w:rsid w:val="00EF5228"/>
    <w:rsid w:val="00EF529B"/>
    <w:rsid w:val="00EF5D71"/>
    <w:rsid w:val="00EF6392"/>
    <w:rsid w:val="00EF676B"/>
    <w:rsid w:val="00EF6BAC"/>
    <w:rsid w:val="00EF6F13"/>
    <w:rsid w:val="00F01663"/>
    <w:rsid w:val="00F02018"/>
    <w:rsid w:val="00F02675"/>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E5"/>
    <w:rsid w:val="00F146DF"/>
    <w:rsid w:val="00F15842"/>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085"/>
    <w:rsid w:val="00F24768"/>
    <w:rsid w:val="00F24DD8"/>
    <w:rsid w:val="00F24E53"/>
    <w:rsid w:val="00F24EF5"/>
    <w:rsid w:val="00F25765"/>
    <w:rsid w:val="00F25808"/>
    <w:rsid w:val="00F25C82"/>
    <w:rsid w:val="00F262CA"/>
    <w:rsid w:val="00F26CD7"/>
    <w:rsid w:val="00F27350"/>
    <w:rsid w:val="00F27408"/>
    <w:rsid w:val="00F27F5B"/>
    <w:rsid w:val="00F30A9C"/>
    <w:rsid w:val="00F30B89"/>
    <w:rsid w:val="00F32BD1"/>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571"/>
    <w:rsid w:val="00F50AF7"/>
    <w:rsid w:val="00F50E13"/>
    <w:rsid w:val="00F50F55"/>
    <w:rsid w:val="00F5135F"/>
    <w:rsid w:val="00F519DE"/>
    <w:rsid w:val="00F51CAB"/>
    <w:rsid w:val="00F51DAA"/>
    <w:rsid w:val="00F51F31"/>
    <w:rsid w:val="00F521C9"/>
    <w:rsid w:val="00F52D70"/>
    <w:rsid w:val="00F52F97"/>
    <w:rsid w:val="00F53A5B"/>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9E4"/>
    <w:rsid w:val="00F65658"/>
    <w:rsid w:val="00F664E6"/>
    <w:rsid w:val="00F66790"/>
    <w:rsid w:val="00F674BB"/>
    <w:rsid w:val="00F6762D"/>
    <w:rsid w:val="00F67771"/>
    <w:rsid w:val="00F703FC"/>
    <w:rsid w:val="00F706C7"/>
    <w:rsid w:val="00F7075E"/>
    <w:rsid w:val="00F70B43"/>
    <w:rsid w:val="00F70DFF"/>
    <w:rsid w:val="00F72EB6"/>
    <w:rsid w:val="00F73313"/>
    <w:rsid w:val="00F734D5"/>
    <w:rsid w:val="00F73699"/>
    <w:rsid w:val="00F738E3"/>
    <w:rsid w:val="00F73BF9"/>
    <w:rsid w:val="00F73F82"/>
    <w:rsid w:val="00F741ED"/>
    <w:rsid w:val="00F74FE4"/>
    <w:rsid w:val="00F75EBE"/>
    <w:rsid w:val="00F76E98"/>
    <w:rsid w:val="00F771C3"/>
    <w:rsid w:val="00F7742F"/>
    <w:rsid w:val="00F77CC2"/>
    <w:rsid w:val="00F77EB9"/>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49"/>
    <w:rsid w:val="00FB60ED"/>
    <w:rsid w:val="00FB70A0"/>
    <w:rsid w:val="00FB75F5"/>
    <w:rsid w:val="00FB7989"/>
    <w:rsid w:val="00FB7E8F"/>
    <w:rsid w:val="00FC0257"/>
    <w:rsid w:val="00FC1F04"/>
    <w:rsid w:val="00FC23D4"/>
    <w:rsid w:val="00FC289B"/>
    <w:rsid w:val="00FC31CE"/>
    <w:rsid w:val="00FC35CD"/>
    <w:rsid w:val="00FC376F"/>
    <w:rsid w:val="00FC38A5"/>
    <w:rsid w:val="00FC3EA8"/>
    <w:rsid w:val="00FC3FDD"/>
    <w:rsid w:val="00FC4326"/>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73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Style0171">
    <w:name w:val="TableStyle0171"/>
    <w:rsid w:val="00E9389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00">
    <w:name w:val="Нет списка100"/>
    <w:next w:val="a9"/>
    <w:uiPriority w:val="99"/>
    <w:semiHidden/>
    <w:unhideWhenUsed/>
    <w:rsid w:val="000C7CF1"/>
  </w:style>
  <w:style w:type="table" w:customStyle="1" w:styleId="TableStyle0118">
    <w:name w:val="TableStyle0118"/>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31">
    <w:name w:val="TableStyle013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51">
    <w:name w:val="TableStyle015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61">
    <w:name w:val="TableStyle016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4">
    <w:name w:val="TableStyle074"/>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8">
    <w:name w:val="TableStyle148"/>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0C7CF1"/>
  </w:style>
  <w:style w:type="table" w:customStyle="1" w:styleId="TableStyle0214">
    <w:name w:val="TableStyle0214"/>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3">
    <w:name w:val="TableStyle1113"/>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3">
    <w:name w:val="TableStyle0313"/>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3">
    <w:name w:val="TableStyle3213"/>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0C7CF1"/>
  </w:style>
  <w:style w:type="table" w:customStyle="1" w:styleId="TableStyle0413">
    <w:name w:val="TableStyle0413"/>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2">
    <w:name w:val="TableStyle3312"/>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0C7CF1"/>
  </w:style>
  <w:style w:type="table" w:customStyle="1" w:styleId="TableStyle0513">
    <w:name w:val="TableStyle0513"/>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9">
    <w:name w:val="TableStyle149"/>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9">
    <w:name w:val="TableStyle249"/>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0C7CF1"/>
  </w:style>
  <w:style w:type="table" w:customStyle="1" w:styleId="TableStyle0612">
    <w:name w:val="TableStyle0612"/>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0C7CF1"/>
  </w:style>
  <w:style w:type="table" w:customStyle="1" w:styleId="TableStyle075">
    <w:name w:val="TableStyle075"/>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0C7CF1"/>
  </w:style>
  <w:style w:type="table" w:customStyle="1" w:styleId="TableStyle082">
    <w:name w:val="TableStyle082"/>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0C7CF1"/>
  </w:style>
  <w:style w:type="table" w:customStyle="1" w:styleId="TableStyle091">
    <w:name w:val="TableStyle09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81">
    <w:name w:val="TableStyle18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
    <w:name w:val="TableStyle28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3">
    <w:name w:val="TableStyle353"/>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00">
    <w:name w:val="Нет списка810"/>
    <w:next w:val="a9"/>
    <w:uiPriority w:val="99"/>
    <w:semiHidden/>
    <w:unhideWhenUsed/>
    <w:rsid w:val="000C7CF1"/>
  </w:style>
  <w:style w:type="table" w:customStyle="1" w:styleId="TableStyle361">
    <w:name w:val="TableStyle36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0C7CF1"/>
  </w:style>
  <w:style w:type="table" w:customStyle="1" w:styleId="TableStyle191">
    <w:name w:val="TableStyle19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0">
    <w:name w:val="Нет списка101"/>
    <w:next w:val="a9"/>
    <w:uiPriority w:val="99"/>
    <w:semiHidden/>
    <w:unhideWhenUsed/>
    <w:rsid w:val="000C7CF1"/>
  </w:style>
  <w:style w:type="table" w:customStyle="1" w:styleId="TableStyle0101">
    <w:name w:val="TableStyle010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0C7CF1"/>
  </w:style>
  <w:style w:type="table" w:customStyle="1" w:styleId="TableStyle0119">
    <w:name w:val="TableStyle0119"/>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4">
    <w:name w:val="TableStyle1114"/>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0C7CF1"/>
  </w:style>
  <w:style w:type="table" w:customStyle="1" w:styleId="TableStyle0121">
    <w:name w:val="TableStyle012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0C7CF1"/>
  </w:style>
  <w:style w:type="table" w:customStyle="1" w:styleId="TableStyle1131">
    <w:name w:val="TableStyle113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31">
    <w:name w:val="TableStyle213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410">
    <w:name w:val="Нет списка141"/>
    <w:next w:val="a9"/>
    <w:uiPriority w:val="99"/>
    <w:semiHidden/>
    <w:unhideWhenUsed/>
    <w:rsid w:val="000C7CF1"/>
  </w:style>
  <w:style w:type="table" w:customStyle="1" w:styleId="TableStyle0141">
    <w:name w:val="TableStyle014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41">
    <w:name w:val="TableStyle114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41">
    <w:name w:val="TableStyle214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510">
    <w:name w:val="Нет списка151"/>
    <w:next w:val="a9"/>
    <w:uiPriority w:val="99"/>
    <w:semiHidden/>
    <w:unhideWhenUsed/>
    <w:rsid w:val="000C7CF1"/>
  </w:style>
  <w:style w:type="table" w:customStyle="1" w:styleId="TableStyle1151">
    <w:name w:val="TableStyle115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51">
    <w:name w:val="TableStyle215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610">
    <w:name w:val="Нет списка161"/>
    <w:next w:val="a9"/>
    <w:uiPriority w:val="99"/>
    <w:semiHidden/>
    <w:unhideWhenUsed/>
    <w:rsid w:val="000C7CF1"/>
  </w:style>
  <w:style w:type="table" w:customStyle="1" w:styleId="TableStyle1161">
    <w:name w:val="TableStyle116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61">
    <w:name w:val="TableStyle216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710">
    <w:name w:val="Нет списка171"/>
    <w:next w:val="a9"/>
    <w:uiPriority w:val="99"/>
    <w:semiHidden/>
    <w:unhideWhenUsed/>
    <w:rsid w:val="000C7CF1"/>
  </w:style>
  <w:style w:type="table" w:customStyle="1" w:styleId="TableStyle0172">
    <w:name w:val="TableStyle0172"/>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71">
    <w:name w:val="TableStyle117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71">
    <w:name w:val="TableStyle217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613146"/>
  </w:style>
  <w:style w:type="table" w:customStyle="1" w:styleId="TableStyle0120">
    <w:name w:val="TableStyle0120"/>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32">
    <w:name w:val="TableStyle013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52">
    <w:name w:val="TableStyle015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62">
    <w:name w:val="TableStyle016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0">
    <w:name w:val="TableStyle150"/>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0">
    <w:name w:val="TableStyle250"/>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613146"/>
  </w:style>
  <w:style w:type="table" w:customStyle="1" w:styleId="TableStyle0215">
    <w:name w:val="TableStyle0215"/>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5">
    <w:name w:val="TableStyle1115"/>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4">
    <w:name w:val="TableStyle0314"/>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4">
    <w:name w:val="TableStyle3214"/>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613146"/>
  </w:style>
  <w:style w:type="table" w:customStyle="1" w:styleId="TableStyle0414">
    <w:name w:val="TableStyle0414"/>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3">
    <w:name w:val="TableStyle3313"/>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613146"/>
  </w:style>
  <w:style w:type="table" w:customStyle="1" w:styleId="TableStyle0514">
    <w:name w:val="TableStyle0514"/>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10">
    <w:name w:val="TableStyle1410"/>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613146"/>
  </w:style>
  <w:style w:type="table" w:customStyle="1" w:styleId="TableStyle0613">
    <w:name w:val="TableStyle0613"/>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5">
    <w:name w:val="TableStyle155"/>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613146"/>
  </w:style>
  <w:style w:type="table" w:customStyle="1" w:styleId="TableStyle077">
    <w:name w:val="TableStyle077"/>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613146"/>
  </w:style>
  <w:style w:type="table" w:customStyle="1" w:styleId="TableStyle083">
    <w:name w:val="TableStyle083"/>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613146"/>
  </w:style>
  <w:style w:type="table" w:customStyle="1" w:styleId="TableStyle092">
    <w:name w:val="TableStyle09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82">
    <w:name w:val="TableStyle18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2">
    <w:name w:val="TableStyle28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10">
    <w:name w:val="TableStyle3410"/>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4">
    <w:name w:val="TableStyle354"/>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10">
    <w:name w:val="Нет списка811"/>
    <w:next w:val="a9"/>
    <w:uiPriority w:val="99"/>
    <w:semiHidden/>
    <w:unhideWhenUsed/>
    <w:rsid w:val="00613146"/>
  </w:style>
  <w:style w:type="table" w:customStyle="1" w:styleId="TableStyle362">
    <w:name w:val="TableStyle36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613146"/>
  </w:style>
  <w:style w:type="table" w:customStyle="1" w:styleId="TableStyle192">
    <w:name w:val="TableStyle19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613146"/>
  </w:style>
  <w:style w:type="table" w:customStyle="1" w:styleId="TableStyle0102">
    <w:name w:val="TableStyle010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613146"/>
  </w:style>
  <w:style w:type="table" w:customStyle="1" w:styleId="TableStyle01110">
    <w:name w:val="TableStyle01110"/>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6">
    <w:name w:val="TableStyle1116"/>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613146"/>
  </w:style>
  <w:style w:type="table" w:customStyle="1" w:styleId="TableStyle0122">
    <w:name w:val="TableStyle012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613146"/>
  </w:style>
  <w:style w:type="table" w:customStyle="1" w:styleId="TableStyle1132">
    <w:name w:val="TableStyle113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32">
    <w:name w:val="TableStyle213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420">
    <w:name w:val="Нет списка142"/>
    <w:next w:val="a9"/>
    <w:uiPriority w:val="99"/>
    <w:semiHidden/>
    <w:unhideWhenUsed/>
    <w:rsid w:val="00613146"/>
  </w:style>
  <w:style w:type="table" w:customStyle="1" w:styleId="TableStyle0142">
    <w:name w:val="TableStyle014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42">
    <w:name w:val="TableStyle114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42">
    <w:name w:val="TableStyle214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52">
    <w:name w:val="Нет списка152"/>
    <w:next w:val="a9"/>
    <w:uiPriority w:val="99"/>
    <w:semiHidden/>
    <w:unhideWhenUsed/>
    <w:rsid w:val="00613146"/>
  </w:style>
  <w:style w:type="table" w:customStyle="1" w:styleId="TableStyle1152">
    <w:name w:val="TableStyle115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52">
    <w:name w:val="TableStyle215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62">
    <w:name w:val="Нет списка162"/>
    <w:next w:val="a9"/>
    <w:uiPriority w:val="99"/>
    <w:semiHidden/>
    <w:unhideWhenUsed/>
    <w:rsid w:val="00613146"/>
  </w:style>
  <w:style w:type="table" w:customStyle="1" w:styleId="TableStyle1162">
    <w:name w:val="TableStyle116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62">
    <w:name w:val="TableStyle216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72">
    <w:name w:val="Нет списка172"/>
    <w:next w:val="a9"/>
    <w:uiPriority w:val="99"/>
    <w:semiHidden/>
    <w:unhideWhenUsed/>
    <w:rsid w:val="00613146"/>
  </w:style>
  <w:style w:type="table" w:customStyle="1" w:styleId="TableStyle0173">
    <w:name w:val="TableStyle0173"/>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72">
    <w:name w:val="TableStyle117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72">
    <w:name w:val="TableStyle217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67676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4">
    <w:name w:val="TableStyle0614"/>
    <w:rsid w:val="0067676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5">
    <w:name w:val="TableStyle0615"/>
    <w:rsid w:val="00B9361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4">
    <w:name w:val="Нет списка104"/>
    <w:next w:val="a9"/>
    <w:uiPriority w:val="99"/>
    <w:semiHidden/>
    <w:unhideWhenUsed/>
    <w:rsid w:val="00C92ABD"/>
  </w:style>
  <w:style w:type="table" w:customStyle="1" w:styleId="TableStyle0123">
    <w:name w:val="TableStyle0123"/>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6">
    <w:name w:val="TableStyle0616"/>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6">
    <w:name w:val="TableStyle256"/>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C92ABD"/>
  </w:style>
  <w:style w:type="table" w:customStyle="1" w:styleId="TableStyle1117">
    <w:name w:val="TableStyle1117"/>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C92ABD"/>
  </w:style>
  <w:style w:type="table" w:customStyle="1" w:styleId="TableStyle0315">
    <w:name w:val="TableStyle0315"/>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C92ABD"/>
  </w:style>
  <w:style w:type="table" w:customStyle="1" w:styleId="TableStyle0415">
    <w:name w:val="TableStyle0415"/>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5">
    <w:name w:val="TableStyle3215"/>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C92ABD"/>
  </w:style>
  <w:style w:type="table" w:customStyle="1" w:styleId="TableStyle1411">
    <w:name w:val="TableStyle1411"/>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C92ABD"/>
  </w:style>
  <w:style w:type="table" w:customStyle="1" w:styleId="TableStyle0515">
    <w:name w:val="TableStyle0515"/>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7">
    <w:name w:val="TableStyle157"/>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C92ABD"/>
  </w:style>
  <w:style w:type="table" w:customStyle="1" w:styleId="TableStyle165">
    <w:name w:val="TableStyle165"/>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C92ABD"/>
  </w:style>
  <w:style w:type="table" w:customStyle="1" w:styleId="TableStyle079">
    <w:name w:val="TableStyle079"/>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8B7A49"/>
  </w:style>
  <w:style w:type="table" w:customStyle="1" w:styleId="TableStyle0124">
    <w:name w:val="TableStyle0124"/>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7">
    <w:name w:val="TableStyle0617"/>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0">
    <w:name w:val="TableStyle080"/>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5">
    <w:name w:val="TableStyle355"/>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8B7A49"/>
  </w:style>
  <w:style w:type="table" w:customStyle="1" w:styleId="TableStyle1118">
    <w:name w:val="TableStyle1118"/>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8B7A49"/>
  </w:style>
  <w:style w:type="table" w:customStyle="1" w:styleId="TableStyle0316">
    <w:name w:val="TableStyle0316"/>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6">
    <w:name w:val="TableStyle1216"/>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8B7A49"/>
  </w:style>
  <w:style w:type="table" w:customStyle="1" w:styleId="TableStyle0416">
    <w:name w:val="TableStyle0416"/>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6">
    <w:name w:val="TableStyle3216"/>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8B7A49"/>
  </w:style>
  <w:style w:type="table" w:customStyle="1" w:styleId="TableStyle1412">
    <w:name w:val="TableStyle1412"/>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8B7A49"/>
  </w:style>
  <w:style w:type="table" w:customStyle="1" w:styleId="TableStyle0516">
    <w:name w:val="TableStyle0516"/>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9">
    <w:name w:val="TableStyle159"/>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8B7A49"/>
  </w:style>
  <w:style w:type="table" w:customStyle="1" w:styleId="TableStyle166">
    <w:name w:val="TableStyle166"/>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8B7A49"/>
  </w:style>
  <w:style w:type="table" w:customStyle="1" w:styleId="TableStyle0710">
    <w:name w:val="TableStyle0710"/>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Normal1">
    <w:name w:val="Table Normal1"/>
    <w:uiPriority w:val="2"/>
    <w:semiHidden/>
    <w:unhideWhenUsed/>
    <w:qFormat/>
    <w:rsid w:val="00EB0C7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Style0171">
    <w:name w:val="TableStyle0171"/>
    <w:rsid w:val="00E9389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00">
    <w:name w:val="Нет списка100"/>
    <w:next w:val="a9"/>
    <w:uiPriority w:val="99"/>
    <w:semiHidden/>
    <w:unhideWhenUsed/>
    <w:rsid w:val="000C7CF1"/>
  </w:style>
  <w:style w:type="table" w:customStyle="1" w:styleId="TableStyle0118">
    <w:name w:val="TableStyle0118"/>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31">
    <w:name w:val="TableStyle013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51">
    <w:name w:val="TableStyle015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61">
    <w:name w:val="TableStyle016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4">
    <w:name w:val="TableStyle074"/>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8">
    <w:name w:val="TableStyle148"/>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0C7CF1"/>
  </w:style>
  <w:style w:type="table" w:customStyle="1" w:styleId="TableStyle0214">
    <w:name w:val="TableStyle0214"/>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3">
    <w:name w:val="TableStyle1113"/>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3">
    <w:name w:val="TableStyle0313"/>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3">
    <w:name w:val="TableStyle3213"/>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0C7CF1"/>
  </w:style>
  <w:style w:type="table" w:customStyle="1" w:styleId="TableStyle0413">
    <w:name w:val="TableStyle0413"/>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2">
    <w:name w:val="TableStyle3312"/>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0C7CF1"/>
  </w:style>
  <w:style w:type="table" w:customStyle="1" w:styleId="TableStyle0513">
    <w:name w:val="TableStyle0513"/>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9">
    <w:name w:val="TableStyle149"/>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9">
    <w:name w:val="TableStyle249"/>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0C7CF1"/>
  </w:style>
  <w:style w:type="table" w:customStyle="1" w:styleId="TableStyle0612">
    <w:name w:val="TableStyle0612"/>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0C7CF1"/>
  </w:style>
  <w:style w:type="table" w:customStyle="1" w:styleId="TableStyle075">
    <w:name w:val="TableStyle075"/>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0C7CF1"/>
  </w:style>
  <w:style w:type="table" w:customStyle="1" w:styleId="TableStyle082">
    <w:name w:val="TableStyle082"/>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0C7CF1"/>
  </w:style>
  <w:style w:type="table" w:customStyle="1" w:styleId="TableStyle091">
    <w:name w:val="TableStyle09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81">
    <w:name w:val="TableStyle18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
    <w:name w:val="TableStyle28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3">
    <w:name w:val="TableStyle353"/>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00">
    <w:name w:val="Нет списка810"/>
    <w:next w:val="a9"/>
    <w:uiPriority w:val="99"/>
    <w:semiHidden/>
    <w:unhideWhenUsed/>
    <w:rsid w:val="000C7CF1"/>
  </w:style>
  <w:style w:type="table" w:customStyle="1" w:styleId="TableStyle361">
    <w:name w:val="TableStyle36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0C7CF1"/>
  </w:style>
  <w:style w:type="table" w:customStyle="1" w:styleId="TableStyle191">
    <w:name w:val="TableStyle19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0">
    <w:name w:val="Нет списка101"/>
    <w:next w:val="a9"/>
    <w:uiPriority w:val="99"/>
    <w:semiHidden/>
    <w:unhideWhenUsed/>
    <w:rsid w:val="000C7CF1"/>
  </w:style>
  <w:style w:type="table" w:customStyle="1" w:styleId="TableStyle0101">
    <w:name w:val="TableStyle010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0C7CF1"/>
  </w:style>
  <w:style w:type="table" w:customStyle="1" w:styleId="TableStyle0119">
    <w:name w:val="TableStyle0119"/>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4">
    <w:name w:val="TableStyle1114"/>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0C7CF1"/>
  </w:style>
  <w:style w:type="table" w:customStyle="1" w:styleId="TableStyle0121">
    <w:name w:val="TableStyle012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0C7CF1"/>
  </w:style>
  <w:style w:type="table" w:customStyle="1" w:styleId="TableStyle1131">
    <w:name w:val="TableStyle113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31">
    <w:name w:val="TableStyle213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410">
    <w:name w:val="Нет списка141"/>
    <w:next w:val="a9"/>
    <w:uiPriority w:val="99"/>
    <w:semiHidden/>
    <w:unhideWhenUsed/>
    <w:rsid w:val="000C7CF1"/>
  </w:style>
  <w:style w:type="table" w:customStyle="1" w:styleId="TableStyle0141">
    <w:name w:val="TableStyle014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41">
    <w:name w:val="TableStyle114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41">
    <w:name w:val="TableStyle214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510">
    <w:name w:val="Нет списка151"/>
    <w:next w:val="a9"/>
    <w:uiPriority w:val="99"/>
    <w:semiHidden/>
    <w:unhideWhenUsed/>
    <w:rsid w:val="000C7CF1"/>
  </w:style>
  <w:style w:type="table" w:customStyle="1" w:styleId="TableStyle1151">
    <w:name w:val="TableStyle115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51">
    <w:name w:val="TableStyle215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610">
    <w:name w:val="Нет списка161"/>
    <w:next w:val="a9"/>
    <w:uiPriority w:val="99"/>
    <w:semiHidden/>
    <w:unhideWhenUsed/>
    <w:rsid w:val="000C7CF1"/>
  </w:style>
  <w:style w:type="table" w:customStyle="1" w:styleId="TableStyle1161">
    <w:name w:val="TableStyle116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61">
    <w:name w:val="TableStyle216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710">
    <w:name w:val="Нет списка171"/>
    <w:next w:val="a9"/>
    <w:uiPriority w:val="99"/>
    <w:semiHidden/>
    <w:unhideWhenUsed/>
    <w:rsid w:val="000C7CF1"/>
  </w:style>
  <w:style w:type="table" w:customStyle="1" w:styleId="TableStyle0172">
    <w:name w:val="TableStyle0172"/>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71">
    <w:name w:val="TableStyle117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71">
    <w:name w:val="TableStyle2171"/>
    <w:rsid w:val="000C7CF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613146"/>
  </w:style>
  <w:style w:type="table" w:customStyle="1" w:styleId="TableStyle0120">
    <w:name w:val="TableStyle0120"/>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32">
    <w:name w:val="TableStyle013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52">
    <w:name w:val="TableStyle015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62">
    <w:name w:val="TableStyle016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0">
    <w:name w:val="TableStyle150"/>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0">
    <w:name w:val="TableStyle250"/>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613146"/>
  </w:style>
  <w:style w:type="table" w:customStyle="1" w:styleId="TableStyle0215">
    <w:name w:val="TableStyle0215"/>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5">
    <w:name w:val="TableStyle1115"/>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4">
    <w:name w:val="TableStyle0314"/>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4">
    <w:name w:val="TableStyle3214"/>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613146"/>
  </w:style>
  <w:style w:type="table" w:customStyle="1" w:styleId="TableStyle0414">
    <w:name w:val="TableStyle0414"/>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3">
    <w:name w:val="TableStyle3313"/>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613146"/>
  </w:style>
  <w:style w:type="table" w:customStyle="1" w:styleId="TableStyle0514">
    <w:name w:val="TableStyle0514"/>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10">
    <w:name w:val="TableStyle1410"/>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613146"/>
  </w:style>
  <w:style w:type="table" w:customStyle="1" w:styleId="TableStyle0613">
    <w:name w:val="TableStyle0613"/>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5">
    <w:name w:val="TableStyle155"/>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613146"/>
  </w:style>
  <w:style w:type="table" w:customStyle="1" w:styleId="TableStyle077">
    <w:name w:val="TableStyle077"/>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613146"/>
  </w:style>
  <w:style w:type="table" w:customStyle="1" w:styleId="TableStyle083">
    <w:name w:val="TableStyle083"/>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613146"/>
  </w:style>
  <w:style w:type="table" w:customStyle="1" w:styleId="TableStyle092">
    <w:name w:val="TableStyle09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82">
    <w:name w:val="TableStyle18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2">
    <w:name w:val="TableStyle28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10">
    <w:name w:val="TableStyle3410"/>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4">
    <w:name w:val="TableStyle354"/>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10">
    <w:name w:val="Нет списка811"/>
    <w:next w:val="a9"/>
    <w:uiPriority w:val="99"/>
    <w:semiHidden/>
    <w:unhideWhenUsed/>
    <w:rsid w:val="00613146"/>
  </w:style>
  <w:style w:type="table" w:customStyle="1" w:styleId="TableStyle362">
    <w:name w:val="TableStyle36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613146"/>
  </w:style>
  <w:style w:type="table" w:customStyle="1" w:styleId="TableStyle192">
    <w:name w:val="TableStyle19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613146"/>
  </w:style>
  <w:style w:type="table" w:customStyle="1" w:styleId="TableStyle0102">
    <w:name w:val="TableStyle010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613146"/>
  </w:style>
  <w:style w:type="table" w:customStyle="1" w:styleId="TableStyle01110">
    <w:name w:val="TableStyle01110"/>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6">
    <w:name w:val="TableStyle1116"/>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613146"/>
  </w:style>
  <w:style w:type="table" w:customStyle="1" w:styleId="TableStyle0122">
    <w:name w:val="TableStyle012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613146"/>
  </w:style>
  <w:style w:type="table" w:customStyle="1" w:styleId="TableStyle1132">
    <w:name w:val="TableStyle113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32">
    <w:name w:val="TableStyle213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420">
    <w:name w:val="Нет списка142"/>
    <w:next w:val="a9"/>
    <w:uiPriority w:val="99"/>
    <w:semiHidden/>
    <w:unhideWhenUsed/>
    <w:rsid w:val="00613146"/>
  </w:style>
  <w:style w:type="table" w:customStyle="1" w:styleId="TableStyle0142">
    <w:name w:val="TableStyle014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42">
    <w:name w:val="TableStyle114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42">
    <w:name w:val="TableStyle214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52">
    <w:name w:val="Нет списка152"/>
    <w:next w:val="a9"/>
    <w:uiPriority w:val="99"/>
    <w:semiHidden/>
    <w:unhideWhenUsed/>
    <w:rsid w:val="00613146"/>
  </w:style>
  <w:style w:type="table" w:customStyle="1" w:styleId="TableStyle1152">
    <w:name w:val="TableStyle115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52">
    <w:name w:val="TableStyle215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62">
    <w:name w:val="Нет списка162"/>
    <w:next w:val="a9"/>
    <w:uiPriority w:val="99"/>
    <w:semiHidden/>
    <w:unhideWhenUsed/>
    <w:rsid w:val="00613146"/>
  </w:style>
  <w:style w:type="table" w:customStyle="1" w:styleId="TableStyle1162">
    <w:name w:val="TableStyle116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62">
    <w:name w:val="TableStyle216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72">
    <w:name w:val="Нет списка172"/>
    <w:next w:val="a9"/>
    <w:uiPriority w:val="99"/>
    <w:semiHidden/>
    <w:unhideWhenUsed/>
    <w:rsid w:val="00613146"/>
  </w:style>
  <w:style w:type="table" w:customStyle="1" w:styleId="TableStyle0173">
    <w:name w:val="TableStyle0173"/>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72">
    <w:name w:val="TableStyle117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72">
    <w:name w:val="TableStyle2172"/>
    <w:rsid w:val="0061314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67676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4">
    <w:name w:val="TableStyle0614"/>
    <w:rsid w:val="0067676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5">
    <w:name w:val="TableStyle0615"/>
    <w:rsid w:val="00B9361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4">
    <w:name w:val="Нет списка104"/>
    <w:next w:val="a9"/>
    <w:uiPriority w:val="99"/>
    <w:semiHidden/>
    <w:unhideWhenUsed/>
    <w:rsid w:val="00C92ABD"/>
  </w:style>
  <w:style w:type="table" w:customStyle="1" w:styleId="TableStyle0123">
    <w:name w:val="TableStyle0123"/>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6">
    <w:name w:val="TableStyle0616"/>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6">
    <w:name w:val="TableStyle256"/>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C92ABD"/>
  </w:style>
  <w:style w:type="table" w:customStyle="1" w:styleId="TableStyle1117">
    <w:name w:val="TableStyle1117"/>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C92ABD"/>
  </w:style>
  <w:style w:type="table" w:customStyle="1" w:styleId="TableStyle0315">
    <w:name w:val="TableStyle0315"/>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C92ABD"/>
  </w:style>
  <w:style w:type="table" w:customStyle="1" w:styleId="TableStyle0415">
    <w:name w:val="TableStyle0415"/>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5">
    <w:name w:val="TableStyle3215"/>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C92ABD"/>
  </w:style>
  <w:style w:type="table" w:customStyle="1" w:styleId="TableStyle1411">
    <w:name w:val="TableStyle1411"/>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C92ABD"/>
  </w:style>
  <w:style w:type="table" w:customStyle="1" w:styleId="TableStyle0515">
    <w:name w:val="TableStyle0515"/>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7">
    <w:name w:val="TableStyle157"/>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C92ABD"/>
  </w:style>
  <w:style w:type="table" w:customStyle="1" w:styleId="TableStyle165">
    <w:name w:val="TableStyle165"/>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C92ABD"/>
  </w:style>
  <w:style w:type="table" w:customStyle="1" w:styleId="TableStyle079">
    <w:name w:val="TableStyle079"/>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C92AB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8B7A49"/>
  </w:style>
  <w:style w:type="table" w:customStyle="1" w:styleId="TableStyle0124">
    <w:name w:val="TableStyle0124"/>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7">
    <w:name w:val="TableStyle0617"/>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0">
    <w:name w:val="TableStyle080"/>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5">
    <w:name w:val="TableStyle355"/>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8B7A49"/>
  </w:style>
  <w:style w:type="table" w:customStyle="1" w:styleId="TableStyle1118">
    <w:name w:val="TableStyle1118"/>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8B7A49"/>
  </w:style>
  <w:style w:type="table" w:customStyle="1" w:styleId="TableStyle0316">
    <w:name w:val="TableStyle0316"/>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6">
    <w:name w:val="TableStyle1216"/>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8B7A49"/>
  </w:style>
  <w:style w:type="table" w:customStyle="1" w:styleId="TableStyle0416">
    <w:name w:val="TableStyle0416"/>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6">
    <w:name w:val="TableStyle3216"/>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8B7A49"/>
  </w:style>
  <w:style w:type="table" w:customStyle="1" w:styleId="TableStyle1412">
    <w:name w:val="TableStyle1412"/>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8B7A49"/>
  </w:style>
  <w:style w:type="table" w:customStyle="1" w:styleId="TableStyle0516">
    <w:name w:val="TableStyle0516"/>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9">
    <w:name w:val="TableStyle159"/>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8B7A49"/>
  </w:style>
  <w:style w:type="table" w:customStyle="1" w:styleId="TableStyle166">
    <w:name w:val="TableStyle166"/>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8B7A49"/>
  </w:style>
  <w:style w:type="table" w:customStyle="1" w:styleId="TableStyle0710">
    <w:name w:val="TableStyle0710"/>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8B7A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Normal1">
    <w:name w:val="Table Normal1"/>
    <w:uiPriority w:val="2"/>
    <w:semiHidden/>
    <w:unhideWhenUsed/>
    <w:qFormat/>
    <w:rsid w:val="00EB0C7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4263714">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384095">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13775D-B6BB-4E23-8420-B6B368E00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4176</TotalTime>
  <Pages>56</Pages>
  <Words>26173</Words>
  <Characters>149191</Characters>
  <Application>Microsoft Office Word</Application>
  <DocSecurity>0</DocSecurity>
  <Lines>1243</Lines>
  <Paragraphs>350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175014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502</cp:revision>
  <cp:lastPrinted>2019-12-26T07:15:00Z</cp:lastPrinted>
  <dcterms:created xsi:type="dcterms:W3CDTF">2021-11-11T05:30:00Z</dcterms:created>
  <dcterms:modified xsi:type="dcterms:W3CDTF">2023-01-13T05:21:00Z</dcterms:modified>
</cp:coreProperties>
</file>