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59344A"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8C2752" w:rsidP="002A7624">
            <w:pPr>
              <w:tabs>
                <w:tab w:val="left" w:pos="4384"/>
              </w:tabs>
              <w:ind w:left="0" w:right="142" w:firstLine="426"/>
              <w:jc w:val="center"/>
              <w:rPr>
                <w:i/>
                <w:sz w:val="18"/>
                <w:szCs w:val="18"/>
              </w:rPr>
            </w:pPr>
            <w:r>
              <w:rPr>
                <w:i/>
                <w:sz w:val="18"/>
                <w:szCs w:val="18"/>
              </w:rPr>
              <w:t>20</w:t>
            </w:r>
            <w:r w:rsidR="006D1BEE">
              <w:rPr>
                <w:i/>
                <w:sz w:val="18"/>
                <w:szCs w:val="18"/>
              </w:rPr>
              <w:t xml:space="preserve"> </w:t>
            </w:r>
            <w:r w:rsidR="00B079DD">
              <w:rPr>
                <w:i/>
                <w:sz w:val="18"/>
                <w:szCs w:val="18"/>
              </w:rPr>
              <w:t>Декабря</w:t>
            </w:r>
          </w:p>
          <w:p w:rsidR="002A0101" w:rsidRDefault="0076694B" w:rsidP="002A7624">
            <w:pPr>
              <w:tabs>
                <w:tab w:val="left" w:pos="4384"/>
              </w:tabs>
              <w:ind w:left="0" w:right="142" w:firstLine="426"/>
              <w:jc w:val="center"/>
              <w:rPr>
                <w:i/>
                <w:sz w:val="18"/>
                <w:szCs w:val="18"/>
              </w:rPr>
            </w:pPr>
            <w:r>
              <w:rPr>
                <w:i/>
                <w:sz w:val="18"/>
                <w:szCs w:val="18"/>
              </w:rPr>
              <w:t>2022</w:t>
            </w:r>
            <w:r w:rsidR="00510221" w:rsidRPr="006A464D">
              <w:rPr>
                <w:i/>
                <w:sz w:val="18"/>
                <w:szCs w:val="18"/>
              </w:rPr>
              <w:t>г.</w:t>
            </w:r>
          </w:p>
          <w:p w:rsidR="00510221" w:rsidRPr="006A464D" w:rsidRDefault="002A0101" w:rsidP="00B079DD">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8C2752">
              <w:rPr>
                <w:b/>
                <w:i/>
                <w:sz w:val="18"/>
                <w:szCs w:val="18"/>
              </w:rPr>
              <w:t>41</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Pr="007A6408"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423342" w:rsidRPr="007A6408" w:rsidRDefault="00515CD2" w:rsidP="00423342">
      <w:pPr>
        <w:tabs>
          <w:tab w:val="left" w:pos="426"/>
          <w:tab w:val="left" w:pos="3976"/>
        </w:tabs>
        <w:ind w:left="426" w:right="282" w:firstLine="426"/>
        <w:rPr>
          <w:sz w:val="18"/>
          <w:szCs w:val="18"/>
        </w:rPr>
      </w:pPr>
      <w:r>
        <w:rPr>
          <w:bCs/>
          <w:sz w:val="18"/>
          <w:szCs w:val="18"/>
          <w:u w:val="single"/>
        </w:rPr>
        <w:t>13</w:t>
      </w:r>
      <w:r w:rsidR="00D96122">
        <w:rPr>
          <w:bCs/>
          <w:sz w:val="18"/>
          <w:szCs w:val="18"/>
          <w:u w:val="single"/>
        </w:rPr>
        <w:t>.12</w:t>
      </w:r>
      <w:r w:rsidR="00423342" w:rsidRPr="00B20ADA">
        <w:rPr>
          <w:sz w:val="18"/>
          <w:szCs w:val="18"/>
          <w:u w:val="single"/>
        </w:rPr>
        <w:t>.2022</w:t>
      </w:r>
      <w:r w:rsidR="00254CAD">
        <w:rPr>
          <w:sz w:val="18"/>
          <w:szCs w:val="18"/>
          <w:u w:val="single"/>
        </w:rPr>
        <w:t xml:space="preserve">  № </w:t>
      </w:r>
      <w:r w:rsidR="00D96122">
        <w:rPr>
          <w:sz w:val="18"/>
          <w:szCs w:val="18"/>
          <w:u w:val="single"/>
        </w:rPr>
        <w:t>11</w:t>
      </w:r>
      <w:r>
        <w:rPr>
          <w:sz w:val="18"/>
          <w:szCs w:val="18"/>
          <w:u w:val="single"/>
        </w:rPr>
        <w:t>89</w:t>
      </w:r>
      <w:r w:rsidR="00415FB7">
        <w:rPr>
          <w:sz w:val="18"/>
          <w:szCs w:val="18"/>
          <w:u w:val="single"/>
        </w:rPr>
        <w:t xml:space="preserve"> </w:t>
      </w:r>
      <w:proofErr w:type="spellStart"/>
      <w:r w:rsidR="00415FB7">
        <w:rPr>
          <w:sz w:val="18"/>
          <w:szCs w:val="18"/>
          <w:u w:val="single"/>
        </w:rPr>
        <w:t>пз</w:t>
      </w:r>
      <w:proofErr w:type="spellEnd"/>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515CD2" w:rsidRDefault="00515CD2" w:rsidP="00515CD2">
      <w:pPr>
        <w:tabs>
          <w:tab w:val="left" w:pos="3976"/>
        </w:tabs>
        <w:ind w:left="0" w:right="141" w:firstLine="284"/>
        <w:rPr>
          <w:sz w:val="18"/>
          <w:szCs w:val="18"/>
        </w:rPr>
      </w:pPr>
      <w:r w:rsidRPr="00515CD2">
        <w:rPr>
          <w:sz w:val="18"/>
          <w:szCs w:val="18"/>
        </w:rPr>
        <w:t>О предоставлении разрешения</w:t>
      </w:r>
      <w:r>
        <w:rPr>
          <w:sz w:val="18"/>
          <w:szCs w:val="18"/>
        </w:rPr>
        <w:t xml:space="preserve"> </w:t>
      </w:r>
      <w:r w:rsidRPr="00515CD2">
        <w:rPr>
          <w:sz w:val="18"/>
          <w:szCs w:val="18"/>
        </w:rPr>
        <w:t>на отклонение от предельных параметров</w:t>
      </w:r>
      <w:r>
        <w:rPr>
          <w:sz w:val="18"/>
          <w:szCs w:val="18"/>
        </w:rPr>
        <w:t xml:space="preserve"> </w:t>
      </w:r>
      <w:r w:rsidRPr="00515CD2">
        <w:rPr>
          <w:sz w:val="18"/>
          <w:szCs w:val="18"/>
        </w:rPr>
        <w:t>разрешенного строительства, реконструкции объектов капитального строительства</w:t>
      </w:r>
      <w:r>
        <w:rPr>
          <w:sz w:val="18"/>
          <w:szCs w:val="18"/>
        </w:rPr>
        <w:t>.</w:t>
      </w:r>
    </w:p>
    <w:p w:rsidR="00515CD2" w:rsidRDefault="00515CD2" w:rsidP="00515CD2">
      <w:pPr>
        <w:tabs>
          <w:tab w:val="left" w:pos="3976"/>
        </w:tabs>
        <w:ind w:left="0" w:right="141" w:firstLine="284"/>
        <w:rPr>
          <w:sz w:val="18"/>
          <w:szCs w:val="18"/>
        </w:rPr>
      </w:pPr>
    </w:p>
    <w:p w:rsidR="00515CD2" w:rsidRDefault="00515CD2" w:rsidP="00515CD2">
      <w:pPr>
        <w:tabs>
          <w:tab w:val="left" w:pos="3976"/>
        </w:tabs>
        <w:ind w:left="0" w:right="141" w:firstLine="284"/>
        <w:rPr>
          <w:sz w:val="18"/>
          <w:szCs w:val="18"/>
        </w:rPr>
      </w:pPr>
      <w:r w:rsidRPr="00515CD2">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515CD2">
        <w:rPr>
          <w:sz w:val="18"/>
          <w:szCs w:val="18"/>
        </w:rPr>
        <w:t>Хомутовского</w:t>
      </w:r>
      <w:proofErr w:type="spellEnd"/>
      <w:r w:rsidRPr="00515CD2">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515CD2">
        <w:rPr>
          <w:sz w:val="18"/>
          <w:szCs w:val="18"/>
        </w:rPr>
        <w:t>Хомутовского</w:t>
      </w:r>
      <w:proofErr w:type="spellEnd"/>
      <w:r w:rsidRPr="00515CD2">
        <w:rPr>
          <w:sz w:val="18"/>
          <w:szCs w:val="18"/>
        </w:rPr>
        <w:t xml:space="preserve"> муниципального образования от 01.12.2022, рассмотрев заявление гр. Куценко Ирины Владимировны и представленные документы, Администрация </w:t>
      </w:r>
      <w:proofErr w:type="spellStart"/>
      <w:r w:rsidRPr="00515CD2">
        <w:rPr>
          <w:sz w:val="18"/>
          <w:szCs w:val="18"/>
        </w:rPr>
        <w:t>Хомутовского</w:t>
      </w:r>
      <w:proofErr w:type="spellEnd"/>
      <w:r w:rsidRPr="00515CD2">
        <w:rPr>
          <w:sz w:val="18"/>
          <w:szCs w:val="18"/>
        </w:rPr>
        <w:t xml:space="preserve"> муниципального образования</w:t>
      </w:r>
      <w:r w:rsidR="00924025">
        <w:rPr>
          <w:sz w:val="18"/>
          <w:szCs w:val="18"/>
        </w:rPr>
        <w:t>.</w:t>
      </w:r>
    </w:p>
    <w:p w:rsidR="00924025" w:rsidRPr="00515CD2" w:rsidRDefault="00924025" w:rsidP="00515CD2">
      <w:pPr>
        <w:tabs>
          <w:tab w:val="left" w:pos="3976"/>
        </w:tabs>
        <w:ind w:left="0" w:right="141" w:firstLine="284"/>
        <w:rPr>
          <w:sz w:val="18"/>
          <w:szCs w:val="18"/>
        </w:rPr>
      </w:pPr>
    </w:p>
    <w:p w:rsidR="00515CD2" w:rsidRDefault="00515CD2" w:rsidP="00515CD2">
      <w:pPr>
        <w:tabs>
          <w:tab w:val="left" w:pos="3976"/>
        </w:tabs>
        <w:ind w:left="0" w:right="141" w:firstLine="284"/>
        <w:rPr>
          <w:sz w:val="18"/>
          <w:szCs w:val="18"/>
        </w:rPr>
      </w:pPr>
      <w:r w:rsidRPr="00515CD2">
        <w:rPr>
          <w:sz w:val="18"/>
          <w:szCs w:val="18"/>
        </w:rPr>
        <w:t>ПОСТАНОВЛЯЕТ:</w:t>
      </w:r>
    </w:p>
    <w:p w:rsidR="00924025" w:rsidRPr="00515CD2" w:rsidRDefault="00924025" w:rsidP="00515CD2">
      <w:pPr>
        <w:tabs>
          <w:tab w:val="left" w:pos="3976"/>
        </w:tabs>
        <w:ind w:left="0" w:right="141" w:firstLine="284"/>
        <w:rPr>
          <w:sz w:val="18"/>
          <w:szCs w:val="18"/>
        </w:rPr>
      </w:pPr>
    </w:p>
    <w:p w:rsidR="00515CD2" w:rsidRPr="00515CD2" w:rsidRDefault="00924025" w:rsidP="00515CD2">
      <w:pPr>
        <w:tabs>
          <w:tab w:val="left" w:pos="3976"/>
        </w:tabs>
        <w:ind w:left="0" w:right="141" w:firstLine="284"/>
        <w:rPr>
          <w:sz w:val="18"/>
          <w:szCs w:val="18"/>
        </w:rPr>
      </w:pPr>
      <w:r>
        <w:rPr>
          <w:sz w:val="18"/>
          <w:szCs w:val="18"/>
        </w:rPr>
        <w:t>1.</w:t>
      </w:r>
      <w:r w:rsidR="00515CD2" w:rsidRPr="00515CD2">
        <w:rPr>
          <w:sz w:val="18"/>
          <w:szCs w:val="18"/>
        </w:rPr>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индивидуального жилищного строительства», в отношении:</w:t>
      </w:r>
    </w:p>
    <w:p w:rsidR="00515CD2" w:rsidRPr="00515CD2" w:rsidRDefault="00924025" w:rsidP="00515CD2">
      <w:pPr>
        <w:tabs>
          <w:tab w:val="left" w:pos="3976"/>
        </w:tabs>
        <w:ind w:left="0" w:right="141" w:firstLine="284"/>
        <w:rPr>
          <w:sz w:val="18"/>
          <w:szCs w:val="18"/>
        </w:rPr>
      </w:pPr>
      <w:r>
        <w:rPr>
          <w:sz w:val="18"/>
          <w:szCs w:val="18"/>
        </w:rPr>
        <w:t>1)</w:t>
      </w:r>
      <w:r w:rsidR="00515CD2" w:rsidRPr="00515CD2">
        <w:rPr>
          <w:sz w:val="18"/>
          <w:szCs w:val="18"/>
        </w:rPr>
        <w:t xml:space="preserve">земельного участка, расположенного по адресу: Иркутская область, Иркутский район площадью 1000 </w:t>
      </w:r>
      <w:proofErr w:type="spellStart"/>
      <w:r w:rsidR="00515CD2" w:rsidRPr="00515CD2">
        <w:rPr>
          <w:sz w:val="18"/>
          <w:szCs w:val="18"/>
        </w:rPr>
        <w:t>кв.м</w:t>
      </w:r>
      <w:proofErr w:type="spellEnd"/>
      <w:r w:rsidR="00515CD2" w:rsidRPr="00515CD2">
        <w:rPr>
          <w:sz w:val="18"/>
          <w:szCs w:val="18"/>
        </w:rPr>
        <w:t>., кадастровый номер 38:06:100922:3090, в части уменьшения минимального размера фронтальной  стороны земельного участка с 16 метров до 9 метров.</w:t>
      </w:r>
    </w:p>
    <w:p w:rsidR="00515CD2" w:rsidRPr="00515CD2" w:rsidRDefault="00515CD2" w:rsidP="00515CD2">
      <w:pPr>
        <w:tabs>
          <w:tab w:val="left" w:pos="3976"/>
        </w:tabs>
        <w:ind w:left="0" w:right="141" w:firstLine="284"/>
        <w:rPr>
          <w:sz w:val="18"/>
          <w:szCs w:val="18"/>
        </w:rPr>
      </w:pPr>
      <w:r w:rsidRPr="00515CD2">
        <w:rPr>
          <w:sz w:val="18"/>
          <w:szCs w:val="18"/>
        </w:rPr>
        <w:t>2.Опубликовать настоящее постановление в установленном законом порядке.</w:t>
      </w:r>
    </w:p>
    <w:p w:rsidR="00515CD2" w:rsidRPr="00515CD2" w:rsidRDefault="00515CD2" w:rsidP="00515CD2">
      <w:pPr>
        <w:tabs>
          <w:tab w:val="left" w:pos="3976"/>
        </w:tabs>
        <w:ind w:left="0" w:right="141" w:firstLine="284"/>
        <w:rPr>
          <w:sz w:val="18"/>
          <w:szCs w:val="18"/>
        </w:rPr>
      </w:pPr>
      <w:r w:rsidRPr="00515CD2">
        <w:rPr>
          <w:sz w:val="18"/>
          <w:szCs w:val="18"/>
        </w:rPr>
        <w:t>3.</w:t>
      </w:r>
      <w:proofErr w:type="gramStart"/>
      <w:r w:rsidRPr="00515CD2">
        <w:rPr>
          <w:sz w:val="18"/>
          <w:szCs w:val="18"/>
        </w:rPr>
        <w:t>Контроль за</w:t>
      </w:r>
      <w:proofErr w:type="gramEnd"/>
      <w:r w:rsidRPr="00515CD2">
        <w:rPr>
          <w:sz w:val="18"/>
          <w:szCs w:val="18"/>
        </w:rPr>
        <w:t xml:space="preserve"> исполнением настоящего постановления возложить на Заместителя Главы администрации </w:t>
      </w:r>
      <w:proofErr w:type="spellStart"/>
      <w:r w:rsidRPr="00515CD2">
        <w:rPr>
          <w:sz w:val="18"/>
          <w:szCs w:val="18"/>
        </w:rPr>
        <w:t>Хомутовского</w:t>
      </w:r>
      <w:proofErr w:type="spellEnd"/>
      <w:r w:rsidRPr="00515CD2">
        <w:rPr>
          <w:sz w:val="18"/>
          <w:szCs w:val="18"/>
        </w:rPr>
        <w:t xml:space="preserve"> муниципального образования.</w:t>
      </w:r>
    </w:p>
    <w:p w:rsidR="00515CD2" w:rsidRPr="00515CD2" w:rsidRDefault="00515CD2" w:rsidP="00515CD2">
      <w:pPr>
        <w:tabs>
          <w:tab w:val="left" w:pos="3976"/>
        </w:tabs>
        <w:ind w:left="0" w:right="141" w:firstLine="284"/>
        <w:rPr>
          <w:sz w:val="18"/>
          <w:szCs w:val="18"/>
        </w:rPr>
      </w:pPr>
    </w:p>
    <w:p w:rsidR="00515CD2" w:rsidRPr="00515CD2" w:rsidRDefault="00515CD2" w:rsidP="00515CD2">
      <w:pPr>
        <w:tabs>
          <w:tab w:val="left" w:pos="3976"/>
        </w:tabs>
        <w:ind w:left="0" w:right="141" w:firstLine="284"/>
        <w:rPr>
          <w:sz w:val="18"/>
          <w:szCs w:val="18"/>
        </w:rPr>
      </w:pPr>
    </w:p>
    <w:p w:rsidR="00924025" w:rsidRDefault="00515CD2" w:rsidP="00924025">
      <w:pPr>
        <w:tabs>
          <w:tab w:val="left" w:pos="3976"/>
        </w:tabs>
        <w:ind w:left="0" w:right="141" w:firstLine="284"/>
        <w:jc w:val="right"/>
        <w:rPr>
          <w:i/>
          <w:sz w:val="18"/>
          <w:szCs w:val="18"/>
        </w:rPr>
      </w:pPr>
      <w:r w:rsidRPr="00924025">
        <w:rPr>
          <w:i/>
          <w:sz w:val="18"/>
          <w:szCs w:val="18"/>
        </w:rPr>
        <w:t xml:space="preserve">Глава                                     В.М. </w:t>
      </w:r>
      <w:proofErr w:type="spellStart"/>
      <w:r w:rsidRPr="00924025">
        <w:rPr>
          <w:i/>
          <w:sz w:val="18"/>
          <w:szCs w:val="18"/>
        </w:rPr>
        <w:t>Колмаченко</w:t>
      </w:r>
      <w:proofErr w:type="spellEnd"/>
      <w:r w:rsidRPr="00924025">
        <w:rPr>
          <w:i/>
          <w:sz w:val="18"/>
          <w:szCs w:val="18"/>
        </w:rPr>
        <w:t xml:space="preserve">  </w:t>
      </w:r>
    </w:p>
    <w:p w:rsidR="00924025" w:rsidRDefault="00924025" w:rsidP="00924025">
      <w:pPr>
        <w:tabs>
          <w:tab w:val="left" w:pos="3976"/>
        </w:tabs>
        <w:ind w:left="0" w:right="141" w:firstLine="284"/>
        <w:jc w:val="right"/>
        <w:rPr>
          <w:i/>
          <w:sz w:val="18"/>
          <w:szCs w:val="18"/>
        </w:rPr>
      </w:pPr>
    </w:p>
    <w:p w:rsidR="00515CD2" w:rsidRPr="00924025" w:rsidRDefault="00515CD2" w:rsidP="00924025">
      <w:pPr>
        <w:tabs>
          <w:tab w:val="left" w:pos="3976"/>
        </w:tabs>
        <w:ind w:left="0" w:right="141" w:firstLine="284"/>
        <w:jc w:val="right"/>
        <w:rPr>
          <w:i/>
          <w:sz w:val="18"/>
          <w:szCs w:val="18"/>
        </w:rPr>
      </w:pPr>
      <w:r w:rsidRPr="00924025">
        <w:rPr>
          <w:i/>
          <w:sz w:val="18"/>
          <w:szCs w:val="18"/>
        </w:rPr>
        <w:t xml:space="preserve"> </w:t>
      </w:r>
    </w:p>
    <w:p w:rsidR="002375D5" w:rsidRDefault="002375D5" w:rsidP="00924025">
      <w:pPr>
        <w:tabs>
          <w:tab w:val="left" w:pos="3976"/>
        </w:tabs>
        <w:ind w:left="0" w:right="141" w:firstLine="284"/>
        <w:jc w:val="center"/>
        <w:rPr>
          <w:sz w:val="18"/>
          <w:szCs w:val="18"/>
        </w:rPr>
      </w:pPr>
    </w:p>
    <w:p w:rsidR="00924025" w:rsidRPr="00924025" w:rsidRDefault="00924025" w:rsidP="00924025">
      <w:pPr>
        <w:tabs>
          <w:tab w:val="left" w:pos="3976"/>
        </w:tabs>
        <w:ind w:left="0" w:right="141" w:firstLine="284"/>
        <w:jc w:val="center"/>
        <w:rPr>
          <w:b/>
          <w:sz w:val="18"/>
          <w:szCs w:val="18"/>
        </w:rPr>
      </w:pPr>
      <w:r w:rsidRPr="00924025">
        <w:rPr>
          <w:b/>
          <w:sz w:val="18"/>
          <w:szCs w:val="18"/>
        </w:rPr>
        <w:t>Рекомендации Комиссии</w:t>
      </w:r>
    </w:p>
    <w:p w:rsidR="00924025" w:rsidRPr="00924025" w:rsidRDefault="00924025" w:rsidP="00924025">
      <w:pPr>
        <w:tabs>
          <w:tab w:val="left" w:pos="3976"/>
        </w:tabs>
        <w:ind w:left="0" w:right="141" w:firstLine="284"/>
        <w:jc w:val="center"/>
        <w:rPr>
          <w:b/>
          <w:sz w:val="18"/>
          <w:szCs w:val="18"/>
        </w:rPr>
      </w:pPr>
      <w:r w:rsidRPr="00924025">
        <w:rPr>
          <w:b/>
          <w:sz w:val="18"/>
          <w:szCs w:val="18"/>
        </w:rPr>
        <w:t>по подготовке Правил землепользования и застройки</w:t>
      </w:r>
    </w:p>
    <w:p w:rsidR="00924025" w:rsidRPr="00924025" w:rsidRDefault="00924025" w:rsidP="00924025">
      <w:pPr>
        <w:tabs>
          <w:tab w:val="left" w:pos="3976"/>
        </w:tabs>
        <w:ind w:left="0" w:right="141" w:firstLine="284"/>
        <w:jc w:val="center"/>
        <w:rPr>
          <w:b/>
          <w:sz w:val="18"/>
          <w:szCs w:val="18"/>
        </w:rPr>
      </w:pPr>
      <w:r w:rsidRPr="00924025">
        <w:rPr>
          <w:b/>
          <w:sz w:val="18"/>
          <w:szCs w:val="18"/>
        </w:rPr>
        <w:t xml:space="preserve">сельского поселения </w:t>
      </w:r>
      <w:proofErr w:type="spellStart"/>
      <w:r w:rsidRPr="00924025">
        <w:rPr>
          <w:b/>
          <w:sz w:val="18"/>
          <w:szCs w:val="18"/>
        </w:rPr>
        <w:t>Хомутовского</w:t>
      </w:r>
      <w:proofErr w:type="spellEnd"/>
      <w:r w:rsidRPr="00924025">
        <w:rPr>
          <w:b/>
          <w:sz w:val="18"/>
          <w:szCs w:val="18"/>
        </w:rPr>
        <w:t xml:space="preserve"> муниципального образования Иркутского района, Иркутской области по вопросу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924025" w:rsidRPr="00924025" w:rsidRDefault="00924025" w:rsidP="00924025">
      <w:pPr>
        <w:tabs>
          <w:tab w:val="left" w:pos="3976"/>
        </w:tabs>
        <w:ind w:left="0" w:right="141" w:firstLine="284"/>
        <w:rPr>
          <w:sz w:val="18"/>
          <w:szCs w:val="18"/>
          <w:u w:val="single"/>
        </w:rPr>
      </w:pPr>
      <w:r w:rsidRPr="00924025">
        <w:rPr>
          <w:sz w:val="18"/>
          <w:szCs w:val="18"/>
          <w:u w:val="single"/>
        </w:rPr>
        <w:t>с. Хомутово</w:t>
      </w:r>
      <w:r w:rsidRPr="00924025">
        <w:rPr>
          <w:sz w:val="18"/>
          <w:szCs w:val="18"/>
        </w:rPr>
        <w:t xml:space="preserve">                                                                                                                </w:t>
      </w:r>
      <w:r>
        <w:rPr>
          <w:sz w:val="18"/>
          <w:szCs w:val="18"/>
        </w:rPr>
        <w:t xml:space="preserve">                                               </w:t>
      </w:r>
      <w:r w:rsidRPr="00924025">
        <w:rPr>
          <w:sz w:val="18"/>
          <w:szCs w:val="18"/>
        </w:rPr>
        <w:t xml:space="preserve">          </w:t>
      </w:r>
      <w:r w:rsidRPr="00924025">
        <w:rPr>
          <w:sz w:val="18"/>
          <w:szCs w:val="18"/>
          <w:u w:val="single"/>
        </w:rPr>
        <w:t>01.12.2022</w:t>
      </w:r>
    </w:p>
    <w:p w:rsidR="00924025" w:rsidRPr="00924025" w:rsidRDefault="00924025" w:rsidP="00924025">
      <w:pPr>
        <w:tabs>
          <w:tab w:val="left" w:pos="3976"/>
        </w:tabs>
        <w:ind w:left="0" w:right="141" w:firstLine="284"/>
        <w:rPr>
          <w:sz w:val="18"/>
          <w:szCs w:val="18"/>
          <w:u w:val="single"/>
        </w:rPr>
      </w:pPr>
    </w:p>
    <w:p w:rsidR="00924025" w:rsidRPr="00924025" w:rsidRDefault="00924025" w:rsidP="00924025">
      <w:pPr>
        <w:tabs>
          <w:tab w:val="left" w:pos="3976"/>
        </w:tabs>
        <w:ind w:left="0" w:right="141" w:firstLine="284"/>
        <w:rPr>
          <w:sz w:val="18"/>
          <w:szCs w:val="18"/>
        </w:rPr>
      </w:pPr>
      <w:r w:rsidRPr="00924025">
        <w:rPr>
          <w:sz w:val="18"/>
          <w:szCs w:val="18"/>
        </w:rPr>
        <w:t>Присутствовали: Комиссия в составе:</w:t>
      </w:r>
    </w:p>
    <w:p w:rsidR="00924025" w:rsidRPr="00924025" w:rsidRDefault="00924025" w:rsidP="00924025">
      <w:pPr>
        <w:tabs>
          <w:tab w:val="left" w:pos="3976"/>
        </w:tabs>
        <w:ind w:left="0" w:right="141" w:firstLine="284"/>
        <w:rPr>
          <w:sz w:val="18"/>
          <w:szCs w:val="18"/>
        </w:rPr>
      </w:pPr>
      <w:r w:rsidRPr="00924025">
        <w:rPr>
          <w:sz w:val="18"/>
          <w:szCs w:val="18"/>
        </w:rPr>
        <w:t>Заместитель Главы администрации председатель публичных слушаний Максименко Н.В..</w:t>
      </w:r>
    </w:p>
    <w:p w:rsidR="00924025" w:rsidRPr="00924025" w:rsidRDefault="00924025" w:rsidP="00924025">
      <w:pPr>
        <w:tabs>
          <w:tab w:val="left" w:pos="3976"/>
        </w:tabs>
        <w:ind w:left="0" w:right="141" w:firstLine="284"/>
        <w:rPr>
          <w:sz w:val="18"/>
          <w:szCs w:val="18"/>
        </w:rPr>
      </w:pPr>
      <w:proofErr w:type="spellStart"/>
      <w:r w:rsidRPr="00924025">
        <w:rPr>
          <w:sz w:val="18"/>
          <w:szCs w:val="18"/>
        </w:rPr>
        <w:t>Благирева</w:t>
      </w:r>
      <w:proofErr w:type="spellEnd"/>
      <w:r w:rsidRPr="00924025">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924025">
        <w:rPr>
          <w:sz w:val="18"/>
          <w:szCs w:val="18"/>
        </w:rPr>
        <w:t>Хомутовского</w:t>
      </w:r>
      <w:proofErr w:type="spellEnd"/>
      <w:r w:rsidRPr="00924025">
        <w:rPr>
          <w:sz w:val="18"/>
          <w:szCs w:val="18"/>
        </w:rPr>
        <w:t xml:space="preserve"> муниципального образования, секретарь комиссии</w:t>
      </w:r>
    </w:p>
    <w:p w:rsidR="00924025" w:rsidRPr="00924025" w:rsidRDefault="00924025" w:rsidP="00924025">
      <w:pPr>
        <w:tabs>
          <w:tab w:val="left" w:pos="3976"/>
        </w:tabs>
        <w:ind w:left="0" w:right="141" w:firstLine="284"/>
        <w:rPr>
          <w:sz w:val="18"/>
          <w:szCs w:val="18"/>
        </w:rPr>
      </w:pPr>
      <w:proofErr w:type="spellStart"/>
      <w:r w:rsidRPr="00924025">
        <w:rPr>
          <w:sz w:val="18"/>
          <w:szCs w:val="18"/>
        </w:rPr>
        <w:t>Тюкавкина</w:t>
      </w:r>
      <w:proofErr w:type="spellEnd"/>
      <w:r w:rsidRPr="00924025">
        <w:rPr>
          <w:sz w:val="18"/>
          <w:szCs w:val="18"/>
        </w:rPr>
        <w:t xml:space="preserve"> Ю.В. – начальник отдела градостроительства, земельных и имущественных отношений администрации </w:t>
      </w:r>
      <w:proofErr w:type="spellStart"/>
      <w:r w:rsidRPr="00924025">
        <w:rPr>
          <w:sz w:val="18"/>
          <w:szCs w:val="18"/>
        </w:rPr>
        <w:t>Хомутовского</w:t>
      </w:r>
      <w:proofErr w:type="spellEnd"/>
      <w:r w:rsidRPr="00924025">
        <w:rPr>
          <w:sz w:val="18"/>
          <w:szCs w:val="18"/>
        </w:rPr>
        <w:t xml:space="preserve"> муниципального образования</w:t>
      </w:r>
    </w:p>
    <w:p w:rsidR="00924025" w:rsidRPr="00924025" w:rsidRDefault="00924025" w:rsidP="00924025">
      <w:pPr>
        <w:tabs>
          <w:tab w:val="left" w:pos="3976"/>
        </w:tabs>
        <w:ind w:left="0" w:right="141" w:firstLine="284"/>
        <w:rPr>
          <w:b/>
          <w:sz w:val="18"/>
          <w:szCs w:val="18"/>
        </w:rPr>
      </w:pPr>
    </w:p>
    <w:p w:rsidR="00924025" w:rsidRPr="00924025" w:rsidRDefault="00924025" w:rsidP="00924025">
      <w:pPr>
        <w:tabs>
          <w:tab w:val="left" w:pos="3976"/>
        </w:tabs>
        <w:ind w:left="0" w:right="141" w:firstLine="284"/>
        <w:rPr>
          <w:b/>
          <w:sz w:val="18"/>
          <w:szCs w:val="18"/>
        </w:rPr>
      </w:pPr>
      <w:r w:rsidRPr="00924025">
        <w:rPr>
          <w:b/>
          <w:sz w:val="18"/>
          <w:szCs w:val="18"/>
        </w:rPr>
        <w:t xml:space="preserve">1. Основание подготовки рекомендаций: </w:t>
      </w:r>
    </w:p>
    <w:p w:rsidR="00924025" w:rsidRPr="00924025" w:rsidRDefault="00924025" w:rsidP="00924025">
      <w:pPr>
        <w:tabs>
          <w:tab w:val="left" w:pos="3976"/>
        </w:tabs>
        <w:ind w:left="0" w:right="141" w:firstLine="284"/>
        <w:rPr>
          <w:b/>
          <w:sz w:val="18"/>
          <w:szCs w:val="18"/>
        </w:rPr>
      </w:pPr>
      <w:r w:rsidRPr="00924025">
        <w:rPr>
          <w:sz w:val="18"/>
          <w:szCs w:val="18"/>
        </w:rPr>
        <w:t xml:space="preserve">-протокол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Иркутская область, Иркутский район площадью 1000 </w:t>
      </w:r>
      <w:proofErr w:type="spellStart"/>
      <w:r w:rsidRPr="00924025">
        <w:rPr>
          <w:sz w:val="18"/>
          <w:szCs w:val="18"/>
        </w:rPr>
        <w:t>кв.м</w:t>
      </w:r>
      <w:proofErr w:type="spellEnd"/>
      <w:r w:rsidRPr="00924025">
        <w:rPr>
          <w:sz w:val="18"/>
          <w:szCs w:val="18"/>
        </w:rPr>
        <w:t>., кадастровый номер 38:06:100922:3090, в части уменьшения минимального размера фронтальной  стороны земельного участка с 16 метров до 9 метров</w:t>
      </w:r>
    </w:p>
    <w:p w:rsidR="00924025" w:rsidRPr="00924025" w:rsidRDefault="00924025" w:rsidP="00924025">
      <w:pPr>
        <w:tabs>
          <w:tab w:val="left" w:pos="3976"/>
        </w:tabs>
        <w:ind w:left="0" w:right="141" w:firstLine="284"/>
        <w:rPr>
          <w:sz w:val="18"/>
          <w:szCs w:val="18"/>
        </w:rPr>
      </w:pPr>
      <w:r w:rsidRPr="00924025">
        <w:rPr>
          <w:sz w:val="18"/>
          <w:szCs w:val="18"/>
        </w:rPr>
        <w:t xml:space="preserve">- заключение </w:t>
      </w:r>
      <w:proofErr w:type="gramStart"/>
      <w:r w:rsidRPr="00924025">
        <w:rPr>
          <w:sz w:val="18"/>
          <w:szCs w:val="18"/>
        </w:rPr>
        <w:t>о результатах публичных слушаний по проекту решения о предоставлении разрешения на отклонение от предельных параметров</w:t>
      </w:r>
      <w:proofErr w:type="gramEnd"/>
      <w:r w:rsidRPr="00924025">
        <w:rPr>
          <w:sz w:val="18"/>
          <w:szCs w:val="18"/>
        </w:rPr>
        <w:t xml:space="preserve"> разрешенного строительства, реконструкции объектов капитального строительства от 01.12.2022. </w:t>
      </w:r>
    </w:p>
    <w:p w:rsidR="00924025" w:rsidRPr="00924025" w:rsidRDefault="00924025" w:rsidP="00924025">
      <w:pPr>
        <w:tabs>
          <w:tab w:val="left" w:pos="3976"/>
        </w:tabs>
        <w:ind w:left="0" w:right="141" w:firstLine="284"/>
        <w:rPr>
          <w:sz w:val="18"/>
          <w:szCs w:val="18"/>
        </w:rPr>
      </w:pPr>
    </w:p>
    <w:p w:rsidR="00924025" w:rsidRPr="00924025" w:rsidRDefault="00924025" w:rsidP="00924025">
      <w:pPr>
        <w:tabs>
          <w:tab w:val="left" w:pos="3976"/>
        </w:tabs>
        <w:ind w:left="0" w:right="141" w:firstLine="284"/>
        <w:rPr>
          <w:sz w:val="18"/>
          <w:szCs w:val="18"/>
        </w:rPr>
      </w:pPr>
      <w:r w:rsidRPr="00924025">
        <w:rPr>
          <w:b/>
          <w:sz w:val="18"/>
          <w:szCs w:val="18"/>
        </w:rPr>
        <w:t>2. Земельный участок, для которого испрашивается отклонение от предельных параметров разрешенного строительства, реконструкции объектов капитального строительства</w:t>
      </w:r>
      <w:r w:rsidRPr="00924025">
        <w:rPr>
          <w:sz w:val="18"/>
          <w:szCs w:val="18"/>
        </w:rPr>
        <w:t xml:space="preserve"> в отношении земельного участка расположенного по адресу: Иркутская область, Иркутский район площадью 1000 </w:t>
      </w:r>
      <w:proofErr w:type="spellStart"/>
      <w:r w:rsidRPr="00924025">
        <w:rPr>
          <w:sz w:val="18"/>
          <w:szCs w:val="18"/>
        </w:rPr>
        <w:t>кв.м</w:t>
      </w:r>
      <w:proofErr w:type="spellEnd"/>
      <w:r w:rsidRPr="00924025">
        <w:rPr>
          <w:sz w:val="18"/>
          <w:szCs w:val="18"/>
        </w:rPr>
        <w:t>., кадастровый номер 38:06:100922:3090, в части уменьшения минимального размера фронтальной  стороны земельного участка с 16 метров до 9 метров</w:t>
      </w:r>
    </w:p>
    <w:p w:rsidR="00924025" w:rsidRPr="00924025" w:rsidRDefault="00924025" w:rsidP="00924025">
      <w:pPr>
        <w:tabs>
          <w:tab w:val="left" w:pos="3976"/>
        </w:tabs>
        <w:ind w:left="0" w:right="141" w:firstLine="284"/>
        <w:rPr>
          <w:sz w:val="18"/>
          <w:szCs w:val="18"/>
        </w:rPr>
      </w:pPr>
      <w:r w:rsidRPr="00924025">
        <w:rPr>
          <w:b/>
          <w:sz w:val="18"/>
          <w:szCs w:val="18"/>
        </w:rPr>
        <w:t>3. Территориальные зоны, в состав которой входит земельный участок:</w:t>
      </w:r>
      <w:r w:rsidRPr="00924025">
        <w:rPr>
          <w:sz w:val="18"/>
          <w:szCs w:val="18"/>
        </w:rPr>
        <w:t xml:space="preserve"> Зона застройки </w:t>
      </w:r>
      <w:proofErr w:type="gramStart"/>
      <w:r w:rsidRPr="00924025">
        <w:rPr>
          <w:sz w:val="18"/>
          <w:szCs w:val="18"/>
        </w:rPr>
        <w:t>индивидуальными</w:t>
      </w:r>
      <w:proofErr w:type="gramEnd"/>
      <w:r w:rsidRPr="00924025">
        <w:rPr>
          <w:sz w:val="18"/>
          <w:szCs w:val="18"/>
        </w:rPr>
        <w:t xml:space="preserve"> жилыми домами-разрешенный вид для индивидуального жилищного строительства.</w:t>
      </w:r>
    </w:p>
    <w:p w:rsidR="00924025" w:rsidRPr="00924025" w:rsidRDefault="00924025" w:rsidP="00924025">
      <w:pPr>
        <w:tabs>
          <w:tab w:val="left" w:pos="3976"/>
        </w:tabs>
        <w:ind w:left="0" w:right="141" w:firstLine="284"/>
        <w:rPr>
          <w:sz w:val="18"/>
          <w:szCs w:val="18"/>
        </w:rPr>
      </w:pPr>
    </w:p>
    <w:p w:rsidR="00924025" w:rsidRPr="00924025" w:rsidRDefault="00924025" w:rsidP="00924025">
      <w:pPr>
        <w:tabs>
          <w:tab w:val="left" w:pos="3976"/>
        </w:tabs>
        <w:ind w:left="0" w:right="141" w:firstLine="284"/>
        <w:rPr>
          <w:sz w:val="18"/>
          <w:szCs w:val="18"/>
        </w:rPr>
      </w:pPr>
      <w:r w:rsidRPr="00924025">
        <w:rPr>
          <w:b/>
          <w:sz w:val="18"/>
          <w:szCs w:val="18"/>
        </w:rPr>
        <w:t xml:space="preserve">4. </w:t>
      </w:r>
      <w:proofErr w:type="gramStart"/>
      <w:r w:rsidRPr="00924025">
        <w:rPr>
          <w:b/>
          <w:sz w:val="18"/>
          <w:szCs w:val="18"/>
        </w:rPr>
        <w:t xml:space="preserve">Испрашиваемые заявителями разрешения на условно-разрешенный вид использования </w:t>
      </w:r>
      <w:r w:rsidRPr="00924025">
        <w:rPr>
          <w:sz w:val="18"/>
          <w:szCs w:val="18"/>
        </w:rPr>
        <w:t>Зона застройки индивидуальными жилыми домами-разрешенный вид для индивидуального жилищного строительства.</w:t>
      </w:r>
      <w:proofErr w:type="gramEnd"/>
    </w:p>
    <w:p w:rsidR="00924025" w:rsidRPr="00924025" w:rsidRDefault="00924025" w:rsidP="00924025">
      <w:pPr>
        <w:tabs>
          <w:tab w:val="left" w:pos="3976"/>
        </w:tabs>
        <w:ind w:left="0" w:right="141" w:firstLine="284"/>
        <w:rPr>
          <w:b/>
          <w:sz w:val="18"/>
          <w:szCs w:val="18"/>
        </w:rPr>
      </w:pPr>
      <w:r w:rsidRPr="00924025">
        <w:rPr>
          <w:b/>
          <w:sz w:val="18"/>
          <w:szCs w:val="18"/>
        </w:rPr>
        <w:t>5. Содержание рекомендаций Комиссии:</w:t>
      </w:r>
      <w:r w:rsidRPr="00924025">
        <w:rPr>
          <w:b/>
          <w:sz w:val="18"/>
          <w:szCs w:val="18"/>
        </w:rPr>
        <w:tab/>
      </w:r>
    </w:p>
    <w:p w:rsidR="00924025" w:rsidRPr="00924025" w:rsidRDefault="00924025" w:rsidP="00924025">
      <w:pPr>
        <w:tabs>
          <w:tab w:val="left" w:pos="3976"/>
        </w:tabs>
        <w:ind w:left="0" w:right="141" w:firstLine="284"/>
        <w:rPr>
          <w:sz w:val="18"/>
          <w:szCs w:val="18"/>
        </w:rPr>
      </w:pPr>
      <w:r w:rsidRPr="00924025">
        <w:rPr>
          <w:sz w:val="18"/>
          <w:szCs w:val="18"/>
        </w:rPr>
        <w:t xml:space="preserve">Высказано мнение о целесообразности предоставления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Иркутская область, Иркутский район площадью 1000 </w:t>
      </w:r>
      <w:proofErr w:type="spellStart"/>
      <w:r w:rsidRPr="00924025">
        <w:rPr>
          <w:sz w:val="18"/>
          <w:szCs w:val="18"/>
        </w:rPr>
        <w:t>кв.м</w:t>
      </w:r>
      <w:proofErr w:type="spellEnd"/>
      <w:r w:rsidRPr="00924025">
        <w:rPr>
          <w:sz w:val="18"/>
          <w:szCs w:val="18"/>
        </w:rPr>
        <w:t>., кадастровый номер 38:06:100922:3090, в части уменьшения минимального размера фронтальной  стороны земельного участка с 16 метров до 9 метров.</w:t>
      </w:r>
    </w:p>
    <w:p w:rsidR="00924025" w:rsidRPr="00924025" w:rsidRDefault="00924025" w:rsidP="00924025">
      <w:pPr>
        <w:tabs>
          <w:tab w:val="left" w:pos="3976"/>
        </w:tabs>
        <w:ind w:left="0" w:right="141" w:firstLine="284"/>
        <w:rPr>
          <w:sz w:val="18"/>
          <w:szCs w:val="18"/>
        </w:rPr>
      </w:pPr>
      <w:r w:rsidRPr="00924025">
        <w:rPr>
          <w:sz w:val="18"/>
          <w:szCs w:val="18"/>
        </w:rPr>
        <w:t>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924025" w:rsidRPr="00924025" w:rsidRDefault="00924025" w:rsidP="00924025">
      <w:pPr>
        <w:tabs>
          <w:tab w:val="left" w:pos="3976"/>
        </w:tabs>
        <w:ind w:left="0" w:right="141" w:firstLine="284"/>
        <w:rPr>
          <w:sz w:val="18"/>
          <w:szCs w:val="18"/>
        </w:rPr>
      </w:pPr>
      <w:r w:rsidRPr="00924025">
        <w:rPr>
          <w:sz w:val="18"/>
          <w:szCs w:val="18"/>
        </w:rPr>
        <w:t xml:space="preserve">Учитывая изложенное, рекомендуется принять решение о предоставлении Куценко И.В.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Иркутская область, Иркутский район площадью 1000 </w:t>
      </w:r>
      <w:proofErr w:type="spellStart"/>
      <w:r w:rsidRPr="00924025">
        <w:rPr>
          <w:sz w:val="18"/>
          <w:szCs w:val="18"/>
        </w:rPr>
        <w:t>кв.м</w:t>
      </w:r>
      <w:proofErr w:type="spellEnd"/>
      <w:r w:rsidRPr="00924025">
        <w:rPr>
          <w:sz w:val="18"/>
          <w:szCs w:val="18"/>
        </w:rPr>
        <w:t>., кадастровый номер 38:06:100922:3090, в части уменьшения минимального размера фронтальной  стороны земельного участка с 16 метров до 9 метров.</w:t>
      </w:r>
    </w:p>
    <w:p w:rsidR="00924025" w:rsidRPr="00924025" w:rsidRDefault="00924025" w:rsidP="00924025">
      <w:pPr>
        <w:tabs>
          <w:tab w:val="left" w:pos="3976"/>
        </w:tabs>
        <w:ind w:left="0" w:right="141" w:firstLine="284"/>
        <w:rPr>
          <w:sz w:val="18"/>
          <w:szCs w:val="18"/>
        </w:rPr>
      </w:pPr>
    </w:p>
    <w:p w:rsidR="00924025" w:rsidRPr="00924025" w:rsidRDefault="00924025" w:rsidP="00924025">
      <w:pPr>
        <w:tabs>
          <w:tab w:val="left" w:pos="3976"/>
        </w:tabs>
        <w:ind w:left="0" w:right="141" w:firstLine="284"/>
        <w:jc w:val="center"/>
        <w:rPr>
          <w:i/>
          <w:sz w:val="18"/>
          <w:szCs w:val="18"/>
        </w:rPr>
      </w:pPr>
      <w:r w:rsidRPr="00924025">
        <w:rPr>
          <w:i/>
          <w:sz w:val="18"/>
          <w:szCs w:val="18"/>
        </w:rPr>
        <w:t>Заместитель</w:t>
      </w:r>
    </w:p>
    <w:p w:rsidR="00924025" w:rsidRPr="00924025" w:rsidRDefault="00924025" w:rsidP="00924025">
      <w:pPr>
        <w:tabs>
          <w:tab w:val="left" w:pos="3976"/>
        </w:tabs>
        <w:ind w:left="0" w:right="141" w:firstLine="284"/>
        <w:jc w:val="center"/>
        <w:rPr>
          <w:i/>
          <w:sz w:val="18"/>
          <w:szCs w:val="18"/>
        </w:rPr>
      </w:pPr>
      <w:r w:rsidRPr="00924025">
        <w:rPr>
          <w:i/>
          <w:sz w:val="18"/>
          <w:szCs w:val="18"/>
        </w:rPr>
        <w:t>Главы администрации</w:t>
      </w:r>
    </w:p>
    <w:p w:rsidR="00924025" w:rsidRPr="00924025" w:rsidRDefault="00924025" w:rsidP="00924025">
      <w:pPr>
        <w:tabs>
          <w:tab w:val="left" w:pos="3976"/>
        </w:tabs>
        <w:ind w:left="0" w:right="141" w:firstLine="284"/>
        <w:jc w:val="right"/>
        <w:rPr>
          <w:sz w:val="18"/>
          <w:szCs w:val="18"/>
        </w:rPr>
      </w:pPr>
      <w:r w:rsidRPr="00924025">
        <w:rPr>
          <w:i/>
          <w:sz w:val="18"/>
          <w:szCs w:val="18"/>
        </w:rPr>
        <w:t xml:space="preserve">Председатель </w:t>
      </w:r>
      <w:r>
        <w:rPr>
          <w:i/>
          <w:sz w:val="18"/>
          <w:szCs w:val="18"/>
        </w:rPr>
        <w:t xml:space="preserve">публичных слушаний     _______________     </w:t>
      </w:r>
      <w:r w:rsidRPr="00924025">
        <w:rPr>
          <w:i/>
          <w:sz w:val="18"/>
          <w:szCs w:val="18"/>
        </w:rPr>
        <w:t>Максименко Н.В.</w:t>
      </w:r>
    </w:p>
    <w:p w:rsidR="00924025" w:rsidRPr="00924025" w:rsidRDefault="00924025" w:rsidP="00924025">
      <w:pPr>
        <w:tabs>
          <w:tab w:val="left" w:pos="1034"/>
        </w:tabs>
        <w:ind w:left="0" w:right="141" w:firstLine="284"/>
        <w:rPr>
          <w:sz w:val="18"/>
          <w:szCs w:val="18"/>
        </w:rPr>
      </w:pPr>
      <w:r>
        <w:rPr>
          <w:sz w:val="18"/>
          <w:szCs w:val="18"/>
        </w:rPr>
        <w:tab/>
      </w:r>
    </w:p>
    <w:p w:rsidR="00924025" w:rsidRPr="00924025" w:rsidRDefault="00924025" w:rsidP="00924025">
      <w:pPr>
        <w:tabs>
          <w:tab w:val="left" w:pos="3976"/>
        </w:tabs>
        <w:ind w:left="0" w:right="141" w:firstLine="284"/>
        <w:rPr>
          <w:i/>
          <w:sz w:val="14"/>
          <w:szCs w:val="18"/>
        </w:rPr>
      </w:pPr>
    </w:p>
    <w:p w:rsidR="00924025" w:rsidRPr="00924025" w:rsidRDefault="00924025" w:rsidP="00924025">
      <w:pPr>
        <w:tabs>
          <w:tab w:val="left" w:pos="3976"/>
        </w:tabs>
        <w:ind w:left="0" w:right="141" w:firstLine="284"/>
        <w:rPr>
          <w:i/>
          <w:sz w:val="14"/>
          <w:szCs w:val="18"/>
        </w:rPr>
      </w:pPr>
      <w:r w:rsidRPr="00924025">
        <w:rPr>
          <w:i/>
          <w:sz w:val="14"/>
          <w:szCs w:val="18"/>
        </w:rPr>
        <w:t xml:space="preserve">Исполнитель: </w:t>
      </w:r>
    </w:p>
    <w:p w:rsidR="00924025" w:rsidRPr="00924025" w:rsidRDefault="00924025" w:rsidP="00924025">
      <w:pPr>
        <w:tabs>
          <w:tab w:val="left" w:pos="3976"/>
        </w:tabs>
        <w:ind w:left="0" w:right="141" w:firstLine="284"/>
        <w:rPr>
          <w:i/>
          <w:sz w:val="14"/>
          <w:szCs w:val="18"/>
        </w:rPr>
      </w:pPr>
      <w:proofErr w:type="spellStart"/>
      <w:r w:rsidRPr="00924025">
        <w:rPr>
          <w:i/>
          <w:sz w:val="14"/>
          <w:szCs w:val="18"/>
        </w:rPr>
        <w:t>Благирева</w:t>
      </w:r>
      <w:proofErr w:type="spellEnd"/>
      <w:r w:rsidRPr="00924025">
        <w:rPr>
          <w:i/>
          <w:sz w:val="14"/>
          <w:szCs w:val="18"/>
        </w:rPr>
        <w:t xml:space="preserve"> А.В.</w:t>
      </w:r>
    </w:p>
    <w:p w:rsidR="00924025" w:rsidRPr="00924025" w:rsidRDefault="00924025" w:rsidP="00924025">
      <w:pPr>
        <w:tabs>
          <w:tab w:val="left" w:pos="3976"/>
        </w:tabs>
        <w:ind w:left="0" w:right="141" w:firstLine="284"/>
        <w:rPr>
          <w:sz w:val="20"/>
          <w:szCs w:val="18"/>
        </w:rPr>
      </w:pPr>
    </w:p>
    <w:p w:rsidR="00344E2A" w:rsidRPr="007A6408" w:rsidRDefault="00344E2A" w:rsidP="00344E2A">
      <w:pPr>
        <w:tabs>
          <w:tab w:val="left" w:pos="426"/>
          <w:tab w:val="left" w:pos="3976"/>
        </w:tabs>
        <w:ind w:left="0" w:right="-142" w:firstLine="426"/>
        <w:jc w:val="center"/>
        <w:rPr>
          <w:b/>
          <w:sz w:val="18"/>
          <w:szCs w:val="18"/>
        </w:rPr>
      </w:pPr>
      <w:r w:rsidRPr="007A6408">
        <w:rPr>
          <w:sz w:val="18"/>
          <w:szCs w:val="18"/>
        </w:rPr>
        <w:t>РОССИЙСКАЯ ФЕДЕРАЦИЯ</w:t>
      </w:r>
    </w:p>
    <w:p w:rsidR="00344E2A" w:rsidRPr="007A6408" w:rsidRDefault="00344E2A" w:rsidP="00344E2A">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344E2A" w:rsidRPr="007A6408" w:rsidRDefault="00344E2A" w:rsidP="00344E2A">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344E2A" w:rsidRDefault="00344E2A" w:rsidP="00344E2A">
      <w:pPr>
        <w:tabs>
          <w:tab w:val="left" w:pos="426"/>
          <w:tab w:val="left" w:pos="3976"/>
        </w:tabs>
        <w:ind w:left="426" w:right="282" w:firstLine="426"/>
        <w:jc w:val="center"/>
        <w:rPr>
          <w:b/>
          <w:bCs/>
          <w:sz w:val="18"/>
          <w:szCs w:val="18"/>
        </w:rPr>
      </w:pPr>
      <w:r w:rsidRPr="007A6408">
        <w:rPr>
          <w:b/>
          <w:bCs/>
          <w:sz w:val="18"/>
          <w:szCs w:val="18"/>
        </w:rPr>
        <w:t>АДМИНИСТРАЦИЯ</w:t>
      </w:r>
    </w:p>
    <w:p w:rsidR="00344E2A" w:rsidRPr="007A6408" w:rsidRDefault="00344E2A" w:rsidP="00344E2A">
      <w:pPr>
        <w:tabs>
          <w:tab w:val="left" w:pos="426"/>
          <w:tab w:val="left" w:pos="3976"/>
        </w:tabs>
        <w:ind w:left="426" w:right="282" w:firstLine="426"/>
        <w:jc w:val="center"/>
        <w:rPr>
          <w:b/>
          <w:bCs/>
          <w:sz w:val="18"/>
          <w:szCs w:val="18"/>
        </w:rPr>
      </w:pPr>
      <w:r>
        <w:rPr>
          <w:b/>
          <w:bCs/>
          <w:sz w:val="18"/>
          <w:szCs w:val="18"/>
        </w:rPr>
        <w:t>ПОСТАНОВЛЕНИЕ</w:t>
      </w:r>
    </w:p>
    <w:p w:rsidR="00344E2A" w:rsidRPr="007A6408" w:rsidRDefault="00344E2A" w:rsidP="00344E2A">
      <w:pPr>
        <w:tabs>
          <w:tab w:val="left" w:pos="426"/>
          <w:tab w:val="left" w:pos="3976"/>
        </w:tabs>
        <w:ind w:left="426" w:right="282" w:firstLine="426"/>
        <w:rPr>
          <w:sz w:val="18"/>
          <w:szCs w:val="18"/>
        </w:rPr>
      </w:pPr>
      <w:r>
        <w:rPr>
          <w:bCs/>
          <w:sz w:val="18"/>
          <w:szCs w:val="18"/>
          <w:u w:val="single"/>
        </w:rPr>
        <w:t>13.12</w:t>
      </w:r>
      <w:r w:rsidRPr="00B20ADA">
        <w:rPr>
          <w:sz w:val="18"/>
          <w:szCs w:val="18"/>
          <w:u w:val="single"/>
        </w:rPr>
        <w:t>.2022</w:t>
      </w:r>
      <w:r>
        <w:rPr>
          <w:sz w:val="18"/>
          <w:szCs w:val="18"/>
          <w:u w:val="single"/>
        </w:rPr>
        <w:t xml:space="preserve">  № 1190 </w:t>
      </w:r>
      <w:proofErr w:type="spellStart"/>
      <w:r>
        <w:rPr>
          <w:sz w:val="18"/>
          <w:szCs w:val="18"/>
          <w:u w:val="single"/>
        </w:rPr>
        <w:t>пз</w:t>
      </w:r>
      <w:proofErr w:type="spellEnd"/>
    </w:p>
    <w:p w:rsidR="00344E2A" w:rsidRDefault="00344E2A" w:rsidP="00344E2A">
      <w:pPr>
        <w:tabs>
          <w:tab w:val="left" w:pos="426"/>
          <w:tab w:val="left" w:pos="3976"/>
        </w:tabs>
        <w:ind w:left="426" w:right="282" w:firstLine="426"/>
        <w:rPr>
          <w:sz w:val="18"/>
          <w:szCs w:val="18"/>
        </w:rPr>
      </w:pPr>
      <w:r w:rsidRPr="007A6408">
        <w:rPr>
          <w:sz w:val="18"/>
          <w:szCs w:val="18"/>
        </w:rPr>
        <w:t xml:space="preserve">       с. Хомутово </w:t>
      </w:r>
    </w:p>
    <w:p w:rsidR="00344E2A" w:rsidRPr="007A6408" w:rsidRDefault="00344E2A" w:rsidP="00344E2A">
      <w:pPr>
        <w:tabs>
          <w:tab w:val="left" w:pos="426"/>
          <w:tab w:val="left" w:pos="3976"/>
        </w:tabs>
        <w:ind w:left="426" w:right="282" w:firstLine="426"/>
        <w:rPr>
          <w:sz w:val="18"/>
          <w:szCs w:val="18"/>
        </w:rPr>
      </w:pPr>
    </w:p>
    <w:p w:rsidR="00344E2A" w:rsidRPr="00886F52" w:rsidRDefault="00344E2A" w:rsidP="00344E2A">
      <w:pPr>
        <w:tabs>
          <w:tab w:val="left" w:pos="3976"/>
        </w:tabs>
        <w:ind w:left="0" w:right="141" w:firstLine="284"/>
        <w:rPr>
          <w:sz w:val="18"/>
          <w:szCs w:val="18"/>
        </w:rPr>
      </w:pPr>
    </w:p>
    <w:p w:rsidR="00344E2A" w:rsidRDefault="00344E2A" w:rsidP="00344E2A">
      <w:pPr>
        <w:tabs>
          <w:tab w:val="left" w:pos="3976"/>
        </w:tabs>
        <w:ind w:left="0" w:right="141" w:firstLine="284"/>
        <w:rPr>
          <w:sz w:val="18"/>
          <w:szCs w:val="18"/>
        </w:rPr>
      </w:pPr>
      <w:r w:rsidRPr="00344E2A">
        <w:rPr>
          <w:sz w:val="18"/>
          <w:szCs w:val="18"/>
        </w:rPr>
        <w:t>О предоставлении разрешения</w:t>
      </w:r>
      <w:r>
        <w:rPr>
          <w:sz w:val="18"/>
          <w:szCs w:val="18"/>
        </w:rPr>
        <w:t xml:space="preserve"> </w:t>
      </w:r>
      <w:r w:rsidRPr="00344E2A">
        <w:rPr>
          <w:sz w:val="18"/>
          <w:szCs w:val="18"/>
        </w:rPr>
        <w:t>на отклонение от предельных параметров</w:t>
      </w:r>
      <w:r>
        <w:rPr>
          <w:sz w:val="18"/>
          <w:szCs w:val="18"/>
        </w:rPr>
        <w:t xml:space="preserve"> </w:t>
      </w:r>
      <w:r w:rsidRPr="00344E2A">
        <w:rPr>
          <w:sz w:val="18"/>
          <w:szCs w:val="18"/>
        </w:rPr>
        <w:t>разрешенного строительства, реконструкции объектов капитального строительства</w:t>
      </w:r>
      <w:r>
        <w:rPr>
          <w:sz w:val="18"/>
          <w:szCs w:val="18"/>
        </w:rPr>
        <w:t>.</w:t>
      </w:r>
    </w:p>
    <w:p w:rsidR="00344E2A" w:rsidRDefault="00344E2A" w:rsidP="00344E2A">
      <w:pPr>
        <w:tabs>
          <w:tab w:val="left" w:pos="3976"/>
        </w:tabs>
        <w:ind w:left="0" w:right="141" w:firstLine="284"/>
        <w:rPr>
          <w:sz w:val="18"/>
          <w:szCs w:val="18"/>
        </w:rPr>
      </w:pPr>
    </w:p>
    <w:p w:rsidR="00344E2A" w:rsidRDefault="00344E2A" w:rsidP="00344E2A">
      <w:pPr>
        <w:tabs>
          <w:tab w:val="left" w:pos="3976"/>
        </w:tabs>
        <w:ind w:left="0" w:right="141" w:firstLine="284"/>
        <w:rPr>
          <w:sz w:val="18"/>
          <w:szCs w:val="18"/>
        </w:rPr>
      </w:pPr>
      <w:proofErr w:type="gramStart"/>
      <w:r w:rsidRPr="00344E2A">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w:t>
      </w:r>
      <w:proofErr w:type="spellStart"/>
      <w:r w:rsidRPr="00344E2A">
        <w:rPr>
          <w:sz w:val="18"/>
          <w:szCs w:val="18"/>
        </w:rPr>
        <w:t>Хомутовского</w:t>
      </w:r>
      <w:proofErr w:type="spellEnd"/>
      <w:r w:rsidRPr="00344E2A">
        <w:rPr>
          <w:sz w:val="18"/>
          <w:szCs w:val="18"/>
        </w:rPr>
        <w:t xml:space="preserve"> муниципального образования,  на основании рекомендаций комиссии по подготовке правил землепользования и застройки </w:t>
      </w:r>
      <w:proofErr w:type="spellStart"/>
      <w:r w:rsidRPr="00344E2A">
        <w:rPr>
          <w:sz w:val="18"/>
          <w:szCs w:val="18"/>
        </w:rPr>
        <w:t>Хомутовского</w:t>
      </w:r>
      <w:proofErr w:type="spellEnd"/>
      <w:r w:rsidRPr="00344E2A">
        <w:rPr>
          <w:sz w:val="18"/>
          <w:szCs w:val="18"/>
        </w:rPr>
        <w:t xml:space="preserve"> муниципального образования от 01.12.2022, рассмотрев заявление гр. Евсюниной Натальи Владимировны и представленные документы, Администрация </w:t>
      </w:r>
      <w:proofErr w:type="spellStart"/>
      <w:r w:rsidRPr="00344E2A">
        <w:rPr>
          <w:sz w:val="18"/>
          <w:szCs w:val="18"/>
        </w:rPr>
        <w:t>Хомутовского</w:t>
      </w:r>
      <w:proofErr w:type="spellEnd"/>
      <w:r w:rsidRPr="00344E2A">
        <w:rPr>
          <w:sz w:val="18"/>
          <w:szCs w:val="18"/>
        </w:rPr>
        <w:t xml:space="preserve"> муниципального</w:t>
      </w:r>
      <w:proofErr w:type="gramEnd"/>
      <w:r w:rsidRPr="00344E2A">
        <w:rPr>
          <w:sz w:val="18"/>
          <w:szCs w:val="18"/>
        </w:rPr>
        <w:t xml:space="preserve"> образования</w:t>
      </w:r>
      <w:r>
        <w:rPr>
          <w:sz w:val="18"/>
          <w:szCs w:val="18"/>
        </w:rPr>
        <w:t>.</w:t>
      </w:r>
    </w:p>
    <w:p w:rsidR="00344E2A" w:rsidRPr="00344E2A" w:rsidRDefault="00344E2A" w:rsidP="00344E2A">
      <w:pPr>
        <w:tabs>
          <w:tab w:val="left" w:pos="3976"/>
        </w:tabs>
        <w:ind w:left="0" w:right="141" w:firstLine="284"/>
        <w:rPr>
          <w:sz w:val="18"/>
          <w:szCs w:val="18"/>
        </w:rPr>
      </w:pPr>
    </w:p>
    <w:p w:rsidR="00344E2A" w:rsidRDefault="00344E2A" w:rsidP="00344E2A">
      <w:pPr>
        <w:tabs>
          <w:tab w:val="left" w:pos="3976"/>
        </w:tabs>
        <w:ind w:left="0" w:right="141" w:firstLine="284"/>
        <w:rPr>
          <w:sz w:val="18"/>
          <w:szCs w:val="18"/>
        </w:rPr>
      </w:pPr>
      <w:r w:rsidRPr="00344E2A">
        <w:rPr>
          <w:sz w:val="18"/>
          <w:szCs w:val="18"/>
        </w:rPr>
        <w:t>ПОСТАНОВЛЯЕТ:</w:t>
      </w:r>
    </w:p>
    <w:p w:rsidR="00344E2A" w:rsidRPr="00344E2A" w:rsidRDefault="00344E2A" w:rsidP="00344E2A">
      <w:pPr>
        <w:tabs>
          <w:tab w:val="left" w:pos="3976"/>
        </w:tabs>
        <w:ind w:left="0" w:right="141" w:firstLine="284"/>
        <w:rPr>
          <w:sz w:val="18"/>
          <w:szCs w:val="18"/>
        </w:rPr>
      </w:pPr>
    </w:p>
    <w:p w:rsidR="00344E2A" w:rsidRPr="00344E2A" w:rsidRDefault="00344E2A" w:rsidP="00344E2A">
      <w:pPr>
        <w:tabs>
          <w:tab w:val="left" w:pos="3976"/>
        </w:tabs>
        <w:ind w:left="0" w:right="141" w:firstLine="284"/>
        <w:rPr>
          <w:sz w:val="18"/>
          <w:szCs w:val="18"/>
        </w:rPr>
      </w:pPr>
      <w:r>
        <w:rPr>
          <w:sz w:val="18"/>
          <w:szCs w:val="18"/>
        </w:rPr>
        <w:t>1.</w:t>
      </w:r>
      <w:r w:rsidRPr="00344E2A">
        <w:rPr>
          <w:sz w:val="18"/>
          <w:szCs w:val="18"/>
        </w:rPr>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«Для индивидуального жилищного строительства», в отношении:</w:t>
      </w:r>
    </w:p>
    <w:p w:rsidR="00344E2A" w:rsidRPr="00344E2A" w:rsidRDefault="00344E2A" w:rsidP="00344E2A">
      <w:pPr>
        <w:tabs>
          <w:tab w:val="left" w:pos="3976"/>
        </w:tabs>
        <w:ind w:left="0" w:right="141" w:firstLine="284"/>
        <w:rPr>
          <w:sz w:val="18"/>
          <w:szCs w:val="18"/>
        </w:rPr>
      </w:pPr>
      <w:r>
        <w:rPr>
          <w:sz w:val="18"/>
          <w:szCs w:val="18"/>
        </w:rPr>
        <w:t>1)</w:t>
      </w:r>
      <w:r w:rsidRPr="00344E2A">
        <w:rPr>
          <w:sz w:val="18"/>
          <w:szCs w:val="18"/>
        </w:rPr>
        <w:t xml:space="preserve">земельного участка, расположенного по адресу: Иркутская область, Иркутский район площадью 1015 </w:t>
      </w:r>
      <w:proofErr w:type="spellStart"/>
      <w:r w:rsidRPr="00344E2A">
        <w:rPr>
          <w:sz w:val="18"/>
          <w:szCs w:val="18"/>
        </w:rPr>
        <w:t>кв.м</w:t>
      </w:r>
      <w:proofErr w:type="spellEnd"/>
      <w:r w:rsidRPr="00344E2A">
        <w:rPr>
          <w:sz w:val="18"/>
          <w:szCs w:val="18"/>
        </w:rPr>
        <w:t>., кадастровый номер 38:06:100922:1919, в части уменьшения минимального размера фронтальной  стороны земельного участка с 16 метров до 10 метров.</w:t>
      </w:r>
    </w:p>
    <w:p w:rsidR="00344E2A" w:rsidRPr="00344E2A" w:rsidRDefault="00344E2A" w:rsidP="00344E2A">
      <w:pPr>
        <w:tabs>
          <w:tab w:val="left" w:pos="3976"/>
        </w:tabs>
        <w:ind w:left="0" w:right="141" w:firstLine="284"/>
        <w:rPr>
          <w:sz w:val="18"/>
          <w:szCs w:val="18"/>
        </w:rPr>
      </w:pPr>
      <w:r w:rsidRPr="00344E2A">
        <w:rPr>
          <w:sz w:val="18"/>
          <w:szCs w:val="18"/>
        </w:rPr>
        <w:t>2.Опубликовать настоящее постановление в установленном законом порядке.</w:t>
      </w:r>
    </w:p>
    <w:p w:rsidR="00344E2A" w:rsidRPr="00344E2A" w:rsidRDefault="00344E2A" w:rsidP="00344E2A">
      <w:pPr>
        <w:tabs>
          <w:tab w:val="left" w:pos="3976"/>
        </w:tabs>
        <w:ind w:left="0" w:right="141" w:firstLine="284"/>
        <w:rPr>
          <w:sz w:val="18"/>
          <w:szCs w:val="18"/>
        </w:rPr>
      </w:pPr>
      <w:r w:rsidRPr="00344E2A">
        <w:rPr>
          <w:sz w:val="18"/>
          <w:szCs w:val="18"/>
        </w:rPr>
        <w:t>3.</w:t>
      </w:r>
      <w:proofErr w:type="gramStart"/>
      <w:r w:rsidRPr="00344E2A">
        <w:rPr>
          <w:sz w:val="18"/>
          <w:szCs w:val="18"/>
        </w:rPr>
        <w:t>Контроль за</w:t>
      </w:r>
      <w:proofErr w:type="gramEnd"/>
      <w:r w:rsidRPr="00344E2A">
        <w:rPr>
          <w:sz w:val="18"/>
          <w:szCs w:val="18"/>
        </w:rPr>
        <w:t xml:space="preserve"> исполнением настоящего постановления возложить на Заместителя Главы администрации </w:t>
      </w:r>
      <w:proofErr w:type="spellStart"/>
      <w:r w:rsidRPr="00344E2A">
        <w:rPr>
          <w:sz w:val="18"/>
          <w:szCs w:val="18"/>
        </w:rPr>
        <w:t>Хомутовского</w:t>
      </w:r>
      <w:proofErr w:type="spellEnd"/>
      <w:r w:rsidRPr="00344E2A">
        <w:rPr>
          <w:sz w:val="18"/>
          <w:szCs w:val="18"/>
        </w:rPr>
        <w:t xml:space="preserve"> муниципального образования.</w:t>
      </w:r>
    </w:p>
    <w:p w:rsidR="00344E2A" w:rsidRPr="00344E2A" w:rsidRDefault="00344E2A" w:rsidP="00344E2A">
      <w:pPr>
        <w:tabs>
          <w:tab w:val="left" w:pos="3976"/>
        </w:tabs>
        <w:ind w:left="0" w:right="141" w:firstLine="284"/>
        <w:rPr>
          <w:sz w:val="18"/>
          <w:szCs w:val="18"/>
        </w:rPr>
      </w:pPr>
    </w:p>
    <w:p w:rsidR="00344E2A" w:rsidRPr="00344E2A" w:rsidRDefault="00344E2A" w:rsidP="00344E2A">
      <w:pPr>
        <w:tabs>
          <w:tab w:val="left" w:pos="3976"/>
        </w:tabs>
        <w:ind w:left="0" w:right="141" w:firstLine="284"/>
        <w:rPr>
          <w:sz w:val="18"/>
          <w:szCs w:val="18"/>
        </w:rPr>
      </w:pPr>
    </w:p>
    <w:p w:rsidR="001D5FF2" w:rsidRPr="004E2A89" w:rsidRDefault="00344E2A" w:rsidP="004E2A89">
      <w:pPr>
        <w:tabs>
          <w:tab w:val="left" w:pos="3976"/>
        </w:tabs>
        <w:ind w:left="0" w:right="141" w:firstLine="284"/>
        <w:jc w:val="right"/>
        <w:rPr>
          <w:i/>
          <w:sz w:val="18"/>
          <w:szCs w:val="18"/>
        </w:rPr>
      </w:pPr>
      <w:r w:rsidRPr="004E2A89">
        <w:rPr>
          <w:i/>
          <w:sz w:val="18"/>
          <w:szCs w:val="18"/>
        </w:rPr>
        <w:t xml:space="preserve">Глава                                   В.М. </w:t>
      </w:r>
      <w:proofErr w:type="spellStart"/>
      <w:r w:rsidRPr="004E2A89">
        <w:rPr>
          <w:i/>
          <w:sz w:val="18"/>
          <w:szCs w:val="18"/>
        </w:rPr>
        <w:t>Колмаченко</w:t>
      </w:r>
      <w:proofErr w:type="spellEnd"/>
      <w:r w:rsidRPr="004E2A89">
        <w:rPr>
          <w:i/>
          <w:sz w:val="18"/>
          <w:szCs w:val="18"/>
        </w:rPr>
        <w:t xml:space="preserve">   </w:t>
      </w:r>
    </w:p>
    <w:p w:rsidR="00344E2A" w:rsidRDefault="00344E2A" w:rsidP="00924025">
      <w:pPr>
        <w:tabs>
          <w:tab w:val="left" w:pos="3976"/>
        </w:tabs>
        <w:ind w:left="0" w:right="141" w:firstLine="284"/>
        <w:rPr>
          <w:sz w:val="18"/>
          <w:szCs w:val="18"/>
        </w:rPr>
      </w:pPr>
    </w:p>
    <w:p w:rsidR="00EC607C" w:rsidRDefault="00EC607C" w:rsidP="00EC607C">
      <w:pPr>
        <w:tabs>
          <w:tab w:val="left" w:pos="3976"/>
        </w:tabs>
        <w:ind w:left="0" w:right="141" w:firstLine="284"/>
        <w:rPr>
          <w:b/>
          <w:sz w:val="18"/>
          <w:szCs w:val="18"/>
        </w:rPr>
      </w:pPr>
    </w:p>
    <w:p w:rsidR="00EC607C" w:rsidRDefault="00EC607C" w:rsidP="00EC607C">
      <w:pPr>
        <w:tabs>
          <w:tab w:val="left" w:pos="3976"/>
        </w:tabs>
        <w:ind w:left="0" w:right="141" w:firstLine="284"/>
        <w:rPr>
          <w:b/>
          <w:sz w:val="18"/>
          <w:szCs w:val="18"/>
        </w:rPr>
      </w:pPr>
    </w:p>
    <w:p w:rsidR="00EC607C" w:rsidRDefault="00EC607C" w:rsidP="00EC607C">
      <w:pPr>
        <w:tabs>
          <w:tab w:val="left" w:pos="3976"/>
        </w:tabs>
        <w:ind w:left="0" w:right="141" w:firstLine="284"/>
        <w:rPr>
          <w:b/>
          <w:sz w:val="18"/>
          <w:szCs w:val="18"/>
        </w:rPr>
      </w:pPr>
    </w:p>
    <w:p w:rsidR="00EC607C" w:rsidRDefault="00EC607C" w:rsidP="00EC607C">
      <w:pPr>
        <w:tabs>
          <w:tab w:val="left" w:pos="3976"/>
        </w:tabs>
        <w:ind w:left="0" w:right="141" w:firstLine="284"/>
        <w:rPr>
          <w:b/>
          <w:sz w:val="18"/>
          <w:szCs w:val="18"/>
        </w:rPr>
      </w:pPr>
    </w:p>
    <w:p w:rsidR="00EC607C" w:rsidRDefault="00EC607C" w:rsidP="00EC607C">
      <w:pPr>
        <w:tabs>
          <w:tab w:val="left" w:pos="3976"/>
        </w:tabs>
        <w:ind w:left="0" w:right="141" w:firstLine="284"/>
        <w:rPr>
          <w:b/>
          <w:sz w:val="18"/>
          <w:szCs w:val="18"/>
        </w:rPr>
      </w:pPr>
    </w:p>
    <w:p w:rsidR="00EC607C" w:rsidRDefault="00EC607C" w:rsidP="00EC607C">
      <w:pPr>
        <w:tabs>
          <w:tab w:val="left" w:pos="3976"/>
        </w:tabs>
        <w:ind w:left="0" w:right="141" w:firstLine="284"/>
        <w:rPr>
          <w:b/>
          <w:sz w:val="18"/>
          <w:szCs w:val="18"/>
        </w:rPr>
      </w:pPr>
    </w:p>
    <w:p w:rsidR="00EC607C" w:rsidRDefault="00EC607C" w:rsidP="00EC607C">
      <w:pPr>
        <w:tabs>
          <w:tab w:val="left" w:pos="3976"/>
        </w:tabs>
        <w:ind w:left="0" w:right="141" w:firstLine="284"/>
        <w:rPr>
          <w:b/>
          <w:sz w:val="18"/>
          <w:szCs w:val="18"/>
        </w:rPr>
      </w:pPr>
    </w:p>
    <w:p w:rsidR="00EC607C" w:rsidRDefault="00EC607C" w:rsidP="00EC607C">
      <w:pPr>
        <w:tabs>
          <w:tab w:val="left" w:pos="3976"/>
        </w:tabs>
        <w:ind w:left="0" w:right="141" w:firstLine="284"/>
        <w:rPr>
          <w:b/>
          <w:sz w:val="18"/>
          <w:szCs w:val="18"/>
        </w:rPr>
      </w:pPr>
    </w:p>
    <w:p w:rsidR="00EC607C" w:rsidRPr="00EC607C" w:rsidRDefault="00EC607C" w:rsidP="00EC607C">
      <w:pPr>
        <w:tabs>
          <w:tab w:val="left" w:pos="3976"/>
        </w:tabs>
        <w:ind w:left="0" w:right="141" w:firstLine="284"/>
        <w:jc w:val="center"/>
        <w:rPr>
          <w:b/>
          <w:sz w:val="18"/>
          <w:szCs w:val="18"/>
        </w:rPr>
      </w:pPr>
      <w:r w:rsidRPr="00EC607C">
        <w:rPr>
          <w:b/>
          <w:sz w:val="18"/>
          <w:szCs w:val="18"/>
        </w:rPr>
        <w:lastRenderedPageBreak/>
        <w:t>Рекомендации Комиссии</w:t>
      </w:r>
    </w:p>
    <w:p w:rsidR="00EC607C" w:rsidRPr="00EC607C" w:rsidRDefault="00EC607C" w:rsidP="00EC607C">
      <w:pPr>
        <w:tabs>
          <w:tab w:val="left" w:pos="3976"/>
        </w:tabs>
        <w:ind w:left="0" w:right="141" w:firstLine="284"/>
        <w:jc w:val="center"/>
        <w:rPr>
          <w:b/>
          <w:sz w:val="18"/>
          <w:szCs w:val="18"/>
        </w:rPr>
      </w:pPr>
      <w:r w:rsidRPr="00EC607C">
        <w:rPr>
          <w:b/>
          <w:sz w:val="18"/>
          <w:szCs w:val="18"/>
        </w:rPr>
        <w:t>по подготовке Правил землепользования и застройки</w:t>
      </w:r>
    </w:p>
    <w:p w:rsidR="00EC607C" w:rsidRPr="00EC607C" w:rsidRDefault="00EC607C" w:rsidP="00EC607C">
      <w:pPr>
        <w:tabs>
          <w:tab w:val="left" w:pos="3976"/>
        </w:tabs>
        <w:ind w:left="0" w:right="141" w:firstLine="284"/>
        <w:jc w:val="center"/>
        <w:rPr>
          <w:b/>
          <w:sz w:val="18"/>
          <w:szCs w:val="18"/>
        </w:rPr>
      </w:pPr>
      <w:r w:rsidRPr="00EC607C">
        <w:rPr>
          <w:b/>
          <w:sz w:val="18"/>
          <w:szCs w:val="18"/>
        </w:rPr>
        <w:t xml:space="preserve">сельского поселения </w:t>
      </w:r>
      <w:proofErr w:type="spellStart"/>
      <w:r w:rsidRPr="00EC607C">
        <w:rPr>
          <w:b/>
          <w:sz w:val="18"/>
          <w:szCs w:val="18"/>
        </w:rPr>
        <w:t>Хомутовского</w:t>
      </w:r>
      <w:proofErr w:type="spellEnd"/>
      <w:r w:rsidRPr="00EC607C">
        <w:rPr>
          <w:b/>
          <w:sz w:val="18"/>
          <w:szCs w:val="18"/>
        </w:rPr>
        <w:t xml:space="preserve"> муниципального образования Иркутского района, Иркутской области по вопросу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C607C" w:rsidRPr="00EC607C" w:rsidRDefault="00EC607C" w:rsidP="00EC607C">
      <w:pPr>
        <w:tabs>
          <w:tab w:val="left" w:pos="3976"/>
        </w:tabs>
        <w:ind w:left="0" w:right="141" w:firstLine="284"/>
        <w:rPr>
          <w:sz w:val="18"/>
          <w:szCs w:val="18"/>
          <w:u w:val="single"/>
        </w:rPr>
      </w:pPr>
      <w:r w:rsidRPr="00EC607C">
        <w:rPr>
          <w:sz w:val="18"/>
          <w:szCs w:val="18"/>
          <w:u w:val="single"/>
        </w:rPr>
        <w:t>с. Хомутово</w:t>
      </w:r>
      <w:r w:rsidRPr="00EC607C">
        <w:rPr>
          <w:sz w:val="18"/>
          <w:szCs w:val="18"/>
        </w:rPr>
        <w:t xml:space="preserve">                    </w:t>
      </w:r>
      <w:r>
        <w:rPr>
          <w:sz w:val="18"/>
          <w:szCs w:val="18"/>
        </w:rPr>
        <w:t xml:space="preserve">                                                </w:t>
      </w:r>
      <w:r w:rsidRPr="00EC607C">
        <w:rPr>
          <w:sz w:val="18"/>
          <w:szCs w:val="18"/>
        </w:rPr>
        <w:t xml:space="preserve">                                                                                                      </w:t>
      </w:r>
      <w:r w:rsidRPr="00EC607C">
        <w:rPr>
          <w:sz w:val="18"/>
          <w:szCs w:val="18"/>
          <w:u w:val="single"/>
        </w:rPr>
        <w:t>01.12.2022</w:t>
      </w:r>
    </w:p>
    <w:p w:rsidR="00EC607C" w:rsidRPr="00EC607C" w:rsidRDefault="00EC607C" w:rsidP="00EC607C">
      <w:pPr>
        <w:tabs>
          <w:tab w:val="left" w:pos="3976"/>
        </w:tabs>
        <w:ind w:left="0" w:right="141" w:firstLine="284"/>
        <w:rPr>
          <w:sz w:val="18"/>
          <w:szCs w:val="18"/>
          <w:u w:val="single"/>
        </w:rPr>
      </w:pPr>
    </w:p>
    <w:p w:rsidR="00EC607C" w:rsidRPr="00EC607C" w:rsidRDefault="00EC607C" w:rsidP="00EC607C">
      <w:pPr>
        <w:tabs>
          <w:tab w:val="left" w:pos="3976"/>
        </w:tabs>
        <w:ind w:left="0" w:right="141" w:firstLine="284"/>
        <w:rPr>
          <w:sz w:val="18"/>
          <w:szCs w:val="18"/>
        </w:rPr>
      </w:pPr>
      <w:r w:rsidRPr="00EC607C">
        <w:rPr>
          <w:sz w:val="18"/>
          <w:szCs w:val="18"/>
        </w:rPr>
        <w:t>Присутствовали: Комиссия в составе:</w:t>
      </w:r>
    </w:p>
    <w:p w:rsidR="00EC607C" w:rsidRPr="00EC607C" w:rsidRDefault="00EC607C" w:rsidP="00EC607C">
      <w:pPr>
        <w:tabs>
          <w:tab w:val="left" w:pos="3976"/>
        </w:tabs>
        <w:ind w:left="0" w:right="141" w:firstLine="284"/>
        <w:rPr>
          <w:sz w:val="18"/>
          <w:szCs w:val="18"/>
        </w:rPr>
      </w:pPr>
      <w:r w:rsidRPr="00EC607C">
        <w:rPr>
          <w:sz w:val="18"/>
          <w:szCs w:val="18"/>
        </w:rPr>
        <w:t>Заместитель Главы администрации председатель публичных слушаний Максименко Н.В..</w:t>
      </w:r>
    </w:p>
    <w:p w:rsidR="00EC607C" w:rsidRPr="00EC607C" w:rsidRDefault="00EC607C" w:rsidP="00EC607C">
      <w:pPr>
        <w:tabs>
          <w:tab w:val="left" w:pos="3976"/>
        </w:tabs>
        <w:ind w:left="0" w:right="141" w:firstLine="284"/>
        <w:rPr>
          <w:sz w:val="18"/>
          <w:szCs w:val="18"/>
        </w:rPr>
      </w:pPr>
      <w:proofErr w:type="spellStart"/>
      <w:r w:rsidRPr="00EC607C">
        <w:rPr>
          <w:sz w:val="18"/>
          <w:szCs w:val="18"/>
        </w:rPr>
        <w:t>Благирева</w:t>
      </w:r>
      <w:proofErr w:type="spellEnd"/>
      <w:r w:rsidRPr="00EC607C">
        <w:rPr>
          <w:sz w:val="18"/>
          <w:szCs w:val="18"/>
        </w:rPr>
        <w:t xml:space="preserve"> А.В. - ведущий специалист отдела градостроительства, земельных и имущественных отношений администрации </w:t>
      </w:r>
      <w:proofErr w:type="spellStart"/>
      <w:r w:rsidRPr="00EC607C">
        <w:rPr>
          <w:sz w:val="18"/>
          <w:szCs w:val="18"/>
        </w:rPr>
        <w:t>Хомутовского</w:t>
      </w:r>
      <w:proofErr w:type="spellEnd"/>
      <w:r w:rsidRPr="00EC607C">
        <w:rPr>
          <w:sz w:val="18"/>
          <w:szCs w:val="18"/>
        </w:rPr>
        <w:t xml:space="preserve"> муниципального образования, секретарь комиссии</w:t>
      </w:r>
    </w:p>
    <w:p w:rsidR="00EC607C" w:rsidRPr="00EC607C" w:rsidRDefault="00EC607C" w:rsidP="00EC607C">
      <w:pPr>
        <w:tabs>
          <w:tab w:val="left" w:pos="3976"/>
        </w:tabs>
        <w:ind w:left="0" w:right="141" w:firstLine="284"/>
        <w:rPr>
          <w:sz w:val="18"/>
          <w:szCs w:val="18"/>
        </w:rPr>
      </w:pPr>
      <w:proofErr w:type="spellStart"/>
      <w:r w:rsidRPr="00EC607C">
        <w:rPr>
          <w:sz w:val="18"/>
          <w:szCs w:val="18"/>
        </w:rPr>
        <w:t>Тюкавкина</w:t>
      </w:r>
      <w:proofErr w:type="spellEnd"/>
      <w:r w:rsidRPr="00EC607C">
        <w:rPr>
          <w:sz w:val="18"/>
          <w:szCs w:val="18"/>
        </w:rPr>
        <w:t xml:space="preserve"> Ю.В. – начальник отдела градостроительства, земельных и имущественных отношений администрации </w:t>
      </w:r>
      <w:proofErr w:type="spellStart"/>
      <w:r w:rsidRPr="00EC607C">
        <w:rPr>
          <w:sz w:val="18"/>
          <w:szCs w:val="18"/>
        </w:rPr>
        <w:t>Хомутовского</w:t>
      </w:r>
      <w:proofErr w:type="spellEnd"/>
      <w:r w:rsidRPr="00EC607C">
        <w:rPr>
          <w:sz w:val="18"/>
          <w:szCs w:val="18"/>
        </w:rPr>
        <w:t xml:space="preserve"> муниципального образования</w:t>
      </w:r>
    </w:p>
    <w:p w:rsidR="00EC607C" w:rsidRPr="00EC607C" w:rsidRDefault="00EC607C" w:rsidP="00EC607C">
      <w:pPr>
        <w:tabs>
          <w:tab w:val="left" w:pos="3976"/>
        </w:tabs>
        <w:ind w:left="0" w:right="141" w:firstLine="284"/>
        <w:rPr>
          <w:b/>
          <w:sz w:val="18"/>
          <w:szCs w:val="18"/>
        </w:rPr>
      </w:pPr>
    </w:p>
    <w:p w:rsidR="00EC607C" w:rsidRPr="00EC607C" w:rsidRDefault="00EC607C" w:rsidP="00EC607C">
      <w:pPr>
        <w:tabs>
          <w:tab w:val="left" w:pos="3976"/>
        </w:tabs>
        <w:ind w:left="0" w:right="141" w:firstLine="284"/>
        <w:rPr>
          <w:b/>
          <w:sz w:val="18"/>
          <w:szCs w:val="18"/>
        </w:rPr>
      </w:pPr>
      <w:r w:rsidRPr="00EC607C">
        <w:rPr>
          <w:b/>
          <w:sz w:val="18"/>
          <w:szCs w:val="18"/>
        </w:rPr>
        <w:t xml:space="preserve">1. Основание подготовки рекомендаций: </w:t>
      </w:r>
    </w:p>
    <w:p w:rsidR="00EC607C" w:rsidRPr="00EC607C" w:rsidRDefault="00EC607C" w:rsidP="00EC607C">
      <w:pPr>
        <w:tabs>
          <w:tab w:val="left" w:pos="3976"/>
        </w:tabs>
        <w:ind w:left="0" w:right="141" w:firstLine="284"/>
        <w:rPr>
          <w:b/>
          <w:sz w:val="18"/>
          <w:szCs w:val="18"/>
        </w:rPr>
      </w:pPr>
      <w:r w:rsidRPr="00EC607C">
        <w:rPr>
          <w:sz w:val="18"/>
          <w:szCs w:val="18"/>
        </w:rPr>
        <w:t xml:space="preserve">-протокол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Иркутская область, Иркутский район площадью 1015 </w:t>
      </w:r>
      <w:proofErr w:type="spellStart"/>
      <w:r w:rsidRPr="00EC607C">
        <w:rPr>
          <w:sz w:val="18"/>
          <w:szCs w:val="18"/>
        </w:rPr>
        <w:t>кв.м</w:t>
      </w:r>
      <w:proofErr w:type="spellEnd"/>
      <w:r w:rsidRPr="00EC607C">
        <w:rPr>
          <w:sz w:val="18"/>
          <w:szCs w:val="18"/>
        </w:rPr>
        <w:t>., кадастровый номер 38:06:100922:1919, в части уменьшения минимального размера фронтальной  стороны земельного участка с 16 метров до 10 метров.</w:t>
      </w:r>
    </w:p>
    <w:p w:rsidR="00EC607C" w:rsidRPr="00EC607C" w:rsidRDefault="00EC607C" w:rsidP="00EC607C">
      <w:pPr>
        <w:tabs>
          <w:tab w:val="left" w:pos="3976"/>
        </w:tabs>
        <w:ind w:left="0" w:right="141" w:firstLine="284"/>
        <w:rPr>
          <w:sz w:val="18"/>
          <w:szCs w:val="18"/>
        </w:rPr>
      </w:pPr>
      <w:r w:rsidRPr="00EC607C">
        <w:rPr>
          <w:sz w:val="18"/>
          <w:szCs w:val="18"/>
        </w:rPr>
        <w:t xml:space="preserve">- заключение </w:t>
      </w:r>
      <w:proofErr w:type="gramStart"/>
      <w:r w:rsidRPr="00EC607C">
        <w:rPr>
          <w:sz w:val="18"/>
          <w:szCs w:val="18"/>
        </w:rPr>
        <w:t>о результатах публичных слушаний по проекту решения о предоставлении разрешения на отклонение от предельных параметров</w:t>
      </w:r>
      <w:proofErr w:type="gramEnd"/>
      <w:r w:rsidRPr="00EC607C">
        <w:rPr>
          <w:sz w:val="18"/>
          <w:szCs w:val="18"/>
        </w:rPr>
        <w:t xml:space="preserve"> разрешенного строительства, реконструкции объектов капитального строительства от 01.12.2022. </w:t>
      </w:r>
    </w:p>
    <w:p w:rsidR="00EC607C" w:rsidRPr="00EC607C" w:rsidRDefault="00EC607C" w:rsidP="00EC607C">
      <w:pPr>
        <w:tabs>
          <w:tab w:val="left" w:pos="3976"/>
        </w:tabs>
        <w:ind w:left="0" w:right="141" w:firstLine="284"/>
        <w:rPr>
          <w:sz w:val="18"/>
          <w:szCs w:val="18"/>
        </w:rPr>
      </w:pPr>
    </w:p>
    <w:p w:rsidR="00EC607C" w:rsidRPr="00EC607C" w:rsidRDefault="00EC607C" w:rsidP="00EC607C">
      <w:pPr>
        <w:tabs>
          <w:tab w:val="left" w:pos="3976"/>
        </w:tabs>
        <w:ind w:left="0" w:right="141" w:firstLine="284"/>
        <w:rPr>
          <w:sz w:val="18"/>
          <w:szCs w:val="18"/>
        </w:rPr>
      </w:pPr>
      <w:r w:rsidRPr="00EC607C">
        <w:rPr>
          <w:b/>
          <w:sz w:val="18"/>
          <w:szCs w:val="18"/>
        </w:rPr>
        <w:t>2. Земельный участок, для которого испрашивается отклонение от предельных параметров разрешенного строительства, реконструкции объектов капитального строительства</w:t>
      </w:r>
      <w:r w:rsidRPr="00EC607C">
        <w:rPr>
          <w:sz w:val="18"/>
          <w:szCs w:val="18"/>
        </w:rPr>
        <w:t xml:space="preserve"> </w:t>
      </w:r>
      <w:proofErr w:type="gramStart"/>
      <w:r w:rsidRPr="00EC607C">
        <w:rPr>
          <w:sz w:val="18"/>
          <w:szCs w:val="18"/>
        </w:rPr>
        <w:t>-в</w:t>
      </w:r>
      <w:proofErr w:type="gramEnd"/>
      <w:r w:rsidRPr="00EC607C">
        <w:rPr>
          <w:sz w:val="18"/>
          <w:szCs w:val="18"/>
        </w:rPr>
        <w:t xml:space="preserve"> отношении земельного участка расположенного по адресу: Иркутская область, Иркутский район площадью 1015 </w:t>
      </w:r>
      <w:proofErr w:type="spellStart"/>
      <w:r w:rsidRPr="00EC607C">
        <w:rPr>
          <w:sz w:val="18"/>
          <w:szCs w:val="18"/>
        </w:rPr>
        <w:t>кв.м</w:t>
      </w:r>
      <w:proofErr w:type="spellEnd"/>
      <w:r w:rsidRPr="00EC607C">
        <w:rPr>
          <w:sz w:val="18"/>
          <w:szCs w:val="18"/>
        </w:rPr>
        <w:t>., кадастровый номер 38:06:100922:1919, в части уменьшения минимального размера фронтальной  стороны земельного участка с 16 метров до 10 метров</w:t>
      </w:r>
    </w:p>
    <w:p w:rsidR="00EC607C" w:rsidRPr="00EC607C" w:rsidRDefault="00EC607C" w:rsidP="00EC607C">
      <w:pPr>
        <w:tabs>
          <w:tab w:val="left" w:pos="3976"/>
        </w:tabs>
        <w:ind w:left="0" w:right="141" w:firstLine="284"/>
        <w:rPr>
          <w:sz w:val="18"/>
          <w:szCs w:val="18"/>
        </w:rPr>
      </w:pPr>
      <w:r w:rsidRPr="00EC607C">
        <w:rPr>
          <w:b/>
          <w:sz w:val="18"/>
          <w:szCs w:val="18"/>
        </w:rPr>
        <w:t>3. Территориальные зоны, в состав которой входит земельный участок:</w:t>
      </w:r>
      <w:r w:rsidRPr="00EC607C">
        <w:rPr>
          <w:sz w:val="18"/>
          <w:szCs w:val="18"/>
        </w:rPr>
        <w:t xml:space="preserve"> Зона застройки </w:t>
      </w:r>
      <w:proofErr w:type="gramStart"/>
      <w:r w:rsidRPr="00EC607C">
        <w:rPr>
          <w:sz w:val="18"/>
          <w:szCs w:val="18"/>
        </w:rPr>
        <w:t>индивидуальными</w:t>
      </w:r>
      <w:proofErr w:type="gramEnd"/>
      <w:r w:rsidRPr="00EC607C">
        <w:rPr>
          <w:sz w:val="18"/>
          <w:szCs w:val="18"/>
        </w:rPr>
        <w:t xml:space="preserve"> жилыми домами-разрешенный вид для индивидуального жилищного строительства.</w:t>
      </w:r>
    </w:p>
    <w:p w:rsidR="00EC607C" w:rsidRPr="00EC607C" w:rsidRDefault="00EC607C" w:rsidP="00EC607C">
      <w:pPr>
        <w:tabs>
          <w:tab w:val="left" w:pos="3976"/>
        </w:tabs>
        <w:ind w:left="0" w:right="141" w:firstLine="284"/>
        <w:rPr>
          <w:sz w:val="18"/>
          <w:szCs w:val="18"/>
        </w:rPr>
      </w:pPr>
    </w:p>
    <w:p w:rsidR="00EC607C" w:rsidRPr="00EC607C" w:rsidRDefault="00EC607C" w:rsidP="00EC607C">
      <w:pPr>
        <w:tabs>
          <w:tab w:val="left" w:pos="3976"/>
        </w:tabs>
        <w:ind w:left="0" w:right="141" w:firstLine="284"/>
        <w:rPr>
          <w:sz w:val="18"/>
          <w:szCs w:val="18"/>
        </w:rPr>
      </w:pPr>
      <w:r w:rsidRPr="00EC607C">
        <w:rPr>
          <w:b/>
          <w:sz w:val="18"/>
          <w:szCs w:val="18"/>
        </w:rPr>
        <w:t xml:space="preserve">4. </w:t>
      </w:r>
      <w:proofErr w:type="gramStart"/>
      <w:r w:rsidRPr="00EC607C">
        <w:rPr>
          <w:b/>
          <w:sz w:val="18"/>
          <w:szCs w:val="18"/>
        </w:rPr>
        <w:t xml:space="preserve">Испрашиваемые заявителями разрешения на условно-разрешенный вид использования </w:t>
      </w:r>
      <w:r w:rsidRPr="00EC607C">
        <w:rPr>
          <w:sz w:val="18"/>
          <w:szCs w:val="18"/>
        </w:rPr>
        <w:t>Зона застройки индивидуальными жилыми домами-разрешенный вид для индивидуального жилищного строительства.</w:t>
      </w:r>
      <w:proofErr w:type="gramEnd"/>
    </w:p>
    <w:p w:rsidR="00EC607C" w:rsidRPr="00EC607C" w:rsidRDefault="00EC607C" w:rsidP="00EC607C">
      <w:pPr>
        <w:tabs>
          <w:tab w:val="left" w:pos="3976"/>
        </w:tabs>
        <w:ind w:left="0" w:right="141" w:firstLine="284"/>
        <w:rPr>
          <w:b/>
          <w:sz w:val="18"/>
          <w:szCs w:val="18"/>
        </w:rPr>
      </w:pPr>
      <w:r w:rsidRPr="00EC607C">
        <w:rPr>
          <w:b/>
          <w:sz w:val="18"/>
          <w:szCs w:val="18"/>
        </w:rPr>
        <w:t>5. Содержание рекомендаций Комиссии:</w:t>
      </w:r>
      <w:r w:rsidRPr="00EC607C">
        <w:rPr>
          <w:b/>
          <w:sz w:val="18"/>
          <w:szCs w:val="18"/>
        </w:rPr>
        <w:tab/>
      </w:r>
    </w:p>
    <w:p w:rsidR="00EC607C" w:rsidRPr="00EC607C" w:rsidRDefault="00EC607C" w:rsidP="00EC607C">
      <w:pPr>
        <w:tabs>
          <w:tab w:val="left" w:pos="3976"/>
        </w:tabs>
        <w:ind w:left="0" w:right="141" w:firstLine="284"/>
        <w:rPr>
          <w:sz w:val="18"/>
          <w:szCs w:val="18"/>
        </w:rPr>
      </w:pPr>
      <w:r w:rsidRPr="00EC607C">
        <w:rPr>
          <w:sz w:val="18"/>
          <w:szCs w:val="18"/>
        </w:rPr>
        <w:t xml:space="preserve">Высказано мнение о целесообразности предоставления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Иркутская область, Иркутский район площадью 1015 </w:t>
      </w:r>
      <w:proofErr w:type="spellStart"/>
      <w:r w:rsidRPr="00EC607C">
        <w:rPr>
          <w:sz w:val="18"/>
          <w:szCs w:val="18"/>
        </w:rPr>
        <w:t>кв.м</w:t>
      </w:r>
      <w:proofErr w:type="spellEnd"/>
      <w:r w:rsidRPr="00EC607C">
        <w:rPr>
          <w:sz w:val="18"/>
          <w:szCs w:val="18"/>
        </w:rPr>
        <w:t>., кадастровый номер 38:06:100922:1919, в части уменьшения минимального размера фронтальной  стороны земельного участка с 16 метров до 10 метров.</w:t>
      </w:r>
    </w:p>
    <w:p w:rsidR="00EC607C" w:rsidRPr="00EC607C" w:rsidRDefault="00EC607C" w:rsidP="00EC607C">
      <w:pPr>
        <w:tabs>
          <w:tab w:val="left" w:pos="3976"/>
        </w:tabs>
        <w:ind w:left="0" w:right="141" w:firstLine="284"/>
        <w:rPr>
          <w:sz w:val="18"/>
          <w:szCs w:val="18"/>
        </w:rPr>
      </w:pPr>
      <w:r w:rsidRPr="00EC607C">
        <w:rPr>
          <w:sz w:val="18"/>
          <w:szCs w:val="18"/>
        </w:rPr>
        <w:t>Отрицательных мнений по вопросу предоставления разрешения участниками публичных слушаний не выражено. Предоставление разрешений использования не противоречат требованиям Градостроительного кодекса Российской Федерации и технических регламентов.</w:t>
      </w:r>
    </w:p>
    <w:p w:rsidR="00EC607C" w:rsidRPr="00EC607C" w:rsidRDefault="00EC607C" w:rsidP="00EC607C">
      <w:pPr>
        <w:tabs>
          <w:tab w:val="left" w:pos="3976"/>
        </w:tabs>
        <w:ind w:left="0" w:right="141" w:firstLine="284"/>
        <w:rPr>
          <w:sz w:val="18"/>
          <w:szCs w:val="18"/>
        </w:rPr>
      </w:pPr>
      <w:r w:rsidRPr="00EC607C">
        <w:rPr>
          <w:sz w:val="18"/>
          <w:szCs w:val="18"/>
        </w:rPr>
        <w:t xml:space="preserve">Учитывая изложенное, рекомендуется принять решение о предоставлении Евсюниной Н.В.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расположенного по адресу: Иркутская область, Иркутский район площадью 1015 </w:t>
      </w:r>
      <w:proofErr w:type="spellStart"/>
      <w:r w:rsidRPr="00EC607C">
        <w:rPr>
          <w:sz w:val="18"/>
          <w:szCs w:val="18"/>
        </w:rPr>
        <w:t>кв.м</w:t>
      </w:r>
      <w:proofErr w:type="spellEnd"/>
      <w:r w:rsidRPr="00EC607C">
        <w:rPr>
          <w:sz w:val="18"/>
          <w:szCs w:val="18"/>
        </w:rPr>
        <w:t>., кадастровый номер 38:06:100922:1919, в части уменьшения минимального размера фронтальной  стороны земельного участка с 16 метров до 10 метров.</w:t>
      </w:r>
    </w:p>
    <w:p w:rsidR="00EC607C" w:rsidRPr="00EC607C" w:rsidRDefault="00EC607C" w:rsidP="00EC607C">
      <w:pPr>
        <w:tabs>
          <w:tab w:val="left" w:pos="3976"/>
        </w:tabs>
        <w:ind w:left="0" w:right="141" w:firstLine="284"/>
        <w:jc w:val="center"/>
        <w:rPr>
          <w:sz w:val="18"/>
          <w:szCs w:val="18"/>
        </w:rPr>
      </w:pPr>
    </w:p>
    <w:p w:rsidR="00EC607C" w:rsidRPr="00EC607C" w:rsidRDefault="00EC607C" w:rsidP="00EC607C">
      <w:pPr>
        <w:tabs>
          <w:tab w:val="left" w:pos="3976"/>
        </w:tabs>
        <w:ind w:left="0" w:right="141" w:firstLine="284"/>
        <w:jc w:val="center"/>
        <w:rPr>
          <w:i/>
          <w:sz w:val="18"/>
          <w:szCs w:val="18"/>
        </w:rPr>
      </w:pPr>
      <w:r w:rsidRPr="00EC607C">
        <w:rPr>
          <w:i/>
          <w:sz w:val="18"/>
          <w:szCs w:val="18"/>
        </w:rPr>
        <w:t>Заместитель</w:t>
      </w:r>
    </w:p>
    <w:p w:rsidR="00EC607C" w:rsidRPr="00EC607C" w:rsidRDefault="00EC607C" w:rsidP="00EC607C">
      <w:pPr>
        <w:tabs>
          <w:tab w:val="left" w:pos="3976"/>
        </w:tabs>
        <w:ind w:left="0" w:right="141" w:firstLine="284"/>
        <w:jc w:val="center"/>
        <w:rPr>
          <w:i/>
          <w:sz w:val="18"/>
          <w:szCs w:val="18"/>
        </w:rPr>
      </w:pPr>
      <w:r w:rsidRPr="00EC607C">
        <w:rPr>
          <w:i/>
          <w:sz w:val="18"/>
          <w:szCs w:val="18"/>
        </w:rPr>
        <w:t>Главы администрации</w:t>
      </w:r>
    </w:p>
    <w:p w:rsidR="00EC607C" w:rsidRPr="00EC607C" w:rsidRDefault="00EC607C" w:rsidP="00EC607C">
      <w:pPr>
        <w:tabs>
          <w:tab w:val="left" w:pos="3976"/>
        </w:tabs>
        <w:ind w:left="0" w:right="141" w:firstLine="284"/>
        <w:jc w:val="right"/>
        <w:rPr>
          <w:i/>
          <w:sz w:val="18"/>
          <w:szCs w:val="18"/>
        </w:rPr>
      </w:pPr>
      <w:r w:rsidRPr="00EC607C">
        <w:rPr>
          <w:i/>
          <w:sz w:val="18"/>
          <w:szCs w:val="18"/>
        </w:rPr>
        <w:t>Председатель публичных</w:t>
      </w:r>
      <w:r>
        <w:rPr>
          <w:i/>
          <w:sz w:val="18"/>
          <w:szCs w:val="18"/>
        </w:rPr>
        <w:t xml:space="preserve"> слушаний   _______________     </w:t>
      </w:r>
      <w:r w:rsidRPr="00EC607C">
        <w:rPr>
          <w:i/>
          <w:sz w:val="18"/>
          <w:szCs w:val="18"/>
        </w:rPr>
        <w:t xml:space="preserve"> Максименко Н.В.</w:t>
      </w:r>
    </w:p>
    <w:p w:rsidR="00EC607C" w:rsidRPr="00EC607C" w:rsidRDefault="00EC607C" w:rsidP="00EC607C">
      <w:pPr>
        <w:tabs>
          <w:tab w:val="left" w:pos="3976"/>
        </w:tabs>
        <w:ind w:left="0" w:right="141" w:firstLine="284"/>
        <w:rPr>
          <w:sz w:val="18"/>
          <w:szCs w:val="18"/>
        </w:rPr>
      </w:pPr>
    </w:p>
    <w:p w:rsidR="00EC607C" w:rsidRPr="00EC607C" w:rsidRDefault="00EC607C" w:rsidP="00EC607C">
      <w:pPr>
        <w:tabs>
          <w:tab w:val="left" w:pos="3976"/>
        </w:tabs>
        <w:ind w:left="0" w:right="141" w:firstLine="284"/>
        <w:rPr>
          <w:sz w:val="18"/>
          <w:szCs w:val="18"/>
        </w:rPr>
      </w:pPr>
    </w:p>
    <w:p w:rsidR="00EC607C" w:rsidRPr="00EC607C" w:rsidRDefault="00EC607C" w:rsidP="00EC607C">
      <w:pPr>
        <w:tabs>
          <w:tab w:val="left" w:pos="3976"/>
        </w:tabs>
        <w:ind w:left="0" w:right="141" w:firstLine="284"/>
        <w:rPr>
          <w:sz w:val="18"/>
          <w:szCs w:val="18"/>
        </w:rPr>
      </w:pPr>
    </w:p>
    <w:p w:rsidR="00EC607C" w:rsidRPr="00EC607C" w:rsidRDefault="00EC607C" w:rsidP="00EC607C">
      <w:pPr>
        <w:tabs>
          <w:tab w:val="left" w:pos="3976"/>
        </w:tabs>
        <w:ind w:left="0" w:right="141" w:firstLine="284"/>
        <w:rPr>
          <w:i/>
          <w:sz w:val="16"/>
          <w:szCs w:val="18"/>
        </w:rPr>
      </w:pPr>
      <w:r w:rsidRPr="00EC607C">
        <w:rPr>
          <w:i/>
          <w:sz w:val="16"/>
          <w:szCs w:val="18"/>
        </w:rPr>
        <w:t xml:space="preserve">Исполнитель: </w:t>
      </w:r>
    </w:p>
    <w:p w:rsidR="00EC607C" w:rsidRPr="00EC607C" w:rsidRDefault="00EC607C" w:rsidP="00EC607C">
      <w:pPr>
        <w:tabs>
          <w:tab w:val="left" w:pos="3976"/>
        </w:tabs>
        <w:ind w:left="0" w:right="141" w:firstLine="284"/>
        <w:rPr>
          <w:i/>
          <w:sz w:val="16"/>
          <w:szCs w:val="18"/>
        </w:rPr>
      </w:pPr>
      <w:proofErr w:type="spellStart"/>
      <w:r w:rsidRPr="00EC607C">
        <w:rPr>
          <w:i/>
          <w:sz w:val="16"/>
          <w:szCs w:val="18"/>
        </w:rPr>
        <w:t>Благирева</w:t>
      </w:r>
      <w:proofErr w:type="spellEnd"/>
      <w:r w:rsidRPr="00EC607C">
        <w:rPr>
          <w:i/>
          <w:sz w:val="16"/>
          <w:szCs w:val="18"/>
        </w:rPr>
        <w:t xml:space="preserve"> А.В.</w:t>
      </w:r>
    </w:p>
    <w:p w:rsidR="00EC607C" w:rsidRPr="00EC607C" w:rsidRDefault="00EC607C" w:rsidP="00EC607C">
      <w:pPr>
        <w:tabs>
          <w:tab w:val="left" w:pos="3976"/>
        </w:tabs>
        <w:ind w:left="0" w:right="141" w:firstLine="284"/>
        <w:rPr>
          <w:sz w:val="18"/>
          <w:szCs w:val="18"/>
        </w:rPr>
      </w:pPr>
    </w:p>
    <w:p w:rsidR="00EC607C" w:rsidRDefault="00EC607C" w:rsidP="00C07DBB">
      <w:pPr>
        <w:tabs>
          <w:tab w:val="left" w:pos="3976"/>
        </w:tabs>
        <w:ind w:left="0" w:right="141" w:firstLine="284"/>
        <w:jc w:val="center"/>
        <w:rPr>
          <w:sz w:val="18"/>
          <w:szCs w:val="18"/>
        </w:rPr>
      </w:pPr>
    </w:p>
    <w:p w:rsidR="00C07DBB" w:rsidRPr="00C07DBB" w:rsidRDefault="00C07DBB" w:rsidP="00C07DBB">
      <w:pPr>
        <w:tabs>
          <w:tab w:val="left" w:pos="3976"/>
        </w:tabs>
        <w:ind w:left="0" w:right="141" w:firstLine="284"/>
        <w:jc w:val="center"/>
        <w:rPr>
          <w:sz w:val="18"/>
          <w:szCs w:val="18"/>
        </w:rPr>
      </w:pPr>
      <w:r w:rsidRPr="00C07DBB">
        <w:rPr>
          <w:sz w:val="18"/>
          <w:szCs w:val="18"/>
        </w:rPr>
        <w:t>РОССИЙСКАЯ ФЕДЕРАЦИЯ</w:t>
      </w:r>
    </w:p>
    <w:p w:rsidR="00C07DBB" w:rsidRPr="00C07DBB" w:rsidRDefault="00C07DBB" w:rsidP="00C07DBB">
      <w:pPr>
        <w:tabs>
          <w:tab w:val="left" w:pos="3976"/>
        </w:tabs>
        <w:ind w:left="0" w:right="141" w:firstLine="284"/>
        <w:jc w:val="center"/>
        <w:rPr>
          <w:sz w:val="18"/>
          <w:szCs w:val="18"/>
        </w:rPr>
      </w:pPr>
      <w:r w:rsidRPr="00C07DBB">
        <w:rPr>
          <w:sz w:val="18"/>
          <w:szCs w:val="18"/>
        </w:rPr>
        <w:t>ИРКУТСКАЯ ОБЛАСТЬ</w:t>
      </w:r>
    </w:p>
    <w:p w:rsidR="00C07DBB" w:rsidRPr="00C07DBB" w:rsidRDefault="00C07DBB" w:rsidP="00C07DBB">
      <w:pPr>
        <w:tabs>
          <w:tab w:val="left" w:pos="3976"/>
        </w:tabs>
        <w:ind w:left="0" w:right="141" w:firstLine="284"/>
        <w:jc w:val="center"/>
        <w:rPr>
          <w:sz w:val="18"/>
          <w:szCs w:val="18"/>
        </w:rPr>
      </w:pPr>
      <w:r w:rsidRPr="00C07DBB">
        <w:rPr>
          <w:sz w:val="18"/>
          <w:szCs w:val="18"/>
        </w:rPr>
        <w:t>ИРКУТСКИЙ РАЙОН</w:t>
      </w:r>
    </w:p>
    <w:p w:rsidR="00C07DBB" w:rsidRPr="00C07DBB" w:rsidRDefault="00C07DBB" w:rsidP="00C07DBB">
      <w:pPr>
        <w:tabs>
          <w:tab w:val="left" w:pos="3976"/>
        </w:tabs>
        <w:ind w:left="0" w:right="141" w:firstLine="284"/>
        <w:jc w:val="center"/>
        <w:rPr>
          <w:sz w:val="18"/>
          <w:szCs w:val="18"/>
        </w:rPr>
      </w:pPr>
    </w:p>
    <w:p w:rsidR="00C07DBB" w:rsidRPr="00C07DBB" w:rsidRDefault="00C07DBB" w:rsidP="00C07DBB">
      <w:pPr>
        <w:tabs>
          <w:tab w:val="left" w:pos="3976"/>
        </w:tabs>
        <w:ind w:left="0" w:right="141" w:firstLine="284"/>
        <w:jc w:val="center"/>
        <w:rPr>
          <w:sz w:val="18"/>
          <w:szCs w:val="18"/>
        </w:rPr>
      </w:pPr>
      <w:r w:rsidRPr="00C07DBB">
        <w:rPr>
          <w:sz w:val="18"/>
          <w:szCs w:val="18"/>
        </w:rPr>
        <w:t>ПУБЛИЧНЫЕ СЛУШАНИЯ</w:t>
      </w:r>
    </w:p>
    <w:p w:rsidR="00C07DBB" w:rsidRPr="00C07DBB" w:rsidRDefault="00C07DBB" w:rsidP="00C07DBB">
      <w:pPr>
        <w:tabs>
          <w:tab w:val="left" w:pos="3976"/>
        </w:tabs>
        <w:ind w:left="0" w:right="141" w:firstLine="284"/>
        <w:jc w:val="center"/>
        <w:rPr>
          <w:sz w:val="18"/>
          <w:szCs w:val="18"/>
        </w:rPr>
      </w:pPr>
      <w:r w:rsidRPr="00C07DBB">
        <w:rPr>
          <w:sz w:val="18"/>
          <w:szCs w:val="18"/>
        </w:rPr>
        <w:t>ХОМУТОВСКОГО МУНИЦИПАЛЬНОГО ОБРАЗОВАНИЯ</w:t>
      </w:r>
    </w:p>
    <w:p w:rsidR="00C07DBB" w:rsidRPr="00C07DBB" w:rsidRDefault="00C07DBB" w:rsidP="00C07DBB">
      <w:pPr>
        <w:tabs>
          <w:tab w:val="left" w:pos="3976"/>
        </w:tabs>
        <w:ind w:left="0" w:right="141" w:firstLine="284"/>
        <w:jc w:val="center"/>
        <w:rPr>
          <w:sz w:val="18"/>
          <w:szCs w:val="18"/>
        </w:rPr>
      </w:pPr>
    </w:p>
    <w:p w:rsidR="00C07DBB" w:rsidRPr="00C07DBB" w:rsidRDefault="00C07DBB" w:rsidP="00C07DBB">
      <w:pPr>
        <w:tabs>
          <w:tab w:val="left" w:pos="3976"/>
        </w:tabs>
        <w:ind w:left="0" w:right="141" w:firstLine="284"/>
        <w:jc w:val="center"/>
        <w:rPr>
          <w:sz w:val="18"/>
          <w:szCs w:val="18"/>
        </w:rPr>
      </w:pPr>
      <w:r w:rsidRPr="00C07DBB">
        <w:rPr>
          <w:sz w:val="18"/>
          <w:szCs w:val="18"/>
        </w:rPr>
        <w:t xml:space="preserve">по проекту решения Думы </w:t>
      </w:r>
      <w:proofErr w:type="spellStart"/>
      <w:r w:rsidRPr="00C07DBB">
        <w:rPr>
          <w:sz w:val="18"/>
          <w:szCs w:val="18"/>
        </w:rPr>
        <w:t>Хомутовского</w:t>
      </w:r>
      <w:proofErr w:type="spellEnd"/>
      <w:r w:rsidRPr="00C07DBB">
        <w:rPr>
          <w:sz w:val="18"/>
          <w:szCs w:val="18"/>
        </w:rPr>
        <w:t xml:space="preserve"> муниципального образования</w:t>
      </w:r>
    </w:p>
    <w:p w:rsidR="00C07DBB" w:rsidRPr="00C07DBB" w:rsidRDefault="00C07DBB" w:rsidP="00C07DBB">
      <w:pPr>
        <w:tabs>
          <w:tab w:val="left" w:pos="3976"/>
        </w:tabs>
        <w:ind w:left="0" w:right="141" w:firstLine="284"/>
        <w:jc w:val="center"/>
        <w:rPr>
          <w:sz w:val="18"/>
          <w:szCs w:val="18"/>
        </w:rPr>
      </w:pPr>
      <w:r w:rsidRPr="00C07DBB">
        <w:rPr>
          <w:sz w:val="18"/>
          <w:szCs w:val="18"/>
        </w:rPr>
        <w:t xml:space="preserve">«О бюджете </w:t>
      </w:r>
      <w:proofErr w:type="spellStart"/>
      <w:r w:rsidRPr="00C07DBB">
        <w:rPr>
          <w:sz w:val="18"/>
          <w:szCs w:val="18"/>
        </w:rPr>
        <w:t>Хомутовского</w:t>
      </w:r>
      <w:proofErr w:type="spellEnd"/>
      <w:r w:rsidRPr="00C07DBB">
        <w:rPr>
          <w:sz w:val="18"/>
          <w:szCs w:val="18"/>
        </w:rPr>
        <w:t xml:space="preserve"> муниципального образования на 2023 год и на плановый период 2024-2025 годов»</w:t>
      </w:r>
    </w:p>
    <w:p w:rsidR="00C07DBB" w:rsidRPr="00C07DBB" w:rsidRDefault="00C07DBB" w:rsidP="00C07DBB">
      <w:pPr>
        <w:tabs>
          <w:tab w:val="left" w:pos="3976"/>
        </w:tabs>
        <w:ind w:left="0" w:right="141" w:firstLine="284"/>
        <w:jc w:val="center"/>
        <w:rPr>
          <w:sz w:val="18"/>
          <w:szCs w:val="18"/>
        </w:rPr>
      </w:pPr>
    </w:p>
    <w:p w:rsidR="00C07DBB" w:rsidRPr="00C07DBB" w:rsidRDefault="00C07DBB" w:rsidP="00C07DBB">
      <w:pPr>
        <w:tabs>
          <w:tab w:val="left" w:pos="3976"/>
        </w:tabs>
        <w:ind w:left="0" w:right="141" w:firstLine="284"/>
        <w:jc w:val="center"/>
        <w:rPr>
          <w:sz w:val="18"/>
          <w:szCs w:val="18"/>
        </w:rPr>
      </w:pPr>
      <w:r w:rsidRPr="00C07DBB">
        <w:rPr>
          <w:sz w:val="18"/>
          <w:szCs w:val="18"/>
        </w:rPr>
        <w:t>ПРОТОКОЛ ЗАСЕДАНИЯ</w:t>
      </w:r>
    </w:p>
    <w:p w:rsidR="00C07DBB" w:rsidRPr="00C07DBB" w:rsidRDefault="00C07DBB" w:rsidP="00C07DBB">
      <w:pPr>
        <w:tabs>
          <w:tab w:val="left" w:pos="3976"/>
        </w:tabs>
        <w:ind w:left="0" w:right="141" w:firstLine="284"/>
        <w:rPr>
          <w:sz w:val="18"/>
          <w:szCs w:val="18"/>
        </w:rPr>
      </w:pPr>
    </w:p>
    <w:p w:rsidR="00C07DBB" w:rsidRPr="00C07DBB" w:rsidRDefault="00C07DBB" w:rsidP="00C07DBB">
      <w:pPr>
        <w:tabs>
          <w:tab w:val="left" w:pos="3976"/>
        </w:tabs>
        <w:ind w:left="0" w:right="141" w:firstLine="284"/>
        <w:rPr>
          <w:sz w:val="18"/>
          <w:szCs w:val="18"/>
          <w:u w:val="single"/>
        </w:rPr>
      </w:pPr>
      <w:r w:rsidRPr="00C07DBB">
        <w:rPr>
          <w:sz w:val="18"/>
          <w:szCs w:val="18"/>
          <w:u w:val="single"/>
        </w:rPr>
        <w:t>От 13.12.2022 г.</w:t>
      </w:r>
      <w:r w:rsidRPr="00C07DBB">
        <w:rPr>
          <w:sz w:val="18"/>
          <w:szCs w:val="18"/>
        </w:rPr>
        <w:t xml:space="preserve">                                                                                                   </w:t>
      </w:r>
    </w:p>
    <w:p w:rsidR="00C07DBB" w:rsidRPr="00C07DBB" w:rsidRDefault="00C07DBB" w:rsidP="00C07DBB">
      <w:pPr>
        <w:tabs>
          <w:tab w:val="left" w:pos="3976"/>
        </w:tabs>
        <w:ind w:left="0" w:right="141" w:firstLine="284"/>
        <w:rPr>
          <w:sz w:val="18"/>
          <w:szCs w:val="18"/>
        </w:rPr>
      </w:pPr>
      <w:proofErr w:type="spellStart"/>
      <w:r w:rsidRPr="00C07DBB">
        <w:rPr>
          <w:sz w:val="18"/>
          <w:szCs w:val="18"/>
        </w:rPr>
        <w:t>с</w:t>
      </w:r>
      <w:proofErr w:type="gramStart"/>
      <w:r w:rsidRPr="00C07DBB">
        <w:rPr>
          <w:sz w:val="18"/>
          <w:szCs w:val="18"/>
        </w:rPr>
        <w:t>.Х</w:t>
      </w:r>
      <w:proofErr w:type="gramEnd"/>
      <w:r w:rsidRPr="00C07DBB">
        <w:rPr>
          <w:sz w:val="18"/>
          <w:szCs w:val="18"/>
        </w:rPr>
        <w:t>омутово</w:t>
      </w:r>
      <w:proofErr w:type="spellEnd"/>
    </w:p>
    <w:p w:rsidR="00C07DBB" w:rsidRPr="00C07DBB" w:rsidRDefault="00C07DBB" w:rsidP="00C07DBB">
      <w:pPr>
        <w:tabs>
          <w:tab w:val="left" w:pos="3976"/>
        </w:tabs>
        <w:ind w:left="0" w:right="141" w:firstLine="284"/>
        <w:rPr>
          <w:sz w:val="18"/>
          <w:szCs w:val="18"/>
        </w:rPr>
      </w:pPr>
      <w:r w:rsidRPr="00C07DBB">
        <w:rPr>
          <w:sz w:val="18"/>
          <w:szCs w:val="18"/>
        </w:rPr>
        <w:t>16-30 ч.</w:t>
      </w:r>
    </w:p>
    <w:p w:rsidR="00C07DBB" w:rsidRPr="00C07DBB" w:rsidRDefault="00C07DBB" w:rsidP="00C07DBB">
      <w:pPr>
        <w:tabs>
          <w:tab w:val="left" w:pos="3976"/>
        </w:tabs>
        <w:ind w:left="0" w:right="141" w:firstLine="284"/>
        <w:rPr>
          <w:sz w:val="18"/>
          <w:szCs w:val="18"/>
        </w:rPr>
      </w:pPr>
      <w:r w:rsidRPr="00C07DBB">
        <w:rPr>
          <w:sz w:val="18"/>
          <w:szCs w:val="18"/>
        </w:rPr>
        <w:t xml:space="preserve">Председатель: </w:t>
      </w:r>
      <w:proofErr w:type="spellStart"/>
      <w:r w:rsidRPr="00C07DBB">
        <w:rPr>
          <w:sz w:val="18"/>
          <w:szCs w:val="18"/>
        </w:rPr>
        <w:t>И.о</w:t>
      </w:r>
      <w:proofErr w:type="spellEnd"/>
      <w:r w:rsidRPr="00C07DBB">
        <w:rPr>
          <w:sz w:val="18"/>
          <w:szCs w:val="18"/>
        </w:rPr>
        <w:t xml:space="preserve">. Первого заместителя Главы администрации Н.В. Максименко </w:t>
      </w:r>
    </w:p>
    <w:p w:rsidR="00C07DBB" w:rsidRPr="00C07DBB" w:rsidRDefault="00C07DBB" w:rsidP="00C07DBB">
      <w:pPr>
        <w:tabs>
          <w:tab w:val="left" w:pos="3976"/>
        </w:tabs>
        <w:ind w:left="0" w:right="141" w:firstLine="284"/>
        <w:rPr>
          <w:sz w:val="18"/>
          <w:szCs w:val="18"/>
        </w:rPr>
      </w:pPr>
      <w:r w:rsidRPr="00C07DBB">
        <w:rPr>
          <w:sz w:val="18"/>
          <w:szCs w:val="18"/>
        </w:rPr>
        <w:t xml:space="preserve">Секретарь: Начальник отдела бюджетного планирования В.В. Максимова </w:t>
      </w:r>
    </w:p>
    <w:p w:rsidR="00C07DBB" w:rsidRPr="00C07DBB" w:rsidRDefault="00C07DBB" w:rsidP="00C07DBB">
      <w:pPr>
        <w:tabs>
          <w:tab w:val="left" w:pos="3976"/>
        </w:tabs>
        <w:ind w:left="0" w:right="141" w:firstLine="284"/>
        <w:rPr>
          <w:sz w:val="18"/>
          <w:szCs w:val="18"/>
        </w:rPr>
      </w:pPr>
      <w:r w:rsidRPr="00C07DBB">
        <w:rPr>
          <w:sz w:val="18"/>
          <w:szCs w:val="18"/>
          <w:u w:val="single"/>
        </w:rPr>
        <w:lastRenderedPageBreak/>
        <w:t>Присутствовали</w:t>
      </w:r>
      <w:r w:rsidRPr="00C07DBB">
        <w:rPr>
          <w:sz w:val="18"/>
          <w:szCs w:val="18"/>
        </w:rPr>
        <w:t xml:space="preserve">: 16 участников публичных слушаний, в </w:t>
      </w:r>
      <w:proofErr w:type="spellStart"/>
      <w:r w:rsidRPr="00C07DBB">
        <w:rPr>
          <w:sz w:val="18"/>
          <w:szCs w:val="18"/>
        </w:rPr>
        <w:t>т.ч</w:t>
      </w:r>
      <w:proofErr w:type="spellEnd"/>
      <w:r w:rsidRPr="00C07DBB">
        <w:rPr>
          <w:sz w:val="18"/>
          <w:szCs w:val="18"/>
        </w:rPr>
        <w:t>.:</w:t>
      </w:r>
    </w:p>
    <w:p w:rsidR="00C07DBB" w:rsidRPr="00C07DBB" w:rsidRDefault="00C07DBB" w:rsidP="00C07DBB">
      <w:pPr>
        <w:tabs>
          <w:tab w:val="left" w:pos="3976"/>
        </w:tabs>
        <w:ind w:left="0" w:right="141" w:firstLine="284"/>
        <w:rPr>
          <w:sz w:val="18"/>
          <w:szCs w:val="18"/>
        </w:rPr>
      </w:pPr>
      <w:r w:rsidRPr="00C07DBB">
        <w:rPr>
          <w:sz w:val="18"/>
          <w:szCs w:val="18"/>
        </w:rPr>
        <w:t xml:space="preserve">от депутатов </w:t>
      </w:r>
      <w:proofErr w:type="spellStart"/>
      <w:r w:rsidRPr="00C07DBB">
        <w:rPr>
          <w:sz w:val="18"/>
          <w:szCs w:val="18"/>
        </w:rPr>
        <w:t>Хомутовского</w:t>
      </w:r>
      <w:proofErr w:type="spellEnd"/>
      <w:r w:rsidRPr="00C07DBB">
        <w:rPr>
          <w:sz w:val="18"/>
          <w:szCs w:val="18"/>
        </w:rPr>
        <w:t xml:space="preserve"> муниципального образования –  6 человек</w:t>
      </w:r>
    </w:p>
    <w:p w:rsidR="00C07DBB" w:rsidRPr="00C07DBB" w:rsidRDefault="00C07DBB" w:rsidP="00C07DBB">
      <w:pPr>
        <w:tabs>
          <w:tab w:val="left" w:pos="3976"/>
        </w:tabs>
        <w:ind w:left="0" w:right="141" w:firstLine="284"/>
        <w:rPr>
          <w:sz w:val="18"/>
          <w:szCs w:val="18"/>
        </w:rPr>
      </w:pPr>
      <w:r w:rsidRPr="00C07DBB">
        <w:rPr>
          <w:sz w:val="18"/>
          <w:szCs w:val="18"/>
        </w:rPr>
        <w:t>от администрации – 5 человека</w:t>
      </w:r>
    </w:p>
    <w:p w:rsidR="00C07DBB" w:rsidRPr="00C07DBB" w:rsidRDefault="00C07DBB" w:rsidP="00C07DBB">
      <w:pPr>
        <w:tabs>
          <w:tab w:val="left" w:pos="3976"/>
        </w:tabs>
        <w:ind w:left="0" w:right="141" w:firstLine="284"/>
        <w:rPr>
          <w:sz w:val="18"/>
          <w:szCs w:val="18"/>
        </w:rPr>
      </w:pPr>
      <w:r w:rsidRPr="00C07DBB">
        <w:rPr>
          <w:sz w:val="18"/>
          <w:szCs w:val="18"/>
        </w:rPr>
        <w:t>от жителей – 5 человек</w:t>
      </w:r>
    </w:p>
    <w:p w:rsidR="00C07DBB" w:rsidRPr="00C07DBB" w:rsidRDefault="00C07DBB" w:rsidP="00C07DBB">
      <w:pPr>
        <w:tabs>
          <w:tab w:val="left" w:pos="3976"/>
        </w:tabs>
        <w:ind w:left="0" w:right="141" w:firstLine="284"/>
        <w:rPr>
          <w:sz w:val="18"/>
          <w:szCs w:val="18"/>
        </w:rPr>
      </w:pPr>
    </w:p>
    <w:p w:rsidR="00C07DBB" w:rsidRPr="00C07DBB" w:rsidRDefault="00C07DBB" w:rsidP="00C07DBB">
      <w:pPr>
        <w:tabs>
          <w:tab w:val="left" w:pos="3976"/>
        </w:tabs>
        <w:ind w:left="0" w:right="141" w:firstLine="284"/>
        <w:jc w:val="center"/>
        <w:rPr>
          <w:sz w:val="18"/>
          <w:szCs w:val="18"/>
        </w:rPr>
      </w:pPr>
      <w:r w:rsidRPr="00C07DBB">
        <w:rPr>
          <w:sz w:val="18"/>
          <w:szCs w:val="18"/>
        </w:rPr>
        <w:t>ПОВЕСТКА:</w:t>
      </w:r>
    </w:p>
    <w:p w:rsidR="00C07DBB" w:rsidRPr="00C07DBB" w:rsidRDefault="00C07DBB" w:rsidP="00C07DBB">
      <w:pPr>
        <w:tabs>
          <w:tab w:val="left" w:pos="3976"/>
        </w:tabs>
        <w:ind w:left="0" w:right="141" w:firstLine="284"/>
        <w:rPr>
          <w:sz w:val="18"/>
          <w:szCs w:val="18"/>
        </w:rPr>
      </w:pPr>
    </w:p>
    <w:p w:rsidR="00C07DBB" w:rsidRPr="00C07DBB" w:rsidRDefault="00C07DBB" w:rsidP="00C07DBB">
      <w:pPr>
        <w:tabs>
          <w:tab w:val="left" w:pos="3976"/>
        </w:tabs>
        <w:ind w:left="0" w:right="141" w:firstLine="284"/>
        <w:rPr>
          <w:sz w:val="18"/>
          <w:szCs w:val="18"/>
        </w:rPr>
      </w:pPr>
      <w:r w:rsidRPr="00C07DBB">
        <w:rPr>
          <w:sz w:val="18"/>
          <w:szCs w:val="18"/>
        </w:rPr>
        <w:t>1. Открытие Публичных Слушаний (далее – Слушания) (вступительное слово).</w:t>
      </w:r>
    </w:p>
    <w:p w:rsidR="00C07DBB" w:rsidRPr="00C07DBB" w:rsidRDefault="00C07DBB" w:rsidP="00C07DBB">
      <w:pPr>
        <w:tabs>
          <w:tab w:val="left" w:pos="3976"/>
        </w:tabs>
        <w:ind w:left="0" w:right="141" w:firstLine="284"/>
        <w:rPr>
          <w:i/>
          <w:sz w:val="18"/>
          <w:szCs w:val="18"/>
        </w:rPr>
      </w:pPr>
      <w:r w:rsidRPr="00C07DBB">
        <w:rPr>
          <w:i/>
          <w:sz w:val="18"/>
          <w:szCs w:val="18"/>
        </w:rPr>
        <w:t xml:space="preserve">                                                                 Максименко Наталья Викторовна –</w:t>
      </w:r>
    </w:p>
    <w:p w:rsidR="00C07DBB" w:rsidRPr="00C07DBB" w:rsidRDefault="00C07DBB" w:rsidP="00C07DBB">
      <w:pPr>
        <w:tabs>
          <w:tab w:val="left" w:pos="3976"/>
        </w:tabs>
        <w:ind w:left="0" w:right="141" w:firstLine="284"/>
        <w:rPr>
          <w:i/>
          <w:sz w:val="18"/>
          <w:szCs w:val="18"/>
        </w:rPr>
      </w:pPr>
      <w:proofErr w:type="spellStart"/>
      <w:r w:rsidRPr="00C07DBB">
        <w:rPr>
          <w:i/>
          <w:sz w:val="18"/>
          <w:szCs w:val="18"/>
        </w:rPr>
        <w:t>И.о</w:t>
      </w:r>
      <w:proofErr w:type="spellEnd"/>
      <w:r w:rsidRPr="00C07DBB">
        <w:rPr>
          <w:i/>
          <w:sz w:val="18"/>
          <w:szCs w:val="18"/>
        </w:rPr>
        <w:t xml:space="preserve">. Первого заместителя Главы администрации </w:t>
      </w:r>
      <w:proofErr w:type="spellStart"/>
      <w:r w:rsidRPr="00C07DBB">
        <w:rPr>
          <w:i/>
          <w:sz w:val="18"/>
          <w:szCs w:val="18"/>
        </w:rPr>
        <w:t>Хомутовского</w:t>
      </w:r>
      <w:proofErr w:type="spellEnd"/>
      <w:r w:rsidRPr="00C07DBB">
        <w:rPr>
          <w:i/>
          <w:sz w:val="18"/>
          <w:szCs w:val="18"/>
        </w:rPr>
        <w:t xml:space="preserve"> муниципального образования.</w:t>
      </w:r>
    </w:p>
    <w:p w:rsidR="00C07DBB" w:rsidRPr="00C07DBB" w:rsidRDefault="00C07DBB" w:rsidP="00C07DBB">
      <w:pPr>
        <w:tabs>
          <w:tab w:val="left" w:pos="3976"/>
        </w:tabs>
        <w:ind w:left="0" w:right="141" w:firstLine="284"/>
        <w:rPr>
          <w:sz w:val="18"/>
          <w:szCs w:val="18"/>
        </w:rPr>
      </w:pPr>
      <w:r w:rsidRPr="00C07DBB">
        <w:rPr>
          <w:sz w:val="18"/>
          <w:szCs w:val="18"/>
        </w:rPr>
        <w:t xml:space="preserve">2. О бюджете </w:t>
      </w:r>
      <w:proofErr w:type="spellStart"/>
      <w:r w:rsidRPr="00C07DBB">
        <w:rPr>
          <w:sz w:val="18"/>
          <w:szCs w:val="18"/>
        </w:rPr>
        <w:t>Хомутовского</w:t>
      </w:r>
      <w:proofErr w:type="spellEnd"/>
      <w:r w:rsidRPr="00C07DBB">
        <w:rPr>
          <w:sz w:val="18"/>
          <w:szCs w:val="18"/>
        </w:rPr>
        <w:t xml:space="preserve"> муниципального образования на 2023 год и на плановый период 2024-2025 годов.</w:t>
      </w:r>
    </w:p>
    <w:p w:rsidR="00C07DBB" w:rsidRPr="00C07DBB" w:rsidRDefault="00C07DBB" w:rsidP="00C07DBB">
      <w:pPr>
        <w:tabs>
          <w:tab w:val="left" w:pos="3976"/>
        </w:tabs>
        <w:ind w:left="0" w:right="141" w:firstLine="284"/>
        <w:rPr>
          <w:i/>
          <w:sz w:val="18"/>
          <w:szCs w:val="18"/>
        </w:rPr>
      </w:pPr>
      <w:r w:rsidRPr="00C07DBB">
        <w:rPr>
          <w:sz w:val="18"/>
          <w:szCs w:val="18"/>
        </w:rPr>
        <w:t xml:space="preserve">                                                                Докладывает:</w:t>
      </w:r>
      <w:r w:rsidRPr="00C07DBB">
        <w:rPr>
          <w:i/>
          <w:sz w:val="18"/>
          <w:szCs w:val="18"/>
        </w:rPr>
        <w:t xml:space="preserve"> Максимова Валентина Валерьевна </w:t>
      </w:r>
      <w:r w:rsidRPr="00C07DBB">
        <w:rPr>
          <w:b/>
          <w:i/>
          <w:sz w:val="18"/>
          <w:szCs w:val="18"/>
        </w:rPr>
        <w:t xml:space="preserve">– </w:t>
      </w:r>
      <w:r w:rsidRPr="00C07DBB">
        <w:rPr>
          <w:i/>
          <w:sz w:val="18"/>
          <w:szCs w:val="18"/>
        </w:rPr>
        <w:t xml:space="preserve">начальник отдела бюджетного планирования администрации </w:t>
      </w:r>
      <w:proofErr w:type="spellStart"/>
      <w:r w:rsidRPr="00C07DBB">
        <w:rPr>
          <w:i/>
          <w:sz w:val="18"/>
          <w:szCs w:val="18"/>
        </w:rPr>
        <w:t>Хомутовского</w:t>
      </w:r>
      <w:proofErr w:type="spellEnd"/>
      <w:r w:rsidRPr="00C07DBB">
        <w:rPr>
          <w:i/>
          <w:sz w:val="18"/>
          <w:szCs w:val="18"/>
        </w:rPr>
        <w:t xml:space="preserve"> муниципального образования.</w:t>
      </w:r>
    </w:p>
    <w:p w:rsidR="00C07DBB" w:rsidRPr="00C07DBB" w:rsidRDefault="00C07DBB" w:rsidP="00C07DBB">
      <w:pPr>
        <w:tabs>
          <w:tab w:val="left" w:pos="3976"/>
        </w:tabs>
        <w:ind w:left="0" w:right="141" w:firstLine="284"/>
        <w:rPr>
          <w:sz w:val="18"/>
          <w:szCs w:val="18"/>
        </w:rPr>
      </w:pPr>
      <w:r w:rsidRPr="00C07DBB">
        <w:rPr>
          <w:sz w:val="18"/>
          <w:szCs w:val="18"/>
        </w:rPr>
        <w:t xml:space="preserve">3. Обсуждение замечаний (предложений) к проекту решения Думы </w:t>
      </w:r>
      <w:proofErr w:type="spellStart"/>
      <w:r w:rsidRPr="00C07DBB">
        <w:rPr>
          <w:sz w:val="18"/>
          <w:szCs w:val="18"/>
        </w:rPr>
        <w:t>Хомутовского</w:t>
      </w:r>
      <w:proofErr w:type="spellEnd"/>
      <w:r w:rsidRPr="00C07DBB">
        <w:rPr>
          <w:sz w:val="18"/>
          <w:szCs w:val="18"/>
        </w:rPr>
        <w:t xml:space="preserve"> муниципального образования «О бюджете </w:t>
      </w:r>
      <w:proofErr w:type="spellStart"/>
      <w:r w:rsidRPr="00C07DBB">
        <w:rPr>
          <w:sz w:val="18"/>
          <w:szCs w:val="18"/>
        </w:rPr>
        <w:t>Хомутовского</w:t>
      </w:r>
      <w:proofErr w:type="spellEnd"/>
      <w:r w:rsidRPr="00C07DBB">
        <w:rPr>
          <w:sz w:val="18"/>
          <w:szCs w:val="18"/>
        </w:rPr>
        <w:t xml:space="preserve"> муниципального образования на 2023 год и на плановый период 2024-2025 годов» (вопросы, ответы).</w:t>
      </w:r>
    </w:p>
    <w:p w:rsidR="00C07DBB" w:rsidRPr="00C07DBB" w:rsidRDefault="00C07DBB" w:rsidP="00C07DBB">
      <w:pPr>
        <w:tabs>
          <w:tab w:val="left" w:pos="3976"/>
        </w:tabs>
        <w:ind w:left="0" w:right="141" w:firstLine="284"/>
        <w:rPr>
          <w:sz w:val="18"/>
          <w:szCs w:val="18"/>
        </w:rPr>
      </w:pPr>
      <w:r w:rsidRPr="00C07DBB">
        <w:rPr>
          <w:sz w:val="18"/>
          <w:szCs w:val="18"/>
        </w:rPr>
        <w:t>4. Оглашение письменных замечаний и предложений, своевременно поданных до начала работы публичных слушаний и поступивших в ходе проведения Слушаний.</w:t>
      </w:r>
    </w:p>
    <w:p w:rsidR="00C07DBB" w:rsidRPr="00C07DBB" w:rsidRDefault="00C07DBB" w:rsidP="00C07DBB">
      <w:pPr>
        <w:tabs>
          <w:tab w:val="left" w:pos="3976"/>
        </w:tabs>
        <w:ind w:left="0" w:right="141" w:firstLine="284"/>
        <w:rPr>
          <w:sz w:val="18"/>
          <w:szCs w:val="18"/>
        </w:rPr>
      </w:pPr>
      <w:r w:rsidRPr="00C07DBB">
        <w:rPr>
          <w:sz w:val="18"/>
          <w:szCs w:val="18"/>
        </w:rPr>
        <w:t>5. Подведение итогов Слушаний.</w:t>
      </w:r>
    </w:p>
    <w:p w:rsidR="00C07DBB" w:rsidRPr="00C07DBB" w:rsidRDefault="00C07DBB" w:rsidP="00C07DBB">
      <w:pPr>
        <w:tabs>
          <w:tab w:val="left" w:pos="3976"/>
        </w:tabs>
        <w:ind w:left="0" w:right="141" w:firstLine="284"/>
        <w:rPr>
          <w:sz w:val="18"/>
          <w:szCs w:val="18"/>
        </w:rPr>
      </w:pPr>
      <w:r w:rsidRPr="00C07DBB">
        <w:rPr>
          <w:sz w:val="18"/>
          <w:szCs w:val="18"/>
        </w:rPr>
        <w:t xml:space="preserve">        </w:t>
      </w:r>
    </w:p>
    <w:p w:rsidR="00C07DBB" w:rsidRPr="00C07DBB" w:rsidRDefault="00C07DBB" w:rsidP="00C07DBB">
      <w:pPr>
        <w:tabs>
          <w:tab w:val="left" w:pos="3976"/>
        </w:tabs>
        <w:ind w:left="0" w:right="141" w:firstLine="284"/>
        <w:rPr>
          <w:sz w:val="18"/>
          <w:szCs w:val="18"/>
          <w:u w:val="single"/>
        </w:rPr>
      </w:pPr>
      <w:r w:rsidRPr="00C07DBB">
        <w:rPr>
          <w:sz w:val="18"/>
          <w:szCs w:val="18"/>
          <w:u w:val="single"/>
        </w:rPr>
        <w:t xml:space="preserve">Открытие слушаний (вступительное слово): </w:t>
      </w:r>
    </w:p>
    <w:p w:rsidR="00C07DBB" w:rsidRPr="00C07DBB" w:rsidRDefault="00C07DBB" w:rsidP="00C07DBB">
      <w:pPr>
        <w:tabs>
          <w:tab w:val="left" w:pos="3976"/>
        </w:tabs>
        <w:ind w:left="0" w:right="141" w:firstLine="284"/>
        <w:rPr>
          <w:sz w:val="18"/>
          <w:szCs w:val="18"/>
        </w:rPr>
      </w:pPr>
      <w:r w:rsidRPr="00C07DBB">
        <w:rPr>
          <w:sz w:val="18"/>
          <w:szCs w:val="18"/>
          <w:u w:val="single"/>
        </w:rPr>
        <w:t>По первому вопросу:</w:t>
      </w:r>
      <w:r w:rsidRPr="00C07DBB">
        <w:rPr>
          <w:sz w:val="18"/>
          <w:szCs w:val="18"/>
        </w:rPr>
        <w:t xml:space="preserve"> </w:t>
      </w:r>
    </w:p>
    <w:p w:rsidR="00C07DBB" w:rsidRPr="00C07DBB" w:rsidRDefault="00C07DBB" w:rsidP="00C07DBB">
      <w:pPr>
        <w:tabs>
          <w:tab w:val="left" w:pos="3976"/>
        </w:tabs>
        <w:ind w:left="0" w:right="141" w:firstLine="284"/>
        <w:rPr>
          <w:sz w:val="18"/>
          <w:szCs w:val="18"/>
        </w:rPr>
      </w:pPr>
      <w:r w:rsidRPr="00C07DBB">
        <w:rPr>
          <w:sz w:val="18"/>
          <w:szCs w:val="18"/>
        </w:rPr>
        <w:t>СЛУШАЛИ: Максименко Наталья Викторовна</w:t>
      </w:r>
      <w:r w:rsidRPr="00C07DBB">
        <w:rPr>
          <w:b/>
          <w:sz w:val="18"/>
          <w:szCs w:val="18"/>
        </w:rPr>
        <w:t xml:space="preserve"> – </w:t>
      </w:r>
      <w:proofErr w:type="spellStart"/>
      <w:r w:rsidRPr="00C07DBB">
        <w:rPr>
          <w:sz w:val="18"/>
          <w:szCs w:val="18"/>
        </w:rPr>
        <w:t>И.о</w:t>
      </w:r>
      <w:proofErr w:type="spellEnd"/>
      <w:r w:rsidRPr="00C07DBB">
        <w:rPr>
          <w:sz w:val="18"/>
          <w:szCs w:val="18"/>
        </w:rPr>
        <w:t>.</w:t>
      </w:r>
      <w:r w:rsidRPr="00C07DBB">
        <w:rPr>
          <w:b/>
          <w:sz w:val="18"/>
          <w:szCs w:val="18"/>
        </w:rPr>
        <w:t xml:space="preserve"> </w:t>
      </w:r>
      <w:r w:rsidRPr="00C07DBB">
        <w:rPr>
          <w:sz w:val="18"/>
          <w:szCs w:val="18"/>
        </w:rPr>
        <w:t>Первого заместителя</w:t>
      </w:r>
      <w:r w:rsidRPr="00C07DBB">
        <w:rPr>
          <w:b/>
          <w:sz w:val="18"/>
          <w:szCs w:val="18"/>
        </w:rPr>
        <w:t xml:space="preserve"> </w:t>
      </w:r>
      <w:r w:rsidRPr="00C07DBB">
        <w:rPr>
          <w:sz w:val="18"/>
          <w:szCs w:val="18"/>
        </w:rPr>
        <w:t xml:space="preserve">главы администрации </w:t>
      </w:r>
      <w:proofErr w:type="spellStart"/>
      <w:r w:rsidRPr="00C07DBB">
        <w:rPr>
          <w:sz w:val="18"/>
          <w:szCs w:val="18"/>
        </w:rPr>
        <w:t>Хомутовского</w:t>
      </w:r>
      <w:proofErr w:type="spellEnd"/>
      <w:r w:rsidRPr="00C07DBB">
        <w:rPr>
          <w:sz w:val="18"/>
          <w:szCs w:val="18"/>
        </w:rPr>
        <w:t xml:space="preserve"> муниципального образования объявила публичные слушания открытыми.</w:t>
      </w:r>
    </w:p>
    <w:p w:rsidR="00C07DBB" w:rsidRPr="00C07DBB" w:rsidRDefault="00C07DBB" w:rsidP="00C07DBB">
      <w:pPr>
        <w:tabs>
          <w:tab w:val="left" w:pos="3976"/>
        </w:tabs>
        <w:ind w:left="0" w:right="141" w:firstLine="284"/>
        <w:rPr>
          <w:sz w:val="18"/>
          <w:szCs w:val="18"/>
        </w:rPr>
      </w:pPr>
    </w:p>
    <w:p w:rsidR="00C07DBB" w:rsidRPr="00C07DBB" w:rsidRDefault="00C07DBB" w:rsidP="00C07DBB">
      <w:pPr>
        <w:tabs>
          <w:tab w:val="left" w:pos="3976"/>
        </w:tabs>
        <w:ind w:left="0" w:right="141" w:firstLine="284"/>
        <w:rPr>
          <w:sz w:val="18"/>
          <w:szCs w:val="18"/>
        </w:rPr>
      </w:pPr>
      <w:r w:rsidRPr="00C07DBB">
        <w:rPr>
          <w:sz w:val="18"/>
          <w:szCs w:val="18"/>
        </w:rPr>
        <w:t xml:space="preserve">2. </w:t>
      </w:r>
      <w:r w:rsidRPr="00C07DBB">
        <w:rPr>
          <w:sz w:val="18"/>
          <w:szCs w:val="18"/>
          <w:u w:val="single"/>
        </w:rPr>
        <w:t xml:space="preserve">О бюджете </w:t>
      </w:r>
      <w:proofErr w:type="spellStart"/>
      <w:r w:rsidRPr="00C07DBB">
        <w:rPr>
          <w:sz w:val="18"/>
          <w:szCs w:val="18"/>
          <w:u w:val="single"/>
        </w:rPr>
        <w:t>Хомутовского</w:t>
      </w:r>
      <w:proofErr w:type="spellEnd"/>
      <w:r w:rsidRPr="00C07DBB">
        <w:rPr>
          <w:sz w:val="18"/>
          <w:szCs w:val="18"/>
          <w:u w:val="single"/>
        </w:rPr>
        <w:t xml:space="preserve"> муниципального образования на 2023 год и на плановый период 2024-2025 годов</w:t>
      </w:r>
      <w:r w:rsidRPr="00C07DBB">
        <w:rPr>
          <w:sz w:val="18"/>
          <w:szCs w:val="18"/>
        </w:rPr>
        <w:t>.</w:t>
      </w:r>
    </w:p>
    <w:p w:rsidR="00C07DBB" w:rsidRPr="00C07DBB" w:rsidRDefault="00C07DBB" w:rsidP="00C07DBB">
      <w:pPr>
        <w:tabs>
          <w:tab w:val="left" w:pos="3976"/>
        </w:tabs>
        <w:ind w:left="0" w:right="141" w:firstLine="284"/>
        <w:rPr>
          <w:sz w:val="18"/>
          <w:szCs w:val="18"/>
        </w:rPr>
      </w:pPr>
      <w:r w:rsidRPr="00C07DBB">
        <w:rPr>
          <w:sz w:val="18"/>
          <w:szCs w:val="18"/>
        </w:rPr>
        <w:t xml:space="preserve">СЛУШАЛИ: </w:t>
      </w:r>
    </w:p>
    <w:p w:rsidR="00C07DBB" w:rsidRPr="00C07DBB" w:rsidRDefault="00C07DBB" w:rsidP="00C07DBB">
      <w:pPr>
        <w:tabs>
          <w:tab w:val="left" w:pos="3976"/>
        </w:tabs>
        <w:ind w:left="0" w:right="141" w:firstLine="284"/>
        <w:rPr>
          <w:sz w:val="18"/>
          <w:szCs w:val="18"/>
        </w:rPr>
      </w:pPr>
      <w:r w:rsidRPr="00C07DBB">
        <w:rPr>
          <w:sz w:val="18"/>
          <w:szCs w:val="18"/>
        </w:rPr>
        <w:t xml:space="preserve">Начальник отдела бюджетного планирования Максимова В.В.- доложила об основных параметрах проекта бюджета </w:t>
      </w:r>
      <w:proofErr w:type="spellStart"/>
      <w:r w:rsidRPr="00C07DBB">
        <w:rPr>
          <w:sz w:val="18"/>
          <w:szCs w:val="18"/>
        </w:rPr>
        <w:t>Хомутовского</w:t>
      </w:r>
      <w:proofErr w:type="spellEnd"/>
      <w:r w:rsidRPr="00C07DBB">
        <w:rPr>
          <w:sz w:val="18"/>
          <w:szCs w:val="18"/>
        </w:rPr>
        <w:t xml:space="preserve"> муниципального образования на 2023 год и на плановый период 2024-2025 годов. </w:t>
      </w:r>
    </w:p>
    <w:p w:rsidR="00C07DBB" w:rsidRPr="00C07DBB" w:rsidRDefault="00C07DBB" w:rsidP="00C07DBB">
      <w:pPr>
        <w:tabs>
          <w:tab w:val="left" w:pos="3976"/>
        </w:tabs>
        <w:ind w:left="0" w:right="141" w:firstLine="284"/>
        <w:rPr>
          <w:sz w:val="18"/>
          <w:szCs w:val="18"/>
        </w:rPr>
      </w:pPr>
      <w:r w:rsidRPr="00C07DBB">
        <w:rPr>
          <w:sz w:val="18"/>
          <w:szCs w:val="18"/>
        </w:rPr>
        <w:t xml:space="preserve">Проект решения Думы «О бюджете </w:t>
      </w:r>
      <w:proofErr w:type="spellStart"/>
      <w:r w:rsidRPr="00C07DBB">
        <w:rPr>
          <w:sz w:val="18"/>
          <w:szCs w:val="18"/>
        </w:rPr>
        <w:t>Хомутовского</w:t>
      </w:r>
      <w:proofErr w:type="spellEnd"/>
      <w:r w:rsidRPr="00C07DBB">
        <w:rPr>
          <w:sz w:val="18"/>
          <w:szCs w:val="18"/>
        </w:rPr>
        <w:t xml:space="preserve"> муниципального образования на 2023 год и на плановый период 2024-2025 годов» размещен на официальном сайте администрации </w:t>
      </w:r>
      <w:proofErr w:type="spellStart"/>
      <w:r w:rsidRPr="00C07DBB">
        <w:rPr>
          <w:sz w:val="18"/>
          <w:szCs w:val="18"/>
        </w:rPr>
        <w:t>Хомутовского</w:t>
      </w:r>
      <w:proofErr w:type="spellEnd"/>
      <w:r w:rsidRPr="00C07DBB">
        <w:rPr>
          <w:sz w:val="18"/>
          <w:szCs w:val="18"/>
        </w:rPr>
        <w:t xml:space="preserve"> муниципального образования, в газете «Вестник </w:t>
      </w:r>
      <w:proofErr w:type="spellStart"/>
      <w:r w:rsidRPr="00C07DBB">
        <w:rPr>
          <w:sz w:val="18"/>
          <w:szCs w:val="18"/>
        </w:rPr>
        <w:t>Хомутовского</w:t>
      </w:r>
      <w:proofErr w:type="spellEnd"/>
      <w:r w:rsidRPr="00C07DBB">
        <w:rPr>
          <w:sz w:val="18"/>
          <w:szCs w:val="18"/>
        </w:rPr>
        <w:t xml:space="preserve"> поселения» №37 от 16.11.2022 г., направлен в Думу </w:t>
      </w:r>
      <w:proofErr w:type="spellStart"/>
      <w:r w:rsidRPr="00C07DBB">
        <w:rPr>
          <w:sz w:val="18"/>
          <w:szCs w:val="18"/>
        </w:rPr>
        <w:t>Хомутовского</w:t>
      </w:r>
      <w:proofErr w:type="spellEnd"/>
      <w:r w:rsidRPr="00C07DBB">
        <w:rPr>
          <w:sz w:val="18"/>
          <w:szCs w:val="18"/>
        </w:rPr>
        <w:t xml:space="preserve"> муниципального образования и на экспертизу в Контрольно-счетную палату Иркутского района.</w:t>
      </w:r>
    </w:p>
    <w:p w:rsidR="00C07DBB" w:rsidRPr="00C07DBB" w:rsidRDefault="00C07DBB" w:rsidP="00C07DBB">
      <w:pPr>
        <w:tabs>
          <w:tab w:val="left" w:pos="3976"/>
        </w:tabs>
        <w:ind w:left="0" w:right="141" w:firstLine="284"/>
        <w:rPr>
          <w:sz w:val="18"/>
          <w:szCs w:val="18"/>
        </w:rPr>
      </w:pPr>
      <w:r w:rsidRPr="00C07DBB">
        <w:rPr>
          <w:sz w:val="18"/>
          <w:szCs w:val="18"/>
        </w:rPr>
        <w:t xml:space="preserve">Максимова В.В. пояснила, что расходы бюджета предусмотрены не в полном объеме, поэтому будут уточняться в течение года. Также отметила, что собственные доходы </w:t>
      </w:r>
      <w:proofErr w:type="spellStart"/>
      <w:r w:rsidRPr="00C07DBB">
        <w:rPr>
          <w:sz w:val="18"/>
          <w:szCs w:val="18"/>
        </w:rPr>
        <w:t>Хомутовского</w:t>
      </w:r>
      <w:proofErr w:type="spellEnd"/>
      <w:r w:rsidRPr="00C07DBB">
        <w:rPr>
          <w:sz w:val="18"/>
          <w:szCs w:val="18"/>
        </w:rPr>
        <w:t xml:space="preserve"> муниципального образования имеют тенденцию к снижению, по сравнению с предыдущим годом,  сбалансированности бюджета по потребностям </w:t>
      </w:r>
      <w:proofErr w:type="spellStart"/>
      <w:r w:rsidRPr="00C07DBB">
        <w:rPr>
          <w:sz w:val="18"/>
          <w:szCs w:val="18"/>
        </w:rPr>
        <w:t>Хомутовского</w:t>
      </w:r>
      <w:proofErr w:type="spellEnd"/>
      <w:r w:rsidRPr="00C07DBB">
        <w:rPr>
          <w:sz w:val="18"/>
          <w:szCs w:val="18"/>
        </w:rPr>
        <w:t xml:space="preserve"> поселения нет. В связи с этим, перед администрацией </w:t>
      </w:r>
      <w:proofErr w:type="spellStart"/>
      <w:r w:rsidRPr="00C07DBB">
        <w:rPr>
          <w:sz w:val="18"/>
          <w:szCs w:val="18"/>
        </w:rPr>
        <w:t>Хомутовского</w:t>
      </w:r>
      <w:proofErr w:type="spellEnd"/>
      <w:r w:rsidRPr="00C07DBB">
        <w:rPr>
          <w:sz w:val="18"/>
          <w:szCs w:val="18"/>
        </w:rPr>
        <w:t xml:space="preserve"> муниципального образования стоят задачи по включению в доходную часть местного бюджета дополнительных источников. </w:t>
      </w:r>
    </w:p>
    <w:p w:rsidR="00C07DBB" w:rsidRPr="00C07DBB" w:rsidRDefault="00C07DBB" w:rsidP="00C07DBB">
      <w:pPr>
        <w:tabs>
          <w:tab w:val="left" w:pos="3976"/>
        </w:tabs>
        <w:ind w:left="0" w:right="141" w:firstLine="284"/>
        <w:rPr>
          <w:sz w:val="18"/>
          <w:szCs w:val="18"/>
        </w:rPr>
      </w:pPr>
      <w:r w:rsidRPr="00C07DBB">
        <w:rPr>
          <w:sz w:val="18"/>
          <w:szCs w:val="18"/>
        </w:rPr>
        <w:t>Первичные параметры бюджета всегда ниже, чем окончательные. В проекте местного бюджета на 2023 год не предусмотрены суммы по некоторым программным мероприятиям. Расходы по муниципальным программам будут уточнены в течени</w:t>
      </w:r>
      <w:proofErr w:type="gramStart"/>
      <w:r w:rsidRPr="00C07DBB">
        <w:rPr>
          <w:sz w:val="18"/>
          <w:szCs w:val="18"/>
        </w:rPr>
        <w:t>и</w:t>
      </w:r>
      <w:proofErr w:type="gramEnd"/>
      <w:r w:rsidRPr="00C07DBB">
        <w:rPr>
          <w:sz w:val="18"/>
          <w:szCs w:val="18"/>
        </w:rPr>
        <w:t xml:space="preserve"> финансового года, по мере предоставления субсидий из областного, а также федерального бюджетов, и появлении дополнительных источников дохода бюджетов.</w:t>
      </w:r>
    </w:p>
    <w:p w:rsidR="00C07DBB" w:rsidRPr="00C07DBB" w:rsidRDefault="00C07DBB" w:rsidP="00C07DBB">
      <w:pPr>
        <w:tabs>
          <w:tab w:val="left" w:pos="3976"/>
        </w:tabs>
        <w:ind w:left="0" w:right="141" w:firstLine="284"/>
        <w:rPr>
          <w:sz w:val="18"/>
          <w:szCs w:val="18"/>
        </w:rPr>
      </w:pPr>
    </w:p>
    <w:p w:rsidR="00C07DBB" w:rsidRPr="00C07DBB" w:rsidRDefault="00C07DBB" w:rsidP="00C07DBB">
      <w:pPr>
        <w:tabs>
          <w:tab w:val="left" w:pos="3976"/>
        </w:tabs>
        <w:ind w:left="0" w:right="141" w:firstLine="284"/>
        <w:rPr>
          <w:sz w:val="18"/>
          <w:szCs w:val="18"/>
        </w:rPr>
      </w:pPr>
      <w:r w:rsidRPr="00C07DBB">
        <w:rPr>
          <w:sz w:val="18"/>
          <w:szCs w:val="18"/>
        </w:rPr>
        <w:t xml:space="preserve">3. </w:t>
      </w:r>
      <w:r w:rsidRPr="00C07DBB">
        <w:rPr>
          <w:sz w:val="18"/>
          <w:szCs w:val="18"/>
          <w:u w:val="single"/>
        </w:rPr>
        <w:t xml:space="preserve">Обсуждение замечаний (предложений) к проекту решения Думы </w:t>
      </w:r>
      <w:proofErr w:type="spellStart"/>
      <w:r w:rsidRPr="00C07DBB">
        <w:rPr>
          <w:sz w:val="18"/>
          <w:szCs w:val="18"/>
          <w:u w:val="single"/>
        </w:rPr>
        <w:t>Хомутовского</w:t>
      </w:r>
      <w:proofErr w:type="spellEnd"/>
      <w:r w:rsidRPr="00C07DBB">
        <w:rPr>
          <w:sz w:val="18"/>
          <w:szCs w:val="18"/>
          <w:u w:val="single"/>
        </w:rPr>
        <w:t xml:space="preserve"> муниципального образования «О бюджете </w:t>
      </w:r>
      <w:proofErr w:type="spellStart"/>
      <w:r w:rsidRPr="00C07DBB">
        <w:rPr>
          <w:sz w:val="18"/>
          <w:szCs w:val="18"/>
          <w:u w:val="single"/>
        </w:rPr>
        <w:t>Хомутовского</w:t>
      </w:r>
      <w:proofErr w:type="spellEnd"/>
      <w:r w:rsidRPr="00C07DBB">
        <w:rPr>
          <w:sz w:val="18"/>
          <w:szCs w:val="18"/>
          <w:u w:val="single"/>
        </w:rPr>
        <w:t xml:space="preserve"> муниципального образования на 2023 год и на плановый период 2024-2025 гг.</w:t>
      </w:r>
      <w:r w:rsidRPr="00C07DBB">
        <w:rPr>
          <w:sz w:val="18"/>
          <w:szCs w:val="18"/>
        </w:rPr>
        <w:t xml:space="preserve">». </w:t>
      </w:r>
    </w:p>
    <w:p w:rsidR="00C07DBB" w:rsidRPr="00C07DBB" w:rsidRDefault="00C07DBB" w:rsidP="00C07DBB">
      <w:pPr>
        <w:tabs>
          <w:tab w:val="left" w:pos="3976"/>
        </w:tabs>
        <w:ind w:left="0" w:right="141" w:firstLine="284"/>
        <w:rPr>
          <w:sz w:val="18"/>
          <w:szCs w:val="18"/>
        </w:rPr>
      </w:pPr>
      <w:r w:rsidRPr="00C07DBB">
        <w:rPr>
          <w:sz w:val="18"/>
          <w:szCs w:val="18"/>
        </w:rPr>
        <w:t>ВЫСТУПИЛИ:</w:t>
      </w:r>
    </w:p>
    <w:p w:rsidR="00C07DBB" w:rsidRPr="00C07DBB" w:rsidRDefault="00C07DBB" w:rsidP="00C07DBB">
      <w:pPr>
        <w:tabs>
          <w:tab w:val="left" w:pos="3976"/>
        </w:tabs>
        <w:ind w:left="0" w:right="141" w:firstLine="284"/>
        <w:rPr>
          <w:sz w:val="18"/>
          <w:szCs w:val="18"/>
        </w:rPr>
      </w:pPr>
      <w:r w:rsidRPr="00C07DBB">
        <w:rPr>
          <w:sz w:val="18"/>
          <w:szCs w:val="18"/>
        </w:rPr>
        <w:t xml:space="preserve">            Присутствующие активно обсудили параметры проекта бюджета </w:t>
      </w:r>
      <w:proofErr w:type="spellStart"/>
      <w:r w:rsidRPr="00C07DBB">
        <w:rPr>
          <w:sz w:val="18"/>
          <w:szCs w:val="18"/>
        </w:rPr>
        <w:t>Хомутовского</w:t>
      </w:r>
      <w:proofErr w:type="spellEnd"/>
      <w:r w:rsidRPr="00C07DBB">
        <w:rPr>
          <w:sz w:val="18"/>
          <w:szCs w:val="18"/>
        </w:rPr>
        <w:t xml:space="preserve"> муниципального образования на 2023 год и на плановый период 2024-2025 годов, а также пожелали работать администрации в том же направлении по вопросам вхождения в программные мероприятия.  Оценили мероприятие по строительству дом культуры с Хомутово, ул. Пушкина, 1б.</w:t>
      </w:r>
    </w:p>
    <w:p w:rsidR="00C07DBB" w:rsidRPr="00C07DBB" w:rsidRDefault="00C07DBB" w:rsidP="00C07DBB">
      <w:pPr>
        <w:tabs>
          <w:tab w:val="left" w:pos="3976"/>
        </w:tabs>
        <w:ind w:left="0" w:right="141" w:firstLine="284"/>
        <w:rPr>
          <w:sz w:val="18"/>
          <w:szCs w:val="18"/>
        </w:rPr>
      </w:pPr>
    </w:p>
    <w:p w:rsidR="00C07DBB" w:rsidRPr="00C07DBB" w:rsidRDefault="00C07DBB" w:rsidP="00C07DBB">
      <w:pPr>
        <w:tabs>
          <w:tab w:val="left" w:pos="3976"/>
        </w:tabs>
        <w:ind w:left="0" w:right="141" w:firstLine="284"/>
        <w:rPr>
          <w:sz w:val="18"/>
          <w:szCs w:val="18"/>
        </w:rPr>
      </w:pPr>
      <w:r w:rsidRPr="00C07DBB">
        <w:rPr>
          <w:sz w:val="18"/>
          <w:szCs w:val="18"/>
        </w:rPr>
        <w:t xml:space="preserve">4. </w:t>
      </w:r>
      <w:r w:rsidRPr="00C07DBB">
        <w:rPr>
          <w:sz w:val="18"/>
          <w:szCs w:val="18"/>
          <w:u w:val="single"/>
        </w:rPr>
        <w:t>Оглашение письменных замечаний и предложений, своевременно поданных до начала работы публичных слушаний и поступивших в ходе проведения Слушаний:</w:t>
      </w:r>
    </w:p>
    <w:p w:rsidR="00C07DBB" w:rsidRPr="00C07DBB" w:rsidRDefault="00C07DBB" w:rsidP="00C07DBB">
      <w:pPr>
        <w:tabs>
          <w:tab w:val="left" w:pos="3976"/>
        </w:tabs>
        <w:ind w:left="0" w:right="141" w:firstLine="284"/>
        <w:rPr>
          <w:sz w:val="18"/>
          <w:szCs w:val="18"/>
        </w:rPr>
      </w:pPr>
      <w:r w:rsidRPr="00C07DBB">
        <w:rPr>
          <w:sz w:val="18"/>
          <w:szCs w:val="18"/>
        </w:rPr>
        <w:t>Максимова В.В. – Письменных замечаний и предложений не поступало.</w:t>
      </w:r>
    </w:p>
    <w:p w:rsidR="00C07DBB" w:rsidRPr="00C07DBB" w:rsidRDefault="00C07DBB" w:rsidP="00C07DBB">
      <w:pPr>
        <w:tabs>
          <w:tab w:val="left" w:pos="3976"/>
        </w:tabs>
        <w:ind w:left="0" w:right="141" w:firstLine="284"/>
        <w:rPr>
          <w:sz w:val="18"/>
          <w:szCs w:val="18"/>
        </w:rPr>
      </w:pPr>
    </w:p>
    <w:p w:rsidR="00C07DBB" w:rsidRPr="00C07DBB" w:rsidRDefault="00C07DBB" w:rsidP="00C07DBB">
      <w:pPr>
        <w:tabs>
          <w:tab w:val="left" w:pos="3976"/>
        </w:tabs>
        <w:ind w:left="0" w:right="141" w:firstLine="284"/>
        <w:rPr>
          <w:sz w:val="18"/>
          <w:szCs w:val="18"/>
        </w:rPr>
      </w:pPr>
      <w:r w:rsidRPr="00C07DBB">
        <w:rPr>
          <w:sz w:val="18"/>
          <w:szCs w:val="18"/>
        </w:rPr>
        <w:t xml:space="preserve">5. </w:t>
      </w:r>
      <w:r w:rsidRPr="00C07DBB">
        <w:rPr>
          <w:sz w:val="18"/>
          <w:szCs w:val="18"/>
          <w:u w:val="single"/>
        </w:rPr>
        <w:t>Подведение итогов Слушаний:</w:t>
      </w:r>
    </w:p>
    <w:p w:rsidR="00C07DBB" w:rsidRPr="00C07DBB" w:rsidRDefault="00C07DBB" w:rsidP="00C07DBB">
      <w:pPr>
        <w:tabs>
          <w:tab w:val="left" w:pos="3976"/>
        </w:tabs>
        <w:ind w:left="0" w:right="141" w:firstLine="284"/>
        <w:rPr>
          <w:sz w:val="18"/>
          <w:szCs w:val="18"/>
        </w:rPr>
      </w:pPr>
      <w:r w:rsidRPr="00C07DBB">
        <w:rPr>
          <w:sz w:val="18"/>
          <w:szCs w:val="18"/>
        </w:rPr>
        <w:t xml:space="preserve">ВЫСТУПИЛИ: Присутствующие внесли предложение одобрить проект бюджета </w:t>
      </w:r>
      <w:proofErr w:type="spellStart"/>
      <w:r w:rsidRPr="00C07DBB">
        <w:rPr>
          <w:sz w:val="18"/>
          <w:szCs w:val="18"/>
        </w:rPr>
        <w:t>Хомутовского</w:t>
      </w:r>
      <w:proofErr w:type="spellEnd"/>
      <w:r w:rsidRPr="00C07DBB">
        <w:rPr>
          <w:sz w:val="18"/>
          <w:szCs w:val="18"/>
        </w:rPr>
        <w:t xml:space="preserve"> муниципального образования на 2023 год и на плановый период 2024-2025 гг. и рекомендовать его к рассмотрению на заседании Думы </w:t>
      </w:r>
      <w:proofErr w:type="spellStart"/>
      <w:r w:rsidRPr="00C07DBB">
        <w:rPr>
          <w:sz w:val="18"/>
          <w:szCs w:val="18"/>
        </w:rPr>
        <w:t>Хомутовского</w:t>
      </w:r>
      <w:proofErr w:type="spellEnd"/>
      <w:r w:rsidRPr="00C07DBB">
        <w:rPr>
          <w:sz w:val="18"/>
          <w:szCs w:val="18"/>
        </w:rPr>
        <w:t xml:space="preserve"> муниципального образования.</w:t>
      </w:r>
    </w:p>
    <w:p w:rsidR="00C07DBB" w:rsidRPr="00C07DBB" w:rsidRDefault="00C07DBB" w:rsidP="00C07DBB">
      <w:pPr>
        <w:tabs>
          <w:tab w:val="left" w:pos="3976"/>
        </w:tabs>
        <w:ind w:left="0" w:right="141" w:firstLine="284"/>
        <w:rPr>
          <w:sz w:val="18"/>
          <w:szCs w:val="18"/>
        </w:rPr>
      </w:pPr>
      <w:r w:rsidRPr="00C07DBB">
        <w:rPr>
          <w:sz w:val="18"/>
          <w:szCs w:val="18"/>
        </w:rPr>
        <w:t xml:space="preserve">ГОЛОСОВАЛИ: </w:t>
      </w:r>
    </w:p>
    <w:p w:rsidR="00C07DBB" w:rsidRPr="00C07DBB" w:rsidRDefault="00C07DBB" w:rsidP="00C07DBB">
      <w:pPr>
        <w:tabs>
          <w:tab w:val="left" w:pos="3976"/>
        </w:tabs>
        <w:ind w:left="0" w:right="141" w:firstLine="284"/>
        <w:rPr>
          <w:sz w:val="18"/>
          <w:szCs w:val="18"/>
        </w:rPr>
      </w:pPr>
      <w:r w:rsidRPr="00C07DBB">
        <w:rPr>
          <w:sz w:val="18"/>
          <w:szCs w:val="18"/>
        </w:rPr>
        <w:t>«За» - 16</w:t>
      </w:r>
    </w:p>
    <w:p w:rsidR="00C07DBB" w:rsidRPr="00C07DBB" w:rsidRDefault="00C07DBB" w:rsidP="00C07DBB">
      <w:pPr>
        <w:tabs>
          <w:tab w:val="left" w:pos="3976"/>
        </w:tabs>
        <w:ind w:left="0" w:right="141" w:firstLine="284"/>
        <w:rPr>
          <w:sz w:val="18"/>
          <w:szCs w:val="18"/>
        </w:rPr>
      </w:pPr>
      <w:r w:rsidRPr="00C07DBB">
        <w:rPr>
          <w:sz w:val="18"/>
          <w:szCs w:val="18"/>
        </w:rPr>
        <w:t>«Против» - 0</w:t>
      </w:r>
    </w:p>
    <w:p w:rsidR="00C07DBB" w:rsidRPr="00C07DBB" w:rsidRDefault="00C07DBB" w:rsidP="00C07DBB">
      <w:pPr>
        <w:tabs>
          <w:tab w:val="left" w:pos="3976"/>
        </w:tabs>
        <w:ind w:left="0" w:right="141" w:firstLine="284"/>
        <w:rPr>
          <w:sz w:val="18"/>
          <w:szCs w:val="18"/>
        </w:rPr>
      </w:pPr>
      <w:r w:rsidRPr="00C07DBB">
        <w:rPr>
          <w:sz w:val="18"/>
          <w:szCs w:val="18"/>
        </w:rPr>
        <w:t>«Воздержались» -  0</w:t>
      </w:r>
    </w:p>
    <w:p w:rsidR="00C07DBB" w:rsidRPr="00C07DBB" w:rsidRDefault="00C07DBB" w:rsidP="00C07DBB">
      <w:pPr>
        <w:tabs>
          <w:tab w:val="left" w:pos="3976"/>
        </w:tabs>
        <w:ind w:left="0" w:right="141" w:firstLine="284"/>
        <w:rPr>
          <w:sz w:val="18"/>
          <w:szCs w:val="18"/>
        </w:rPr>
      </w:pPr>
    </w:p>
    <w:p w:rsidR="00C07DBB" w:rsidRPr="00C07DBB" w:rsidRDefault="00C07DBB" w:rsidP="00C07DBB">
      <w:pPr>
        <w:tabs>
          <w:tab w:val="left" w:pos="3976"/>
        </w:tabs>
        <w:ind w:left="0" w:right="141" w:firstLine="284"/>
        <w:rPr>
          <w:sz w:val="18"/>
          <w:szCs w:val="18"/>
        </w:rPr>
      </w:pPr>
      <w:r w:rsidRPr="00C07DBB">
        <w:rPr>
          <w:sz w:val="18"/>
          <w:szCs w:val="18"/>
        </w:rPr>
        <w:t>РЕШИЛИ:</w:t>
      </w:r>
    </w:p>
    <w:p w:rsidR="00C07DBB" w:rsidRPr="00C07DBB" w:rsidRDefault="00C07DBB" w:rsidP="00C07DBB">
      <w:pPr>
        <w:numPr>
          <w:ilvl w:val="0"/>
          <w:numId w:val="19"/>
        </w:numPr>
        <w:tabs>
          <w:tab w:val="clear" w:pos="720"/>
          <w:tab w:val="num" w:pos="0"/>
          <w:tab w:val="left" w:pos="3976"/>
        </w:tabs>
        <w:ind w:right="141"/>
        <w:rPr>
          <w:sz w:val="18"/>
          <w:szCs w:val="18"/>
        </w:rPr>
      </w:pPr>
      <w:r w:rsidRPr="00C07DBB">
        <w:rPr>
          <w:sz w:val="18"/>
          <w:szCs w:val="18"/>
        </w:rPr>
        <w:t xml:space="preserve">Одобрить проект бюджета </w:t>
      </w:r>
      <w:proofErr w:type="spellStart"/>
      <w:r w:rsidRPr="00C07DBB">
        <w:rPr>
          <w:sz w:val="18"/>
          <w:szCs w:val="18"/>
        </w:rPr>
        <w:t>Хомутовского</w:t>
      </w:r>
      <w:proofErr w:type="spellEnd"/>
      <w:r w:rsidRPr="00C07DBB">
        <w:rPr>
          <w:sz w:val="18"/>
          <w:szCs w:val="18"/>
        </w:rPr>
        <w:t xml:space="preserve"> муниципального образования на 2023 год и на плановый период 2024-2025 годов.</w:t>
      </w:r>
    </w:p>
    <w:p w:rsidR="00C07DBB" w:rsidRPr="00C07DBB" w:rsidRDefault="00C07DBB" w:rsidP="00C07DBB">
      <w:pPr>
        <w:numPr>
          <w:ilvl w:val="0"/>
          <w:numId w:val="19"/>
        </w:numPr>
        <w:tabs>
          <w:tab w:val="clear" w:pos="720"/>
          <w:tab w:val="num" w:pos="0"/>
          <w:tab w:val="left" w:pos="3976"/>
        </w:tabs>
        <w:ind w:right="141"/>
        <w:rPr>
          <w:sz w:val="18"/>
          <w:szCs w:val="18"/>
        </w:rPr>
      </w:pPr>
      <w:r w:rsidRPr="00C07DBB">
        <w:rPr>
          <w:sz w:val="18"/>
          <w:szCs w:val="18"/>
        </w:rPr>
        <w:t xml:space="preserve">Рекомендовать проект бюджета </w:t>
      </w:r>
      <w:proofErr w:type="spellStart"/>
      <w:r w:rsidRPr="00C07DBB">
        <w:rPr>
          <w:sz w:val="18"/>
          <w:szCs w:val="18"/>
        </w:rPr>
        <w:t>Хомутовского</w:t>
      </w:r>
      <w:proofErr w:type="spellEnd"/>
      <w:r w:rsidRPr="00C07DBB">
        <w:rPr>
          <w:sz w:val="18"/>
          <w:szCs w:val="18"/>
        </w:rPr>
        <w:t xml:space="preserve"> муниципального образования на 2023 год и на плановый период 2024-2025 гг. к рассмотрению на заседании Думы </w:t>
      </w:r>
      <w:proofErr w:type="spellStart"/>
      <w:r w:rsidRPr="00C07DBB">
        <w:rPr>
          <w:sz w:val="18"/>
          <w:szCs w:val="18"/>
        </w:rPr>
        <w:t>Хомутовского</w:t>
      </w:r>
      <w:proofErr w:type="spellEnd"/>
      <w:r w:rsidRPr="00C07DBB">
        <w:rPr>
          <w:sz w:val="18"/>
          <w:szCs w:val="18"/>
        </w:rPr>
        <w:t xml:space="preserve"> муниципального образования.</w:t>
      </w:r>
    </w:p>
    <w:p w:rsidR="00C07DBB" w:rsidRPr="00C07DBB" w:rsidRDefault="00C07DBB" w:rsidP="00C07DBB">
      <w:pPr>
        <w:tabs>
          <w:tab w:val="left" w:pos="3976"/>
        </w:tabs>
        <w:ind w:left="0" w:right="141" w:firstLine="284"/>
        <w:rPr>
          <w:sz w:val="18"/>
          <w:szCs w:val="18"/>
        </w:rPr>
      </w:pPr>
    </w:p>
    <w:p w:rsidR="00C07DBB" w:rsidRPr="00C07DBB" w:rsidRDefault="00C07DBB" w:rsidP="00C07DBB">
      <w:pPr>
        <w:tabs>
          <w:tab w:val="left" w:pos="3976"/>
        </w:tabs>
        <w:ind w:left="0" w:right="141" w:firstLine="284"/>
        <w:rPr>
          <w:sz w:val="18"/>
          <w:szCs w:val="18"/>
        </w:rPr>
      </w:pPr>
    </w:p>
    <w:p w:rsidR="00C07DBB" w:rsidRPr="00C07DBB" w:rsidRDefault="00C07DBB" w:rsidP="00C07DBB">
      <w:pPr>
        <w:tabs>
          <w:tab w:val="left" w:pos="3976"/>
        </w:tabs>
        <w:ind w:left="0" w:right="141" w:firstLine="284"/>
        <w:rPr>
          <w:sz w:val="18"/>
          <w:szCs w:val="18"/>
        </w:rPr>
      </w:pPr>
    </w:p>
    <w:p w:rsidR="00C07DBB" w:rsidRPr="00192F4B" w:rsidRDefault="00C07DBB" w:rsidP="00192F4B">
      <w:pPr>
        <w:tabs>
          <w:tab w:val="left" w:pos="3976"/>
        </w:tabs>
        <w:ind w:left="0" w:right="141" w:firstLine="284"/>
        <w:jc w:val="right"/>
        <w:rPr>
          <w:i/>
          <w:sz w:val="18"/>
          <w:szCs w:val="18"/>
        </w:rPr>
      </w:pPr>
      <w:r w:rsidRPr="00192F4B">
        <w:rPr>
          <w:i/>
          <w:sz w:val="18"/>
          <w:szCs w:val="18"/>
        </w:rPr>
        <w:t>Председатель публичных слушаний                                          Н.В. Максименко</w:t>
      </w:r>
    </w:p>
    <w:p w:rsidR="00C07DBB" w:rsidRPr="00192F4B" w:rsidRDefault="00C07DBB" w:rsidP="00192F4B">
      <w:pPr>
        <w:tabs>
          <w:tab w:val="left" w:pos="3976"/>
        </w:tabs>
        <w:ind w:left="0" w:right="141" w:firstLine="284"/>
        <w:jc w:val="right"/>
        <w:rPr>
          <w:i/>
          <w:sz w:val="18"/>
          <w:szCs w:val="18"/>
        </w:rPr>
      </w:pPr>
    </w:p>
    <w:p w:rsidR="00C07DBB" w:rsidRPr="00192F4B" w:rsidRDefault="00C07DBB" w:rsidP="00192F4B">
      <w:pPr>
        <w:tabs>
          <w:tab w:val="left" w:pos="3976"/>
        </w:tabs>
        <w:ind w:left="0" w:right="141" w:firstLine="284"/>
        <w:jc w:val="right"/>
        <w:rPr>
          <w:i/>
          <w:sz w:val="18"/>
          <w:szCs w:val="18"/>
        </w:rPr>
      </w:pPr>
      <w:r w:rsidRPr="00192F4B">
        <w:rPr>
          <w:i/>
          <w:sz w:val="18"/>
          <w:szCs w:val="18"/>
        </w:rPr>
        <w:t xml:space="preserve">Секретарь                                                                                      В.В. Максимова </w:t>
      </w:r>
    </w:p>
    <w:p w:rsidR="0059344A" w:rsidRPr="007A6408" w:rsidRDefault="0059344A" w:rsidP="0059344A">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59344A" w:rsidRPr="007A6408" w:rsidRDefault="0059344A" w:rsidP="0059344A">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59344A" w:rsidRPr="007A6408" w:rsidRDefault="0059344A" w:rsidP="0059344A">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59344A" w:rsidRDefault="0059344A" w:rsidP="0059344A">
      <w:pPr>
        <w:tabs>
          <w:tab w:val="left" w:pos="426"/>
          <w:tab w:val="left" w:pos="3976"/>
        </w:tabs>
        <w:ind w:left="426" w:right="282" w:firstLine="426"/>
        <w:jc w:val="center"/>
        <w:rPr>
          <w:b/>
          <w:bCs/>
          <w:sz w:val="18"/>
          <w:szCs w:val="18"/>
        </w:rPr>
      </w:pPr>
      <w:r w:rsidRPr="007A6408">
        <w:rPr>
          <w:b/>
          <w:bCs/>
          <w:sz w:val="18"/>
          <w:szCs w:val="18"/>
        </w:rPr>
        <w:t>АДМИНИСТРАЦИЯ</w:t>
      </w:r>
    </w:p>
    <w:p w:rsidR="0059344A" w:rsidRPr="007A6408" w:rsidRDefault="0059344A" w:rsidP="0059344A">
      <w:pPr>
        <w:tabs>
          <w:tab w:val="left" w:pos="426"/>
          <w:tab w:val="left" w:pos="3976"/>
        </w:tabs>
        <w:ind w:left="426" w:right="282" w:firstLine="426"/>
        <w:jc w:val="center"/>
        <w:rPr>
          <w:b/>
          <w:bCs/>
          <w:sz w:val="18"/>
          <w:szCs w:val="18"/>
        </w:rPr>
      </w:pPr>
      <w:r>
        <w:rPr>
          <w:b/>
          <w:bCs/>
          <w:sz w:val="18"/>
          <w:szCs w:val="18"/>
        </w:rPr>
        <w:t>ПОСТАНОВЛЕНИЕ</w:t>
      </w:r>
    </w:p>
    <w:p w:rsidR="0059344A" w:rsidRPr="007A6408" w:rsidRDefault="0059344A" w:rsidP="0059344A">
      <w:pPr>
        <w:tabs>
          <w:tab w:val="left" w:pos="426"/>
          <w:tab w:val="left" w:pos="3976"/>
        </w:tabs>
        <w:ind w:left="426" w:right="282" w:firstLine="426"/>
        <w:rPr>
          <w:sz w:val="18"/>
          <w:szCs w:val="18"/>
        </w:rPr>
      </w:pPr>
      <w:r>
        <w:rPr>
          <w:bCs/>
          <w:sz w:val="18"/>
          <w:szCs w:val="18"/>
          <w:u w:val="single"/>
        </w:rPr>
        <w:t>19.12</w:t>
      </w:r>
      <w:r w:rsidRPr="00B20ADA">
        <w:rPr>
          <w:sz w:val="18"/>
          <w:szCs w:val="18"/>
          <w:u w:val="single"/>
        </w:rPr>
        <w:t>.2022</w:t>
      </w:r>
      <w:r>
        <w:rPr>
          <w:sz w:val="18"/>
          <w:szCs w:val="18"/>
          <w:u w:val="single"/>
        </w:rPr>
        <w:t xml:space="preserve">  № 265 о/д</w:t>
      </w:r>
    </w:p>
    <w:p w:rsidR="0059344A" w:rsidRDefault="0059344A" w:rsidP="0059344A">
      <w:pPr>
        <w:tabs>
          <w:tab w:val="left" w:pos="426"/>
          <w:tab w:val="left" w:pos="3976"/>
        </w:tabs>
        <w:ind w:left="426" w:right="282" w:firstLine="426"/>
        <w:rPr>
          <w:sz w:val="18"/>
          <w:szCs w:val="18"/>
        </w:rPr>
      </w:pPr>
      <w:r w:rsidRPr="007A6408">
        <w:rPr>
          <w:sz w:val="18"/>
          <w:szCs w:val="18"/>
        </w:rPr>
        <w:t xml:space="preserve">       с. Хомутово </w:t>
      </w:r>
    </w:p>
    <w:p w:rsidR="0059344A" w:rsidRPr="007A6408" w:rsidRDefault="0059344A" w:rsidP="0059344A">
      <w:pPr>
        <w:tabs>
          <w:tab w:val="left" w:pos="426"/>
          <w:tab w:val="left" w:pos="3976"/>
        </w:tabs>
        <w:ind w:left="426" w:right="282" w:firstLine="426"/>
        <w:rPr>
          <w:sz w:val="18"/>
          <w:szCs w:val="18"/>
        </w:rPr>
      </w:pPr>
    </w:p>
    <w:p w:rsidR="0059344A" w:rsidRDefault="009B4AE0" w:rsidP="0059344A">
      <w:pPr>
        <w:tabs>
          <w:tab w:val="left" w:pos="3976"/>
        </w:tabs>
        <w:ind w:left="0" w:right="141" w:firstLine="284"/>
        <w:rPr>
          <w:sz w:val="18"/>
          <w:szCs w:val="18"/>
        </w:rPr>
      </w:pPr>
      <w:r w:rsidRPr="009B4AE0">
        <w:rPr>
          <w:sz w:val="18"/>
          <w:szCs w:val="18"/>
        </w:rPr>
        <w:t xml:space="preserve">Об утверждении административного регламента предоставления муниципальной услуги «Принятие на учет граждан в качестве нуждающихся в жилых помещениях» на территории </w:t>
      </w:r>
      <w:proofErr w:type="spellStart"/>
      <w:r w:rsidRPr="009B4AE0">
        <w:rPr>
          <w:sz w:val="18"/>
          <w:szCs w:val="18"/>
        </w:rPr>
        <w:t>Хомутовского</w:t>
      </w:r>
      <w:proofErr w:type="spellEnd"/>
      <w:r w:rsidRPr="009B4AE0">
        <w:rPr>
          <w:sz w:val="18"/>
          <w:szCs w:val="18"/>
        </w:rPr>
        <w:t xml:space="preserve"> муниципального образования  </w:t>
      </w:r>
    </w:p>
    <w:p w:rsidR="009B4AE0" w:rsidRDefault="009B4AE0" w:rsidP="0059344A">
      <w:pPr>
        <w:tabs>
          <w:tab w:val="left" w:pos="3976"/>
        </w:tabs>
        <w:ind w:left="0" w:right="141" w:firstLine="284"/>
        <w:rPr>
          <w:sz w:val="18"/>
          <w:szCs w:val="18"/>
        </w:rPr>
      </w:pPr>
    </w:p>
    <w:p w:rsidR="009B4AE0" w:rsidRDefault="009B4AE0" w:rsidP="009B4AE0">
      <w:pPr>
        <w:tabs>
          <w:tab w:val="left" w:pos="3976"/>
        </w:tabs>
        <w:ind w:left="0" w:right="141" w:firstLine="284"/>
        <w:rPr>
          <w:sz w:val="18"/>
          <w:szCs w:val="18"/>
        </w:rPr>
      </w:pPr>
      <w:proofErr w:type="gramStart"/>
      <w:r w:rsidRPr="009B4AE0">
        <w:rPr>
          <w:sz w:val="18"/>
          <w:szCs w:val="18"/>
        </w:rPr>
        <w:t xml:space="preserve">В целях организации работы по совершенствованию предоставления муниципальных услуг </w:t>
      </w:r>
      <w:proofErr w:type="spellStart"/>
      <w:r w:rsidRPr="009B4AE0">
        <w:rPr>
          <w:sz w:val="18"/>
          <w:szCs w:val="18"/>
        </w:rPr>
        <w:t>Хомутовского</w:t>
      </w:r>
      <w:proofErr w:type="spellEnd"/>
      <w:r w:rsidRPr="009B4AE0">
        <w:rPr>
          <w:sz w:val="18"/>
          <w:szCs w:val="18"/>
        </w:rPr>
        <w:t xml:space="preserve"> муниципального образования, руководствуясь Федеральным законом от 27.07.2010 № 210-ФЗ «Об организации предоставления муниципальных услуг», Уставом </w:t>
      </w:r>
      <w:proofErr w:type="spellStart"/>
      <w:r w:rsidRPr="009B4AE0">
        <w:rPr>
          <w:sz w:val="18"/>
          <w:szCs w:val="18"/>
        </w:rPr>
        <w:t>Хомутовского</w:t>
      </w:r>
      <w:proofErr w:type="spellEnd"/>
      <w:r w:rsidRPr="009B4AE0">
        <w:rPr>
          <w:sz w:val="18"/>
          <w:szCs w:val="18"/>
        </w:rPr>
        <w:t xml:space="preserve"> муниципального образования, постановлением Главы </w:t>
      </w:r>
      <w:proofErr w:type="spellStart"/>
      <w:r w:rsidRPr="009B4AE0">
        <w:rPr>
          <w:sz w:val="18"/>
          <w:szCs w:val="18"/>
        </w:rPr>
        <w:t>Хомутовского</w:t>
      </w:r>
      <w:proofErr w:type="spellEnd"/>
      <w:r w:rsidRPr="009B4AE0">
        <w:rPr>
          <w:sz w:val="18"/>
          <w:szCs w:val="18"/>
        </w:rPr>
        <w:t xml:space="preserve"> муниципального образования от 20.05.2013 №98 о/д «Об утверждении Порядка разработки и утверждения административных регламентов предоставления муниципальных услуг администрацией </w:t>
      </w:r>
      <w:proofErr w:type="spellStart"/>
      <w:r w:rsidRPr="009B4AE0">
        <w:rPr>
          <w:sz w:val="18"/>
          <w:szCs w:val="18"/>
        </w:rPr>
        <w:t>Хомутовского</w:t>
      </w:r>
      <w:proofErr w:type="spellEnd"/>
      <w:r w:rsidRPr="009B4AE0">
        <w:rPr>
          <w:sz w:val="18"/>
          <w:szCs w:val="18"/>
        </w:rPr>
        <w:t xml:space="preserve"> муниципального образования», Администрация </w:t>
      </w:r>
      <w:proofErr w:type="spellStart"/>
      <w:r w:rsidRPr="009B4AE0">
        <w:rPr>
          <w:sz w:val="18"/>
          <w:szCs w:val="18"/>
        </w:rPr>
        <w:t>Хомутовского</w:t>
      </w:r>
      <w:proofErr w:type="spellEnd"/>
      <w:r w:rsidRPr="009B4AE0">
        <w:rPr>
          <w:sz w:val="18"/>
          <w:szCs w:val="18"/>
        </w:rPr>
        <w:t xml:space="preserve"> муниципального образования </w:t>
      </w:r>
      <w:proofErr w:type="gramEnd"/>
    </w:p>
    <w:p w:rsidR="009B4AE0" w:rsidRPr="009B4AE0" w:rsidRDefault="009B4AE0" w:rsidP="009B4AE0">
      <w:pPr>
        <w:tabs>
          <w:tab w:val="left" w:pos="3976"/>
        </w:tabs>
        <w:ind w:left="0" w:right="141" w:firstLine="284"/>
        <w:rPr>
          <w:sz w:val="18"/>
          <w:szCs w:val="18"/>
        </w:rPr>
      </w:pPr>
    </w:p>
    <w:p w:rsidR="009B4AE0" w:rsidRDefault="009B4AE0" w:rsidP="009B4AE0">
      <w:pPr>
        <w:tabs>
          <w:tab w:val="left" w:pos="3976"/>
        </w:tabs>
        <w:ind w:left="0" w:right="141" w:firstLine="284"/>
        <w:rPr>
          <w:sz w:val="18"/>
          <w:szCs w:val="18"/>
        </w:rPr>
      </w:pPr>
      <w:r w:rsidRPr="009B4AE0">
        <w:rPr>
          <w:sz w:val="18"/>
          <w:szCs w:val="18"/>
        </w:rPr>
        <w:t>ПОСТАНОВЛЯЕТ:</w:t>
      </w:r>
    </w:p>
    <w:p w:rsidR="009B4AE0" w:rsidRPr="009B4AE0" w:rsidRDefault="009B4AE0" w:rsidP="009B4AE0">
      <w:pPr>
        <w:tabs>
          <w:tab w:val="left" w:pos="3976"/>
        </w:tabs>
        <w:ind w:left="0" w:right="141" w:firstLine="284"/>
        <w:rPr>
          <w:sz w:val="18"/>
          <w:szCs w:val="18"/>
        </w:rPr>
      </w:pPr>
    </w:p>
    <w:p w:rsidR="009B4AE0" w:rsidRPr="009B4AE0" w:rsidRDefault="009B4AE0" w:rsidP="009B4AE0">
      <w:pPr>
        <w:tabs>
          <w:tab w:val="left" w:pos="3976"/>
        </w:tabs>
        <w:ind w:left="0" w:right="141" w:firstLine="284"/>
        <w:rPr>
          <w:sz w:val="18"/>
          <w:szCs w:val="18"/>
        </w:rPr>
      </w:pPr>
      <w:r>
        <w:rPr>
          <w:sz w:val="18"/>
          <w:szCs w:val="18"/>
        </w:rPr>
        <w:t>1.</w:t>
      </w:r>
      <w:r w:rsidRPr="009B4AE0">
        <w:rPr>
          <w:sz w:val="18"/>
          <w:szCs w:val="18"/>
        </w:rPr>
        <w:t xml:space="preserve">Утвердить прилагаемый административный регламент предоставления муниципальной услуги «Принятие на учет граждан в качестве нуждающихся в жилых помещениях» на территории </w:t>
      </w:r>
      <w:proofErr w:type="spellStart"/>
      <w:r w:rsidRPr="009B4AE0">
        <w:rPr>
          <w:sz w:val="18"/>
          <w:szCs w:val="18"/>
        </w:rPr>
        <w:t>Хомутовского</w:t>
      </w:r>
      <w:proofErr w:type="spellEnd"/>
      <w:r w:rsidRPr="009B4AE0">
        <w:rPr>
          <w:sz w:val="18"/>
          <w:szCs w:val="18"/>
        </w:rPr>
        <w:t xml:space="preserve"> муниципального образования.</w:t>
      </w:r>
    </w:p>
    <w:p w:rsidR="009B4AE0" w:rsidRPr="009B4AE0" w:rsidRDefault="009B4AE0" w:rsidP="009B4AE0">
      <w:pPr>
        <w:tabs>
          <w:tab w:val="left" w:pos="3976"/>
        </w:tabs>
        <w:ind w:left="0" w:right="141" w:firstLine="284"/>
        <w:rPr>
          <w:sz w:val="18"/>
          <w:szCs w:val="18"/>
        </w:rPr>
      </w:pPr>
      <w:r>
        <w:rPr>
          <w:sz w:val="18"/>
          <w:szCs w:val="18"/>
        </w:rPr>
        <w:t>2.</w:t>
      </w:r>
      <w:r w:rsidRPr="009B4AE0">
        <w:rPr>
          <w:sz w:val="18"/>
          <w:szCs w:val="18"/>
        </w:rPr>
        <w:t xml:space="preserve">Приложение №1 к постановлению администрации </w:t>
      </w:r>
      <w:proofErr w:type="spellStart"/>
      <w:r w:rsidRPr="009B4AE0">
        <w:rPr>
          <w:sz w:val="18"/>
          <w:szCs w:val="18"/>
        </w:rPr>
        <w:t>Хомутовского</w:t>
      </w:r>
      <w:proofErr w:type="spellEnd"/>
      <w:r w:rsidRPr="009B4AE0">
        <w:rPr>
          <w:sz w:val="18"/>
          <w:szCs w:val="18"/>
        </w:rPr>
        <w:t xml:space="preserve"> муниципального образования от 18.03.2016 №68 о/д  «Об утверждении административных регламентов предоставления муниципальных услуг администрацией </w:t>
      </w:r>
      <w:proofErr w:type="spellStart"/>
      <w:r w:rsidRPr="009B4AE0">
        <w:rPr>
          <w:sz w:val="18"/>
          <w:szCs w:val="18"/>
        </w:rPr>
        <w:t>Хомутовского</w:t>
      </w:r>
      <w:proofErr w:type="spellEnd"/>
      <w:r w:rsidRPr="009B4AE0">
        <w:rPr>
          <w:sz w:val="18"/>
          <w:szCs w:val="18"/>
        </w:rPr>
        <w:t xml:space="preserve"> муниципального образования» считать утратившим силу.</w:t>
      </w:r>
    </w:p>
    <w:p w:rsidR="009B4AE0" w:rsidRPr="009B4AE0" w:rsidRDefault="009B4AE0" w:rsidP="009B4AE0">
      <w:pPr>
        <w:tabs>
          <w:tab w:val="left" w:pos="3976"/>
        </w:tabs>
        <w:ind w:left="0" w:right="141" w:firstLine="284"/>
        <w:rPr>
          <w:sz w:val="18"/>
          <w:szCs w:val="18"/>
        </w:rPr>
      </w:pPr>
      <w:r>
        <w:rPr>
          <w:sz w:val="18"/>
          <w:szCs w:val="18"/>
        </w:rPr>
        <w:t>3.</w:t>
      </w:r>
      <w:r w:rsidRPr="009B4AE0">
        <w:rPr>
          <w:sz w:val="18"/>
          <w:szCs w:val="18"/>
        </w:rPr>
        <w:t>Лицам, ответственным за предоставление муниципальной услуги, оказывать муниципальные услуги в соответствии с административным регламентом, утвержденным настоящим постановлением.</w:t>
      </w:r>
    </w:p>
    <w:p w:rsidR="009B4AE0" w:rsidRPr="009B4AE0" w:rsidRDefault="009B4AE0" w:rsidP="009B4AE0">
      <w:pPr>
        <w:tabs>
          <w:tab w:val="left" w:pos="3976"/>
        </w:tabs>
        <w:ind w:left="0" w:right="141" w:firstLine="284"/>
        <w:rPr>
          <w:sz w:val="18"/>
          <w:szCs w:val="18"/>
        </w:rPr>
      </w:pPr>
      <w:r>
        <w:rPr>
          <w:sz w:val="18"/>
          <w:szCs w:val="18"/>
        </w:rPr>
        <w:t>4.</w:t>
      </w:r>
      <w:proofErr w:type="gramStart"/>
      <w:r w:rsidRPr="009B4AE0">
        <w:rPr>
          <w:sz w:val="18"/>
          <w:szCs w:val="18"/>
        </w:rPr>
        <w:t>Контроль за</w:t>
      </w:r>
      <w:proofErr w:type="gramEnd"/>
      <w:r w:rsidRPr="009B4AE0">
        <w:rPr>
          <w:sz w:val="18"/>
          <w:szCs w:val="18"/>
        </w:rPr>
        <w:t xml:space="preserve"> исполнением данного постановления возложить на Первого заместителя Главы администрации.</w:t>
      </w:r>
    </w:p>
    <w:p w:rsidR="009B4AE0" w:rsidRPr="009B4AE0" w:rsidRDefault="009B4AE0" w:rsidP="009B4AE0">
      <w:pPr>
        <w:tabs>
          <w:tab w:val="left" w:pos="3976"/>
        </w:tabs>
        <w:ind w:left="0" w:right="141" w:firstLine="284"/>
        <w:rPr>
          <w:sz w:val="18"/>
          <w:szCs w:val="18"/>
        </w:rPr>
      </w:pPr>
    </w:p>
    <w:p w:rsidR="009B4AE0" w:rsidRPr="009B4AE0" w:rsidRDefault="009B4AE0" w:rsidP="009B4AE0">
      <w:pPr>
        <w:tabs>
          <w:tab w:val="left" w:pos="3976"/>
        </w:tabs>
        <w:ind w:left="0" w:right="141" w:firstLine="284"/>
        <w:jc w:val="right"/>
        <w:rPr>
          <w:i/>
          <w:sz w:val="18"/>
          <w:szCs w:val="18"/>
        </w:rPr>
      </w:pPr>
    </w:p>
    <w:p w:rsidR="009B4AE0" w:rsidRPr="009B4AE0" w:rsidRDefault="009B4AE0" w:rsidP="009B4AE0">
      <w:pPr>
        <w:tabs>
          <w:tab w:val="left" w:pos="3976"/>
        </w:tabs>
        <w:ind w:left="0" w:right="141" w:firstLine="284"/>
        <w:jc w:val="right"/>
        <w:rPr>
          <w:i/>
          <w:sz w:val="18"/>
          <w:szCs w:val="18"/>
        </w:rPr>
      </w:pPr>
      <w:r w:rsidRPr="009B4AE0">
        <w:rPr>
          <w:i/>
          <w:sz w:val="18"/>
          <w:szCs w:val="18"/>
        </w:rPr>
        <w:t xml:space="preserve">Глава администрации                      В.М. </w:t>
      </w:r>
      <w:proofErr w:type="spellStart"/>
      <w:r w:rsidRPr="009B4AE0">
        <w:rPr>
          <w:i/>
          <w:sz w:val="18"/>
          <w:szCs w:val="18"/>
        </w:rPr>
        <w:t>Колмаченко</w:t>
      </w:r>
      <w:proofErr w:type="spellEnd"/>
    </w:p>
    <w:p w:rsidR="0059344A" w:rsidRPr="009B4AE0" w:rsidRDefault="0059344A" w:rsidP="009B4AE0">
      <w:pPr>
        <w:tabs>
          <w:tab w:val="left" w:pos="426"/>
          <w:tab w:val="left" w:pos="3976"/>
        </w:tabs>
        <w:ind w:left="0" w:right="-142" w:firstLine="426"/>
        <w:jc w:val="right"/>
        <w:rPr>
          <w:i/>
          <w:sz w:val="18"/>
          <w:szCs w:val="18"/>
        </w:rPr>
      </w:pPr>
    </w:p>
    <w:p w:rsidR="009B4AE0" w:rsidRPr="009B4AE0" w:rsidRDefault="009B4AE0" w:rsidP="009B4AE0">
      <w:pPr>
        <w:tabs>
          <w:tab w:val="left" w:pos="426"/>
          <w:tab w:val="left" w:pos="3976"/>
        </w:tabs>
        <w:ind w:left="0" w:right="-142" w:firstLine="426"/>
        <w:jc w:val="right"/>
        <w:rPr>
          <w:i/>
          <w:sz w:val="18"/>
          <w:szCs w:val="18"/>
        </w:rPr>
      </w:pPr>
      <w:r w:rsidRPr="009B4AE0">
        <w:rPr>
          <w:i/>
          <w:sz w:val="18"/>
          <w:szCs w:val="18"/>
        </w:rPr>
        <w:t xml:space="preserve">Утвержден </w:t>
      </w:r>
    </w:p>
    <w:p w:rsidR="009B4AE0" w:rsidRPr="009B4AE0" w:rsidRDefault="009B4AE0" w:rsidP="009B4AE0">
      <w:pPr>
        <w:tabs>
          <w:tab w:val="left" w:pos="426"/>
          <w:tab w:val="left" w:pos="3976"/>
        </w:tabs>
        <w:ind w:left="0" w:right="-142" w:firstLine="426"/>
        <w:jc w:val="right"/>
        <w:rPr>
          <w:i/>
          <w:sz w:val="18"/>
          <w:szCs w:val="18"/>
        </w:rPr>
      </w:pPr>
      <w:r w:rsidRPr="009B4AE0">
        <w:rPr>
          <w:i/>
          <w:sz w:val="18"/>
          <w:szCs w:val="18"/>
        </w:rPr>
        <w:t xml:space="preserve">Постановлением Администрации </w:t>
      </w:r>
    </w:p>
    <w:p w:rsidR="009B4AE0" w:rsidRPr="009B4AE0" w:rsidRDefault="009B4AE0" w:rsidP="009B4AE0">
      <w:pPr>
        <w:tabs>
          <w:tab w:val="left" w:pos="426"/>
          <w:tab w:val="left" w:pos="3976"/>
        </w:tabs>
        <w:ind w:left="0" w:right="-142" w:firstLine="426"/>
        <w:jc w:val="right"/>
        <w:rPr>
          <w:i/>
          <w:sz w:val="18"/>
          <w:szCs w:val="18"/>
        </w:rPr>
      </w:pPr>
      <w:r w:rsidRPr="009B4AE0">
        <w:rPr>
          <w:i/>
          <w:sz w:val="18"/>
          <w:szCs w:val="18"/>
        </w:rPr>
        <w:t>от «</w:t>
      </w:r>
      <w:r w:rsidR="00C33A6C">
        <w:rPr>
          <w:i/>
          <w:sz w:val="18"/>
          <w:szCs w:val="18"/>
          <w:u w:val="single"/>
        </w:rPr>
        <w:t>19</w:t>
      </w:r>
      <w:r w:rsidRPr="009B4AE0">
        <w:rPr>
          <w:i/>
          <w:sz w:val="18"/>
          <w:szCs w:val="18"/>
        </w:rPr>
        <w:t>» _</w:t>
      </w:r>
      <w:r w:rsidR="00C33A6C">
        <w:rPr>
          <w:i/>
          <w:sz w:val="18"/>
          <w:szCs w:val="18"/>
          <w:u w:val="single"/>
        </w:rPr>
        <w:t>12</w:t>
      </w:r>
      <w:r w:rsidRPr="009B4AE0">
        <w:rPr>
          <w:i/>
          <w:sz w:val="18"/>
          <w:szCs w:val="18"/>
        </w:rPr>
        <w:t>_2022  № _</w:t>
      </w:r>
      <w:r w:rsidR="00C33A6C">
        <w:rPr>
          <w:i/>
          <w:sz w:val="18"/>
          <w:szCs w:val="18"/>
          <w:u w:val="single"/>
        </w:rPr>
        <w:t>265 о/д</w:t>
      </w:r>
      <w:r w:rsidRPr="009B4AE0">
        <w:rPr>
          <w:i/>
          <w:sz w:val="18"/>
          <w:szCs w:val="18"/>
        </w:rPr>
        <w:t>_</w:t>
      </w:r>
    </w:p>
    <w:p w:rsidR="009B4AE0" w:rsidRPr="00C90ED0" w:rsidRDefault="009B4AE0" w:rsidP="009B4AE0">
      <w:pPr>
        <w:tabs>
          <w:tab w:val="left" w:pos="426"/>
          <w:tab w:val="left" w:pos="3976"/>
        </w:tabs>
        <w:ind w:left="0" w:right="-142" w:firstLine="426"/>
        <w:rPr>
          <w:sz w:val="18"/>
          <w:szCs w:val="18"/>
        </w:rPr>
      </w:pPr>
    </w:p>
    <w:p w:rsidR="009B4AE0" w:rsidRPr="00C90ED0" w:rsidRDefault="009B4AE0" w:rsidP="00C33A6C">
      <w:pPr>
        <w:tabs>
          <w:tab w:val="left" w:pos="426"/>
          <w:tab w:val="left" w:pos="3976"/>
        </w:tabs>
        <w:ind w:left="0" w:right="-142" w:firstLine="426"/>
        <w:jc w:val="center"/>
        <w:rPr>
          <w:sz w:val="18"/>
          <w:szCs w:val="18"/>
        </w:rPr>
      </w:pPr>
      <w:r w:rsidRPr="00C90ED0">
        <w:rPr>
          <w:sz w:val="18"/>
          <w:szCs w:val="18"/>
        </w:rPr>
        <w:t>АДМИНИСТРАТИВНЫЙ РЕГЛАМЕНТ</w:t>
      </w:r>
    </w:p>
    <w:p w:rsidR="009B4AE0" w:rsidRPr="00C90ED0" w:rsidRDefault="009B4AE0" w:rsidP="00C33A6C">
      <w:pPr>
        <w:tabs>
          <w:tab w:val="left" w:pos="426"/>
          <w:tab w:val="left" w:pos="3976"/>
        </w:tabs>
        <w:ind w:left="0" w:right="-142" w:firstLine="426"/>
        <w:jc w:val="center"/>
        <w:rPr>
          <w:sz w:val="18"/>
          <w:szCs w:val="18"/>
        </w:rPr>
      </w:pPr>
      <w:r w:rsidRPr="00C90ED0">
        <w:rPr>
          <w:sz w:val="18"/>
          <w:szCs w:val="18"/>
        </w:rPr>
        <w:t>ПРЕДОСТАВЛЕНИЯ МУНИЦИПАЛЬНОЙ УСЛУГИ</w:t>
      </w:r>
    </w:p>
    <w:p w:rsidR="009B4AE0" w:rsidRPr="00C90ED0" w:rsidRDefault="009B4AE0" w:rsidP="00C33A6C">
      <w:pPr>
        <w:tabs>
          <w:tab w:val="left" w:pos="426"/>
          <w:tab w:val="left" w:pos="3976"/>
        </w:tabs>
        <w:ind w:left="0" w:right="-142" w:firstLine="426"/>
        <w:jc w:val="center"/>
        <w:rPr>
          <w:sz w:val="18"/>
          <w:szCs w:val="18"/>
        </w:rPr>
      </w:pPr>
      <w:r w:rsidRPr="00C90ED0">
        <w:rPr>
          <w:sz w:val="18"/>
          <w:szCs w:val="18"/>
        </w:rPr>
        <w:t>«ПРИНЯТИЕ НА УЧЕТ ГРАЖДАН В КАЧЕСТВЕ НУЖДАЮЩИХСЯ В ЖИЛЫХ ПОМЕЩЕНИЯХ» НА ТЕРРИТОРИИ ХОМУТОВСКОГО МУНИЦИПАЛЬНОГО ОБРАЗОВАНИЯ</w:t>
      </w:r>
    </w:p>
    <w:p w:rsidR="009B4AE0" w:rsidRPr="00C90ED0" w:rsidRDefault="009B4AE0" w:rsidP="00C33A6C">
      <w:pPr>
        <w:tabs>
          <w:tab w:val="left" w:pos="426"/>
          <w:tab w:val="left" w:pos="3976"/>
        </w:tabs>
        <w:ind w:left="0" w:right="-142" w:firstLine="426"/>
        <w:jc w:val="center"/>
        <w:rPr>
          <w:i/>
          <w:sz w:val="18"/>
          <w:szCs w:val="18"/>
        </w:rPr>
      </w:pPr>
      <w:bookmarkStart w:id="0" w:name="_GoBack"/>
      <w:bookmarkEnd w:id="0"/>
    </w:p>
    <w:p w:rsidR="009B4AE0" w:rsidRPr="00C90ED0" w:rsidRDefault="009B4AE0" w:rsidP="00C33A6C">
      <w:pPr>
        <w:tabs>
          <w:tab w:val="left" w:pos="426"/>
          <w:tab w:val="left" w:pos="3976"/>
        </w:tabs>
        <w:ind w:left="0" w:right="-142" w:firstLine="426"/>
        <w:jc w:val="center"/>
        <w:rPr>
          <w:i/>
          <w:sz w:val="18"/>
          <w:szCs w:val="18"/>
        </w:rPr>
      </w:pPr>
    </w:p>
    <w:p w:rsidR="009B4AE0" w:rsidRPr="00C90ED0" w:rsidRDefault="009B4AE0" w:rsidP="00C33A6C">
      <w:pPr>
        <w:tabs>
          <w:tab w:val="left" w:pos="426"/>
          <w:tab w:val="left" w:pos="3976"/>
        </w:tabs>
        <w:ind w:left="0" w:right="-142" w:firstLine="426"/>
        <w:jc w:val="center"/>
        <w:rPr>
          <w:bCs/>
          <w:sz w:val="18"/>
          <w:szCs w:val="18"/>
        </w:rPr>
      </w:pPr>
      <w:r w:rsidRPr="00C90ED0">
        <w:rPr>
          <w:bCs/>
          <w:sz w:val="18"/>
          <w:szCs w:val="18"/>
        </w:rPr>
        <w:t xml:space="preserve">Раздел </w:t>
      </w:r>
      <w:r w:rsidRPr="00C90ED0">
        <w:rPr>
          <w:bCs/>
          <w:sz w:val="18"/>
          <w:szCs w:val="18"/>
          <w:lang w:val="en-US"/>
        </w:rPr>
        <w:t>I</w:t>
      </w:r>
      <w:r w:rsidRPr="00C90ED0">
        <w:rPr>
          <w:bCs/>
          <w:sz w:val="18"/>
          <w:szCs w:val="18"/>
        </w:rPr>
        <w:t>. ОБЩИЕ ПОЛОЖЕНИЯ</w:t>
      </w:r>
    </w:p>
    <w:p w:rsidR="009B4AE0" w:rsidRPr="00C90ED0" w:rsidRDefault="009B4AE0" w:rsidP="00C33A6C">
      <w:pPr>
        <w:tabs>
          <w:tab w:val="left" w:pos="426"/>
          <w:tab w:val="left" w:pos="3976"/>
        </w:tabs>
        <w:ind w:left="0" w:right="-142" w:firstLine="426"/>
        <w:jc w:val="center"/>
        <w:rPr>
          <w:sz w:val="18"/>
          <w:szCs w:val="18"/>
        </w:rPr>
      </w:pPr>
    </w:p>
    <w:p w:rsidR="009B4AE0" w:rsidRPr="00C90ED0" w:rsidRDefault="009B4AE0" w:rsidP="00C33A6C">
      <w:pPr>
        <w:tabs>
          <w:tab w:val="left" w:pos="426"/>
          <w:tab w:val="left" w:pos="3976"/>
        </w:tabs>
        <w:ind w:left="0" w:right="-142" w:firstLine="426"/>
        <w:jc w:val="center"/>
        <w:rPr>
          <w:sz w:val="18"/>
          <w:szCs w:val="18"/>
        </w:rPr>
      </w:pPr>
      <w:r w:rsidRPr="00C90ED0">
        <w:rPr>
          <w:sz w:val="18"/>
          <w:szCs w:val="18"/>
        </w:rPr>
        <w:t>Глава 1. ПРЕДМЕТ РЕГУЛИРОВАНИЯ АДМИНИСТРАТИВНОГО РЕГЛАМЕНТА</w:t>
      </w:r>
    </w:p>
    <w:p w:rsidR="0059344A" w:rsidRPr="00C90ED0" w:rsidRDefault="0059344A" w:rsidP="009B4AE0">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Административный регламент предоставления муниципальной услуги «Принятие на учет граждан в качестве нуждающихся в жилых помещениях»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решений о принятии граждан на учет, а так же снятии с учета в качестве нуждающихся в жилых помещениях на</w:t>
      </w:r>
      <w:proofErr w:type="gramEnd"/>
      <w:r w:rsidRPr="00C33A6C">
        <w:rPr>
          <w:sz w:val="18"/>
          <w:szCs w:val="18"/>
        </w:rPr>
        <w:t xml:space="preserve"> территории </w:t>
      </w:r>
      <w:proofErr w:type="spellStart"/>
      <w:r w:rsidRPr="00C33A6C">
        <w:rPr>
          <w:sz w:val="18"/>
          <w:szCs w:val="18"/>
        </w:rPr>
        <w:t>Хомутовского</w:t>
      </w:r>
      <w:proofErr w:type="spellEnd"/>
      <w:r w:rsidRPr="00C33A6C">
        <w:rPr>
          <w:sz w:val="18"/>
          <w:szCs w:val="18"/>
        </w:rPr>
        <w:t xml:space="preserve"> муниципального образования (далее – муниципальная услуга). </w:t>
      </w:r>
      <w:proofErr w:type="gramStart"/>
      <w:r w:rsidRPr="00C33A6C">
        <w:rPr>
          <w:sz w:val="18"/>
          <w:szCs w:val="18"/>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 Федерального закона от 06 октября 2003 г. № 131-ФЗ «Об общих принципах организации местного самоуправления в Российской Федерации», закона Иркутской области от 03 ноября 2016 г. № 96-ОЗ</w:t>
      </w:r>
      <w:proofErr w:type="gramEnd"/>
      <w:r w:rsidRPr="00C33A6C">
        <w:rPr>
          <w:sz w:val="18"/>
          <w:szCs w:val="18"/>
        </w:rPr>
        <w:t xml:space="preserve"> «О закреплении за сельскими поселениями Иркутской области вопросов местного значения», Устава </w:t>
      </w:r>
      <w:proofErr w:type="spellStart"/>
      <w:r w:rsidRPr="00C33A6C">
        <w:rPr>
          <w:sz w:val="18"/>
          <w:szCs w:val="18"/>
        </w:rPr>
        <w:t>Хомутовского</w:t>
      </w:r>
      <w:proofErr w:type="spellEnd"/>
      <w:r w:rsidRPr="00C33A6C">
        <w:rPr>
          <w:sz w:val="18"/>
          <w:szCs w:val="18"/>
        </w:rPr>
        <w:t xml:space="preserve"> муниципального образования. </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jc w:val="center"/>
        <w:rPr>
          <w:sz w:val="18"/>
          <w:szCs w:val="18"/>
        </w:rPr>
      </w:pPr>
      <w:r w:rsidRPr="00C33A6C">
        <w:rPr>
          <w:sz w:val="18"/>
          <w:szCs w:val="18"/>
        </w:rPr>
        <w:t>Глава 2. КРУГ ЗАЯВИТЕЛЕЙ</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Pr>
          <w:sz w:val="18"/>
          <w:szCs w:val="18"/>
        </w:rPr>
        <w:t>2.1.</w:t>
      </w:r>
      <w:r w:rsidRPr="00C33A6C">
        <w:rPr>
          <w:sz w:val="18"/>
          <w:szCs w:val="18"/>
        </w:rPr>
        <w:t xml:space="preserve">За получением муниципальной услуги обращаются граждане, постоянно проживающие на территории </w:t>
      </w:r>
      <w:proofErr w:type="spellStart"/>
      <w:r w:rsidRPr="00C33A6C">
        <w:rPr>
          <w:sz w:val="18"/>
          <w:szCs w:val="18"/>
        </w:rPr>
        <w:t>Хомутовского</w:t>
      </w:r>
      <w:proofErr w:type="spellEnd"/>
      <w:r w:rsidRPr="00C33A6C">
        <w:rPr>
          <w:sz w:val="18"/>
          <w:szCs w:val="18"/>
        </w:rPr>
        <w:t xml:space="preserve"> муниципального образования и относящиеся к следующим категориям:</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roofErr w:type="gramEnd"/>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roofErr w:type="gramEnd"/>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 xml:space="preserve">в)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 предоставляемых по договорам социального найма. </w:t>
      </w:r>
      <w:proofErr w:type="gramEnd"/>
    </w:p>
    <w:p w:rsidR="00C33A6C" w:rsidRPr="00C33A6C" w:rsidRDefault="00C33A6C" w:rsidP="00C33A6C">
      <w:pPr>
        <w:tabs>
          <w:tab w:val="left" w:pos="426"/>
          <w:tab w:val="left" w:pos="3976"/>
        </w:tabs>
        <w:ind w:left="0" w:right="-142" w:firstLine="426"/>
        <w:rPr>
          <w:sz w:val="18"/>
          <w:szCs w:val="18"/>
        </w:rPr>
      </w:pPr>
      <w:r>
        <w:rPr>
          <w:sz w:val="18"/>
          <w:szCs w:val="18"/>
        </w:rPr>
        <w:t>2.2.</w:t>
      </w:r>
      <w:r w:rsidRPr="00C33A6C">
        <w:rPr>
          <w:sz w:val="18"/>
          <w:szCs w:val="18"/>
        </w:rPr>
        <w:t>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w:t>
      </w:r>
    </w:p>
    <w:p w:rsidR="00C33A6C" w:rsidRPr="00C33A6C" w:rsidRDefault="00C33A6C" w:rsidP="00C33A6C">
      <w:pPr>
        <w:tabs>
          <w:tab w:val="left" w:pos="426"/>
          <w:tab w:val="left" w:pos="3976"/>
        </w:tabs>
        <w:ind w:left="0" w:right="-142" w:firstLine="426"/>
        <w:rPr>
          <w:sz w:val="18"/>
          <w:szCs w:val="18"/>
        </w:rPr>
      </w:pPr>
      <w:r>
        <w:rPr>
          <w:sz w:val="18"/>
          <w:szCs w:val="18"/>
        </w:rPr>
        <w:lastRenderedPageBreak/>
        <w:t>2.3.</w:t>
      </w:r>
      <w:r w:rsidRPr="00C33A6C">
        <w:rPr>
          <w:sz w:val="18"/>
          <w:szCs w:val="18"/>
        </w:rPr>
        <w:t>В соответствии с Жилищным кодексом Российской Федерации гражданами, нуждающимися в жилых помещениях, признаются: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а)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б)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w:t>
      </w:r>
      <w:proofErr w:type="gramStart"/>
      <w:r w:rsidRPr="00C33A6C">
        <w:rPr>
          <w:sz w:val="18"/>
          <w:szCs w:val="18"/>
        </w:rPr>
        <w:t>менее учетной</w:t>
      </w:r>
      <w:proofErr w:type="gramEnd"/>
      <w:r w:rsidRPr="00C33A6C">
        <w:rPr>
          <w:sz w:val="18"/>
          <w:szCs w:val="18"/>
        </w:rPr>
        <w:t xml:space="preserve"> нормы;</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в) </w:t>
      </w:r>
      <w:proofErr w:type="gramStart"/>
      <w:r w:rsidRPr="00C33A6C">
        <w:rPr>
          <w:sz w:val="18"/>
          <w:szCs w:val="18"/>
        </w:rPr>
        <w:t>проживающие</w:t>
      </w:r>
      <w:proofErr w:type="gramEnd"/>
      <w:r w:rsidRPr="00C33A6C">
        <w:rPr>
          <w:sz w:val="18"/>
          <w:szCs w:val="18"/>
        </w:rPr>
        <w:t xml:space="preserve"> в помещении, не отвечающем установленным для жилых помещений требованиям;</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г)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w:t>
      </w:r>
      <w:proofErr w:type="gramEnd"/>
      <w:r w:rsidRPr="00C33A6C">
        <w:rPr>
          <w:sz w:val="18"/>
          <w:szCs w:val="18"/>
        </w:rPr>
        <w:t>,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C33A6C" w:rsidRPr="00C33A6C" w:rsidRDefault="00C33A6C" w:rsidP="00C33A6C">
      <w:pPr>
        <w:tabs>
          <w:tab w:val="left" w:pos="426"/>
          <w:tab w:val="left" w:pos="3976"/>
        </w:tabs>
        <w:ind w:left="0" w:right="-142" w:firstLine="426"/>
        <w:rPr>
          <w:sz w:val="18"/>
          <w:szCs w:val="18"/>
        </w:rPr>
      </w:pPr>
      <w:r>
        <w:rPr>
          <w:sz w:val="18"/>
          <w:szCs w:val="18"/>
        </w:rPr>
        <w:t>2.4.</w:t>
      </w:r>
      <w:r w:rsidRPr="00C33A6C">
        <w:rPr>
          <w:sz w:val="18"/>
          <w:szCs w:val="18"/>
        </w:rPr>
        <w:t>Жилые помещения предоставляются гражданам, состоящим на учете, в порядке очередности, за исключением категорий граждан, которым жилые помещения предоставляются вне очереди:</w:t>
      </w:r>
    </w:p>
    <w:p w:rsidR="00C33A6C" w:rsidRPr="00C33A6C" w:rsidRDefault="00C33A6C" w:rsidP="00C33A6C">
      <w:pPr>
        <w:tabs>
          <w:tab w:val="left" w:pos="426"/>
          <w:tab w:val="left" w:pos="3976"/>
        </w:tabs>
        <w:ind w:left="0" w:right="-142" w:firstLine="426"/>
        <w:rPr>
          <w:sz w:val="18"/>
          <w:szCs w:val="18"/>
        </w:rPr>
      </w:pPr>
      <w:r w:rsidRPr="00C33A6C">
        <w:rPr>
          <w:sz w:val="18"/>
          <w:szCs w:val="18"/>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C33A6C" w:rsidRPr="00C33A6C" w:rsidRDefault="00C33A6C" w:rsidP="00C33A6C">
      <w:pPr>
        <w:tabs>
          <w:tab w:val="left" w:pos="426"/>
          <w:tab w:val="left" w:pos="3976"/>
        </w:tabs>
        <w:ind w:left="0" w:right="-142" w:firstLine="426"/>
        <w:rPr>
          <w:sz w:val="18"/>
          <w:szCs w:val="18"/>
        </w:rPr>
      </w:pPr>
      <w:r w:rsidRPr="00C33A6C">
        <w:rPr>
          <w:sz w:val="18"/>
          <w:szCs w:val="18"/>
        </w:rPr>
        <w:t>б) гражданам, страдающим тяжелыми формами хронических заболеваний, в соответствии с подпунктом «г» пункта 2.3 настоящего административного регламента.</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jc w:val="center"/>
        <w:rPr>
          <w:sz w:val="18"/>
          <w:szCs w:val="18"/>
        </w:rPr>
      </w:pPr>
      <w:r w:rsidRPr="00C33A6C">
        <w:rPr>
          <w:sz w:val="18"/>
          <w:szCs w:val="18"/>
        </w:rPr>
        <w:t>Глава 3. ТРЕБОВАНИЯ К ПОРЯДКУ ИНФОРМИРОВАНИЯ О ПРЕДОСТАВЛЕНИИ МУНИЦИПАЛЬНОЙ УСЛУГИ</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Pr>
          <w:sz w:val="18"/>
          <w:szCs w:val="18"/>
        </w:rPr>
        <w:t>3.1.</w:t>
      </w:r>
      <w:r w:rsidRPr="00C33A6C">
        <w:rPr>
          <w:sz w:val="18"/>
          <w:szCs w:val="18"/>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proofErr w:type="spellStart"/>
      <w:r w:rsidRPr="00C33A6C">
        <w:rPr>
          <w:sz w:val="18"/>
          <w:szCs w:val="18"/>
        </w:rPr>
        <w:t>Хомутовского</w:t>
      </w:r>
      <w:proofErr w:type="spellEnd"/>
      <w:r w:rsidRPr="00C33A6C">
        <w:rPr>
          <w:sz w:val="18"/>
          <w:szCs w:val="18"/>
        </w:rPr>
        <w:t xml:space="preserve"> муниципального образования (далее – уполномоченный орган).</w:t>
      </w:r>
    </w:p>
    <w:p w:rsidR="00C33A6C" w:rsidRPr="00C33A6C" w:rsidRDefault="00C33A6C" w:rsidP="00C33A6C">
      <w:pPr>
        <w:tabs>
          <w:tab w:val="left" w:pos="426"/>
          <w:tab w:val="left" w:pos="3976"/>
        </w:tabs>
        <w:ind w:left="0" w:right="-142" w:firstLine="426"/>
        <w:rPr>
          <w:sz w:val="18"/>
          <w:szCs w:val="18"/>
        </w:rPr>
      </w:pPr>
      <w:r>
        <w:rPr>
          <w:sz w:val="18"/>
          <w:szCs w:val="18"/>
        </w:rPr>
        <w:t>3.2.</w:t>
      </w:r>
      <w:r w:rsidRPr="00C33A6C">
        <w:rPr>
          <w:sz w:val="18"/>
          <w:szCs w:val="18"/>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C33A6C" w:rsidRPr="00C33A6C" w:rsidRDefault="00C33A6C" w:rsidP="00C33A6C">
      <w:pPr>
        <w:tabs>
          <w:tab w:val="left" w:pos="426"/>
          <w:tab w:val="left" w:pos="3976"/>
        </w:tabs>
        <w:ind w:left="0" w:right="-142" w:firstLine="426"/>
        <w:rPr>
          <w:sz w:val="18"/>
          <w:szCs w:val="18"/>
        </w:rPr>
      </w:pPr>
      <w:r>
        <w:rPr>
          <w:sz w:val="18"/>
          <w:szCs w:val="18"/>
        </w:rPr>
        <w:t>3.3.</w:t>
      </w:r>
      <w:r w:rsidRPr="00C33A6C">
        <w:rPr>
          <w:sz w:val="18"/>
          <w:szCs w:val="18"/>
        </w:rPr>
        <w:t>Информация предоставляется:</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а) при личном контакте с заявителями;</w:t>
      </w:r>
      <w:proofErr w:type="gramEnd"/>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https://khomutovo.tmweb.ru/,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 (далее – Портал);</w:t>
      </w:r>
      <w:proofErr w:type="gramEnd"/>
    </w:p>
    <w:p w:rsidR="00C33A6C" w:rsidRPr="00C33A6C" w:rsidRDefault="00C33A6C" w:rsidP="00C33A6C">
      <w:pPr>
        <w:tabs>
          <w:tab w:val="left" w:pos="426"/>
          <w:tab w:val="left" w:pos="3976"/>
        </w:tabs>
        <w:ind w:left="0" w:right="-142" w:firstLine="426"/>
        <w:rPr>
          <w:sz w:val="18"/>
          <w:szCs w:val="18"/>
        </w:rPr>
      </w:pPr>
      <w:r w:rsidRPr="00C33A6C">
        <w:rPr>
          <w:sz w:val="18"/>
          <w:szCs w:val="18"/>
        </w:rPr>
        <w:t>в) посредством размещения информации на информационных стендах;</w:t>
      </w:r>
    </w:p>
    <w:p w:rsidR="00C33A6C" w:rsidRPr="00C33A6C" w:rsidRDefault="00C33A6C" w:rsidP="00C33A6C">
      <w:pPr>
        <w:tabs>
          <w:tab w:val="left" w:pos="426"/>
          <w:tab w:val="left" w:pos="3976"/>
        </w:tabs>
        <w:ind w:left="0" w:right="-142" w:firstLine="426"/>
        <w:rPr>
          <w:sz w:val="18"/>
          <w:szCs w:val="18"/>
        </w:rPr>
      </w:pPr>
      <w:r w:rsidRPr="00C33A6C">
        <w:rPr>
          <w:sz w:val="18"/>
          <w:szCs w:val="18"/>
        </w:rPr>
        <w:t>г) письменно, в случае письменного обращения заявителя.</w:t>
      </w:r>
    </w:p>
    <w:p w:rsidR="00C33A6C" w:rsidRPr="00C33A6C" w:rsidRDefault="00C33A6C" w:rsidP="00C33A6C">
      <w:pPr>
        <w:tabs>
          <w:tab w:val="left" w:pos="426"/>
          <w:tab w:val="left" w:pos="3976"/>
        </w:tabs>
        <w:ind w:left="0" w:right="-142" w:firstLine="426"/>
        <w:rPr>
          <w:sz w:val="18"/>
          <w:szCs w:val="18"/>
        </w:rPr>
      </w:pPr>
      <w:r>
        <w:rPr>
          <w:sz w:val="18"/>
          <w:szCs w:val="18"/>
        </w:rPr>
        <w:t>3.4.</w:t>
      </w:r>
      <w:r w:rsidRPr="00C33A6C">
        <w:rPr>
          <w:sz w:val="18"/>
          <w:szCs w:val="1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C33A6C" w:rsidRPr="00C33A6C" w:rsidRDefault="00C33A6C" w:rsidP="00C33A6C">
      <w:pPr>
        <w:tabs>
          <w:tab w:val="left" w:pos="426"/>
          <w:tab w:val="left" w:pos="3976"/>
        </w:tabs>
        <w:ind w:left="0" w:right="-142" w:firstLine="426"/>
        <w:rPr>
          <w:sz w:val="18"/>
          <w:szCs w:val="18"/>
        </w:rPr>
      </w:pPr>
      <w:r>
        <w:rPr>
          <w:sz w:val="18"/>
          <w:szCs w:val="18"/>
        </w:rPr>
        <w:t>3.5.</w:t>
      </w:r>
      <w:r w:rsidRPr="00C33A6C">
        <w:rPr>
          <w:sz w:val="18"/>
          <w:szCs w:val="18"/>
        </w:rPr>
        <w:t>Должностные лица уполномоченного органа предоставляют информацию по следующим вопросам:</w:t>
      </w:r>
    </w:p>
    <w:p w:rsidR="00C33A6C" w:rsidRPr="00C33A6C" w:rsidRDefault="00C33A6C" w:rsidP="00C33A6C">
      <w:pPr>
        <w:tabs>
          <w:tab w:val="left" w:pos="426"/>
          <w:tab w:val="left" w:pos="3976"/>
        </w:tabs>
        <w:ind w:left="0" w:right="-142" w:firstLine="426"/>
        <w:rPr>
          <w:sz w:val="18"/>
          <w:szCs w:val="18"/>
        </w:rPr>
      </w:pPr>
      <w:r w:rsidRPr="00C33A6C">
        <w:rPr>
          <w:sz w:val="18"/>
          <w:szCs w:val="1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C33A6C" w:rsidRPr="00C33A6C" w:rsidRDefault="00C33A6C" w:rsidP="00C33A6C">
      <w:pPr>
        <w:tabs>
          <w:tab w:val="left" w:pos="426"/>
          <w:tab w:val="left" w:pos="3976"/>
        </w:tabs>
        <w:ind w:left="0" w:right="-142" w:firstLine="426"/>
        <w:rPr>
          <w:sz w:val="18"/>
          <w:szCs w:val="18"/>
        </w:rPr>
      </w:pPr>
      <w:r w:rsidRPr="00C33A6C">
        <w:rPr>
          <w:sz w:val="18"/>
          <w:szCs w:val="18"/>
        </w:rPr>
        <w:t>б) о порядке предоставления муниципальной услуги и ходе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в) о перечне документов, необходимых для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г) о времени приема документов, необходимых для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д) о сроке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е) об основаниях отказа в приеме заявления и документов, необходимых для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ж) об основаниях отказа в предоставлении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з) о порядке досудебного (внесудебного)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C33A6C" w:rsidRPr="00C33A6C" w:rsidRDefault="00C33A6C" w:rsidP="00C33A6C">
      <w:pPr>
        <w:tabs>
          <w:tab w:val="left" w:pos="426"/>
          <w:tab w:val="left" w:pos="3976"/>
        </w:tabs>
        <w:ind w:left="0" w:right="-142" w:firstLine="426"/>
        <w:rPr>
          <w:sz w:val="18"/>
          <w:szCs w:val="18"/>
        </w:rPr>
      </w:pPr>
      <w:r w:rsidRPr="00C33A6C">
        <w:rPr>
          <w:sz w:val="18"/>
          <w:szCs w:val="1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roofErr w:type="gramStart"/>
      <w:r w:rsidRPr="00C33A6C">
        <w:rPr>
          <w:sz w:val="18"/>
          <w:szCs w:val="18"/>
        </w:rPr>
        <w:t xml:space="preserve"> ,</w:t>
      </w:r>
      <w:proofErr w:type="gramEnd"/>
      <w:r w:rsidRPr="00C33A6C">
        <w:rPr>
          <w:sz w:val="18"/>
          <w:szCs w:val="18"/>
        </w:rPr>
        <w:t xml:space="preserve">       осуществляется бесплатно.</w:t>
      </w:r>
    </w:p>
    <w:p w:rsidR="00C33A6C" w:rsidRPr="00C33A6C" w:rsidRDefault="00C33A6C" w:rsidP="00C33A6C">
      <w:pPr>
        <w:tabs>
          <w:tab w:val="left" w:pos="426"/>
          <w:tab w:val="left" w:pos="3976"/>
        </w:tabs>
        <w:ind w:left="0" w:right="-142" w:firstLine="426"/>
        <w:rPr>
          <w:sz w:val="18"/>
          <w:szCs w:val="18"/>
        </w:rPr>
      </w:pPr>
      <w:r>
        <w:rPr>
          <w:sz w:val="18"/>
          <w:szCs w:val="18"/>
        </w:rPr>
        <w:t>3.6.</w:t>
      </w:r>
      <w:r w:rsidRPr="00C33A6C">
        <w:rPr>
          <w:sz w:val="18"/>
          <w:szCs w:val="18"/>
        </w:rPr>
        <w:t>Основными требованиями при предоставлении информации являются: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а) актуальность;</w:t>
      </w:r>
    </w:p>
    <w:p w:rsidR="00C33A6C" w:rsidRPr="00C33A6C" w:rsidRDefault="00C33A6C" w:rsidP="00C33A6C">
      <w:pPr>
        <w:tabs>
          <w:tab w:val="left" w:pos="426"/>
          <w:tab w:val="left" w:pos="3976"/>
        </w:tabs>
        <w:ind w:left="0" w:right="-142" w:firstLine="426"/>
        <w:rPr>
          <w:sz w:val="18"/>
          <w:szCs w:val="18"/>
        </w:rPr>
      </w:pPr>
      <w:r w:rsidRPr="00C33A6C">
        <w:rPr>
          <w:sz w:val="18"/>
          <w:szCs w:val="18"/>
        </w:rPr>
        <w:t>б) своевременность;</w:t>
      </w:r>
    </w:p>
    <w:p w:rsidR="00C33A6C" w:rsidRPr="00C33A6C" w:rsidRDefault="00C33A6C" w:rsidP="00C33A6C">
      <w:pPr>
        <w:tabs>
          <w:tab w:val="left" w:pos="426"/>
          <w:tab w:val="left" w:pos="3976"/>
        </w:tabs>
        <w:ind w:left="0" w:right="-142" w:firstLine="426"/>
        <w:rPr>
          <w:sz w:val="18"/>
          <w:szCs w:val="18"/>
        </w:rPr>
      </w:pPr>
      <w:r w:rsidRPr="00C33A6C">
        <w:rPr>
          <w:sz w:val="18"/>
          <w:szCs w:val="18"/>
        </w:rPr>
        <w:t>в) четкость и доступность в изложении информации;</w:t>
      </w:r>
    </w:p>
    <w:p w:rsidR="00C33A6C" w:rsidRPr="00C33A6C" w:rsidRDefault="00C33A6C" w:rsidP="00C33A6C">
      <w:pPr>
        <w:tabs>
          <w:tab w:val="left" w:pos="426"/>
          <w:tab w:val="left" w:pos="3976"/>
        </w:tabs>
        <w:ind w:left="0" w:right="-142" w:firstLine="426"/>
        <w:rPr>
          <w:sz w:val="18"/>
          <w:szCs w:val="18"/>
        </w:rPr>
      </w:pPr>
      <w:r w:rsidRPr="00C33A6C">
        <w:rPr>
          <w:sz w:val="18"/>
          <w:szCs w:val="18"/>
        </w:rPr>
        <w:t>г) полнота информации;</w:t>
      </w:r>
    </w:p>
    <w:p w:rsidR="00C33A6C" w:rsidRPr="00C33A6C" w:rsidRDefault="00C33A6C" w:rsidP="00C33A6C">
      <w:pPr>
        <w:tabs>
          <w:tab w:val="left" w:pos="426"/>
          <w:tab w:val="left" w:pos="3976"/>
        </w:tabs>
        <w:ind w:left="0" w:right="-142" w:firstLine="426"/>
        <w:rPr>
          <w:sz w:val="18"/>
          <w:szCs w:val="18"/>
        </w:rPr>
      </w:pPr>
      <w:r w:rsidRPr="00C33A6C">
        <w:rPr>
          <w:sz w:val="18"/>
          <w:szCs w:val="18"/>
        </w:rPr>
        <w:t>д) соответствие информации требованиям законодательства.</w:t>
      </w:r>
    </w:p>
    <w:p w:rsidR="00C33A6C" w:rsidRPr="00C33A6C" w:rsidRDefault="00C33A6C" w:rsidP="00C33A6C">
      <w:pPr>
        <w:tabs>
          <w:tab w:val="left" w:pos="426"/>
          <w:tab w:val="left" w:pos="3976"/>
        </w:tabs>
        <w:ind w:left="0" w:right="-142" w:firstLine="426"/>
        <w:rPr>
          <w:sz w:val="18"/>
          <w:szCs w:val="18"/>
        </w:rPr>
      </w:pPr>
      <w:r>
        <w:rPr>
          <w:sz w:val="18"/>
          <w:szCs w:val="18"/>
        </w:rPr>
        <w:t>3.7.</w:t>
      </w:r>
      <w:r w:rsidRPr="00C33A6C">
        <w:rPr>
          <w:sz w:val="18"/>
          <w:szCs w:val="18"/>
        </w:rPr>
        <w:t>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C33A6C" w:rsidRPr="00C33A6C" w:rsidRDefault="00C33A6C" w:rsidP="00C33A6C">
      <w:pPr>
        <w:tabs>
          <w:tab w:val="left" w:pos="426"/>
          <w:tab w:val="left" w:pos="3976"/>
        </w:tabs>
        <w:ind w:left="0" w:right="-142" w:firstLine="426"/>
        <w:rPr>
          <w:sz w:val="18"/>
          <w:szCs w:val="18"/>
        </w:rPr>
      </w:pPr>
      <w:r>
        <w:rPr>
          <w:sz w:val="18"/>
          <w:szCs w:val="18"/>
        </w:rPr>
        <w:t>3.8.</w:t>
      </w:r>
      <w:r w:rsidRPr="00C33A6C">
        <w:rPr>
          <w:sz w:val="18"/>
          <w:szCs w:val="18"/>
        </w:rPr>
        <w:t>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w:t>
      </w:r>
    </w:p>
    <w:p w:rsidR="00C33A6C" w:rsidRPr="00C33A6C" w:rsidRDefault="00C33A6C" w:rsidP="00C33A6C">
      <w:pPr>
        <w:tabs>
          <w:tab w:val="left" w:pos="426"/>
          <w:tab w:val="left" w:pos="3976"/>
        </w:tabs>
        <w:ind w:left="0" w:right="-142" w:firstLine="426"/>
        <w:rPr>
          <w:sz w:val="18"/>
          <w:szCs w:val="18"/>
        </w:rPr>
      </w:pPr>
      <w:r w:rsidRPr="00C33A6C">
        <w:rPr>
          <w:sz w:val="18"/>
          <w:szCs w:val="18"/>
        </w:rPr>
        <w:t>Продолжительность информирования по телефону не должна превышать 10 минут.</w:t>
      </w:r>
    </w:p>
    <w:p w:rsidR="00C33A6C" w:rsidRPr="00C33A6C" w:rsidRDefault="00C33A6C" w:rsidP="00C33A6C">
      <w:pPr>
        <w:tabs>
          <w:tab w:val="left" w:pos="426"/>
          <w:tab w:val="left" w:pos="3976"/>
        </w:tabs>
        <w:ind w:left="0" w:right="-142" w:firstLine="426"/>
        <w:rPr>
          <w:sz w:val="18"/>
          <w:szCs w:val="18"/>
        </w:rPr>
      </w:pPr>
      <w:r w:rsidRPr="00C33A6C">
        <w:rPr>
          <w:sz w:val="18"/>
          <w:szCs w:val="18"/>
        </w:rPr>
        <w:t>Если подготовка ответа требует продолжительного времени, он предлагает Заявителю один из следующих вариантов дальнейших действий:</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а) изложить обращение в письменной форме; </w:t>
      </w:r>
    </w:p>
    <w:p w:rsidR="00C33A6C" w:rsidRPr="00C33A6C" w:rsidRDefault="00C33A6C" w:rsidP="00C33A6C">
      <w:pPr>
        <w:tabs>
          <w:tab w:val="left" w:pos="426"/>
          <w:tab w:val="left" w:pos="3976"/>
        </w:tabs>
        <w:ind w:left="0" w:right="-142" w:firstLine="426"/>
        <w:rPr>
          <w:sz w:val="18"/>
          <w:szCs w:val="18"/>
        </w:rPr>
      </w:pPr>
      <w:r w:rsidRPr="00C33A6C">
        <w:rPr>
          <w:sz w:val="18"/>
          <w:szCs w:val="18"/>
        </w:rPr>
        <w:t>б) назначить другое время для консультаций.</w:t>
      </w:r>
    </w:p>
    <w:p w:rsidR="00C33A6C" w:rsidRPr="00C33A6C" w:rsidRDefault="00C33A6C" w:rsidP="00C33A6C">
      <w:pPr>
        <w:tabs>
          <w:tab w:val="left" w:pos="426"/>
          <w:tab w:val="left" w:pos="3976"/>
        </w:tabs>
        <w:ind w:left="0" w:right="-142" w:firstLine="426"/>
        <w:rPr>
          <w:sz w:val="18"/>
          <w:szCs w:val="18"/>
        </w:rPr>
      </w:pPr>
      <w:r w:rsidRPr="00C33A6C">
        <w:rPr>
          <w:sz w:val="18"/>
          <w:szCs w:val="18"/>
        </w:rPr>
        <w:lastRenderedPageBreak/>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C33A6C" w:rsidRPr="00C33A6C" w:rsidRDefault="00C33A6C" w:rsidP="00C33A6C">
      <w:pPr>
        <w:tabs>
          <w:tab w:val="left" w:pos="426"/>
          <w:tab w:val="left" w:pos="3976"/>
        </w:tabs>
        <w:ind w:left="0" w:right="-142" w:firstLine="426"/>
        <w:rPr>
          <w:sz w:val="18"/>
          <w:szCs w:val="18"/>
        </w:rPr>
      </w:pPr>
      <w:r>
        <w:rPr>
          <w:sz w:val="18"/>
          <w:szCs w:val="18"/>
        </w:rPr>
        <w:t>3.9.</w:t>
      </w:r>
      <w:r w:rsidRPr="00C33A6C">
        <w:rPr>
          <w:sz w:val="18"/>
          <w:szCs w:val="18"/>
        </w:rPr>
        <w:t>Информирование осуществляется в соответствии с графиком приема граждан.</w:t>
      </w:r>
    </w:p>
    <w:p w:rsidR="00C33A6C" w:rsidRPr="00C33A6C" w:rsidRDefault="00C33A6C" w:rsidP="00C33A6C">
      <w:pPr>
        <w:tabs>
          <w:tab w:val="left" w:pos="426"/>
          <w:tab w:val="left" w:pos="3976"/>
        </w:tabs>
        <w:ind w:left="0" w:right="-142" w:firstLine="426"/>
        <w:rPr>
          <w:sz w:val="18"/>
          <w:szCs w:val="18"/>
        </w:rPr>
      </w:pPr>
      <w:proofErr w:type="gramStart"/>
      <w:r>
        <w:rPr>
          <w:sz w:val="18"/>
          <w:szCs w:val="18"/>
        </w:rPr>
        <w:t>3.10.</w:t>
      </w:r>
      <w:r w:rsidRPr="00C33A6C">
        <w:rPr>
          <w:sz w:val="18"/>
          <w:szCs w:val="18"/>
        </w:rP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3.5.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roofErr w:type="gramEnd"/>
    </w:p>
    <w:p w:rsidR="00C33A6C" w:rsidRPr="00C33A6C" w:rsidRDefault="00C33A6C" w:rsidP="00C33A6C">
      <w:pPr>
        <w:tabs>
          <w:tab w:val="left" w:pos="426"/>
          <w:tab w:val="left" w:pos="3976"/>
        </w:tabs>
        <w:ind w:left="0" w:right="-142" w:firstLine="426"/>
        <w:rPr>
          <w:sz w:val="18"/>
          <w:szCs w:val="18"/>
        </w:rPr>
      </w:pPr>
      <w:r w:rsidRPr="00C33A6C">
        <w:rPr>
          <w:sz w:val="18"/>
          <w:szCs w:val="18"/>
        </w:rPr>
        <w:t>3.</w:t>
      </w:r>
      <w:r>
        <w:rPr>
          <w:sz w:val="18"/>
          <w:szCs w:val="18"/>
        </w:rPr>
        <w:t>11.</w:t>
      </w:r>
      <w:r w:rsidRPr="00C33A6C">
        <w:rPr>
          <w:sz w:val="18"/>
          <w:szCs w:val="18"/>
        </w:rPr>
        <w:t>На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33A6C" w:rsidRPr="00C33A6C" w:rsidRDefault="00C33A6C" w:rsidP="00C33A6C">
      <w:pPr>
        <w:tabs>
          <w:tab w:val="left" w:pos="426"/>
          <w:tab w:val="left" w:pos="3976"/>
        </w:tabs>
        <w:ind w:left="0" w:right="-142" w:firstLine="426"/>
        <w:rPr>
          <w:sz w:val="18"/>
          <w:szCs w:val="18"/>
        </w:rPr>
      </w:pPr>
      <w:r>
        <w:rPr>
          <w:sz w:val="18"/>
          <w:szCs w:val="18"/>
        </w:rPr>
        <w:t>3.12.</w:t>
      </w:r>
      <w:r w:rsidRPr="00C33A6C">
        <w:rPr>
          <w:sz w:val="18"/>
          <w:szCs w:val="18"/>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C33A6C" w:rsidRPr="00C33A6C" w:rsidRDefault="00C33A6C" w:rsidP="00C33A6C">
      <w:pPr>
        <w:tabs>
          <w:tab w:val="left" w:pos="426"/>
          <w:tab w:val="left" w:pos="3976"/>
        </w:tabs>
        <w:ind w:left="0" w:right="-142" w:firstLine="426"/>
        <w:rPr>
          <w:sz w:val="18"/>
          <w:szCs w:val="18"/>
        </w:rPr>
      </w:pPr>
      <w:r w:rsidRPr="00C33A6C">
        <w:rPr>
          <w:sz w:val="18"/>
          <w:szCs w:val="18"/>
        </w:rPr>
        <w:t>1) список документов для получения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2) о сроках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3) извлечения из административного регламента:</w:t>
      </w:r>
    </w:p>
    <w:p w:rsidR="00C33A6C" w:rsidRPr="00C33A6C" w:rsidRDefault="00C33A6C" w:rsidP="00C33A6C">
      <w:pPr>
        <w:tabs>
          <w:tab w:val="left" w:pos="426"/>
          <w:tab w:val="left" w:pos="3976"/>
        </w:tabs>
        <w:ind w:left="0" w:right="-142" w:firstLine="426"/>
        <w:rPr>
          <w:sz w:val="18"/>
          <w:szCs w:val="18"/>
        </w:rPr>
      </w:pPr>
      <w:r w:rsidRPr="00C33A6C">
        <w:rPr>
          <w:sz w:val="18"/>
          <w:szCs w:val="18"/>
        </w:rPr>
        <w:t>а) об основаниях отказа в предоставлении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б) об описании конечного результата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C33A6C" w:rsidRPr="00C33A6C" w:rsidRDefault="00C33A6C" w:rsidP="00C33A6C">
      <w:pPr>
        <w:tabs>
          <w:tab w:val="left" w:pos="426"/>
          <w:tab w:val="left" w:pos="3976"/>
        </w:tabs>
        <w:ind w:left="0" w:right="-142" w:firstLine="426"/>
        <w:rPr>
          <w:sz w:val="18"/>
          <w:szCs w:val="18"/>
        </w:rPr>
      </w:pPr>
      <w:r w:rsidRPr="00C33A6C">
        <w:rPr>
          <w:sz w:val="18"/>
          <w:szCs w:val="18"/>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5) перечень нормативных правовых актов, регулирующих отношения, возникающие в связи с предоставлением муниципальной услуги).</w:t>
      </w:r>
      <w:proofErr w:type="gramEnd"/>
    </w:p>
    <w:p w:rsidR="00C33A6C" w:rsidRPr="00C33A6C" w:rsidRDefault="00C33A6C" w:rsidP="00C33A6C">
      <w:pPr>
        <w:tabs>
          <w:tab w:val="left" w:pos="426"/>
          <w:tab w:val="left" w:pos="3976"/>
        </w:tabs>
        <w:ind w:left="0" w:right="-142" w:firstLine="426"/>
        <w:rPr>
          <w:sz w:val="18"/>
          <w:szCs w:val="18"/>
        </w:rPr>
      </w:pPr>
      <w:r>
        <w:rPr>
          <w:sz w:val="18"/>
          <w:szCs w:val="18"/>
        </w:rPr>
        <w:t>3.13.</w:t>
      </w:r>
      <w:r w:rsidRPr="00C33A6C">
        <w:rPr>
          <w:sz w:val="18"/>
          <w:szCs w:val="1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Портале, а также в соответствующем структурном подразделении уполномоченного органа при обращении заявителя лично, по телефону или посредством электронной почты.</w:t>
      </w:r>
    </w:p>
    <w:p w:rsidR="00C33A6C" w:rsidRPr="00C33A6C" w:rsidRDefault="00C33A6C" w:rsidP="00C33A6C">
      <w:pPr>
        <w:tabs>
          <w:tab w:val="left" w:pos="426"/>
          <w:tab w:val="left" w:pos="3976"/>
        </w:tabs>
        <w:ind w:left="0" w:right="-142" w:firstLine="426"/>
        <w:rPr>
          <w:sz w:val="18"/>
          <w:szCs w:val="18"/>
        </w:rPr>
      </w:pPr>
      <w:r>
        <w:rPr>
          <w:sz w:val="18"/>
          <w:szCs w:val="18"/>
        </w:rPr>
        <w:t>3.14.</w:t>
      </w:r>
      <w:r w:rsidRPr="00C33A6C">
        <w:rPr>
          <w:sz w:val="18"/>
          <w:szCs w:val="18"/>
        </w:rPr>
        <w:t>Информация об уполномоченном органе:</w:t>
      </w:r>
    </w:p>
    <w:p w:rsidR="00C33A6C" w:rsidRPr="00C33A6C" w:rsidRDefault="00C33A6C" w:rsidP="00C33A6C">
      <w:pPr>
        <w:tabs>
          <w:tab w:val="left" w:pos="426"/>
          <w:tab w:val="left" w:pos="3976"/>
        </w:tabs>
        <w:ind w:left="0" w:right="-142" w:firstLine="426"/>
        <w:rPr>
          <w:sz w:val="18"/>
          <w:szCs w:val="18"/>
        </w:rPr>
      </w:pPr>
      <w:r w:rsidRPr="00C33A6C">
        <w:rPr>
          <w:sz w:val="18"/>
          <w:szCs w:val="18"/>
        </w:rPr>
        <w:t>а) место нахождения: Иркутская область, Иркутский район, село Хомутово, ул. Кирова, д. 7а;</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б) телефон: 8(3952) 696-219; </w:t>
      </w:r>
    </w:p>
    <w:p w:rsidR="00C33A6C" w:rsidRPr="00C33A6C" w:rsidRDefault="00C33A6C" w:rsidP="00C33A6C">
      <w:pPr>
        <w:tabs>
          <w:tab w:val="left" w:pos="426"/>
          <w:tab w:val="left" w:pos="3976"/>
        </w:tabs>
        <w:ind w:left="0" w:right="-142" w:firstLine="426"/>
        <w:rPr>
          <w:sz w:val="18"/>
          <w:szCs w:val="18"/>
        </w:rPr>
      </w:pPr>
      <w:r w:rsidRPr="00C33A6C">
        <w:rPr>
          <w:sz w:val="18"/>
          <w:szCs w:val="18"/>
        </w:rPr>
        <w:t>в) почтовый адрес для направления документов и обращений: 664540, Иркутская область, Иркутский район, с. Хомутово, ул. Кирова, д. 7а;</w:t>
      </w:r>
    </w:p>
    <w:p w:rsidR="00C33A6C" w:rsidRPr="00C33A6C" w:rsidRDefault="00C33A6C" w:rsidP="00C33A6C">
      <w:pPr>
        <w:tabs>
          <w:tab w:val="left" w:pos="426"/>
          <w:tab w:val="left" w:pos="3976"/>
        </w:tabs>
        <w:ind w:left="0" w:right="-142" w:firstLine="426"/>
        <w:rPr>
          <w:sz w:val="18"/>
          <w:szCs w:val="18"/>
        </w:rPr>
      </w:pPr>
      <w:r w:rsidRPr="00C33A6C">
        <w:rPr>
          <w:sz w:val="18"/>
          <w:szCs w:val="18"/>
        </w:rPr>
        <w:t>г) официальный сайт в информационно-телекоммуникационной сети «Интернет» – https://khomutovo.tmweb.ru/;</w:t>
      </w:r>
    </w:p>
    <w:p w:rsidR="00C33A6C" w:rsidRPr="00C33A6C" w:rsidRDefault="00C33A6C" w:rsidP="00C33A6C">
      <w:pPr>
        <w:tabs>
          <w:tab w:val="left" w:pos="426"/>
          <w:tab w:val="left" w:pos="3976"/>
        </w:tabs>
        <w:ind w:left="0" w:right="-142" w:firstLine="426"/>
        <w:rPr>
          <w:sz w:val="18"/>
          <w:szCs w:val="18"/>
        </w:rPr>
      </w:pPr>
      <w:r w:rsidRPr="00C33A6C">
        <w:rPr>
          <w:sz w:val="18"/>
          <w:szCs w:val="18"/>
        </w:rPr>
        <w:t>д) адрес электронной почты: Admkhom@yandex.ru.</w:t>
      </w:r>
    </w:p>
    <w:p w:rsidR="00C33A6C" w:rsidRPr="00C33A6C" w:rsidRDefault="00965439" w:rsidP="00C33A6C">
      <w:pPr>
        <w:tabs>
          <w:tab w:val="left" w:pos="426"/>
          <w:tab w:val="left" w:pos="3976"/>
        </w:tabs>
        <w:ind w:left="0" w:right="-142" w:firstLine="426"/>
        <w:rPr>
          <w:sz w:val="18"/>
          <w:szCs w:val="18"/>
        </w:rPr>
      </w:pPr>
      <w:r>
        <w:rPr>
          <w:sz w:val="18"/>
          <w:szCs w:val="18"/>
        </w:rPr>
        <w:t>3.15.</w:t>
      </w:r>
      <w:r w:rsidR="00C33A6C" w:rsidRPr="00C33A6C">
        <w:rPr>
          <w:sz w:val="18"/>
          <w:szCs w:val="18"/>
        </w:rPr>
        <w:t xml:space="preserve"> График приема заявителей в уполномоченном органе:</w:t>
      </w:r>
    </w:p>
    <w:p w:rsidR="00C33A6C" w:rsidRPr="00C33A6C" w:rsidRDefault="00C33A6C" w:rsidP="00C33A6C">
      <w:pPr>
        <w:tabs>
          <w:tab w:val="left" w:pos="426"/>
          <w:tab w:val="left" w:pos="3976"/>
        </w:tabs>
        <w:ind w:left="0" w:right="-142" w:firstLine="426"/>
        <w:rPr>
          <w:sz w:val="18"/>
          <w:szCs w:val="18"/>
        </w:rPr>
      </w:pPr>
      <w:r w:rsidRPr="00C33A6C">
        <w:rPr>
          <w:sz w:val="18"/>
          <w:szCs w:val="18"/>
        </w:rPr>
        <w:t>Понедельник</w:t>
      </w:r>
      <w:r w:rsidRPr="00C33A6C">
        <w:rPr>
          <w:sz w:val="18"/>
          <w:szCs w:val="18"/>
        </w:rPr>
        <w:tab/>
        <w:t>8.00 – 17.00</w:t>
      </w:r>
      <w:r w:rsidRPr="00C33A6C">
        <w:rPr>
          <w:sz w:val="18"/>
          <w:szCs w:val="18"/>
        </w:rPr>
        <w:tab/>
        <w:t>(перерыв 12.00 – 13.00)</w:t>
      </w:r>
    </w:p>
    <w:p w:rsidR="00C33A6C" w:rsidRPr="00C33A6C" w:rsidRDefault="00C33A6C" w:rsidP="00C33A6C">
      <w:pPr>
        <w:tabs>
          <w:tab w:val="left" w:pos="426"/>
          <w:tab w:val="left" w:pos="3976"/>
        </w:tabs>
        <w:ind w:left="0" w:right="-142" w:firstLine="426"/>
        <w:rPr>
          <w:sz w:val="18"/>
          <w:szCs w:val="18"/>
        </w:rPr>
      </w:pPr>
      <w:r w:rsidRPr="00C33A6C">
        <w:rPr>
          <w:sz w:val="18"/>
          <w:szCs w:val="18"/>
        </w:rPr>
        <w:t>Вторник</w:t>
      </w:r>
      <w:r w:rsidRPr="00C33A6C">
        <w:rPr>
          <w:sz w:val="18"/>
          <w:szCs w:val="18"/>
        </w:rPr>
        <w:tab/>
        <w:t>8.00 – 12.00</w:t>
      </w:r>
      <w:r w:rsidRPr="00C33A6C">
        <w:rPr>
          <w:sz w:val="18"/>
          <w:szCs w:val="18"/>
        </w:rPr>
        <w:tab/>
      </w:r>
    </w:p>
    <w:p w:rsidR="00C33A6C" w:rsidRPr="00C33A6C" w:rsidRDefault="00C33A6C" w:rsidP="00C33A6C">
      <w:pPr>
        <w:tabs>
          <w:tab w:val="left" w:pos="426"/>
          <w:tab w:val="left" w:pos="3976"/>
        </w:tabs>
        <w:ind w:left="0" w:right="-142" w:firstLine="426"/>
        <w:rPr>
          <w:sz w:val="18"/>
          <w:szCs w:val="18"/>
        </w:rPr>
      </w:pPr>
      <w:r w:rsidRPr="00C33A6C">
        <w:rPr>
          <w:sz w:val="18"/>
          <w:szCs w:val="18"/>
        </w:rPr>
        <w:t>Среда</w:t>
      </w:r>
      <w:r w:rsidRPr="00C33A6C">
        <w:rPr>
          <w:sz w:val="18"/>
          <w:szCs w:val="18"/>
        </w:rPr>
        <w:tab/>
        <w:t>Выездной день</w:t>
      </w:r>
      <w:r w:rsidRPr="00C33A6C">
        <w:rPr>
          <w:sz w:val="18"/>
          <w:szCs w:val="18"/>
        </w:rPr>
        <w:tab/>
      </w:r>
    </w:p>
    <w:p w:rsidR="00C33A6C" w:rsidRPr="00C33A6C" w:rsidRDefault="00C33A6C" w:rsidP="00C33A6C">
      <w:pPr>
        <w:tabs>
          <w:tab w:val="left" w:pos="426"/>
          <w:tab w:val="left" w:pos="3976"/>
        </w:tabs>
        <w:ind w:left="0" w:right="-142" w:firstLine="426"/>
        <w:rPr>
          <w:sz w:val="18"/>
          <w:szCs w:val="18"/>
        </w:rPr>
      </w:pPr>
      <w:r w:rsidRPr="00C33A6C">
        <w:rPr>
          <w:sz w:val="18"/>
          <w:szCs w:val="18"/>
        </w:rPr>
        <w:t>Четверг</w:t>
      </w:r>
      <w:r w:rsidRPr="00C33A6C">
        <w:rPr>
          <w:sz w:val="18"/>
          <w:szCs w:val="18"/>
        </w:rPr>
        <w:tab/>
        <w:t>8.00 – 17.00</w:t>
      </w:r>
      <w:r w:rsidRPr="00C33A6C">
        <w:rPr>
          <w:sz w:val="18"/>
          <w:szCs w:val="18"/>
        </w:rPr>
        <w:tab/>
      </w:r>
    </w:p>
    <w:p w:rsidR="00C33A6C" w:rsidRPr="00C33A6C" w:rsidRDefault="00C33A6C" w:rsidP="00C33A6C">
      <w:pPr>
        <w:tabs>
          <w:tab w:val="left" w:pos="426"/>
          <w:tab w:val="left" w:pos="3976"/>
        </w:tabs>
        <w:ind w:left="0" w:right="-142" w:firstLine="426"/>
        <w:rPr>
          <w:sz w:val="18"/>
          <w:szCs w:val="18"/>
        </w:rPr>
      </w:pPr>
      <w:r w:rsidRPr="00C33A6C">
        <w:rPr>
          <w:sz w:val="18"/>
          <w:szCs w:val="18"/>
        </w:rPr>
        <w:t>Пятница</w:t>
      </w:r>
      <w:r w:rsidRPr="00C33A6C">
        <w:rPr>
          <w:sz w:val="18"/>
          <w:szCs w:val="18"/>
        </w:rPr>
        <w:tab/>
        <w:t>8.00 – 12.00</w:t>
      </w:r>
      <w:r w:rsidRPr="00C33A6C">
        <w:rPr>
          <w:sz w:val="18"/>
          <w:szCs w:val="18"/>
        </w:rPr>
        <w:tab/>
      </w:r>
    </w:p>
    <w:p w:rsidR="00C33A6C" w:rsidRPr="00C33A6C" w:rsidRDefault="00C33A6C" w:rsidP="00C33A6C">
      <w:pPr>
        <w:tabs>
          <w:tab w:val="left" w:pos="426"/>
          <w:tab w:val="left" w:pos="3976"/>
        </w:tabs>
        <w:ind w:left="0" w:right="-142" w:firstLine="426"/>
        <w:rPr>
          <w:sz w:val="18"/>
          <w:szCs w:val="18"/>
        </w:rPr>
      </w:pPr>
      <w:r w:rsidRPr="00C33A6C">
        <w:rPr>
          <w:sz w:val="18"/>
          <w:szCs w:val="18"/>
        </w:rPr>
        <w:t>Суббота, воскресенье – выходные дни.</w:t>
      </w:r>
    </w:p>
    <w:p w:rsidR="00C33A6C" w:rsidRPr="00C33A6C" w:rsidRDefault="00965439" w:rsidP="00C33A6C">
      <w:pPr>
        <w:tabs>
          <w:tab w:val="left" w:pos="426"/>
          <w:tab w:val="left" w:pos="3976"/>
        </w:tabs>
        <w:ind w:left="0" w:right="-142" w:firstLine="426"/>
        <w:rPr>
          <w:sz w:val="18"/>
          <w:szCs w:val="18"/>
        </w:rPr>
      </w:pPr>
      <w:r>
        <w:rPr>
          <w:sz w:val="18"/>
          <w:szCs w:val="18"/>
        </w:rPr>
        <w:t>3.16.</w:t>
      </w:r>
      <w:r w:rsidR="00C33A6C" w:rsidRPr="00C33A6C">
        <w:rPr>
          <w:sz w:val="18"/>
          <w:szCs w:val="18"/>
        </w:rPr>
        <w:t xml:space="preserve"> Прием заявителей руководителем уполномоченного органа проводится по предварительной записи, которая осуществляется по телефону 696-219.  </w:t>
      </w:r>
    </w:p>
    <w:p w:rsidR="00C33A6C" w:rsidRPr="00C33A6C" w:rsidRDefault="00965439" w:rsidP="00C33A6C">
      <w:pPr>
        <w:tabs>
          <w:tab w:val="left" w:pos="426"/>
          <w:tab w:val="left" w:pos="3976"/>
        </w:tabs>
        <w:ind w:left="0" w:right="-142" w:firstLine="426"/>
        <w:rPr>
          <w:sz w:val="18"/>
          <w:szCs w:val="18"/>
        </w:rPr>
      </w:pPr>
      <w:r>
        <w:rPr>
          <w:sz w:val="18"/>
          <w:szCs w:val="18"/>
        </w:rPr>
        <w:t>3.17.</w:t>
      </w:r>
      <w:r w:rsidR="00C33A6C" w:rsidRPr="00C33A6C">
        <w:rPr>
          <w:sz w:val="18"/>
          <w:szCs w:val="18"/>
        </w:rPr>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rsidR="00C33A6C" w:rsidRPr="00C33A6C" w:rsidRDefault="00965439" w:rsidP="00C33A6C">
      <w:pPr>
        <w:tabs>
          <w:tab w:val="left" w:pos="426"/>
          <w:tab w:val="left" w:pos="3976"/>
        </w:tabs>
        <w:ind w:left="0" w:right="-142" w:firstLine="426"/>
        <w:rPr>
          <w:sz w:val="18"/>
          <w:szCs w:val="18"/>
        </w:rPr>
      </w:pPr>
      <w:r>
        <w:rPr>
          <w:sz w:val="18"/>
          <w:szCs w:val="18"/>
        </w:rPr>
        <w:t>3.18.</w:t>
      </w:r>
      <w:r w:rsidR="00C33A6C" w:rsidRPr="00C33A6C">
        <w:rPr>
          <w:sz w:val="18"/>
          <w:szCs w:val="1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Раздел II. СТАНДАРТ ПРЕДОСТАВЛЕНИЯ МУНИЦИПАЛЬНОЙ УСЛУГИ</w:t>
      </w:r>
    </w:p>
    <w:p w:rsidR="00C33A6C" w:rsidRPr="00C33A6C" w:rsidRDefault="00C33A6C" w:rsidP="00965439">
      <w:pPr>
        <w:tabs>
          <w:tab w:val="left" w:pos="426"/>
          <w:tab w:val="left" w:pos="3976"/>
        </w:tabs>
        <w:ind w:left="0" w:right="-142" w:firstLine="426"/>
        <w:jc w:val="center"/>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4. НАИМЕНОВАНИЕ МУНИЦИПАЛЬНОЙ УСЛУГИ</w:t>
      </w:r>
    </w:p>
    <w:p w:rsidR="00C33A6C" w:rsidRPr="00C33A6C" w:rsidRDefault="00C33A6C" w:rsidP="00C33A6C">
      <w:pPr>
        <w:tabs>
          <w:tab w:val="left" w:pos="426"/>
          <w:tab w:val="left" w:pos="3976"/>
        </w:tabs>
        <w:ind w:left="0" w:right="-142" w:firstLine="426"/>
        <w:rPr>
          <w:sz w:val="18"/>
          <w:szCs w:val="18"/>
        </w:rPr>
      </w:pPr>
    </w:p>
    <w:p w:rsidR="00C33A6C" w:rsidRPr="00C33A6C" w:rsidRDefault="00965439" w:rsidP="00C33A6C">
      <w:pPr>
        <w:tabs>
          <w:tab w:val="left" w:pos="426"/>
          <w:tab w:val="left" w:pos="3976"/>
        </w:tabs>
        <w:ind w:left="0" w:right="-142" w:firstLine="426"/>
        <w:rPr>
          <w:sz w:val="18"/>
          <w:szCs w:val="18"/>
        </w:rPr>
      </w:pPr>
      <w:r>
        <w:rPr>
          <w:sz w:val="18"/>
          <w:szCs w:val="18"/>
        </w:rPr>
        <w:t>4.1.</w:t>
      </w:r>
      <w:r w:rsidR="00C33A6C" w:rsidRPr="00C33A6C">
        <w:rPr>
          <w:sz w:val="18"/>
          <w:szCs w:val="18"/>
        </w:rPr>
        <w:t xml:space="preserve"> </w:t>
      </w:r>
      <w:proofErr w:type="gramStart"/>
      <w:r w:rsidR="00C33A6C" w:rsidRPr="00C33A6C">
        <w:rPr>
          <w:sz w:val="18"/>
          <w:szCs w:val="18"/>
        </w:rPr>
        <w:t xml:space="preserve">Под муниципальной услугой в настоящем административном регламенте понимается принятие граждан на учет в качестве нуждающихся в жилых помещения, предоставляемых по договорам социального найма, на территории </w:t>
      </w:r>
      <w:proofErr w:type="spellStart"/>
      <w:r w:rsidR="00C33A6C" w:rsidRPr="00C33A6C">
        <w:rPr>
          <w:sz w:val="18"/>
          <w:szCs w:val="18"/>
        </w:rPr>
        <w:t>Хомутовского</w:t>
      </w:r>
      <w:proofErr w:type="spellEnd"/>
      <w:r w:rsidR="00C33A6C" w:rsidRPr="00C33A6C">
        <w:rPr>
          <w:sz w:val="18"/>
          <w:szCs w:val="18"/>
        </w:rPr>
        <w:t xml:space="preserve"> муниципального образования (далее – принятие на учет).</w:t>
      </w:r>
      <w:proofErr w:type="gramEnd"/>
    </w:p>
    <w:p w:rsidR="00C33A6C" w:rsidRPr="00C33A6C" w:rsidRDefault="00965439" w:rsidP="00C33A6C">
      <w:pPr>
        <w:tabs>
          <w:tab w:val="left" w:pos="426"/>
          <w:tab w:val="left" w:pos="3976"/>
        </w:tabs>
        <w:ind w:left="0" w:right="-142" w:firstLine="426"/>
        <w:rPr>
          <w:sz w:val="18"/>
          <w:szCs w:val="18"/>
        </w:rPr>
      </w:pPr>
      <w:r>
        <w:rPr>
          <w:sz w:val="18"/>
          <w:szCs w:val="18"/>
        </w:rPr>
        <w:t>4.2.</w:t>
      </w:r>
      <w:r w:rsidR="00C33A6C" w:rsidRPr="00C33A6C">
        <w:rPr>
          <w:sz w:val="18"/>
          <w:szCs w:val="18"/>
        </w:rPr>
        <w:t xml:space="preserve">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p>
    <w:p w:rsidR="00C33A6C" w:rsidRPr="00C33A6C" w:rsidRDefault="00C33A6C" w:rsidP="00C33A6C">
      <w:pPr>
        <w:tabs>
          <w:tab w:val="left" w:pos="426"/>
          <w:tab w:val="left" w:pos="3976"/>
        </w:tabs>
        <w:ind w:left="0" w:right="-142" w:firstLine="426"/>
        <w:rPr>
          <w:sz w:val="18"/>
          <w:szCs w:val="18"/>
        </w:rPr>
      </w:pPr>
      <w:r w:rsidRPr="00C33A6C">
        <w:rPr>
          <w:sz w:val="18"/>
          <w:szCs w:val="18"/>
        </w:rPr>
        <w:t>По договору социального найма предоставляется жилое помещение муниципального жилищного фонда.</w:t>
      </w:r>
    </w:p>
    <w:p w:rsidR="00C33A6C" w:rsidRPr="00C33A6C" w:rsidRDefault="00C33A6C" w:rsidP="00C33A6C">
      <w:pPr>
        <w:tabs>
          <w:tab w:val="left" w:pos="426"/>
          <w:tab w:val="left" w:pos="3976"/>
        </w:tabs>
        <w:ind w:left="0" w:right="-142" w:firstLine="426"/>
        <w:rPr>
          <w:sz w:val="18"/>
          <w:szCs w:val="18"/>
        </w:rPr>
      </w:pPr>
      <w:r w:rsidRPr="00C33A6C">
        <w:rPr>
          <w:sz w:val="18"/>
          <w:szCs w:val="18"/>
        </w:rPr>
        <w:t>При наличии у заявителя и (или) членов его семьи нескольких жилых помещений, занимаемых по договорам социального найма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C33A6C" w:rsidRPr="00C33A6C" w:rsidRDefault="00965439" w:rsidP="00C33A6C">
      <w:pPr>
        <w:tabs>
          <w:tab w:val="left" w:pos="426"/>
          <w:tab w:val="left" w:pos="3976"/>
        </w:tabs>
        <w:ind w:left="0" w:right="-142" w:firstLine="426"/>
        <w:rPr>
          <w:sz w:val="18"/>
          <w:szCs w:val="18"/>
        </w:rPr>
      </w:pPr>
      <w:r>
        <w:rPr>
          <w:sz w:val="18"/>
          <w:szCs w:val="18"/>
        </w:rPr>
        <w:t>4.3.</w:t>
      </w:r>
      <w:r w:rsidR="00C33A6C" w:rsidRPr="00C33A6C">
        <w:rPr>
          <w:sz w:val="18"/>
          <w:szCs w:val="18"/>
        </w:rPr>
        <w:t xml:space="preserve"> Принятие на учет осуществляется в соответствии с законодательством Российской Федерации.</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5. НАИМЕНОВАНИЕ ОРГАНА МЕСТНОГО САМОУПРАВЛЕНИЯ, ПРЕДОСТАВЛЯЮЩЕГО МУНИЦИПАЛЬНУЮ УСЛУГУ</w:t>
      </w:r>
    </w:p>
    <w:p w:rsidR="00C33A6C" w:rsidRPr="00C33A6C" w:rsidRDefault="00C33A6C" w:rsidP="00965439">
      <w:pPr>
        <w:tabs>
          <w:tab w:val="left" w:pos="426"/>
          <w:tab w:val="left" w:pos="3976"/>
        </w:tabs>
        <w:ind w:left="0" w:right="-142" w:firstLine="426"/>
        <w:jc w:val="center"/>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5.1. Администрация </w:t>
      </w:r>
      <w:proofErr w:type="spellStart"/>
      <w:r w:rsidRPr="00C33A6C">
        <w:rPr>
          <w:sz w:val="18"/>
          <w:szCs w:val="18"/>
        </w:rPr>
        <w:t>Хомутовского</w:t>
      </w:r>
      <w:proofErr w:type="spellEnd"/>
      <w:r w:rsidRPr="00C33A6C">
        <w:rPr>
          <w:sz w:val="18"/>
          <w:szCs w:val="18"/>
        </w:rPr>
        <w:t xml:space="preserve"> муниципального образования –  Администрация сельского поселения является уполномоченным органом, предоставляющим муниципальную услугу. </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5.2. При предоставлении муниципальной услуги уполномоченный орган  взаимодействует </w:t>
      </w:r>
      <w:proofErr w:type="gramStart"/>
      <w:r w:rsidRPr="00C33A6C">
        <w:rPr>
          <w:sz w:val="18"/>
          <w:szCs w:val="18"/>
        </w:rPr>
        <w:t>с</w:t>
      </w:r>
      <w:proofErr w:type="gramEnd"/>
      <w:r w:rsidRPr="00C33A6C">
        <w:rPr>
          <w:sz w:val="18"/>
          <w:szCs w:val="18"/>
        </w:rPr>
        <w:t>:</w:t>
      </w:r>
    </w:p>
    <w:p w:rsidR="00C33A6C" w:rsidRPr="00C33A6C" w:rsidRDefault="00C33A6C" w:rsidP="00C33A6C">
      <w:pPr>
        <w:tabs>
          <w:tab w:val="left" w:pos="426"/>
          <w:tab w:val="left" w:pos="3976"/>
        </w:tabs>
        <w:ind w:left="0" w:right="-142" w:firstLine="426"/>
        <w:rPr>
          <w:sz w:val="18"/>
          <w:szCs w:val="18"/>
        </w:rPr>
      </w:pPr>
      <w:r w:rsidRPr="00C33A6C">
        <w:rPr>
          <w:sz w:val="18"/>
          <w:szCs w:val="18"/>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C33A6C" w:rsidRPr="00C33A6C" w:rsidRDefault="00C33A6C" w:rsidP="00C33A6C">
      <w:pPr>
        <w:tabs>
          <w:tab w:val="left" w:pos="426"/>
          <w:tab w:val="left" w:pos="3976"/>
        </w:tabs>
        <w:ind w:left="0" w:right="-142" w:firstLine="426"/>
        <w:rPr>
          <w:sz w:val="18"/>
          <w:szCs w:val="18"/>
        </w:rPr>
      </w:pPr>
      <w:r w:rsidRPr="00C33A6C">
        <w:rPr>
          <w:sz w:val="18"/>
          <w:szCs w:val="18"/>
        </w:rPr>
        <w:t>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rsidR="00C33A6C" w:rsidRPr="00C33A6C" w:rsidRDefault="00C33A6C" w:rsidP="00C33A6C">
      <w:pPr>
        <w:tabs>
          <w:tab w:val="left" w:pos="426"/>
          <w:tab w:val="left" w:pos="3976"/>
        </w:tabs>
        <w:ind w:left="0" w:right="-142" w:firstLine="426"/>
        <w:rPr>
          <w:sz w:val="18"/>
          <w:szCs w:val="18"/>
        </w:rPr>
      </w:pPr>
      <w:r w:rsidRPr="00C33A6C">
        <w:rPr>
          <w:sz w:val="18"/>
          <w:szCs w:val="18"/>
        </w:rPr>
        <w:t>Пенсионным Фондом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C33A6C" w:rsidRPr="00C33A6C" w:rsidRDefault="00C33A6C" w:rsidP="00C33A6C">
      <w:pPr>
        <w:tabs>
          <w:tab w:val="left" w:pos="426"/>
          <w:tab w:val="left" w:pos="3976"/>
        </w:tabs>
        <w:ind w:left="0" w:right="-142" w:firstLine="426"/>
        <w:rPr>
          <w:sz w:val="18"/>
          <w:szCs w:val="18"/>
        </w:rPr>
      </w:pPr>
      <w:r w:rsidRPr="00C33A6C">
        <w:rPr>
          <w:sz w:val="18"/>
          <w:szCs w:val="18"/>
        </w:rPr>
        <w:t>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rsidR="00C33A6C" w:rsidRPr="00C33A6C" w:rsidRDefault="00965439" w:rsidP="00C33A6C">
      <w:pPr>
        <w:tabs>
          <w:tab w:val="left" w:pos="426"/>
          <w:tab w:val="left" w:pos="3976"/>
        </w:tabs>
        <w:ind w:left="0" w:right="-142" w:firstLine="426"/>
        <w:rPr>
          <w:sz w:val="18"/>
          <w:szCs w:val="18"/>
        </w:rPr>
      </w:pPr>
      <w:r>
        <w:rPr>
          <w:sz w:val="18"/>
          <w:szCs w:val="18"/>
        </w:rPr>
        <w:t>5.3.</w:t>
      </w:r>
      <w:r w:rsidR="00C33A6C" w:rsidRPr="00C33A6C">
        <w:rPr>
          <w:sz w:val="18"/>
          <w:szCs w:val="18"/>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6. ОПИСАНИЕ РЕЗУЛЬТАТА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Результатом предоставления муниципальной услуги    является: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 Решение о предоставлении муниципальной услуги по форме, согласно Приложению № 1 к настоящему административному регламенту (для цели обращения «Постановка на учет граждан, нуждающихся в предоставлении жилого помещения»);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 Уведомление об учете граждан, нуждающихся в жилых помещениях, по форме, согласно Приложению № 2 к настоящему административному регламенту (для цели обращений «Внесение изменений в сведения о гражданах, нуждающихся в предоставлении жилого помещения», «Предоставление информации о движении в очереди граждан, нуждающихся в предоставлении жилого помещения»);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 Уведомление о снятии с учета граждан, нуждающихся в жилых помещениях по форме, согласно Приложению № 3 к настоящему административному регламенту (для целей обращений «Внесение изменений в сведения о гражданах, нуждающихся в предоставлении жилого помещения», «Снятие с учета граждан, нуждающихся в предоставлении жилого помещения»);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 Решение об отказе в предоставлении муниципальной услуги по форме, согласно Приложению № 5 к настоящему административному регламенту.</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w:t>
      </w:r>
      <w:proofErr w:type="gramStart"/>
      <w:r w:rsidRPr="00C33A6C">
        <w:rPr>
          <w:sz w:val="18"/>
          <w:szCs w:val="18"/>
        </w:rPr>
        <w:t xml:space="preserve"> ,</w:t>
      </w:r>
      <w:proofErr w:type="gramEnd"/>
      <w:r w:rsidRPr="00C33A6C">
        <w:rPr>
          <w:sz w:val="18"/>
          <w:szCs w:val="18"/>
        </w:rPr>
        <w:t xml:space="preserve"> СРОК ВЫДАЧИ ДОКУМЕНТОВ, ЯВЛЯЮЩИХСЯ РЕЗУЛЬТАТОМ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p>
    <w:p w:rsidR="00C33A6C" w:rsidRPr="00C33A6C" w:rsidRDefault="00965439" w:rsidP="00C33A6C">
      <w:pPr>
        <w:tabs>
          <w:tab w:val="left" w:pos="426"/>
          <w:tab w:val="left" w:pos="3976"/>
        </w:tabs>
        <w:ind w:left="0" w:right="-142" w:firstLine="426"/>
        <w:rPr>
          <w:sz w:val="18"/>
          <w:szCs w:val="18"/>
        </w:rPr>
      </w:pPr>
      <w:r>
        <w:rPr>
          <w:sz w:val="18"/>
          <w:szCs w:val="18"/>
        </w:rPr>
        <w:t>7.1.</w:t>
      </w:r>
      <w:r w:rsidR="00C33A6C" w:rsidRPr="00C33A6C">
        <w:rPr>
          <w:sz w:val="18"/>
          <w:szCs w:val="18"/>
        </w:rPr>
        <w:t>Уполномоченный орган в течение тридцати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главе 6 административного регламента.</w:t>
      </w:r>
    </w:p>
    <w:p w:rsidR="00C33A6C" w:rsidRPr="00C33A6C" w:rsidRDefault="00965439" w:rsidP="00C33A6C">
      <w:pPr>
        <w:tabs>
          <w:tab w:val="left" w:pos="426"/>
          <w:tab w:val="left" w:pos="3976"/>
        </w:tabs>
        <w:ind w:left="0" w:right="-142" w:firstLine="426"/>
        <w:rPr>
          <w:sz w:val="18"/>
          <w:szCs w:val="18"/>
        </w:rPr>
      </w:pPr>
      <w:r>
        <w:rPr>
          <w:sz w:val="18"/>
          <w:szCs w:val="18"/>
        </w:rPr>
        <w:t>7.2.</w:t>
      </w:r>
      <w:r w:rsidR="00C33A6C" w:rsidRPr="00C33A6C">
        <w:rPr>
          <w:sz w:val="18"/>
          <w:szCs w:val="18"/>
        </w:rPr>
        <w:t xml:space="preserve">Срок выдачи (направления) результата предоставления муниципальной услуги заявителю составляет не более чем три рабочих дня со дня принятия соответствующего решения.   </w:t>
      </w:r>
    </w:p>
    <w:p w:rsidR="00C33A6C" w:rsidRPr="00C33A6C" w:rsidRDefault="00C33A6C" w:rsidP="00C33A6C">
      <w:pPr>
        <w:tabs>
          <w:tab w:val="left" w:pos="426"/>
          <w:tab w:val="left" w:pos="3976"/>
        </w:tabs>
        <w:ind w:left="0" w:right="-142" w:firstLine="426"/>
        <w:rPr>
          <w:sz w:val="18"/>
          <w:szCs w:val="18"/>
        </w:rPr>
      </w:pPr>
      <w:r w:rsidRPr="00C33A6C">
        <w:rPr>
          <w:sz w:val="18"/>
          <w:szCs w:val="18"/>
        </w:rPr>
        <w:t>7.</w:t>
      </w:r>
      <w:r w:rsidR="00965439">
        <w:rPr>
          <w:sz w:val="18"/>
          <w:szCs w:val="18"/>
        </w:rPr>
        <w:t>3.</w:t>
      </w:r>
      <w:r w:rsidRPr="00C33A6C">
        <w:rPr>
          <w:sz w:val="18"/>
          <w:szCs w:val="18"/>
        </w:rPr>
        <w:t>Решение о снятии граждан с учета в качестве нуждающихся в жилых помещениях принимается в течение тридцати рабочих дней со дня выявления обстоятельств в соответствии с главой 23 настоящего административного регламента.</w:t>
      </w:r>
    </w:p>
    <w:p w:rsidR="00C33A6C" w:rsidRPr="00C33A6C" w:rsidRDefault="00C33A6C" w:rsidP="00C33A6C">
      <w:pPr>
        <w:tabs>
          <w:tab w:val="left" w:pos="426"/>
          <w:tab w:val="left" w:pos="3976"/>
        </w:tabs>
        <w:ind w:left="0" w:right="-142" w:firstLine="426"/>
        <w:rPr>
          <w:sz w:val="18"/>
          <w:szCs w:val="18"/>
        </w:rPr>
      </w:pPr>
      <w:r w:rsidRPr="00C33A6C">
        <w:rPr>
          <w:sz w:val="18"/>
          <w:szCs w:val="18"/>
        </w:rPr>
        <w:t>Срок выдачи (направления) указанного решения составляет три рабочих дня со дня принятия решения.</w:t>
      </w:r>
    </w:p>
    <w:p w:rsidR="00C33A6C" w:rsidRPr="00C33A6C" w:rsidRDefault="00965439" w:rsidP="00C33A6C">
      <w:pPr>
        <w:tabs>
          <w:tab w:val="left" w:pos="426"/>
          <w:tab w:val="left" w:pos="3976"/>
        </w:tabs>
        <w:ind w:left="0" w:right="-142" w:firstLine="426"/>
        <w:rPr>
          <w:sz w:val="18"/>
          <w:szCs w:val="18"/>
        </w:rPr>
      </w:pPr>
      <w:r>
        <w:rPr>
          <w:sz w:val="18"/>
          <w:szCs w:val="18"/>
        </w:rPr>
        <w:t>7.4.</w:t>
      </w:r>
      <w:r w:rsidR="00C33A6C" w:rsidRPr="00C33A6C">
        <w:rPr>
          <w:sz w:val="18"/>
          <w:szCs w:val="18"/>
        </w:rPr>
        <w:t>Срок приостановления предоставления муниципальной услуги законодательством Российской Федерации не предусмотрен.</w:t>
      </w:r>
    </w:p>
    <w:p w:rsidR="00C33A6C" w:rsidRPr="00C33A6C" w:rsidRDefault="00C33A6C" w:rsidP="00C33A6C">
      <w:pPr>
        <w:tabs>
          <w:tab w:val="left" w:pos="426"/>
          <w:tab w:val="left" w:pos="3976"/>
        </w:tabs>
        <w:ind w:left="0" w:right="-142" w:firstLine="426"/>
        <w:rPr>
          <w:sz w:val="18"/>
          <w:szCs w:val="18"/>
        </w:rPr>
      </w:pPr>
    </w:p>
    <w:p w:rsidR="00C33A6C" w:rsidRDefault="00C33A6C" w:rsidP="00965439">
      <w:pPr>
        <w:tabs>
          <w:tab w:val="left" w:pos="426"/>
          <w:tab w:val="left" w:pos="3976"/>
        </w:tabs>
        <w:ind w:left="0" w:right="-142" w:firstLine="426"/>
        <w:jc w:val="center"/>
        <w:rPr>
          <w:sz w:val="18"/>
          <w:szCs w:val="18"/>
        </w:rPr>
      </w:pPr>
      <w:r w:rsidRPr="00C33A6C">
        <w:rPr>
          <w:sz w:val="18"/>
          <w:szCs w:val="18"/>
        </w:rPr>
        <w:t>Глава 8. НОРМАТИВНЫЕ ПРАВОВЫЕ АКТЫ, РЕГУЛИРУЮЩИЕ ПРЕДОСТАВЛЕНИЕ МУНИЦИПАЛЬНОЙ УСЛУГИ</w:t>
      </w:r>
    </w:p>
    <w:p w:rsidR="00965439" w:rsidRPr="00C33A6C" w:rsidRDefault="00965439" w:rsidP="00965439">
      <w:pPr>
        <w:tabs>
          <w:tab w:val="left" w:pos="426"/>
          <w:tab w:val="left" w:pos="3976"/>
        </w:tabs>
        <w:ind w:left="0" w:right="-142" w:firstLine="426"/>
        <w:jc w:val="center"/>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предоставлен в федеральной государственной информационной системе «Федеральный реестр государственных и муниципальных услуг (функций)» и на Портале.</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9. 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C33A6C" w:rsidRPr="00C33A6C" w:rsidRDefault="00C33A6C" w:rsidP="00C33A6C">
      <w:pPr>
        <w:tabs>
          <w:tab w:val="left" w:pos="426"/>
          <w:tab w:val="left" w:pos="3976"/>
        </w:tabs>
        <w:ind w:left="0" w:right="-142" w:firstLine="426"/>
        <w:rPr>
          <w:sz w:val="18"/>
          <w:szCs w:val="18"/>
        </w:rPr>
      </w:pPr>
    </w:p>
    <w:p w:rsidR="00C33A6C" w:rsidRPr="00C33A6C" w:rsidRDefault="00965439" w:rsidP="00C33A6C">
      <w:pPr>
        <w:tabs>
          <w:tab w:val="left" w:pos="426"/>
          <w:tab w:val="left" w:pos="3976"/>
        </w:tabs>
        <w:ind w:left="0" w:right="-142" w:firstLine="426"/>
        <w:rPr>
          <w:sz w:val="18"/>
          <w:szCs w:val="18"/>
        </w:rPr>
      </w:pPr>
      <w:r>
        <w:rPr>
          <w:sz w:val="18"/>
          <w:szCs w:val="18"/>
        </w:rPr>
        <w:t>9.1.</w:t>
      </w:r>
      <w:r w:rsidR="00C33A6C" w:rsidRPr="00C33A6C">
        <w:rPr>
          <w:sz w:val="18"/>
          <w:szCs w:val="18"/>
        </w:rPr>
        <w:t>Для получения муниципальной услуги заявитель представляет:</w:t>
      </w:r>
    </w:p>
    <w:p w:rsidR="00C33A6C" w:rsidRPr="00C33A6C" w:rsidRDefault="00C33A6C" w:rsidP="00C33A6C">
      <w:pPr>
        <w:tabs>
          <w:tab w:val="left" w:pos="426"/>
          <w:tab w:val="left" w:pos="3976"/>
        </w:tabs>
        <w:ind w:left="0" w:right="-142" w:firstLine="426"/>
        <w:rPr>
          <w:sz w:val="18"/>
          <w:szCs w:val="18"/>
        </w:rPr>
      </w:pPr>
      <w:r w:rsidRPr="00C33A6C">
        <w:rPr>
          <w:sz w:val="18"/>
          <w:szCs w:val="18"/>
        </w:rPr>
        <w:t>а) Заявление о предоставлении муниципальной  услуги по форме, согласно Приложению № 6 к настоящему административному регламенту.</w:t>
      </w:r>
    </w:p>
    <w:p w:rsidR="00C33A6C" w:rsidRPr="00C33A6C" w:rsidRDefault="00C33A6C" w:rsidP="00C33A6C">
      <w:pPr>
        <w:tabs>
          <w:tab w:val="left" w:pos="426"/>
          <w:tab w:val="left" w:pos="3976"/>
        </w:tabs>
        <w:ind w:left="0" w:right="-142" w:firstLine="426"/>
        <w:rPr>
          <w:sz w:val="18"/>
          <w:szCs w:val="18"/>
        </w:rPr>
      </w:pPr>
      <w:r w:rsidRPr="00C33A6C">
        <w:rPr>
          <w:sz w:val="18"/>
          <w:szCs w:val="18"/>
        </w:rPr>
        <w:lastRenderedPageBreak/>
        <w:t>В случае направления заявления посредством Портала формирование заявления осуществляется посредством заполнения интерактивной формы на Портале без необходимости дополнительной подачи заявления в какой-либо иной форме.</w:t>
      </w:r>
    </w:p>
    <w:p w:rsidR="00C33A6C" w:rsidRPr="00C33A6C" w:rsidRDefault="00C33A6C" w:rsidP="00C33A6C">
      <w:pPr>
        <w:tabs>
          <w:tab w:val="left" w:pos="426"/>
          <w:tab w:val="left" w:pos="3976"/>
        </w:tabs>
        <w:ind w:left="0" w:right="-142" w:firstLine="426"/>
        <w:rPr>
          <w:sz w:val="18"/>
          <w:szCs w:val="18"/>
        </w:rPr>
      </w:pPr>
      <w:r w:rsidRPr="00C33A6C">
        <w:rPr>
          <w:sz w:val="18"/>
          <w:szCs w:val="18"/>
        </w:rPr>
        <w:t>В заявлении также указывается один из следующих способов направления результата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в форме электронного документа в личном кабинете на Портале; дополнительно на бумажном носителе в виде распечатанного экземпляра</w:t>
      </w:r>
    </w:p>
    <w:p w:rsidR="00C33A6C" w:rsidRPr="00C33A6C" w:rsidRDefault="00C33A6C" w:rsidP="00C33A6C">
      <w:pPr>
        <w:tabs>
          <w:tab w:val="left" w:pos="426"/>
          <w:tab w:val="left" w:pos="3976"/>
        </w:tabs>
        <w:ind w:left="0" w:right="-142" w:firstLine="426"/>
        <w:rPr>
          <w:sz w:val="18"/>
          <w:szCs w:val="18"/>
        </w:rPr>
      </w:pPr>
      <w:r w:rsidRPr="00C33A6C">
        <w:rPr>
          <w:sz w:val="18"/>
          <w:szCs w:val="18"/>
        </w:rPr>
        <w:t>электронного документа в уполномоченном органе, МФЦ.</w:t>
      </w:r>
    </w:p>
    <w:p w:rsidR="00C33A6C" w:rsidRPr="00C33A6C" w:rsidRDefault="00C33A6C" w:rsidP="00C33A6C">
      <w:pPr>
        <w:tabs>
          <w:tab w:val="left" w:pos="426"/>
          <w:tab w:val="left" w:pos="3976"/>
        </w:tabs>
        <w:ind w:left="0" w:right="-142" w:firstLine="426"/>
        <w:rPr>
          <w:sz w:val="18"/>
          <w:szCs w:val="18"/>
        </w:rPr>
      </w:pPr>
      <w:r w:rsidRPr="00C33A6C">
        <w:rPr>
          <w:sz w:val="18"/>
          <w:szCs w:val="18"/>
        </w:rPr>
        <w:t>б) Документ, удостоверяющий личность заявителя, представителя.</w:t>
      </w:r>
    </w:p>
    <w:p w:rsidR="00C33A6C" w:rsidRPr="00C33A6C" w:rsidRDefault="00C33A6C" w:rsidP="00C33A6C">
      <w:pPr>
        <w:tabs>
          <w:tab w:val="left" w:pos="426"/>
          <w:tab w:val="left" w:pos="3976"/>
        </w:tabs>
        <w:ind w:left="0" w:right="-142" w:firstLine="426"/>
        <w:rPr>
          <w:sz w:val="18"/>
          <w:szCs w:val="18"/>
        </w:rPr>
      </w:pPr>
      <w:r w:rsidRPr="00C33A6C">
        <w:rPr>
          <w:sz w:val="18"/>
          <w:szCs w:val="18"/>
        </w:rPr>
        <w:t>В случае направления заявления посредством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C33A6C">
        <w:rPr>
          <w:sz w:val="18"/>
          <w:szCs w:val="18"/>
        </w:rPr>
        <w:t>ии и ау</w:t>
      </w:r>
      <w:proofErr w:type="gramEnd"/>
      <w:r w:rsidRPr="00C33A6C">
        <w:rPr>
          <w:sz w:val="18"/>
          <w:szCs w:val="18"/>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w:t>
      </w:r>
      <w:proofErr w:type="gramStart"/>
      <w:r w:rsidRPr="00C33A6C">
        <w:rPr>
          <w:sz w:val="18"/>
          <w:szCs w:val="18"/>
        </w:rPr>
        <w:t>,</w:t>
      </w:r>
      <w:proofErr w:type="gramEnd"/>
      <w:r w:rsidRPr="00C33A6C">
        <w:rPr>
          <w:sz w:val="18"/>
          <w:szCs w:val="18"/>
        </w:rPr>
        <w:t xml:space="preserve">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C33A6C" w:rsidRPr="00C33A6C" w:rsidRDefault="00C33A6C" w:rsidP="00C33A6C">
      <w:pPr>
        <w:tabs>
          <w:tab w:val="left" w:pos="426"/>
          <w:tab w:val="left" w:pos="3976"/>
        </w:tabs>
        <w:ind w:left="0" w:right="-142" w:firstLine="426"/>
        <w:rPr>
          <w:sz w:val="18"/>
          <w:szCs w:val="18"/>
        </w:rPr>
      </w:pPr>
      <w:r w:rsidRPr="00C33A6C">
        <w:rPr>
          <w:sz w:val="18"/>
          <w:szCs w:val="18"/>
        </w:rP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C33A6C" w:rsidRPr="00C33A6C" w:rsidRDefault="00C33A6C" w:rsidP="00C33A6C">
      <w:pPr>
        <w:tabs>
          <w:tab w:val="left" w:pos="426"/>
          <w:tab w:val="left" w:pos="3976"/>
        </w:tabs>
        <w:ind w:left="0" w:right="-142" w:firstLine="426"/>
        <w:rPr>
          <w:sz w:val="18"/>
          <w:szCs w:val="18"/>
        </w:rPr>
      </w:pPr>
      <w:r w:rsidRPr="00C33A6C">
        <w:rPr>
          <w:sz w:val="18"/>
          <w:szCs w:val="18"/>
        </w:rP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C33A6C" w:rsidRPr="00C33A6C" w:rsidRDefault="00C33A6C" w:rsidP="00C33A6C">
      <w:pPr>
        <w:tabs>
          <w:tab w:val="left" w:pos="426"/>
          <w:tab w:val="left" w:pos="3976"/>
        </w:tabs>
        <w:ind w:left="0" w:right="-142" w:firstLine="426"/>
        <w:rPr>
          <w:sz w:val="18"/>
          <w:szCs w:val="18"/>
        </w:rPr>
      </w:pPr>
      <w:r w:rsidRPr="00C33A6C">
        <w:rPr>
          <w:sz w:val="18"/>
          <w:szCs w:val="18"/>
        </w:rP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в)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  </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г) 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w:t>
      </w:r>
      <w:proofErr w:type="gramEnd"/>
      <w:r w:rsidRPr="00C33A6C">
        <w:rPr>
          <w:sz w:val="18"/>
          <w:szCs w:val="18"/>
        </w:rPr>
        <w:t xml:space="preserve"> </w:t>
      </w:r>
      <w:proofErr w:type="gramStart"/>
      <w:r w:rsidRPr="00C33A6C">
        <w:rPr>
          <w:sz w:val="18"/>
          <w:szCs w:val="18"/>
        </w:rPr>
        <w:t>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roofErr w:type="gramEnd"/>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д) Документы, подтверждающие право на предоставление жилых помещений по договорам социального найма вне очереди.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w:t>
      </w:r>
      <w:proofErr w:type="gramStart"/>
      <w:r w:rsidRPr="00C33A6C">
        <w:rPr>
          <w:sz w:val="18"/>
          <w:szCs w:val="18"/>
        </w:rPr>
        <w:t>медико-социальной</w:t>
      </w:r>
      <w:proofErr w:type="gramEnd"/>
      <w:r w:rsidRPr="00C33A6C">
        <w:rPr>
          <w:sz w:val="18"/>
          <w:szCs w:val="18"/>
        </w:rPr>
        <w:t xml:space="preserve"> экспертизы; заключение врачебной комиссии. 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субъекта Российской Федерации, имеющих право на предоставление жилого помещения.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е) Правоустанавливающие документы на занимаемое жилое помещение, право на которое не зарегистрировано в ЕГРН: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C33A6C" w:rsidRPr="00C33A6C" w:rsidRDefault="00C33A6C" w:rsidP="00C33A6C">
      <w:pPr>
        <w:tabs>
          <w:tab w:val="left" w:pos="426"/>
          <w:tab w:val="left" w:pos="3976"/>
        </w:tabs>
        <w:ind w:left="0" w:right="-142" w:firstLine="426"/>
        <w:rPr>
          <w:sz w:val="18"/>
          <w:szCs w:val="18"/>
        </w:rPr>
      </w:pPr>
      <w:r w:rsidRPr="00C33A6C">
        <w:rPr>
          <w:sz w:val="18"/>
          <w:szCs w:val="18"/>
        </w:rPr>
        <w:t>ж) Решение суда об установлении факта проживания в жилом помещении для лиц, не имеющих регистрацию по месту жительства.</w:t>
      </w:r>
    </w:p>
    <w:p w:rsidR="00C33A6C" w:rsidRPr="00C33A6C" w:rsidRDefault="00C33A6C" w:rsidP="00C33A6C">
      <w:pPr>
        <w:tabs>
          <w:tab w:val="left" w:pos="426"/>
          <w:tab w:val="left" w:pos="3976"/>
        </w:tabs>
        <w:ind w:left="0" w:right="-142" w:firstLine="426"/>
        <w:rPr>
          <w:sz w:val="18"/>
          <w:szCs w:val="18"/>
        </w:rPr>
      </w:pPr>
      <w:r w:rsidRPr="00C33A6C">
        <w:rPr>
          <w:sz w:val="18"/>
          <w:szCs w:val="18"/>
        </w:rPr>
        <w:t>з)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C33A6C" w:rsidRPr="00C33A6C" w:rsidRDefault="00C33A6C" w:rsidP="00C33A6C">
      <w:pPr>
        <w:tabs>
          <w:tab w:val="left" w:pos="426"/>
          <w:tab w:val="left" w:pos="3976"/>
        </w:tabs>
        <w:ind w:left="0" w:right="-142" w:firstLine="426"/>
        <w:rPr>
          <w:sz w:val="18"/>
          <w:szCs w:val="18"/>
        </w:rPr>
      </w:pPr>
      <w:r w:rsidRPr="00C33A6C">
        <w:rPr>
          <w:sz w:val="18"/>
          <w:szCs w:val="18"/>
        </w:rPr>
        <w:t>и) Документы, выданные органами, осуществляющими регистрацию транспортных средств, подтверждающих наличие (отсутствие) транспортного средства в собственности заявителя и членов его семьи.</w:t>
      </w:r>
    </w:p>
    <w:p w:rsidR="00C33A6C" w:rsidRPr="00C33A6C" w:rsidRDefault="00C33A6C" w:rsidP="00C33A6C">
      <w:pPr>
        <w:tabs>
          <w:tab w:val="left" w:pos="426"/>
          <w:tab w:val="left" w:pos="3976"/>
        </w:tabs>
        <w:ind w:left="0" w:right="-142" w:firstLine="426"/>
        <w:rPr>
          <w:sz w:val="18"/>
          <w:szCs w:val="18"/>
        </w:rPr>
      </w:pPr>
      <w:r w:rsidRPr="00C33A6C">
        <w:rPr>
          <w:sz w:val="18"/>
          <w:szCs w:val="18"/>
        </w:rPr>
        <w:t>к) Согласие третьих лиц, участвующих в предоставлении муниципальной услуги, и их законных представителей на обработку их персональных данных в соответствии с частью 3 статьи 7 Федерального закона от 27 июля 2010 года №210-ФЗ  «Об организации предоставления государственных и муниципальных услуг».</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л)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Иркутской области от 17 декабря 2008 года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w:t>
      </w:r>
      <w:proofErr w:type="gramEnd"/>
      <w:r w:rsidRPr="00C33A6C">
        <w:rPr>
          <w:sz w:val="18"/>
          <w:szCs w:val="18"/>
        </w:rPr>
        <w:t xml:space="preserve"> социального найма жилых помещений муниципального жилищного фонда в Иркутской области», которые отсутствуют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
    <w:p w:rsidR="00C33A6C" w:rsidRPr="00C33A6C" w:rsidRDefault="00C33A6C" w:rsidP="00C33A6C">
      <w:pPr>
        <w:tabs>
          <w:tab w:val="left" w:pos="426"/>
          <w:tab w:val="left" w:pos="3976"/>
        </w:tabs>
        <w:ind w:left="0" w:right="-142" w:firstLine="426"/>
        <w:rPr>
          <w:sz w:val="18"/>
          <w:szCs w:val="18"/>
        </w:rPr>
      </w:pPr>
      <w:r w:rsidRPr="00C33A6C">
        <w:rPr>
          <w:sz w:val="18"/>
          <w:szCs w:val="18"/>
        </w:rPr>
        <w:t>м) Документы, подтверждающие право действовать от имени заявителя законного представителя (в том числе,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н) Документы, содержащие в соответствии с законодательством сведения о рыночной стоимости принадлежащего на праве собственности гражданину-заявителю  и членам его семьи имущества, подлежащего налогообложению, в соответствии с Законом Иркутской области от  17 декабря 2008 года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w:t>
      </w:r>
      <w:proofErr w:type="gramEnd"/>
      <w:r w:rsidRPr="00C33A6C">
        <w:rPr>
          <w:sz w:val="18"/>
          <w:szCs w:val="18"/>
        </w:rPr>
        <w:t>, в целях предоставления гражданам по договорам социального найма жилых помещений муниципального жилищного фонда в Иркутской области».</w:t>
      </w:r>
    </w:p>
    <w:p w:rsidR="00C33A6C" w:rsidRPr="00C33A6C" w:rsidRDefault="00C33A6C" w:rsidP="00C33A6C">
      <w:pPr>
        <w:tabs>
          <w:tab w:val="left" w:pos="426"/>
          <w:tab w:val="left" w:pos="3976"/>
        </w:tabs>
        <w:ind w:left="0" w:right="-142" w:firstLine="426"/>
        <w:rPr>
          <w:sz w:val="18"/>
          <w:szCs w:val="18"/>
        </w:rPr>
      </w:pPr>
      <w:r w:rsidRPr="00C33A6C">
        <w:rPr>
          <w:sz w:val="18"/>
          <w:szCs w:val="18"/>
        </w:rPr>
        <w:t>о) Документ о гражданах, зарегистрированных по месту жительства заявителя.</w:t>
      </w:r>
    </w:p>
    <w:p w:rsidR="00C33A6C" w:rsidRPr="00C33A6C" w:rsidRDefault="00965439" w:rsidP="00C33A6C">
      <w:pPr>
        <w:tabs>
          <w:tab w:val="left" w:pos="426"/>
          <w:tab w:val="left" w:pos="3976"/>
        </w:tabs>
        <w:ind w:left="0" w:right="-142" w:firstLine="426"/>
        <w:rPr>
          <w:sz w:val="18"/>
          <w:szCs w:val="18"/>
        </w:rPr>
      </w:pPr>
      <w:r>
        <w:rPr>
          <w:sz w:val="18"/>
          <w:szCs w:val="18"/>
        </w:rPr>
        <w:t>9.2.</w:t>
      </w:r>
      <w:r w:rsidR="00C33A6C" w:rsidRPr="00C33A6C">
        <w:rPr>
          <w:sz w:val="18"/>
          <w:szCs w:val="18"/>
        </w:rPr>
        <w:t>При предоставлении муниципальной услуги запрещается требовать от заявителя:</w:t>
      </w:r>
    </w:p>
    <w:p w:rsidR="00C33A6C" w:rsidRPr="00C33A6C" w:rsidRDefault="00C33A6C" w:rsidP="00C33A6C">
      <w:pPr>
        <w:tabs>
          <w:tab w:val="left" w:pos="426"/>
          <w:tab w:val="left" w:pos="3976"/>
        </w:tabs>
        <w:ind w:left="0" w:right="-142" w:firstLine="426"/>
        <w:rPr>
          <w:sz w:val="18"/>
          <w:szCs w:val="18"/>
        </w:rPr>
      </w:pPr>
      <w:r w:rsidRPr="00C33A6C">
        <w:rPr>
          <w:sz w:val="18"/>
          <w:szCs w:val="1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 xml:space="preserve">б) представления документов и информации, которые в соответствии с нормативными правовыми актами Российской Федерации и Иркутской области, муниципальными правовыми актами </w:t>
      </w:r>
      <w:proofErr w:type="spellStart"/>
      <w:r w:rsidRPr="00C33A6C">
        <w:rPr>
          <w:sz w:val="18"/>
          <w:szCs w:val="18"/>
        </w:rPr>
        <w:t>Хомутовского</w:t>
      </w:r>
      <w:proofErr w:type="spellEnd"/>
      <w:r w:rsidRPr="00C33A6C">
        <w:rPr>
          <w:sz w:val="18"/>
          <w:szCs w:val="18"/>
        </w:rPr>
        <w:t xml:space="preserve"> муниципального образования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C33A6C">
        <w:rPr>
          <w:sz w:val="18"/>
          <w:szCs w:val="18"/>
        </w:rPr>
        <w:lastRenderedPageBreak/>
        <w:t>предоставлении муниципальных услуг, за исключением документов, указанных в части 6 статьи 7 Федерального</w:t>
      </w:r>
      <w:proofErr w:type="gramEnd"/>
      <w:r w:rsidRPr="00C33A6C">
        <w:rPr>
          <w:sz w:val="18"/>
          <w:szCs w:val="18"/>
        </w:rPr>
        <w:t xml:space="preserve"> закона от 27 июля 2010 года № 210-ФЗ «Об организации предоставления государственных и муниципальных услуг» (далее – Федеральный закон № 210- ФЗ);</w:t>
      </w:r>
    </w:p>
    <w:p w:rsidR="00C33A6C" w:rsidRPr="00C33A6C" w:rsidRDefault="00C33A6C" w:rsidP="00C33A6C">
      <w:pPr>
        <w:tabs>
          <w:tab w:val="left" w:pos="426"/>
          <w:tab w:val="left" w:pos="3976"/>
        </w:tabs>
        <w:ind w:left="0" w:right="-142" w:firstLine="426"/>
        <w:rPr>
          <w:sz w:val="18"/>
          <w:szCs w:val="18"/>
        </w:rPr>
      </w:pPr>
      <w:r w:rsidRPr="00C33A6C">
        <w:rPr>
          <w:sz w:val="18"/>
          <w:szCs w:val="18"/>
        </w:rPr>
        <w:t>в)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(муниципальной) услуги, либо в предоставлении государственной (муниципальной) услуги, за исключением следующих случаев:</w:t>
      </w:r>
    </w:p>
    <w:p w:rsidR="00C33A6C" w:rsidRPr="00C33A6C" w:rsidRDefault="00C33A6C" w:rsidP="00C33A6C">
      <w:pPr>
        <w:tabs>
          <w:tab w:val="left" w:pos="426"/>
          <w:tab w:val="left" w:pos="3976"/>
        </w:tabs>
        <w:ind w:left="0" w:right="-142" w:firstLine="426"/>
        <w:rPr>
          <w:sz w:val="18"/>
          <w:szCs w:val="18"/>
        </w:rPr>
      </w:pPr>
      <w:r w:rsidRPr="00C33A6C">
        <w:rPr>
          <w:sz w:val="18"/>
          <w:szCs w:val="1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C33A6C" w:rsidRPr="00C33A6C" w:rsidRDefault="00C33A6C" w:rsidP="00C33A6C">
      <w:pPr>
        <w:tabs>
          <w:tab w:val="left" w:pos="426"/>
          <w:tab w:val="left" w:pos="3976"/>
        </w:tabs>
        <w:ind w:left="0" w:right="-142" w:firstLine="426"/>
        <w:rPr>
          <w:sz w:val="18"/>
          <w:szCs w:val="18"/>
        </w:rPr>
      </w:pPr>
      <w:r w:rsidRPr="00C33A6C">
        <w:rPr>
          <w:sz w:val="18"/>
          <w:szCs w:val="1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w:t>
      </w:r>
      <w:proofErr w:type="gramEnd"/>
      <w:r w:rsidRPr="00C33A6C">
        <w:rPr>
          <w:sz w:val="18"/>
          <w:szCs w:val="18"/>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10. 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ГОСУДАРСТВЕНННЫХ ОРГАНОВ, ОРГАНОВ  МЕСТНОГО САМОУПРАВЛЕНИЯ И ИНЫХ ОРГАНОВ, УЧАСТВУЮЩИХ В ПРЕДОСТАВЛЕНИИ МУНИЦИПАЛЬНЫХ УСЛУГ</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10.1.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в случае обращения: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 сведения из Единого государственного реестра записей актов гражданского состояния о рождении, о заключении брака; </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 проверка соответствия фамильно-именной группы, даты рождения, пола и СНИЛС; </w:t>
      </w:r>
    </w:p>
    <w:p w:rsidR="00C33A6C" w:rsidRPr="00C33A6C" w:rsidRDefault="00C33A6C" w:rsidP="00C33A6C">
      <w:pPr>
        <w:tabs>
          <w:tab w:val="left" w:pos="426"/>
          <w:tab w:val="left" w:pos="3976"/>
        </w:tabs>
        <w:ind w:left="0" w:right="-142" w:firstLine="426"/>
        <w:rPr>
          <w:sz w:val="18"/>
          <w:szCs w:val="18"/>
        </w:rPr>
      </w:pPr>
      <w:r w:rsidRPr="00C33A6C">
        <w:rPr>
          <w:sz w:val="18"/>
          <w:szCs w:val="18"/>
        </w:rPr>
        <w:t>– сведения, подтверждающие действительность паспорта гражданина Российской Федерации;</w:t>
      </w:r>
    </w:p>
    <w:p w:rsidR="00C33A6C" w:rsidRPr="00C33A6C" w:rsidRDefault="00C33A6C" w:rsidP="00C33A6C">
      <w:pPr>
        <w:tabs>
          <w:tab w:val="left" w:pos="426"/>
          <w:tab w:val="left" w:pos="3976"/>
        </w:tabs>
        <w:ind w:left="0" w:right="-142" w:firstLine="426"/>
        <w:rPr>
          <w:sz w:val="18"/>
          <w:szCs w:val="18"/>
        </w:rPr>
      </w:pPr>
      <w:r w:rsidRPr="00C33A6C">
        <w:rPr>
          <w:sz w:val="18"/>
          <w:szCs w:val="18"/>
        </w:rPr>
        <w:t>– сведения, подтверждающие место жительства, сведения из Единого государственного реестра недвижимости об объектах недвижимости;</w:t>
      </w:r>
    </w:p>
    <w:p w:rsidR="00C33A6C" w:rsidRPr="00C33A6C" w:rsidRDefault="00C33A6C" w:rsidP="00C33A6C">
      <w:pPr>
        <w:tabs>
          <w:tab w:val="left" w:pos="426"/>
          <w:tab w:val="left" w:pos="3976"/>
        </w:tabs>
        <w:ind w:left="0" w:right="-142" w:firstLine="426"/>
        <w:rPr>
          <w:sz w:val="18"/>
          <w:szCs w:val="18"/>
        </w:rPr>
      </w:pPr>
      <w:r w:rsidRPr="00C33A6C">
        <w:rPr>
          <w:sz w:val="18"/>
          <w:szCs w:val="18"/>
        </w:rPr>
        <w:t>– сведения об инвалидности;</w:t>
      </w:r>
    </w:p>
    <w:p w:rsidR="00C33A6C" w:rsidRPr="00C33A6C" w:rsidRDefault="00C33A6C" w:rsidP="00C33A6C">
      <w:pPr>
        <w:tabs>
          <w:tab w:val="left" w:pos="426"/>
          <w:tab w:val="left" w:pos="3976"/>
        </w:tabs>
        <w:ind w:left="0" w:right="-142" w:firstLine="426"/>
        <w:rPr>
          <w:sz w:val="18"/>
          <w:szCs w:val="18"/>
        </w:rPr>
      </w:pPr>
      <w:r w:rsidRPr="00C33A6C">
        <w:rPr>
          <w:sz w:val="18"/>
          <w:szCs w:val="18"/>
        </w:rPr>
        <w:t>– сведения о реабилитации лица, репрессированного по политическим мотивам;</w:t>
      </w:r>
    </w:p>
    <w:p w:rsidR="00C33A6C" w:rsidRPr="00C33A6C" w:rsidRDefault="00C33A6C" w:rsidP="00C33A6C">
      <w:pPr>
        <w:tabs>
          <w:tab w:val="left" w:pos="426"/>
          <w:tab w:val="left" w:pos="3976"/>
        </w:tabs>
        <w:ind w:left="0" w:right="-142" w:firstLine="426"/>
        <w:rPr>
          <w:sz w:val="18"/>
          <w:szCs w:val="18"/>
        </w:rPr>
      </w:pPr>
      <w:r w:rsidRPr="00C33A6C">
        <w:rPr>
          <w:sz w:val="18"/>
          <w:szCs w:val="18"/>
        </w:rPr>
        <w:t>– сведения о признании жилого помещения непригодным для проживания и многоквартирного дома аварийным и подлежащим сносу или реконструкции;</w:t>
      </w:r>
    </w:p>
    <w:p w:rsidR="00C33A6C" w:rsidRPr="00C33A6C" w:rsidRDefault="00C33A6C" w:rsidP="00C33A6C">
      <w:pPr>
        <w:tabs>
          <w:tab w:val="left" w:pos="426"/>
          <w:tab w:val="left" w:pos="3976"/>
        </w:tabs>
        <w:ind w:left="0" w:right="-142" w:firstLine="426"/>
        <w:rPr>
          <w:sz w:val="18"/>
          <w:szCs w:val="18"/>
        </w:rPr>
      </w:pPr>
      <w:r w:rsidRPr="00C33A6C">
        <w:rPr>
          <w:sz w:val="18"/>
          <w:szCs w:val="18"/>
        </w:rPr>
        <w:t>– сведения о страховом стаже застрахованного лица; сведениями из договора социального найма жилого помещения;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 сведения, подтверждающие наличие действующего удостоверения многодетной семьи;</w:t>
      </w:r>
    </w:p>
    <w:p w:rsidR="00C33A6C" w:rsidRPr="00C33A6C" w:rsidRDefault="00C33A6C" w:rsidP="00C33A6C">
      <w:pPr>
        <w:tabs>
          <w:tab w:val="left" w:pos="426"/>
          <w:tab w:val="left" w:pos="3976"/>
        </w:tabs>
        <w:ind w:left="0" w:right="-142" w:firstLine="426"/>
        <w:rPr>
          <w:sz w:val="18"/>
          <w:szCs w:val="18"/>
        </w:rPr>
      </w:pPr>
      <w:r w:rsidRPr="00C33A6C">
        <w:rPr>
          <w:sz w:val="18"/>
          <w:szCs w:val="18"/>
        </w:rPr>
        <w:t>– сведения из Единого государственного реестра юридических лиц;</w:t>
      </w:r>
    </w:p>
    <w:p w:rsidR="00C33A6C" w:rsidRPr="00C33A6C" w:rsidRDefault="00C33A6C" w:rsidP="00C33A6C">
      <w:pPr>
        <w:tabs>
          <w:tab w:val="left" w:pos="426"/>
          <w:tab w:val="left" w:pos="3976"/>
        </w:tabs>
        <w:ind w:left="0" w:right="-142" w:firstLine="426"/>
        <w:rPr>
          <w:sz w:val="18"/>
          <w:szCs w:val="18"/>
        </w:rPr>
      </w:pPr>
      <w:r w:rsidRPr="00C33A6C">
        <w:rPr>
          <w:sz w:val="18"/>
          <w:szCs w:val="18"/>
        </w:rPr>
        <w:t>– сведения из Единого государственного реестра индивидуальных предпринимателей;</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 сведения о признании гражданина </w:t>
      </w:r>
      <w:proofErr w:type="gramStart"/>
      <w:r w:rsidRPr="00C33A6C">
        <w:rPr>
          <w:sz w:val="18"/>
          <w:szCs w:val="18"/>
        </w:rPr>
        <w:t>малоимущим</w:t>
      </w:r>
      <w:proofErr w:type="gramEnd"/>
      <w:r w:rsidRPr="00C33A6C">
        <w:rPr>
          <w:sz w:val="18"/>
          <w:szCs w:val="18"/>
        </w:rPr>
        <w:t>.</w:t>
      </w:r>
    </w:p>
    <w:p w:rsidR="00C33A6C" w:rsidRPr="00C33A6C" w:rsidRDefault="00C33A6C" w:rsidP="00C33A6C">
      <w:pPr>
        <w:tabs>
          <w:tab w:val="left" w:pos="426"/>
          <w:tab w:val="left" w:pos="3976"/>
        </w:tabs>
        <w:ind w:left="0" w:right="-142" w:firstLine="426"/>
        <w:rPr>
          <w:sz w:val="18"/>
          <w:szCs w:val="18"/>
        </w:rPr>
      </w:pPr>
      <w:r w:rsidRPr="00C33A6C">
        <w:rPr>
          <w:sz w:val="18"/>
          <w:szCs w:val="18"/>
        </w:rPr>
        <w:t>10.2. При предоставлении муниципальной услуги запрещается требовать от заявителя:</w:t>
      </w:r>
    </w:p>
    <w:p w:rsidR="00C33A6C" w:rsidRPr="00C33A6C" w:rsidRDefault="00C33A6C" w:rsidP="00C33A6C">
      <w:pPr>
        <w:tabs>
          <w:tab w:val="left" w:pos="426"/>
          <w:tab w:val="left" w:pos="3976"/>
        </w:tabs>
        <w:ind w:left="0" w:right="-142" w:firstLine="426"/>
        <w:rPr>
          <w:sz w:val="18"/>
          <w:szCs w:val="18"/>
        </w:rPr>
      </w:pPr>
      <w:r w:rsidRPr="00C33A6C">
        <w:rPr>
          <w:sz w:val="18"/>
          <w:szCs w:val="1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 xml:space="preserve">– представления документов и информации, которые в соответствии с нормативными правовыми актами Российской Федерации и Иркутской области,  муниципальными правовыми актами </w:t>
      </w:r>
      <w:proofErr w:type="spellStart"/>
      <w:r w:rsidRPr="00C33A6C">
        <w:rPr>
          <w:sz w:val="18"/>
          <w:szCs w:val="18"/>
        </w:rPr>
        <w:t>Хомутовского</w:t>
      </w:r>
      <w:proofErr w:type="spellEnd"/>
      <w:r w:rsidRPr="00C33A6C">
        <w:rPr>
          <w:sz w:val="18"/>
          <w:szCs w:val="18"/>
        </w:rPr>
        <w:t xml:space="preserve"> муниципального образования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w:t>
      </w:r>
      <w:proofErr w:type="gramEnd"/>
      <w:r w:rsidRPr="00C33A6C">
        <w:rPr>
          <w:sz w:val="18"/>
          <w:szCs w:val="18"/>
        </w:rPr>
        <w:t xml:space="preserve"> от 27 июля 2010 года № 210-ФЗ «Об организации предоставления государственных и муниципальных услуг» (далее – Федеральный закон № 210-ФЗ);</w:t>
      </w:r>
    </w:p>
    <w:p w:rsidR="00C33A6C" w:rsidRPr="00C33A6C" w:rsidRDefault="00C33A6C" w:rsidP="00C33A6C">
      <w:pPr>
        <w:tabs>
          <w:tab w:val="left" w:pos="426"/>
          <w:tab w:val="left" w:pos="3976"/>
        </w:tabs>
        <w:ind w:left="0" w:right="-142" w:firstLine="426"/>
        <w:rPr>
          <w:sz w:val="18"/>
          <w:szCs w:val="18"/>
        </w:rPr>
      </w:pPr>
      <w:r w:rsidRPr="00C33A6C">
        <w:rPr>
          <w:sz w:val="18"/>
          <w:szCs w:val="1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w:t>
      </w:r>
      <w:proofErr w:type="gramEnd"/>
      <w:r w:rsidRPr="00C33A6C">
        <w:rPr>
          <w:sz w:val="18"/>
          <w:szCs w:val="18"/>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C33A6C" w:rsidRPr="00C33A6C" w:rsidRDefault="00C33A6C" w:rsidP="00965439">
      <w:pPr>
        <w:tabs>
          <w:tab w:val="left" w:pos="426"/>
          <w:tab w:val="left" w:pos="3976"/>
        </w:tabs>
        <w:ind w:left="0" w:right="-142" w:firstLine="426"/>
        <w:jc w:val="center"/>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11. ИСЧЕРПЫВАЮЩИЙ ПЕРЕЧЕНЬ ОСНОВАНИЙ ДЛЯ ОТКАЗА В ПРИЕМЕ ДОКУМЕНТОВ, НЕОБХОДИМЫХ ДЛЯ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Основаниями для отказа в приеме к рассмотрению документов, необходимых для предоставления муниципальной услуги, являются:</w:t>
      </w:r>
    </w:p>
    <w:p w:rsidR="00C33A6C" w:rsidRPr="00C33A6C" w:rsidRDefault="00C33A6C" w:rsidP="00C33A6C">
      <w:pPr>
        <w:tabs>
          <w:tab w:val="left" w:pos="426"/>
          <w:tab w:val="left" w:pos="3976"/>
        </w:tabs>
        <w:ind w:left="0" w:right="-142" w:firstLine="426"/>
        <w:rPr>
          <w:sz w:val="18"/>
          <w:szCs w:val="18"/>
        </w:rPr>
      </w:pPr>
      <w:r w:rsidRPr="00C33A6C">
        <w:rPr>
          <w:sz w:val="18"/>
          <w:szCs w:val="18"/>
        </w:rPr>
        <w:lastRenderedPageBreak/>
        <w:t>а)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б) неполное заполнение обязательных полей в форме запроса о предоставлении услуги (недостоверное, неправильное);</w:t>
      </w:r>
    </w:p>
    <w:p w:rsidR="00C33A6C" w:rsidRPr="00C33A6C" w:rsidRDefault="00C33A6C" w:rsidP="00C33A6C">
      <w:pPr>
        <w:tabs>
          <w:tab w:val="left" w:pos="426"/>
          <w:tab w:val="left" w:pos="3976"/>
        </w:tabs>
        <w:ind w:left="0" w:right="-142" w:firstLine="426"/>
        <w:rPr>
          <w:sz w:val="18"/>
          <w:szCs w:val="18"/>
        </w:rPr>
      </w:pPr>
      <w:r w:rsidRPr="00C33A6C">
        <w:rPr>
          <w:sz w:val="18"/>
          <w:szCs w:val="18"/>
        </w:rPr>
        <w:t>в) представление неполного комплекта документов;</w:t>
      </w:r>
    </w:p>
    <w:p w:rsidR="00C33A6C" w:rsidRPr="00C33A6C" w:rsidRDefault="00C33A6C" w:rsidP="00C33A6C">
      <w:pPr>
        <w:tabs>
          <w:tab w:val="left" w:pos="426"/>
          <w:tab w:val="left" w:pos="3976"/>
        </w:tabs>
        <w:ind w:left="0" w:right="-142" w:firstLine="426"/>
        <w:rPr>
          <w:sz w:val="18"/>
          <w:szCs w:val="18"/>
        </w:rPr>
      </w:pPr>
      <w:r w:rsidRPr="00C33A6C">
        <w:rPr>
          <w:sz w:val="18"/>
          <w:szCs w:val="18"/>
        </w:rPr>
        <w:t>г)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C33A6C" w:rsidRPr="00C33A6C" w:rsidRDefault="00C33A6C" w:rsidP="00C33A6C">
      <w:pPr>
        <w:tabs>
          <w:tab w:val="left" w:pos="426"/>
          <w:tab w:val="left" w:pos="3976"/>
        </w:tabs>
        <w:ind w:left="0" w:right="-142" w:firstLine="426"/>
        <w:rPr>
          <w:sz w:val="18"/>
          <w:szCs w:val="18"/>
        </w:rPr>
      </w:pPr>
      <w:r w:rsidRPr="00C33A6C">
        <w:rPr>
          <w:sz w:val="18"/>
          <w:szCs w:val="18"/>
        </w:rPr>
        <w:t>д)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C33A6C" w:rsidRPr="00C33A6C" w:rsidRDefault="00C33A6C" w:rsidP="00C33A6C">
      <w:pPr>
        <w:tabs>
          <w:tab w:val="left" w:pos="426"/>
          <w:tab w:val="left" w:pos="3976"/>
        </w:tabs>
        <w:ind w:left="0" w:right="-142" w:firstLine="426"/>
        <w:rPr>
          <w:sz w:val="18"/>
          <w:szCs w:val="18"/>
        </w:rPr>
      </w:pPr>
      <w:r w:rsidRPr="00C33A6C">
        <w:rPr>
          <w:sz w:val="18"/>
          <w:szCs w:val="18"/>
        </w:rPr>
        <w:t>е)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C33A6C" w:rsidRPr="00C33A6C" w:rsidRDefault="00C33A6C" w:rsidP="00C33A6C">
      <w:pPr>
        <w:tabs>
          <w:tab w:val="left" w:pos="426"/>
          <w:tab w:val="left" w:pos="3976"/>
        </w:tabs>
        <w:ind w:left="0" w:right="-142" w:firstLine="426"/>
        <w:rPr>
          <w:sz w:val="18"/>
          <w:szCs w:val="18"/>
        </w:rPr>
      </w:pPr>
      <w:r w:rsidRPr="00C33A6C">
        <w:rPr>
          <w:sz w:val="18"/>
          <w:szCs w:val="18"/>
        </w:rPr>
        <w:t>ж)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з) заявление подано лицом, не имеющим полномочий представлять интересы заявителя;</w:t>
      </w:r>
    </w:p>
    <w:p w:rsidR="00C33A6C" w:rsidRPr="00C33A6C" w:rsidRDefault="00C33A6C" w:rsidP="00C33A6C">
      <w:pPr>
        <w:tabs>
          <w:tab w:val="left" w:pos="426"/>
          <w:tab w:val="left" w:pos="3976"/>
        </w:tabs>
        <w:ind w:left="0" w:right="-142" w:firstLine="426"/>
        <w:rPr>
          <w:sz w:val="18"/>
          <w:szCs w:val="18"/>
        </w:rPr>
      </w:pPr>
      <w:r w:rsidRPr="00C33A6C">
        <w:rPr>
          <w:sz w:val="18"/>
          <w:szCs w:val="18"/>
        </w:rPr>
        <w:t>и) не истек срок в соответствии со статьей 53 Жилищного кодекса Российской Федерации.</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12. ИСЧЕРПЫВАЮЩИЦ ПЕРЕЧЕНЬ ОСНОВАНИЙ ДЛЯ ПРИОСТАНОВЛЕНИЯ ИЛИ ОТКАЗА В ПРЕДОСТАВЛЕНИИ  МУНИЦИПАЛЬНОЙ УСЛУГИ</w:t>
      </w:r>
    </w:p>
    <w:p w:rsidR="00C33A6C" w:rsidRPr="00C33A6C" w:rsidRDefault="00C33A6C" w:rsidP="00965439">
      <w:pPr>
        <w:tabs>
          <w:tab w:val="left" w:pos="426"/>
          <w:tab w:val="left" w:pos="3976"/>
        </w:tabs>
        <w:ind w:left="0" w:right="-142" w:firstLine="426"/>
        <w:jc w:val="center"/>
        <w:rPr>
          <w:sz w:val="18"/>
          <w:szCs w:val="18"/>
        </w:rPr>
      </w:pPr>
    </w:p>
    <w:p w:rsidR="00C33A6C" w:rsidRPr="00C33A6C" w:rsidRDefault="00965439" w:rsidP="00C33A6C">
      <w:pPr>
        <w:tabs>
          <w:tab w:val="left" w:pos="426"/>
          <w:tab w:val="left" w:pos="3976"/>
        </w:tabs>
        <w:ind w:left="0" w:right="-142" w:firstLine="426"/>
        <w:rPr>
          <w:sz w:val="18"/>
          <w:szCs w:val="18"/>
        </w:rPr>
      </w:pPr>
      <w:r>
        <w:rPr>
          <w:sz w:val="18"/>
          <w:szCs w:val="18"/>
        </w:rPr>
        <w:t>12.1.</w:t>
      </w:r>
      <w:r w:rsidR="00C33A6C" w:rsidRPr="00C33A6C">
        <w:rPr>
          <w:sz w:val="18"/>
          <w:szCs w:val="18"/>
        </w:rPr>
        <w:t>Оснований для приостановления предоставления муниципальной услуги законодательством Российской Федерации не предусмотрено.</w:t>
      </w:r>
    </w:p>
    <w:p w:rsidR="00C33A6C" w:rsidRPr="00C33A6C" w:rsidRDefault="00965439" w:rsidP="00C33A6C">
      <w:pPr>
        <w:tabs>
          <w:tab w:val="left" w:pos="426"/>
          <w:tab w:val="left" w:pos="3976"/>
        </w:tabs>
        <w:ind w:left="0" w:right="-142" w:firstLine="426"/>
        <w:rPr>
          <w:sz w:val="18"/>
          <w:szCs w:val="18"/>
        </w:rPr>
      </w:pPr>
      <w:r>
        <w:rPr>
          <w:sz w:val="18"/>
          <w:szCs w:val="18"/>
        </w:rPr>
        <w:t>12.2.</w:t>
      </w:r>
      <w:r w:rsidR="00C33A6C" w:rsidRPr="00C33A6C">
        <w:rPr>
          <w:sz w:val="18"/>
          <w:szCs w:val="18"/>
        </w:rPr>
        <w:t xml:space="preserve">В случае обращения по </w:t>
      </w:r>
      <w:proofErr w:type="spellStart"/>
      <w:r w:rsidR="00C33A6C" w:rsidRPr="00C33A6C">
        <w:rPr>
          <w:sz w:val="18"/>
          <w:szCs w:val="18"/>
        </w:rPr>
        <w:t>подуслуге</w:t>
      </w:r>
      <w:proofErr w:type="spellEnd"/>
      <w:r w:rsidR="00C33A6C" w:rsidRPr="00C33A6C">
        <w:rPr>
          <w:sz w:val="18"/>
          <w:szCs w:val="18"/>
        </w:rPr>
        <w:t xml:space="preserve"> «Внесение изменений в сведения о гражданах, нуждающихся в предоставлении жилого помещения» основаниями для отказа в предоставлении </w:t>
      </w:r>
      <w:proofErr w:type="spellStart"/>
      <w:r w:rsidR="00C33A6C" w:rsidRPr="00C33A6C">
        <w:rPr>
          <w:sz w:val="18"/>
          <w:szCs w:val="18"/>
        </w:rPr>
        <w:t>подуслуги</w:t>
      </w:r>
      <w:proofErr w:type="spellEnd"/>
      <w:r w:rsidR="00C33A6C" w:rsidRPr="00C33A6C">
        <w:rPr>
          <w:sz w:val="18"/>
          <w:szCs w:val="18"/>
        </w:rPr>
        <w:t xml:space="preserve"> являются: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 документы (сведения), представленные заявителем, противоречат документам (сведениям), полученным в рамках межведомственного взаимодействия;</w:t>
      </w:r>
    </w:p>
    <w:p w:rsidR="00C33A6C" w:rsidRPr="00C33A6C" w:rsidRDefault="00C33A6C" w:rsidP="00C33A6C">
      <w:pPr>
        <w:tabs>
          <w:tab w:val="left" w:pos="426"/>
          <w:tab w:val="left" w:pos="3976"/>
        </w:tabs>
        <w:ind w:left="0" w:right="-142" w:firstLine="426"/>
        <w:rPr>
          <w:sz w:val="18"/>
          <w:szCs w:val="18"/>
        </w:rPr>
      </w:pPr>
      <w:r w:rsidRPr="00C33A6C">
        <w:rPr>
          <w:sz w:val="18"/>
          <w:szCs w:val="18"/>
        </w:rPr>
        <w:t>– представлены документы, которые не подтверждают право соответствующих граждан состоять на учете в качестве нуждающихся в жилых помещениях.</w:t>
      </w:r>
    </w:p>
    <w:p w:rsidR="00C33A6C" w:rsidRPr="00C33A6C" w:rsidRDefault="00965439" w:rsidP="00C33A6C">
      <w:pPr>
        <w:tabs>
          <w:tab w:val="left" w:pos="426"/>
          <w:tab w:val="left" w:pos="3976"/>
        </w:tabs>
        <w:ind w:left="0" w:right="-142" w:firstLine="426"/>
        <w:rPr>
          <w:sz w:val="18"/>
          <w:szCs w:val="18"/>
        </w:rPr>
      </w:pPr>
      <w:r>
        <w:rPr>
          <w:sz w:val="18"/>
          <w:szCs w:val="18"/>
        </w:rPr>
        <w:t>12.3.</w:t>
      </w:r>
      <w:r w:rsidR="00C33A6C" w:rsidRPr="00C33A6C">
        <w:rPr>
          <w:sz w:val="18"/>
          <w:szCs w:val="18"/>
        </w:rPr>
        <w:t xml:space="preserve">В случае обращения по </w:t>
      </w:r>
      <w:proofErr w:type="spellStart"/>
      <w:r w:rsidR="00C33A6C" w:rsidRPr="00C33A6C">
        <w:rPr>
          <w:sz w:val="18"/>
          <w:szCs w:val="18"/>
        </w:rPr>
        <w:t>подуслуге</w:t>
      </w:r>
      <w:proofErr w:type="spellEnd"/>
      <w:r w:rsidR="00C33A6C" w:rsidRPr="00C33A6C">
        <w:rPr>
          <w:sz w:val="18"/>
          <w:szCs w:val="18"/>
        </w:rPr>
        <w:t xml:space="preserve"> «Предоставление информации о движении в очереди граждан, нуждающихся в предоставлении жилого помещения» основаниями для отказа в предоставлении </w:t>
      </w:r>
      <w:proofErr w:type="spellStart"/>
      <w:r w:rsidR="00C33A6C" w:rsidRPr="00C33A6C">
        <w:rPr>
          <w:sz w:val="18"/>
          <w:szCs w:val="18"/>
        </w:rPr>
        <w:t>подуслуги</w:t>
      </w:r>
      <w:proofErr w:type="spellEnd"/>
      <w:r w:rsidR="00C33A6C" w:rsidRPr="00C33A6C">
        <w:rPr>
          <w:sz w:val="18"/>
          <w:szCs w:val="18"/>
        </w:rPr>
        <w:t xml:space="preserve"> являются: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документы (сведения), представленные заявителем, противоречат документам (сведениям), полученным в рамках межведомственного взаимодействия.</w:t>
      </w:r>
    </w:p>
    <w:p w:rsidR="00C33A6C" w:rsidRPr="00C33A6C" w:rsidRDefault="00965439" w:rsidP="00C33A6C">
      <w:pPr>
        <w:tabs>
          <w:tab w:val="left" w:pos="426"/>
          <w:tab w:val="left" w:pos="3976"/>
        </w:tabs>
        <w:ind w:left="0" w:right="-142" w:firstLine="426"/>
        <w:rPr>
          <w:sz w:val="18"/>
          <w:szCs w:val="18"/>
        </w:rPr>
      </w:pPr>
      <w:r>
        <w:rPr>
          <w:sz w:val="18"/>
          <w:szCs w:val="18"/>
        </w:rPr>
        <w:t>12.4.</w:t>
      </w:r>
      <w:r w:rsidR="00C33A6C" w:rsidRPr="00C33A6C">
        <w:rPr>
          <w:sz w:val="18"/>
          <w:szCs w:val="18"/>
        </w:rPr>
        <w:t xml:space="preserve">В случае обращения по </w:t>
      </w:r>
      <w:proofErr w:type="spellStart"/>
      <w:r w:rsidR="00C33A6C" w:rsidRPr="00C33A6C">
        <w:rPr>
          <w:sz w:val="18"/>
          <w:szCs w:val="18"/>
        </w:rPr>
        <w:t>подуслуге</w:t>
      </w:r>
      <w:proofErr w:type="spellEnd"/>
      <w:r w:rsidR="00C33A6C" w:rsidRPr="00C33A6C">
        <w:rPr>
          <w:sz w:val="18"/>
          <w:szCs w:val="18"/>
        </w:rPr>
        <w:t xml:space="preserve"> «Снятие с учета граждан, нуждающихся в предоставлении жилого помещения» основаниями для отказа в предоставлении </w:t>
      </w:r>
      <w:proofErr w:type="spellStart"/>
      <w:r w:rsidR="00C33A6C" w:rsidRPr="00C33A6C">
        <w:rPr>
          <w:sz w:val="18"/>
          <w:szCs w:val="18"/>
        </w:rPr>
        <w:t>подуслуги</w:t>
      </w:r>
      <w:proofErr w:type="spellEnd"/>
      <w:r w:rsidR="00C33A6C" w:rsidRPr="00C33A6C">
        <w:rPr>
          <w:sz w:val="18"/>
          <w:szCs w:val="18"/>
        </w:rPr>
        <w:t xml:space="preserve"> являются: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 документы (сведения), представленные заявителем, противоречат документам (сведениям), полученным в рамках межведомственного взаимодействия.</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33A6C" w:rsidRPr="00C33A6C" w:rsidRDefault="00C33A6C" w:rsidP="00965439">
      <w:pPr>
        <w:tabs>
          <w:tab w:val="left" w:pos="426"/>
          <w:tab w:val="left" w:pos="3976"/>
        </w:tabs>
        <w:ind w:left="0" w:right="-142" w:firstLine="426"/>
        <w:jc w:val="center"/>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Услуги, необходимые и обязательные для предоставления муниципальной услуги, отсутствуют.</w:t>
      </w:r>
    </w:p>
    <w:p w:rsidR="00C33A6C" w:rsidRPr="00C33A6C" w:rsidRDefault="00C33A6C" w:rsidP="00965439">
      <w:pPr>
        <w:tabs>
          <w:tab w:val="left" w:pos="426"/>
          <w:tab w:val="left" w:pos="3976"/>
        </w:tabs>
        <w:ind w:left="0" w:right="-142" w:firstLine="426"/>
        <w:jc w:val="center"/>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14. ПОРЯДОК, РАЗМЕР И ОСНОВАНИЯ ВЗИМАНИЯ ГОСУДАРСТВЕННОЙ ПОШЛИНЫ ИЛИ ИНОЙ ОПАЛЫТ, ВЗИМАЕМОЙ ЗА ПРЕДОСТАВЛЕНИЕ МУНИЦИПАЛЬНОЙ УСЛУГИ</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Предоставление муниципальной услуги осуществляется бесплатно.</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 xml:space="preserve">Глава 15. ПОРЯДОК, РАЗМЕР И ОСНОВАНИЯ ВЗИМАНИЯ ПЛАТЫ ЗА ПРЕДОСТАВЛЕНИЕ УСЛУГ, КОТОРЫЕ ЯЛЯЮТСЯ </w:t>
      </w:r>
      <w:proofErr w:type="gramStart"/>
      <w:r w:rsidRPr="00C33A6C">
        <w:rPr>
          <w:sz w:val="18"/>
          <w:szCs w:val="18"/>
        </w:rPr>
        <w:t>НЕОБХОДИМЫМИ</w:t>
      </w:r>
      <w:proofErr w:type="gramEnd"/>
      <w:r w:rsidRPr="00C33A6C">
        <w:rPr>
          <w:sz w:val="18"/>
          <w:szCs w:val="18"/>
        </w:rPr>
        <w:t xml:space="preserve"> И ОБЯЗАТЕЛЬНЫМИ ДЛЯ ПРЕДОСТАВЛЕНИЯ МУНИЦИПАЛЬНОЙ УСЛУГИ, ВКЛЮЧАЯ ИНФОРМАЦИЮ О МЕТОДИКЕ РАСЧЕТА ТАКОЙ ПЛАТЫ</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Услуги, необходимые и обязательные для предоставления муниципальной услуги, отсутствуют.</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16.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составляет не более 15 минут.</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17. СРОК И ПОРЯДОК РЕГИСТРАЦИИ ЗАПРОСА ЗАЯВИТЕЛЯ О ПРЕДОСТАВЛЕНИИ МУНИЦИПАЛЬНОЙ УСЛУГИ, В ТОМ ЧИСЛЕ В ЭЛЕКТРОННОЙ ФОРМЕ</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В случае наличия оснований для отказа в приеме документов, необходимых для предоставления муниципальной услуги, указанных в главе 22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w:t>
      </w:r>
      <w:proofErr w:type="gramEnd"/>
      <w:r w:rsidRPr="00C33A6C">
        <w:rPr>
          <w:sz w:val="18"/>
          <w:szCs w:val="18"/>
        </w:rPr>
        <w:t xml:space="preserve"> № 4 к настоящему Административному регламенту. </w:t>
      </w:r>
    </w:p>
    <w:p w:rsidR="00C33A6C" w:rsidRPr="00C33A6C" w:rsidRDefault="00C33A6C" w:rsidP="00C33A6C">
      <w:pPr>
        <w:tabs>
          <w:tab w:val="left" w:pos="426"/>
          <w:tab w:val="left" w:pos="3976"/>
        </w:tabs>
        <w:ind w:left="0" w:right="-142" w:firstLine="426"/>
        <w:rPr>
          <w:sz w:val="18"/>
          <w:szCs w:val="18"/>
        </w:rPr>
      </w:pPr>
    </w:p>
    <w:p w:rsidR="00965439" w:rsidRDefault="00965439" w:rsidP="00965439">
      <w:pPr>
        <w:tabs>
          <w:tab w:val="left" w:pos="426"/>
          <w:tab w:val="left" w:pos="3976"/>
        </w:tabs>
        <w:ind w:left="0" w:right="-142" w:firstLine="426"/>
        <w:jc w:val="center"/>
        <w:rPr>
          <w:sz w:val="18"/>
          <w:szCs w:val="18"/>
        </w:rPr>
      </w:pPr>
    </w:p>
    <w:p w:rsidR="00965439" w:rsidRDefault="00965439" w:rsidP="00965439">
      <w:pPr>
        <w:tabs>
          <w:tab w:val="left" w:pos="426"/>
          <w:tab w:val="left" w:pos="3976"/>
        </w:tabs>
        <w:ind w:left="0" w:right="-142" w:firstLine="426"/>
        <w:jc w:val="center"/>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lastRenderedPageBreak/>
        <w:t>Глава 18. ТРЕБОВАНИЯ К ПОМЕЩЕНИЯМ, В КОТОРЫХ ПРЕДОСТАВЛЯЕТСЯ МУНИЦИПАЛЬНАЯ УСЛУГА</w:t>
      </w:r>
    </w:p>
    <w:p w:rsidR="00C33A6C" w:rsidRPr="00C33A6C" w:rsidRDefault="00C33A6C" w:rsidP="00C33A6C">
      <w:pPr>
        <w:tabs>
          <w:tab w:val="left" w:pos="426"/>
          <w:tab w:val="left" w:pos="3976"/>
        </w:tabs>
        <w:ind w:left="0" w:right="-142" w:firstLine="426"/>
        <w:rPr>
          <w:sz w:val="18"/>
          <w:szCs w:val="18"/>
        </w:rPr>
      </w:pPr>
    </w:p>
    <w:p w:rsidR="00C33A6C" w:rsidRPr="00C33A6C" w:rsidRDefault="00965439" w:rsidP="00C33A6C">
      <w:pPr>
        <w:tabs>
          <w:tab w:val="left" w:pos="426"/>
          <w:tab w:val="left" w:pos="3976"/>
        </w:tabs>
        <w:ind w:left="0" w:right="-142" w:firstLine="426"/>
        <w:rPr>
          <w:sz w:val="18"/>
          <w:szCs w:val="18"/>
        </w:rPr>
      </w:pPr>
      <w:r>
        <w:rPr>
          <w:sz w:val="18"/>
          <w:szCs w:val="18"/>
        </w:rPr>
        <w:t>18.1.</w:t>
      </w:r>
      <w:r w:rsidR="00C33A6C" w:rsidRPr="00C33A6C">
        <w:rPr>
          <w:sz w:val="18"/>
          <w:szCs w:val="1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C33A6C" w:rsidRPr="00C33A6C" w:rsidRDefault="00C33A6C" w:rsidP="00C33A6C">
      <w:pPr>
        <w:tabs>
          <w:tab w:val="left" w:pos="426"/>
          <w:tab w:val="left" w:pos="3976"/>
        </w:tabs>
        <w:ind w:left="0" w:right="-142" w:firstLine="426"/>
        <w:rPr>
          <w:sz w:val="18"/>
          <w:szCs w:val="18"/>
        </w:rPr>
      </w:pPr>
      <w:r w:rsidRPr="00C33A6C">
        <w:rPr>
          <w:sz w:val="18"/>
          <w:szCs w:val="18"/>
        </w:rPr>
        <w:t>В случае</w:t>
      </w:r>
      <w:proofErr w:type="gramStart"/>
      <w:r w:rsidRPr="00C33A6C">
        <w:rPr>
          <w:sz w:val="18"/>
          <w:szCs w:val="18"/>
        </w:rPr>
        <w:t>,</w:t>
      </w:r>
      <w:proofErr w:type="gramEnd"/>
      <w:r w:rsidRPr="00C33A6C">
        <w:rPr>
          <w:sz w:val="18"/>
          <w:szCs w:val="1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C33A6C" w:rsidRPr="00C33A6C" w:rsidRDefault="00C33A6C" w:rsidP="00C33A6C">
      <w:pPr>
        <w:tabs>
          <w:tab w:val="left" w:pos="426"/>
          <w:tab w:val="left" w:pos="3976"/>
        </w:tabs>
        <w:ind w:left="0" w:right="-142" w:firstLine="426"/>
        <w:rPr>
          <w:sz w:val="18"/>
          <w:szCs w:val="18"/>
        </w:rPr>
      </w:pPr>
      <w:r w:rsidRPr="00C33A6C">
        <w:rPr>
          <w:sz w:val="18"/>
          <w:szCs w:val="1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C33A6C" w:rsidRPr="00C33A6C" w:rsidRDefault="00C33A6C" w:rsidP="00C33A6C">
      <w:pPr>
        <w:tabs>
          <w:tab w:val="left" w:pos="426"/>
          <w:tab w:val="left" w:pos="3976"/>
        </w:tabs>
        <w:ind w:left="0" w:right="-142" w:firstLine="426"/>
        <w:rPr>
          <w:sz w:val="18"/>
          <w:szCs w:val="18"/>
        </w:rPr>
      </w:pPr>
      <w:r w:rsidRPr="00C33A6C">
        <w:rPr>
          <w:sz w:val="18"/>
          <w:szCs w:val="18"/>
        </w:rPr>
        <w:t>Центральный вход в здание уполномоченного органа должен быть оборудован информационной табличкой (вывеской), содержащей информацию:</w:t>
      </w:r>
    </w:p>
    <w:p w:rsidR="00C33A6C" w:rsidRPr="00C33A6C" w:rsidRDefault="00C33A6C" w:rsidP="00C33A6C">
      <w:pPr>
        <w:tabs>
          <w:tab w:val="left" w:pos="426"/>
          <w:tab w:val="left" w:pos="3976"/>
        </w:tabs>
        <w:ind w:left="0" w:right="-142" w:firstLine="426"/>
        <w:rPr>
          <w:sz w:val="18"/>
          <w:szCs w:val="18"/>
        </w:rPr>
      </w:pPr>
      <w:r w:rsidRPr="00C33A6C">
        <w:rPr>
          <w:sz w:val="18"/>
          <w:szCs w:val="18"/>
        </w:rPr>
        <w:t>– наименование;</w:t>
      </w:r>
    </w:p>
    <w:p w:rsidR="00C33A6C" w:rsidRPr="00C33A6C" w:rsidRDefault="00C33A6C" w:rsidP="00C33A6C">
      <w:pPr>
        <w:tabs>
          <w:tab w:val="left" w:pos="426"/>
          <w:tab w:val="left" w:pos="3976"/>
        </w:tabs>
        <w:ind w:left="0" w:right="-142" w:firstLine="426"/>
        <w:rPr>
          <w:sz w:val="18"/>
          <w:szCs w:val="18"/>
        </w:rPr>
      </w:pPr>
      <w:r w:rsidRPr="00C33A6C">
        <w:rPr>
          <w:sz w:val="18"/>
          <w:szCs w:val="18"/>
        </w:rPr>
        <w:t>– местонахождение и юридический адрес,  режим работы;</w:t>
      </w:r>
    </w:p>
    <w:p w:rsidR="00C33A6C" w:rsidRPr="00C33A6C" w:rsidRDefault="00C33A6C" w:rsidP="00C33A6C">
      <w:pPr>
        <w:tabs>
          <w:tab w:val="left" w:pos="426"/>
          <w:tab w:val="left" w:pos="3976"/>
        </w:tabs>
        <w:ind w:left="0" w:right="-142" w:firstLine="426"/>
        <w:rPr>
          <w:sz w:val="18"/>
          <w:szCs w:val="18"/>
        </w:rPr>
      </w:pPr>
      <w:r w:rsidRPr="00C33A6C">
        <w:rPr>
          <w:sz w:val="18"/>
          <w:szCs w:val="18"/>
        </w:rPr>
        <w:t>– график приема;</w:t>
      </w:r>
    </w:p>
    <w:p w:rsidR="00C33A6C" w:rsidRPr="00C33A6C" w:rsidRDefault="00C33A6C" w:rsidP="00C33A6C">
      <w:pPr>
        <w:tabs>
          <w:tab w:val="left" w:pos="426"/>
          <w:tab w:val="left" w:pos="3976"/>
        </w:tabs>
        <w:ind w:left="0" w:right="-142" w:firstLine="426"/>
        <w:rPr>
          <w:sz w:val="18"/>
          <w:szCs w:val="18"/>
        </w:rPr>
      </w:pPr>
      <w:r w:rsidRPr="00C33A6C">
        <w:rPr>
          <w:sz w:val="18"/>
          <w:szCs w:val="18"/>
        </w:rPr>
        <w:t>– номера телефонов для справок.</w:t>
      </w:r>
    </w:p>
    <w:p w:rsidR="00C33A6C" w:rsidRPr="00C33A6C" w:rsidRDefault="00C33A6C" w:rsidP="00C33A6C">
      <w:pPr>
        <w:tabs>
          <w:tab w:val="left" w:pos="426"/>
          <w:tab w:val="left" w:pos="3976"/>
        </w:tabs>
        <w:ind w:left="0" w:right="-142" w:firstLine="426"/>
        <w:rPr>
          <w:sz w:val="18"/>
          <w:szCs w:val="18"/>
        </w:rPr>
      </w:pPr>
      <w:r w:rsidRPr="00C33A6C">
        <w:rPr>
          <w:sz w:val="18"/>
          <w:szCs w:val="18"/>
        </w:rPr>
        <w:t>Помещения, в которых предоставляется муниципальная услуга, должны соответствовать санитарно-эпидемиологическим правилам и нормативам.</w:t>
      </w:r>
    </w:p>
    <w:p w:rsidR="00C33A6C" w:rsidRPr="00C33A6C" w:rsidRDefault="00C33A6C" w:rsidP="00C33A6C">
      <w:pPr>
        <w:tabs>
          <w:tab w:val="left" w:pos="426"/>
          <w:tab w:val="left" w:pos="3976"/>
        </w:tabs>
        <w:ind w:left="0" w:right="-142" w:firstLine="426"/>
        <w:rPr>
          <w:sz w:val="18"/>
          <w:szCs w:val="18"/>
        </w:rPr>
      </w:pPr>
      <w:r w:rsidRPr="00C33A6C">
        <w:rPr>
          <w:sz w:val="18"/>
          <w:szCs w:val="18"/>
        </w:rPr>
        <w:t>Помещения, в которых предоставляется государственная (муниципальная) услуга, оснащаются: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 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C33A6C" w:rsidRPr="00C33A6C" w:rsidRDefault="00C33A6C" w:rsidP="00C33A6C">
      <w:pPr>
        <w:tabs>
          <w:tab w:val="left" w:pos="426"/>
          <w:tab w:val="left" w:pos="3976"/>
        </w:tabs>
        <w:ind w:left="0" w:right="-142" w:firstLine="426"/>
        <w:rPr>
          <w:sz w:val="18"/>
          <w:szCs w:val="18"/>
        </w:rPr>
      </w:pPr>
      <w:r w:rsidRPr="00C33A6C">
        <w:rPr>
          <w:sz w:val="18"/>
          <w:szCs w:val="18"/>
        </w:rPr>
        <w:t>– туалетными комнатами для посетителей.</w:t>
      </w:r>
    </w:p>
    <w:p w:rsidR="00C33A6C" w:rsidRPr="00C33A6C" w:rsidRDefault="00C33A6C" w:rsidP="00C33A6C">
      <w:pPr>
        <w:tabs>
          <w:tab w:val="left" w:pos="426"/>
          <w:tab w:val="left" w:pos="3976"/>
        </w:tabs>
        <w:ind w:left="0" w:right="-142" w:firstLine="426"/>
        <w:rPr>
          <w:sz w:val="18"/>
          <w:szCs w:val="18"/>
        </w:rPr>
      </w:pPr>
      <w:r w:rsidRPr="00C33A6C">
        <w:rPr>
          <w:sz w:val="18"/>
          <w:szCs w:val="1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C33A6C" w:rsidRPr="00C33A6C" w:rsidRDefault="00C33A6C" w:rsidP="00C33A6C">
      <w:pPr>
        <w:tabs>
          <w:tab w:val="left" w:pos="426"/>
          <w:tab w:val="left" w:pos="3976"/>
        </w:tabs>
        <w:ind w:left="0" w:right="-142" w:firstLine="426"/>
        <w:rPr>
          <w:sz w:val="18"/>
          <w:szCs w:val="18"/>
        </w:rPr>
      </w:pPr>
      <w:r w:rsidRPr="00C33A6C">
        <w:rPr>
          <w:sz w:val="18"/>
          <w:szCs w:val="1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C33A6C" w:rsidRPr="00C33A6C" w:rsidRDefault="00C33A6C" w:rsidP="00C33A6C">
      <w:pPr>
        <w:tabs>
          <w:tab w:val="left" w:pos="426"/>
          <w:tab w:val="left" w:pos="3976"/>
        </w:tabs>
        <w:ind w:left="0" w:right="-142" w:firstLine="426"/>
        <w:rPr>
          <w:sz w:val="18"/>
          <w:szCs w:val="18"/>
        </w:rPr>
      </w:pPr>
      <w:r w:rsidRPr="00C33A6C">
        <w:rPr>
          <w:sz w:val="18"/>
          <w:szCs w:val="18"/>
        </w:rPr>
        <w:t>Места для заполнения заявлений оборудуются стульями, столами (стойками), бланками заявлений, письменными принадлежностями.</w:t>
      </w:r>
    </w:p>
    <w:p w:rsidR="00C33A6C" w:rsidRPr="00C33A6C" w:rsidRDefault="00C33A6C" w:rsidP="00C33A6C">
      <w:pPr>
        <w:tabs>
          <w:tab w:val="left" w:pos="426"/>
          <w:tab w:val="left" w:pos="3976"/>
        </w:tabs>
        <w:ind w:left="0" w:right="-142" w:firstLine="426"/>
        <w:rPr>
          <w:sz w:val="18"/>
          <w:szCs w:val="18"/>
        </w:rPr>
      </w:pPr>
      <w:r w:rsidRPr="00C33A6C">
        <w:rPr>
          <w:sz w:val="18"/>
          <w:szCs w:val="18"/>
        </w:rPr>
        <w:t>Места приема Заявителей оборудуются информационными табличками (вывесками) с указанием:</w:t>
      </w:r>
    </w:p>
    <w:p w:rsidR="00C33A6C" w:rsidRPr="00C33A6C" w:rsidRDefault="00C33A6C" w:rsidP="00C33A6C">
      <w:pPr>
        <w:tabs>
          <w:tab w:val="left" w:pos="426"/>
          <w:tab w:val="left" w:pos="3976"/>
        </w:tabs>
        <w:ind w:left="0" w:right="-142" w:firstLine="426"/>
        <w:rPr>
          <w:sz w:val="18"/>
          <w:szCs w:val="18"/>
        </w:rPr>
      </w:pPr>
      <w:r w:rsidRPr="00C33A6C">
        <w:rPr>
          <w:sz w:val="18"/>
          <w:szCs w:val="18"/>
        </w:rPr>
        <w:t>– номера кабинета и наименования отдела;</w:t>
      </w:r>
    </w:p>
    <w:p w:rsidR="00C33A6C" w:rsidRPr="00C33A6C" w:rsidRDefault="00C33A6C" w:rsidP="00C33A6C">
      <w:pPr>
        <w:tabs>
          <w:tab w:val="left" w:pos="426"/>
          <w:tab w:val="left" w:pos="3976"/>
        </w:tabs>
        <w:ind w:left="0" w:right="-142" w:firstLine="426"/>
        <w:rPr>
          <w:sz w:val="18"/>
          <w:szCs w:val="18"/>
        </w:rPr>
      </w:pPr>
      <w:r w:rsidRPr="00C33A6C">
        <w:rPr>
          <w:sz w:val="18"/>
          <w:szCs w:val="18"/>
        </w:rPr>
        <w:t>– фамилии, имени и отчества (последнее – при наличии), должности ответственного лица за прием документов;</w:t>
      </w:r>
    </w:p>
    <w:p w:rsidR="00C33A6C" w:rsidRPr="00C33A6C" w:rsidRDefault="00C33A6C" w:rsidP="00C33A6C">
      <w:pPr>
        <w:tabs>
          <w:tab w:val="left" w:pos="426"/>
          <w:tab w:val="left" w:pos="3976"/>
        </w:tabs>
        <w:ind w:left="0" w:right="-142" w:firstLine="426"/>
        <w:rPr>
          <w:sz w:val="18"/>
          <w:szCs w:val="18"/>
        </w:rPr>
      </w:pPr>
      <w:r w:rsidRPr="00C33A6C">
        <w:rPr>
          <w:sz w:val="18"/>
          <w:szCs w:val="18"/>
        </w:rPr>
        <w:t>– графика приема Заявителей.</w:t>
      </w:r>
    </w:p>
    <w:p w:rsidR="00C33A6C" w:rsidRPr="00C33A6C" w:rsidRDefault="00C33A6C" w:rsidP="00C33A6C">
      <w:pPr>
        <w:tabs>
          <w:tab w:val="left" w:pos="426"/>
          <w:tab w:val="left" w:pos="3976"/>
        </w:tabs>
        <w:ind w:left="0" w:right="-142" w:firstLine="426"/>
        <w:rPr>
          <w:sz w:val="18"/>
          <w:szCs w:val="18"/>
        </w:rPr>
      </w:pPr>
      <w:r w:rsidRPr="00C33A6C">
        <w:rPr>
          <w:sz w:val="18"/>
          <w:szCs w:val="1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C33A6C" w:rsidRPr="00C33A6C" w:rsidRDefault="00C33A6C" w:rsidP="00C33A6C">
      <w:pPr>
        <w:tabs>
          <w:tab w:val="left" w:pos="426"/>
          <w:tab w:val="left" w:pos="3976"/>
        </w:tabs>
        <w:ind w:left="0" w:right="-142" w:firstLine="426"/>
        <w:rPr>
          <w:sz w:val="18"/>
          <w:szCs w:val="18"/>
        </w:rPr>
      </w:pPr>
      <w:r w:rsidRPr="00C33A6C">
        <w:rPr>
          <w:sz w:val="18"/>
          <w:szCs w:val="1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C33A6C" w:rsidRPr="00C33A6C" w:rsidRDefault="00C33A6C" w:rsidP="00C33A6C">
      <w:pPr>
        <w:tabs>
          <w:tab w:val="left" w:pos="426"/>
          <w:tab w:val="left" w:pos="3976"/>
        </w:tabs>
        <w:ind w:left="0" w:right="-142" w:firstLine="426"/>
        <w:rPr>
          <w:sz w:val="18"/>
          <w:szCs w:val="18"/>
        </w:rPr>
      </w:pPr>
      <w:r w:rsidRPr="00C33A6C">
        <w:rPr>
          <w:sz w:val="18"/>
          <w:szCs w:val="18"/>
        </w:rPr>
        <w:t>При предоставлении государственной (муниципальной) услуги инвалидам обеспечиваются: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 возможность беспрепятственного доступа к объекту (зданию, помещению), в котором предоставляется муниципальная услуга;</w:t>
      </w:r>
    </w:p>
    <w:p w:rsidR="00C33A6C" w:rsidRPr="00C33A6C" w:rsidRDefault="00C33A6C" w:rsidP="00C33A6C">
      <w:pPr>
        <w:tabs>
          <w:tab w:val="left" w:pos="426"/>
          <w:tab w:val="left" w:pos="3976"/>
        </w:tabs>
        <w:ind w:left="0" w:right="-142" w:firstLine="426"/>
        <w:rPr>
          <w:sz w:val="18"/>
          <w:szCs w:val="18"/>
        </w:rPr>
      </w:pPr>
      <w:r w:rsidRPr="00C33A6C">
        <w:rPr>
          <w:sz w:val="18"/>
          <w:szCs w:val="18"/>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C33A6C" w:rsidRPr="00C33A6C" w:rsidRDefault="00C33A6C" w:rsidP="00C33A6C">
      <w:pPr>
        <w:tabs>
          <w:tab w:val="left" w:pos="426"/>
          <w:tab w:val="left" w:pos="3976"/>
        </w:tabs>
        <w:ind w:left="0" w:right="-142" w:firstLine="426"/>
        <w:rPr>
          <w:sz w:val="18"/>
          <w:szCs w:val="18"/>
        </w:rPr>
      </w:pPr>
      <w:r w:rsidRPr="00C33A6C">
        <w:rPr>
          <w:sz w:val="18"/>
          <w:szCs w:val="18"/>
        </w:rPr>
        <w:t>– сопровождение инвалидов, имеющих стойкие расстройства функции зрения и самостоятельного передвижения;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C33A6C" w:rsidRPr="00C33A6C" w:rsidRDefault="00C33A6C" w:rsidP="00C33A6C">
      <w:pPr>
        <w:tabs>
          <w:tab w:val="left" w:pos="426"/>
          <w:tab w:val="left" w:pos="3976"/>
        </w:tabs>
        <w:ind w:left="0" w:right="-142" w:firstLine="426"/>
        <w:rPr>
          <w:sz w:val="18"/>
          <w:szCs w:val="18"/>
        </w:rPr>
      </w:pPr>
      <w:r w:rsidRPr="00C33A6C">
        <w:rPr>
          <w:sz w:val="18"/>
          <w:szCs w:val="1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 допуск </w:t>
      </w:r>
      <w:proofErr w:type="spellStart"/>
      <w:r w:rsidRPr="00C33A6C">
        <w:rPr>
          <w:sz w:val="18"/>
          <w:szCs w:val="18"/>
        </w:rPr>
        <w:t>сурдопереводчика</w:t>
      </w:r>
      <w:proofErr w:type="spellEnd"/>
      <w:r w:rsidRPr="00C33A6C">
        <w:rPr>
          <w:sz w:val="18"/>
          <w:szCs w:val="18"/>
        </w:rPr>
        <w:t xml:space="preserve"> и </w:t>
      </w:r>
      <w:proofErr w:type="spellStart"/>
      <w:r w:rsidRPr="00C33A6C">
        <w:rPr>
          <w:sz w:val="18"/>
          <w:szCs w:val="18"/>
        </w:rPr>
        <w:t>тифлосурдопереводчика</w:t>
      </w:r>
      <w:proofErr w:type="spellEnd"/>
      <w:r w:rsidRPr="00C33A6C">
        <w:rPr>
          <w:sz w:val="18"/>
          <w:szCs w:val="18"/>
        </w:rPr>
        <w:t>;</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 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C33A6C">
        <w:rPr>
          <w:sz w:val="18"/>
          <w:szCs w:val="18"/>
        </w:rPr>
        <w:t>муниципальная</w:t>
      </w:r>
      <w:proofErr w:type="gramEnd"/>
      <w:r w:rsidRPr="00C33A6C">
        <w:rPr>
          <w:sz w:val="18"/>
          <w:szCs w:val="18"/>
        </w:rPr>
        <w:t xml:space="preserve">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 оказание инвалидам помощи в преодолении барьеров, мешающих получению ими государственных и муниципальных услуг наравне с другими лицами.</w:t>
      </w:r>
    </w:p>
    <w:p w:rsidR="00C33A6C" w:rsidRPr="00C33A6C" w:rsidRDefault="00965439" w:rsidP="00C33A6C">
      <w:pPr>
        <w:tabs>
          <w:tab w:val="left" w:pos="426"/>
          <w:tab w:val="left" w:pos="3976"/>
        </w:tabs>
        <w:ind w:left="0" w:right="-142" w:firstLine="426"/>
        <w:rPr>
          <w:sz w:val="18"/>
          <w:szCs w:val="18"/>
        </w:rPr>
      </w:pPr>
      <w:r>
        <w:rPr>
          <w:sz w:val="18"/>
          <w:szCs w:val="18"/>
        </w:rPr>
        <w:t>18.2.</w:t>
      </w:r>
      <w:r w:rsidR="00C33A6C" w:rsidRPr="00C33A6C">
        <w:rPr>
          <w:sz w:val="18"/>
          <w:szCs w:val="18"/>
        </w:rPr>
        <w:t xml:space="preserve">В целях обеспечения конфиденциальности сведений </w:t>
      </w:r>
      <w:proofErr w:type="gramStart"/>
      <w:r w:rsidR="00C33A6C" w:rsidRPr="00C33A6C">
        <w:rPr>
          <w:sz w:val="18"/>
          <w:szCs w:val="18"/>
        </w:rPr>
        <w:t>о</w:t>
      </w:r>
      <w:proofErr w:type="gramEnd"/>
      <w:r w:rsidR="00C33A6C" w:rsidRPr="00C33A6C">
        <w:rPr>
          <w:sz w:val="18"/>
          <w:szCs w:val="18"/>
        </w:rPr>
        <w:t xml:space="preserve"> </w:t>
      </w:r>
      <w:proofErr w:type="gramStart"/>
      <w:r w:rsidR="00C33A6C" w:rsidRPr="00C33A6C">
        <w:rPr>
          <w:sz w:val="18"/>
          <w:szCs w:val="18"/>
        </w:rPr>
        <w:t>заявители</w:t>
      </w:r>
      <w:proofErr w:type="gramEnd"/>
      <w:r w:rsidR="00C33A6C" w:rsidRPr="00C33A6C">
        <w:rPr>
          <w:sz w:val="18"/>
          <w:szCs w:val="18"/>
        </w:rPr>
        <w:t xml:space="preserve">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 </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19. ПОКАЗАТЕЛИ ДОСТУПНОСТИ И КАЧЕСТВА МУНИЦИПАЛЬНОЙ УСЛУГИ</w:t>
      </w:r>
    </w:p>
    <w:p w:rsidR="00C33A6C" w:rsidRPr="00C33A6C" w:rsidRDefault="00C33A6C" w:rsidP="00C33A6C">
      <w:pPr>
        <w:tabs>
          <w:tab w:val="left" w:pos="426"/>
          <w:tab w:val="left" w:pos="3976"/>
        </w:tabs>
        <w:ind w:left="0" w:right="-142" w:firstLine="426"/>
        <w:rPr>
          <w:sz w:val="18"/>
          <w:szCs w:val="18"/>
        </w:rPr>
      </w:pPr>
    </w:p>
    <w:p w:rsidR="00C33A6C" w:rsidRPr="00C33A6C" w:rsidRDefault="00965439" w:rsidP="00C33A6C">
      <w:pPr>
        <w:tabs>
          <w:tab w:val="left" w:pos="426"/>
          <w:tab w:val="left" w:pos="3976"/>
        </w:tabs>
        <w:ind w:left="0" w:right="-142" w:firstLine="426"/>
        <w:rPr>
          <w:sz w:val="18"/>
          <w:szCs w:val="18"/>
        </w:rPr>
      </w:pPr>
      <w:r>
        <w:rPr>
          <w:sz w:val="18"/>
          <w:szCs w:val="18"/>
        </w:rPr>
        <w:t>19.1.</w:t>
      </w:r>
      <w:r w:rsidR="00C33A6C" w:rsidRPr="00C33A6C">
        <w:rPr>
          <w:sz w:val="18"/>
          <w:szCs w:val="18"/>
        </w:rPr>
        <w:t>Основными показателями доступности предоставления муниципальной услуги являются: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 наличие полной и понятной информации о порядке, сроках и ходе предоставления муниципальной услуги в информационн</w:t>
      </w:r>
      <w:proofErr w:type="gramStart"/>
      <w:r w:rsidRPr="00C33A6C">
        <w:rPr>
          <w:sz w:val="18"/>
          <w:szCs w:val="18"/>
        </w:rPr>
        <w:t>о-</w:t>
      </w:r>
      <w:proofErr w:type="gramEnd"/>
      <w:r w:rsidRPr="00C33A6C">
        <w:rPr>
          <w:sz w:val="18"/>
          <w:szCs w:val="18"/>
        </w:rPr>
        <w:t xml:space="preserve"> телекоммуникационных сетях общего пользования (в том числе в сети «Интернет»), средствах массовой информации;</w:t>
      </w:r>
    </w:p>
    <w:p w:rsidR="00C33A6C" w:rsidRPr="00C33A6C" w:rsidRDefault="00C33A6C" w:rsidP="00C33A6C">
      <w:pPr>
        <w:tabs>
          <w:tab w:val="left" w:pos="426"/>
          <w:tab w:val="left" w:pos="3976"/>
        </w:tabs>
        <w:ind w:left="0" w:right="-142" w:firstLine="426"/>
        <w:rPr>
          <w:sz w:val="18"/>
          <w:szCs w:val="18"/>
        </w:rPr>
      </w:pPr>
      <w:r w:rsidRPr="00C33A6C">
        <w:rPr>
          <w:sz w:val="18"/>
          <w:szCs w:val="18"/>
        </w:rPr>
        <w:t>– возможность получения заявителем уведомлений о предоставлении муниципальной услуги с помощью Портала;</w:t>
      </w:r>
    </w:p>
    <w:p w:rsidR="00C33A6C" w:rsidRPr="00C33A6C" w:rsidRDefault="00C33A6C" w:rsidP="00C33A6C">
      <w:pPr>
        <w:tabs>
          <w:tab w:val="left" w:pos="426"/>
          <w:tab w:val="left" w:pos="3976"/>
        </w:tabs>
        <w:ind w:left="0" w:right="-142" w:firstLine="426"/>
        <w:rPr>
          <w:sz w:val="18"/>
          <w:szCs w:val="18"/>
        </w:rPr>
      </w:pPr>
      <w:r w:rsidRPr="00C33A6C">
        <w:rPr>
          <w:sz w:val="18"/>
          <w:szCs w:val="18"/>
        </w:rPr>
        <w:t>–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C33A6C" w:rsidRPr="00C33A6C" w:rsidRDefault="00965439" w:rsidP="00C33A6C">
      <w:pPr>
        <w:tabs>
          <w:tab w:val="left" w:pos="426"/>
          <w:tab w:val="left" w:pos="3976"/>
        </w:tabs>
        <w:ind w:left="0" w:right="-142" w:firstLine="426"/>
        <w:rPr>
          <w:sz w:val="18"/>
          <w:szCs w:val="18"/>
        </w:rPr>
      </w:pPr>
      <w:r>
        <w:rPr>
          <w:sz w:val="18"/>
          <w:szCs w:val="18"/>
        </w:rPr>
        <w:lastRenderedPageBreak/>
        <w:t>19.2.</w:t>
      </w:r>
      <w:r w:rsidR="00C33A6C" w:rsidRPr="00C33A6C">
        <w:rPr>
          <w:sz w:val="18"/>
          <w:szCs w:val="18"/>
        </w:rPr>
        <w:t>Основными показателями качества предоставления муниципальной услуги являются: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C33A6C" w:rsidRPr="00C33A6C" w:rsidRDefault="00C33A6C" w:rsidP="00C33A6C">
      <w:pPr>
        <w:tabs>
          <w:tab w:val="left" w:pos="426"/>
          <w:tab w:val="left" w:pos="3976"/>
        </w:tabs>
        <w:ind w:left="0" w:right="-142" w:firstLine="426"/>
        <w:rPr>
          <w:sz w:val="18"/>
          <w:szCs w:val="18"/>
        </w:rPr>
      </w:pPr>
      <w:r w:rsidRPr="00C33A6C">
        <w:rPr>
          <w:sz w:val="18"/>
          <w:szCs w:val="18"/>
        </w:rPr>
        <w:t>– минимально возможное количество взаимодействий гражданина с должностными лицами, участвующими в предоставлении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 отсутствие обоснованных жалоб на действия (бездействие) сотрудников и их некорректное (невнимательное) отношение к заявителям;</w:t>
      </w:r>
    </w:p>
    <w:p w:rsidR="00C33A6C" w:rsidRPr="00C33A6C" w:rsidRDefault="00C33A6C" w:rsidP="00C33A6C">
      <w:pPr>
        <w:tabs>
          <w:tab w:val="left" w:pos="426"/>
          <w:tab w:val="left" w:pos="3976"/>
        </w:tabs>
        <w:ind w:left="0" w:right="-142" w:firstLine="426"/>
        <w:rPr>
          <w:sz w:val="18"/>
          <w:szCs w:val="18"/>
        </w:rPr>
      </w:pPr>
      <w:r w:rsidRPr="00C33A6C">
        <w:rPr>
          <w:sz w:val="18"/>
          <w:szCs w:val="18"/>
        </w:rPr>
        <w:t>– отсутствие нарушений установленных сроков в процессе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C33A6C">
        <w:rPr>
          <w:sz w:val="18"/>
          <w:szCs w:val="18"/>
        </w:rPr>
        <w:t>итогам</w:t>
      </w:r>
      <w:proofErr w:type="gramEnd"/>
      <w:r w:rsidRPr="00C33A6C">
        <w:rPr>
          <w:sz w:val="18"/>
          <w:szCs w:val="18"/>
        </w:rPr>
        <w:t xml:space="preserve"> рассмотрения которых вынесены решения об удовлетворении (частичном удовлетворении) требований заявителей.</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20.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33A6C" w:rsidRPr="00C33A6C" w:rsidRDefault="00C33A6C" w:rsidP="00C33A6C">
      <w:pPr>
        <w:tabs>
          <w:tab w:val="left" w:pos="426"/>
          <w:tab w:val="left" w:pos="3976"/>
        </w:tabs>
        <w:ind w:left="0" w:right="-142" w:firstLine="426"/>
        <w:rPr>
          <w:sz w:val="18"/>
          <w:szCs w:val="18"/>
        </w:rPr>
      </w:pPr>
    </w:p>
    <w:p w:rsidR="00C33A6C" w:rsidRPr="00C33A6C" w:rsidRDefault="00965439" w:rsidP="00C33A6C">
      <w:pPr>
        <w:tabs>
          <w:tab w:val="left" w:pos="426"/>
          <w:tab w:val="left" w:pos="3976"/>
        </w:tabs>
        <w:ind w:left="0" w:right="-142" w:firstLine="426"/>
        <w:rPr>
          <w:sz w:val="18"/>
          <w:szCs w:val="18"/>
        </w:rPr>
      </w:pPr>
      <w:r>
        <w:rPr>
          <w:sz w:val="18"/>
          <w:szCs w:val="18"/>
        </w:rPr>
        <w:t>20.1.</w:t>
      </w:r>
      <w:r w:rsidR="00C33A6C" w:rsidRPr="00C33A6C">
        <w:rPr>
          <w:sz w:val="18"/>
          <w:szCs w:val="1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Портала и получения результата муниципальной услуги в МФЦ.</w:t>
      </w:r>
    </w:p>
    <w:p w:rsidR="00C33A6C" w:rsidRPr="00C33A6C" w:rsidRDefault="00965439" w:rsidP="00C33A6C">
      <w:pPr>
        <w:tabs>
          <w:tab w:val="left" w:pos="426"/>
          <w:tab w:val="left" w:pos="3976"/>
        </w:tabs>
        <w:ind w:left="0" w:right="-142" w:firstLine="426"/>
        <w:rPr>
          <w:sz w:val="18"/>
          <w:szCs w:val="18"/>
        </w:rPr>
      </w:pPr>
      <w:r>
        <w:rPr>
          <w:sz w:val="18"/>
          <w:szCs w:val="18"/>
        </w:rPr>
        <w:t>20.2.</w:t>
      </w:r>
      <w:r w:rsidR="00C33A6C" w:rsidRPr="00C33A6C">
        <w:rPr>
          <w:sz w:val="18"/>
          <w:szCs w:val="18"/>
        </w:rPr>
        <w:t>Заявителям обеспечивается возможность представления заявления и прилагаемых документов в форме электронных документов посредством Портала.</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В этом случае заявитель или его представитель авторизуется </w:t>
      </w:r>
      <w:proofErr w:type="gramStart"/>
      <w:r w:rsidRPr="00C33A6C">
        <w:rPr>
          <w:sz w:val="18"/>
          <w:szCs w:val="18"/>
        </w:rPr>
        <w:t>на</w:t>
      </w:r>
      <w:proofErr w:type="gramEnd"/>
      <w:r w:rsidRPr="00C33A6C">
        <w:rPr>
          <w:sz w:val="18"/>
          <w:szCs w:val="18"/>
        </w:rPr>
        <w:t xml:space="preserve"> </w:t>
      </w:r>
      <w:proofErr w:type="gramStart"/>
      <w:r w:rsidRPr="00C33A6C">
        <w:rPr>
          <w:sz w:val="18"/>
          <w:szCs w:val="18"/>
        </w:rPr>
        <w:t>Портала</w:t>
      </w:r>
      <w:proofErr w:type="gramEnd"/>
      <w:r w:rsidRPr="00C33A6C">
        <w:rPr>
          <w:sz w:val="18"/>
          <w:szCs w:val="18"/>
        </w:rPr>
        <w:t xml:space="preserve"> посредством подтвержденной учетной записи в Портале, заполняет заявление о предоставлении муниципальной услуги с использованием интерактивной формы в электронном виде.</w:t>
      </w:r>
    </w:p>
    <w:p w:rsidR="00C33A6C" w:rsidRPr="00C33A6C" w:rsidRDefault="00C33A6C" w:rsidP="00C33A6C">
      <w:pPr>
        <w:tabs>
          <w:tab w:val="left" w:pos="426"/>
          <w:tab w:val="left" w:pos="3976"/>
        </w:tabs>
        <w:ind w:left="0" w:right="-142" w:firstLine="426"/>
        <w:rPr>
          <w:sz w:val="18"/>
          <w:szCs w:val="18"/>
        </w:rPr>
      </w:pPr>
      <w:r w:rsidRPr="00C33A6C">
        <w:rPr>
          <w:sz w:val="18"/>
          <w:szCs w:val="1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w:t>
      </w:r>
      <w:r w:rsidR="00965439">
        <w:rPr>
          <w:sz w:val="18"/>
          <w:szCs w:val="18"/>
        </w:rPr>
        <w:t xml:space="preserve">оченный орган. При авторизации на Портале заявление о </w:t>
      </w:r>
      <w:r w:rsidRPr="00C33A6C">
        <w:rPr>
          <w:sz w:val="18"/>
          <w:szCs w:val="18"/>
        </w:rPr>
        <w:t>предоставлении муниципальной услуги считается подписанным простой</w:t>
      </w:r>
      <w:r w:rsidRPr="00C33A6C">
        <w:rPr>
          <w:sz w:val="18"/>
          <w:szCs w:val="18"/>
        </w:rPr>
        <w:tab/>
        <w:t>электронной подписью заявителя, представителя, уполномоченного на подписание заявления. Результаты предоставления муниципальной услуги, указанные в пункте главе 6 настоящего административного регламента, направляются заявителю, представителю в личный кабинет на Портале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Портала.</w:t>
      </w:r>
    </w:p>
    <w:p w:rsidR="00C33A6C" w:rsidRPr="00C33A6C" w:rsidRDefault="00C33A6C" w:rsidP="00C33A6C">
      <w:pPr>
        <w:tabs>
          <w:tab w:val="left" w:pos="426"/>
          <w:tab w:val="left" w:pos="3976"/>
        </w:tabs>
        <w:ind w:left="0" w:right="-142" w:firstLine="426"/>
        <w:rPr>
          <w:sz w:val="18"/>
          <w:szCs w:val="18"/>
        </w:rPr>
      </w:pPr>
      <w:r w:rsidRPr="00C33A6C">
        <w:rPr>
          <w:sz w:val="18"/>
          <w:szCs w:val="18"/>
        </w:rPr>
        <w:t>В случае направления заявления посредством Портала результат предоставления муниципальной услуги также может быть выдан заявителю на бумажном носителе в МФЦ в порядке.</w:t>
      </w:r>
    </w:p>
    <w:p w:rsidR="00C33A6C" w:rsidRPr="00C33A6C" w:rsidRDefault="00965439" w:rsidP="00C33A6C">
      <w:pPr>
        <w:tabs>
          <w:tab w:val="left" w:pos="426"/>
          <w:tab w:val="left" w:pos="3976"/>
        </w:tabs>
        <w:ind w:left="0" w:right="-142" w:firstLine="426"/>
        <w:rPr>
          <w:sz w:val="18"/>
          <w:szCs w:val="18"/>
        </w:rPr>
      </w:pPr>
      <w:r>
        <w:rPr>
          <w:sz w:val="18"/>
          <w:szCs w:val="18"/>
        </w:rPr>
        <w:t>20.3.</w:t>
      </w:r>
      <w:r w:rsidR="00C33A6C" w:rsidRPr="00C33A6C">
        <w:rPr>
          <w:sz w:val="18"/>
          <w:szCs w:val="18"/>
        </w:rPr>
        <w:t>Электронные документы представляются в следующих форматах:</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 а) </w:t>
      </w:r>
      <w:proofErr w:type="spellStart"/>
      <w:r w:rsidRPr="00C33A6C">
        <w:rPr>
          <w:sz w:val="18"/>
          <w:szCs w:val="18"/>
        </w:rPr>
        <w:t>xml</w:t>
      </w:r>
      <w:proofErr w:type="spellEnd"/>
      <w:r w:rsidRPr="00C33A6C">
        <w:rPr>
          <w:sz w:val="18"/>
          <w:szCs w:val="18"/>
        </w:rPr>
        <w:t xml:space="preserve"> – для формализованных документов;</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б) </w:t>
      </w:r>
      <w:proofErr w:type="spellStart"/>
      <w:r w:rsidRPr="00C33A6C">
        <w:rPr>
          <w:sz w:val="18"/>
          <w:szCs w:val="18"/>
        </w:rPr>
        <w:t>doc</w:t>
      </w:r>
      <w:proofErr w:type="spellEnd"/>
      <w:r w:rsidRPr="00C33A6C">
        <w:rPr>
          <w:sz w:val="18"/>
          <w:szCs w:val="18"/>
        </w:rPr>
        <w:t xml:space="preserve">, </w:t>
      </w:r>
      <w:proofErr w:type="spellStart"/>
      <w:r w:rsidRPr="00C33A6C">
        <w:rPr>
          <w:sz w:val="18"/>
          <w:szCs w:val="18"/>
        </w:rPr>
        <w:t>docx</w:t>
      </w:r>
      <w:proofErr w:type="spellEnd"/>
      <w:r w:rsidRPr="00C33A6C">
        <w:rPr>
          <w:sz w:val="18"/>
          <w:szCs w:val="18"/>
        </w:rPr>
        <w:t xml:space="preserve">, </w:t>
      </w:r>
      <w:proofErr w:type="spellStart"/>
      <w:r w:rsidRPr="00C33A6C">
        <w:rPr>
          <w:sz w:val="18"/>
          <w:szCs w:val="18"/>
        </w:rPr>
        <w:t>odt</w:t>
      </w:r>
      <w:proofErr w:type="spellEnd"/>
      <w:r w:rsidRPr="00C33A6C">
        <w:rPr>
          <w:sz w:val="18"/>
          <w:szCs w:val="1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в) </w:t>
      </w:r>
      <w:proofErr w:type="spellStart"/>
      <w:r w:rsidRPr="00C33A6C">
        <w:rPr>
          <w:sz w:val="18"/>
          <w:szCs w:val="18"/>
        </w:rPr>
        <w:t>xls</w:t>
      </w:r>
      <w:proofErr w:type="spellEnd"/>
      <w:r w:rsidRPr="00C33A6C">
        <w:rPr>
          <w:sz w:val="18"/>
          <w:szCs w:val="18"/>
        </w:rPr>
        <w:t xml:space="preserve">, </w:t>
      </w:r>
      <w:proofErr w:type="spellStart"/>
      <w:r w:rsidRPr="00C33A6C">
        <w:rPr>
          <w:sz w:val="18"/>
          <w:szCs w:val="18"/>
        </w:rPr>
        <w:t>xlsx</w:t>
      </w:r>
      <w:proofErr w:type="spellEnd"/>
      <w:r w:rsidRPr="00C33A6C">
        <w:rPr>
          <w:sz w:val="18"/>
          <w:szCs w:val="18"/>
        </w:rPr>
        <w:t xml:space="preserve">, </w:t>
      </w:r>
      <w:proofErr w:type="spellStart"/>
      <w:r w:rsidRPr="00C33A6C">
        <w:rPr>
          <w:sz w:val="18"/>
          <w:szCs w:val="18"/>
        </w:rPr>
        <w:t>ods</w:t>
      </w:r>
      <w:proofErr w:type="spellEnd"/>
      <w:r w:rsidRPr="00C33A6C">
        <w:rPr>
          <w:sz w:val="18"/>
          <w:szCs w:val="18"/>
        </w:rPr>
        <w:t xml:space="preserve"> – для документов, содержащих расчеты;</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г) </w:t>
      </w:r>
      <w:proofErr w:type="spellStart"/>
      <w:r w:rsidRPr="00C33A6C">
        <w:rPr>
          <w:sz w:val="18"/>
          <w:szCs w:val="18"/>
        </w:rPr>
        <w:t>pdf</w:t>
      </w:r>
      <w:proofErr w:type="spellEnd"/>
      <w:r w:rsidRPr="00C33A6C">
        <w:rPr>
          <w:sz w:val="18"/>
          <w:szCs w:val="18"/>
        </w:rPr>
        <w:t xml:space="preserve">, </w:t>
      </w:r>
      <w:proofErr w:type="spellStart"/>
      <w:r w:rsidRPr="00C33A6C">
        <w:rPr>
          <w:sz w:val="18"/>
          <w:szCs w:val="18"/>
        </w:rPr>
        <w:t>jpg</w:t>
      </w:r>
      <w:proofErr w:type="spellEnd"/>
      <w:r w:rsidRPr="00C33A6C">
        <w:rPr>
          <w:sz w:val="18"/>
          <w:szCs w:val="18"/>
        </w:rPr>
        <w:t xml:space="preserve">, </w:t>
      </w:r>
      <w:proofErr w:type="spellStart"/>
      <w:r w:rsidRPr="00C33A6C">
        <w:rPr>
          <w:sz w:val="18"/>
          <w:szCs w:val="18"/>
        </w:rPr>
        <w:t>jpeg</w:t>
      </w:r>
      <w:proofErr w:type="spellEnd"/>
      <w:r w:rsidRPr="00C33A6C">
        <w:rPr>
          <w:sz w:val="18"/>
          <w:szCs w:val="18"/>
        </w:rPr>
        <w:t xml:space="preserve">, </w:t>
      </w:r>
      <w:proofErr w:type="spellStart"/>
      <w:r w:rsidRPr="00C33A6C">
        <w:rPr>
          <w:sz w:val="18"/>
          <w:szCs w:val="18"/>
        </w:rPr>
        <w:t>png</w:t>
      </w:r>
      <w:proofErr w:type="spellEnd"/>
      <w:r w:rsidRPr="00C33A6C">
        <w:rPr>
          <w:sz w:val="18"/>
          <w:szCs w:val="18"/>
        </w:rPr>
        <w:t xml:space="preserve">, </w:t>
      </w:r>
      <w:proofErr w:type="spellStart"/>
      <w:r w:rsidRPr="00C33A6C">
        <w:rPr>
          <w:sz w:val="18"/>
          <w:szCs w:val="18"/>
        </w:rPr>
        <w:t>bmp</w:t>
      </w:r>
      <w:proofErr w:type="spellEnd"/>
      <w:r w:rsidRPr="00C33A6C">
        <w:rPr>
          <w:sz w:val="18"/>
          <w:szCs w:val="18"/>
        </w:rPr>
        <w:t xml:space="preserve">, </w:t>
      </w:r>
      <w:proofErr w:type="spellStart"/>
      <w:r w:rsidRPr="00C33A6C">
        <w:rPr>
          <w:sz w:val="18"/>
          <w:szCs w:val="18"/>
        </w:rPr>
        <w:t>tiff</w:t>
      </w:r>
      <w:proofErr w:type="spellEnd"/>
      <w:r w:rsidRPr="00C33A6C">
        <w:rPr>
          <w:sz w:val="18"/>
          <w:szCs w:val="1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д) </w:t>
      </w:r>
      <w:proofErr w:type="spellStart"/>
      <w:r w:rsidRPr="00C33A6C">
        <w:rPr>
          <w:sz w:val="18"/>
          <w:szCs w:val="18"/>
        </w:rPr>
        <w:t>zip</w:t>
      </w:r>
      <w:proofErr w:type="spellEnd"/>
      <w:r w:rsidRPr="00C33A6C">
        <w:rPr>
          <w:sz w:val="18"/>
          <w:szCs w:val="18"/>
        </w:rPr>
        <w:t xml:space="preserve">, </w:t>
      </w:r>
      <w:proofErr w:type="spellStart"/>
      <w:r w:rsidRPr="00C33A6C">
        <w:rPr>
          <w:sz w:val="18"/>
          <w:szCs w:val="18"/>
        </w:rPr>
        <w:t>rar</w:t>
      </w:r>
      <w:proofErr w:type="spellEnd"/>
      <w:r w:rsidRPr="00C33A6C">
        <w:rPr>
          <w:sz w:val="18"/>
          <w:szCs w:val="18"/>
        </w:rPr>
        <w:t xml:space="preserve"> – для сжатых документов в один файл;</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е) </w:t>
      </w:r>
      <w:proofErr w:type="spellStart"/>
      <w:r w:rsidRPr="00C33A6C">
        <w:rPr>
          <w:sz w:val="18"/>
          <w:szCs w:val="18"/>
        </w:rPr>
        <w:t>sig</w:t>
      </w:r>
      <w:proofErr w:type="spellEnd"/>
      <w:r w:rsidRPr="00C33A6C">
        <w:rPr>
          <w:sz w:val="18"/>
          <w:szCs w:val="18"/>
        </w:rPr>
        <w:t xml:space="preserve"> – для открепленной усиленной квалифицированной электронной подписи.</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C33A6C">
        <w:rPr>
          <w:sz w:val="18"/>
          <w:szCs w:val="18"/>
        </w:rPr>
        <w:t>dpi</w:t>
      </w:r>
      <w:proofErr w:type="spellEnd"/>
      <w:r w:rsidRPr="00C33A6C">
        <w:rPr>
          <w:sz w:val="18"/>
          <w:szCs w:val="18"/>
        </w:rPr>
        <w:t xml:space="preserve"> (масштаб 1:1) с использованием следующих режимов:</w:t>
      </w:r>
    </w:p>
    <w:p w:rsidR="00C33A6C" w:rsidRPr="00C33A6C" w:rsidRDefault="00C33A6C" w:rsidP="00C33A6C">
      <w:pPr>
        <w:tabs>
          <w:tab w:val="left" w:pos="426"/>
          <w:tab w:val="left" w:pos="3976"/>
        </w:tabs>
        <w:ind w:left="0" w:right="-142" w:firstLine="426"/>
        <w:rPr>
          <w:sz w:val="18"/>
          <w:szCs w:val="18"/>
        </w:rPr>
      </w:pPr>
      <w:r w:rsidRPr="00C33A6C">
        <w:rPr>
          <w:sz w:val="18"/>
          <w:szCs w:val="18"/>
        </w:rPr>
        <w:t>–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 «цветной» или «режим полной цветопередачи» (при наличии в документе цветных графических изображений либо цветного текста);</w:t>
      </w:r>
    </w:p>
    <w:p w:rsidR="00C33A6C" w:rsidRPr="00C33A6C" w:rsidRDefault="00C33A6C" w:rsidP="00C33A6C">
      <w:pPr>
        <w:tabs>
          <w:tab w:val="left" w:pos="426"/>
          <w:tab w:val="left" w:pos="3976"/>
        </w:tabs>
        <w:ind w:left="0" w:right="-142" w:firstLine="426"/>
        <w:rPr>
          <w:sz w:val="18"/>
          <w:szCs w:val="18"/>
        </w:rPr>
      </w:pPr>
      <w:r w:rsidRPr="00C33A6C">
        <w:rPr>
          <w:sz w:val="18"/>
          <w:szCs w:val="18"/>
        </w:rPr>
        <w:t>– сохранением всех аутентичных признаков подлинности, а именно: графической подписи лица, печати, углового штампа бланка;</w:t>
      </w:r>
    </w:p>
    <w:p w:rsidR="00C33A6C" w:rsidRPr="00C33A6C" w:rsidRDefault="00C33A6C" w:rsidP="00C33A6C">
      <w:pPr>
        <w:tabs>
          <w:tab w:val="left" w:pos="426"/>
          <w:tab w:val="left" w:pos="3976"/>
        </w:tabs>
        <w:ind w:left="0" w:right="-142" w:firstLine="426"/>
        <w:rPr>
          <w:sz w:val="18"/>
          <w:szCs w:val="18"/>
        </w:rPr>
      </w:pPr>
      <w:r w:rsidRPr="00C33A6C">
        <w:rPr>
          <w:sz w:val="18"/>
          <w:szCs w:val="18"/>
        </w:rPr>
        <w:t>– количество файлов должно соответствовать количеству документов, каждый из которых содержит текстовую и (или) графическую информацию.</w:t>
      </w:r>
    </w:p>
    <w:p w:rsidR="00C33A6C" w:rsidRPr="00C33A6C" w:rsidRDefault="00C33A6C" w:rsidP="00C33A6C">
      <w:pPr>
        <w:tabs>
          <w:tab w:val="left" w:pos="426"/>
          <w:tab w:val="left" w:pos="3976"/>
        </w:tabs>
        <w:ind w:left="0" w:right="-142" w:firstLine="426"/>
        <w:rPr>
          <w:sz w:val="18"/>
          <w:szCs w:val="18"/>
        </w:rPr>
      </w:pPr>
      <w:r w:rsidRPr="00C33A6C">
        <w:rPr>
          <w:sz w:val="18"/>
          <w:szCs w:val="18"/>
        </w:rPr>
        <w:t>Электронные документы должны обеспечивать:</w:t>
      </w:r>
    </w:p>
    <w:p w:rsidR="00C33A6C" w:rsidRPr="00C33A6C" w:rsidRDefault="00C33A6C" w:rsidP="00C33A6C">
      <w:pPr>
        <w:tabs>
          <w:tab w:val="left" w:pos="426"/>
          <w:tab w:val="left" w:pos="3976"/>
        </w:tabs>
        <w:ind w:left="0" w:right="-142" w:firstLine="426"/>
        <w:rPr>
          <w:sz w:val="18"/>
          <w:szCs w:val="18"/>
        </w:rPr>
      </w:pPr>
      <w:r w:rsidRPr="00C33A6C">
        <w:rPr>
          <w:sz w:val="18"/>
          <w:szCs w:val="18"/>
        </w:rPr>
        <w:t>– возможность идентифицировать документ и количество листов в документе;</w:t>
      </w:r>
    </w:p>
    <w:p w:rsidR="00C33A6C" w:rsidRPr="00C33A6C" w:rsidRDefault="00C33A6C" w:rsidP="00C33A6C">
      <w:pPr>
        <w:tabs>
          <w:tab w:val="left" w:pos="426"/>
          <w:tab w:val="left" w:pos="3976"/>
        </w:tabs>
        <w:ind w:left="0" w:right="-142" w:firstLine="426"/>
        <w:rPr>
          <w:sz w:val="18"/>
          <w:szCs w:val="18"/>
        </w:rPr>
      </w:pPr>
      <w:r w:rsidRPr="00C33A6C">
        <w:rPr>
          <w:sz w:val="18"/>
          <w:szCs w:val="1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Документы, подлежащие представлению в форматах </w:t>
      </w:r>
      <w:proofErr w:type="spellStart"/>
      <w:r w:rsidRPr="00C33A6C">
        <w:rPr>
          <w:sz w:val="18"/>
          <w:szCs w:val="18"/>
        </w:rPr>
        <w:t>xls</w:t>
      </w:r>
      <w:proofErr w:type="spellEnd"/>
      <w:r w:rsidRPr="00C33A6C">
        <w:rPr>
          <w:sz w:val="18"/>
          <w:szCs w:val="18"/>
        </w:rPr>
        <w:t xml:space="preserve">, </w:t>
      </w:r>
      <w:proofErr w:type="spellStart"/>
      <w:r w:rsidRPr="00C33A6C">
        <w:rPr>
          <w:sz w:val="18"/>
          <w:szCs w:val="18"/>
        </w:rPr>
        <w:t>xlsx</w:t>
      </w:r>
      <w:proofErr w:type="spellEnd"/>
      <w:r w:rsidRPr="00C33A6C">
        <w:rPr>
          <w:sz w:val="18"/>
          <w:szCs w:val="18"/>
        </w:rPr>
        <w:t xml:space="preserve"> или </w:t>
      </w:r>
      <w:proofErr w:type="spellStart"/>
      <w:r w:rsidRPr="00C33A6C">
        <w:rPr>
          <w:sz w:val="18"/>
          <w:szCs w:val="18"/>
        </w:rPr>
        <w:t>ods</w:t>
      </w:r>
      <w:proofErr w:type="spellEnd"/>
      <w:r w:rsidRPr="00C33A6C">
        <w:rPr>
          <w:sz w:val="18"/>
          <w:szCs w:val="18"/>
        </w:rPr>
        <w:t>, формируются в виде отдельного электронного документа.</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В ТОМ ЧИСЛЕ ОСОБЕННОТИ ВЫПОЛНЕНИЯ АДМИНИСТРАТИВНЫХ ПРОЦЕДУРВ ЭЛЕКТРОННОЙ ФОРМЕ</w:t>
      </w:r>
    </w:p>
    <w:p w:rsidR="00C33A6C" w:rsidRPr="00C33A6C" w:rsidRDefault="00C33A6C" w:rsidP="00965439">
      <w:pPr>
        <w:tabs>
          <w:tab w:val="left" w:pos="426"/>
          <w:tab w:val="left" w:pos="3976"/>
        </w:tabs>
        <w:ind w:left="0" w:right="-142" w:firstLine="426"/>
        <w:jc w:val="center"/>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21. ИСЧЕРПЫВАЮЩИЙ ПЕРЕЧЕНЬ АДМИНИСТРАТИВНЫХ ПРОЦЕДУР</w:t>
      </w:r>
    </w:p>
    <w:p w:rsidR="00C33A6C" w:rsidRPr="00C33A6C" w:rsidRDefault="00C33A6C" w:rsidP="00C33A6C">
      <w:pPr>
        <w:tabs>
          <w:tab w:val="left" w:pos="426"/>
          <w:tab w:val="left" w:pos="3976"/>
        </w:tabs>
        <w:ind w:left="0" w:right="-142" w:firstLine="426"/>
        <w:rPr>
          <w:sz w:val="18"/>
          <w:szCs w:val="18"/>
        </w:rPr>
      </w:pPr>
    </w:p>
    <w:p w:rsidR="00C33A6C" w:rsidRPr="00C33A6C" w:rsidRDefault="00965439" w:rsidP="00C33A6C">
      <w:pPr>
        <w:tabs>
          <w:tab w:val="left" w:pos="426"/>
          <w:tab w:val="left" w:pos="3976"/>
        </w:tabs>
        <w:ind w:left="0" w:right="-142" w:firstLine="426"/>
        <w:rPr>
          <w:sz w:val="18"/>
          <w:szCs w:val="18"/>
        </w:rPr>
      </w:pPr>
      <w:r>
        <w:rPr>
          <w:sz w:val="18"/>
          <w:szCs w:val="18"/>
        </w:rPr>
        <w:t>21.1.</w:t>
      </w:r>
      <w:r w:rsidR="00C33A6C" w:rsidRPr="00C33A6C">
        <w:rPr>
          <w:sz w:val="18"/>
          <w:szCs w:val="18"/>
        </w:rPr>
        <w:t>Предоставление муниципальной услуги включает в себя следующие административные процедуры:</w:t>
      </w:r>
    </w:p>
    <w:p w:rsidR="00C33A6C" w:rsidRPr="00C33A6C" w:rsidRDefault="00C33A6C" w:rsidP="00C33A6C">
      <w:pPr>
        <w:tabs>
          <w:tab w:val="left" w:pos="426"/>
          <w:tab w:val="left" w:pos="3976"/>
        </w:tabs>
        <w:ind w:left="0" w:right="-142" w:firstLine="426"/>
        <w:rPr>
          <w:sz w:val="18"/>
          <w:szCs w:val="18"/>
        </w:rPr>
      </w:pPr>
      <w:r w:rsidRPr="00C33A6C">
        <w:rPr>
          <w:sz w:val="18"/>
          <w:szCs w:val="18"/>
        </w:rPr>
        <w:t>– проверка документов и регистрация заявления;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 рассмотрение документов и сведений; </w:t>
      </w:r>
    </w:p>
    <w:p w:rsidR="00C33A6C" w:rsidRPr="00C33A6C" w:rsidRDefault="00C33A6C" w:rsidP="00C33A6C">
      <w:pPr>
        <w:tabs>
          <w:tab w:val="left" w:pos="426"/>
          <w:tab w:val="left" w:pos="3976"/>
        </w:tabs>
        <w:ind w:left="0" w:right="-142" w:firstLine="426"/>
        <w:rPr>
          <w:sz w:val="18"/>
          <w:szCs w:val="18"/>
        </w:rPr>
      </w:pPr>
      <w:r w:rsidRPr="00C33A6C">
        <w:rPr>
          <w:sz w:val="18"/>
          <w:szCs w:val="18"/>
        </w:rPr>
        <w:t>– принятие решения;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lastRenderedPageBreak/>
        <w:t>– выдача результата;</w:t>
      </w:r>
    </w:p>
    <w:p w:rsidR="00C33A6C" w:rsidRPr="00C33A6C" w:rsidRDefault="00C33A6C" w:rsidP="00C33A6C">
      <w:pPr>
        <w:tabs>
          <w:tab w:val="left" w:pos="426"/>
          <w:tab w:val="left" w:pos="3976"/>
        </w:tabs>
        <w:ind w:left="0" w:right="-142" w:firstLine="426"/>
        <w:rPr>
          <w:sz w:val="18"/>
          <w:szCs w:val="18"/>
        </w:rPr>
      </w:pPr>
      <w:r w:rsidRPr="00C33A6C">
        <w:rPr>
          <w:sz w:val="18"/>
          <w:szCs w:val="18"/>
        </w:rPr>
        <w:t>– внесение результата муниципальной услуги в реестр юридически значимых записей.</w:t>
      </w:r>
    </w:p>
    <w:p w:rsidR="00C33A6C" w:rsidRPr="00C33A6C" w:rsidRDefault="00965439" w:rsidP="00C33A6C">
      <w:pPr>
        <w:tabs>
          <w:tab w:val="left" w:pos="426"/>
          <w:tab w:val="left" w:pos="3976"/>
        </w:tabs>
        <w:ind w:left="0" w:right="-142" w:firstLine="426"/>
        <w:rPr>
          <w:sz w:val="18"/>
          <w:szCs w:val="18"/>
        </w:rPr>
      </w:pPr>
      <w:r>
        <w:rPr>
          <w:sz w:val="18"/>
          <w:szCs w:val="18"/>
        </w:rPr>
        <w:t>21.2.</w:t>
      </w:r>
      <w:r w:rsidR="00C33A6C" w:rsidRPr="00C33A6C">
        <w:rPr>
          <w:sz w:val="18"/>
          <w:szCs w:val="18"/>
        </w:rPr>
        <w:t>Описание административных процедур представлено в Приложении № 6 к настоящему Административному регламенту.</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22. ПРИНЯТИЕ РЕШЕНИЯ О ПРИНЯТИИ НА УЧЕТ ИЛИ ОБ ОТКАЗЕ В ПРИНЯТИИ НА УЧЕТ И ИНФОРМИРОВАНИЕ ЗАЯВИТЕЛЯ О СООТВЕТСТВУЮЩЕМ РЕШЕНИИ</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22.1.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22.2. </w:t>
      </w:r>
      <w:proofErr w:type="gramStart"/>
      <w:r w:rsidRPr="00C33A6C">
        <w:rPr>
          <w:sz w:val="18"/>
          <w:szCs w:val="18"/>
        </w:rPr>
        <w:t xml:space="preserve">Должностное лицо уполномоченного органа принимает решение о принятии на учет или об отказе в принятии на учет на основании рассмотрения представленных заявления и документов в соответствии с главой 9 и 10 настоящего административного регламента не позднее чем через 30 рабочих дней со дня представления в уполномоченном органе заявления и документов в соответствии с пунктом 7.1 настоящего административного регламента. </w:t>
      </w:r>
      <w:proofErr w:type="gramEnd"/>
    </w:p>
    <w:p w:rsidR="00C33A6C" w:rsidRPr="00C33A6C" w:rsidRDefault="00C33A6C" w:rsidP="00C33A6C">
      <w:pPr>
        <w:tabs>
          <w:tab w:val="left" w:pos="426"/>
          <w:tab w:val="left" w:pos="3976"/>
        </w:tabs>
        <w:ind w:left="0" w:right="-142" w:firstLine="426"/>
        <w:rPr>
          <w:sz w:val="18"/>
          <w:szCs w:val="18"/>
        </w:rPr>
      </w:pPr>
      <w:r w:rsidRPr="00C33A6C">
        <w:rPr>
          <w:sz w:val="18"/>
          <w:szCs w:val="18"/>
        </w:rPr>
        <w:t>22.3. В случае выявления оснований для отказа в соответствии с главой 11 настоящего административного регламента уполномоченный орган принимает решение об отказе в принятии на учет.</w:t>
      </w:r>
    </w:p>
    <w:p w:rsidR="00C33A6C" w:rsidRPr="00C33A6C" w:rsidRDefault="00C33A6C" w:rsidP="00C33A6C">
      <w:pPr>
        <w:tabs>
          <w:tab w:val="left" w:pos="426"/>
          <w:tab w:val="left" w:pos="3976"/>
        </w:tabs>
        <w:ind w:left="0" w:right="-142" w:firstLine="426"/>
        <w:rPr>
          <w:sz w:val="18"/>
          <w:szCs w:val="18"/>
        </w:rPr>
      </w:pPr>
      <w:r w:rsidRPr="00C33A6C">
        <w:rPr>
          <w:sz w:val="18"/>
          <w:szCs w:val="18"/>
        </w:rPr>
        <w:t>Решение об отказе в принятии на учет должно содержать основания для отказа с обязательной ссылкой на нарушение, предусмотренные главой 11 настоящего административного регламента.</w:t>
      </w:r>
    </w:p>
    <w:p w:rsidR="00C33A6C" w:rsidRPr="00C33A6C" w:rsidRDefault="00C33A6C" w:rsidP="00C33A6C">
      <w:pPr>
        <w:tabs>
          <w:tab w:val="left" w:pos="426"/>
          <w:tab w:val="left" w:pos="3976"/>
        </w:tabs>
        <w:ind w:left="0" w:right="-142" w:firstLine="426"/>
        <w:rPr>
          <w:sz w:val="18"/>
          <w:szCs w:val="18"/>
        </w:rPr>
      </w:pPr>
      <w:r w:rsidRPr="00C33A6C">
        <w:rPr>
          <w:sz w:val="18"/>
          <w:szCs w:val="18"/>
        </w:rPr>
        <w:t>Решение об отказе в принятии на учет выдается (направляется) заявителю не позднее чем через 3 рабочих дня со дня принятия такого решения.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22.4. В случае отсутствия выявленных оснований для отказа в соответствии с главой 11 настоящего административного регламента уполномоченный орган принимает решение о принятии на учет заявителя.</w:t>
      </w:r>
    </w:p>
    <w:p w:rsidR="00C33A6C" w:rsidRPr="00C33A6C" w:rsidRDefault="00C33A6C" w:rsidP="00C33A6C">
      <w:pPr>
        <w:tabs>
          <w:tab w:val="left" w:pos="426"/>
          <w:tab w:val="left" w:pos="3976"/>
        </w:tabs>
        <w:ind w:left="0" w:right="-142" w:firstLine="426"/>
        <w:rPr>
          <w:sz w:val="18"/>
          <w:szCs w:val="18"/>
        </w:rPr>
      </w:pPr>
      <w:r w:rsidRPr="00C33A6C">
        <w:rPr>
          <w:sz w:val="18"/>
          <w:szCs w:val="18"/>
        </w:rPr>
        <w:t>Заявители считаются принятыми на учет со дня принятия соответствующего решения уполномоченный органом. Данное решение принимается в соответствии с очередностью поступления заявлений, зарегистрированных в соответствии с главой 17 настоящего административного регламента.</w:t>
      </w:r>
    </w:p>
    <w:p w:rsidR="00C33A6C" w:rsidRPr="00C33A6C" w:rsidRDefault="00C33A6C" w:rsidP="00C33A6C">
      <w:pPr>
        <w:tabs>
          <w:tab w:val="left" w:pos="426"/>
          <w:tab w:val="left" w:pos="3976"/>
        </w:tabs>
        <w:ind w:left="0" w:right="-142" w:firstLine="426"/>
        <w:rPr>
          <w:sz w:val="18"/>
          <w:szCs w:val="18"/>
        </w:rPr>
      </w:pPr>
      <w:r w:rsidRPr="00C33A6C">
        <w:rPr>
          <w:sz w:val="18"/>
          <w:szCs w:val="18"/>
        </w:rPr>
        <w:t>22.5. Уполномоченный орган не позднее чем через 3 рабочих дня со дня принятия решения о принятии на учет выдает или направляет по адресу, указанному в заявлении, либо через МФЦ, заявителю документ, подтверждающий принятие указанного решения.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22.6.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22.7. Учет заявителей ведется по спискам, сформированным отдельно в отношении каждой категории граждан, и </w:t>
      </w:r>
      <w:proofErr w:type="gramStart"/>
      <w:r w:rsidRPr="00C33A6C">
        <w:rPr>
          <w:sz w:val="18"/>
          <w:szCs w:val="18"/>
        </w:rPr>
        <w:t>в отношение заявителей</w:t>
      </w:r>
      <w:proofErr w:type="gramEnd"/>
      <w:r w:rsidRPr="00C33A6C">
        <w:rPr>
          <w:sz w:val="18"/>
          <w:szCs w:val="18"/>
        </w:rPr>
        <w:t>, имеющие право на получение жилых помещений вне очереди в соответствии с нормативно-правовыми актами Российской Федерации.</w:t>
      </w:r>
    </w:p>
    <w:p w:rsidR="00C33A6C" w:rsidRPr="00C33A6C" w:rsidRDefault="00C33A6C" w:rsidP="00C33A6C">
      <w:pPr>
        <w:tabs>
          <w:tab w:val="left" w:pos="426"/>
          <w:tab w:val="left" w:pos="3976"/>
        </w:tabs>
        <w:ind w:left="0" w:right="-142" w:firstLine="426"/>
        <w:rPr>
          <w:sz w:val="18"/>
          <w:szCs w:val="18"/>
        </w:rPr>
      </w:pPr>
      <w:r w:rsidRPr="00C33A6C">
        <w:rPr>
          <w:sz w:val="18"/>
          <w:szCs w:val="18"/>
        </w:rPr>
        <w:t>22.8.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приложением № 3 Закона № 127-оз.</w:t>
      </w:r>
    </w:p>
    <w:p w:rsidR="00C33A6C" w:rsidRPr="00C33A6C" w:rsidRDefault="00C33A6C" w:rsidP="00C33A6C">
      <w:pPr>
        <w:tabs>
          <w:tab w:val="left" w:pos="426"/>
          <w:tab w:val="left" w:pos="3976"/>
        </w:tabs>
        <w:ind w:left="0" w:right="-142" w:firstLine="426"/>
        <w:rPr>
          <w:sz w:val="18"/>
          <w:szCs w:val="18"/>
        </w:rPr>
      </w:pPr>
      <w:r w:rsidRPr="00C33A6C">
        <w:rPr>
          <w:sz w:val="18"/>
          <w:szCs w:val="18"/>
        </w:rPr>
        <w:t>Указанная Книга учета должна быть пронумерована, прошнурована и скреплена печатью органа, осуществляющего ведение учета.</w:t>
      </w:r>
    </w:p>
    <w:p w:rsidR="00C33A6C" w:rsidRPr="00C33A6C" w:rsidRDefault="00C33A6C" w:rsidP="00C33A6C">
      <w:pPr>
        <w:tabs>
          <w:tab w:val="left" w:pos="426"/>
          <w:tab w:val="left" w:pos="3976"/>
        </w:tabs>
        <w:ind w:left="0" w:right="-142" w:firstLine="426"/>
        <w:rPr>
          <w:sz w:val="18"/>
          <w:szCs w:val="18"/>
        </w:rPr>
      </w:pPr>
      <w:r w:rsidRPr="00C33A6C">
        <w:rPr>
          <w:sz w:val="18"/>
          <w:szCs w:val="18"/>
        </w:rPr>
        <w:t>22.9. Уполномоченный орган формирует в отношении заявителя, поставленного на учет, учетное дело, в которое включаются документы, являющиеся основанием принятия решения о принятии на учет.</w:t>
      </w:r>
    </w:p>
    <w:p w:rsidR="00C33A6C" w:rsidRPr="00C33A6C" w:rsidRDefault="00C33A6C" w:rsidP="00C33A6C">
      <w:pPr>
        <w:tabs>
          <w:tab w:val="left" w:pos="426"/>
          <w:tab w:val="left" w:pos="3976"/>
        </w:tabs>
        <w:ind w:left="0" w:right="-142" w:firstLine="426"/>
        <w:rPr>
          <w:sz w:val="18"/>
          <w:szCs w:val="18"/>
        </w:rPr>
      </w:pPr>
      <w:r w:rsidRPr="00C33A6C">
        <w:rPr>
          <w:sz w:val="18"/>
          <w:szCs w:val="18"/>
        </w:rPr>
        <w:t>Документы, включенные в учетное дело, должны быть пронумерованы, прошнурованы и скреплены печатью органа, осуществляющего ведение учета.</w:t>
      </w:r>
    </w:p>
    <w:p w:rsidR="00C33A6C" w:rsidRPr="00C33A6C" w:rsidRDefault="00C33A6C" w:rsidP="00C33A6C">
      <w:pPr>
        <w:tabs>
          <w:tab w:val="left" w:pos="426"/>
          <w:tab w:val="left" w:pos="3976"/>
        </w:tabs>
        <w:ind w:left="0" w:right="-142" w:firstLine="426"/>
        <w:rPr>
          <w:sz w:val="18"/>
          <w:szCs w:val="18"/>
        </w:rPr>
      </w:pPr>
      <w:r w:rsidRPr="00C33A6C">
        <w:rPr>
          <w:sz w:val="18"/>
          <w:szCs w:val="18"/>
        </w:rPr>
        <w:t>Учетному делу присваивается номер, соответствующий номеру записи о принятии на учет заявителя в Книге учета.</w:t>
      </w:r>
    </w:p>
    <w:p w:rsidR="00C33A6C" w:rsidRPr="00C33A6C" w:rsidRDefault="00C33A6C" w:rsidP="00C33A6C">
      <w:pPr>
        <w:tabs>
          <w:tab w:val="left" w:pos="426"/>
          <w:tab w:val="left" w:pos="3976"/>
        </w:tabs>
        <w:ind w:left="0" w:right="-142" w:firstLine="426"/>
        <w:rPr>
          <w:sz w:val="18"/>
          <w:szCs w:val="18"/>
        </w:rPr>
      </w:pPr>
      <w:r w:rsidRPr="00C33A6C">
        <w:rPr>
          <w:sz w:val="18"/>
          <w:szCs w:val="18"/>
        </w:rPr>
        <w:t>22.10. Результатом административной процедуры является информирование заявителя о принятии на учет или об отказе в принятии на учет.</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965439">
      <w:pPr>
        <w:tabs>
          <w:tab w:val="left" w:pos="426"/>
          <w:tab w:val="left" w:pos="3976"/>
        </w:tabs>
        <w:ind w:left="0" w:right="-142" w:firstLine="426"/>
        <w:jc w:val="center"/>
        <w:rPr>
          <w:sz w:val="18"/>
          <w:szCs w:val="18"/>
        </w:rPr>
      </w:pPr>
      <w:r w:rsidRPr="00C33A6C">
        <w:rPr>
          <w:sz w:val="18"/>
          <w:szCs w:val="18"/>
        </w:rPr>
        <w:t>Глава 23. СНЯТИЕ ГРАЖДАН С УЧЕТА В КАЧЕСТВЕ НУЖДАЮЩИХСЯ В ЖИЛЫХ ПОМЕЩЕНИЯХ</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23.1. Основаниями для снятия с учета граждан являются: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а) подача ими по месту учета заявления о снятии с учета;</w:t>
      </w:r>
    </w:p>
    <w:p w:rsidR="00C33A6C" w:rsidRPr="00C33A6C" w:rsidRDefault="00C33A6C" w:rsidP="00C33A6C">
      <w:pPr>
        <w:tabs>
          <w:tab w:val="left" w:pos="426"/>
          <w:tab w:val="left" w:pos="3976"/>
        </w:tabs>
        <w:ind w:left="0" w:right="-142" w:firstLine="426"/>
        <w:rPr>
          <w:sz w:val="18"/>
          <w:szCs w:val="18"/>
        </w:rPr>
      </w:pPr>
      <w:r w:rsidRPr="00C33A6C">
        <w:rPr>
          <w:sz w:val="18"/>
          <w:szCs w:val="18"/>
        </w:rPr>
        <w:t>б) утраты ими оснований, дающих им право на получение жилого помещения по договору социального найма;</w:t>
      </w:r>
    </w:p>
    <w:p w:rsidR="00C33A6C" w:rsidRPr="00C33A6C" w:rsidRDefault="00C33A6C" w:rsidP="00C33A6C">
      <w:pPr>
        <w:tabs>
          <w:tab w:val="left" w:pos="426"/>
          <w:tab w:val="left" w:pos="3976"/>
        </w:tabs>
        <w:ind w:left="0" w:right="-142" w:firstLine="426"/>
        <w:rPr>
          <w:sz w:val="18"/>
          <w:szCs w:val="18"/>
        </w:rPr>
      </w:pPr>
      <w:r w:rsidRPr="00C33A6C">
        <w:rPr>
          <w:sz w:val="18"/>
          <w:szCs w:val="18"/>
        </w:rPr>
        <w:t>в) их выезда на место жительства в другое муниципальное образование;</w:t>
      </w:r>
    </w:p>
    <w:p w:rsidR="00C33A6C" w:rsidRPr="00C33A6C" w:rsidRDefault="00C33A6C" w:rsidP="00C33A6C">
      <w:pPr>
        <w:tabs>
          <w:tab w:val="left" w:pos="426"/>
          <w:tab w:val="left" w:pos="3976"/>
        </w:tabs>
        <w:ind w:left="0" w:right="-142" w:firstLine="426"/>
        <w:rPr>
          <w:sz w:val="18"/>
          <w:szCs w:val="18"/>
        </w:rPr>
      </w:pPr>
      <w:r w:rsidRPr="00C33A6C">
        <w:rPr>
          <w:sz w:val="18"/>
          <w:szCs w:val="18"/>
        </w:rPr>
        <w:t>г)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д)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(кроме садового земельного участка), за исключением граждан, имеющих трех и более детей;</w:t>
      </w:r>
    </w:p>
    <w:p w:rsidR="00C33A6C" w:rsidRPr="00C33A6C" w:rsidRDefault="00C33A6C" w:rsidP="00C33A6C">
      <w:pPr>
        <w:tabs>
          <w:tab w:val="left" w:pos="426"/>
          <w:tab w:val="left" w:pos="3976"/>
        </w:tabs>
        <w:ind w:left="0" w:right="-142" w:firstLine="426"/>
        <w:rPr>
          <w:sz w:val="18"/>
          <w:szCs w:val="18"/>
        </w:rPr>
      </w:pPr>
      <w:r w:rsidRPr="00C33A6C">
        <w:rPr>
          <w:sz w:val="18"/>
          <w:szCs w:val="18"/>
        </w:rPr>
        <w:t>е) выявления в представленных документах в уполномоченный орган сведений, не соответствующих действительности и послуживших основанием принятия на учет, а также неправомерных действий должностных лиц уполномоченного органа при решении вопроса о принятии на учет.</w:t>
      </w:r>
    </w:p>
    <w:p w:rsidR="00C33A6C" w:rsidRPr="00C33A6C" w:rsidRDefault="00C33A6C" w:rsidP="00C33A6C">
      <w:pPr>
        <w:tabs>
          <w:tab w:val="left" w:pos="426"/>
          <w:tab w:val="left" w:pos="3976"/>
        </w:tabs>
        <w:ind w:left="0" w:right="-142" w:firstLine="426"/>
        <w:rPr>
          <w:sz w:val="18"/>
          <w:szCs w:val="18"/>
        </w:rPr>
      </w:pPr>
      <w:r w:rsidRPr="00C33A6C">
        <w:rPr>
          <w:sz w:val="18"/>
          <w:szCs w:val="18"/>
        </w:rPr>
        <w:t>23.2. Решение о снятии с учета граждан в качестве нуждающихся в жилых помещениях должны быть приняты уполномоченным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C33A6C" w:rsidRPr="00C33A6C" w:rsidRDefault="00C33A6C" w:rsidP="00C33A6C">
      <w:pPr>
        <w:tabs>
          <w:tab w:val="left" w:pos="426"/>
          <w:tab w:val="left" w:pos="3976"/>
        </w:tabs>
        <w:ind w:left="0" w:right="-142" w:firstLine="426"/>
        <w:rPr>
          <w:sz w:val="18"/>
          <w:szCs w:val="18"/>
        </w:rPr>
      </w:pPr>
      <w:r w:rsidRPr="00C33A6C">
        <w:rPr>
          <w:sz w:val="18"/>
          <w:szCs w:val="18"/>
        </w:rPr>
        <w:t>23.3.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пунктом 11.1 настоящего административного регламента.</w:t>
      </w:r>
    </w:p>
    <w:p w:rsidR="00C33A6C" w:rsidRPr="00C33A6C" w:rsidRDefault="00C33A6C" w:rsidP="00C33A6C">
      <w:pPr>
        <w:tabs>
          <w:tab w:val="left" w:pos="426"/>
          <w:tab w:val="left" w:pos="3976"/>
        </w:tabs>
        <w:ind w:left="0" w:right="-142" w:firstLine="426"/>
        <w:rPr>
          <w:sz w:val="18"/>
          <w:szCs w:val="18"/>
        </w:rPr>
      </w:pPr>
      <w:r w:rsidRPr="00C33A6C">
        <w:rPr>
          <w:sz w:val="18"/>
          <w:szCs w:val="18"/>
        </w:rPr>
        <w:t>23.4.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C33A6C" w:rsidRDefault="00C33A6C" w:rsidP="00C33A6C">
      <w:pPr>
        <w:tabs>
          <w:tab w:val="left" w:pos="426"/>
          <w:tab w:val="left" w:pos="3976"/>
        </w:tabs>
        <w:ind w:left="0" w:right="-142" w:firstLine="426"/>
        <w:rPr>
          <w:sz w:val="18"/>
          <w:szCs w:val="18"/>
        </w:rPr>
      </w:pPr>
      <w:r w:rsidRPr="00C33A6C">
        <w:rPr>
          <w:sz w:val="18"/>
          <w:szCs w:val="18"/>
        </w:rPr>
        <w:t>23.5. Результатом административной процедуры является направление гражданину решения о снятии его с учета в качестве нуждающегося в жилом помещении.</w:t>
      </w:r>
    </w:p>
    <w:p w:rsidR="00B161BD" w:rsidRPr="00C33A6C" w:rsidRDefault="00B161BD"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B161BD">
      <w:pPr>
        <w:tabs>
          <w:tab w:val="left" w:pos="426"/>
          <w:tab w:val="left" w:pos="3976"/>
        </w:tabs>
        <w:ind w:left="0" w:right="-142" w:firstLine="426"/>
        <w:jc w:val="center"/>
        <w:rPr>
          <w:sz w:val="18"/>
          <w:szCs w:val="18"/>
        </w:rPr>
      </w:pPr>
      <w:r w:rsidRPr="00C33A6C">
        <w:rPr>
          <w:sz w:val="18"/>
          <w:szCs w:val="18"/>
        </w:rPr>
        <w:lastRenderedPageBreak/>
        <w:t>Глава 24. ПЕРЕЧЕНЬ АДМИНИСТРАТИВНЫХ ПРОЦЕДУР (ДЕЙСТВИЙ) ПРИ ПРЕДОСТАВЛЕНИИ МУНИЦИПАЛЬНОЙ УСЛУГИ В ЭЛЕКТРОННОЙ ФОРМЕ</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При предоставлении муниципальной услуги в электронной форме заявителю обеспечиваются: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 получение информации о порядке и сроках предоставления муниципальной услуги; формирование заявления;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 прием и регистрация уполномоченным органом заявления и иных документов, необходимых для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 получение результата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 получение сведений о ходе рассмотрения заявления;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 осуществление оценки качества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B161BD">
      <w:pPr>
        <w:tabs>
          <w:tab w:val="left" w:pos="426"/>
          <w:tab w:val="left" w:pos="3976"/>
        </w:tabs>
        <w:ind w:left="0" w:right="-142" w:firstLine="426"/>
        <w:jc w:val="center"/>
        <w:rPr>
          <w:sz w:val="18"/>
          <w:szCs w:val="18"/>
        </w:rPr>
      </w:pPr>
      <w:r w:rsidRPr="00C33A6C">
        <w:rPr>
          <w:sz w:val="18"/>
          <w:szCs w:val="18"/>
        </w:rPr>
        <w:t>Глава 25. ПОРЯДОК ОСУЩЕСТВЛЕНИЯ АДМИНИСТРАТИВНЫХ ПРОЦЕДУР (ДЕЙСТВИЙ) В ЭЛЕКТРОННОЙ ФОРМЕ</w:t>
      </w:r>
    </w:p>
    <w:p w:rsidR="00C33A6C" w:rsidRPr="00C33A6C" w:rsidRDefault="00C33A6C" w:rsidP="00C33A6C">
      <w:pPr>
        <w:tabs>
          <w:tab w:val="left" w:pos="426"/>
          <w:tab w:val="left" w:pos="3976"/>
        </w:tabs>
        <w:ind w:left="0" w:right="-142" w:firstLine="426"/>
        <w:rPr>
          <w:sz w:val="18"/>
          <w:szCs w:val="18"/>
        </w:rPr>
      </w:pPr>
    </w:p>
    <w:p w:rsidR="00C33A6C" w:rsidRPr="00C33A6C" w:rsidRDefault="00B161BD" w:rsidP="00C33A6C">
      <w:pPr>
        <w:tabs>
          <w:tab w:val="left" w:pos="426"/>
          <w:tab w:val="left" w:pos="3976"/>
        </w:tabs>
        <w:ind w:left="0" w:right="-142" w:firstLine="426"/>
        <w:rPr>
          <w:sz w:val="18"/>
          <w:szCs w:val="18"/>
        </w:rPr>
      </w:pPr>
      <w:r>
        <w:rPr>
          <w:sz w:val="18"/>
          <w:szCs w:val="18"/>
        </w:rPr>
        <w:t>25.1.</w:t>
      </w:r>
      <w:r w:rsidR="00C33A6C" w:rsidRPr="00C33A6C">
        <w:rPr>
          <w:sz w:val="18"/>
          <w:szCs w:val="18"/>
        </w:rPr>
        <w:t>Формирование заявления.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Формирование заявления осуществляется посредством заполнения электронной формы заявления на Портале без необходимости дополнительной подачи заявления в какой-либо иной форме.</w:t>
      </w:r>
    </w:p>
    <w:p w:rsidR="00C33A6C" w:rsidRPr="00C33A6C" w:rsidRDefault="00C33A6C" w:rsidP="00C33A6C">
      <w:pPr>
        <w:tabs>
          <w:tab w:val="left" w:pos="426"/>
          <w:tab w:val="left" w:pos="3976"/>
        </w:tabs>
        <w:ind w:left="0" w:right="-142" w:firstLine="426"/>
        <w:rPr>
          <w:sz w:val="18"/>
          <w:szCs w:val="18"/>
        </w:rPr>
      </w:pPr>
      <w:r w:rsidRPr="00C33A6C">
        <w:rPr>
          <w:sz w:val="18"/>
          <w:szCs w:val="1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При формировании заявления заявителю обеспечивается: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а) возможность копирования и сохранения заявления и иных документов, указанных в пунктах 9.1-10.1 настоящего Административного регламента, необходимых для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б) возможность печати на бумажном носителе копии электронной формы заявления;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Портале, касающейся сведений, отсутствующих в ЕСИА;</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д) возможность вернуться на любой из этапов заполнения электронной формы заявления без </w:t>
      </w:r>
      <w:proofErr w:type="gramStart"/>
      <w:r w:rsidRPr="00C33A6C">
        <w:rPr>
          <w:sz w:val="18"/>
          <w:szCs w:val="18"/>
        </w:rPr>
        <w:t>потери</w:t>
      </w:r>
      <w:proofErr w:type="gramEnd"/>
      <w:r w:rsidRPr="00C33A6C">
        <w:rPr>
          <w:sz w:val="18"/>
          <w:szCs w:val="18"/>
        </w:rPr>
        <w:t xml:space="preserve"> ранее введенной информации;</w:t>
      </w:r>
    </w:p>
    <w:p w:rsidR="00C33A6C" w:rsidRPr="00C33A6C" w:rsidRDefault="00C33A6C" w:rsidP="00C33A6C">
      <w:pPr>
        <w:tabs>
          <w:tab w:val="left" w:pos="426"/>
          <w:tab w:val="left" w:pos="3976"/>
        </w:tabs>
        <w:ind w:left="0" w:right="-142" w:firstLine="426"/>
        <w:rPr>
          <w:sz w:val="18"/>
          <w:szCs w:val="18"/>
        </w:rPr>
      </w:pPr>
      <w:r w:rsidRPr="00C33A6C">
        <w:rPr>
          <w:sz w:val="18"/>
          <w:szCs w:val="18"/>
        </w:rPr>
        <w:t>е) возможность доступа заявителя на Портале к ранее поданным им заявлениям в течение не менее одного года, а также частично сформированных заявлений – в течение не менее 3 месяцев.</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Сформированное и подписанное </w:t>
      </w:r>
      <w:proofErr w:type="gramStart"/>
      <w:r w:rsidRPr="00C33A6C">
        <w:rPr>
          <w:sz w:val="18"/>
          <w:szCs w:val="18"/>
        </w:rPr>
        <w:t>заявление</w:t>
      </w:r>
      <w:proofErr w:type="gramEnd"/>
      <w:r w:rsidRPr="00C33A6C">
        <w:rPr>
          <w:sz w:val="18"/>
          <w:szCs w:val="18"/>
        </w:rPr>
        <w:t xml:space="preserve"> и иные документы, необходимые для предоставления муниципальной услуги, направляются в уполномоченный орган посредством Портала.</w:t>
      </w:r>
    </w:p>
    <w:p w:rsidR="00C33A6C" w:rsidRPr="00C33A6C" w:rsidRDefault="00B161BD" w:rsidP="00C33A6C">
      <w:pPr>
        <w:tabs>
          <w:tab w:val="left" w:pos="426"/>
          <w:tab w:val="left" w:pos="3976"/>
        </w:tabs>
        <w:ind w:left="0" w:right="-142" w:firstLine="426"/>
        <w:rPr>
          <w:sz w:val="18"/>
          <w:szCs w:val="18"/>
        </w:rPr>
      </w:pPr>
      <w:r>
        <w:rPr>
          <w:sz w:val="18"/>
          <w:szCs w:val="18"/>
        </w:rPr>
        <w:t>25.2.</w:t>
      </w:r>
      <w:r w:rsidR="00C33A6C" w:rsidRPr="00C33A6C">
        <w:rPr>
          <w:sz w:val="18"/>
          <w:szCs w:val="18"/>
        </w:rPr>
        <w:t>Уполномоченный орган обеспечивает в срок не позднее 1 рабочего дня с момента подачи заявления на Портале, а в случае его поступления в нерабочий или праздничный день, – в следующий за ним первый рабочий день:</w:t>
      </w:r>
    </w:p>
    <w:p w:rsidR="00C33A6C" w:rsidRPr="00C33A6C" w:rsidRDefault="00C33A6C" w:rsidP="00C33A6C">
      <w:pPr>
        <w:tabs>
          <w:tab w:val="left" w:pos="426"/>
          <w:tab w:val="left" w:pos="3976"/>
        </w:tabs>
        <w:ind w:left="0" w:right="-142" w:firstLine="426"/>
        <w:rPr>
          <w:sz w:val="18"/>
          <w:szCs w:val="18"/>
        </w:rPr>
      </w:pPr>
      <w:r w:rsidRPr="00C33A6C">
        <w:rPr>
          <w:sz w:val="18"/>
          <w:szCs w:val="1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C33A6C" w:rsidRPr="00C33A6C" w:rsidRDefault="00B161BD" w:rsidP="00C33A6C">
      <w:pPr>
        <w:tabs>
          <w:tab w:val="left" w:pos="426"/>
          <w:tab w:val="left" w:pos="3976"/>
        </w:tabs>
        <w:ind w:left="0" w:right="-142" w:firstLine="426"/>
        <w:rPr>
          <w:sz w:val="18"/>
          <w:szCs w:val="18"/>
        </w:rPr>
      </w:pPr>
      <w:r>
        <w:rPr>
          <w:sz w:val="18"/>
          <w:szCs w:val="18"/>
        </w:rPr>
        <w:t>25.3.</w:t>
      </w:r>
      <w:r w:rsidR="00C33A6C" w:rsidRPr="00C33A6C">
        <w:rPr>
          <w:sz w:val="18"/>
          <w:szCs w:val="1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C33A6C" w:rsidRPr="00C33A6C" w:rsidRDefault="00C33A6C" w:rsidP="00C33A6C">
      <w:pPr>
        <w:tabs>
          <w:tab w:val="left" w:pos="426"/>
          <w:tab w:val="left" w:pos="3976"/>
        </w:tabs>
        <w:ind w:left="0" w:right="-142" w:firstLine="426"/>
        <w:rPr>
          <w:sz w:val="18"/>
          <w:szCs w:val="18"/>
        </w:rPr>
      </w:pPr>
      <w:r w:rsidRPr="00C33A6C">
        <w:rPr>
          <w:sz w:val="18"/>
          <w:szCs w:val="18"/>
        </w:rPr>
        <w:t>Ответственное должностное лицо:</w:t>
      </w:r>
    </w:p>
    <w:p w:rsidR="00C33A6C" w:rsidRPr="00C33A6C" w:rsidRDefault="00C33A6C" w:rsidP="00C33A6C">
      <w:pPr>
        <w:tabs>
          <w:tab w:val="left" w:pos="426"/>
          <w:tab w:val="left" w:pos="3976"/>
        </w:tabs>
        <w:ind w:left="0" w:right="-142" w:firstLine="426"/>
        <w:rPr>
          <w:sz w:val="18"/>
          <w:szCs w:val="18"/>
        </w:rPr>
      </w:pPr>
      <w:r w:rsidRPr="00C33A6C">
        <w:rPr>
          <w:sz w:val="18"/>
          <w:szCs w:val="18"/>
        </w:rPr>
        <w:t>– проверяет наличие электронных заявлений, поступивших с Портала, с периодом не реже 2 раз в день;</w:t>
      </w:r>
    </w:p>
    <w:p w:rsidR="00C33A6C" w:rsidRPr="00C33A6C" w:rsidRDefault="00C33A6C" w:rsidP="00C33A6C">
      <w:pPr>
        <w:tabs>
          <w:tab w:val="left" w:pos="426"/>
          <w:tab w:val="left" w:pos="3976"/>
        </w:tabs>
        <w:ind w:left="0" w:right="-142" w:firstLine="426"/>
        <w:rPr>
          <w:sz w:val="18"/>
          <w:szCs w:val="18"/>
        </w:rPr>
      </w:pPr>
      <w:r w:rsidRPr="00C33A6C">
        <w:rPr>
          <w:sz w:val="18"/>
          <w:szCs w:val="18"/>
        </w:rPr>
        <w:t>– рассматривает поступившие заявления и приложенные образы документов (документы);</w:t>
      </w:r>
    </w:p>
    <w:p w:rsidR="00C33A6C" w:rsidRPr="00C33A6C" w:rsidRDefault="00C33A6C" w:rsidP="00C33A6C">
      <w:pPr>
        <w:tabs>
          <w:tab w:val="left" w:pos="426"/>
          <w:tab w:val="left" w:pos="3976"/>
        </w:tabs>
        <w:ind w:left="0" w:right="-142" w:firstLine="426"/>
        <w:rPr>
          <w:sz w:val="18"/>
          <w:szCs w:val="18"/>
        </w:rPr>
      </w:pPr>
      <w:r w:rsidRPr="00C33A6C">
        <w:rPr>
          <w:sz w:val="18"/>
          <w:szCs w:val="18"/>
        </w:rPr>
        <w:t>– производит действия в соответствии с пунктом 3.4 настоящего Административного регламента.</w:t>
      </w:r>
    </w:p>
    <w:p w:rsidR="00C33A6C" w:rsidRPr="00C33A6C" w:rsidRDefault="00B161BD" w:rsidP="00C33A6C">
      <w:pPr>
        <w:tabs>
          <w:tab w:val="left" w:pos="426"/>
          <w:tab w:val="left" w:pos="3976"/>
        </w:tabs>
        <w:ind w:left="0" w:right="-142" w:firstLine="426"/>
        <w:rPr>
          <w:sz w:val="18"/>
          <w:szCs w:val="18"/>
        </w:rPr>
      </w:pPr>
      <w:r>
        <w:rPr>
          <w:sz w:val="18"/>
          <w:szCs w:val="18"/>
        </w:rPr>
        <w:t>25.4.</w:t>
      </w:r>
      <w:r w:rsidR="00C33A6C" w:rsidRPr="00C33A6C">
        <w:rPr>
          <w:sz w:val="18"/>
          <w:szCs w:val="18"/>
        </w:rPr>
        <w:t>Заявителю в качестве результата предоставления муниципальной услуги обеспечивается возможность получения документа:</w:t>
      </w:r>
    </w:p>
    <w:p w:rsidR="00C33A6C" w:rsidRPr="00C33A6C" w:rsidRDefault="00C33A6C" w:rsidP="00C33A6C">
      <w:pPr>
        <w:tabs>
          <w:tab w:val="left" w:pos="426"/>
          <w:tab w:val="left" w:pos="3976"/>
        </w:tabs>
        <w:ind w:left="0" w:right="-142" w:firstLine="426"/>
        <w:rPr>
          <w:sz w:val="18"/>
          <w:szCs w:val="18"/>
        </w:rPr>
      </w:pPr>
      <w:r w:rsidRPr="00C33A6C">
        <w:rPr>
          <w:sz w:val="18"/>
          <w:szCs w:val="18"/>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C33A6C" w:rsidRPr="00C33A6C" w:rsidRDefault="00C33A6C" w:rsidP="00C33A6C">
      <w:pPr>
        <w:tabs>
          <w:tab w:val="left" w:pos="426"/>
          <w:tab w:val="left" w:pos="3976"/>
        </w:tabs>
        <w:ind w:left="0" w:right="-142" w:firstLine="426"/>
        <w:rPr>
          <w:sz w:val="18"/>
          <w:szCs w:val="18"/>
        </w:rPr>
      </w:pPr>
      <w:r w:rsidRPr="00C33A6C">
        <w:rPr>
          <w:sz w:val="18"/>
          <w:szCs w:val="18"/>
        </w:rPr>
        <w:t>– в виде бумажного документа, подтверждающего содержание электронного документа, который заявитель получает при личном обращении в МФЦ.</w:t>
      </w:r>
    </w:p>
    <w:p w:rsidR="00C33A6C" w:rsidRPr="00C33A6C" w:rsidRDefault="00B161BD" w:rsidP="00C33A6C">
      <w:pPr>
        <w:tabs>
          <w:tab w:val="left" w:pos="426"/>
          <w:tab w:val="left" w:pos="3976"/>
        </w:tabs>
        <w:ind w:left="0" w:right="-142" w:firstLine="426"/>
        <w:rPr>
          <w:sz w:val="18"/>
          <w:szCs w:val="18"/>
        </w:rPr>
      </w:pPr>
      <w:r>
        <w:rPr>
          <w:sz w:val="18"/>
          <w:szCs w:val="18"/>
        </w:rPr>
        <w:t>25.5.</w:t>
      </w:r>
      <w:r w:rsidR="00C33A6C" w:rsidRPr="00C33A6C">
        <w:rPr>
          <w:sz w:val="18"/>
          <w:szCs w:val="18"/>
        </w:rPr>
        <w:t>Получение информации о ходе рассмотрения заявления и о результате предоставления муниципальной услуги производится в личном кабинете на Портале,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33A6C" w:rsidRPr="00C33A6C" w:rsidRDefault="00C33A6C" w:rsidP="00C33A6C">
      <w:pPr>
        <w:tabs>
          <w:tab w:val="left" w:pos="426"/>
          <w:tab w:val="left" w:pos="3976"/>
        </w:tabs>
        <w:ind w:left="0" w:right="-142" w:firstLine="426"/>
        <w:rPr>
          <w:sz w:val="18"/>
          <w:szCs w:val="18"/>
        </w:rPr>
      </w:pPr>
      <w:r w:rsidRPr="00C33A6C">
        <w:rPr>
          <w:sz w:val="18"/>
          <w:szCs w:val="18"/>
        </w:rPr>
        <w:t>При предоставлении муниципальной услуги в электронной форме заявителю направляется:</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C33A6C" w:rsidRPr="00C33A6C" w:rsidRDefault="00C33A6C" w:rsidP="00C33A6C">
      <w:pPr>
        <w:tabs>
          <w:tab w:val="left" w:pos="426"/>
          <w:tab w:val="left" w:pos="3976"/>
        </w:tabs>
        <w:ind w:left="0" w:right="-142" w:firstLine="426"/>
        <w:rPr>
          <w:sz w:val="18"/>
          <w:szCs w:val="18"/>
        </w:rPr>
      </w:pPr>
      <w:r w:rsidRPr="00C33A6C">
        <w:rPr>
          <w:sz w:val="18"/>
          <w:szCs w:val="1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3A6C" w:rsidRPr="00C33A6C" w:rsidRDefault="00B161BD" w:rsidP="00C33A6C">
      <w:pPr>
        <w:tabs>
          <w:tab w:val="left" w:pos="426"/>
          <w:tab w:val="left" w:pos="3976"/>
        </w:tabs>
        <w:ind w:left="0" w:right="-142" w:firstLine="426"/>
        <w:rPr>
          <w:sz w:val="18"/>
          <w:szCs w:val="18"/>
        </w:rPr>
      </w:pPr>
      <w:r>
        <w:rPr>
          <w:sz w:val="18"/>
          <w:szCs w:val="18"/>
        </w:rPr>
        <w:t>25.6.</w:t>
      </w:r>
      <w:r w:rsidR="00C33A6C" w:rsidRPr="00C33A6C">
        <w:rPr>
          <w:sz w:val="18"/>
          <w:szCs w:val="18"/>
        </w:rPr>
        <w:t>Оценка качества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w:t>
      </w:r>
      <w:r w:rsidRPr="00C33A6C">
        <w:rPr>
          <w:sz w:val="18"/>
          <w:szCs w:val="18"/>
        </w:rPr>
        <w:lastRenderedPageBreak/>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C33A6C">
        <w:rPr>
          <w:sz w:val="18"/>
          <w:szCs w:val="18"/>
        </w:rPr>
        <w:t xml:space="preserve"> </w:t>
      </w:r>
      <w:proofErr w:type="gramStart"/>
      <w:r w:rsidRPr="00C33A6C">
        <w:rPr>
          <w:sz w:val="18"/>
          <w:szCs w:val="1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МФЦ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w:t>
      </w:r>
      <w:proofErr w:type="gramEnd"/>
      <w:r w:rsidRPr="00C33A6C">
        <w:rPr>
          <w:sz w:val="18"/>
          <w:szCs w:val="18"/>
        </w:rPr>
        <w:t xml:space="preserve"> о досрочном прекращении исполнения соответствующими руководителями своих должностных обязанностей».</w:t>
      </w:r>
    </w:p>
    <w:p w:rsidR="00C33A6C" w:rsidRPr="00C33A6C" w:rsidRDefault="00B161BD" w:rsidP="00C33A6C">
      <w:pPr>
        <w:tabs>
          <w:tab w:val="left" w:pos="426"/>
          <w:tab w:val="left" w:pos="3976"/>
        </w:tabs>
        <w:ind w:left="0" w:right="-142" w:firstLine="426"/>
        <w:rPr>
          <w:sz w:val="18"/>
          <w:szCs w:val="18"/>
        </w:rPr>
      </w:pPr>
      <w:proofErr w:type="gramStart"/>
      <w:r>
        <w:rPr>
          <w:sz w:val="18"/>
          <w:szCs w:val="18"/>
        </w:rPr>
        <w:t>25.7.</w:t>
      </w:r>
      <w:r w:rsidR="00C33A6C" w:rsidRPr="00C33A6C">
        <w:rPr>
          <w:sz w:val="18"/>
          <w:szCs w:val="1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w:t>
      </w:r>
      <w:proofErr w:type="gramEnd"/>
      <w:r w:rsidR="00C33A6C" w:rsidRPr="00C33A6C">
        <w:rPr>
          <w:sz w:val="18"/>
          <w:szCs w:val="18"/>
        </w:rPr>
        <w:t xml:space="preserve"> и муниципальных услуг.</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B161BD">
      <w:pPr>
        <w:tabs>
          <w:tab w:val="left" w:pos="426"/>
          <w:tab w:val="left" w:pos="3976"/>
        </w:tabs>
        <w:ind w:left="0" w:right="-142" w:firstLine="426"/>
        <w:jc w:val="center"/>
        <w:rPr>
          <w:sz w:val="18"/>
          <w:szCs w:val="18"/>
        </w:rPr>
      </w:pPr>
      <w:r w:rsidRPr="00C33A6C">
        <w:rPr>
          <w:sz w:val="18"/>
          <w:szCs w:val="18"/>
        </w:rPr>
        <w:t>Глава 26. ПОРЯДОК ИСПРАВЛЕНИЯ ДОПУЩЕННЫХ ОПЕЧАТОК И ОШИБОК В ВЫДАННЫХ В РЕЗУЛЬТАТЕ ПРЕДОСТАВЛЕНИЯ МУНИЦИПАЛЬНОЙ УСЛУГИ И ДОКУМЕНТАХ</w:t>
      </w:r>
    </w:p>
    <w:p w:rsidR="00C33A6C" w:rsidRPr="00C33A6C" w:rsidRDefault="00C33A6C" w:rsidP="00B161BD">
      <w:pPr>
        <w:tabs>
          <w:tab w:val="left" w:pos="426"/>
          <w:tab w:val="left" w:pos="3976"/>
        </w:tabs>
        <w:ind w:left="0" w:right="-142" w:firstLine="426"/>
        <w:jc w:val="center"/>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26.1. </w:t>
      </w:r>
      <w:proofErr w:type="gramStart"/>
      <w:r w:rsidRPr="00C33A6C">
        <w:rPr>
          <w:sz w:val="18"/>
          <w:szCs w:val="18"/>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9.1.-10.1 настоящего Административного регламента.</w:t>
      </w:r>
      <w:proofErr w:type="gramEnd"/>
    </w:p>
    <w:p w:rsidR="00C33A6C" w:rsidRPr="00C33A6C" w:rsidRDefault="00B161BD" w:rsidP="00C33A6C">
      <w:pPr>
        <w:tabs>
          <w:tab w:val="left" w:pos="426"/>
          <w:tab w:val="left" w:pos="3976"/>
        </w:tabs>
        <w:ind w:left="0" w:right="-142" w:firstLine="426"/>
        <w:rPr>
          <w:sz w:val="18"/>
          <w:szCs w:val="18"/>
        </w:rPr>
      </w:pPr>
      <w:r>
        <w:rPr>
          <w:sz w:val="18"/>
          <w:szCs w:val="18"/>
        </w:rPr>
        <w:t>26.2.</w:t>
      </w:r>
      <w:r w:rsidR="00C33A6C" w:rsidRPr="00C33A6C">
        <w:rPr>
          <w:sz w:val="18"/>
          <w:szCs w:val="18"/>
        </w:rPr>
        <w:t>Основания отказа в приеме заявления об исправлении опечаток и ошибок указаны в главе 11 Административного регламента.</w:t>
      </w:r>
    </w:p>
    <w:p w:rsidR="00C33A6C" w:rsidRPr="00C33A6C" w:rsidRDefault="00B161BD" w:rsidP="00C33A6C">
      <w:pPr>
        <w:tabs>
          <w:tab w:val="left" w:pos="426"/>
          <w:tab w:val="left" w:pos="3976"/>
        </w:tabs>
        <w:ind w:left="0" w:right="-142" w:firstLine="426"/>
        <w:rPr>
          <w:sz w:val="18"/>
          <w:szCs w:val="18"/>
        </w:rPr>
      </w:pPr>
      <w:r>
        <w:rPr>
          <w:sz w:val="18"/>
          <w:szCs w:val="18"/>
        </w:rPr>
        <w:t>26.3.</w:t>
      </w:r>
      <w:r w:rsidR="00C33A6C" w:rsidRPr="00C33A6C">
        <w:rPr>
          <w:sz w:val="18"/>
          <w:szCs w:val="18"/>
        </w:rPr>
        <w:t>Исправление допущенных опечаток и ошибок в выданных в результате предоставления государственной (муниципальной) услуги документах осуществляется в следующем порядке:</w:t>
      </w:r>
    </w:p>
    <w:p w:rsidR="00C33A6C" w:rsidRPr="00C33A6C" w:rsidRDefault="00B161BD" w:rsidP="00C33A6C">
      <w:pPr>
        <w:tabs>
          <w:tab w:val="left" w:pos="426"/>
          <w:tab w:val="left" w:pos="3976"/>
        </w:tabs>
        <w:ind w:left="0" w:right="-142" w:firstLine="426"/>
        <w:rPr>
          <w:sz w:val="18"/>
          <w:szCs w:val="18"/>
        </w:rPr>
      </w:pPr>
      <w:r>
        <w:rPr>
          <w:sz w:val="18"/>
          <w:szCs w:val="18"/>
        </w:rPr>
        <w:t>26.3.1.</w:t>
      </w:r>
      <w:r w:rsidR="00C33A6C" w:rsidRPr="00C33A6C">
        <w:rPr>
          <w:sz w:val="18"/>
          <w:szCs w:val="18"/>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C33A6C" w:rsidRPr="00C33A6C" w:rsidRDefault="00B161BD" w:rsidP="00C33A6C">
      <w:pPr>
        <w:tabs>
          <w:tab w:val="left" w:pos="426"/>
          <w:tab w:val="left" w:pos="3976"/>
        </w:tabs>
        <w:ind w:left="0" w:right="-142" w:firstLine="426"/>
        <w:rPr>
          <w:sz w:val="18"/>
          <w:szCs w:val="18"/>
        </w:rPr>
      </w:pPr>
      <w:r>
        <w:rPr>
          <w:sz w:val="18"/>
          <w:szCs w:val="18"/>
        </w:rPr>
        <w:t>26.3.2.</w:t>
      </w:r>
      <w:r w:rsidR="00C33A6C" w:rsidRPr="00C33A6C">
        <w:rPr>
          <w:sz w:val="18"/>
          <w:szCs w:val="18"/>
        </w:rPr>
        <w:t>Уполномоченный орган при получении заявления, указанного в подпункте 26.3.1 пункта 26.3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C33A6C" w:rsidRPr="00C33A6C" w:rsidRDefault="00B161BD" w:rsidP="00C33A6C">
      <w:pPr>
        <w:tabs>
          <w:tab w:val="left" w:pos="426"/>
          <w:tab w:val="left" w:pos="3976"/>
        </w:tabs>
        <w:ind w:left="0" w:right="-142" w:firstLine="426"/>
        <w:rPr>
          <w:sz w:val="18"/>
          <w:szCs w:val="18"/>
        </w:rPr>
      </w:pPr>
      <w:r>
        <w:rPr>
          <w:sz w:val="18"/>
          <w:szCs w:val="18"/>
        </w:rPr>
        <w:t>26.3.3.</w:t>
      </w:r>
      <w:r w:rsidR="00C33A6C" w:rsidRPr="00C33A6C">
        <w:rPr>
          <w:sz w:val="18"/>
          <w:szCs w:val="18"/>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C33A6C" w:rsidRPr="00C33A6C" w:rsidRDefault="00B161BD" w:rsidP="00C33A6C">
      <w:pPr>
        <w:tabs>
          <w:tab w:val="left" w:pos="426"/>
          <w:tab w:val="left" w:pos="3976"/>
        </w:tabs>
        <w:ind w:left="0" w:right="-142" w:firstLine="426"/>
        <w:rPr>
          <w:sz w:val="18"/>
          <w:szCs w:val="18"/>
        </w:rPr>
      </w:pPr>
      <w:r>
        <w:rPr>
          <w:sz w:val="18"/>
          <w:szCs w:val="18"/>
        </w:rPr>
        <w:t>26.3.4.</w:t>
      </w:r>
      <w:r w:rsidR="00C33A6C" w:rsidRPr="00C33A6C">
        <w:rPr>
          <w:sz w:val="18"/>
          <w:szCs w:val="18"/>
        </w:rPr>
        <w:t xml:space="preserve">Срок устранения опечаток и ошибок не должен превышать 3 (трех) рабочих дней </w:t>
      </w:r>
      <w:proofErr w:type="gramStart"/>
      <w:r w:rsidR="00C33A6C" w:rsidRPr="00C33A6C">
        <w:rPr>
          <w:sz w:val="18"/>
          <w:szCs w:val="18"/>
        </w:rPr>
        <w:t>с даты регистрации</w:t>
      </w:r>
      <w:proofErr w:type="gramEnd"/>
      <w:r w:rsidR="00C33A6C" w:rsidRPr="00C33A6C">
        <w:rPr>
          <w:sz w:val="18"/>
          <w:szCs w:val="18"/>
        </w:rPr>
        <w:t xml:space="preserve"> заявления, указанного в подпункте 26.3.1. пункта 26.3 настоящего подраздела.</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B161BD">
      <w:pPr>
        <w:tabs>
          <w:tab w:val="left" w:pos="426"/>
          <w:tab w:val="left" w:pos="3976"/>
        </w:tabs>
        <w:ind w:left="0" w:right="-142" w:firstLine="426"/>
        <w:jc w:val="center"/>
        <w:rPr>
          <w:sz w:val="18"/>
          <w:szCs w:val="18"/>
        </w:rPr>
      </w:pPr>
      <w:r w:rsidRPr="00C33A6C">
        <w:rPr>
          <w:sz w:val="18"/>
          <w:szCs w:val="18"/>
        </w:rPr>
        <w:t xml:space="preserve">Раздел IV. ФОРМЫ </w:t>
      </w:r>
      <w:proofErr w:type="gramStart"/>
      <w:r w:rsidRPr="00C33A6C">
        <w:rPr>
          <w:sz w:val="18"/>
          <w:szCs w:val="18"/>
        </w:rPr>
        <w:t>КОНТРОЛЯ ЗА</w:t>
      </w:r>
      <w:proofErr w:type="gramEnd"/>
      <w:r w:rsidRPr="00C33A6C">
        <w:rPr>
          <w:sz w:val="18"/>
          <w:szCs w:val="18"/>
        </w:rPr>
        <w:t xml:space="preserve"> ИСПОЛНЕНИЕМ АДМИНИСТРАТИВНОГО РЕГЛАМЕНТА</w:t>
      </w:r>
    </w:p>
    <w:p w:rsidR="00C33A6C" w:rsidRPr="00C33A6C" w:rsidRDefault="00C33A6C" w:rsidP="00B161BD">
      <w:pPr>
        <w:tabs>
          <w:tab w:val="left" w:pos="426"/>
          <w:tab w:val="left" w:pos="3976"/>
        </w:tabs>
        <w:ind w:left="0" w:right="-142" w:firstLine="426"/>
        <w:jc w:val="center"/>
        <w:rPr>
          <w:sz w:val="18"/>
          <w:szCs w:val="18"/>
        </w:rPr>
      </w:pPr>
    </w:p>
    <w:p w:rsidR="00C33A6C" w:rsidRPr="00C33A6C" w:rsidRDefault="00C33A6C" w:rsidP="00B161BD">
      <w:pPr>
        <w:tabs>
          <w:tab w:val="left" w:pos="426"/>
          <w:tab w:val="left" w:pos="3976"/>
        </w:tabs>
        <w:ind w:left="0" w:right="-142" w:firstLine="426"/>
        <w:jc w:val="center"/>
        <w:rPr>
          <w:sz w:val="18"/>
          <w:szCs w:val="18"/>
        </w:rPr>
      </w:pPr>
      <w:r w:rsidRPr="00C33A6C">
        <w:rPr>
          <w:sz w:val="18"/>
          <w:szCs w:val="18"/>
        </w:rPr>
        <w:t xml:space="preserve">Глава 27. ПОРЯДОК ОСУЩЕСТВЛЕНИЯ ТЕКУЩЕГО </w:t>
      </w:r>
      <w:proofErr w:type="gramStart"/>
      <w:r w:rsidRPr="00C33A6C">
        <w:rPr>
          <w:sz w:val="18"/>
          <w:szCs w:val="18"/>
        </w:rPr>
        <w:t>КОНТРОЛЯ ЗА</w:t>
      </w:r>
      <w:proofErr w:type="gramEnd"/>
      <w:r w:rsidRPr="00C33A6C">
        <w:rPr>
          <w:sz w:val="18"/>
          <w:szCs w:val="1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 ЖЕ ПРИНЯТИЕ ИМИ РЕШЕНИЙ</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Текущий </w:t>
      </w:r>
      <w:proofErr w:type="gramStart"/>
      <w:r w:rsidRPr="00C33A6C">
        <w:rPr>
          <w:sz w:val="18"/>
          <w:szCs w:val="18"/>
        </w:rPr>
        <w:t>контроль за</w:t>
      </w:r>
      <w:proofErr w:type="gramEnd"/>
      <w:r w:rsidRPr="00C33A6C">
        <w:rPr>
          <w:sz w:val="18"/>
          <w:szCs w:val="1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C33A6C" w:rsidRPr="00C33A6C" w:rsidRDefault="00C33A6C" w:rsidP="00C33A6C">
      <w:pPr>
        <w:tabs>
          <w:tab w:val="left" w:pos="426"/>
          <w:tab w:val="left" w:pos="3976"/>
        </w:tabs>
        <w:ind w:left="0" w:right="-142" w:firstLine="426"/>
        <w:rPr>
          <w:sz w:val="18"/>
          <w:szCs w:val="18"/>
        </w:rPr>
      </w:pPr>
      <w:r w:rsidRPr="00C33A6C">
        <w:rPr>
          <w:sz w:val="18"/>
          <w:szCs w:val="18"/>
        </w:rPr>
        <w:t>Текущий контроль осуществляется путем проведения проверок:</w:t>
      </w:r>
    </w:p>
    <w:p w:rsidR="00C33A6C" w:rsidRPr="00C33A6C" w:rsidRDefault="00C33A6C" w:rsidP="00C33A6C">
      <w:pPr>
        <w:tabs>
          <w:tab w:val="left" w:pos="426"/>
          <w:tab w:val="left" w:pos="3976"/>
        </w:tabs>
        <w:ind w:left="0" w:right="-142" w:firstLine="426"/>
        <w:rPr>
          <w:sz w:val="18"/>
          <w:szCs w:val="18"/>
        </w:rPr>
      </w:pPr>
      <w:r w:rsidRPr="00C33A6C">
        <w:rPr>
          <w:sz w:val="18"/>
          <w:szCs w:val="18"/>
        </w:rPr>
        <w:t>– решений о предоставлении (об отказе в предоставлении)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 выявления и устранения нарушений прав граждан;</w:t>
      </w:r>
    </w:p>
    <w:p w:rsidR="00C33A6C" w:rsidRPr="00C33A6C" w:rsidRDefault="00C33A6C" w:rsidP="00C33A6C">
      <w:pPr>
        <w:tabs>
          <w:tab w:val="left" w:pos="426"/>
          <w:tab w:val="left" w:pos="3976"/>
        </w:tabs>
        <w:ind w:left="0" w:right="-142" w:firstLine="426"/>
        <w:rPr>
          <w:sz w:val="18"/>
          <w:szCs w:val="18"/>
        </w:rPr>
      </w:pPr>
      <w:r w:rsidRPr="00C33A6C">
        <w:rPr>
          <w:sz w:val="18"/>
          <w:szCs w:val="18"/>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B161BD">
      <w:pPr>
        <w:tabs>
          <w:tab w:val="left" w:pos="426"/>
          <w:tab w:val="left" w:pos="3976"/>
        </w:tabs>
        <w:ind w:left="0" w:right="-142" w:firstLine="426"/>
        <w:jc w:val="center"/>
        <w:rPr>
          <w:sz w:val="18"/>
          <w:szCs w:val="18"/>
        </w:rPr>
      </w:pPr>
      <w:r w:rsidRPr="00C33A6C">
        <w:rPr>
          <w:sz w:val="18"/>
          <w:szCs w:val="18"/>
        </w:rPr>
        <w:t xml:space="preserve">Глава 28.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33A6C">
        <w:rPr>
          <w:sz w:val="18"/>
          <w:szCs w:val="18"/>
        </w:rPr>
        <w:t>КОНТРОЛЯ ЗА</w:t>
      </w:r>
      <w:proofErr w:type="gramEnd"/>
      <w:r w:rsidRPr="00C33A6C">
        <w:rPr>
          <w:sz w:val="18"/>
          <w:szCs w:val="18"/>
        </w:rPr>
        <w:t xml:space="preserve"> ПОЛНОТОЙ И КАЧЕСТВОМ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p>
    <w:p w:rsidR="00C33A6C" w:rsidRPr="00C33A6C" w:rsidRDefault="00B161BD" w:rsidP="00C33A6C">
      <w:pPr>
        <w:tabs>
          <w:tab w:val="left" w:pos="426"/>
          <w:tab w:val="left" w:pos="3976"/>
        </w:tabs>
        <w:ind w:left="0" w:right="-142" w:firstLine="426"/>
        <w:rPr>
          <w:sz w:val="18"/>
          <w:szCs w:val="18"/>
        </w:rPr>
      </w:pPr>
      <w:r>
        <w:rPr>
          <w:sz w:val="18"/>
          <w:szCs w:val="18"/>
        </w:rPr>
        <w:t>28.1.</w:t>
      </w:r>
      <w:r w:rsidR="00C33A6C" w:rsidRPr="00C33A6C">
        <w:rPr>
          <w:sz w:val="18"/>
          <w:szCs w:val="18"/>
        </w:rPr>
        <w:t xml:space="preserve"> </w:t>
      </w:r>
      <w:proofErr w:type="gramStart"/>
      <w:r w:rsidR="00C33A6C" w:rsidRPr="00C33A6C">
        <w:rPr>
          <w:sz w:val="18"/>
          <w:szCs w:val="18"/>
        </w:rPr>
        <w:t>Контроль за</w:t>
      </w:r>
      <w:proofErr w:type="gramEnd"/>
      <w:r w:rsidR="00C33A6C" w:rsidRPr="00C33A6C">
        <w:rPr>
          <w:sz w:val="18"/>
          <w:szCs w:val="18"/>
        </w:rPr>
        <w:t xml:space="preserve"> полнотой и качеством предоставления государственной (муниципальной) услуги включает в себя проведение плановых и внеплановых проверок.</w:t>
      </w:r>
    </w:p>
    <w:p w:rsidR="00C33A6C" w:rsidRPr="00C33A6C" w:rsidRDefault="00B161BD" w:rsidP="00C33A6C">
      <w:pPr>
        <w:tabs>
          <w:tab w:val="left" w:pos="426"/>
          <w:tab w:val="left" w:pos="3976"/>
        </w:tabs>
        <w:ind w:left="0" w:right="-142" w:firstLine="426"/>
        <w:rPr>
          <w:sz w:val="18"/>
          <w:szCs w:val="18"/>
        </w:rPr>
      </w:pPr>
      <w:r>
        <w:rPr>
          <w:sz w:val="18"/>
          <w:szCs w:val="18"/>
        </w:rPr>
        <w:t>28.2.</w:t>
      </w:r>
      <w:r w:rsidR="00C33A6C" w:rsidRPr="00C33A6C">
        <w:rPr>
          <w:sz w:val="18"/>
          <w:szCs w:val="18"/>
        </w:rPr>
        <w:t xml:space="preserve">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C33A6C" w:rsidRPr="00C33A6C" w:rsidRDefault="00C33A6C" w:rsidP="00C33A6C">
      <w:pPr>
        <w:tabs>
          <w:tab w:val="left" w:pos="426"/>
          <w:tab w:val="left" w:pos="3976"/>
        </w:tabs>
        <w:ind w:left="0" w:right="-142" w:firstLine="426"/>
        <w:rPr>
          <w:sz w:val="18"/>
          <w:szCs w:val="18"/>
        </w:rPr>
      </w:pPr>
      <w:r w:rsidRPr="00C33A6C">
        <w:rPr>
          <w:sz w:val="18"/>
          <w:szCs w:val="18"/>
        </w:rPr>
        <w:t>– соблюдение сроков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Основанием для проведения внеплановых проверок являются: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Иркутской области  и нормативных правовых актов органов местного самоуправления </w:t>
      </w:r>
      <w:proofErr w:type="spellStart"/>
      <w:r w:rsidRPr="00C33A6C">
        <w:rPr>
          <w:sz w:val="18"/>
          <w:szCs w:val="18"/>
        </w:rPr>
        <w:t>Хомутовского</w:t>
      </w:r>
      <w:proofErr w:type="spellEnd"/>
      <w:r w:rsidRPr="00C33A6C">
        <w:rPr>
          <w:sz w:val="18"/>
          <w:szCs w:val="18"/>
        </w:rPr>
        <w:t xml:space="preserve"> муниципального образования;</w:t>
      </w:r>
    </w:p>
    <w:p w:rsidR="00C33A6C" w:rsidRPr="00C33A6C" w:rsidRDefault="00C33A6C" w:rsidP="00C33A6C">
      <w:pPr>
        <w:tabs>
          <w:tab w:val="left" w:pos="426"/>
          <w:tab w:val="left" w:pos="3976"/>
        </w:tabs>
        <w:ind w:left="0" w:right="-142" w:firstLine="426"/>
        <w:rPr>
          <w:sz w:val="18"/>
          <w:szCs w:val="18"/>
        </w:rPr>
      </w:pPr>
      <w:r w:rsidRPr="00C33A6C">
        <w:rPr>
          <w:sz w:val="18"/>
          <w:szCs w:val="18"/>
        </w:rPr>
        <w:t>– обращения граждан и юридических лиц на нарушения законодательства, в том числе на качество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B161BD">
      <w:pPr>
        <w:tabs>
          <w:tab w:val="left" w:pos="426"/>
          <w:tab w:val="left" w:pos="3976"/>
        </w:tabs>
        <w:ind w:left="0" w:right="-142" w:firstLine="426"/>
        <w:jc w:val="center"/>
        <w:rPr>
          <w:sz w:val="18"/>
          <w:szCs w:val="18"/>
        </w:rPr>
      </w:pPr>
      <w:r w:rsidRPr="00C33A6C">
        <w:rPr>
          <w:sz w:val="18"/>
          <w:szCs w:val="18"/>
        </w:rPr>
        <w:t>Глава 29.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Иркутской области, и нормативных правовых актов органов местного самоуправления </w:t>
      </w:r>
      <w:proofErr w:type="spellStart"/>
      <w:r w:rsidRPr="00C33A6C">
        <w:rPr>
          <w:sz w:val="18"/>
          <w:szCs w:val="18"/>
        </w:rPr>
        <w:t>Хомутовского</w:t>
      </w:r>
      <w:proofErr w:type="spellEnd"/>
      <w:r w:rsidRPr="00C33A6C">
        <w:rPr>
          <w:sz w:val="18"/>
          <w:szCs w:val="18"/>
        </w:rPr>
        <w:t xml:space="preserve"> муниципального образования  осуществляется привлечение виновных лиц к ответственности в соответствии с законодательством Российской Федерации.</w:t>
      </w:r>
    </w:p>
    <w:p w:rsidR="00C33A6C" w:rsidRPr="00C33A6C" w:rsidRDefault="00C33A6C" w:rsidP="00C33A6C">
      <w:pPr>
        <w:tabs>
          <w:tab w:val="left" w:pos="426"/>
          <w:tab w:val="left" w:pos="3976"/>
        </w:tabs>
        <w:ind w:left="0" w:right="-142" w:firstLine="426"/>
        <w:rPr>
          <w:sz w:val="18"/>
          <w:szCs w:val="18"/>
        </w:rPr>
      </w:pPr>
      <w:r w:rsidRPr="00C33A6C">
        <w:rPr>
          <w:sz w:val="18"/>
          <w:szCs w:val="1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B161BD">
      <w:pPr>
        <w:tabs>
          <w:tab w:val="left" w:pos="426"/>
          <w:tab w:val="left" w:pos="3976"/>
        </w:tabs>
        <w:ind w:left="0" w:right="-142" w:firstLine="426"/>
        <w:jc w:val="center"/>
        <w:rPr>
          <w:sz w:val="18"/>
          <w:szCs w:val="18"/>
        </w:rPr>
      </w:pPr>
      <w:r w:rsidRPr="00C33A6C">
        <w:rPr>
          <w:sz w:val="18"/>
          <w:szCs w:val="18"/>
        </w:rPr>
        <w:t xml:space="preserve">Глава 30. </w:t>
      </w:r>
      <w:proofErr w:type="gramStart"/>
      <w:r w:rsidRPr="00C33A6C">
        <w:rPr>
          <w:sz w:val="18"/>
          <w:szCs w:val="18"/>
        </w:rPr>
        <w:t>ТРЕБОВАНИЯ К ПОРЯДКУ И ФОРМАМ КОНТРОЛЯ ЗА ПРЕДОСТАВЛЕНИЕМ МУНИЦИПАЛЬНОЙ УСЛУИ, В ТОМ ЧИСЛЕ СО СТОРОНЫ ГРАЖДАН, ИХ ОБЪЕДИНЕНИЙ И ОРГАНИЗАЦИЙ</w:t>
      </w:r>
      <w:proofErr w:type="gramEnd"/>
    </w:p>
    <w:p w:rsidR="00C33A6C" w:rsidRPr="00C33A6C" w:rsidRDefault="00C33A6C" w:rsidP="00C33A6C">
      <w:pPr>
        <w:tabs>
          <w:tab w:val="left" w:pos="426"/>
          <w:tab w:val="left" w:pos="3976"/>
        </w:tabs>
        <w:ind w:left="0" w:right="-142" w:firstLine="426"/>
        <w:rPr>
          <w:sz w:val="18"/>
          <w:szCs w:val="18"/>
        </w:rPr>
      </w:pPr>
    </w:p>
    <w:p w:rsidR="00C33A6C" w:rsidRPr="00C33A6C" w:rsidRDefault="00B161BD" w:rsidP="00C33A6C">
      <w:pPr>
        <w:tabs>
          <w:tab w:val="left" w:pos="426"/>
          <w:tab w:val="left" w:pos="3976"/>
        </w:tabs>
        <w:ind w:left="0" w:right="-142" w:firstLine="426"/>
        <w:rPr>
          <w:sz w:val="18"/>
          <w:szCs w:val="18"/>
        </w:rPr>
      </w:pPr>
      <w:r>
        <w:rPr>
          <w:sz w:val="18"/>
          <w:szCs w:val="18"/>
        </w:rPr>
        <w:t>30.1.</w:t>
      </w:r>
      <w:r w:rsidR="00C33A6C" w:rsidRPr="00C33A6C">
        <w:rPr>
          <w:sz w:val="18"/>
          <w:szCs w:val="18"/>
        </w:rPr>
        <w:t xml:space="preserve">Граждане, их объединения и организации имеют право осуществлять </w:t>
      </w:r>
      <w:proofErr w:type="gramStart"/>
      <w:r w:rsidR="00C33A6C" w:rsidRPr="00C33A6C">
        <w:rPr>
          <w:sz w:val="18"/>
          <w:szCs w:val="18"/>
        </w:rPr>
        <w:t>контроль за</w:t>
      </w:r>
      <w:proofErr w:type="gramEnd"/>
      <w:r w:rsidR="00C33A6C" w:rsidRPr="00C33A6C">
        <w:rPr>
          <w:sz w:val="18"/>
          <w:szCs w:val="1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C33A6C" w:rsidRPr="00C33A6C" w:rsidRDefault="00C33A6C" w:rsidP="00C33A6C">
      <w:pPr>
        <w:tabs>
          <w:tab w:val="left" w:pos="426"/>
          <w:tab w:val="left" w:pos="3976"/>
        </w:tabs>
        <w:ind w:left="0" w:right="-142" w:firstLine="426"/>
        <w:rPr>
          <w:sz w:val="18"/>
          <w:szCs w:val="18"/>
        </w:rPr>
      </w:pPr>
      <w:r w:rsidRPr="00C33A6C">
        <w:rPr>
          <w:sz w:val="18"/>
          <w:szCs w:val="18"/>
        </w:rPr>
        <w:t>Граждане, их объединения и организации также имеют право:</w:t>
      </w:r>
    </w:p>
    <w:p w:rsidR="00C33A6C" w:rsidRPr="00C33A6C" w:rsidRDefault="00B161BD" w:rsidP="00C33A6C">
      <w:pPr>
        <w:tabs>
          <w:tab w:val="left" w:pos="426"/>
          <w:tab w:val="left" w:pos="3976"/>
        </w:tabs>
        <w:ind w:left="0" w:right="-142" w:firstLine="426"/>
        <w:rPr>
          <w:sz w:val="18"/>
          <w:szCs w:val="18"/>
        </w:rPr>
      </w:pPr>
      <w:r>
        <w:rPr>
          <w:sz w:val="18"/>
          <w:szCs w:val="18"/>
        </w:rPr>
        <w:t xml:space="preserve">– </w:t>
      </w:r>
      <w:proofErr w:type="spellStart"/>
      <w:r>
        <w:rPr>
          <w:sz w:val="18"/>
          <w:szCs w:val="18"/>
        </w:rPr>
        <w:t>направлять</w:t>
      </w:r>
      <w:r w:rsidR="00C33A6C" w:rsidRPr="00C33A6C">
        <w:rPr>
          <w:sz w:val="18"/>
          <w:szCs w:val="18"/>
        </w:rPr>
        <w:t>замечания</w:t>
      </w:r>
      <w:proofErr w:type="spellEnd"/>
      <w:r w:rsidR="00C33A6C" w:rsidRPr="00C33A6C">
        <w:rPr>
          <w:sz w:val="18"/>
          <w:szCs w:val="18"/>
        </w:rPr>
        <w:t xml:space="preserve"> и предложения по улучшению доступности и  качества предоставления муниципальной услуги;</w:t>
      </w:r>
    </w:p>
    <w:p w:rsidR="00C33A6C" w:rsidRPr="00C33A6C" w:rsidRDefault="00C33A6C" w:rsidP="00C33A6C">
      <w:pPr>
        <w:tabs>
          <w:tab w:val="left" w:pos="426"/>
          <w:tab w:val="left" w:pos="3976"/>
        </w:tabs>
        <w:ind w:left="0" w:right="-142" w:firstLine="426"/>
        <w:rPr>
          <w:sz w:val="18"/>
          <w:szCs w:val="18"/>
        </w:rPr>
      </w:pPr>
      <w:r w:rsidRPr="00C33A6C">
        <w:rPr>
          <w:sz w:val="18"/>
          <w:szCs w:val="18"/>
        </w:rPr>
        <w:t>– вносить предложения о мерах по устранению нарушений настоящего Административного регламента.</w:t>
      </w:r>
    </w:p>
    <w:p w:rsidR="00C33A6C" w:rsidRPr="00C33A6C" w:rsidRDefault="00B161BD" w:rsidP="00C33A6C">
      <w:pPr>
        <w:tabs>
          <w:tab w:val="left" w:pos="426"/>
          <w:tab w:val="left" w:pos="3976"/>
        </w:tabs>
        <w:ind w:left="0" w:right="-142" w:firstLine="426"/>
        <w:rPr>
          <w:sz w:val="18"/>
          <w:szCs w:val="18"/>
        </w:rPr>
      </w:pPr>
      <w:r>
        <w:rPr>
          <w:sz w:val="18"/>
          <w:szCs w:val="18"/>
        </w:rPr>
        <w:t>30.2.</w:t>
      </w:r>
      <w:r w:rsidR="00C33A6C" w:rsidRPr="00C33A6C">
        <w:rPr>
          <w:sz w:val="18"/>
          <w:szCs w:val="1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C33A6C" w:rsidRPr="00C33A6C" w:rsidRDefault="00C33A6C" w:rsidP="00C33A6C">
      <w:pPr>
        <w:tabs>
          <w:tab w:val="left" w:pos="426"/>
          <w:tab w:val="left" w:pos="3976"/>
        </w:tabs>
        <w:ind w:left="0" w:right="-142" w:firstLine="426"/>
        <w:rPr>
          <w:sz w:val="18"/>
          <w:szCs w:val="18"/>
        </w:rPr>
      </w:pPr>
      <w:r w:rsidRPr="00C33A6C">
        <w:rPr>
          <w:sz w:val="18"/>
          <w:szCs w:val="1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B161BD">
      <w:pPr>
        <w:tabs>
          <w:tab w:val="left" w:pos="426"/>
          <w:tab w:val="left" w:pos="3976"/>
        </w:tabs>
        <w:ind w:left="0" w:right="-142" w:firstLine="426"/>
        <w:jc w:val="center"/>
        <w:rPr>
          <w:sz w:val="18"/>
          <w:szCs w:val="18"/>
        </w:rPr>
      </w:pPr>
      <w:r w:rsidRPr="00C33A6C">
        <w:rPr>
          <w:sz w:val="18"/>
          <w:szCs w:val="18"/>
        </w:rPr>
        <w:t>Раздел V. ДОСУДЕБНЫЙ (ВНЕСУДЕБНЫЙ) ПОРЯДОК ОБЖАЛОВАНИЯ РЕШЕНИЙ И ДЕЙСТВИЙ (БЕЗДЕЙСТВИЯ) ОРГАНА, ПРЕДОСТАВЛЯЮЩЕГО МУНИЦИПАЛЬНУЮ УСЛУГУ, А ТАК ЖЕ ИХ ДОЛЖНОСТНЫХ ЛИЦ, МУНИЦИПАЛЬНЫХ СЛУЖАЩИХ</w:t>
      </w:r>
    </w:p>
    <w:p w:rsidR="00C33A6C" w:rsidRPr="00C33A6C" w:rsidRDefault="00C33A6C" w:rsidP="00B161BD">
      <w:pPr>
        <w:tabs>
          <w:tab w:val="left" w:pos="426"/>
          <w:tab w:val="left" w:pos="3976"/>
        </w:tabs>
        <w:ind w:left="0" w:right="-142" w:firstLine="426"/>
        <w:jc w:val="center"/>
        <w:rPr>
          <w:sz w:val="18"/>
          <w:szCs w:val="18"/>
        </w:rPr>
      </w:pPr>
    </w:p>
    <w:p w:rsidR="00C33A6C" w:rsidRPr="00C33A6C" w:rsidRDefault="00C33A6C" w:rsidP="00B161BD">
      <w:pPr>
        <w:tabs>
          <w:tab w:val="left" w:pos="426"/>
          <w:tab w:val="left" w:pos="3976"/>
        </w:tabs>
        <w:ind w:left="0" w:right="-142" w:firstLine="426"/>
        <w:jc w:val="center"/>
        <w:rPr>
          <w:sz w:val="18"/>
          <w:szCs w:val="18"/>
        </w:rPr>
      </w:pPr>
      <w:r w:rsidRPr="00C33A6C">
        <w:rPr>
          <w:sz w:val="18"/>
          <w:szCs w:val="18"/>
        </w:rPr>
        <w:t>Глава 31. ОБЖАЛОВАНИЕ РЕШЕНИЙ И ДЕЙСТВИЙ (БЕЗДЕЙСТВИЯ) УПОЛНОМОЧЕННОГО ОРГАНА, А ТАК ЖЕ ДОЛЖНОСТНЫХ ЛИЦ УПОЛНОМОЧЕННОГО ОРГАНА</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а также работника МФЦ при предоставлении муниципальной услуги в досудебном (внесудебном) порядке (далее – жалоба).</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B161BD">
      <w:pPr>
        <w:tabs>
          <w:tab w:val="left" w:pos="426"/>
          <w:tab w:val="left" w:pos="3976"/>
        </w:tabs>
        <w:ind w:left="0" w:right="-142" w:firstLine="426"/>
        <w:jc w:val="center"/>
        <w:rPr>
          <w:sz w:val="18"/>
          <w:szCs w:val="18"/>
        </w:rPr>
      </w:pPr>
      <w:r w:rsidRPr="00C33A6C">
        <w:rPr>
          <w:sz w:val="18"/>
          <w:szCs w:val="18"/>
        </w:rPr>
        <w:t>Глава 32. ОРГАНЫ МЕСТНОГО САМОУПРАВЛЕНИЯ, ОРГАНИЗАЦИИ И УПОЛНОМОЧЕННЫЕ НА РАССМОТРЕНИЕ ЖАЛОБЫ ЛИЦА, КОТОРЫМ МОЖЕТ БЫТЬ НАПРАВЛЕНА ЖАЛОБА ЗАЯВИЕТЛЯ В ДОСУДЕБНОМ (ВНЕСУДЕБНОМ) ПОРЯДКЕ</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C33A6C" w:rsidRPr="00C33A6C" w:rsidRDefault="00C33A6C" w:rsidP="00C33A6C">
      <w:pPr>
        <w:tabs>
          <w:tab w:val="left" w:pos="426"/>
          <w:tab w:val="left" w:pos="3976"/>
        </w:tabs>
        <w:ind w:left="0" w:right="-142" w:firstLine="426"/>
        <w:rPr>
          <w:sz w:val="18"/>
          <w:szCs w:val="18"/>
        </w:rPr>
      </w:pPr>
      <w:proofErr w:type="gramStart"/>
      <w:r w:rsidRPr="00C33A6C">
        <w:rPr>
          <w:sz w:val="18"/>
          <w:szCs w:val="18"/>
        </w:rPr>
        <w:t>–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C33A6C" w:rsidRPr="00C33A6C" w:rsidRDefault="00C33A6C" w:rsidP="00C33A6C">
      <w:pPr>
        <w:tabs>
          <w:tab w:val="left" w:pos="426"/>
          <w:tab w:val="left" w:pos="3976"/>
        </w:tabs>
        <w:ind w:left="0" w:right="-142" w:firstLine="426"/>
        <w:rPr>
          <w:sz w:val="18"/>
          <w:szCs w:val="18"/>
        </w:rPr>
      </w:pPr>
      <w:r w:rsidRPr="00C33A6C">
        <w:rPr>
          <w:sz w:val="18"/>
          <w:szCs w:val="18"/>
        </w:rPr>
        <w:t>– к руководителю МФЦ – на решения и действия (бездействие) работника МФЦ;</w:t>
      </w:r>
    </w:p>
    <w:p w:rsidR="00C33A6C" w:rsidRPr="00C33A6C" w:rsidRDefault="00C33A6C" w:rsidP="00C33A6C">
      <w:pPr>
        <w:tabs>
          <w:tab w:val="left" w:pos="426"/>
          <w:tab w:val="left" w:pos="3976"/>
        </w:tabs>
        <w:ind w:left="0" w:right="-142" w:firstLine="426"/>
        <w:rPr>
          <w:sz w:val="18"/>
          <w:szCs w:val="18"/>
        </w:rPr>
      </w:pPr>
      <w:r w:rsidRPr="00C33A6C">
        <w:rPr>
          <w:sz w:val="18"/>
          <w:szCs w:val="18"/>
        </w:rPr>
        <w:t>– к учредителю МФЦ – на решение и действия (бездействие) МФЦ.</w:t>
      </w:r>
    </w:p>
    <w:p w:rsidR="00C33A6C" w:rsidRPr="00C33A6C" w:rsidRDefault="00C33A6C" w:rsidP="00C33A6C">
      <w:pPr>
        <w:tabs>
          <w:tab w:val="left" w:pos="426"/>
          <w:tab w:val="left" w:pos="3976"/>
        </w:tabs>
        <w:ind w:left="0" w:right="-142" w:firstLine="426"/>
        <w:rPr>
          <w:sz w:val="18"/>
          <w:szCs w:val="18"/>
        </w:rPr>
      </w:pPr>
      <w:r w:rsidRPr="00C33A6C">
        <w:rPr>
          <w:sz w:val="18"/>
          <w:szCs w:val="18"/>
        </w:rPr>
        <w:t>В уполномоченном органе, МФЦ, у учредителя МФЦ определяются уполномоченные на рассмотрение жалоб должностные лица.</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B161BD">
      <w:pPr>
        <w:tabs>
          <w:tab w:val="left" w:pos="426"/>
          <w:tab w:val="left" w:pos="3976"/>
        </w:tabs>
        <w:ind w:left="0" w:right="-142" w:firstLine="426"/>
        <w:jc w:val="center"/>
        <w:rPr>
          <w:sz w:val="18"/>
          <w:szCs w:val="18"/>
        </w:rPr>
      </w:pPr>
      <w:r w:rsidRPr="00C33A6C">
        <w:rPr>
          <w:sz w:val="18"/>
          <w:szCs w:val="18"/>
        </w:rPr>
        <w:t>Глава 33.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B161BD">
      <w:pPr>
        <w:tabs>
          <w:tab w:val="left" w:pos="426"/>
          <w:tab w:val="left" w:pos="3976"/>
        </w:tabs>
        <w:ind w:left="0" w:right="-142" w:firstLine="426"/>
        <w:jc w:val="center"/>
        <w:rPr>
          <w:sz w:val="18"/>
          <w:szCs w:val="18"/>
        </w:rPr>
      </w:pPr>
      <w:r w:rsidRPr="00C33A6C">
        <w:rPr>
          <w:sz w:val="18"/>
          <w:szCs w:val="18"/>
        </w:rPr>
        <w:t xml:space="preserve">Глава 34. </w:t>
      </w:r>
      <w:proofErr w:type="gramStart"/>
      <w:r w:rsidRPr="00C33A6C">
        <w:rPr>
          <w:sz w:val="18"/>
          <w:szCs w:val="1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C33A6C" w:rsidRPr="00C33A6C" w:rsidRDefault="00C33A6C" w:rsidP="00C33A6C">
      <w:pPr>
        <w:tabs>
          <w:tab w:val="left" w:pos="426"/>
          <w:tab w:val="left" w:pos="3976"/>
        </w:tabs>
        <w:ind w:left="0" w:right="-142" w:firstLine="426"/>
        <w:rPr>
          <w:sz w:val="18"/>
          <w:szCs w:val="18"/>
        </w:rPr>
      </w:pPr>
    </w:p>
    <w:p w:rsidR="00C33A6C" w:rsidRPr="00C33A6C" w:rsidRDefault="00C33A6C" w:rsidP="00C33A6C">
      <w:pPr>
        <w:tabs>
          <w:tab w:val="left" w:pos="426"/>
          <w:tab w:val="left" w:pos="3976"/>
        </w:tabs>
        <w:ind w:left="0" w:right="-142" w:firstLine="426"/>
        <w:rPr>
          <w:sz w:val="18"/>
          <w:szCs w:val="18"/>
        </w:rPr>
      </w:pPr>
      <w:r w:rsidRPr="00C33A6C">
        <w:rPr>
          <w:sz w:val="18"/>
          <w:szCs w:val="1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C33A6C" w:rsidRPr="00C33A6C" w:rsidRDefault="00C33A6C" w:rsidP="00C33A6C">
      <w:pPr>
        <w:tabs>
          <w:tab w:val="left" w:pos="426"/>
          <w:tab w:val="left" w:pos="3976"/>
        </w:tabs>
        <w:ind w:left="0" w:right="-142" w:firstLine="426"/>
        <w:rPr>
          <w:sz w:val="18"/>
          <w:szCs w:val="18"/>
        </w:rPr>
      </w:pPr>
      <w:r w:rsidRPr="00C33A6C">
        <w:rPr>
          <w:sz w:val="18"/>
          <w:szCs w:val="18"/>
        </w:rPr>
        <w:t>– Федеральным законом «Об организации предоставления государственных и муниципальных услуг»;</w:t>
      </w:r>
    </w:p>
    <w:p w:rsidR="0059344A" w:rsidRDefault="00C33A6C" w:rsidP="00C33A6C">
      <w:pPr>
        <w:tabs>
          <w:tab w:val="left" w:pos="426"/>
          <w:tab w:val="left" w:pos="3976"/>
        </w:tabs>
        <w:ind w:left="0" w:right="-142" w:firstLine="426"/>
        <w:rPr>
          <w:sz w:val="18"/>
          <w:szCs w:val="18"/>
        </w:rPr>
      </w:pPr>
      <w:r w:rsidRPr="00C33A6C">
        <w:rPr>
          <w:sz w:val="18"/>
          <w:szCs w:val="18"/>
        </w:rPr>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9344A" w:rsidRDefault="0059344A" w:rsidP="00826D4F">
      <w:pPr>
        <w:tabs>
          <w:tab w:val="left" w:pos="426"/>
          <w:tab w:val="left" w:pos="3976"/>
        </w:tabs>
        <w:ind w:left="0" w:right="-142" w:firstLine="426"/>
        <w:jc w:val="center"/>
        <w:rPr>
          <w:sz w:val="18"/>
          <w:szCs w:val="18"/>
        </w:rPr>
      </w:pPr>
    </w:p>
    <w:p w:rsidR="00B161BD" w:rsidRDefault="00B161BD" w:rsidP="00826D4F">
      <w:pPr>
        <w:tabs>
          <w:tab w:val="left" w:pos="426"/>
          <w:tab w:val="left" w:pos="3976"/>
        </w:tabs>
        <w:ind w:left="0" w:right="-142" w:firstLine="426"/>
        <w:jc w:val="center"/>
        <w:rPr>
          <w:sz w:val="18"/>
          <w:szCs w:val="18"/>
        </w:rPr>
      </w:pPr>
    </w:p>
    <w:p w:rsidR="00B161BD" w:rsidRDefault="00B161BD" w:rsidP="00826D4F">
      <w:pPr>
        <w:tabs>
          <w:tab w:val="left" w:pos="426"/>
          <w:tab w:val="left" w:pos="3976"/>
        </w:tabs>
        <w:ind w:left="0" w:right="-142" w:firstLine="426"/>
        <w:jc w:val="center"/>
        <w:rPr>
          <w:sz w:val="18"/>
          <w:szCs w:val="18"/>
        </w:rPr>
      </w:pPr>
    </w:p>
    <w:p w:rsidR="00B74EB2" w:rsidRDefault="00B74EB2" w:rsidP="00B74EB2">
      <w:pPr>
        <w:tabs>
          <w:tab w:val="left" w:pos="426"/>
          <w:tab w:val="left" w:pos="3976"/>
        </w:tabs>
        <w:ind w:left="0" w:right="-142" w:firstLine="426"/>
        <w:jc w:val="center"/>
        <w:rPr>
          <w:sz w:val="18"/>
          <w:szCs w:val="18"/>
        </w:rPr>
      </w:pPr>
    </w:p>
    <w:p w:rsidR="00B74EB2" w:rsidRPr="00B74EB2" w:rsidRDefault="00B74EB2" w:rsidP="00B74EB2">
      <w:pPr>
        <w:tabs>
          <w:tab w:val="left" w:pos="426"/>
          <w:tab w:val="left" w:pos="3976"/>
        </w:tabs>
        <w:ind w:left="0" w:right="-142" w:firstLine="426"/>
        <w:jc w:val="right"/>
        <w:rPr>
          <w:i/>
          <w:sz w:val="18"/>
          <w:szCs w:val="18"/>
        </w:rPr>
      </w:pPr>
      <w:r w:rsidRPr="00B74EB2">
        <w:rPr>
          <w:i/>
          <w:sz w:val="18"/>
          <w:szCs w:val="18"/>
        </w:rPr>
        <w:lastRenderedPageBreak/>
        <w:t xml:space="preserve">Приложение № 1 </w:t>
      </w:r>
    </w:p>
    <w:p w:rsidR="00B74EB2" w:rsidRPr="00B74EB2" w:rsidRDefault="00B74EB2" w:rsidP="00B74EB2">
      <w:pPr>
        <w:tabs>
          <w:tab w:val="left" w:pos="426"/>
          <w:tab w:val="left" w:pos="3976"/>
        </w:tabs>
        <w:ind w:left="0" w:right="-142" w:firstLine="426"/>
        <w:jc w:val="right"/>
        <w:rPr>
          <w:i/>
          <w:sz w:val="18"/>
          <w:szCs w:val="18"/>
        </w:rPr>
      </w:pPr>
      <w:r w:rsidRPr="00B74EB2">
        <w:rPr>
          <w:i/>
          <w:sz w:val="18"/>
          <w:szCs w:val="18"/>
        </w:rPr>
        <w:t xml:space="preserve"> к Административному регламенту </w:t>
      </w:r>
    </w:p>
    <w:p w:rsidR="00B74EB2" w:rsidRPr="00B74EB2" w:rsidRDefault="00B74EB2" w:rsidP="00B74EB2">
      <w:pPr>
        <w:tabs>
          <w:tab w:val="left" w:pos="426"/>
          <w:tab w:val="left" w:pos="3976"/>
        </w:tabs>
        <w:ind w:left="0" w:right="-142" w:firstLine="426"/>
        <w:jc w:val="right"/>
        <w:rPr>
          <w:i/>
          <w:sz w:val="18"/>
          <w:szCs w:val="18"/>
        </w:rPr>
      </w:pPr>
      <w:r w:rsidRPr="00B74EB2">
        <w:rPr>
          <w:i/>
          <w:sz w:val="18"/>
          <w:szCs w:val="18"/>
        </w:rPr>
        <w:t>по предоставлению муниципальной услуги</w:t>
      </w:r>
    </w:p>
    <w:p w:rsidR="00B74EB2" w:rsidRPr="00B74EB2" w:rsidRDefault="00B74EB2" w:rsidP="00B74EB2">
      <w:pPr>
        <w:tabs>
          <w:tab w:val="left" w:pos="426"/>
          <w:tab w:val="left" w:pos="3976"/>
        </w:tabs>
        <w:ind w:left="0" w:right="-142" w:firstLine="426"/>
        <w:jc w:val="center"/>
        <w:rPr>
          <w:sz w:val="18"/>
          <w:szCs w:val="18"/>
        </w:rPr>
      </w:pPr>
    </w:p>
    <w:p w:rsidR="00B74EB2" w:rsidRPr="00B74EB2" w:rsidRDefault="00B74EB2" w:rsidP="00B74EB2">
      <w:pPr>
        <w:tabs>
          <w:tab w:val="left" w:pos="426"/>
          <w:tab w:val="left" w:pos="3976"/>
        </w:tabs>
        <w:ind w:left="0" w:right="-142" w:firstLine="426"/>
        <w:jc w:val="center"/>
        <w:rPr>
          <w:b/>
          <w:bCs/>
          <w:sz w:val="18"/>
          <w:szCs w:val="18"/>
        </w:rPr>
      </w:pPr>
      <w:r w:rsidRPr="00B74EB2">
        <w:rPr>
          <w:b/>
          <w:bCs/>
          <w:sz w:val="18"/>
          <w:szCs w:val="18"/>
        </w:rPr>
        <w:t>Форма решения о принятии на учет граждан в качестве нуждающихся в жилых помещениях</w:t>
      </w:r>
    </w:p>
    <w:p w:rsidR="00B74EB2" w:rsidRPr="00B74EB2" w:rsidRDefault="00B74EB2" w:rsidP="00B74EB2">
      <w:pPr>
        <w:tabs>
          <w:tab w:val="left" w:pos="426"/>
          <w:tab w:val="left" w:pos="3976"/>
        </w:tabs>
        <w:ind w:left="0" w:right="-142" w:firstLine="426"/>
        <w:jc w:val="center"/>
        <w:rPr>
          <w:b/>
          <w:sz w:val="18"/>
          <w:szCs w:val="18"/>
        </w:rPr>
      </w:pPr>
    </w:p>
    <w:p w:rsidR="00B74EB2" w:rsidRPr="00B74EB2" w:rsidRDefault="00B74EB2" w:rsidP="00B74EB2">
      <w:pPr>
        <w:tabs>
          <w:tab w:val="left" w:pos="426"/>
          <w:tab w:val="left" w:pos="3976"/>
        </w:tabs>
        <w:ind w:left="0" w:right="-142" w:firstLine="426"/>
        <w:jc w:val="center"/>
        <w:rPr>
          <w:sz w:val="18"/>
          <w:szCs w:val="18"/>
        </w:rPr>
      </w:pPr>
      <w:r w:rsidRPr="00B74EB2">
        <w:rPr>
          <w:sz w:val="18"/>
          <w:szCs w:val="18"/>
        </w:rPr>
        <w:drawing>
          <wp:inline distT="0" distB="0" distL="0" distR="0" wp14:anchorId="1353F612" wp14:editId="1713DE9E">
            <wp:extent cx="733425" cy="9144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r w:rsidRPr="00B74EB2">
        <w:rPr>
          <w:sz w:val="18"/>
          <w:szCs w:val="18"/>
        </w:rPr>
        <w:t xml:space="preserve">            </w:t>
      </w:r>
    </w:p>
    <w:p w:rsidR="00B74EB2" w:rsidRPr="00B74EB2" w:rsidRDefault="00B74EB2" w:rsidP="00B74EB2">
      <w:pPr>
        <w:tabs>
          <w:tab w:val="left" w:pos="426"/>
          <w:tab w:val="left" w:pos="3976"/>
        </w:tabs>
        <w:ind w:left="0" w:right="-142" w:firstLine="426"/>
        <w:jc w:val="center"/>
        <w:rPr>
          <w:b/>
          <w:bCs/>
          <w:sz w:val="18"/>
          <w:szCs w:val="18"/>
        </w:rPr>
      </w:pPr>
      <w:r w:rsidRPr="00B74EB2">
        <w:rPr>
          <w:sz w:val="18"/>
          <w:szCs w:val="18"/>
        </w:rPr>
        <w:t xml:space="preserve"> РОССИЙСКАЯ ФЕДЕРАЦИЯ </w:t>
      </w:r>
    </w:p>
    <w:p w:rsidR="00B74EB2" w:rsidRPr="00B74EB2" w:rsidRDefault="00B74EB2" w:rsidP="00B74EB2">
      <w:pPr>
        <w:tabs>
          <w:tab w:val="left" w:pos="426"/>
          <w:tab w:val="left" w:pos="3976"/>
        </w:tabs>
        <w:ind w:left="0" w:right="-142" w:firstLine="426"/>
        <w:jc w:val="center"/>
        <w:rPr>
          <w:sz w:val="18"/>
          <w:szCs w:val="18"/>
        </w:rPr>
      </w:pPr>
      <w:r w:rsidRPr="00B74EB2">
        <w:rPr>
          <w:sz w:val="18"/>
          <w:szCs w:val="18"/>
        </w:rPr>
        <w:t>ИРКУТСКАЯ ОБЛАСТЬ ИРКУТСКИЙ РАЙОН</w:t>
      </w:r>
    </w:p>
    <w:p w:rsidR="00B74EB2" w:rsidRPr="00B74EB2" w:rsidRDefault="00B74EB2" w:rsidP="00B74EB2">
      <w:pPr>
        <w:tabs>
          <w:tab w:val="left" w:pos="426"/>
          <w:tab w:val="left" w:pos="3976"/>
        </w:tabs>
        <w:ind w:left="0" w:right="-142" w:firstLine="426"/>
        <w:jc w:val="center"/>
        <w:rPr>
          <w:sz w:val="18"/>
          <w:szCs w:val="18"/>
        </w:rPr>
      </w:pPr>
    </w:p>
    <w:p w:rsidR="00B74EB2" w:rsidRPr="00B74EB2" w:rsidRDefault="00B74EB2" w:rsidP="00B74EB2">
      <w:pPr>
        <w:tabs>
          <w:tab w:val="left" w:pos="426"/>
          <w:tab w:val="left" w:pos="3976"/>
        </w:tabs>
        <w:ind w:left="0" w:right="-142" w:firstLine="426"/>
        <w:jc w:val="center"/>
        <w:rPr>
          <w:sz w:val="18"/>
          <w:szCs w:val="18"/>
        </w:rPr>
      </w:pPr>
      <w:r w:rsidRPr="00B74EB2">
        <w:rPr>
          <w:sz w:val="18"/>
          <w:szCs w:val="18"/>
        </w:rPr>
        <w:t xml:space="preserve"> ХОМУТОВСКОЕ МУНИЦИПАЛЬНОЕ ОБРАЗОВАНИЕ</w:t>
      </w:r>
    </w:p>
    <w:p w:rsidR="00B74EB2" w:rsidRPr="00B74EB2" w:rsidRDefault="00B74EB2" w:rsidP="00B74EB2">
      <w:pPr>
        <w:tabs>
          <w:tab w:val="left" w:pos="426"/>
          <w:tab w:val="left" w:pos="3976"/>
        </w:tabs>
        <w:ind w:left="0" w:right="-142" w:firstLine="426"/>
        <w:jc w:val="center"/>
        <w:rPr>
          <w:sz w:val="18"/>
          <w:szCs w:val="18"/>
        </w:rPr>
      </w:pPr>
    </w:p>
    <w:p w:rsidR="00B74EB2" w:rsidRPr="00B74EB2" w:rsidRDefault="00B74EB2" w:rsidP="00B74EB2">
      <w:pPr>
        <w:tabs>
          <w:tab w:val="left" w:pos="426"/>
          <w:tab w:val="left" w:pos="3976"/>
        </w:tabs>
        <w:ind w:left="0" w:right="-142" w:firstLine="426"/>
        <w:jc w:val="center"/>
        <w:rPr>
          <w:b/>
          <w:bCs/>
          <w:sz w:val="18"/>
          <w:szCs w:val="18"/>
        </w:rPr>
      </w:pPr>
      <w:r w:rsidRPr="00B74EB2">
        <w:rPr>
          <w:b/>
          <w:bCs/>
          <w:sz w:val="18"/>
          <w:szCs w:val="18"/>
        </w:rPr>
        <w:t>АДМИНИСТРАЦИЯ</w:t>
      </w:r>
    </w:p>
    <w:p w:rsidR="00B74EB2" w:rsidRPr="00B74EB2" w:rsidRDefault="00B74EB2" w:rsidP="00B74EB2">
      <w:pPr>
        <w:tabs>
          <w:tab w:val="left" w:pos="426"/>
          <w:tab w:val="left" w:pos="3976"/>
        </w:tabs>
        <w:ind w:left="0" w:right="-142" w:firstLine="426"/>
        <w:jc w:val="center"/>
        <w:rPr>
          <w:sz w:val="18"/>
          <w:szCs w:val="18"/>
        </w:rPr>
      </w:pPr>
    </w:p>
    <w:p w:rsidR="00B74EB2" w:rsidRPr="00B74EB2" w:rsidRDefault="00B74EB2" w:rsidP="00B74EB2">
      <w:pPr>
        <w:tabs>
          <w:tab w:val="left" w:pos="426"/>
          <w:tab w:val="left" w:pos="3976"/>
        </w:tabs>
        <w:ind w:left="0" w:right="-142" w:firstLine="426"/>
        <w:jc w:val="center"/>
        <w:rPr>
          <w:b/>
          <w:bCs/>
          <w:sz w:val="18"/>
          <w:szCs w:val="18"/>
        </w:rPr>
      </w:pPr>
      <w:r w:rsidRPr="00B74EB2">
        <w:rPr>
          <w:b/>
          <w:bCs/>
          <w:sz w:val="18"/>
          <w:szCs w:val="18"/>
        </w:rPr>
        <w:t>ПОСТАНОВЛЕНИЕ</w:t>
      </w:r>
    </w:p>
    <w:p w:rsidR="00B74EB2" w:rsidRPr="00B74EB2" w:rsidRDefault="00B74EB2" w:rsidP="00B74EB2">
      <w:pPr>
        <w:tabs>
          <w:tab w:val="left" w:pos="426"/>
          <w:tab w:val="left" w:pos="3976"/>
        </w:tabs>
        <w:ind w:left="0" w:right="-142" w:firstLine="426"/>
        <w:jc w:val="center"/>
        <w:rPr>
          <w:sz w:val="18"/>
          <w:szCs w:val="18"/>
        </w:rPr>
      </w:pPr>
    </w:p>
    <w:tbl>
      <w:tblPr>
        <w:tblW w:w="0" w:type="auto"/>
        <w:tblLayout w:type="fixed"/>
        <w:tblLook w:val="0000" w:firstRow="0" w:lastRow="0" w:firstColumn="0" w:lastColumn="0" w:noHBand="0" w:noVBand="0"/>
      </w:tblPr>
      <w:tblGrid>
        <w:gridCol w:w="4608"/>
      </w:tblGrid>
      <w:tr w:rsidR="00B74EB2" w:rsidRPr="00B74EB2" w:rsidTr="00B74EB2">
        <w:trPr>
          <w:trHeight w:val="1930"/>
        </w:trPr>
        <w:tc>
          <w:tcPr>
            <w:tcW w:w="4608" w:type="dxa"/>
          </w:tcPr>
          <w:p w:rsidR="00B74EB2" w:rsidRPr="00B74EB2" w:rsidRDefault="00B74EB2" w:rsidP="00657B11">
            <w:pPr>
              <w:tabs>
                <w:tab w:val="left" w:pos="426"/>
                <w:tab w:val="left" w:pos="3976"/>
              </w:tabs>
              <w:ind w:left="0" w:right="-142" w:firstLine="426"/>
              <w:rPr>
                <w:sz w:val="18"/>
                <w:szCs w:val="18"/>
              </w:rPr>
            </w:pPr>
            <w:r w:rsidRPr="00B74EB2">
              <w:rPr>
                <w:sz w:val="18"/>
                <w:szCs w:val="18"/>
              </w:rPr>
              <w:t>_______________  №_____</w:t>
            </w:r>
          </w:p>
          <w:p w:rsidR="00B74EB2" w:rsidRPr="00B74EB2" w:rsidRDefault="00B74EB2" w:rsidP="00657B11">
            <w:pPr>
              <w:tabs>
                <w:tab w:val="left" w:pos="426"/>
                <w:tab w:val="left" w:pos="3976"/>
              </w:tabs>
              <w:ind w:left="0" w:right="-142" w:firstLine="426"/>
              <w:rPr>
                <w:sz w:val="18"/>
                <w:szCs w:val="18"/>
                <w:vertAlign w:val="superscript"/>
              </w:rPr>
            </w:pPr>
            <w:r w:rsidRPr="00B74EB2">
              <w:rPr>
                <w:sz w:val="18"/>
                <w:szCs w:val="18"/>
                <w:vertAlign w:val="superscript"/>
              </w:rPr>
              <w:t xml:space="preserve">                      с. Хомутово</w:t>
            </w:r>
          </w:p>
          <w:p w:rsidR="00B74EB2" w:rsidRPr="00B74EB2" w:rsidRDefault="00B74EB2" w:rsidP="00657B11">
            <w:pPr>
              <w:tabs>
                <w:tab w:val="left" w:pos="426"/>
                <w:tab w:val="left" w:pos="3976"/>
              </w:tabs>
              <w:ind w:left="0" w:right="-142" w:firstLine="426"/>
              <w:rPr>
                <w:sz w:val="18"/>
                <w:szCs w:val="18"/>
              </w:rPr>
            </w:pPr>
            <w:proofErr w:type="gramStart"/>
            <w:r w:rsidRPr="00B74EB2">
              <w:rPr>
                <w:sz w:val="18"/>
                <w:szCs w:val="18"/>
              </w:rPr>
              <w:t>О постановке на учет в качестве нуждающихся в жилых помещениях, предоставляемых по договорам социального найма</w:t>
            </w:r>
            <w:proofErr w:type="gramEnd"/>
          </w:p>
          <w:p w:rsidR="00B74EB2" w:rsidRPr="00B74EB2" w:rsidRDefault="00B74EB2" w:rsidP="00657B11">
            <w:pPr>
              <w:tabs>
                <w:tab w:val="left" w:pos="426"/>
                <w:tab w:val="left" w:pos="3976"/>
              </w:tabs>
              <w:ind w:left="0" w:right="-142" w:firstLine="426"/>
              <w:rPr>
                <w:sz w:val="18"/>
                <w:szCs w:val="18"/>
              </w:rPr>
            </w:pPr>
          </w:p>
        </w:tc>
      </w:tr>
    </w:tbl>
    <w:p w:rsidR="00B74EB2" w:rsidRDefault="00B74EB2" w:rsidP="00657B11">
      <w:pPr>
        <w:tabs>
          <w:tab w:val="left" w:pos="426"/>
          <w:tab w:val="left" w:pos="3976"/>
        </w:tabs>
        <w:ind w:left="0" w:right="-142" w:firstLine="426"/>
        <w:rPr>
          <w:sz w:val="18"/>
          <w:szCs w:val="18"/>
        </w:rPr>
      </w:pPr>
      <w:r w:rsidRPr="00B74EB2">
        <w:rPr>
          <w:sz w:val="18"/>
          <w:szCs w:val="18"/>
        </w:rPr>
        <w:t xml:space="preserve">Руководствуясь __________  Жилищного кодекса Российской Федерации, _______________________________________________________________________________________________________________________________________________________________, п. 5 ст. 6 Устава </w:t>
      </w:r>
      <w:proofErr w:type="spellStart"/>
      <w:r w:rsidRPr="00B74EB2">
        <w:rPr>
          <w:sz w:val="18"/>
          <w:szCs w:val="18"/>
        </w:rPr>
        <w:t>Хомутовского</w:t>
      </w:r>
      <w:proofErr w:type="spellEnd"/>
      <w:r w:rsidRPr="00B74EB2">
        <w:rPr>
          <w:sz w:val="18"/>
          <w:szCs w:val="18"/>
        </w:rPr>
        <w:t xml:space="preserve"> муниципального образования, рассмотрев заявление _______________ (ФИО) </w:t>
      </w:r>
      <w:proofErr w:type="gramStart"/>
      <w:r w:rsidRPr="00B74EB2">
        <w:rPr>
          <w:sz w:val="18"/>
          <w:szCs w:val="18"/>
        </w:rPr>
        <w:t>от</w:t>
      </w:r>
      <w:proofErr w:type="gramEnd"/>
      <w:r w:rsidRPr="00B74EB2">
        <w:rPr>
          <w:sz w:val="18"/>
          <w:szCs w:val="18"/>
        </w:rPr>
        <w:t xml:space="preserve"> _______  № _____, </w:t>
      </w:r>
      <w:proofErr w:type="gramStart"/>
      <w:r w:rsidRPr="00B74EB2">
        <w:rPr>
          <w:sz w:val="18"/>
          <w:szCs w:val="18"/>
        </w:rPr>
        <w:t>Администрация</w:t>
      </w:r>
      <w:proofErr w:type="gramEnd"/>
      <w:r w:rsidRPr="00B74EB2">
        <w:rPr>
          <w:sz w:val="18"/>
          <w:szCs w:val="18"/>
        </w:rPr>
        <w:t xml:space="preserve"> </w:t>
      </w:r>
      <w:proofErr w:type="spellStart"/>
      <w:r w:rsidRPr="00B74EB2">
        <w:rPr>
          <w:sz w:val="18"/>
          <w:szCs w:val="18"/>
        </w:rPr>
        <w:t>Хомутовского</w:t>
      </w:r>
      <w:proofErr w:type="spellEnd"/>
      <w:r w:rsidRPr="00B74EB2">
        <w:rPr>
          <w:sz w:val="18"/>
          <w:szCs w:val="18"/>
        </w:rPr>
        <w:t xml:space="preserve"> муниципального образования</w:t>
      </w:r>
    </w:p>
    <w:p w:rsidR="00657B11" w:rsidRPr="00B74EB2" w:rsidRDefault="00657B11" w:rsidP="00657B11">
      <w:pPr>
        <w:tabs>
          <w:tab w:val="left" w:pos="426"/>
          <w:tab w:val="left" w:pos="3976"/>
        </w:tabs>
        <w:ind w:left="0" w:right="-142" w:firstLine="426"/>
        <w:rPr>
          <w:sz w:val="18"/>
          <w:szCs w:val="18"/>
        </w:rPr>
      </w:pPr>
    </w:p>
    <w:p w:rsidR="00B74EB2" w:rsidRDefault="00B74EB2" w:rsidP="00657B11">
      <w:pPr>
        <w:tabs>
          <w:tab w:val="left" w:pos="426"/>
          <w:tab w:val="left" w:pos="3976"/>
        </w:tabs>
        <w:ind w:left="0" w:right="-142" w:firstLine="426"/>
        <w:rPr>
          <w:sz w:val="18"/>
          <w:szCs w:val="18"/>
        </w:rPr>
      </w:pPr>
      <w:r w:rsidRPr="00B74EB2">
        <w:rPr>
          <w:sz w:val="18"/>
          <w:szCs w:val="18"/>
        </w:rPr>
        <w:t>ПОСТАНОВЛЯЕТ:</w:t>
      </w:r>
    </w:p>
    <w:p w:rsidR="00657B11" w:rsidRPr="00B74EB2" w:rsidRDefault="00657B11" w:rsidP="00657B11">
      <w:pPr>
        <w:tabs>
          <w:tab w:val="left" w:pos="426"/>
          <w:tab w:val="left" w:pos="3976"/>
        </w:tabs>
        <w:ind w:left="0" w:right="-142" w:firstLine="426"/>
        <w:rPr>
          <w:sz w:val="18"/>
          <w:szCs w:val="18"/>
        </w:rPr>
      </w:pPr>
    </w:p>
    <w:p w:rsidR="00B74EB2" w:rsidRPr="00ED2D56" w:rsidRDefault="00B74EB2" w:rsidP="00ED2D56">
      <w:pPr>
        <w:pStyle w:val="af9"/>
        <w:numPr>
          <w:ilvl w:val="0"/>
          <w:numId w:val="25"/>
        </w:numPr>
        <w:tabs>
          <w:tab w:val="left" w:pos="426"/>
          <w:tab w:val="left" w:pos="3976"/>
        </w:tabs>
        <w:ind w:right="-142" w:hanging="291"/>
        <w:rPr>
          <w:sz w:val="18"/>
          <w:szCs w:val="18"/>
        </w:rPr>
      </w:pPr>
      <w:r w:rsidRPr="00ED2D56">
        <w:rPr>
          <w:sz w:val="18"/>
          <w:szCs w:val="18"/>
        </w:rPr>
        <w:t xml:space="preserve">Принять на учет в качестве нуждающихся в жилых помещениях, предоставляемых по договорам социального найма, _________________ (ФИО), ________ г.р., </w:t>
      </w:r>
      <w:proofErr w:type="gramStart"/>
      <w:r w:rsidRPr="00ED2D56">
        <w:rPr>
          <w:sz w:val="18"/>
          <w:szCs w:val="18"/>
        </w:rPr>
        <w:t>зарегистрированную</w:t>
      </w:r>
      <w:proofErr w:type="gramEnd"/>
      <w:r w:rsidRPr="00ED2D56">
        <w:rPr>
          <w:sz w:val="18"/>
          <w:szCs w:val="18"/>
        </w:rPr>
        <w:t xml:space="preserve"> по адресу: ____________________________________.</w:t>
      </w:r>
    </w:p>
    <w:p w:rsidR="00B74EB2" w:rsidRPr="00B74EB2" w:rsidRDefault="00B74EB2" w:rsidP="00657B11">
      <w:pPr>
        <w:tabs>
          <w:tab w:val="left" w:pos="426"/>
          <w:tab w:val="left" w:pos="3976"/>
        </w:tabs>
        <w:ind w:left="0" w:right="-142" w:firstLine="426"/>
        <w:rPr>
          <w:sz w:val="18"/>
          <w:szCs w:val="18"/>
        </w:rPr>
      </w:pPr>
      <w:r w:rsidRPr="00B74EB2">
        <w:rPr>
          <w:sz w:val="18"/>
          <w:szCs w:val="18"/>
        </w:rPr>
        <w:t>2. Внести соответствующую запись в Книгу учета граждан в качестве нуждающихся в жилых помещениях, предоставляемых по договорам социального найма.</w:t>
      </w:r>
    </w:p>
    <w:p w:rsidR="00B74EB2" w:rsidRPr="00B74EB2" w:rsidRDefault="00B74EB2" w:rsidP="00657B11">
      <w:pPr>
        <w:tabs>
          <w:tab w:val="left" w:pos="426"/>
          <w:tab w:val="left" w:pos="3976"/>
        </w:tabs>
        <w:ind w:left="0" w:right="-142" w:firstLine="426"/>
        <w:rPr>
          <w:sz w:val="18"/>
          <w:szCs w:val="18"/>
        </w:rPr>
      </w:pPr>
      <w:r w:rsidRPr="00B74EB2">
        <w:rPr>
          <w:sz w:val="18"/>
          <w:szCs w:val="18"/>
        </w:rPr>
        <w:t xml:space="preserve">3. Контроль за исполнением настоящего постановления возлагается </w:t>
      </w:r>
      <w:proofErr w:type="gramStart"/>
      <w:r w:rsidRPr="00B74EB2">
        <w:rPr>
          <w:sz w:val="18"/>
          <w:szCs w:val="18"/>
        </w:rPr>
        <w:t>на</w:t>
      </w:r>
      <w:proofErr w:type="gramEnd"/>
      <w:r w:rsidRPr="00B74EB2">
        <w:rPr>
          <w:sz w:val="18"/>
          <w:szCs w:val="18"/>
        </w:rPr>
        <w:t xml:space="preserve"> __________________________________________________________________.</w:t>
      </w:r>
    </w:p>
    <w:p w:rsidR="00B74EB2" w:rsidRPr="00B74EB2" w:rsidRDefault="00B74EB2" w:rsidP="00B74EB2">
      <w:pPr>
        <w:tabs>
          <w:tab w:val="left" w:pos="426"/>
          <w:tab w:val="left" w:pos="3976"/>
        </w:tabs>
        <w:ind w:left="0" w:right="-142" w:firstLine="426"/>
        <w:jc w:val="center"/>
        <w:rPr>
          <w:sz w:val="18"/>
          <w:szCs w:val="18"/>
        </w:rPr>
      </w:pPr>
    </w:p>
    <w:p w:rsidR="00B74EB2" w:rsidRPr="00B74EB2" w:rsidRDefault="00B74EB2" w:rsidP="00B74EB2">
      <w:pPr>
        <w:tabs>
          <w:tab w:val="left" w:pos="426"/>
          <w:tab w:val="left" w:pos="3976"/>
        </w:tabs>
        <w:ind w:left="0" w:right="-142" w:firstLine="426"/>
        <w:jc w:val="center"/>
        <w:rPr>
          <w:sz w:val="18"/>
          <w:szCs w:val="18"/>
        </w:rPr>
      </w:pPr>
    </w:p>
    <w:p w:rsidR="00B74EB2" w:rsidRDefault="00B74EB2" w:rsidP="00657B11">
      <w:pPr>
        <w:tabs>
          <w:tab w:val="left" w:pos="426"/>
          <w:tab w:val="left" w:pos="3976"/>
        </w:tabs>
        <w:ind w:left="0" w:right="-142" w:firstLine="426"/>
        <w:jc w:val="right"/>
        <w:rPr>
          <w:i/>
          <w:sz w:val="18"/>
          <w:szCs w:val="18"/>
        </w:rPr>
      </w:pPr>
      <w:r w:rsidRPr="00657B11">
        <w:rPr>
          <w:i/>
          <w:sz w:val="18"/>
          <w:szCs w:val="18"/>
        </w:rPr>
        <w:t>Глава                                                      ____________________</w:t>
      </w:r>
    </w:p>
    <w:p w:rsidR="00657B11" w:rsidRDefault="00657B11" w:rsidP="00ED2D56">
      <w:pPr>
        <w:tabs>
          <w:tab w:val="left" w:pos="426"/>
          <w:tab w:val="left" w:pos="3976"/>
        </w:tabs>
        <w:ind w:left="0" w:right="-142" w:firstLine="426"/>
        <w:jc w:val="right"/>
        <w:rPr>
          <w:i/>
          <w:sz w:val="18"/>
          <w:szCs w:val="18"/>
        </w:rPr>
      </w:pPr>
    </w:p>
    <w:p w:rsidR="00ED2D56" w:rsidRPr="00ED2D56" w:rsidRDefault="00ED2D56" w:rsidP="00ED2D56">
      <w:pPr>
        <w:tabs>
          <w:tab w:val="left" w:pos="426"/>
          <w:tab w:val="left" w:pos="3976"/>
        </w:tabs>
        <w:ind w:left="0" w:right="-142" w:firstLine="426"/>
        <w:jc w:val="right"/>
        <w:rPr>
          <w:i/>
          <w:sz w:val="18"/>
          <w:szCs w:val="18"/>
        </w:rPr>
      </w:pPr>
    </w:p>
    <w:p w:rsidR="00ED2D56" w:rsidRPr="00ED2D56" w:rsidRDefault="00ED2D56" w:rsidP="00ED2D56">
      <w:pPr>
        <w:tabs>
          <w:tab w:val="left" w:pos="426"/>
          <w:tab w:val="left" w:pos="3976"/>
        </w:tabs>
        <w:ind w:left="0" w:right="-142" w:firstLine="426"/>
        <w:jc w:val="right"/>
        <w:rPr>
          <w:i/>
          <w:sz w:val="18"/>
          <w:szCs w:val="18"/>
        </w:rPr>
      </w:pPr>
      <w:r w:rsidRPr="00ED2D56">
        <w:rPr>
          <w:i/>
          <w:sz w:val="18"/>
          <w:szCs w:val="18"/>
        </w:rPr>
        <w:t>Приложение № 2</w:t>
      </w:r>
    </w:p>
    <w:p w:rsidR="00ED2D56" w:rsidRPr="00ED2D56" w:rsidRDefault="00ED2D56" w:rsidP="00ED2D56">
      <w:pPr>
        <w:tabs>
          <w:tab w:val="left" w:pos="426"/>
          <w:tab w:val="left" w:pos="3976"/>
        </w:tabs>
        <w:ind w:left="0" w:right="-142" w:firstLine="426"/>
        <w:jc w:val="right"/>
        <w:rPr>
          <w:i/>
          <w:sz w:val="18"/>
          <w:szCs w:val="18"/>
        </w:rPr>
      </w:pPr>
      <w:r w:rsidRPr="00ED2D56">
        <w:rPr>
          <w:i/>
          <w:sz w:val="18"/>
          <w:szCs w:val="18"/>
        </w:rPr>
        <w:t xml:space="preserve"> к Административному регламенту </w:t>
      </w:r>
    </w:p>
    <w:p w:rsidR="00ED2D56" w:rsidRPr="00ED2D56" w:rsidRDefault="00ED2D56" w:rsidP="00ED2D56">
      <w:pPr>
        <w:tabs>
          <w:tab w:val="left" w:pos="426"/>
          <w:tab w:val="left" w:pos="3976"/>
        </w:tabs>
        <w:ind w:left="0" w:right="-142" w:firstLine="426"/>
        <w:jc w:val="right"/>
        <w:rPr>
          <w:i/>
          <w:sz w:val="18"/>
          <w:szCs w:val="18"/>
        </w:rPr>
      </w:pPr>
      <w:r w:rsidRPr="00ED2D56">
        <w:rPr>
          <w:i/>
          <w:sz w:val="18"/>
          <w:szCs w:val="18"/>
        </w:rPr>
        <w:t>по предоставлению муниципальной услуги</w:t>
      </w:r>
    </w:p>
    <w:p w:rsidR="00ED2D56" w:rsidRPr="00ED2D56" w:rsidRDefault="00ED2D56" w:rsidP="00ED2D56">
      <w:pPr>
        <w:tabs>
          <w:tab w:val="left" w:pos="426"/>
          <w:tab w:val="left" w:pos="3976"/>
        </w:tabs>
        <w:ind w:left="0" w:right="-142" w:firstLine="426"/>
        <w:rPr>
          <w:sz w:val="18"/>
          <w:szCs w:val="18"/>
        </w:rPr>
      </w:pPr>
    </w:p>
    <w:p w:rsidR="00ED2D56" w:rsidRPr="00ED2D56" w:rsidRDefault="00ED2D56" w:rsidP="00ED2D56">
      <w:pPr>
        <w:tabs>
          <w:tab w:val="left" w:pos="426"/>
          <w:tab w:val="left" w:pos="3976"/>
        </w:tabs>
        <w:ind w:left="0" w:right="-142" w:firstLine="426"/>
        <w:jc w:val="center"/>
        <w:rPr>
          <w:b/>
          <w:bCs/>
          <w:sz w:val="18"/>
          <w:szCs w:val="18"/>
        </w:rPr>
      </w:pPr>
      <w:r w:rsidRPr="00ED2D56">
        <w:rPr>
          <w:b/>
          <w:bCs/>
          <w:sz w:val="18"/>
          <w:szCs w:val="18"/>
        </w:rPr>
        <w:t>Форма уведомления об учете граждан,            нуждающихся в жилых помещениях</w:t>
      </w:r>
    </w:p>
    <w:p w:rsidR="00ED2D56" w:rsidRPr="00ED2D56" w:rsidRDefault="00ED2D56" w:rsidP="00ED2D56">
      <w:pPr>
        <w:tabs>
          <w:tab w:val="left" w:pos="426"/>
          <w:tab w:val="left" w:pos="3976"/>
        </w:tabs>
        <w:ind w:left="0" w:right="-142" w:firstLine="426"/>
        <w:jc w:val="center"/>
        <w:rPr>
          <w:sz w:val="18"/>
          <w:szCs w:val="18"/>
        </w:rPr>
      </w:pPr>
    </w:p>
    <w:p w:rsidR="00ED2D56" w:rsidRPr="00ED2D56" w:rsidRDefault="00ED2D56" w:rsidP="00ED2D56">
      <w:pPr>
        <w:tabs>
          <w:tab w:val="left" w:pos="426"/>
          <w:tab w:val="left" w:pos="3976"/>
        </w:tabs>
        <w:ind w:left="0" w:right="-142" w:firstLine="426"/>
        <w:jc w:val="center"/>
        <w:rPr>
          <w:sz w:val="18"/>
          <w:szCs w:val="18"/>
        </w:rPr>
      </w:pPr>
      <w:r w:rsidRPr="00ED2D56">
        <w:rPr>
          <w:sz w:val="18"/>
          <w:szCs w:val="18"/>
        </w:rPr>
        <w:t xml:space="preserve">Администрация </w:t>
      </w:r>
      <w:proofErr w:type="spellStart"/>
      <w:r w:rsidRPr="00ED2D56">
        <w:rPr>
          <w:sz w:val="18"/>
          <w:szCs w:val="18"/>
        </w:rPr>
        <w:t>Хомутовского</w:t>
      </w:r>
      <w:proofErr w:type="spellEnd"/>
      <w:r w:rsidRPr="00ED2D56">
        <w:rPr>
          <w:sz w:val="18"/>
          <w:szCs w:val="18"/>
        </w:rPr>
        <w:t xml:space="preserve"> муниципального образования</w:t>
      </w:r>
    </w:p>
    <w:p w:rsidR="00ED2D56" w:rsidRPr="00ED2D56" w:rsidRDefault="00ED2D56" w:rsidP="00ED2D56">
      <w:pPr>
        <w:tabs>
          <w:tab w:val="left" w:pos="426"/>
          <w:tab w:val="left" w:pos="3976"/>
        </w:tabs>
        <w:ind w:left="0" w:right="-142" w:firstLine="426"/>
        <w:rPr>
          <w:i/>
          <w:sz w:val="18"/>
          <w:szCs w:val="18"/>
        </w:rPr>
      </w:pPr>
    </w:p>
    <w:p w:rsidR="00ED2D56" w:rsidRPr="00ED2D56" w:rsidRDefault="00ED2D56" w:rsidP="00ED2D56">
      <w:pPr>
        <w:tabs>
          <w:tab w:val="left" w:pos="426"/>
          <w:tab w:val="left" w:pos="3976"/>
        </w:tabs>
        <w:ind w:left="0" w:right="-142" w:firstLine="426"/>
        <w:jc w:val="right"/>
        <w:rPr>
          <w:sz w:val="18"/>
          <w:szCs w:val="18"/>
          <w:u w:val="single"/>
        </w:rPr>
      </w:pPr>
      <w:r w:rsidRPr="00ED2D56">
        <w:rPr>
          <w:sz w:val="18"/>
          <w:szCs w:val="18"/>
        </w:rPr>
        <w:t>Кому  __________________________</w:t>
      </w:r>
    </w:p>
    <w:p w:rsidR="00ED2D56" w:rsidRPr="00ED2D56" w:rsidRDefault="00ED2D56" w:rsidP="00ED2D56">
      <w:pPr>
        <w:tabs>
          <w:tab w:val="left" w:pos="426"/>
          <w:tab w:val="left" w:pos="3976"/>
        </w:tabs>
        <w:ind w:left="0" w:right="-142" w:firstLine="426"/>
        <w:jc w:val="right"/>
        <w:rPr>
          <w:sz w:val="18"/>
          <w:szCs w:val="18"/>
        </w:rPr>
      </w:pPr>
      <w:r w:rsidRPr="00ED2D56">
        <w:rPr>
          <w:sz w:val="18"/>
          <w:szCs w:val="18"/>
        </w:rPr>
        <w:t>________________________________</w:t>
      </w:r>
    </w:p>
    <w:p w:rsidR="00ED2D56" w:rsidRPr="00ED2D56" w:rsidRDefault="00ED2D56" w:rsidP="00ED2D56">
      <w:pPr>
        <w:tabs>
          <w:tab w:val="left" w:pos="426"/>
          <w:tab w:val="left" w:pos="3976"/>
        </w:tabs>
        <w:ind w:left="0" w:right="-142" w:firstLine="426"/>
        <w:jc w:val="right"/>
        <w:rPr>
          <w:sz w:val="18"/>
          <w:szCs w:val="18"/>
        </w:rPr>
      </w:pPr>
      <w:r w:rsidRPr="00ED2D56">
        <w:rPr>
          <w:sz w:val="18"/>
          <w:szCs w:val="18"/>
        </w:rPr>
        <w:t>(фамилия, имя, отчество)</w:t>
      </w:r>
    </w:p>
    <w:p w:rsidR="00ED2D56" w:rsidRPr="00ED2D56" w:rsidRDefault="00ED2D56" w:rsidP="00ED2D56">
      <w:pPr>
        <w:tabs>
          <w:tab w:val="left" w:pos="426"/>
          <w:tab w:val="left" w:pos="3976"/>
        </w:tabs>
        <w:ind w:left="0" w:right="-142" w:firstLine="426"/>
        <w:jc w:val="right"/>
        <w:rPr>
          <w:sz w:val="18"/>
          <w:szCs w:val="18"/>
        </w:rPr>
      </w:pPr>
      <w:r w:rsidRPr="00ED2D56">
        <w:rPr>
          <w:sz w:val="18"/>
          <w:szCs w:val="18"/>
        </w:rPr>
        <w:t>________________________________</w:t>
      </w:r>
    </w:p>
    <w:p w:rsidR="00ED2D56" w:rsidRPr="00ED2D56" w:rsidRDefault="00ED2D56" w:rsidP="00ED2D56">
      <w:pPr>
        <w:tabs>
          <w:tab w:val="left" w:pos="426"/>
          <w:tab w:val="left" w:pos="3976"/>
        </w:tabs>
        <w:ind w:left="0" w:right="-142" w:firstLine="426"/>
        <w:jc w:val="right"/>
        <w:rPr>
          <w:sz w:val="18"/>
          <w:szCs w:val="18"/>
        </w:rPr>
      </w:pPr>
    </w:p>
    <w:p w:rsidR="00ED2D56" w:rsidRPr="00ED2D56" w:rsidRDefault="00ED2D56" w:rsidP="00ED2D56">
      <w:pPr>
        <w:tabs>
          <w:tab w:val="left" w:pos="426"/>
          <w:tab w:val="left" w:pos="3976"/>
        </w:tabs>
        <w:ind w:left="0" w:right="-142" w:firstLine="426"/>
        <w:jc w:val="right"/>
        <w:rPr>
          <w:sz w:val="18"/>
          <w:szCs w:val="18"/>
        </w:rPr>
      </w:pPr>
      <w:r w:rsidRPr="00ED2D56">
        <w:rPr>
          <w:sz w:val="18"/>
          <w:szCs w:val="18"/>
        </w:rPr>
        <w:t>________________________________</w:t>
      </w:r>
    </w:p>
    <w:p w:rsidR="00ED2D56" w:rsidRPr="00ED2D56" w:rsidRDefault="00ED2D56" w:rsidP="00ED2D56">
      <w:pPr>
        <w:tabs>
          <w:tab w:val="left" w:pos="426"/>
          <w:tab w:val="left" w:pos="3976"/>
        </w:tabs>
        <w:ind w:left="0" w:right="-142" w:firstLine="426"/>
        <w:jc w:val="right"/>
        <w:rPr>
          <w:sz w:val="18"/>
          <w:szCs w:val="18"/>
        </w:rPr>
      </w:pPr>
      <w:r w:rsidRPr="00ED2D56">
        <w:rPr>
          <w:sz w:val="18"/>
          <w:szCs w:val="18"/>
        </w:rPr>
        <w:t>(телефон и адрес электронной почты)</w:t>
      </w:r>
    </w:p>
    <w:p w:rsidR="00ED2D56" w:rsidRPr="00ED2D56" w:rsidRDefault="00ED2D56" w:rsidP="00ED2D56">
      <w:pPr>
        <w:tabs>
          <w:tab w:val="left" w:pos="426"/>
          <w:tab w:val="left" w:pos="3976"/>
        </w:tabs>
        <w:ind w:left="0" w:right="-142" w:firstLine="426"/>
        <w:jc w:val="right"/>
        <w:rPr>
          <w:sz w:val="18"/>
          <w:szCs w:val="18"/>
        </w:rPr>
      </w:pPr>
    </w:p>
    <w:p w:rsidR="00ED2D56" w:rsidRPr="00ED2D56" w:rsidRDefault="00ED2D56" w:rsidP="00ED2D56">
      <w:pPr>
        <w:tabs>
          <w:tab w:val="left" w:pos="426"/>
          <w:tab w:val="left" w:pos="3976"/>
        </w:tabs>
        <w:ind w:left="0" w:right="-142" w:firstLine="426"/>
        <w:jc w:val="center"/>
        <w:rPr>
          <w:sz w:val="18"/>
          <w:szCs w:val="18"/>
        </w:rPr>
      </w:pPr>
    </w:p>
    <w:p w:rsidR="00ED2D56" w:rsidRPr="00ED2D56" w:rsidRDefault="00ED2D56" w:rsidP="00ED2D56">
      <w:pPr>
        <w:tabs>
          <w:tab w:val="left" w:pos="426"/>
          <w:tab w:val="left" w:pos="3976"/>
        </w:tabs>
        <w:ind w:left="0" w:right="-142" w:firstLine="426"/>
        <w:jc w:val="center"/>
        <w:rPr>
          <w:b/>
          <w:bCs/>
          <w:sz w:val="18"/>
          <w:szCs w:val="18"/>
        </w:rPr>
      </w:pPr>
      <w:r w:rsidRPr="00ED2D56">
        <w:rPr>
          <w:b/>
          <w:bCs/>
          <w:sz w:val="18"/>
          <w:szCs w:val="18"/>
        </w:rPr>
        <w:t>УВЕДОМЛЕНИЕ</w:t>
      </w:r>
    </w:p>
    <w:p w:rsidR="00ED2D56" w:rsidRPr="00ED2D56" w:rsidRDefault="00ED2D56" w:rsidP="00ED2D56">
      <w:pPr>
        <w:tabs>
          <w:tab w:val="left" w:pos="426"/>
          <w:tab w:val="left" w:pos="3976"/>
        </w:tabs>
        <w:ind w:left="0" w:right="-142" w:firstLine="426"/>
        <w:jc w:val="center"/>
        <w:rPr>
          <w:b/>
          <w:sz w:val="18"/>
          <w:szCs w:val="18"/>
        </w:rPr>
      </w:pPr>
      <w:r w:rsidRPr="00ED2D56">
        <w:rPr>
          <w:b/>
          <w:sz w:val="18"/>
          <w:szCs w:val="18"/>
        </w:rPr>
        <w:t>об учете граждан, нуждающихся в жилых помещениях</w:t>
      </w:r>
    </w:p>
    <w:p w:rsidR="00ED2D56" w:rsidRPr="00ED2D56" w:rsidRDefault="00ED2D56" w:rsidP="00ED2D56">
      <w:pPr>
        <w:tabs>
          <w:tab w:val="left" w:pos="426"/>
          <w:tab w:val="left" w:pos="3976"/>
        </w:tabs>
        <w:ind w:left="0" w:right="-142" w:firstLine="426"/>
        <w:jc w:val="center"/>
        <w:rPr>
          <w:b/>
          <w:sz w:val="18"/>
          <w:szCs w:val="18"/>
        </w:rPr>
      </w:pPr>
    </w:p>
    <w:p w:rsidR="00ED2D56" w:rsidRPr="00ED2D56" w:rsidRDefault="00ED2D56" w:rsidP="00ED2D56">
      <w:pPr>
        <w:tabs>
          <w:tab w:val="left" w:pos="426"/>
          <w:tab w:val="left" w:pos="3976"/>
        </w:tabs>
        <w:ind w:left="0" w:right="-142" w:firstLine="426"/>
        <w:rPr>
          <w:sz w:val="18"/>
          <w:szCs w:val="18"/>
        </w:rPr>
      </w:pPr>
      <w:r w:rsidRPr="00ED2D56">
        <w:rPr>
          <w:sz w:val="18"/>
          <w:szCs w:val="18"/>
        </w:rPr>
        <w:t>Дата</w:t>
      </w:r>
      <w:r w:rsidRPr="00ED2D56">
        <w:rPr>
          <w:sz w:val="18"/>
          <w:szCs w:val="18"/>
          <w:u w:val="single"/>
        </w:rPr>
        <w:tab/>
      </w:r>
      <w:r w:rsidRPr="00ED2D56">
        <w:rPr>
          <w:sz w:val="18"/>
          <w:szCs w:val="18"/>
        </w:rPr>
        <w:tab/>
        <w:t>№</w:t>
      </w:r>
      <w:r w:rsidRPr="00ED2D56">
        <w:rPr>
          <w:sz w:val="18"/>
          <w:szCs w:val="18"/>
          <w:u w:val="single"/>
        </w:rPr>
        <w:t xml:space="preserve"> </w:t>
      </w:r>
      <w:r w:rsidRPr="00ED2D56">
        <w:rPr>
          <w:sz w:val="18"/>
          <w:szCs w:val="18"/>
          <w:u w:val="single"/>
        </w:rPr>
        <w:tab/>
      </w:r>
    </w:p>
    <w:p w:rsidR="00ED2D56" w:rsidRPr="00ED2D56" w:rsidRDefault="00ED2D56" w:rsidP="00ED2D56">
      <w:pPr>
        <w:tabs>
          <w:tab w:val="left" w:pos="426"/>
          <w:tab w:val="left" w:pos="3976"/>
        </w:tabs>
        <w:ind w:left="0" w:right="-142" w:firstLine="426"/>
        <w:rPr>
          <w:sz w:val="18"/>
          <w:szCs w:val="18"/>
        </w:rPr>
      </w:pPr>
    </w:p>
    <w:p w:rsidR="00ED2D56" w:rsidRPr="00ED2D56" w:rsidRDefault="00ED2D56" w:rsidP="00ED2D56">
      <w:pPr>
        <w:tabs>
          <w:tab w:val="left" w:pos="426"/>
          <w:tab w:val="left" w:pos="3976"/>
        </w:tabs>
        <w:ind w:left="0" w:right="-142" w:firstLine="426"/>
        <w:rPr>
          <w:sz w:val="18"/>
          <w:szCs w:val="18"/>
        </w:rPr>
      </w:pPr>
      <w:r w:rsidRPr="00ED2D56">
        <w:rPr>
          <w:sz w:val="18"/>
          <w:szCs w:val="18"/>
        </w:rPr>
        <w:t>По</w:t>
      </w:r>
      <w:r w:rsidRPr="00ED2D56">
        <w:rPr>
          <w:sz w:val="18"/>
          <w:szCs w:val="18"/>
        </w:rPr>
        <w:tab/>
        <w:t>результатам</w:t>
      </w:r>
      <w:r w:rsidRPr="00ED2D56">
        <w:rPr>
          <w:sz w:val="18"/>
          <w:szCs w:val="18"/>
        </w:rPr>
        <w:tab/>
        <w:t>рассмотрения</w:t>
      </w:r>
      <w:r w:rsidRPr="00ED2D56">
        <w:rPr>
          <w:sz w:val="18"/>
          <w:szCs w:val="18"/>
        </w:rPr>
        <w:tab/>
        <w:t>заявления</w:t>
      </w:r>
      <w:r w:rsidRPr="00ED2D56">
        <w:rPr>
          <w:sz w:val="18"/>
          <w:szCs w:val="18"/>
        </w:rPr>
        <w:tab/>
      </w:r>
      <w:proofErr w:type="gramStart"/>
      <w:r w:rsidRPr="00ED2D56">
        <w:rPr>
          <w:sz w:val="18"/>
          <w:szCs w:val="18"/>
        </w:rPr>
        <w:t>от</w:t>
      </w:r>
      <w:proofErr w:type="gramEnd"/>
      <w:r w:rsidRPr="00ED2D56">
        <w:rPr>
          <w:sz w:val="18"/>
          <w:szCs w:val="18"/>
        </w:rPr>
        <w:tab/>
      </w:r>
      <w:r w:rsidRPr="00ED2D56">
        <w:rPr>
          <w:sz w:val="18"/>
          <w:szCs w:val="18"/>
          <w:u w:val="single"/>
        </w:rPr>
        <w:t xml:space="preserve"> </w:t>
      </w:r>
      <w:r w:rsidRPr="00ED2D56">
        <w:rPr>
          <w:sz w:val="18"/>
          <w:szCs w:val="18"/>
          <w:u w:val="single"/>
        </w:rPr>
        <w:tab/>
      </w:r>
      <w:r w:rsidRPr="00ED2D56">
        <w:rPr>
          <w:sz w:val="18"/>
          <w:szCs w:val="18"/>
        </w:rPr>
        <w:tab/>
        <w:t>№</w:t>
      </w:r>
      <w:r w:rsidRPr="00ED2D56">
        <w:rPr>
          <w:sz w:val="18"/>
          <w:szCs w:val="18"/>
        </w:rPr>
        <w:tab/>
      </w:r>
      <w:r w:rsidRPr="00ED2D56">
        <w:rPr>
          <w:sz w:val="18"/>
          <w:szCs w:val="18"/>
          <w:u w:val="single"/>
        </w:rPr>
        <w:t xml:space="preserve"> </w:t>
      </w:r>
      <w:r w:rsidRPr="00ED2D56">
        <w:rPr>
          <w:sz w:val="18"/>
          <w:szCs w:val="18"/>
          <w:u w:val="single"/>
        </w:rPr>
        <w:tab/>
      </w:r>
    </w:p>
    <w:p w:rsidR="00ED2D56" w:rsidRPr="00ED2D56" w:rsidRDefault="00ED2D56" w:rsidP="00ED2D56">
      <w:pPr>
        <w:tabs>
          <w:tab w:val="left" w:pos="426"/>
          <w:tab w:val="left" w:pos="3976"/>
        </w:tabs>
        <w:ind w:left="0" w:right="-142" w:firstLine="426"/>
        <w:rPr>
          <w:sz w:val="18"/>
          <w:szCs w:val="18"/>
        </w:rPr>
      </w:pPr>
      <w:proofErr w:type="gramStart"/>
      <w:r w:rsidRPr="00ED2D56">
        <w:rPr>
          <w:sz w:val="18"/>
          <w:szCs w:val="18"/>
        </w:rPr>
        <w:lastRenderedPageBreak/>
        <w:t>информируем о нахождении на учете в качестве нуждающихся в жилых помещениях:</w:t>
      </w:r>
      <w:proofErr w:type="gramEnd"/>
    </w:p>
    <w:p w:rsidR="00ED2D56" w:rsidRPr="00ED2D56" w:rsidRDefault="00ED2D56" w:rsidP="00ED2D56">
      <w:pPr>
        <w:tabs>
          <w:tab w:val="left" w:pos="426"/>
          <w:tab w:val="left" w:pos="3976"/>
        </w:tabs>
        <w:ind w:left="0" w:right="-142" w:firstLine="426"/>
        <w:rPr>
          <w:sz w:val="18"/>
          <w:szCs w:val="18"/>
        </w:rPr>
      </w:pPr>
      <w:r w:rsidRPr="00ED2D56">
        <w:rPr>
          <w:sz w:val="18"/>
          <w:szCs w:val="18"/>
        </w:rPr>
        <mc:AlternateContent>
          <mc:Choice Requires="wps">
            <w:drawing>
              <wp:anchor distT="0" distB="0" distL="0" distR="0" simplePos="0" relativeHeight="251662336" behindDoc="1" locked="0" layoutInCell="1" allowOverlap="1">
                <wp:simplePos x="0" y="0"/>
                <wp:positionH relativeFrom="page">
                  <wp:posOffset>934720</wp:posOffset>
                </wp:positionH>
                <wp:positionV relativeFrom="paragraph">
                  <wp:posOffset>184785</wp:posOffset>
                </wp:positionV>
                <wp:extent cx="5781040" cy="1270"/>
                <wp:effectExtent l="0" t="0" r="0" b="0"/>
                <wp:wrapTopAndBottom/>
                <wp:docPr id="6" name="Полилиния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81040" cy="1270"/>
                        </a:xfrm>
                        <a:custGeom>
                          <a:avLst/>
                          <a:gdLst>
                            <a:gd name="T0" fmla="+- 0 1472 1472"/>
                            <a:gd name="T1" fmla="*/ T0 w 9104"/>
                            <a:gd name="T2" fmla="+- 0 10575 1472"/>
                            <a:gd name="T3" fmla="*/ T2 w 9104"/>
                          </a:gdLst>
                          <a:ahLst/>
                          <a:cxnLst>
                            <a:cxn ang="0">
                              <a:pos x="T1" y="0"/>
                            </a:cxn>
                            <a:cxn ang="0">
                              <a:pos x="T3" y="0"/>
                            </a:cxn>
                          </a:cxnLst>
                          <a:rect l="0" t="0" r="r" b="b"/>
                          <a:pathLst>
                            <a:path w="9104">
                              <a:moveTo>
                                <a:pt x="0" y="0"/>
                              </a:moveTo>
                              <a:lnTo>
                                <a:pt x="9103"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6" o:spid="_x0000_s1026" style="position:absolute;margin-left:73.6pt;margin-top:14.55pt;width:455.2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" path="m,l9103,e" filled="f" strokeweight=".24764mm">
                <v:path arrowok="t" o:connecttype="custom" o:connectlocs="0,0;5780405,0" o:connectangles="0,0"/>
                <w10:wrap type="topAndBottom" anchorx="page"/>
              </v:shape>
            </w:pict>
          </mc:Fallback>
        </mc:AlternateContent>
      </w:r>
    </w:p>
    <w:p w:rsidR="00ED2D56" w:rsidRPr="00ED2D56" w:rsidRDefault="00ED2D56" w:rsidP="00ED2D56">
      <w:pPr>
        <w:tabs>
          <w:tab w:val="left" w:pos="426"/>
          <w:tab w:val="left" w:pos="3976"/>
        </w:tabs>
        <w:ind w:left="0" w:right="-142" w:firstLine="426"/>
        <w:rPr>
          <w:i/>
          <w:sz w:val="18"/>
          <w:szCs w:val="18"/>
        </w:rPr>
      </w:pPr>
      <w:r w:rsidRPr="00ED2D56">
        <w:rPr>
          <w:i/>
          <w:sz w:val="18"/>
          <w:szCs w:val="18"/>
        </w:rPr>
        <w:t>ФИО заявителя</w:t>
      </w:r>
    </w:p>
    <w:p w:rsidR="00ED2D56" w:rsidRPr="00ED2D56" w:rsidRDefault="00ED2D56" w:rsidP="00ED2D56">
      <w:pPr>
        <w:tabs>
          <w:tab w:val="left" w:pos="426"/>
          <w:tab w:val="left" w:pos="3976"/>
        </w:tabs>
        <w:ind w:left="0" w:right="-142" w:firstLine="426"/>
        <w:rPr>
          <w:sz w:val="18"/>
          <w:szCs w:val="18"/>
        </w:rPr>
      </w:pPr>
      <w:r w:rsidRPr="00ED2D56">
        <w:rPr>
          <w:sz w:val="18"/>
          <w:szCs w:val="18"/>
        </w:rPr>
        <w:t>Дата принятия на учет:</w:t>
      </w:r>
      <w:r w:rsidRPr="00ED2D56">
        <w:rPr>
          <w:sz w:val="18"/>
          <w:szCs w:val="18"/>
          <w:u w:val="single"/>
        </w:rPr>
        <w:t xml:space="preserve"> </w:t>
      </w:r>
      <w:r w:rsidRPr="00ED2D56">
        <w:rPr>
          <w:sz w:val="18"/>
          <w:szCs w:val="18"/>
          <w:u w:val="single"/>
        </w:rPr>
        <w:tab/>
      </w:r>
      <w:r w:rsidRPr="00ED2D56">
        <w:rPr>
          <w:sz w:val="18"/>
          <w:szCs w:val="18"/>
        </w:rPr>
        <w:t xml:space="preserve"> </w:t>
      </w:r>
      <w:r w:rsidRPr="00ED2D56">
        <w:rPr>
          <w:sz w:val="18"/>
          <w:szCs w:val="18"/>
          <w:u w:val="single"/>
        </w:rPr>
        <w:t xml:space="preserve"> </w:t>
      </w:r>
      <w:r w:rsidRPr="00ED2D56">
        <w:rPr>
          <w:sz w:val="18"/>
          <w:szCs w:val="18"/>
          <w:u w:val="single"/>
        </w:rPr>
        <w:tab/>
      </w:r>
    </w:p>
    <w:p w:rsidR="00ED2D56" w:rsidRPr="00ED2D56" w:rsidRDefault="00ED2D56" w:rsidP="00ED2D56">
      <w:pPr>
        <w:tabs>
          <w:tab w:val="left" w:pos="426"/>
          <w:tab w:val="left" w:pos="3976"/>
        </w:tabs>
        <w:ind w:left="0" w:right="-142" w:firstLine="426"/>
        <w:rPr>
          <w:sz w:val="18"/>
          <w:szCs w:val="18"/>
        </w:rPr>
      </w:pPr>
      <w:r w:rsidRPr="00ED2D56">
        <w:rPr>
          <w:sz w:val="18"/>
          <w:szCs w:val="18"/>
        </w:rPr>
        <w:t>Номер в очереди:</w:t>
      </w:r>
    </w:p>
    <w:p w:rsidR="00ED2D56" w:rsidRPr="00ED2D56" w:rsidRDefault="00ED2D56" w:rsidP="00ED2D56">
      <w:pPr>
        <w:tabs>
          <w:tab w:val="left" w:pos="426"/>
          <w:tab w:val="left" w:pos="3976"/>
        </w:tabs>
        <w:ind w:left="0" w:right="-142" w:firstLine="426"/>
        <w:rPr>
          <w:sz w:val="18"/>
          <w:szCs w:val="18"/>
        </w:rPr>
      </w:pPr>
    </w:p>
    <w:p w:rsidR="00ED2D56" w:rsidRPr="00ED2D56" w:rsidRDefault="00ED2D56" w:rsidP="00ED2D56">
      <w:pPr>
        <w:tabs>
          <w:tab w:val="left" w:pos="426"/>
          <w:tab w:val="left" w:pos="3976"/>
        </w:tabs>
        <w:ind w:left="0" w:right="-142" w:firstLine="426"/>
        <w:rPr>
          <w:sz w:val="18"/>
          <w:szCs w:val="18"/>
        </w:rPr>
      </w:pPr>
    </w:p>
    <w:p w:rsidR="00ED2D56" w:rsidRPr="00ED2D56" w:rsidRDefault="00ED2D56" w:rsidP="00ED2D56">
      <w:pPr>
        <w:tabs>
          <w:tab w:val="left" w:pos="426"/>
          <w:tab w:val="left" w:pos="3976"/>
        </w:tabs>
        <w:ind w:left="0" w:right="-142" w:firstLine="426"/>
        <w:rPr>
          <w:sz w:val="18"/>
          <w:szCs w:val="18"/>
        </w:rPr>
      </w:pPr>
      <w:r w:rsidRPr="00ED2D56">
        <w:rPr>
          <w:sz w:val="18"/>
          <w:szCs w:val="18"/>
        </w:rPr>
        <mc:AlternateContent>
          <mc:Choice Requires="wps">
            <w:drawing>
              <wp:anchor distT="0" distB="0" distL="0" distR="0" simplePos="0" relativeHeight="251663360" behindDoc="1" locked="0" layoutInCell="1" allowOverlap="1">
                <wp:simplePos x="0" y="0"/>
                <wp:positionH relativeFrom="page">
                  <wp:posOffset>719455</wp:posOffset>
                </wp:positionH>
                <wp:positionV relativeFrom="paragraph">
                  <wp:posOffset>190500</wp:posOffset>
                </wp:positionV>
                <wp:extent cx="2743200" cy="1270"/>
                <wp:effectExtent l="0" t="0" r="0" b="0"/>
                <wp:wrapTopAndBottom/>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1133 1133"/>
                            <a:gd name="T1" fmla="*/ T0 w 4320"/>
                            <a:gd name="T2" fmla="+- 0 5452 1133"/>
                            <a:gd name="T3" fmla="*/ T2 w 4320"/>
                          </a:gdLst>
                          <a:ahLst/>
                          <a:cxnLst>
                            <a:cxn ang="0">
                              <a:pos x="T1" y="0"/>
                            </a:cxn>
                            <a:cxn ang="0">
                              <a:pos x="T3" y="0"/>
                            </a:cxn>
                          </a:cxnLst>
                          <a:rect l="0" t="0" r="r" b="b"/>
                          <a:pathLst>
                            <a:path w="4320">
                              <a:moveTo>
                                <a:pt x="0" y="0"/>
                              </a:moveTo>
                              <a:lnTo>
                                <a:pt x="4319"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5" o:spid="_x0000_s1026" style="position:absolute;margin-left:56.65pt;margin-top:15pt;width:3in;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" path="m,l4319,e" filled="f" strokeweight=".21164mm">
                <v:path arrowok="t" o:connecttype="custom" o:connectlocs="0,0;2742565,0" o:connectangles="0,0"/>
                <w10:wrap type="topAndBottom" anchorx="page"/>
              </v:shape>
            </w:pict>
          </mc:Fallback>
        </mc:AlternateContent>
      </w:r>
      <w:r w:rsidRPr="00ED2D56">
        <w:rPr>
          <w:sz w:val="18"/>
          <w:szCs w:val="18"/>
        </w:rPr>
        <mc:AlternateContent>
          <mc:Choice Requires="wps">
            <w:drawing>
              <wp:anchor distT="0" distB="0" distL="0" distR="0" simplePos="0" relativeHeight="251664384" behindDoc="1" locked="0" layoutInCell="1" allowOverlap="1">
                <wp:simplePos x="0" y="0"/>
                <wp:positionH relativeFrom="page">
                  <wp:posOffset>3538220</wp:posOffset>
                </wp:positionH>
                <wp:positionV relativeFrom="paragraph">
                  <wp:posOffset>190500</wp:posOffset>
                </wp:positionV>
                <wp:extent cx="838200" cy="1270"/>
                <wp:effectExtent l="0" t="0" r="0" b="0"/>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38200" cy="1270"/>
                        </a:xfrm>
                        <a:custGeom>
                          <a:avLst/>
                          <a:gdLst>
                            <a:gd name="T0" fmla="+- 0 5572 5572"/>
                            <a:gd name="T1" fmla="*/ T0 w 1320"/>
                            <a:gd name="T2" fmla="+- 0 6892 5572"/>
                            <a:gd name="T3" fmla="*/ T2 w 1320"/>
                          </a:gdLst>
                          <a:ahLst/>
                          <a:cxnLst>
                            <a:cxn ang="0">
                              <a:pos x="T1" y="0"/>
                            </a:cxn>
                            <a:cxn ang="0">
                              <a:pos x="T3" y="0"/>
                            </a:cxn>
                          </a:cxnLst>
                          <a:rect l="0" t="0" r="r" b="b"/>
                          <a:pathLst>
                            <a:path w="1320">
                              <a:moveTo>
                                <a:pt x="0" y="0"/>
                              </a:moveTo>
                              <a:lnTo>
                                <a:pt x="132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4" o:spid="_x0000_s1026" style="position:absolute;margin-left:278.6pt;margin-top:15pt;width:66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" path="m,l1320,e" filled="f" strokeweight=".21164mm">
                <v:path arrowok="t" o:connecttype="custom" o:connectlocs="0,0;838200,0" o:connectangles="0,0"/>
                <w10:wrap type="topAndBottom" anchorx="page"/>
              </v:shape>
            </w:pict>
          </mc:Fallback>
        </mc:AlternateContent>
      </w:r>
      <w:r w:rsidRPr="00ED2D56">
        <w:rPr>
          <w:sz w:val="18"/>
          <w:szCs w:val="18"/>
        </w:rPr>
        <mc:AlternateContent>
          <mc:Choice Requires="wps">
            <w:drawing>
              <wp:anchor distT="0" distB="0" distL="0" distR="0" simplePos="0" relativeHeight="251665408" behindDoc="1" locked="0" layoutInCell="1" allowOverlap="1">
                <wp:simplePos x="0" y="0"/>
                <wp:positionH relativeFrom="page">
                  <wp:posOffset>4833620</wp:posOffset>
                </wp:positionH>
                <wp:positionV relativeFrom="paragraph">
                  <wp:posOffset>190500</wp:posOffset>
                </wp:positionV>
                <wp:extent cx="1828800" cy="1270"/>
                <wp:effectExtent l="0" t="0" r="0" b="0"/>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7612 7612"/>
                            <a:gd name="T1" fmla="*/ T0 w 2880"/>
                            <a:gd name="T2" fmla="+- 0 10492 7612"/>
                            <a:gd name="T3" fmla="*/ T2 w 2880"/>
                          </a:gdLst>
                          <a:ahLst/>
                          <a:cxnLst>
                            <a:cxn ang="0">
                              <a:pos x="T1" y="0"/>
                            </a:cxn>
                            <a:cxn ang="0">
                              <a:pos x="T3" y="0"/>
                            </a:cxn>
                          </a:cxnLst>
                          <a:rect l="0" t="0" r="r" b="b"/>
                          <a:pathLst>
                            <a:path w="2880">
                              <a:moveTo>
                                <a:pt x="0" y="0"/>
                              </a:moveTo>
                              <a:lnTo>
                                <a:pt x="288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3" o:spid="_x0000_s1026" style="position:absolute;margin-left:380.6pt;margin-top:15pt;width:2in;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" path="m,l2880,e" filled="f" strokeweight=".21164mm">
                <v:path arrowok="t" o:connecttype="custom" o:connectlocs="0,0;1828800,0" o:connectangles="0,0"/>
                <w10:wrap type="topAndBottom" anchorx="page"/>
              </v:shape>
            </w:pict>
          </mc:Fallback>
        </mc:AlternateContent>
      </w:r>
    </w:p>
    <w:p w:rsidR="00ED2D56" w:rsidRPr="00ED2D56" w:rsidRDefault="00ED2D56" w:rsidP="00ED2D56">
      <w:pPr>
        <w:tabs>
          <w:tab w:val="left" w:pos="426"/>
          <w:tab w:val="left" w:pos="3976"/>
        </w:tabs>
        <w:ind w:left="0" w:right="-142" w:firstLine="426"/>
        <w:rPr>
          <w:sz w:val="18"/>
          <w:szCs w:val="18"/>
        </w:rPr>
      </w:pPr>
    </w:p>
    <w:p w:rsidR="00ED2D56" w:rsidRPr="00ED2D56" w:rsidRDefault="00ED2D56" w:rsidP="00ED2D56">
      <w:pPr>
        <w:tabs>
          <w:tab w:val="left" w:pos="426"/>
          <w:tab w:val="left" w:pos="3976"/>
        </w:tabs>
        <w:ind w:left="0" w:right="-142" w:firstLine="426"/>
        <w:rPr>
          <w:sz w:val="18"/>
          <w:szCs w:val="18"/>
        </w:rPr>
      </w:pPr>
    </w:p>
    <w:p w:rsidR="00ED2D56" w:rsidRPr="00ED2D56" w:rsidRDefault="00ED2D56" w:rsidP="00ED2D56">
      <w:pPr>
        <w:tabs>
          <w:tab w:val="left" w:pos="426"/>
          <w:tab w:val="left" w:pos="3976"/>
        </w:tabs>
        <w:ind w:left="0" w:right="-142" w:firstLine="426"/>
        <w:jc w:val="left"/>
        <w:rPr>
          <w:sz w:val="18"/>
          <w:szCs w:val="18"/>
        </w:rPr>
      </w:pPr>
      <w:r w:rsidRPr="00ED2D56">
        <w:rPr>
          <w:sz w:val="18"/>
          <w:szCs w:val="18"/>
        </w:rPr>
        <w:t xml:space="preserve">Председатель жилищной комиссии </w:t>
      </w:r>
      <w:r w:rsidRPr="00ED2D56">
        <w:rPr>
          <w:sz w:val="18"/>
          <w:szCs w:val="18"/>
        </w:rPr>
        <w:tab/>
      </w:r>
      <w:r w:rsidRPr="00ED2D56">
        <w:rPr>
          <w:sz w:val="18"/>
          <w:szCs w:val="18"/>
        </w:rPr>
        <w:tab/>
      </w:r>
      <w:r w:rsidRPr="00ED2D56">
        <w:rPr>
          <w:sz w:val="18"/>
          <w:szCs w:val="18"/>
        </w:rPr>
        <w:tab/>
      </w:r>
      <w:r w:rsidRPr="00ED2D56">
        <w:rPr>
          <w:sz w:val="18"/>
          <w:szCs w:val="18"/>
        </w:rPr>
        <w:tab/>
      </w:r>
      <w:r w:rsidRPr="00ED2D56">
        <w:rPr>
          <w:sz w:val="18"/>
          <w:szCs w:val="18"/>
        </w:rPr>
        <w:tab/>
        <w:t>ФИО</w:t>
      </w:r>
    </w:p>
    <w:p w:rsidR="00ED2D56" w:rsidRPr="00ED2D56" w:rsidRDefault="00ED2D56" w:rsidP="00ED2D56">
      <w:pPr>
        <w:tabs>
          <w:tab w:val="left" w:pos="426"/>
          <w:tab w:val="left" w:pos="3976"/>
        </w:tabs>
        <w:ind w:left="0" w:right="-142" w:firstLine="426"/>
        <w:jc w:val="left"/>
        <w:rPr>
          <w:sz w:val="18"/>
          <w:szCs w:val="18"/>
        </w:rPr>
      </w:pPr>
    </w:p>
    <w:p w:rsidR="00ED2D56" w:rsidRPr="00ED2D56" w:rsidRDefault="00ED2D56" w:rsidP="00ED2D56">
      <w:pPr>
        <w:tabs>
          <w:tab w:val="left" w:pos="426"/>
          <w:tab w:val="left" w:pos="3976"/>
        </w:tabs>
        <w:ind w:left="0" w:right="-142" w:firstLine="426"/>
        <w:jc w:val="left"/>
        <w:rPr>
          <w:sz w:val="18"/>
          <w:szCs w:val="18"/>
        </w:rPr>
      </w:pPr>
    </w:p>
    <w:p w:rsidR="00ED2D56" w:rsidRPr="00ED2D56" w:rsidRDefault="00ED2D56" w:rsidP="00ED2D56">
      <w:pPr>
        <w:tabs>
          <w:tab w:val="left" w:pos="426"/>
          <w:tab w:val="left" w:pos="3976"/>
        </w:tabs>
        <w:ind w:left="0" w:right="-142" w:firstLine="426"/>
        <w:jc w:val="left"/>
        <w:rPr>
          <w:sz w:val="18"/>
          <w:szCs w:val="18"/>
        </w:rPr>
      </w:pPr>
      <w:r w:rsidRPr="00ED2D56">
        <w:rPr>
          <w:sz w:val="18"/>
          <w:szCs w:val="18"/>
        </w:rPr>
        <w:t>«__»</w:t>
      </w:r>
      <w:r w:rsidRPr="00ED2D56">
        <w:rPr>
          <w:sz w:val="18"/>
          <w:szCs w:val="18"/>
          <w:u w:val="single"/>
        </w:rPr>
        <w:tab/>
      </w:r>
      <w:r w:rsidRPr="00ED2D56">
        <w:rPr>
          <w:sz w:val="18"/>
          <w:szCs w:val="18"/>
        </w:rPr>
        <w:t>20</w:t>
      </w:r>
      <w:r w:rsidRPr="00ED2D56">
        <w:rPr>
          <w:sz w:val="18"/>
          <w:szCs w:val="18"/>
          <w:u w:val="single"/>
        </w:rPr>
        <w:t xml:space="preserve">   </w:t>
      </w:r>
      <w:r w:rsidRPr="00ED2D56">
        <w:rPr>
          <w:sz w:val="18"/>
          <w:szCs w:val="18"/>
        </w:rPr>
        <w:t xml:space="preserve"> г.</w:t>
      </w:r>
    </w:p>
    <w:p w:rsidR="00ED2D56" w:rsidRPr="00ED2D56" w:rsidRDefault="00ED2D56" w:rsidP="009E3BBF">
      <w:pPr>
        <w:tabs>
          <w:tab w:val="left" w:pos="426"/>
          <w:tab w:val="left" w:pos="3976"/>
        </w:tabs>
        <w:ind w:left="0" w:right="-142" w:firstLine="426"/>
        <w:jc w:val="left"/>
        <w:rPr>
          <w:sz w:val="18"/>
          <w:szCs w:val="18"/>
        </w:rPr>
      </w:pPr>
      <w:r w:rsidRPr="00ED2D56">
        <w:rPr>
          <w:sz w:val="18"/>
          <w:szCs w:val="18"/>
        </w:rPr>
        <w:t>М.П.</w:t>
      </w:r>
    </w:p>
    <w:p w:rsidR="00657B11" w:rsidRPr="00ED2D56" w:rsidRDefault="00657B11" w:rsidP="00ED2D56">
      <w:pPr>
        <w:tabs>
          <w:tab w:val="left" w:pos="426"/>
          <w:tab w:val="left" w:pos="3976"/>
        </w:tabs>
        <w:ind w:left="0" w:right="-142" w:firstLine="426"/>
        <w:rPr>
          <w:sz w:val="18"/>
          <w:szCs w:val="18"/>
        </w:rPr>
      </w:pPr>
    </w:p>
    <w:p w:rsidR="009E3BBF" w:rsidRPr="009E3BBF" w:rsidRDefault="009E3BBF" w:rsidP="009E3BBF">
      <w:pPr>
        <w:tabs>
          <w:tab w:val="left" w:pos="426"/>
          <w:tab w:val="left" w:pos="3976"/>
        </w:tabs>
        <w:ind w:left="0" w:right="-142" w:firstLine="426"/>
        <w:jc w:val="right"/>
        <w:rPr>
          <w:i/>
          <w:sz w:val="18"/>
          <w:szCs w:val="18"/>
        </w:rPr>
      </w:pPr>
      <w:r w:rsidRPr="009E3BBF">
        <w:rPr>
          <w:i/>
          <w:sz w:val="18"/>
          <w:szCs w:val="18"/>
        </w:rPr>
        <w:t>Приложение № 3</w:t>
      </w:r>
    </w:p>
    <w:p w:rsidR="009E3BBF" w:rsidRPr="009E3BBF" w:rsidRDefault="009E3BBF" w:rsidP="009E3BBF">
      <w:pPr>
        <w:tabs>
          <w:tab w:val="left" w:pos="426"/>
          <w:tab w:val="left" w:pos="3976"/>
        </w:tabs>
        <w:ind w:left="0" w:right="-142" w:firstLine="426"/>
        <w:jc w:val="right"/>
        <w:rPr>
          <w:i/>
          <w:sz w:val="18"/>
          <w:szCs w:val="18"/>
        </w:rPr>
      </w:pPr>
      <w:r w:rsidRPr="009E3BBF">
        <w:rPr>
          <w:i/>
          <w:sz w:val="18"/>
          <w:szCs w:val="18"/>
        </w:rPr>
        <w:t xml:space="preserve"> к Административному регламенту </w:t>
      </w:r>
    </w:p>
    <w:p w:rsidR="009E3BBF" w:rsidRPr="009E3BBF" w:rsidRDefault="009E3BBF" w:rsidP="009E3BBF">
      <w:pPr>
        <w:tabs>
          <w:tab w:val="left" w:pos="426"/>
          <w:tab w:val="left" w:pos="3976"/>
        </w:tabs>
        <w:ind w:left="0" w:right="-142" w:firstLine="426"/>
        <w:jc w:val="right"/>
        <w:rPr>
          <w:i/>
          <w:sz w:val="18"/>
          <w:szCs w:val="18"/>
        </w:rPr>
      </w:pPr>
      <w:r w:rsidRPr="009E3BBF">
        <w:rPr>
          <w:i/>
          <w:sz w:val="18"/>
          <w:szCs w:val="18"/>
        </w:rPr>
        <w:t>по предоставлению муниципальной услуги</w:t>
      </w:r>
    </w:p>
    <w:p w:rsidR="009E3BBF" w:rsidRPr="009E3BBF" w:rsidRDefault="009E3BBF" w:rsidP="009E3BBF">
      <w:pPr>
        <w:tabs>
          <w:tab w:val="left" w:pos="426"/>
          <w:tab w:val="left" w:pos="3976"/>
        </w:tabs>
        <w:ind w:left="0" w:right="-142" w:firstLine="426"/>
        <w:rPr>
          <w:sz w:val="18"/>
          <w:szCs w:val="18"/>
        </w:rPr>
      </w:pPr>
    </w:p>
    <w:p w:rsidR="009E3BBF" w:rsidRPr="009E3BBF" w:rsidRDefault="009E3BBF" w:rsidP="009E3BBF">
      <w:pPr>
        <w:tabs>
          <w:tab w:val="left" w:pos="426"/>
          <w:tab w:val="left" w:pos="3976"/>
        </w:tabs>
        <w:ind w:left="0" w:right="-142" w:firstLine="426"/>
        <w:jc w:val="center"/>
        <w:rPr>
          <w:b/>
          <w:bCs/>
          <w:sz w:val="18"/>
          <w:szCs w:val="18"/>
        </w:rPr>
      </w:pPr>
      <w:r w:rsidRPr="009E3BBF">
        <w:rPr>
          <w:b/>
          <w:bCs/>
          <w:sz w:val="18"/>
          <w:szCs w:val="18"/>
        </w:rPr>
        <w:t>Форма уведомления о снятии с учета граждан, нуждающихся в жилых помещениях</w:t>
      </w:r>
    </w:p>
    <w:p w:rsidR="009E3BBF" w:rsidRPr="009E3BBF" w:rsidRDefault="009E3BBF" w:rsidP="009E3BBF">
      <w:pPr>
        <w:tabs>
          <w:tab w:val="left" w:pos="426"/>
          <w:tab w:val="left" w:pos="3976"/>
        </w:tabs>
        <w:ind w:left="0" w:right="-142" w:firstLine="426"/>
        <w:jc w:val="center"/>
        <w:rPr>
          <w:b/>
          <w:sz w:val="18"/>
          <w:szCs w:val="18"/>
        </w:rPr>
      </w:pPr>
      <w:r w:rsidRPr="009E3BBF">
        <w:rPr>
          <w:sz w:val="18"/>
          <w:szCs w:val="18"/>
        </w:rPr>
        <mc:AlternateContent>
          <mc:Choice Requires="wps">
            <w:drawing>
              <wp:anchor distT="0" distB="0" distL="0" distR="0" simplePos="0" relativeHeight="251667456" behindDoc="1" locked="0" layoutInCell="1" allowOverlap="1" wp14:anchorId="50CCBEA4" wp14:editId="59BA8B65">
                <wp:simplePos x="0" y="0"/>
                <wp:positionH relativeFrom="page">
                  <wp:posOffset>1213485</wp:posOffset>
                </wp:positionH>
                <wp:positionV relativeFrom="paragraph">
                  <wp:posOffset>182880</wp:posOffset>
                </wp:positionV>
                <wp:extent cx="5332095" cy="1270"/>
                <wp:effectExtent l="0" t="0" r="0" b="0"/>
                <wp:wrapTopAndBottom/>
                <wp:docPr id="9" name="Полилиния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2095" cy="1270"/>
                        </a:xfrm>
                        <a:custGeom>
                          <a:avLst/>
                          <a:gdLst>
                            <a:gd name="T0" fmla="+- 0 1911 1911"/>
                            <a:gd name="T1" fmla="*/ T0 w 8397"/>
                            <a:gd name="T2" fmla="+- 0 8906 1911"/>
                            <a:gd name="T3" fmla="*/ T2 w 8397"/>
                            <a:gd name="T4" fmla="+- 0 8909 1911"/>
                            <a:gd name="T5" fmla="*/ T4 w 8397"/>
                            <a:gd name="T6" fmla="+- 0 10308 1911"/>
                            <a:gd name="T7" fmla="*/ T6 w 8397"/>
                          </a:gdLst>
                          <a:ahLst/>
                          <a:cxnLst>
                            <a:cxn ang="0">
                              <a:pos x="T1" y="0"/>
                            </a:cxn>
                            <a:cxn ang="0">
                              <a:pos x="T3" y="0"/>
                            </a:cxn>
                            <a:cxn ang="0">
                              <a:pos x="T5" y="0"/>
                            </a:cxn>
                            <a:cxn ang="0">
                              <a:pos x="T7" y="0"/>
                            </a:cxn>
                          </a:cxnLst>
                          <a:rect l="0" t="0" r="r" b="b"/>
                          <a:pathLst>
                            <a:path w="8397">
                              <a:moveTo>
                                <a:pt x="0" y="0"/>
                              </a:moveTo>
                              <a:lnTo>
                                <a:pt x="6995" y="0"/>
                              </a:lnTo>
                              <a:moveTo>
                                <a:pt x="6998" y="0"/>
                              </a:moveTo>
                              <a:lnTo>
                                <a:pt x="8397"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9" o:spid="_x0000_s1026" style="position:absolute;margin-left:95.55pt;margin-top:14.4pt;width:419.8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3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" path="m,l6995,t3,l8397,e" filled="f" strokeweight=".24764mm">
                <v:path arrowok="t" o:connecttype="custom" o:connectlocs="0,0;4441825,0;4443730,0;5332095,0" o:connectangles="0,0,0,0"/>
                <w10:wrap type="topAndBottom" anchorx="page"/>
              </v:shape>
            </w:pict>
          </mc:Fallback>
        </mc:AlternateContent>
      </w:r>
    </w:p>
    <w:p w:rsidR="009E3BBF" w:rsidRPr="009E3BBF" w:rsidRDefault="009E3BBF" w:rsidP="009E3BBF">
      <w:pPr>
        <w:tabs>
          <w:tab w:val="left" w:pos="426"/>
          <w:tab w:val="left" w:pos="3976"/>
        </w:tabs>
        <w:ind w:left="0" w:right="-142" w:firstLine="426"/>
        <w:jc w:val="center"/>
        <w:rPr>
          <w:sz w:val="18"/>
          <w:szCs w:val="18"/>
        </w:rPr>
      </w:pPr>
      <w:r w:rsidRPr="009E3BBF">
        <w:rPr>
          <w:sz w:val="18"/>
          <w:szCs w:val="18"/>
        </w:rPr>
        <w:t xml:space="preserve">Администрация </w:t>
      </w:r>
      <w:proofErr w:type="spellStart"/>
      <w:r w:rsidRPr="009E3BBF">
        <w:rPr>
          <w:sz w:val="18"/>
          <w:szCs w:val="18"/>
        </w:rPr>
        <w:t>Хомутовского</w:t>
      </w:r>
      <w:proofErr w:type="spellEnd"/>
      <w:r w:rsidRPr="009E3BBF">
        <w:rPr>
          <w:sz w:val="18"/>
          <w:szCs w:val="18"/>
        </w:rPr>
        <w:t xml:space="preserve"> муниципального образования</w:t>
      </w:r>
    </w:p>
    <w:p w:rsidR="009E3BBF" w:rsidRPr="009E3BBF" w:rsidRDefault="009E3BBF" w:rsidP="009E3BBF">
      <w:pPr>
        <w:tabs>
          <w:tab w:val="left" w:pos="426"/>
          <w:tab w:val="left" w:pos="3976"/>
        </w:tabs>
        <w:ind w:left="0" w:right="-142" w:firstLine="426"/>
        <w:jc w:val="center"/>
        <w:rPr>
          <w:i/>
          <w:sz w:val="18"/>
          <w:szCs w:val="18"/>
        </w:rPr>
      </w:pPr>
    </w:p>
    <w:p w:rsidR="009E3BBF" w:rsidRPr="009E3BBF" w:rsidRDefault="009E3BBF" w:rsidP="009E3BBF">
      <w:pPr>
        <w:tabs>
          <w:tab w:val="left" w:pos="426"/>
          <w:tab w:val="left" w:pos="3976"/>
        </w:tabs>
        <w:ind w:left="0" w:right="-142" w:firstLine="426"/>
        <w:jc w:val="right"/>
        <w:rPr>
          <w:sz w:val="18"/>
          <w:szCs w:val="18"/>
          <w:u w:val="single"/>
        </w:rPr>
      </w:pPr>
      <w:r w:rsidRPr="009E3BBF">
        <w:rPr>
          <w:sz w:val="18"/>
          <w:szCs w:val="18"/>
        </w:rPr>
        <w:t>Кому  __________________________</w:t>
      </w:r>
    </w:p>
    <w:p w:rsidR="009E3BBF" w:rsidRPr="009E3BBF" w:rsidRDefault="009E3BBF" w:rsidP="009E3BBF">
      <w:pPr>
        <w:tabs>
          <w:tab w:val="left" w:pos="426"/>
          <w:tab w:val="left" w:pos="3976"/>
        </w:tabs>
        <w:ind w:left="0" w:right="-142" w:firstLine="426"/>
        <w:jc w:val="right"/>
        <w:rPr>
          <w:sz w:val="18"/>
          <w:szCs w:val="18"/>
        </w:rPr>
      </w:pPr>
      <w:r w:rsidRPr="009E3BBF">
        <w:rPr>
          <w:sz w:val="18"/>
          <w:szCs w:val="18"/>
        </w:rPr>
        <w:t>________________________________</w:t>
      </w:r>
    </w:p>
    <w:p w:rsidR="009E3BBF" w:rsidRPr="009E3BBF" w:rsidRDefault="009E3BBF" w:rsidP="009E3BBF">
      <w:pPr>
        <w:tabs>
          <w:tab w:val="left" w:pos="426"/>
          <w:tab w:val="left" w:pos="3976"/>
        </w:tabs>
        <w:ind w:left="0" w:right="-142" w:firstLine="426"/>
        <w:jc w:val="right"/>
        <w:rPr>
          <w:sz w:val="18"/>
          <w:szCs w:val="18"/>
        </w:rPr>
      </w:pPr>
      <w:r w:rsidRPr="009E3BBF">
        <w:rPr>
          <w:sz w:val="18"/>
          <w:szCs w:val="18"/>
        </w:rPr>
        <w:t>(фамилия, имя, отчество)</w:t>
      </w:r>
    </w:p>
    <w:p w:rsidR="009E3BBF" w:rsidRPr="009E3BBF" w:rsidRDefault="009E3BBF" w:rsidP="009E3BBF">
      <w:pPr>
        <w:tabs>
          <w:tab w:val="left" w:pos="426"/>
          <w:tab w:val="left" w:pos="3976"/>
        </w:tabs>
        <w:ind w:left="0" w:right="-142" w:firstLine="426"/>
        <w:jc w:val="right"/>
        <w:rPr>
          <w:sz w:val="18"/>
          <w:szCs w:val="18"/>
        </w:rPr>
      </w:pPr>
      <w:r w:rsidRPr="009E3BBF">
        <w:rPr>
          <w:sz w:val="18"/>
          <w:szCs w:val="18"/>
        </w:rPr>
        <w:t>________________________________</w:t>
      </w:r>
    </w:p>
    <w:p w:rsidR="009E3BBF" w:rsidRPr="009E3BBF" w:rsidRDefault="009E3BBF" w:rsidP="009E3BBF">
      <w:pPr>
        <w:tabs>
          <w:tab w:val="left" w:pos="426"/>
          <w:tab w:val="left" w:pos="3976"/>
        </w:tabs>
        <w:ind w:left="0" w:right="-142" w:firstLine="426"/>
        <w:jc w:val="right"/>
        <w:rPr>
          <w:sz w:val="18"/>
          <w:szCs w:val="18"/>
        </w:rPr>
      </w:pPr>
    </w:p>
    <w:p w:rsidR="009E3BBF" w:rsidRPr="009E3BBF" w:rsidRDefault="009E3BBF" w:rsidP="009E3BBF">
      <w:pPr>
        <w:tabs>
          <w:tab w:val="left" w:pos="426"/>
          <w:tab w:val="left" w:pos="3976"/>
        </w:tabs>
        <w:ind w:left="0" w:right="-142" w:firstLine="426"/>
        <w:jc w:val="right"/>
        <w:rPr>
          <w:sz w:val="18"/>
          <w:szCs w:val="18"/>
        </w:rPr>
      </w:pPr>
      <w:r w:rsidRPr="009E3BBF">
        <w:rPr>
          <w:sz w:val="18"/>
          <w:szCs w:val="18"/>
        </w:rPr>
        <w:t>________________________________</w:t>
      </w:r>
    </w:p>
    <w:p w:rsidR="009E3BBF" w:rsidRPr="009E3BBF" w:rsidRDefault="009E3BBF" w:rsidP="009E3BBF">
      <w:pPr>
        <w:tabs>
          <w:tab w:val="left" w:pos="426"/>
          <w:tab w:val="left" w:pos="3976"/>
        </w:tabs>
        <w:ind w:left="0" w:right="-142" w:firstLine="426"/>
        <w:jc w:val="right"/>
        <w:rPr>
          <w:sz w:val="18"/>
          <w:szCs w:val="18"/>
        </w:rPr>
      </w:pPr>
      <w:r w:rsidRPr="009E3BBF">
        <w:rPr>
          <w:sz w:val="18"/>
          <w:szCs w:val="18"/>
        </w:rPr>
        <w:t>(телефон и адрес электронной почты)</w:t>
      </w:r>
    </w:p>
    <w:p w:rsidR="009E3BBF" w:rsidRPr="009E3BBF" w:rsidRDefault="009E3BBF" w:rsidP="009E3BBF">
      <w:pPr>
        <w:tabs>
          <w:tab w:val="left" w:pos="426"/>
          <w:tab w:val="left" w:pos="3976"/>
        </w:tabs>
        <w:ind w:left="0" w:right="-142" w:firstLine="426"/>
        <w:jc w:val="right"/>
        <w:rPr>
          <w:sz w:val="18"/>
          <w:szCs w:val="18"/>
        </w:rPr>
      </w:pPr>
    </w:p>
    <w:p w:rsidR="009E3BBF" w:rsidRPr="009E3BBF" w:rsidRDefault="009E3BBF" w:rsidP="009E3BBF">
      <w:pPr>
        <w:tabs>
          <w:tab w:val="left" w:pos="426"/>
          <w:tab w:val="left" w:pos="3976"/>
        </w:tabs>
        <w:ind w:left="0" w:right="-142" w:firstLine="426"/>
        <w:jc w:val="center"/>
        <w:rPr>
          <w:sz w:val="18"/>
          <w:szCs w:val="18"/>
        </w:rPr>
      </w:pPr>
    </w:p>
    <w:p w:rsidR="009E3BBF" w:rsidRPr="009E3BBF" w:rsidRDefault="009E3BBF" w:rsidP="009E3BBF">
      <w:pPr>
        <w:tabs>
          <w:tab w:val="left" w:pos="426"/>
          <w:tab w:val="left" w:pos="3976"/>
        </w:tabs>
        <w:ind w:left="0" w:right="-142" w:firstLine="426"/>
        <w:jc w:val="center"/>
        <w:rPr>
          <w:b/>
          <w:bCs/>
          <w:sz w:val="18"/>
          <w:szCs w:val="18"/>
        </w:rPr>
      </w:pPr>
      <w:r w:rsidRPr="009E3BBF">
        <w:rPr>
          <w:b/>
          <w:bCs/>
          <w:sz w:val="18"/>
          <w:szCs w:val="18"/>
        </w:rPr>
        <w:t>УВЕДОМЛЕНИЕ</w:t>
      </w:r>
    </w:p>
    <w:p w:rsidR="009E3BBF" w:rsidRPr="009E3BBF" w:rsidRDefault="009E3BBF" w:rsidP="009E3BBF">
      <w:pPr>
        <w:tabs>
          <w:tab w:val="left" w:pos="426"/>
          <w:tab w:val="left" w:pos="3976"/>
        </w:tabs>
        <w:ind w:left="0" w:right="-142" w:firstLine="426"/>
        <w:jc w:val="center"/>
        <w:rPr>
          <w:b/>
          <w:sz w:val="18"/>
          <w:szCs w:val="18"/>
        </w:rPr>
      </w:pPr>
      <w:r w:rsidRPr="009E3BBF">
        <w:rPr>
          <w:b/>
          <w:sz w:val="18"/>
          <w:szCs w:val="18"/>
        </w:rPr>
        <w:t>о снятии с учета граждан, нуждающихся в жилых помещениях</w:t>
      </w:r>
    </w:p>
    <w:p w:rsidR="009E3BBF" w:rsidRPr="009E3BBF" w:rsidRDefault="009E3BBF" w:rsidP="009E3BBF">
      <w:pPr>
        <w:tabs>
          <w:tab w:val="left" w:pos="426"/>
          <w:tab w:val="left" w:pos="3976"/>
        </w:tabs>
        <w:ind w:left="0" w:right="-142" w:firstLine="426"/>
        <w:rPr>
          <w:b/>
          <w:sz w:val="18"/>
          <w:szCs w:val="18"/>
        </w:rPr>
      </w:pPr>
    </w:p>
    <w:p w:rsidR="009E3BBF" w:rsidRDefault="009E3BBF" w:rsidP="009E3BBF">
      <w:pPr>
        <w:tabs>
          <w:tab w:val="left" w:pos="426"/>
          <w:tab w:val="left" w:pos="3976"/>
        </w:tabs>
        <w:ind w:left="0" w:right="-142" w:firstLine="426"/>
        <w:rPr>
          <w:sz w:val="18"/>
          <w:szCs w:val="18"/>
          <w:u w:val="single"/>
        </w:rPr>
      </w:pPr>
      <w:r w:rsidRPr="009E3BBF">
        <w:rPr>
          <w:sz w:val="18"/>
          <w:szCs w:val="18"/>
        </w:rPr>
        <w:t>Дата</w:t>
      </w:r>
      <w:r w:rsidRPr="009E3BBF">
        <w:rPr>
          <w:sz w:val="18"/>
          <w:szCs w:val="18"/>
          <w:u w:val="single"/>
        </w:rPr>
        <w:tab/>
      </w:r>
      <w:r w:rsidRPr="009E3BBF">
        <w:rPr>
          <w:sz w:val="18"/>
          <w:szCs w:val="18"/>
        </w:rPr>
        <w:tab/>
        <w:t>№</w:t>
      </w:r>
      <w:r w:rsidR="00BE2CD6">
        <w:rPr>
          <w:sz w:val="18"/>
          <w:szCs w:val="18"/>
          <w:u w:val="single"/>
        </w:rPr>
        <w:t xml:space="preserve"> </w:t>
      </w:r>
      <w:r w:rsidRPr="009E3BBF">
        <w:rPr>
          <w:sz w:val="18"/>
          <w:szCs w:val="18"/>
        </w:rPr>
        <mc:AlternateContent>
          <mc:Choice Requires="wps">
            <w:drawing>
              <wp:anchor distT="0" distB="0" distL="0" distR="0" simplePos="0" relativeHeight="251668480" behindDoc="1" locked="0" layoutInCell="1" allowOverlap="1" wp14:anchorId="5AEF66BB" wp14:editId="2D44F977">
                <wp:simplePos x="0" y="0"/>
                <wp:positionH relativeFrom="page">
                  <wp:posOffset>719455</wp:posOffset>
                </wp:positionH>
                <wp:positionV relativeFrom="paragraph">
                  <wp:posOffset>184785</wp:posOffset>
                </wp:positionV>
                <wp:extent cx="1422400" cy="1270"/>
                <wp:effectExtent l="0" t="0" r="0" b="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0" cy="1270"/>
                        </a:xfrm>
                        <a:custGeom>
                          <a:avLst/>
                          <a:gdLst>
                            <a:gd name="T0" fmla="+- 0 1133 1133"/>
                            <a:gd name="T1" fmla="*/ T0 w 2240"/>
                            <a:gd name="T2" fmla="+- 0 3372 1133"/>
                            <a:gd name="T3" fmla="*/ T2 w 2240"/>
                          </a:gdLst>
                          <a:ahLst/>
                          <a:cxnLst>
                            <a:cxn ang="0">
                              <a:pos x="T1" y="0"/>
                            </a:cxn>
                            <a:cxn ang="0">
                              <a:pos x="T3" y="0"/>
                            </a:cxn>
                          </a:cxnLst>
                          <a:rect l="0" t="0" r="r" b="b"/>
                          <a:pathLst>
                            <a:path w="2240">
                              <a:moveTo>
                                <a:pt x="0" y="0"/>
                              </a:moveTo>
                              <a:lnTo>
                                <a:pt x="2239"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8" o:spid="_x0000_s1026" style="position:absolute;margin-left:56.65pt;margin-top:14.55pt;width:112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" path="m,l2239,e" filled="f" strokeweight=".24764mm">
                <v:path arrowok="t" o:connecttype="custom" o:connectlocs="0,0;1421765,0" o:connectangles="0,0"/>
                <w10:wrap type="topAndBottom" anchorx="page"/>
              </v:shape>
            </w:pict>
          </mc:Fallback>
        </mc:AlternateContent>
      </w:r>
    </w:p>
    <w:p w:rsidR="00BE2CD6" w:rsidRDefault="00BE2CD6" w:rsidP="009E3BBF">
      <w:pPr>
        <w:tabs>
          <w:tab w:val="left" w:pos="426"/>
          <w:tab w:val="left" w:pos="3976"/>
        </w:tabs>
        <w:ind w:left="0" w:right="-142" w:firstLine="426"/>
        <w:rPr>
          <w:sz w:val="18"/>
          <w:szCs w:val="18"/>
          <w:u w:val="single"/>
        </w:rPr>
      </w:pPr>
    </w:p>
    <w:p w:rsidR="009E3BBF" w:rsidRPr="009E3BBF" w:rsidRDefault="009E3BBF" w:rsidP="009E3BBF">
      <w:pPr>
        <w:tabs>
          <w:tab w:val="left" w:pos="426"/>
          <w:tab w:val="left" w:pos="3976"/>
        </w:tabs>
        <w:ind w:left="0" w:right="-142" w:firstLine="426"/>
        <w:rPr>
          <w:sz w:val="18"/>
          <w:szCs w:val="18"/>
        </w:rPr>
      </w:pPr>
    </w:p>
    <w:p w:rsidR="009E3BBF" w:rsidRPr="009E3BBF" w:rsidRDefault="009E3BBF" w:rsidP="009E3BBF">
      <w:pPr>
        <w:tabs>
          <w:tab w:val="left" w:pos="426"/>
          <w:tab w:val="left" w:pos="3976"/>
        </w:tabs>
        <w:ind w:left="0" w:right="-142" w:firstLine="426"/>
        <w:rPr>
          <w:sz w:val="18"/>
          <w:szCs w:val="18"/>
        </w:rPr>
      </w:pPr>
      <w:r w:rsidRPr="009E3BBF">
        <w:rPr>
          <w:sz w:val="18"/>
          <w:szCs w:val="18"/>
        </w:rPr>
        <w:t>По</w:t>
      </w:r>
      <w:r w:rsidRPr="009E3BBF">
        <w:rPr>
          <w:sz w:val="18"/>
          <w:szCs w:val="18"/>
        </w:rPr>
        <w:tab/>
        <w:t>результатам</w:t>
      </w:r>
      <w:r w:rsidRPr="009E3BBF">
        <w:rPr>
          <w:sz w:val="18"/>
          <w:szCs w:val="18"/>
        </w:rPr>
        <w:tab/>
        <w:t>рассмотрения</w:t>
      </w:r>
      <w:r w:rsidRPr="009E3BBF">
        <w:rPr>
          <w:sz w:val="18"/>
          <w:szCs w:val="18"/>
        </w:rPr>
        <w:tab/>
        <w:t>заявления</w:t>
      </w:r>
      <w:r w:rsidRPr="009E3BBF">
        <w:rPr>
          <w:sz w:val="18"/>
          <w:szCs w:val="18"/>
        </w:rPr>
        <w:tab/>
      </w:r>
      <w:proofErr w:type="gramStart"/>
      <w:r w:rsidRPr="009E3BBF">
        <w:rPr>
          <w:sz w:val="18"/>
          <w:szCs w:val="18"/>
        </w:rPr>
        <w:t>от</w:t>
      </w:r>
      <w:proofErr w:type="gramEnd"/>
      <w:r w:rsidRPr="009E3BBF">
        <w:rPr>
          <w:sz w:val="18"/>
          <w:szCs w:val="18"/>
        </w:rPr>
        <w:tab/>
      </w:r>
      <w:r w:rsidRPr="009E3BBF">
        <w:rPr>
          <w:sz w:val="18"/>
          <w:szCs w:val="18"/>
          <w:u w:val="single"/>
        </w:rPr>
        <w:t xml:space="preserve"> </w:t>
      </w:r>
      <w:r w:rsidRPr="009E3BBF">
        <w:rPr>
          <w:sz w:val="18"/>
          <w:szCs w:val="18"/>
          <w:u w:val="single"/>
        </w:rPr>
        <w:tab/>
      </w:r>
      <w:r w:rsidRPr="009E3BBF">
        <w:rPr>
          <w:sz w:val="18"/>
          <w:szCs w:val="18"/>
        </w:rPr>
        <w:tab/>
        <w:t>№</w:t>
      </w:r>
      <w:r w:rsidRPr="009E3BBF">
        <w:rPr>
          <w:sz w:val="18"/>
          <w:szCs w:val="18"/>
        </w:rPr>
        <w:tab/>
      </w:r>
      <w:r w:rsidRPr="009E3BBF">
        <w:rPr>
          <w:sz w:val="18"/>
          <w:szCs w:val="18"/>
          <w:u w:val="single"/>
        </w:rPr>
        <w:t xml:space="preserve"> </w:t>
      </w:r>
      <w:r w:rsidRPr="009E3BBF">
        <w:rPr>
          <w:sz w:val="18"/>
          <w:szCs w:val="18"/>
          <w:u w:val="single"/>
        </w:rPr>
        <w:tab/>
      </w:r>
    </w:p>
    <w:p w:rsidR="009E3BBF" w:rsidRPr="009E3BBF" w:rsidRDefault="009E3BBF" w:rsidP="009E3BBF">
      <w:pPr>
        <w:tabs>
          <w:tab w:val="left" w:pos="426"/>
          <w:tab w:val="left" w:pos="3976"/>
        </w:tabs>
        <w:ind w:left="0" w:right="-142" w:firstLine="426"/>
        <w:rPr>
          <w:sz w:val="18"/>
          <w:szCs w:val="18"/>
        </w:rPr>
      </w:pPr>
      <w:r w:rsidRPr="009E3BBF">
        <w:rPr>
          <w:sz w:val="18"/>
          <w:szCs w:val="18"/>
        </w:rPr>
        <w:t>информируем о снятии с учета граждан в качестве нуждающихся в жилых помещениях:</w:t>
      </w:r>
    </w:p>
    <w:p w:rsidR="009E3BBF" w:rsidRPr="009E3BBF" w:rsidRDefault="009E3BBF" w:rsidP="009E3BBF">
      <w:pPr>
        <w:tabs>
          <w:tab w:val="left" w:pos="426"/>
          <w:tab w:val="left" w:pos="3976"/>
        </w:tabs>
        <w:ind w:left="0" w:right="-142" w:firstLine="426"/>
        <w:rPr>
          <w:sz w:val="18"/>
          <w:szCs w:val="18"/>
        </w:rPr>
      </w:pPr>
      <w:r w:rsidRPr="009E3BBF">
        <w:rPr>
          <w:sz w:val="18"/>
          <w:szCs w:val="18"/>
        </w:rPr>
        <mc:AlternateContent>
          <mc:Choice Requires="wps">
            <w:drawing>
              <wp:anchor distT="0" distB="0" distL="0" distR="0" simplePos="0" relativeHeight="251669504" behindDoc="1" locked="0" layoutInCell="1" allowOverlap="1">
                <wp:simplePos x="0" y="0"/>
                <wp:positionH relativeFrom="page">
                  <wp:posOffset>934720</wp:posOffset>
                </wp:positionH>
                <wp:positionV relativeFrom="paragraph">
                  <wp:posOffset>182245</wp:posOffset>
                </wp:positionV>
                <wp:extent cx="5781040" cy="1270"/>
                <wp:effectExtent l="0" t="0" r="0" b="0"/>
                <wp:wrapTopAndBottom/>
                <wp:docPr id="7" name="Полилиния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81040" cy="1270"/>
                        </a:xfrm>
                        <a:custGeom>
                          <a:avLst/>
                          <a:gdLst>
                            <a:gd name="T0" fmla="+- 0 1472 1472"/>
                            <a:gd name="T1" fmla="*/ T0 w 9104"/>
                            <a:gd name="T2" fmla="+- 0 10575 1472"/>
                            <a:gd name="T3" fmla="*/ T2 w 9104"/>
                          </a:gdLst>
                          <a:ahLst/>
                          <a:cxnLst>
                            <a:cxn ang="0">
                              <a:pos x="T1" y="0"/>
                            </a:cxn>
                            <a:cxn ang="0">
                              <a:pos x="T3" y="0"/>
                            </a:cxn>
                          </a:cxnLst>
                          <a:rect l="0" t="0" r="r" b="b"/>
                          <a:pathLst>
                            <a:path w="9104">
                              <a:moveTo>
                                <a:pt x="0" y="0"/>
                              </a:moveTo>
                              <a:lnTo>
                                <a:pt x="9103" y="0"/>
                              </a:lnTo>
                            </a:path>
                          </a:pathLst>
                        </a:custGeom>
                        <a:noFill/>
                        <a:ln w="891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7" o:spid="_x0000_s1026" style="position:absolute;margin-left:73.6pt;margin-top:14.35pt;width:455.2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0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" path="m,l9103,e" filled="f" strokeweight=".24764mm">
                <v:path arrowok="t" o:connecttype="custom" o:connectlocs="0,0;5780405,0" o:connectangles="0,0"/>
                <w10:wrap type="topAndBottom" anchorx="page"/>
              </v:shape>
            </w:pict>
          </mc:Fallback>
        </mc:AlternateContent>
      </w:r>
    </w:p>
    <w:p w:rsidR="009E3BBF" w:rsidRPr="009E3BBF" w:rsidRDefault="009E3BBF" w:rsidP="009E3BBF">
      <w:pPr>
        <w:tabs>
          <w:tab w:val="left" w:pos="426"/>
          <w:tab w:val="left" w:pos="3976"/>
        </w:tabs>
        <w:ind w:left="0" w:right="-142" w:firstLine="426"/>
        <w:rPr>
          <w:i/>
          <w:sz w:val="18"/>
          <w:szCs w:val="18"/>
        </w:rPr>
      </w:pPr>
      <w:r w:rsidRPr="009E3BBF">
        <w:rPr>
          <w:i/>
          <w:sz w:val="18"/>
          <w:szCs w:val="18"/>
        </w:rPr>
        <w:t>ФИО заявителя</w:t>
      </w:r>
    </w:p>
    <w:p w:rsidR="009E3BBF" w:rsidRPr="009E3BBF" w:rsidRDefault="009E3BBF" w:rsidP="009E3BBF">
      <w:pPr>
        <w:tabs>
          <w:tab w:val="left" w:pos="426"/>
          <w:tab w:val="left" w:pos="3976"/>
        </w:tabs>
        <w:ind w:left="0" w:right="-142" w:firstLine="426"/>
        <w:rPr>
          <w:i/>
          <w:sz w:val="18"/>
          <w:szCs w:val="18"/>
        </w:rPr>
      </w:pPr>
    </w:p>
    <w:p w:rsidR="009E3BBF" w:rsidRPr="009E3BBF" w:rsidRDefault="009E3BBF" w:rsidP="009E3BBF">
      <w:pPr>
        <w:tabs>
          <w:tab w:val="left" w:pos="426"/>
          <w:tab w:val="left" w:pos="3976"/>
        </w:tabs>
        <w:ind w:left="0" w:right="-142" w:firstLine="426"/>
        <w:rPr>
          <w:i/>
          <w:sz w:val="18"/>
          <w:szCs w:val="18"/>
        </w:rPr>
      </w:pPr>
    </w:p>
    <w:p w:rsidR="009E3BBF" w:rsidRPr="009E3BBF" w:rsidRDefault="009E3BBF" w:rsidP="009E3BBF">
      <w:pPr>
        <w:tabs>
          <w:tab w:val="left" w:pos="426"/>
          <w:tab w:val="left" w:pos="3976"/>
        </w:tabs>
        <w:ind w:left="0" w:right="-142" w:firstLine="426"/>
        <w:rPr>
          <w:sz w:val="18"/>
          <w:szCs w:val="18"/>
        </w:rPr>
      </w:pPr>
      <w:r w:rsidRPr="009E3BBF">
        <w:rPr>
          <w:sz w:val="18"/>
          <w:szCs w:val="18"/>
        </w:rPr>
        <w:t xml:space="preserve"> Председатель жилищной комиссии </w:t>
      </w:r>
      <w:r w:rsidRPr="009E3BBF">
        <w:rPr>
          <w:sz w:val="18"/>
          <w:szCs w:val="18"/>
        </w:rPr>
        <w:tab/>
      </w:r>
      <w:r w:rsidRPr="009E3BBF">
        <w:rPr>
          <w:sz w:val="18"/>
          <w:szCs w:val="18"/>
        </w:rPr>
        <w:tab/>
      </w:r>
      <w:r w:rsidRPr="009E3BBF">
        <w:rPr>
          <w:sz w:val="18"/>
          <w:szCs w:val="18"/>
        </w:rPr>
        <w:tab/>
      </w:r>
      <w:r w:rsidRPr="009E3BBF">
        <w:rPr>
          <w:sz w:val="18"/>
          <w:szCs w:val="18"/>
        </w:rPr>
        <w:tab/>
      </w:r>
      <w:r w:rsidRPr="009E3BBF">
        <w:rPr>
          <w:sz w:val="18"/>
          <w:szCs w:val="18"/>
        </w:rPr>
        <w:tab/>
        <w:t>ФИО</w:t>
      </w:r>
    </w:p>
    <w:p w:rsidR="009E3BBF" w:rsidRPr="009E3BBF" w:rsidRDefault="009E3BBF" w:rsidP="009E3BBF">
      <w:pPr>
        <w:tabs>
          <w:tab w:val="left" w:pos="426"/>
          <w:tab w:val="left" w:pos="3976"/>
        </w:tabs>
        <w:ind w:left="0" w:right="-142" w:firstLine="426"/>
        <w:rPr>
          <w:sz w:val="18"/>
          <w:szCs w:val="18"/>
        </w:rPr>
      </w:pPr>
    </w:p>
    <w:p w:rsidR="009E3BBF" w:rsidRPr="009E3BBF" w:rsidRDefault="009E3BBF" w:rsidP="009E3BBF">
      <w:pPr>
        <w:tabs>
          <w:tab w:val="left" w:pos="426"/>
          <w:tab w:val="left" w:pos="3976"/>
        </w:tabs>
        <w:ind w:left="0" w:right="-142" w:firstLine="426"/>
        <w:rPr>
          <w:sz w:val="18"/>
          <w:szCs w:val="18"/>
        </w:rPr>
      </w:pPr>
    </w:p>
    <w:p w:rsidR="009E3BBF" w:rsidRPr="009E3BBF" w:rsidRDefault="009E3BBF" w:rsidP="009E3BBF">
      <w:pPr>
        <w:tabs>
          <w:tab w:val="left" w:pos="426"/>
          <w:tab w:val="left" w:pos="3976"/>
        </w:tabs>
        <w:ind w:left="0" w:right="-142" w:firstLine="426"/>
        <w:rPr>
          <w:sz w:val="18"/>
          <w:szCs w:val="18"/>
        </w:rPr>
      </w:pPr>
    </w:p>
    <w:p w:rsidR="009E3BBF" w:rsidRPr="009E3BBF" w:rsidRDefault="009E3BBF" w:rsidP="009E3BBF">
      <w:pPr>
        <w:tabs>
          <w:tab w:val="left" w:pos="426"/>
          <w:tab w:val="left" w:pos="3976"/>
        </w:tabs>
        <w:ind w:left="0" w:right="-142" w:firstLine="426"/>
        <w:rPr>
          <w:sz w:val="18"/>
          <w:szCs w:val="18"/>
        </w:rPr>
      </w:pPr>
      <w:r w:rsidRPr="009E3BBF">
        <w:rPr>
          <w:sz w:val="18"/>
          <w:szCs w:val="18"/>
        </w:rPr>
        <w:t>«__»</w:t>
      </w:r>
      <w:r w:rsidRPr="009E3BBF">
        <w:rPr>
          <w:sz w:val="18"/>
          <w:szCs w:val="18"/>
          <w:u w:val="single"/>
        </w:rPr>
        <w:tab/>
      </w:r>
      <w:r w:rsidRPr="009E3BBF">
        <w:rPr>
          <w:sz w:val="18"/>
          <w:szCs w:val="18"/>
        </w:rPr>
        <w:t>20</w:t>
      </w:r>
      <w:r w:rsidRPr="009E3BBF">
        <w:rPr>
          <w:sz w:val="18"/>
          <w:szCs w:val="18"/>
          <w:u w:val="single"/>
        </w:rPr>
        <w:t xml:space="preserve">   </w:t>
      </w:r>
      <w:r w:rsidRPr="009E3BBF">
        <w:rPr>
          <w:sz w:val="18"/>
          <w:szCs w:val="18"/>
        </w:rPr>
        <w:t xml:space="preserve"> г.</w:t>
      </w:r>
    </w:p>
    <w:p w:rsidR="009E3BBF" w:rsidRPr="009E3BBF" w:rsidRDefault="009E3BBF" w:rsidP="009E3BBF">
      <w:pPr>
        <w:tabs>
          <w:tab w:val="left" w:pos="426"/>
          <w:tab w:val="left" w:pos="3976"/>
        </w:tabs>
        <w:ind w:left="0" w:right="-142" w:firstLine="426"/>
        <w:rPr>
          <w:sz w:val="18"/>
          <w:szCs w:val="18"/>
        </w:rPr>
      </w:pPr>
      <w:r w:rsidRPr="009E3BBF">
        <w:rPr>
          <w:sz w:val="18"/>
          <w:szCs w:val="18"/>
        </w:rPr>
        <w:t>М.П.</w:t>
      </w:r>
    </w:p>
    <w:p w:rsidR="009E3BBF" w:rsidRDefault="009E3BBF" w:rsidP="009E3BBF">
      <w:pPr>
        <w:tabs>
          <w:tab w:val="left" w:pos="426"/>
          <w:tab w:val="left" w:pos="3976"/>
        </w:tabs>
        <w:ind w:left="0" w:right="-142" w:firstLine="426"/>
        <w:rPr>
          <w:sz w:val="18"/>
          <w:szCs w:val="18"/>
        </w:rPr>
      </w:pPr>
    </w:p>
    <w:p w:rsidR="009E3BBF" w:rsidRPr="009E3BBF" w:rsidRDefault="009E3BBF" w:rsidP="009E3BBF">
      <w:pPr>
        <w:tabs>
          <w:tab w:val="left" w:pos="426"/>
          <w:tab w:val="left" w:pos="3976"/>
        </w:tabs>
        <w:ind w:left="0" w:right="-142" w:firstLine="426"/>
        <w:rPr>
          <w:sz w:val="18"/>
          <w:szCs w:val="18"/>
        </w:rPr>
      </w:pPr>
    </w:p>
    <w:p w:rsidR="00BE2CD6" w:rsidRPr="00CD0D47" w:rsidRDefault="00BE2CD6" w:rsidP="00CD0D47">
      <w:pPr>
        <w:tabs>
          <w:tab w:val="left" w:pos="426"/>
          <w:tab w:val="left" w:pos="3976"/>
        </w:tabs>
        <w:ind w:left="0" w:right="-142" w:firstLine="426"/>
        <w:jc w:val="right"/>
        <w:rPr>
          <w:i/>
          <w:sz w:val="18"/>
          <w:szCs w:val="18"/>
        </w:rPr>
      </w:pPr>
      <w:r w:rsidRPr="00CD0D47">
        <w:rPr>
          <w:i/>
          <w:sz w:val="18"/>
          <w:szCs w:val="18"/>
        </w:rPr>
        <w:t xml:space="preserve">Приложение № 4 </w:t>
      </w:r>
    </w:p>
    <w:p w:rsidR="00BE2CD6" w:rsidRPr="00CD0D47" w:rsidRDefault="00BE2CD6" w:rsidP="00CD0D47">
      <w:pPr>
        <w:tabs>
          <w:tab w:val="left" w:pos="426"/>
          <w:tab w:val="left" w:pos="3976"/>
        </w:tabs>
        <w:ind w:left="0" w:right="-142" w:firstLine="426"/>
        <w:jc w:val="right"/>
        <w:rPr>
          <w:i/>
          <w:sz w:val="18"/>
          <w:szCs w:val="18"/>
        </w:rPr>
      </w:pPr>
      <w:r w:rsidRPr="00CD0D47">
        <w:rPr>
          <w:i/>
          <w:sz w:val="18"/>
          <w:szCs w:val="18"/>
        </w:rPr>
        <w:t xml:space="preserve">к Административному регламенту </w:t>
      </w:r>
    </w:p>
    <w:p w:rsidR="00BE2CD6" w:rsidRPr="00CD0D47" w:rsidRDefault="00BE2CD6" w:rsidP="00CD0D47">
      <w:pPr>
        <w:tabs>
          <w:tab w:val="left" w:pos="426"/>
          <w:tab w:val="left" w:pos="3976"/>
        </w:tabs>
        <w:ind w:left="0" w:right="-142" w:firstLine="426"/>
        <w:jc w:val="right"/>
        <w:rPr>
          <w:i/>
          <w:sz w:val="18"/>
          <w:szCs w:val="18"/>
        </w:rPr>
      </w:pPr>
      <w:r w:rsidRPr="00CD0D47">
        <w:rPr>
          <w:i/>
          <w:sz w:val="18"/>
          <w:szCs w:val="18"/>
        </w:rPr>
        <w:t>по предоставлению муниципальной услуги</w:t>
      </w:r>
    </w:p>
    <w:p w:rsidR="00BE2CD6" w:rsidRPr="00BE2CD6" w:rsidRDefault="00BE2CD6" w:rsidP="00BE2CD6">
      <w:pPr>
        <w:tabs>
          <w:tab w:val="left" w:pos="426"/>
          <w:tab w:val="left" w:pos="3976"/>
        </w:tabs>
        <w:ind w:left="0" w:right="-142" w:firstLine="426"/>
        <w:rPr>
          <w:sz w:val="18"/>
          <w:szCs w:val="18"/>
        </w:rPr>
      </w:pPr>
    </w:p>
    <w:p w:rsidR="00BE2CD6" w:rsidRPr="00BE2CD6" w:rsidRDefault="00BE2CD6" w:rsidP="00BE2CD6">
      <w:pPr>
        <w:tabs>
          <w:tab w:val="left" w:pos="426"/>
          <w:tab w:val="left" w:pos="3976"/>
        </w:tabs>
        <w:ind w:left="0" w:right="-142" w:firstLine="426"/>
        <w:rPr>
          <w:sz w:val="18"/>
          <w:szCs w:val="18"/>
        </w:rPr>
      </w:pPr>
    </w:p>
    <w:p w:rsidR="00BE2CD6" w:rsidRPr="00BE2CD6" w:rsidRDefault="00BE2CD6" w:rsidP="00CD0D47">
      <w:pPr>
        <w:tabs>
          <w:tab w:val="left" w:pos="426"/>
          <w:tab w:val="left" w:pos="3976"/>
        </w:tabs>
        <w:ind w:left="0" w:right="-142" w:firstLine="426"/>
        <w:jc w:val="center"/>
        <w:rPr>
          <w:b/>
          <w:bCs/>
          <w:sz w:val="18"/>
          <w:szCs w:val="18"/>
        </w:rPr>
      </w:pPr>
      <w:r w:rsidRPr="00BE2CD6">
        <w:rPr>
          <w:b/>
          <w:bCs/>
          <w:sz w:val="18"/>
          <w:szCs w:val="18"/>
        </w:rPr>
        <w:t>Форма решения об отказе в приеме документов, необходимых для предоставления государственной (муниципальной) услуги</w:t>
      </w:r>
    </w:p>
    <w:p w:rsidR="00BE2CD6" w:rsidRPr="00BE2CD6" w:rsidRDefault="00BE2CD6" w:rsidP="00CD0D47">
      <w:pPr>
        <w:tabs>
          <w:tab w:val="left" w:pos="426"/>
          <w:tab w:val="left" w:pos="3976"/>
        </w:tabs>
        <w:ind w:left="0" w:right="-142" w:firstLine="426"/>
        <w:jc w:val="center"/>
        <w:rPr>
          <w:sz w:val="18"/>
          <w:szCs w:val="18"/>
        </w:rPr>
      </w:pPr>
    </w:p>
    <w:p w:rsidR="00BE2CD6" w:rsidRPr="00BE2CD6" w:rsidRDefault="00BE2CD6" w:rsidP="00CD0D47">
      <w:pPr>
        <w:tabs>
          <w:tab w:val="left" w:pos="426"/>
          <w:tab w:val="left" w:pos="3976"/>
        </w:tabs>
        <w:ind w:left="0" w:right="-142" w:firstLine="426"/>
        <w:jc w:val="center"/>
        <w:rPr>
          <w:sz w:val="18"/>
          <w:szCs w:val="18"/>
        </w:rPr>
      </w:pPr>
      <w:r w:rsidRPr="00BE2CD6">
        <w:rPr>
          <w:sz w:val="18"/>
          <w:szCs w:val="18"/>
        </w:rPr>
        <w:t xml:space="preserve">Администрация </w:t>
      </w:r>
      <w:proofErr w:type="spellStart"/>
      <w:r w:rsidRPr="00BE2CD6">
        <w:rPr>
          <w:sz w:val="18"/>
          <w:szCs w:val="18"/>
        </w:rPr>
        <w:t>Хомутовского</w:t>
      </w:r>
      <w:proofErr w:type="spellEnd"/>
      <w:r w:rsidRPr="00BE2CD6">
        <w:rPr>
          <w:sz w:val="18"/>
          <w:szCs w:val="18"/>
        </w:rPr>
        <w:t xml:space="preserve"> муниципального образования</w:t>
      </w:r>
    </w:p>
    <w:p w:rsidR="00BE2CD6" w:rsidRPr="00BE2CD6" w:rsidRDefault="00BE2CD6" w:rsidP="00BE2CD6">
      <w:pPr>
        <w:tabs>
          <w:tab w:val="left" w:pos="426"/>
          <w:tab w:val="left" w:pos="3976"/>
        </w:tabs>
        <w:ind w:left="0" w:right="-142" w:firstLine="426"/>
        <w:rPr>
          <w:i/>
          <w:sz w:val="18"/>
          <w:szCs w:val="18"/>
        </w:rPr>
      </w:pPr>
    </w:p>
    <w:p w:rsidR="00BE2CD6" w:rsidRPr="00BE2CD6" w:rsidRDefault="00BE2CD6" w:rsidP="00CD0D47">
      <w:pPr>
        <w:tabs>
          <w:tab w:val="left" w:pos="426"/>
          <w:tab w:val="left" w:pos="3976"/>
        </w:tabs>
        <w:ind w:left="0" w:right="-142" w:firstLine="426"/>
        <w:jc w:val="right"/>
        <w:rPr>
          <w:sz w:val="18"/>
          <w:szCs w:val="18"/>
          <w:u w:val="single"/>
        </w:rPr>
      </w:pPr>
      <w:r w:rsidRPr="00BE2CD6">
        <w:rPr>
          <w:sz w:val="18"/>
          <w:szCs w:val="18"/>
        </w:rPr>
        <w:t>Кому  __________________________</w:t>
      </w:r>
    </w:p>
    <w:p w:rsidR="00BE2CD6" w:rsidRPr="00BE2CD6" w:rsidRDefault="00BE2CD6" w:rsidP="00CD0D47">
      <w:pPr>
        <w:tabs>
          <w:tab w:val="left" w:pos="426"/>
          <w:tab w:val="left" w:pos="3976"/>
        </w:tabs>
        <w:ind w:left="0" w:right="-142" w:firstLine="426"/>
        <w:jc w:val="right"/>
        <w:rPr>
          <w:sz w:val="18"/>
          <w:szCs w:val="18"/>
        </w:rPr>
      </w:pPr>
      <w:r w:rsidRPr="00BE2CD6">
        <w:rPr>
          <w:sz w:val="18"/>
          <w:szCs w:val="18"/>
        </w:rPr>
        <w:t>________________________________</w:t>
      </w:r>
    </w:p>
    <w:p w:rsidR="00BE2CD6" w:rsidRPr="00BE2CD6" w:rsidRDefault="00BE2CD6" w:rsidP="00CD0D47">
      <w:pPr>
        <w:tabs>
          <w:tab w:val="left" w:pos="426"/>
          <w:tab w:val="left" w:pos="3976"/>
        </w:tabs>
        <w:ind w:left="0" w:right="-142" w:firstLine="426"/>
        <w:jc w:val="right"/>
        <w:rPr>
          <w:sz w:val="18"/>
          <w:szCs w:val="18"/>
        </w:rPr>
      </w:pPr>
      <w:r w:rsidRPr="00BE2CD6">
        <w:rPr>
          <w:sz w:val="18"/>
          <w:szCs w:val="18"/>
        </w:rPr>
        <w:t>(фамилия, имя, отчество)</w:t>
      </w:r>
    </w:p>
    <w:p w:rsidR="00BE2CD6" w:rsidRPr="00BE2CD6" w:rsidRDefault="00BE2CD6" w:rsidP="00CD0D47">
      <w:pPr>
        <w:tabs>
          <w:tab w:val="left" w:pos="426"/>
          <w:tab w:val="left" w:pos="3976"/>
        </w:tabs>
        <w:ind w:left="0" w:right="-142" w:firstLine="426"/>
        <w:jc w:val="right"/>
        <w:rPr>
          <w:sz w:val="18"/>
          <w:szCs w:val="18"/>
        </w:rPr>
      </w:pPr>
      <w:r w:rsidRPr="00BE2CD6">
        <w:rPr>
          <w:sz w:val="18"/>
          <w:szCs w:val="18"/>
        </w:rPr>
        <w:t>________________________________</w:t>
      </w:r>
    </w:p>
    <w:p w:rsidR="00BE2CD6" w:rsidRPr="00BE2CD6" w:rsidRDefault="00BE2CD6" w:rsidP="00CD0D47">
      <w:pPr>
        <w:tabs>
          <w:tab w:val="left" w:pos="426"/>
          <w:tab w:val="left" w:pos="3976"/>
        </w:tabs>
        <w:ind w:left="0" w:right="-142" w:firstLine="426"/>
        <w:jc w:val="right"/>
        <w:rPr>
          <w:sz w:val="18"/>
          <w:szCs w:val="18"/>
        </w:rPr>
      </w:pPr>
    </w:p>
    <w:p w:rsidR="00BE2CD6" w:rsidRPr="00BE2CD6" w:rsidRDefault="00BE2CD6" w:rsidP="00CD0D47">
      <w:pPr>
        <w:tabs>
          <w:tab w:val="left" w:pos="426"/>
          <w:tab w:val="left" w:pos="3976"/>
        </w:tabs>
        <w:ind w:left="0" w:right="-142" w:firstLine="426"/>
        <w:jc w:val="right"/>
        <w:rPr>
          <w:sz w:val="18"/>
          <w:szCs w:val="18"/>
        </w:rPr>
      </w:pPr>
      <w:r w:rsidRPr="00BE2CD6">
        <w:rPr>
          <w:sz w:val="18"/>
          <w:szCs w:val="18"/>
        </w:rPr>
        <w:t>________________________________</w:t>
      </w:r>
    </w:p>
    <w:p w:rsidR="00BE2CD6" w:rsidRPr="00BE2CD6" w:rsidRDefault="00BE2CD6" w:rsidP="00CD0D47">
      <w:pPr>
        <w:tabs>
          <w:tab w:val="left" w:pos="426"/>
          <w:tab w:val="left" w:pos="3976"/>
        </w:tabs>
        <w:ind w:left="0" w:right="-142" w:firstLine="426"/>
        <w:jc w:val="right"/>
        <w:rPr>
          <w:sz w:val="18"/>
          <w:szCs w:val="18"/>
        </w:rPr>
      </w:pPr>
      <w:r w:rsidRPr="00BE2CD6">
        <w:rPr>
          <w:sz w:val="18"/>
          <w:szCs w:val="18"/>
        </w:rPr>
        <w:t>(телефон и адрес электронной почты)</w:t>
      </w:r>
    </w:p>
    <w:p w:rsidR="00BE2CD6" w:rsidRPr="00BE2CD6" w:rsidRDefault="00BE2CD6" w:rsidP="00BE2CD6">
      <w:pPr>
        <w:tabs>
          <w:tab w:val="left" w:pos="426"/>
          <w:tab w:val="left" w:pos="3976"/>
        </w:tabs>
        <w:ind w:left="0" w:right="-142" w:firstLine="426"/>
        <w:rPr>
          <w:sz w:val="18"/>
          <w:szCs w:val="18"/>
        </w:rPr>
      </w:pPr>
    </w:p>
    <w:p w:rsidR="00BE2CD6" w:rsidRPr="00BE2CD6" w:rsidRDefault="00BE2CD6" w:rsidP="00BE2CD6">
      <w:pPr>
        <w:tabs>
          <w:tab w:val="left" w:pos="426"/>
          <w:tab w:val="left" w:pos="3976"/>
        </w:tabs>
        <w:ind w:left="0" w:right="-142" w:firstLine="426"/>
        <w:rPr>
          <w:sz w:val="18"/>
          <w:szCs w:val="18"/>
        </w:rPr>
      </w:pPr>
    </w:p>
    <w:p w:rsidR="00BE2CD6" w:rsidRPr="00BE2CD6" w:rsidRDefault="00BE2CD6" w:rsidP="00CD0D47">
      <w:pPr>
        <w:tabs>
          <w:tab w:val="left" w:pos="426"/>
          <w:tab w:val="left" w:pos="3976"/>
        </w:tabs>
        <w:ind w:left="0" w:right="-142" w:firstLine="426"/>
        <w:jc w:val="center"/>
        <w:rPr>
          <w:b/>
          <w:bCs/>
          <w:sz w:val="18"/>
          <w:szCs w:val="18"/>
        </w:rPr>
      </w:pPr>
      <w:r w:rsidRPr="00BE2CD6">
        <w:rPr>
          <w:b/>
          <w:bCs/>
          <w:sz w:val="18"/>
          <w:szCs w:val="18"/>
        </w:rPr>
        <w:t>РЕШЕНИЕ</w:t>
      </w:r>
    </w:p>
    <w:p w:rsidR="00BE2CD6" w:rsidRPr="00BE2CD6" w:rsidRDefault="00BE2CD6" w:rsidP="00CD0D47">
      <w:pPr>
        <w:tabs>
          <w:tab w:val="left" w:pos="426"/>
          <w:tab w:val="left" w:pos="3976"/>
        </w:tabs>
        <w:ind w:left="0" w:right="-142" w:firstLine="426"/>
        <w:jc w:val="center"/>
        <w:rPr>
          <w:b/>
          <w:sz w:val="18"/>
          <w:szCs w:val="18"/>
        </w:rPr>
      </w:pPr>
      <w:r w:rsidRPr="00BE2CD6">
        <w:rPr>
          <w:b/>
          <w:sz w:val="18"/>
          <w:szCs w:val="18"/>
        </w:rPr>
        <w:t>об отказе в приеме документов, необходимых для предоставления услуги</w:t>
      </w:r>
    </w:p>
    <w:p w:rsidR="00BE2CD6" w:rsidRPr="00BE2CD6" w:rsidRDefault="00BE2CD6" w:rsidP="00CD0D47">
      <w:pPr>
        <w:tabs>
          <w:tab w:val="left" w:pos="426"/>
          <w:tab w:val="left" w:pos="3976"/>
        </w:tabs>
        <w:ind w:left="0" w:right="-142" w:firstLine="426"/>
        <w:jc w:val="center"/>
        <w:rPr>
          <w:b/>
          <w:bCs/>
          <w:sz w:val="18"/>
          <w:szCs w:val="18"/>
        </w:rPr>
      </w:pPr>
      <w:r w:rsidRPr="00BE2CD6">
        <w:rPr>
          <w:b/>
          <w:bCs/>
          <w:sz w:val="18"/>
          <w:szCs w:val="18"/>
        </w:rPr>
        <w:t>«Принятие на учет граждан в качестве нуждающихся в жилых помещениях»</w:t>
      </w:r>
    </w:p>
    <w:p w:rsidR="00BE2CD6" w:rsidRPr="00BE2CD6" w:rsidRDefault="00BE2CD6" w:rsidP="00CD0D47">
      <w:pPr>
        <w:tabs>
          <w:tab w:val="left" w:pos="426"/>
          <w:tab w:val="left" w:pos="3976"/>
        </w:tabs>
        <w:ind w:left="0" w:right="-142" w:firstLine="426"/>
        <w:jc w:val="center"/>
        <w:rPr>
          <w:b/>
          <w:sz w:val="18"/>
          <w:szCs w:val="18"/>
        </w:rPr>
      </w:pPr>
    </w:p>
    <w:p w:rsidR="00BE2CD6" w:rsidRPr="00BE2CD6" w:rsidRDefault="00BE2CD6" w:rsidP="00BE2CD6">
      <w:pPr>
        <w:tabs>
          <w:tab w:val="left" w:pos="426"/>
          <w:tab w:val="left" w:pos="3976"/>
        </w:tabs>
        <w:ind w:left="0" w:right="-142" w:firstLine="426"/>
        <w:rPr>
          <w:sz w:val="18"/>
          <w:szCs w:val="18"/>
        </w:rPr>
      </w:pPr>
      <w:r w:rsidRPr="00BE2CD6">
        <w:rPr>
          <w:sz w:val="18"/>
          <w:szCs w:val="18"/>
        </w:rPr>
        <w:t>Дата</w:t>
      </w:r>
      <w:r w:rsidRPr="00BE2CD6">
        <w:rPr>
          <w:sz w:val="18"/>
          <w:szCs w:val="18"/>
          <w:u w:val="single"/>
        </w:rPr>
        <w:tab/>
      </w:r>
      <w:r w:rsidRPr="00BE2CD6">
        <w:rPr>
          <w:sz w:val="18"/>
          <w:szCs w:val="18"/>
        </w:rPr>
        <w:tab/>
        <w:t xml:space="preserve">№ </w:t>
      </w:r>
      <w:r w:rsidRPr="00BE2CD6">
        <w:rPr>
          <w:sz w:val="18"/>
          <w:szCs w:val="18"/>
          <w:u w:val="single"/>
        </w:rPr>
        <w:t xml:space="preserve"> </w:t>
      </w:r>
      <w:r w:rsidRPr="00BE2CD6">
        <w:rPr>
          <w:sz w:val="18"/>
          <w:szCs w:val="18"/>
          <w:u w:val="single"/>
        </w:rPr>
        <w:tab/>
      </w:r>
    </w:p>
    <w:p w:rsidR="00BE2CD6" w:rsidRPr="00BE2CD6" w:rsidRDefault="00BE2CD6" w:rsidP="00BE2CD6">
      <w:pPr>
        <w:tabs>
          <w:tab w:val="left" w:pos="426"/>
          <w:tab w:val="left" w:pos="3976"/>
        </w:tabs>
        <w:ind w:left="0" w:right="-142" w:firstLine="426"/>
        <w:rPr>
          <w:sz w:val="18"/>
          <w:szCs w:val="18"/>
        </w:rPr>
      </w:pPr>
    </w:p>
    <w:p w:rsidR="00BE2CD6" w:rsidRPr="00BE2CD6" w:rsidRDefault="00BE2CD6" w:rsidP="00BE2CD6">
      <w:pPr>
        <w:tabs>
          <w:tab w:val="left" w:pos="426"/>
          <w:tab w:val="left" w:pos="3976"/>
        </w:tabs>
        <w:ind w:left="0" w:right="-142" w:firstLine="426"/>
        <w:rPr>
          <w:sz w:val="18"/>
          <w:szCs w:val="18"/>
        </w:rPr>
      </w:pPr>
      <w:r w:rsidRPr="00BE2CD6">
        <w:rPr>
          <w:sz w:val="18"/>
          <w:szCs w:val="18"/>
        </w:rPr>
        <w:t xml:space="preserve">По результатам рассмотрения заявления </w:t>
      </w:r>
      <w:proofErr w:type="gramStart"/>
      <w:r w:rsidRPr="00BE2CD6">
        <w:rPr>
          <w:sz w:val="18"/>
          <w:szCs w:val="18"/>
        </w:rPr>
        <w:t>от</w:t>
      </w:r>
      <w:proofErr w:type="gramEnd"/>
      <w:r w:rsidRPr="00BE2CD6">
        <w:rPr>
          <w:sz w:val="18"/>
          <w:szCs w:val="18"/>
          <w:u w:val="single"/>
        </w:rPr>
        <w:tab/>
      </w:r>
      <w:r w:rsidRPr="00BE2CD6">
        <w:rPr>
          <w:sz w:val="18"/>
          <w:szCs w:val="18"/>
        </w:rPr>
        <w:t>№</w:t>
      </w:r>
      <w:r w:rsidRPr="00BE2CD6">
        <w:rPr>
          <w:sz w:val="18"/>
          <w:szCs w:val="18"/>
          <w:u w:val="single"/>
        </w:rPr>
        <w:tab/>
      </w:r>
      <w:r w:rsidRPr="00BE2CD6">
        <w:rPr>
          <w:sz w:val="18"/>
          <w:szCs w:val="18"/>
        </w:rPr>
        <w:t xml:space="preserve"> </w:t>
      </w:r>
    </w:p>
    <w:p w:rsidR="00BE2CD6" w:rsidRPr="00BE2CD6" w:rsidRDefault="00BE2CD6" w:rsidP="00BE2CD6">
      <w:pPr>
        <w:tabs>
          <w:tab w:val="left" w:pos="426"/>
          <w:tab w:val="left" w:pos="3976"/>
        </w:tabs>
        <w:ind w:left="0" w:right="-142" w:firstLine="426"/>
        <w:rPr>
          <w:sz w:val="18"/>
          <w:szCs w:val="18"/>
        </w:rPr>
      </w:pPr>
      <w:r w:rsidRPr="00BE2CD6">
        <w:rPr>
          <w:sz w:val="18"/>
          <w:szCs w:val="18"/>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657B11" w:rsidRDefault="00657B11" w:rsidP="00657B11">
      <w:pPr>
        <w:tabs>
          <w:tab w:val="left" w:pos="426"/>
          <w:tab w:val="left" w:pos="3976"/>
        </w:tabs>
        <w:ind w:left="0" w:right="-142" w:firstLine="426"/>
        <w:rPr>
          <w:sz w:val="18"/>
          <w:szCs w:val="18"/>
        </w:rPr>
      </w:pPr>
    </w:p>
    <w:tbl>
      <w:tblPr>
        <w:tblW w:w="1019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8"/>
        <w:gridCol w:w="4196"/>
        <w:gridCol w:w="4925"/>
      </w:tblGrid>
      <w:tr w:rsidR="00CD0D47" w:rsidRPr="00CD0D47" w:rsidTr="00CC3C6A">
        <w:trPr>
          <w:trHeight w:val="2138"/>
        </w:trPr>
        <w:tc>
          <w:tcPr>
            <w:tcW w:w="1078" w:type="dxa"/>
          </w:tcPr>
          <w:p w:rsidR="00CD0D47" w:rsidRPr="00CD0D47" w:rsidRDefault="00CC3C6A" w:rsidP="00CC3C6A">
            <w:pPr>
              <w:tabs>
                <w:tab w:val="left" w:pos="426"/>
                <w:tab w:val="left" w:pos="3976"/>
              </w:tabs>
              <w:ind w:left="0" w:right="-142" w:firstLine="426"/>
              <w:jc w:val="left"/>
              <w:rPr>
                <w:sz w:val="18"/>
                <w:szCs w:val="18"/>
              </w:rPr>
            </w:pPr>
            <w:r>
              <w:rPr>
                <w:sz w:val="18"/>
                <w:szCs w:val="18"/>
              </w:rPr>
              <w:t xml:space="preserve">№ пункта </w:t>
            </w:r>
            <w:proofErr w:type="spellStart"/>
            <w:proofErr w:type="gramStart"/>
            <w:r>
              <w:rPr>
                <w:sz w:val="18"/>
                <w:szCs w:val="18"/>
              </w:rPr>
              <w:t>администра-тивного</w:t>
            </w:r>
            <w:proofErr w:type="spellEnd"/>
            <w:proofErr w:type="gramEnd"/>
            <w:r>
              <w:rPr>
                <w:sz w:val="18"/>
                <w:szCs w:val="18"/>
              </w:rPr>
              <w:t xml:space="preserve"> регламен</w:t>
            </w:r>
            <w:r w:rsidR="00CD0D47" w:rsidRPr="00CD0D47">
              <w:rPr>
                <w:sz w:val="18"/>
                <w:szCs w:val="18"/>
              </w:rPr>
              <w:t>та</w:t>
            </w:r>
          </w:p>
        </w:tc>
        <w:tc>
          <w:tcPr>
            <w:tcW w:w="4196" w:type="dxa"/>
          </w:tcPr>
          <w:p w:rsidR="00CD0D47" w:rsidRPr="00CD0D47" w:rsidRDefault="00CD0D47" w:rsidP="00CD0D47">
            <w:pPr>
              <w:tabs>
                <w:tab w:val="left" w:pos="426"/>
                <w:tab w:val="left" w:pos="3976"/>
              </w:tabs>
              <w:ind w:left="0" w:right="-142" w:firstLine="426"/>
              <w:rPr>
                <w:sz w:val="18"/>
                <w:szCs w:val="18"/>
              </w:rPr>
            </w:pPr>
            <w:r w:rsidRPr="00CD0D47">
              <w:rPr>
                <w:sz w:val="18"/>
                <w:szCs w:val="18"/>
              </w:rPr>
              <w:t>Наименование основания для отказа в соответствии с единым стандартом</w:t>
            </w:r>
          </w:p>
        </w:tc>
        <w:tc>
          <w:tcPr>
            <w:tcW w:w="4925" w:type="dxa"/>
          </w:tcPr>
          <w:p w:rsidR="00CD0D47" w:rsidRPr="00CD0D47" w:rsidRDefault="00CD0D47" w:rsidP="00CD0D47">
            <w:pPr>
              <w:tabs>
                <w:tab w:val="left" w:pos="426"/>
                <w:tab w:val="left" w:pos="3976"/>
              </w:tabs>
              <w:ind w:left="0" w:right="-142" w:firstLine="426"/>
              <w:rPr>
                <w:sz w:val="18"/>
                <w:szCs w:val="18"/>
              </w:rPr>
            </w:pPr>
            <w:r w:rsidRPr="00CD0D47">
              <w:rPr>
                <w:sz w:val="18"/>
                <w:szCs w:val="18"/>
              </w:rPr>
              <w:t>Разъяснение причин отказа в предоставлении услуги</w:t>
            </w:r>
          </w:p>
        </w:tc>
      </w:tr>
      <w:tr w:rsidR="00CD0D47" w:rsidRPr="00CD0D47" w:rsidTr="00CC3C6A">
        <w:trPr>
          <w:trHeight w:val="1401"/>
        </w:trPr>
        <w:tc>
          <w:tcPr>
            <w:tcW w:w="1078" w:type="dxa"/>
          </w:tcPr>
          <w:p w:rsidR="00CD0D47" w:rsidRPr="00CD0D47" w:rsidRDefault="00CD0D47" w:rsidP="00CD0D47">
            <w:pPr>
              <w:tabs>
                <w:tab w:val="left" w:pos="426"/>
                <w:tab w:val="left" w:pos="3976"/>
              </w:tabs>
              <w:ind w:left="0" w:right="-142" w:firstLine="426"/>
              <w:rPr>
                <w:sz w:val="18"/>
                <w:szCs w:val="18"/>
              </w:rPr>
            </w:pPr>
          </w:p>
        </w:tc>
        <w:tc>
          <w:tcPr>
            <w:tcW w:w="4196" w:type="dxa"/>
          </w:tcPr>
          <w:p w:rsidR="00CD0D47" w:rsidRPr="00CD0D47" w:rsidRDefault="00CD0D47" w:rsidP="00CC3C6A">
            <w:pPr>
              <w:tabs>
                <w:tab w:val="left" w:pos="426"/>
                <w:tab w:val="left" w:pos="3976"/>
              </w:tabs>
              <w:ind w:left="0" w:right="-142" w:firstLine="83"/>
              <w:jc w:val="left"/>
              <w:rPr>
                <w:sz w:val="18"/>
                <w:szCs w:val="18"/>
              </w:rPr>
            </w:pPr>
            <w:r w:rsidRPr="00CD0D47">
              <w:rPr>
                <w:sz w:val="18"/>
                <w:szCs w:val="18"/>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4925" w:type="dxa"/>
          </w:tcPr>
          <w:p w:rsidR="00CD0D47" w:rsidRPr="00CD0D47" w:rsidRDefault="00CD0D47" w:rsidP="00CD0D47">
            <w:pPr>
              <w:tabs>
                <w:tab w:val="left" w:pos="426"/>
                <w:tab w:val="left" w:pos="3976"/>
              </w:tabs>
              <w:ind w:left="0" w:right="-142" w:firstLine="426"/>
              <w:rPr>
                <w:sz w:val="18"/>
                <w:szCs w:val="18"/>
              </w:rPr>
            </w:pPr>
            <w:r w:rsidRPr="00CD0D47">
              <w:rPr>
                <w:sz w:val="18"/>
                <w:szCs w:val="18"/>
              </w:rPr>
              <w:t>Указываются основания такого вывода</w:t>
            </w:r>
          </w:p>
        </w:tc>
      </w:tr>
      <w:tr w:rsidR="00CD0D47" w:rsidRPr="00CD0D47" w:rsidTr="00CC3C6A">
        <w:trPr>
          <w:trHeight w:val="755"/>
        </w:trPr>
        <w:tc>
          <w:tcPr>
            <w:tcW w:w="1078" w:type="dxa"/>
          </w:tcPr>
          <w:p w:rsidR="00CD0D47" w:rsidRPr="00CD0D47" w:rsidRDefault="00CD0D47" w:rsidP="00CD0D47">
            <w:pPr>
              <w:tabs>
                <w:tab w:val="left" w:pos="426"/>
                <w:tab w:val="left" w:pos="3976"/>
              </w:tabs>
              <w:ind w:left="0" w:right="-142" w:firstLine="426"/>
              <w:rPr>
                <w:sz w:val="18"/>
                <w:szCs w:val="18"/>
              </w:rPr>
            </w:pPr>
          </w:p>
        </w:tc>
        <w:tc>
          <w:tcPr>
            <w:tcW w:w="4196" w:type="dxa"/>
          </w:tcPr>
          <w:p w:rsidR="00CD0D47" w:rsidRPr="00CD0D47" w:rsidRDefault="00CD0D47" w:rsidP="00CC3C6A">
            <w:pPr>
              <w:tabs>
                <w:tab w:val="left" w:pos="426"/>
                <w:tab w:val="left" w:pos="3976"/>
              </w:tabs>
              <w:ind w:left="0" w:right="-142" w:firstLine="83"/>
              <w:jc w:val="left"/>
              <w:rPr>
                <w:sz w:val="18"/>
                <w:szCs w:val="18"/>
              </w:rPr>
            </w:pPr>
            <w:r w:rsidRPr="00CD0D47">
              <w:rPr>
                <w:sz w:val="18"/>
                <w:szCs w:val="18"/>
              </w:rPr>
              <w:t>Неполное заполнение обязательных полей в форме запроса о предоставлении услуги</w:t>
            </w:r>
          </w:p>
        </w:tc>
        <w:tc>
          <w:tcPr>
            <w:tcW w:w="4925" w:type="dxa"/>
          </w:tcPr>
          <w:p w:rsidR="00CD0D47" w:rsidRPr="00CD0D47" w:rsidRDefault="00CD0D47" w:rsidP="00CD0D47">
            <w:pPr>
              <w:tabs>
                <w:tab w:val="left" w:pos="426"/>
                <w:tab w:val="left" w:pos="3976"/>
              </w:tabs>
              <w:ind w:left="0" w:right="-142" w:firstLine="426"/>
              <w:rPr>
                <w:sz w:val="18"/>
                <w:szCs w:val="18"/>
              </w:rPr>
            </w:pPr>
            <w:r w:rsidRPr="00CD0D47">
              <w:rPr>
                <w:sz w:val="18"/>
                <w:szCs w:val="18"/>
              </w:rPr>
              <w:t>Указываются основания такого вывода</w:t>
            </w:r>
          </w:p>
        </w:tc>
      </w:tr>
      <w:tr w:rsidR="00CC3C6A" w:rsidRPr="00F05DCA" w:rsidTr="00CC3C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5"/>
        </w:trPr>
        <w:tc>
          <w:tcPr>
            <w:tcW w:w="1078" w:type="dxa"/>
            <w:tcBorders>
              <w:top w:val="single" w:sz="4" w:space="0" w:color="000000"/>
              <w:left w:val="single" w:sz="4" w:space="0" w:color="000000"/>
              <w:bottom w:val="single" w:sz="4" w:space="0" w:color="000000"/>
              <w:right w:val="single" w:sz="4" w:space="0" w:color="000000"/>
            </w:tcBorders>
          </w:tcPr>
          <w:p w:rsidR="00CC3C6A" w:rsidRPr="00CC3C6A" w:rsidRDefault="00CC3C6A" w:rsidP="00CC3C6A">
            <w:pPr>
              <w:tabs>
                <w:tab w:val="left" w:pos="426"/>
                <w:tab w:val="left" w:pos="3976"/>
              </w:tabs>
              <w:ind w:right="-142" w:firstLine="426"/>
              <w:rPr>
                <w:sz w:val="18"/>
                <w:szCs w:val="18"/>
              </w:rPr>
            </w:pPr>
          </w:p>
        </w:tc>
        <w:tc>
          <w:tcPr>
            <w:tcW w:w="4196" w:type="dxa"/>
            <w:tcBorders>
              <w:top w:val="single" w:sz="4" w:space="0" w:color="000000"/>
              <w:left w:val="single" w:sz="4" w:space="0" w:color="000000"/>
              <w:bottom w:val="single" w:sz="4" w:space="0" w:color="000000"/>
              <w:right w:val="single" w:sz="4" w:space="0" w:color="000000"/>
            </w:tcBorders>
          </w:tcPr>
          <w:p w:rsidR="00CC3C6A" w:rsidRPr="00CC3C6A" w:rsidRDefault="00CC3C6A" w:rsidP="00320033">
            <w:pPr>
              <w:tabs>
                <w:tab w:val="left" w:pos="426"/>
                <w:tab w:val="left" w:pos="3976"/>
              </w:tabs>
              <w:ind w:left="225" w:right="-142" w:hanging="142"/>
              <w:jc w:val="left"/>
              <w:rPr>
                <w:sz w:val="18"/>
                <w:szCs w:val="18"/>
              </w:rPr>
            </w:pPr>
            <w:r w:rsidRPr="00CC3C6A">
              <w:rPr>
                <w:sz w:val="18"/>
                <w:szCs w:val="18"/>
              </w:rPr>
              <w:t>Представление неполного комплекта документов</w:t>
            </w:r>
          </w:p>
        </w:tc>
        <w:tc>
          <w:tcPr>
            <w:tcW w:w="4925" w:type="dxa"/>
            <w:tcBorders>
              <w:top w:val="single" w:sz="4" w:space="0" w:color="000000"/>
              <w:left w:val="single" w:sz="4" w:space="0" w:color="000000"/>
              <w:bottom w:val="single" w:sz="4" w:space="0" w:color="000000"/>
              <w:right w:val="single" w:sz="4" w:space="0" w:color="000000"/>
            </w:tcBorders>
          </w:tcPr>
          <w:p w:rsidR="00CC3C6A" w:rsidRPr="00CC3C6A" w:rsidRDefault="00CC3C6A" w:rsidP="00CC3C6A">
            <w:pPr>
              <w:tabs>
                <w:tab w:val="left" w:pos="426"/>
                <w:tab w:val="left" w:pos="3976"/>
              </w:tabs>
              <w:ind w:right="-142" w:firstLine="426"/>
              <w:rPr>
                <w:sz w:val="18"/>
                <w:szCs w:val="18"/>
              </w:rPr>
            </w:pPr>
            <w:r w:rsidRPr="00CC3C6A">
              <w:rPr>
                <w:sz w:val="18"/>
                <w:szCs w:val="18"/>
              </w:rPr>
              <w:t>Указывается</w:t>
            </w:r>
            <w:r w:rsidRPr="00CC3C6A">
              <w:rPr>
                <w:sz w:val="18"/>
                <w:szCs w:val="18"/>
              </w:rPr>
              <w:tab/>
              <w:t>исчерпывающий</w:t>
            </w:r>
            <w:r w:rsidRPr="00CC3C6A">
              <w:rPr>
                <w:sz w:val="18"/>
                <w:szCs w:val="18"/>
              </w:rPr>
              <w:tab/>
              <w:t>перечень документов, непредставленных заявителем</w:t>
            </w:r>
          </w:p>
        </w:tc>
      </w:tr>
      <w:tr w:rsidR="00CC3C6A" w:rsidRPr="00F05DCA" w:rsidTr="00CC3C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5"/>
        </w:trPr>
        <w:tc>
          <w:tcPr>
            <w:tcW w:w="1078" w:type="dxa"/>
            <w:tcBorders>
              <w:top w:val="single" w:sz="4" w:space="0" w:color="000000"/>
              <w:left w:val="single" w:sz="4" w:space="0" w:color="000000"/>
              <w:bottom w:val="single" w:sz="4" w:space="0" w:color="000000"/>
              <w:right w:val="single" w:sz="4" w:space="0" w:color="000000"/>
            </w:tcBorders>
          </w:tcPr>
          <w:p w:rsidR="00CC3C6A" w:rsidRPr="00CC3C6A" w:rsidRDefault="00CC3C6A" w:rsidP="00CC3C6A">
            <w:pPr>
              <w:tabs>
                <w:tab w:val="left" w:pos="426"/>
                <w:tab w:val="left" w:pos="3976"/>
              </w:tabs>
              <w:ind w:right="-142" w:firstLine="426"/>
              <w:rPr>
                <w:sz w:val="18"/>
                <w:szCs w:val="18"/>
              </w:rPr>
            </w:pPr>
          </w:p>
        </w:tc>
        <w:tc>
          <w:tcPr>
            <w:tcW w:w="4196" w:type="dxa"/>
            <w:tcBorders>
              <w:top w:val="single" w:sz="4" w:space="0" w:color="000000"/>
              <w:left w:val="single" w:sz="4" w:space="0" w:color="000000"/>
              <w:bottom w:val="single" w:sz="4" w:space="0" w:color="000000"/>
              <w:right w:val="single" w:sz="4" w:space="0" w:color="000000"/>
            </w:tcBorders>
          </w:tcPr>
          <w:p w:rsidR="00CC3C6A" w:rsidRPr="00CC3C6A" w:rsidRDefault="00CC3C6A" w:rsidP="00320033">
            <w:pPr>
              <w:tabs>
                <w:tab w:val="left" w:pos="426"/>
                <w:tab w:val="left" w:pos="3976"/>
              </w:tabs>
              <w:ind w:left="225" w:right="-142" w:hanging="142"/>
              <w:jc w:val="left"/>
              <w:rPr>
                <w:sz w:val="18"/>
                <w:szCs w:val="18"/>
              </w:rPr>
            </w:pPr>
            <w:r w:rsidRPr="00CC3C6A">
              <w:rPr>
                <w:sz w:val="18"/>
                <w:szCs w:val="18"/>
              </w:rPr>
              <w:t>Представленные документы утратили силу на момент обращения за услугой</w:t>
            </w:r>
          </w:p>
        </w:tc>
        <w:tc>
          <w:tcPr>
            <w:tcW w:w="4925" w:type="dxa"/>
            <w:tcBorders>
              <w:top w:val="single" w:sz="4" w:space="0" w:color="000000"/>
              <w:left w:val="single" w:sz="4" w:space="0" w:color="000000"/>
              <w:bottom w:val="single" w:sz="4" w:space="0" w:color="000000"/>
              <w:right w:val="single" w:sz="4" w:space="0" w:color="000000"/>
            </w:tcBorders>
          </w:tcPr>
          <w:p w:rsidR="00CC3C6A" w:rsidRPr="00CC3C6A" w:rsidRDefault="00CC3C6A" w:rsidP="00CC3C6A">
            <w:pPr>
              <w:tabs>
                <w:tab w:val="left" w:pos="426"/>
                <w:tab w:val="left" w:pos="3976"/>
              </w:tabs>
              <w:ind w:right="-142" w:firstLine="426"/>
              <w:rPr>
                <w:sz w:val="18"/>
                <w:szCs w:val="18"/>
              </w:rPr>
            </w:pPr>
            <w:r w:rsidRPr="00CC3C6A">
              <w:rPr>
                <w:sz w:val="18"/>
                <w:szCs w:val="18"/>
              </w:rPr>
              <w:t>Указывается</w:t>
            </w:r>
            <w:r w:rsidRPr="00CC3C6A">
              <w:rPr>
                <w:sz w:val="18"/>
                <w:szCs w:val="18"/>
              </w:rPr>
              <w:tab/>
              <w:t>исчерпывающий</w:t>
            </w:r>
            <w:r w:rsidRPr="00CC3C6A">
              <w:rPr>
                <w:sz w:val="18"/>
                <w:szCs w:val="18"/>
              </w:rPr>
              <w:tab/>
              <w:t>перечень документов, утративших силу</w:t>
            </w:r>
          </w:p>
        </w:tc>
      </w:tr>
      <w:tr w:rsidR="00CC3C6A" w:rsidRPr="00F05DCA" w:rsidTr="00CC3C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5"/>
        </w:trPr>
        <w:tc>
          <w:tcPr>
            <w:tcW w:w="1078" w:type="dxa"/>
            <w:tcBorders>
              <w:top w:val="single" w:sz="4" w:space="0" w:color="000000"/>
              <w:left w:val="single" w:sz="4" w:space="0" w:color="000000"/>
              <w:bottom w:val="single" w:sz="4" w:space="0" w:color="000000"/>
              <w:right w:val="single" w:sz="4" w:space="0" w:color="000000"/>
            </w:tcBorders>
          </w:tcPr>
          <w:p w:rsidR="00CC3C6A" w:rsidRPr="00CC3C6A" w:rsidRDefault="00CC3C6A" w:rsidP="00CC3C6A">
            <w:pPr>
              <w:tabs>
                <w:tab w:val="left" w:pos="426"/>
                <w:tab w:val="left" w:pos="3976"/>
              </w:tabs>
              <w:ind w:right="-142" w:firstLine="426"/>
              <w:rPr>
                <w:sz w:val="18"/>
                <w:szCs w:val="18"/>
              </w:rPr>
            </w:pPr>
          </w:p>
        </w:tc>
        <w:tc>
          <w:tcPr>
            <w:tcW w:w="4196" w:type="dxa"/>
            <w:tcBorders>
              <w:top w:val="single" w:sz="4" w:space="0" w:color="000000"/>
              <w:left w:val="single" w:sz="4" w:space="0" w:color="000000"/>
              <w:bottom w:val="single" w:sz="4" w:space="0" w:color="000000"/>
              <w:right w:val="single" w:sz="4" w:space="0" w:color="000000"/>
            </w:tcBorders>
          </w:tcPr>
          <w:p w:rsidR="00CC3C6A" w:rsidRPr="00CC3C6A" w:rsidRDefault="00CC3C6A" w:rsidP="00320033">
            <w:pPr>
              <w:tabs>
                <w:tab w:val="left" w:pos="426"/>
                <w:tab w:val="left" w:pos="3976"/>
              </w:tabs>
              <w:ind w:left="83" w:right="-142" w:firstLine="142"/>
              <w:jc w:val="left"/>
              <w:rPr>
                <w:sz w:val="18"/>
                <w:szCs w:val="18"/>
              </w:rPr>
            </w:pPr>
            <w:r w:rsidRPr="00CC3C6A">
              <w:rPr>
                <w:sz w:val="18"/>
                <w:szCs w:val="18"/>
              </w:rPr>
              <w:t>Пр</w:t>
            </w:r>
            <w:r w:rsidR="00320033">
              <w:rPr>
                <w:sz w:val="18"/>
                <w:szCs w:val="18"/>
              </w:rPr>
              <w:t xml:space="preserve">едставленные документы содержат </w:t>
            </w:r>
            <w:r w:rsidRPr="00CC3C6A">
              <w:rPr>
                <w:sz w:val="18"/>
                <w:szCs w:val="18"/>
              </w:rPr>
              <w:t>подчистки и исправления текста, не заверенные в порядке, установленном законодательством Российской Федерации</w:t>
            </w:r>
          </w:p>
        </w:tc>
        <w:tc>
          <w:tcPr>
            <w:tcW w:w="4925" w:type="dxa"/>
            <w:tcBorders>
              <w:top w:val="single" w:sz="4" w:space="0" w:color="000000"/>
              <w:left w:val="single" w:sz="4" w:space="0" w:color="000000"/>
              <w:bottom w:val="single" w:sz="4" w:space="0" w:color="000000"/>
              <w:right w:val="single" w:sz="4" w:space="0" w:color="000000"/>
            </w:tcBorders>
          </w:tcPr>
          <w:p w:rsidR="00CC3C6A" w:rsidRPr="00CC3C6A" w:rsidRDefault="00CC3C6A" w:rsidP="00CC3C6A">
            <w:pPr>
              <w:tabs>
                <w:tab w:val="left" w:pos="426"/>
                <w:tab w:val="left" w:pos="3976"/>
              </w:tabs>
              <w:ind w:right="-142" w:firstLine="426"/>
              <w:rPr>
                <w:sz w:val="18"/>
                <w:szCs w:val="18"/>
              </w:rPr>
            </w:pPr>
            <w:r w:rsidRPr="00CC3C6A">
              <w:rPr>
                <w:sz w:val="18"/>
                <w:szCs w:val="18"/>
              </w:rPr>
              <w:t>Указывается исчерпывающий перечень документов, содержащих подчистки и исправления</w:t>
            </w:r>
          </w:p>
        </w:tc>
      </w:tr>
      <w:tr w:rsidR="00CC3C6A" w:rsidRPr="00F05DCA" w:rsidTr="00CC3C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5"/>
        </w:trPr>
        <w:tc>
          <w:tcPr>
            <w:tcW w:w="1078" w:type="dxa"/>
            <w:tcBorders>
              <w:top w:val="single" w:sz="4" w:space="0" w:color="000000"/>
              <w:left w:val="single" w:sz="4" w:space="0" w:color="000000"/>
              <w:bottom w:val="single" w:sz="4" w:space="0" w:color="000000"/>
              <w:right w:val="single" w:sz="4" w:space="0" w:color="000000"/>
            </w:tcBorders>
          </w:tcPr>
          <w:p w:rsidR="00CC3C6A" w:rsidRPr="00CC3C6A" w:rsidRDefault="00CC3C6A" w:rsidP="00CC3C6A">
            <w:pPr>
              <w:tabs>
                <w:tab w:val="left" w:pos="426"/>
                <w:tab w:val="left" w:pos="3976"/>
              </w:tabs>
              <w:ind w:right="-142" w:firstLine="426"/>
              <w:rPr>
                <w:sz w:val="18"/>
                <w:szCs w:val="18"/>
              </w:rPr>
            </w:pPr>
          </w:p>
        </w:tc>
        <w:tc>
          <w:tcPr>
            <w:tcW w:w="4196" w:type="dxa"/>
            <w:tcBorders>
              <w:top w:val="single" w:sz="4" w:space="0" w:color="000000"/>
              <w:left w:val="single" w:sz="4" w:space="0" w:color="000000"/>
              <w:bottom w:val="single" w:sz="4" w:space="0" w:color="000000"/>
              <w:right w:val="single" w:sz="4" w:space="0" w:color="000000"/>
            </w:tcBorders>
          </w:tcPr>
          <w:p w:rsidR="00CC3C6A" w:rsidRPr="00CC3C6A" w:rsidRDefault="00CC3C6A" w:rsidP="00320033">
            <w:pPr>
              <w:tabs>
                <w:tab w:val="left" w:pos="426"/>
                <w:tab w:val="left" w:pos="3976"/>
              </w:tabs>
              <w:ind w:left="83" w:right="-142" w:firstLine="142"/>
              <w:jc w:val="left"/>
              <w:rPr>
                <w:sz w:val="18"/>
                <w:szCs w:val="18"/>
              </w:rPr>
            </w:pPr>
            <w:r w:rsidRPr="00CC3C6A">
              <w:rPr>
                <w:sz w:val="18"/>
                <w:szCs w:val="18"/>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925" w:type="dxa"/>
            <w:tcBorders>
              <w:top w:val="single" w:sz="4" w:space="0" w:color="000000"/>
              <w:left w:val="single" w:sz="4" w:space="0" w:color="000000"/>
              <w:bottom w:val="single" w:sz="4" w:space="0" w:color="000000"/>
              <w:right w:val="single" w:sz="4" w:space="0" w:color="000000"/>
            </w:tcBorders>
          </w:tcPr>
          <w:p w:rsidR="00CC3C6A" w:rsidRPr="00CC3C6A" w:rsidRDefault="00CC3C6A" w:rsidP="00CC3C6A">
            <w:pPr>
              <w:tabs>
                <w:tab w:val="left" w:pos="426"/>
                <w:tab w:val="left" w:pos="3976"/>
              </w:tabs>
              <w:ind w:right="-142" w:firstLine="426"/>
              <w:rPr>
                <w:sz w:val="18"/>
                <w:szCs w:val="18"/>
              </w:rPr>
            </w:pPr>
            <w:r w:rsidRPr="00CC3C6A">
              <w:rPr>
                <w:sz w:val="18"/>
                <w:szCs w:val="18"/>
              </w:rPr>
              <w:t>Указываются основания такого вывода</w:t>
            </w:r>
          </w:p>
        </w:tc>
      </w:tr>
      <w:tr w:rsidR="00CC3C6A" w:rsidRPr="00F05DCA" w:rsidTr="00CC3C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5"/>
        </w:trPr>
        <w:tc>
          <w:tcPr>
            <w:tcW w:w="1078" w:type="dxa"/>
            <w:tcBorders>
              <w:top w:val="single" w:sz="4" w:space="0" w:color="000000"/>
              <w:left w:val="single" w:sz="4" w:space="0" w:color="000000"/>
              <w:bottom w:val="single" w:sz="4" w:space="0" w:color="000000"/>
              <w:right w:val="single" w:sz="4" w:space="0" w:color="000000"/>
            </w:tcBorders>
          </w:tcPr>
          <w:p w:rsidR="00CC3C6A" w:rsidRPr="00CC3C6A" w:rsidRDefault="00CC3C6A" w:rsidP="00CC3C6A">
            <w:pPr>
              <w:tabs>
                <w:tab w:val="left" w:pos="426"/>
                <w:tab w:val="left" w:pos="3976"/>
              </w:tabs>
              <w:ind w:right="-142" w:firstLine="426"/>
              <w:rPr>
                <w:sz w:val="18"/>
                <w:szCs w:val="18"/>
              </w:rPr>
            </w:pPr>
          </w:p>
        </w:tc>
        <w:tc>
          <w:tcPr>
            <w:tcW w:w="4196" w:type="dxa"/>
            <w:tcBorders>
              <w:top w:val="single" w:sz="4" w:space="0" w:color="000000"/>
              <w:left w:val="single" w:sz="4" w:space="0" w:color="000000"/>
              <w:bottom w:val="single" w:sz="4" w:space="0" w:color="000000"/>
              <w:right w:val="single" w:sz="4" w:space="0" w:color="000000"/>
            </w:tcBorders>
          </w:tcPr>
          <w:p w:rsidR="00CC3C6A" w:rsidRPr="00CC3C6A" w:rsidRDefault="00CC3C6A" w:rsidP="00320033">
            <w:pPr>
              <w:tabs>
                <w:tab w:val="left" w:pos="426"/>
                <w:tab w:val="left" w:pos="3976"/>
              </w:tabs>
              <w:ind w:left="83" w:right="-142" w:firstLine="142"/>
              <w:jc w:val="left"/>
              <w:rPr>
                <w:sz w:val="18"/>
                <w:szCs w:val="18"/>
              </w:rPr>
            </w:pPr>
            <w:r w:rsidRPr="00CC3C6A">
              <w:rPr>
                <w:sz w:val="18"/>
                <w:szCs w:val="1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925" w:type="dxa"/>
            <w:tcBorders>
              <w:top w:val="single" w:sz="4" w:space="0" w:color="000000"/>
              <w:left w:val="single" w:sz="4" w:space="0" w:color="000000"/>
              <w:bottom w:val="single" w:sz="4" w:space="0" w:color="000000"/>
              <w:right w:val="single" w:sz="4" w:space="0" w:color="000000"/>
            </w:tcBorders>
          </w:tcPr>
          <w:p w:rsidR="00CC3C6A" w:rsidRPr="00CC3C6A" w:rsidRDefault="00CC3C6A" w:rsidP="00CC3C6A">
            <w:pPr>
              <w:tabs>
                <w:tab w:val="left" w:pos="426"/>
                <w:tab w:val="left" w:pos="3976"/>
              </w:tabs>
              <w:ind w:right="-142" w:firstLine="426"/>
              <w:rPr>
                <w:sz w:val="18"/>
                <w:szCs w:val="18"/>
              </w:rPr>
            </w:pPr>
            <w:r w:rsidRPr="00CC3C6A">
              <w:rPr>
                <w:sz w:val="18"/>
                <w:szCs w:val="18"/>
              </w:rPr>
              <w:t>Указывается</w:t>
            </w:r>
            <w:r w:rsidRPr="00CC3C6A">
              <w:rPr>
                <w:sz w:val="18"/>
                <w:szCs w:val="18"/>
              </w:rPr>
              <w:tab/>
              <w:t>исчерпывающий</w:t>
            </w:r>
            <w:r w:rsidRPr="00CC3C6A">
              <w:rPr>
                <w:sz w:val="18"/>
                <w:szCs w:val="18"/>
              </w:rPr>
              <w:tab/>
              <w:t>перечень документов, содержащих повреждения</w:t>
            </w:r>
          </w:p>
        </w:tc>
      </w:tr>
      <w:tr w:rsidR="00CC3C6A" w:rsidRPr="00F05DCA" w:rsidTr="00CC3C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5"/>
        </w:trPr>
        <w:tc>
          <w:tcPr>
            <w:tcW w:w="1078" w:type="dxa"/>
            <w:tcBorders>
              <w:top w:val="single" w:sz="4" w:space="0" w:color="000000"/>
              <w:left w:val="single" w:sz="4" w:space="0" w:color="000000"/>
              <w:bottom w:val="single" w:sz="4" w:space="0" w:color="000000"/>
              <w:right w:val="single" w:sz="4" w:space="0" w:color="000000"/>
            </w:tcBorders>
          </w:tcPr>
          <w:p w:rsidR="00CC3C6A" w:rsidRPr="00CC3C6A" w:rsidRDefault="00CC3C6A" w:rsidP="00CC3C6A">
            <w:pPr>
              <w:tabs>
                <w:tab w:val="left" w:pos="426"/>
                <w:tab w:val="left" w:pos="3976"/>
              </w:tabs>
              <w:ind w:right="-142" w:firstLine="426"/>
              <w:rPr>
                <w:sz w:val="18"/>
                <w:szCs w:val="18"/>
              </w:rPr>
            </w:pPr>
          </w:p>
        </w:tc>
        <w:tc>
          <w:tcPr>
            <w:tcW w:w="4196" w:type="dxa"/>
            <w:tcBorders>
              <w:top w:val="single" w:sz="4" w:space="0" w:color="000000"/>
              <w:left w:val="single" w:sz="4" w:space="0" w:color="000000"/>
              <w:bottom w:val="single" w:sz="4" w:space="0" w:color="000000"/>
              <w:right w:val="single" w:sz="4" w:space="0" w:color="000000"/>
            </w:tcBorders>
          </w:tcPr>
          <w:p w:rsidR="00CC3C6A" w:rsidRPr="00CC3C6A" w:rsidRDefault="00CC3C6A" w:rsidP="00320033">
            <w:pPr>
              <w:tabs>
                <w:tab w:val="left" w:pos="426"/>
                <w:tab w:val="left" w:pos="3976"/>
              </w:tabs>
              <w:ind w:left="83" w:right="-142" w:firstLine="142"/>
              <w:jc w:val="left"/>
              <w:rPr>
                <w:sz w:val="18"/>
                <w:szCs w:val="18"/>
              </w:rPr>
            </w:pPr>
            <w:r w:rsidRPr="00CC3C6A">
              <w:rPr>
                <w:sz w:val="18"/>
                <w:szCs w:val="18"/>
              </w:rPr>
              <w:t>Заявление подано лицом, не имеющим полномочий представлять интересы заявителя</w:t>
            </w:r>
          </w:p>
        </w:tc>
        <w:tc>
          <w:tcPr>
            <w:tcW w:w="4925" w:type="dxa"/>
            <w:tcBorders>
              <w:top w:val="single" w:sz="4" w:space="0" w:color="000000"/>
              <w:left w:val="single" w:sz="4" w:space="0" w:color="000000"/>
              <w:bottom w:val="single" w:sz="4" w:space="0" w:color="000000"/>
              <w:right w:val="single" w:sz="4" w:space="0" w:color="000000"/>
            </w:tcBorders>
          </w:tcPr>
          <w:p w:rsidR="00CC3C6A" w:rsidRPr="00CC3C6A" w:rsidRDefault="00CC3C6A" w:rsidP="00CC3C6A">
            <w:pPr>
              <w:tabs>
                <w:tab w:val="left" w:pos="426"/>
                <w:tab w:val="left" w:pos="3976"/>
              </w:tabs>
              <w:ind w:right="-142" w:firstLine="426"/>
              <w:rPr>
                <w:sz w:val="18"/>
                <w:szCs w:val="18"/>
              </w:rPr>
            </w:pPr>
            <w:r w:rsidRPr="00CC3C6A">
              <w:rPr>
                <w:sz w:val="18"/>
                <w:szCs w:val="18"/>
              </w:rPr>
              <w:t>Указываются основания такого вывода</w:t>
            </w:r>
          </w:p>
        </w:tc>
      </w:tr>
    </w:tbl>
    <w:p w:rsidR="00CD0D47" w:rsidRPr="00ED2D56" w:rsidRDefault="00CD0D47" w:rsidP="00657B11">
      <w:pPr>
        <w:tabs>
          <w:tab w:val="left" w:pos="426"/>
          <w:tab w:val="left" w:pos="3976"/>
        </w:tabs>
        <w:ind w:left="0" w:right="-142" w:firstLine="426"/>
        <w:rPr>
          <w:sz w:val="18"/>
          <w:szCs w:val="18"/>
        </w:rPr>
      </w:pPr>
    </w:p>
    <w:p w:rsidR="00320033" w:rsidRPr="00320033" w:rsidRDefault="00320033" w:rsidP="00320033">
      <w:pPr>
        <w:tabs>
          <w:tab w:val="left" w:pos="426"/>
          <w:tab w:val="left" w:pos="3976"/>
        </w:tabs>
        <w:ind w:left="0" w:right="-142" w:firstLine="426"/>
        <w:rPr>
          <w:sz w:val="18"/>
          <w:szCs w:val="18"/>
        </w:rPr>
      </w:pPr>
      <w:r w:rsidRPr="00320033">
        <w:rPr>
          <w:sz w:val="18"/>
          <w:szCs w:val="18"/>
        </w:rPr>
        <w:t>Вы вправе повторно обратиться в уполномоченный орган с заявлением о предоставлении услуги после устранения указанных нарушений.</w:t>
      </w:r>
    </w:p>
    <w:p w:rsidR="00320033" w:rsidRPr="00320033" w:rsidRDefault="00320033" w:rsidP="00320033">
      <w:pPr>
        <w:tabs>
          <w:tab w:val="left" w:pos="426"/>
          <w:tab w:val="left" w:pos="3976"/>
        </w:tabs>
        <w:ind w:left="0" w:right="-142" w:firstLine="426"/>
        <w:rPr>
          <w:sz w:val="18"/>
          <w:szCs w:val="18"/>
        </w:rPr>
      </w:pPr>
      <w:r>
        <w:rPr>
          <w:sz w:val="18"/>
          <w:szCs w:val="18"/>
        </w:rPr>
        <w:t>Данный отказ может быть</w:t>
      </w:r>
      <w:r w:rsidR="001E4FF7">
        <w:rPr>
          <w:sz w:val="18"/>
          <w:szCs w:val="18"/>
        </w:rPr>
        <w:t xml:space="preserve"> обжалован в </w:t>
      </w:r>
      <w:r w:rsidRPr="00320033">
        <w:rPr>
          <w:sz w:val="18"/>
          <w:szCs w:val="18"/>
        </w:rPr>
        <w:t>досудебном</w:t>
      </w:r>
      <w:r w:rsidRPr="00320033">
        <w:rPr>
          <w:sz w:val="18"/>
          <w:szCs w:val="18"/>
        </w:rPr>
        <w:tab/>
        <w:t>порядке  путем направления жалобы в уполномоченный орган, а также в судебном порядке.</w:t>
      </w:r>
    </w:p>
    <w:p w:rsidR="00320033" w:rsidRPr="00320033" w:rsidRDefault="00320033" w:rsidP="00320033">
      <w:pPr>
        <w:tabs>
          <w:tab w:val="left" w:pos="426"/>
          <w:tab w:val="left" w:pos="3976"/>
        </w:tabs>
        <w:ind w:left="0" w:right="-142" w:firstLine="426"/>
        <w:rPr>
          <w:sz w:val="18"/>
          <w:szCs w:val="18"/>
        </w:rPr>
      </w:pPr>
    </w:p>
    <w:p w:rsidR="00320033" w:rsidRPr="00320033" w:rsidRDefault="00320033" w:rsidP="001E4FF7">
      <w:pPr>
        <w:tabs>
          <w:tab w:val="left" w:pos="426"/>
          <w:tab w:val="left" w:pos="3976"/>
        </w:tabs>
        <w:ind w:left="0" w:right="-142" w:firstLine="0"/>
        <w:rPr>
          <w:sz w:val="18"/>
          <w:szCs w:val="18"/>
        </w:rPr>
      </w:pPr>
    </w:p>
    <w:p w:rsidR="00320033" w:rsidRPr="00320033" w:rsidRDefault="00320033" w:rsidP="00320033">
      <w:pPr>
        <w:tabs>
          <w:tab w:val="left" w:pos="426"/>
          <w:tab w:val="left" w:pos="3976"/>
        </w:tabs>
        <w:ind w:left="0" w:right="-142" w:firstLine="426"/>
        <w:rPr>
          <w:sz w:val="18"/>
          <w:szCs w:val="18"/>
        </w:rPr>
      </w:pPr>
      <w:r w:rsidRPr="00320033">
        <w:rPr>
          <w:sz w:val="18"/>
          <w:szCs w:val="18"/>
        </w:rPr>
        <w:t xml:space="preserve">Председатель жилищной комиссии </w:t>
      </w:r>
      <w:r w:rsidRPr="00320033">
        <w:rPr>
          <w:sz w:val="18"/>
          <w:szCs w:val="18"/>
        </w:rPr>
        <w:tab/>
      </w:r>
      <w:r w:rsidRPr="00320033">
        <w:rPr>
          <w:sz w:val="18"/>
          <w:szCs w:val="18"/>
        </w:rPr>
        <w:tab/>
      </w:r>
      <w:r w:rsidRPr="00320033">
        <w:rPr>
          <w:sz w:val="18"/>
          <w:szCs w:val="18"/>
        </w:rPr>
        <w:tab/>
      </w:r>
      <w:r w:rsidRPr="00320033">
        <w:rPr>
          <w:sz w:val="18"/>
          <w:szCs w:val="18"/>
        </w:rPr>
        <w:tab/>
      </w:r>
      <w:r w:rsidRPr="00320033">
        <w:rPr>
          <w:sz w:val="18"/>
          <w:szCs w:val="18"/>
        </w:rPr>
        <w:tab/>
        <w:t>ФИО</w:t>
      </w:r>
    </w:p>
    <w:p w:rsidR="00320033" w:rsidRPr="00320033" w:rsidRDefault="00320033" w:rsidP="00320033">
      <w:pPr>
        <w:tabs>
          <w:tab w:val="left" w:pos="426"/>
          <w:tab w:val="left" w:pos="3976"/>
        </w:tabs>
        <w:ind w:left="0" w:right="-142" w:firstLine="426"/>
        <w:rPr>
          <w:sz w:val="18"/>
          <w:szCs w:val="18"/>
        </w:rPr>
      </w:pPr>
    </w:p>
    <w:p w:rsidR="00320033" w:rsidRPr="00320033" w:rsidRDefault="00320033" w:rsidP="00320033">
      <w:pPr>
        <w:tabs>
          <w:tab w:val="left" w:pos="426"/>
          <w:tab w:val="left" w:pos="3976"/>
        </w:tabs>
        <w:ind w:left="0" w:right="-142" w:firstLine="426"/>
        <w:rPr>
          <w:sz w:val="18"/>
          <w:szCs w:val="18"/>
        </w:rPr>
      </w:pPr>
    </w:p>
    <w:p w:rsidR="00320033" w:rsidRPr="00320033" w:rsidRDefault="00320033" w:rsidP="00320033">
      <w:pPr>
        <w:tabs>
          <w:tab w:val="left" w:pos="426"/>
          <w:tab w:val="left" w:pos="3976"/>
        </w:tabs>
        <w:ind w:left="0" w:right="-142" w:firstLine="426"/>
        <w:rPr>
          <w:sz w:val="18"/>
          <w:szCs w:val="18"/>
        </w:rPr>
      </w:pPr>
    </w:p>
    <w:p w:rsidR="00320033" w:rsidRPr="00320033" w:rsidRDefault="00320033" w:rsidP="00320033">
      <w:pPr>
        <w:tabs>
          <w:tab w:val="left" w:pos="426"/>
          <w:tab w:val="left" w:pos="3976"/>
        </w:tabs>
        <w:ind w:left="0" w:right="-142" w:firstLine="426"/>
        <w:rPr>
          <w:sz w:val="18"/>
          <w:szCs w:val="18"/>
        </w:rPr>
      </w:pPr>
      <w:r w:rsidRPr="00320033">
        <w:rPr>
          <w:sz w:val="18"/>
          <w:szCs w:val="18"/>
        </w:rPr>
        <w:t>«__»</w:t>
      </w:r>
      <w:r w:rsidRPr="00320033">
        <w:rPr>
          <w:sz w:val="18"/>
          <w:szCs w:val="18"/>
        </w:rPr>
        <w:tab/>
        <w:t>20    г.</w:t>
      </w:r>
    </w:p>
    <w:p w:rsidR="00320033" w:rsidRPr="00320033" w:rsidRDefault="00320033" w:rsidP="00320033">
      <w:pPr>
        <w:tabs>
          <w:tab w:val="left" w:pos="426"/>
          <w:tab w:val="left" w:pos="3976"/>
        </w:tabs>
        <w:ind w:left="0" w:right="-142" w:firstLine="426"/>
        <w:rPr>
          <w:sz w:val="18"/>
          <w:szCs w:val="18"/>
        </w:rPr>
      </w:pPr>
      <w:r w:rsidRPr="00320033">
        <w:rPr>
          <w:sz w:val="18"/>
          <w:szCs w:val="18"/>
        </w:rPr>
        <w:t>М.П.</w:t>
      </w:r>
    </w:p>
    <w:p w:rsidR="00B161BD" w:rsidRDefault="00B161BD" w:rsidP="00320033">
      <w:pPr>
        <w:tabs>
          <w:tab w:val="left" w:pos="426"/>
          <w:tab w:val="left" w:pos="3976"/>
        </w:tabs>
        <w:ind w:left="0" w:right="-142" w:firstLine="426"/>
        <w:rPr>
          <w:sz w:val="18"/>
          <w:szCs w:val="18"/>
        </w:rPr>
      </w:pPr>
    </w:p>
    <w:p w:rsidR="001E4FF7" w:rsidRDefault="001E4FF7" w:rsidP="00826D4F">
      <w:pPr>
        <w:tabs>
          <w:tab w:val="left" w:pos="426"/>
          <w:tab w:val="left" w:pos="3976"/>
        </w:tabs>
        <w:ind w:left="0" w:right="-142" w:firstLine="426"/>
        <w:jc w:val="center"/>
        <w:rPr>
          <w:sz w:val="18"/>
          <w:szCs w:val="18"/>
        </w:rPr>
      </w:pPr>
    </w:p>
    <w:p w:rsidR="001E4FF7" w:rsidRDefault="001E4FF7" w:rsidP="00826D4F">
      <w:pPr>
        <w:tabs>
          <w:tab w:val="left" w:pos="426"/>
          <w:tab w:val="left" w:pos="3976"/>
        </w:tabs>
        <w:ind w:left="0" w:right="-142" w:firstLine="426"/>
        <w:jc w:val="center"/>
        <w:rPr>
          <w:sz w:val="18"/>
          <w:szCs w:val="18"/>
        </w:rPr>
      </w:pPr>
    </w:p>
    <w:p w:rsidR="001E4FF7" w:rsidRPr="001E4FF7" w:rsidRDefault="001E4FF7" w:rsidP="001E4FF7">
      <w:pPr>
        <w:tabs>
          <w:tab w:val="left" w:pos="426"/>
          <w:tab w:val="left" w:pos="3976"/>
        </w:tabs>
        <w:ind w:left="0" w:right="-142" w:firstLine="426"/>
        <w:jc w:val="right"/>
        <w:rPr>
          <w:i/>
          <w:sz w:val="18"/>
          <w:szCs w:val="18"/>
        </w:rPr>
      </w:pPr>
      <w:r w:rsidRPr="001E4FF7">
        <w:rPr>
          <w:i/>
          <w:sz w:val="18"/>
          <w:szCs w:val="18"/>
        </w:rPr>
        <w:lastRenderedPageBreak/>
        <w:t>Приложение № 5</w:t>
      </w:r>
    </w:p>
    <w:p w:rsidR="001E4FF7" w:rsidRPr="001E4FF7" w:rsidRDefault="001E4FF7" w:rsidP="001E4FF7">
      <w:pPr>
        <w:tabs>
          <w:tab w:val="left" w:pos="426"/>
          <w:tab w:val="left" w:pos="3976"/>
        </w:tabs>
        <w:ind w:left="0" w:right="-142" w:firstLine="426"/>
        <w:jc w:val="right"/>
        <w:rPr>
          <w:i/>
          <w:sz w:val="18"/>
          <w:szCs w:val="18"/>
        </w:rPr>
      </w:pPr>
      <w:r w:rsidRPr="001E4FF7">
        <w:rPr>
          <w:i/>
          <w:sz w:val="18"/>
          <w:szCs w:val="18"/>
        </w:rPr>
        <w:t xml:space="preserve"> к Административному регламенту </w:t>
      </w:r>
    </w:p>
    <w:p w:rsidR="001E4FF7" w:rsidRPr="001E4FF7" w:rsidRDefault="001E4FF7" w:rsidP="001E4FF7">
      <w:pPr>
        <w:tabs>
          <w:tab w:val="left" w:pos="426"/>
          <w:tab w:val="left" w:pos="3976"/>
        </w:tabs>
        <w:ind w:left="0" w:right="-142" w:firstLine="426"/>
        <w:jc w:val="right"/>
        <w:rPr>
          <w:i/>
          <w:sz w:val="18"/>
          <w:szCs w:val="18"/>
        </w:rPr>
      </w:pPr>
      <w:r w:rsidRPr="001E4FF7">
        <w:rPr>
          <w:i/>
          <w:sz w:val="18"/>
          <w:szCs w:val="18"/>
        </w:rPr>
        <w:t>по предоставлению муниципальной услуги</w:t>
      </w:r>
    </w:p>
    <w:p w:rsidR="001E4FF7" w:rsidRPr="001E4FF7" w:rsidRDefault="001E4FF7" w:rsidP="001E4FF7">
      <w:pPr>
        <w:tabs>
          <w:tab w:val="left" w:pos="426"/>
          <w:tab w:val="left" w:pos="3976"/>
        </w:tabs>
        <w:ind w:left="0" w:right="-142" w:firstLine="426"/>
        <w:jc w:val="right"/>
        <w:rPr>
          <w:i/>
          <w:sz w:val="18"/>
          <w:szCs w:val="18"/>
        </w:rPr>
      </w:pPr>
    </w:p>
    <w:p w:rsidR="001E4FF7" w:rsidRPr="001E4FF7" w:rsidRDefault="001E4FF7" w:rsidP="001E4FF7">
      <w:pPr>
        <w:tabs>
          <w:tab w:val="left" w:pos="426"/>
          <w:tab w:val="left" w:pos="3976"/>
        </w:tabs>
        <w:ind w:left="0" w:right="-142" w:firstLine="426"/>
        <w:rPr>
          <w:sz w:val="18"/>
          <w:szCs w:val="18"/>
        </w:rPr>
      </w:pPr>
    </w:p>
    <w:p w:rsidR="001E4FF7" w:rsidRPr="001E4FF7" w:rsidRDefault="001E4FF7" w:rsidP="001E4FF7">
      <w:pPr>
        <w:tabs>
          <w:tab w:val="left" w:pos="426"/>
          <w:tab w:val="left" w:pos="3976"/>
        </w:tabs>
        <w:ind w:left="0" w:right="-142" w:firstLine="426"/>
        <w:jc w:val="center"/>
        <w:rPr>
          <w:sz w:val="18"/>
          <w:szCs w:val="18"/>
        </w:rPr>
      </w:pPr>
      <w:r w:rsidRPr="001E4FF7">
        <w:rPr>
          <w:sz w:val="18"/>
          <w:szCs w:val="18"/>
        </w:rPr>
        <w:t>Форма решения об отказе в предоставлении государственной (муниципальной) услуги</w:t>
      </w:r>
    </w:p>
    <w:p w:rsidR="001E4FF7" w:rsidRPr="001E4FF7" w:rsidRDefault="001E4FF7" w:rsidP="001E4FF7">
      <w:pPr>
        <w:tabs>
          <w:tab w:val="left" w:pos="426"/>
          <w:tab w:val="left" w:pos="3976"/>
        </w:tabs>
        <w:ind w:left="0" w:right="-142" w:firstLine="426"/>
        <w:jc w:val="center"/>
        <w:rPr>
          <w:sz w:val="18"/>
          <w:szCs w:val="18"/>
        </w:rPr>
      </w:pPr>
    </w:p>
    <w:p w:rsidR="001E4FF7" w:rsidRPr="001E4FF7" w:rsidRDefault="001E4FF7" w:rsidP="001E4FF7">
      <w:pPr>
        <w:tabs>
          <w:tab w:val="left" w:pos="426"/>
          <w:tab w:val="left" w:pos="3976"/>
        </w:tabs>
        <w:ind w:left="0" w:right="-142" w:firstLine="426"/>
        <w:jc w:val="center"/>
        <w:rPr>
          <w:sz w:val="18"/>
          <w:szCs w:val="18"/>
        </w:rPr>
      </w:pPr>
      <w:r w:rsidRPr="001E4FF7">
        <w:rPr>
          <w:sz w:val="18"/>
          <w:szCs w:val="18"/>
        </w:rPr>
        <w:t xml:space="preserve">Администрация </w:t>
      </w:r>
      <w:proofErr w:type="spellStart"/>
      <w:r w:rsidRPr="001E4FF7">
        <w:rPr>
          <w:sz w:val="18"/>
          <w:szCs w:val="18"/>
        </w:rPr>
        <w:t>Хомутовского</w:t>
      </w:r>
      <w:proofErr w:type="spellEnd"/>
      <w:r w:rsidRPr="001E4FF7">
        <w:rPr>
          <w:sz w:val="18"/>
          <w:szCs w:val="18"/>
        </w:rPr>
        <w:t xml:space="preserve"> муниципального образования</w:t>
      </w:r>
    </w:p>
    <w:p w:rsidR="001E4FF7" w:rsidRPr="001E4FF7" w:rsidRDefault="001E4FF7" w:rsidP="001E4FF7">
      <w:pPr>
        <w:tabs>
          <w:tab w:val="left" w:pos="426"/>
          <w:tab w:val="left" w:pos="3976"/>
        </w:tabs>
        <w:ind w:left="0" w:right="-142" w:firstLine="426"/>
        <w:rPr>
          <w:sz w:val="18"/>
          <w:szCs w:val="18"/>
        </w:rPr>
      </w:pPr>
    </w:p>
    <w:p w:rsidR="001E4FF7" w:rsidRPr="001E4FF7" w:rsidRDefault="001E4FF7" w:rsidP="001E4FF7">
      <w:pPr>
        <w:tabs>
          <w:tab w:val="left" w:pos="426"/>
          <w:tab w:val="left" w:pos="3976"/>
        </w:tabs>
        <w:ind w:left="0" w:right="-142" w:firstLine="426"/>
        <w:jc w:val="right"/>
        <w:rPr>
          <w:sz w:val="18"/>
          <w:szCs w:val="18"/>
        </w:rPr>
      </w:pPr>
      <w:r w:rsidRPr="001E4FF7">
        <w:rPr>
          <w:sz w:val="18"/>
          <w:szCs w:val="18"/>
        </w:rPr>
        <w:t>Кому  __________________________</w:t>
      </w:r>
    </w:p>
    <w:p w:rsidR="001E4FF7" w:rsidRPr="001E4FF7" w:rsidRDefault="001E4FF7" w:rsidP="001E4FF7">
      <w:pPr>
        <w:tabs>
          <w:tab w:val="left" w:pos="426"/>
          <w:tab w:val="left" w:pos="3976"/>
        </w:tabs>
        <w:ind w:left="0" w:right="-142" w:firstLine="426"/>
        <w:jc w:val="right"/>
        <w:rPr>
          <w:sz w:val="18"/>
          <w:szCs w:val="18"/>
        </w:rPr>
      </w:pPr>
      <w:r w:rsidRPr="001E4FF7">
        <w:rPr>
          <w:sz w:val="18"/>
          <w:szCs w:val="18"/>
        </w:rPr>
        <w:t>________________________________</w:t>
      </w:r>
    </w:p>
    <w:p w:rsidR="001E4FF7" w:rsidRPr="001E4FF7" w:rsidRDefault="001E4FF7" w:rsidP="001E4FF7">
      <w:pPr>
        <w:tabs>
          <w:tab w:val="left" w:pos="426"/>
          <w:tab w:val="left" w:pos="3976"/>
        </w:tabs>
        <w:ind w:left="0" w:right="-142" w:firstLine="426"/>
        <w:jc w:val="right"/>
        <w:rPr>
          <w:sz w:val="18"/>
          <w:szCs w:val="18"/>
        </w:rPr>
      </w:pPr>
      <w:r w:rsidRPr="001E4FF7">
        <w:rPr>
          <w:sz w:val="18"/>
          <w:szCs w:val="18"/>
        </w:rPr>
        <w:t>(фамилия, имя, отчество)</w:t>
      </w:r>
    </w:p>
    <w:p w:rsidR="001E4FF7" w:rsidRPr="001E4FF7" w:rsidRDefault="001E4FF7" w:rsidP="001E4FF7">
      <w:pPr>
        <w:tabs>
          <w:tab w:val="left" w:pos="426"/>
          <w:tab w:val="left" w:pos="3976"/>
        </w:tabs>
        <w:ind w:left="0" w:right="-142" w:firstLine="426"/>
        <w:jc w:val="right"/>
        <w:rPr>
          <w:sz w:val="18"/>
          <w:szCs w:val="18"/>
        </w:rPr>
      </w:pPr>
      <w:r w:rsidRPr="001E4FF7">
        <w:rPr>
          <w:sz w:val="18"/>
          <w:szCs w:val="18"/>
        </w:rPr>
        <w:t>________________________________</w:t>
      </w:r>
    </w:p>
    <w:p w:rsidR="001E4FF7" w:rsidRPr="001E4FF7" w:rsidRDefault="001E4FF7" w:rsidP="001E4FF7">
      <w:pPr>
        <w:tabs>
          <w:tab w:val="left" w:pos="426"/>
          <w:tab w:val="left" w:pos="3976"/>
        </w:tabs>
        <w:ind w:left="0" w:right="-142" w:firstLine="426"/>
        <w:jc w:val="right"/>
        <w:rPr>
          <w:sz w:val="18"/>
          <w:szCs w:val="18"/>
        </w:rPr>
      </w:pPr>
    </w:p>
    <w:p w:rsidR="001E4FF7" w:rsidRPr="001E4FF7" w:rsidRDefault="001E4FF7" w:rsidP="001E4FF7">
      <w:pPr>
        <w:tabs>
          <w:tab w:val="left" w:pos="426"/>
          <w:tab w:val="left" w:pos="3976"/>
        </w:tabs>
        <w:ind w:left="0" w:right="-142" w:firstLine="426"/>
        <w:jc w:val="right"/>
        <w:rPr>
          <w:sz w:val="18"/>
          <w:szCs w:val="18"/>
        </w:rPr>
      </w:pPr>
      <w:r w:rsidRPr="001E4FF7">
        <w:rPr>
          <w:sz w:val="18"/>
          <w:szCs w:val="18"/>
        </w:rPr>
        <w:t>________________________________</w:t>
      </w:r>
    </w:p>
    <w:p w:rsidR="001E4FF7" w:rsidRPr="001E4FF7" w:rsidRDefault="001E4FF7" w:rsidP="001E4FF7">
      <w:pPr>
        <w:tabs>
          <w:tab w:val="left" w:pos="426"/>
          <w:tab w:val="left" w:pos="3976"/>
        </w:tabs>
        <w:ind w:left="0" w:right="-142" w:firstLine="426"/>
        <w:jc w:val="right"/>
        <w:rPr>
          <w:sz w:val="18"/>
          <w:szCs w:val="18"/>
        </w:rPr>
      </w:pPr>
      <w:r w:rsidRPr="001E4FF7">
        <w:rPr>
          <w:sz w:val="18"/>
          <w:szCs w:val="18"/>
        </w:rPr>
        <w:t>(телефон и адрес электронной почты)</w:t>
      </w:r>
    </w:p>
    <w:p w:rsidR="001E4FF7" w:rsidRPr="001E4FF7" w:rsidRDefault="001E4FF7" w:rsidP="001E4FF7">
      <w:pPr>
        <w:tabs>
          <w:tab w:val="left" w:pos="426"/>
          <w:tab w:val="left" w:pos="3976"/>
        </w:tabs>
        <w:ind w:left="0" w:right="-142" w:firstLine="426"/>
        <w:rPr>
          <w:sz w:val="18"/>
          <w:szCs w:val="18"/>
        </w:rPr>
      </w:pPr>
    </w:p>
    <w:p w:rsidR="001E4FF7" w:rsidRPr="001E4FF7" w:rsidRDefault="001E4FF7" w:rsidP="001E4FF7">
      <w:pPr>
        <w:tabs>
          <w:tab w:val="left" w:pos="426"/>
          <w:tab w:val="left" w:pos="3976"/>
        </w:tabs>
        <w:ind w:left="0" w:right="-142" w:firstLine="426"/>
        <w:jc w:val="center"/>
        <w:rPr>
          <w:sz w:val="18"/>
          <w:szCs w:val="18"/>
        </w:rPr>
      </w:pPr>
      <w:r w:rsidRPr="001E4FF7">
        <w:rPr>
          <w:sz w:val="18"/>
          <w:szCs w:val="18"/>
        </w:rPr>
        <w:t>РЕШЕНИЕ</w:t>
      </w:r>
    </w:p>
    <w:p w:rsidR="001E4FF7" w:rsidRPr="001E4FF7" w:rsidRDefault="001E4FF7" w:rsidP="001E4FF7">
      <w:pPr>
        <w:tabs>
          <w:tab w:val="left" w:pos="426"/>
          <w:tab w:val="left" w:pos="3976"/>
        </w:tabs>
        <w:ind w:left="0" w:right="-142" w:firstLine="426"/>
        <w:jc w:val="center"/>
        <w:rPr>
          <w:sz w:val="18"/>
          <w:szCs w:val="18"/>
        </w:rPr>
      </w:pPr>
      <w:r w:rsidRPr="001E4FF7">
        <w:rPr>
          <w:sz w:val="18"/>
          <w:szCs w:val="18"/>
        </w:rPr>
        <w:t>об отказе в предоставлении услуги</w:t>
      </w:r>
    </w:p>
    <w:p w:rsidR="001E4FF7" w:rsidRPr="001E4FF7" w:rsidRDefault="001E4FF7" w:rsidP="001E4FF7">
      <w:pPr>
        <w:tabs>
          <w:tab w:val="left" w:pos="426"/>
          <w:tab w:val="left" w:pos="3976"/>
        </w:tabs>
        <w:ind w:left="0" w:right="-142" w:firstLine="426"/>
        <w:jc w:val="center"/>
        <w:rPr>
          <w:sz w:val="18"/>
          <w:szCs w:val="18"/>
        </w:rPr>
      </w:pPr>
      <w:r w:rsidRPr="001E4FF7">
        <w:rPr>
          <w:sz w:val="18"/>
          <w:szCs w:val="18"/>
        </w:rPr>
        <w:t>«Принятие на учет граждан в качестве нуждающихся в жилых помещениях»</w:t>
      </w:r>
    </w:p>
    <w:p w:rsidR="001E4FF7" w:rsidRPr="001E4FF7" w:rsidRDefault="001E4FF7" w:rsidP="001E4FF7">
      <w:pPr>
        <w:tabs>
          <w:tab w:val="left" w:pos="426"/>
          <w:tab w:val="left" w:pos="3976"/>
        </w:tabs>
        <w:ind w:left="0" w:right="-142" w:firstLine="426"/>
        <w:jc w:val="center"/>
        <w:rPr>
          <w:sz w:val="18"/>
          <w:szCs w:val="18"/>
        </w:rPr>
      </w:pPr>
    </w:p>
    <w:p w:rsidR="001E4FF7" w:rsidRPr="001E4FF7" w:rsidRDefault="001E4FF7" w:rsidP="001E4FF7">
      <w:pPr>
        <w:tabs>
          <w:tab w:val="left" w:pos="426"/>
          <w:tab w:val="left" w:pos="3976"/>
        </w:tabs>
        <w:ind w:left="0" w:right="-142" w:firstLine="426"/>
        <w:rPr>
          <w:sz w:val="18"/>
          <w:szCs w:val="18"/>
        </w:rPr>
      </w:pPr>
      <w:r w:rsidRPr="001E4FF7">
        <w:rPr>
          <w:sz w:val="18"/>
          <w:szCs w:val="18"/>
        </w:rPr>
        <w:t>Дата</w:t>
      </w:r>
      <w:r w:rsidRPr="001E4FF7">
        <w:rPr>
          <w:sz w:val="18"/>
          <w:szCs w:val="18"/>
        </w:rPr>
        <w:tab/>
      </w:r>
      <w:r w:rsidRPr="001E4FF7">
        <w:rPr>
          <w:sz w:val="18"/>
          <w:szCs w:val="18"/>
        </w:rPr>
        <w:tab/>
        <w:t xml:space="preserve">№  </w:t>
      </w:r>
      <w:r w:rsidRPr="001E4FF7">
        <w:rPr>
          <w:sz w:val="18"/>
          <w:szCs w:val="18"/>
        </w:rPr>
        <w:tab/>
      </w:r>
    </w:p>
    <w:p w:rsidR="001E4FF7" w:rsidRPr="001E4FF7" w:rsidRDefault="001E4FF7" w:rsidP="001E4FF7">
      <w:pPr>
        <w:tabs>
          <w:tab w:val="left" w:pos="426"/>
          <w:tab w:val="left" w:pos="3976"/>
        </w:tabs>
        <w:ind w:left="0" w:right="-142" w:firstLine="426"/>
        <w:rPr>
          <w:sz w:val="18"/>
          <w:szCs w:val="18"/>
        </w:rPr>
      </w:pPr>
    </w:p>
    <w:p w:rsidR="001E4FF7" w:rsidRPr="001E4FF7" w:rsidRDefault="001E4FF7" w:rsidP="001E4FF7">
      <w:pPr>
        <w:tabs>
          <w:tab w:val="left" w:pos="426"/>
          <w:tab w:val="left" w:pos="3976"/>
        </w:tabs>
        <w:ind w:left="0" w:right="-142" w:firstLine="426"/>
        <w:rPr>
          <w:sz w:val="18"/>
          <w:szCs w:val="18"/>
        </w:rPr>
      </w:pPr>
      <w:r w:rsidRPr="001E4FF7">
        <w:rPr>
          <w:sz w:val="18"/>
          <w:szCs w:val="18"/>
        </w:rPr>
        <w:t xml:space="preserve">По результатам рассмотрения заявления </w:t>
      </w:r>
      <w:proofErr w:type="gramStart"/>
      <w:r w:rsidRPr="001E4FF7">
        <w:rPr>
          <w:sz w:val="18"/>
          <w:szCs w:val="18"/>
        </w:rPr>
        <w:t>от</w:t>
      </w:r>
      <w:proofErr w:type="gramEnd"/>
      <w:r w:rsidRPr="001E4FF7">
        <w:rPr>
          <w:sz w:val="18"/>
          <w:szCs w:val="18"/>
        </w:rPr>
        <w:tab/>
        <w:t>№</w:t>
      </w:r>
      <w:r w:rsidRPr="001E4FF7">
        <w:rPr>
          <w:sz w:val="18"/>
          <w:szCs w:val="18"/>
        </w:rPr>
        <w:tab/>
        <w:t xml:space="preserve"> </w:t>
      </w:r>
    </w:p>
    <w:p w:rsidR="001E4FF7" w:rsidRPr="001E4FF7" w:rsidRDefault="001E4FF7" w:rsidP="001E4FF7">
      <w:pPr>
        <w:tabs>
          <w:tab w:val="left" w:pos="426"/>
          <w:tab w:val="left" w:pos="3976"/>
        </w:tabs>
        <w:ind w:left="0" w:right="-142" w:firstLine="426"/>
        <w:rPr>
          <w:sz w:val="18"/>
          <w:szCs w:val="18"/>
        </w:rPr>
      </w:pPr>
      <w:r w:rsidRPr="001E4FF7">
        <w:rPr>
          <w:sz w:val="18"/>
          <w:szCs w:val="18"/>
        </w:rP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p w:rsidR="001E4FF7" w:rsidRDefault="001E4FF7" w:rsidP="001E4FF7">
      <w:pPr>
        <w:tabs>
          <w:tab w:val="left" w:pos="426"/>
          <w:tab w:val="left" w:pos="3976"/>
        </w:tabs>
        <w:ind w:left="0" w:right="-142" w:firstLine="426"/>
        <w:rPr>
          <w:sz w:val="18"/>
          <w:szCs w:val="18"/>
        </w:rPr>
      </w:pPr>
    </w:p>
    <w:tbl>
      <w:tblPr>
        <w:tblW w:w="0" w:type="auto"/>
        <w:jc w:val="center"/>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1"/>
        <w:gridCol w:w="4165"/>
        <w:gridCol w:w="4820"/>
      </w:tblGrid>
      <w:tr w:rsidR="0058255B" w:rsidRPr="0058255B" w:rsidTr="0058255B">
        <w:trPr>
          <w:trHeight w:val="1598"/>
          <w:jc w:val="center"/>
        </w:trPr>
        <w:tc>
          <w:tcPr>
            <w:tcW w:w="1071" w:type="dxa"/>
          </w:tcPr>
          <w:p w:rsidR="0058255B" w:rsidRPr="0058255B" w:rsidRDefault="00AC088A" w:rsidP="00AC088A">
            <w:pPr>
              <w:tabs>
                <w:tab w:val="left" w:pos="426"/>
                <w:tab w:val="left" w:pos="3976"/>
              </w:tabs>
              <w:ind w:left="0" w:right="-142" w:firstLine="426"/>
              <w:rPr>
                <w:sz w:val="18"/>
                <w:szCs w:val="18"/>
              </w:rPr>
            </w:pPr>
            <w:r>
              <w:rPr>
                <w:sz w:val="18"/>
                <w:szCs w:val="18"/>
              </w:rPr>
              <w:t xml:space="preserve">№ пункта </w:t>
            </w:r>
            <w:proofErr w:type="spellStart"/>
            <w:proofErr w:type="gramStart"/>
            <w:r>
              <w:rPr>
                <w:sz w:val="18"/>
                <w:szCs w:val="18"/>
              </w:rPr>
              <w:t>администра-тивно</w:t>
            </w:r>
            <w:r w:rsidR="0058255B" w:rsidRPr="0058255B">
              <w:rPr>
                <w:sz w:val="18"/>
                <w:szCs w:val="18"/>
              </w:rPr>
              <w:t>го</w:t>
            </w:r>
            <w:proofErr w:type="spellEnd"/>
            <w:proofErr w:type="gramEnd"/>
            <w:r w:rsidR="0058255B" w:rsidRPr="0058255B">
              <w:rPr>
                <w:sz w:val="18"/>
                <w:szCs w:val="18"/>
              </w:rPr>
              <w:t xml:space="preserve"> регламента</w:t>
            </w:r>
          </w:p>
        </w:tc>
        <w:tc>
          <w:tcPr>
            <w:tcW w:w="4165" w:type="dxa"/>
          </w:tcPr>
          <w:p w:rsidR="0058255B" w:rsidRPr="0058255B" w:rsidRDefault="0058255B" w:rsidP="0058255B">
            <w:pPr>
              <w:tabs>
                <w:tab w:val="left" w:pos="426"/>
                <w:tab w:val="left" w:pos="3976"/>
              </w:tabs>
              <w:ind w:left="0" w:right="-142" w:firstLine="232"/>
              <w:jc w:val="left"/>
              <w:rPr>
                <w:sz w:val="18"/>
                <w:szCs w:val="18"/>
              </w:rPr>
            </w:pPr>
            <w:r w:rsidRPr="0058255B">
              <w:rPr>
                <w:sz w:val="18"/>
                <w:szCs w:val="18"/>
              </w:rPr>
              <w:t>Наименование основания для отказа в соответствии с единым стандартом</w:t>
            </w:r>
          </w:p>
        </w:tc>
        <w:tc>
          <w:tcPr>
            <w:tcW w:w="4820" w:type="dxa"/>
          </w:tcPr>
          <w:p w:rsidR="0058255B" w:rsidRPr="0058255B" w:rsidRDefault="0058255B" w:rsidP="0058255B">
            <w:pPr>
              <w:tabs>
                <w:tab w:val="left" w:pos="426"/>
                <w:tab w:val="left" w:pos="3976"/>
              </w:tabs>
              <w:ind w:left="0" w:right="-142" w:firstLine="426"/>
              <w:rPr>
                <w:sz w:val="18"/>
                <w:szCs w:val="18"/>
              </w:rPr>
            </w:pPr>
            <w:r w:rsidRPr="0058255B">
              <w:rPr>
                <w:sz w:val="18"/>
                <w:szCs w:val="18"/>
              </w:rPr>
              <w:t>Разъяснение причин отказа в предоставлении услуги</w:t>
            </w:r>
          </w:p>
        </w:tc>
      </w:tr>
      <w:tr w:rsidR="0058255B" w:rsidRPr="0058255B" w:rsidTr="0058255B">
        <w:trPr>
          <w:trHeight w:val="1211"/>
          <w:jc w:val="center"/>
        </w:trPr>
        <w:tc>
          <w:tcPr>
            <w:tcW w:w="1071" w:type="dxa"/>
          </w:tcPr>
          <w:p w:rsidR="0058255B" w:rsidRPr="0058255B" w:rsidRDefault="0058255B" w:rsidP="0058255B">
            <w:pPr>
              <w:tabs>
                <w:tab w:val="left" w:pos="426"/>
                <w:tab w:val="left" w:pos="3976"/>
              </w:tabs>
              <w:ind w:left="0" w:right="-142" w:firstLine="426"/>
              <w:rPr>
                <w:sz w:val="18"/>
                <w:szCs w:val="18"/>
              </w:rPr>
            </w:pPr>
          </w:p>
        </w:tc>
        <w:tc>
          <w:tcPr>
            <w:tcW w:w="4165" w:type="dxa"/>
          </w:tcPr>
          <w:p w:rsidR="0058255B" w:rsidRPr="0058255B" w:rsidRDefault="0058255B" w:rsidP="0058255B">
            <w:pPr>
              <w:tabs>
                <w:tab w:val="left" w:pos="426"/>
                <w:tab w:val="left" w:pos="3976"/>
              </w:tabs>
              <w:ind w:left="0" w:right="-142" w:firstLine="232"/>
              <w:jc w:val="left"/>
              <w:rPr>
                <w:sz w:val="18"/>
                <w:szCs w:val="18"/>
              </w:rPr>
            </w:pPr>
            <w:r w:rsidRPr="0058255B">
              <w:rPr>
                <w:sz w:val="18"/>
                <w:szCs w:val="18"/>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4820" w:type="dxa"/>
          </w:tcPr>
          <w:p w:rsidR="0058255B" w:rsidRPr="0058255B" w:rsidRDefault="0058255B" w:rsidP="0058255B">
            <w:pPr>
              <w:tabs>
                <w:tab w:val="left" w:pos="426"/>
                <w:tab w:val="left" w:pos="3976"/>
              </w:tabs>
              <w:ind w:left="0" w:right="-142" w:firstLine="426"/>
              <w:rPr>
                <w:sz w:val="18"/>
                <w:szCs w:val="18"/>
              </w:rPr>
            </w:pPr>
            <w:r w:rsidRPr="0058255B">
              <w:rPr>
                <w:sz w:val="18"/>
                <w:szCs w:val="18"/>
              </w:rPr>
              <w:t>Указываются основания такого вывода</w:t>
            </w:r>
          </w:p>
        </w:tc>
      </w:tr>
      <w:tr w:rsidR="0058255B" w:rsidRPr="00F05DCA" w:rsidTr="0058255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1"/>
        </w:trPr>
        <w:tc>
          <w:tcPr>
            <w:tcW w:w="1071" w:type="dxa"/>
            <w:tcBorders>
              <w:top w:val="single" w:sz="4" w:space="0" w:color="000000"/>
              <w:left w:val="single" w:sz="4" w:space="0" w:color="000000"/>
              <w:bottom w:val="single" w:sz="4" w:space="0" w:color="000000"/>
              <w:right w:val="single" w:sz="4" w:space="0" w:color="000000"/>
            </w:tcBorders>
          </w:tcPr>
          <w:p w:rsidR="0058255B" w:rsidRPr="0058255B" w:rsidRDefault="0058255B" w:rsidP="0058255B">
            <w:pPr>
              <w:tabs>
                <w:tab w:val="left" w:pos="426"/>
                <w:tab w:val="left" w:pos="3976"/>
              </w:tabs>
              <w:ind w:right="-142" w:firstLine="426"/>
              <w:rPr>
                <w:sz w:val="18"/>
                <w:szCs w:val="18"/>
              </w:rPr>
            </w:pPr>
          </w:p>
        </w:tc>
        <w:tc>
          <w:tcPr>
            <w:tcW w:w="4165" w:type="dxa"/>
            <w:tcBorders>
              <w:top w:val="single" w:sz="4" w:space="0" w:color="000000"/>
              <w:left w:val="single" w:sz="4" w:space="0" w:color="000000"/>
              <w:bottom w:val="single" w:sz="4" w:space="0" w:color="000000"/>
              <w:right w:val="single" w:sz="4" w:space="0" w:color="000000"/>
            </w:tcBorders>
          </w:tcPr>
          <w:p w:rsidR="0058255B" w:rsidRPr="0058255B" w:rsidRDefault="0058255B" w:rsidP="00527E9A">
            <w:pPr>
              <w:tabs>
                <w:tab w:val="left" w:pos="426"/>
                <w:tab w:val="left" w:pos="3976"/>
              </w:tabs>
              <w:ind w:left="0" w:right="-142" w:firstLine="232"/>
              <w:jc w:val="left"/>
              <w:rPr>
                <w:sz w:val="18"/>
                <w:szCs w:val="18"/>
              </w:rPr>
            </w:pPr>
            <w:r w:rsidRPr="0058255B">
              <w:rPr>
                <w:sz w:val="18"/>
                <w:szCs w:val="18"/>
              </w:rPr>
              <w:t>Отсутствие у членов семьи места жительства на территории субъекта Российской Федерации</w:t>
            </w:r>
          </w:p>
        </w:tc>
        <w:tc>
          <w:tcPr>
            <w:tcW w:w="4820" w:type="dxa"/>
            <w:tcBorders>
              <w:top w:val="single" w:sz="4" w:space="0" w:color="000000"/>
              <w:left w:val="single" w:sz="4" w:space="0" w:color="000000"/>
              <w:bottom w:val="single" w:sz="4" w:space="0" w:color="000000"/>
              <w:right w:val="single" w:sz="4" w:space="0" w:color="000000"/>
            </w:tcBorders>
          </w:tcPr>
          <w:p w:rsidR="0058255B" w:rsidRPr="0058255B" w:rsidRDefault="0058255B" w:rsidP="0058255B">
            <w:pPr>
              <w:tabs>
                <w:tab w:val="left" w:pos="426"/>
                <w:tab w:val="left" w:pos="3976"/>
              </w:tabs>
              <w:ind w:right="-142" w:firstLine="426"/>
              <w:rPr>
                <w:sz w:val="18"/>
                <w:szCs w:val="18"/>
              </w:rPr>
            </w:pPr>
            <w:r w:rsidRPr="0058255B">
              <w:rPr>
                <w:sz w:val="18"/>
                <w:szCs w:val="18"/>
              </w:rPr>
              <w:t>Указываются основания такого вывода</w:t>
            </w:r>
          </w:p>
        </w:tc>
      </w:tr>
      <w:tr w:rsidR="0058255B" w:rsidRPr="00F05DCA" w:rsidTr="0058255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1"/>
        </w:trPr>
        <w:tc>
          <w:tcPr>
            <w:tcW w:w="1071" w:type="dxa"/>
            <w:tcBorders>
              <w:top w:val="single" w:sz="4" w:space="0" w:color="000000"/>
              <w:left w:val="single" w:sz="4" w:space="0" w:color="000000"/>
              <w:bottom w:val="single" w:sz="4" w:space="0" w:color="000000"/>
              <w:right w:val="single" w:sz="4" w:space="0" w:color="000000"/>
            </w:tcBorders>
          </w:tcPr>
          <w:p w:rsidR="0058255B" w:rsidRPr="0058255B" w:rsidRDefault="0058255B" w:rsidP="0058255B">
            <w:pPr>
              <w:tabs>
                <w:tab w:val="left" w:pos="426"/>
                <w:tab w:val="left" w:pos="3976"/>
              </w:tabs>
              <w:ind w:right="-142" w:firstLine="426"/>
              <w:rPr>
                <w:sz w:val="18"/>
                <w:szCs w:val="18"/>
              </w:rPr>
            </w:pPr>
          </w:p>
        </w:tc>
        <w:tc>
          <w:tcPr>
            <w:tcW w:w="4165" w:type="dxa"/>
            <w:tcBorders>
              <w:top w:val="single" w:sz="4" w:space="0" w:color="000000"/>
              <w:left w:val="single" w:sz="4" w:space="0" w:color="000000"/>
              <w:bottom w:val="single" w:sz="4" w:space="0" w:color="000000"/>
              <w:right w:val="single" w:sz="4" w:space="0" w:color="000000"/>
            </w:tcBorders>
          </w:tcPr>
          <w:p w:rsidR="0058255B" w:rsidRPr="0058255B" w:rsidRDefault="0058255B" w:rsidP="00527E9A">
            <w:pPr>
              <w:tabs>
                <w:tab w:val="left" w:pos="426"/>
                <w:tab w:val="left" w:pos="3976"/>
              </w:tabs>
              <w:ind w:left="0" w:right="-142" w:firstLine="232"/>
              <w:jc w:val="left"/>
              <w:rPr>
                <w:sz w:val="18"/>
                <w:szCs w:val="18"/>
              </w:rPr>
            </w:pPr>
            <w:r w:rsidRPr="0058255B">
              <w:rPr>
                <w:sz w:val="18"/>
                <w:szCs w:val="18"/>
              </w:rPr>
              <w:t>Представленными документами и сведениями не подтверждается право гражданина на предоставление жилого помещения</w:t>
            </w:r>
          </w:p>
        </w:tc>
        <w:tc>
          <w:tcPr>
            <w:tcW w:w="4820" w:type="dxa"/>
            <w:tcBorders>
              <w:top w:val="single" w:sz="4" w:space="0" w:color="000000"/>
              <w:left w:val="single" w:sz="4" w:space="0" w:color="000000"/>
              <w:bottom w:val="single" w:sz="4" w:space="0" w:color="000000"/>
              <w:right w:val="single" w:sz="4" w:space="0" w:color="000000"/>
            </w:tcBorders>
          </w:tcPr>
          <w:p w:rsidR="0058255B" w:rsidRPr="0058255B" w:rsidRDefault="0058255B" w:rsidP="0058255B">
            <w:pPr>
              <w:tabs>
                <w:tab w:val="left" w:pos="426"/>
                <w:tab w:val="left" w:pos="3976"/>
              </w:tabs>
              <w:ind w:right="-142" w:firstLine="426"/>
              <w:rPr>
                <w:sz w:val="18"/>
                <w:szCs w:val="18"/>
              </w:rPr>
            </w:pPr>
            <w:r w:rsidRPr="0058255B">
              <w:rPr>
                <w:sz w:val="18"/>
                <w:szCs w:val="18"/>
              </w:rPr>
              <w:t>Указываются основания такого вывода</w:t>
            </w:r>
          </w:p>
        </w:tc>
      </w:tr>
      <w:tr w:rsidR="0058255B" w:rsidRPr="00F05DCA" w:rsidTr="0058255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1"/>
        </w:trPr>
        <w:tc>
          <w:tcPr>
            <w:tcW w:w="1071" w:type="dxa"/>
            <w:tcBorders>
              <w:top w:val="single" w:sz="4" w:space="0" w:color="000000"/>
              <w:left w:val="single" w:sz="4" w:space="0" w:color="000000"/>
              <w:bottom w:val="single" w:sz="4" w:space="0" w:color="000000"/>
              <w:right w:val="single" w:sz="4" w:space="0" w:color="000000"/>
            </w:tcBorders>
          </w:tcPr>
          <w:p w:rsidR="0058255B" w:rsidRPr="0058255B" w:rsidRDefault="0058255B" w:rsidP="0058255B">
            <w:pPr>
              <w:tabs>
                <w:tab w:val="left" w:pos="426"/>
                <w:tab w:val="left" w:pos="3976"/>
              </w:tabs>
              <w:ind w:right="-142" w:firstLine="426"/>
              <w:rPr>
                <w:sz w:val="18"/>
                <w:szCs w:val="18"/>
              </w:rPr>
            </w:pPr>
          </w:p>
        </w:tc>
        <w:tc>
          <w:tcPr>
            <w:tcW w:w="4165" w:type="dxa"/>
            <w:tcBorders>
              <w:top w:val="single" w:sz="4" w:space="0" w:color="000000"/>
              <w:left w:val="single" w:sz="4" w:space="0" w:color="000000"/>
              <w:bottom w:val="single" w:sz="4" w:space="0" w:color="000000"/>
              <w:right w:val="single" w:sz="4" w:space="0" w:color="000000"/>
            </w:tcBorders>
          </w:tcPr>
          <w:p w:rsidR="0058255B" w:rsidRPr="0058255B" w:rsidRDefault="0058255B" w:rsidP="00527E9A">
            <w:pPr>
              <w:tabs>
                <w:tab w:val="left" w:pos="426"/>
                <w:tab w:val="left" w:pos="3976"/>
              </w:tabs>
              <w:ind w:left="0" w:right="-142" w:firstLine="232"/>
              <w:jc w:val="left"/>
              <w:rPr>
                <w:sz w:val="18"/>
                <w:szCs w:val="18"/>
              </w:rPr>
            </w:pPr>
            <w:r w:rsidRPr="0058255B">
              <w:rPr>
                <w:sz w:val="18"/>
                <w:szCs w:val="18"/>
              </w:rPr>
              <w:t>Не истек срок совершения действий, предусмотренных статьей 53 Жилищного кодекса Российской Федерации, которые привели к ухудшению жилищных условий</w:t>
            </w:r>
          </w:p>
        </w:tc>
        <w:tc>
          <w:tcPr>
            <w:tcW w:w="4820" w:type="dxa"/>
            <w:tcBorders>
              <w:top w:val="single" w:sz="4" w:space="0" w:color="000000"/>
              <w:left w:val="single" w:sz="4" w:space="0" w:color="000000"/>
              <w:bottom w:val="single" w:sz="4" w:space="0" w:color="000000"/>
              <w:right w:val="single" w:sz="4" w:space="0" w:color="000000"/>
            </w:tcBorders>
          </w:tcPr>
          <w:p w:rsidR="0058255B" w:rsidRPr="0058255B" w:rsidRDefault="0058255B" w:rsidP="0058255B">
            <w:pPr>
              <w:tabs>
                <w:tab w:val="left" w:pos="426"/>
                <w:tab w:val="left" w:pos="3976"/>
              </w:tabs>
              <w:ind w:right="-142" w:firstLine="426"/>
              <w:rPr>
                <w:sz w:val="18"/>
                <w:szCs w:val="18"/>
              </w:rPr>
            </w:pPr>
            <w:r w:rsidRPr="0058255B">
              <w:rPr>
                <w:sz w:val="18"/>
                <w:szCs w:val="18"/>
              </w:rPr>
              <w:t>Указываются основания такого вывода</w:t>
            </w:r>
          </w:p>
        </w:tc>
      </w:tr>
      <w:tr w:rsidR="0058255B" w:rsidRPr="00F05DCA" w:rsidTr="0058255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11"/>
        </w:trPr>
        <w:tc>
          <w:tcPr>
            <w:tcW w:w="1071" w:type="dxa"/>
            <w:tcBorders>
              <w:top w:val="single" w:sz="4" w:space="0" w:color="000000"/>
              <w:left w:val="single" w:sz="4" w:space="0" w:color="000000"/>
              <w:bottom w:val="single" w:sz="4" w:space="0" w:color="000000"/>
              <w:right w:val="single" w:sz="4" w:space="0" w:color="000000"/>
            </w:tcBorders>
          </w:tcPr>
          <w:p w:rsidR="0058255B" w:rsidRPr="0058255B" w:rsidRDefault="0058255B" w:rsidP="0058255B">
            <w:pPr>
              <w:tabs>
                <w:tab w:val="left" w:pos="426"/>
                <w:tab w:val="left" w:pos="3976"/>
              </w:tabs>
              <w:ind w:right="-142" w:firstLine="426"/>
              <w:rPr>
                <w:sz w:val="18"/>
                <w:szCs w:val="18"/>
              </w:rPr>
            </w:pPr>
          </w:p>
        </w:tc>
        <w:tc>
          <w:tcPr>
            <w:tcW w:w="4165" w:type="dxa"/>
            <w:tcBorders>
              <w:top w:val="single" w:sz="4" w:space="0" w:color="000000"/>
              <w:left w:val="single" w:sz="4" w:space="0" w:color="000000"/>
              <w:bottom w:val="single" w:sz="4" w:space="0" w:color="000000"/>
              <w:right w:val="single" w:sz="4" w:space="0" w:color="000000"/>
            </w:tcBorders>
          </w:tcPr>
          <w:p w:rsidR="0058255B" w:rsidRPr="0058255B" w:rsidRDefault="0058255B" w:rsidP="00527E9A">
            <w:pPr>
              <w:tabs>
                <w:tab w:val="left" w:pos="426"/>
                <w:tab w:val="left" w:pos="3976"/>
              </w:tabs>
              <w:ind w:left="0" w:right="-142" w:firstLine="232"/>
              <w:jc w:val="left"/>
              <w:rPr>
                <w:sz w:val="18"/>
                <w:szCs w:val="18"/>
              </w:rPr>
            </w:pPr>
            <w:r w:rsidRPr="0058255B">
              <w:rPr>
                <w:sz w:val="18"/>
                <w:szCs w:val="18"/>
              </w:rP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820" w:type="dxa"/>
            <w:tcBorders>
              <w:top w:val="single" w:sz="4" w:space="0" w:color="000000"/>
              <w:left w:val="single" w:sz="4" w:space="0" w:color="000000"/>
              <w:bottom w:val="single" w:sz="4" w:space="0" w:color="000000"/>
              <w:right w:val="single" w:sz="4" w:space="0" w:color="000000"/>
            </w:tcBorders>
          </w:tcPr>
          <w:p w:rsidR="0058255B" w:rsidRPr="0058255B" w:rsidRDefault="0058255B" w:rsidP="0058255B">
            <w:pPr>
              <w:tabs>
                <w:tab w:val="left" w:pos="426"/>
                <w:tab w:val="left" w:pos="3976"/>
              </w:tabs>
              <w:ind w:right="-142" w:firstLine="426"/>
              <w:rPr>
                <w:sz w:val="18"/>
                <w:szCs w:val="18"/>
              </w:rPr>
            </w:pPr>
            <w:r w:rsidRPr="0058255B">
              <w:rPr>
                <w:sz w:val="18"/>
                <w:szCs w:val="18"/>
              </w:rPr>
              <w:t>Указываются основания такого вывода</w:t>
            </w:r>
          </w:p>
        </w:tc>
      </w:tr>
    </w:tbl>
    <w:p w:rsidR="00AC088A" w:rsidRPr="00AC088A" w:rsidRDefault="00AC088A" w:rsidP="00AC088A">
      <w:pPr>
        <w:tabs>
          <w:tab w:val="left" w:pos="426"/>
          <w:tab w:val="left" w:pos="3976"/>
        </w:tabs>
        <w:ind w:left="0" w:right="-142" w:firstLine="426"/>
        <w:rPr>
          <w:sz w:val="18"/>
          <w:szCs w:val="18"/>
        </w:rPr>
      </w:pPr>
      <w:r w:rsidRPr="00AC088A">
        <w:rPr>
          <w:sz w:val="18"/>
          <w:szCs w:val="18"/>
        </w:rPr>
        <w:t xml:space="preserve">Разъяснение причин отказа:  </w:t>
      </w:r>
      <w:r w:rsidRPr="00AC088A">
        <w:rPr>
          <w:sz w:val="18"/>
          <w:szCs w:val="18"/>
        </w:rPr>
        <w:tab/>
      </w:r>
    </w:p>
    <w:p w:rsidR="00AC088A" w:rsidRPr="00AC088A" w:rsidRDefault="00AC088A" w:rsidP="00AC088A">
      <w:pPr>
        <w:tabs>
          <w:tab w:val="left" w:pos="426"/>
          <w:tab w:val="left" w:pos="3976"/>
        </w:tabs>
        <w:ind w:left="0" w:right="-142" w:firstLine="426"/>
        <w:rPr>
          <w:sz w:val="18"/>
          <w:szCs w:val="18"/>
        </w:rPr>
      </w:pPr>
    </w:p>
    <w:p w:rsidR="00527E9A" w:rsidRDefault="00527E9A" w:rsidP="00AC088A">
      <w:pPr>
        <w:tabs>
          <w:tab w:val="left" w:pos="426"/>
          <w:tab w:val="left" w:pos="3976"/>
        </w:tabs>
        <w:ind w:left="0" w:right="-142" w:firstLine="426"/>
        <w:rPr>
          <w:sz w:val="18"/>
          <w:szCs w:val="18"/>
        </w:rPr>
      </w:pPr>
    </w:p>
    <w:p w:rsidR="00527E9A" w:rsidRDefault="00527E9A" w:rsidP="00AC088A">
      <w:pPr>
        <w:tabs>
          <w:tab w:val="left" w:pos="426"/>
          <w:tab w:val="left" w:pos="3976"/>
        </w:tabs>
        <w:ind w:left="0" w:right="-142" w:firstLine="426"/>
        <w:rPr>
          <w:sz w:val="18"/>
          <w:szCs w:val="18"/>
        </w:rPr>
      </w:pPr>
    </w:p>
    <w:p w:rsidR="00527E9A" w:rsidRDefault="00527E9A" w:rsidP="00AC088A">
      <w:pPr>
        <w:tabs>
          <w:tab w:val="left" w:pos="426"/>
          <w:tab w:val="left" w:pos="3976"/>
        </w:tabs>
        <w:ind w:left="0" w:right="-142" w:firstLine="426"/>
        <w:rPr>
          <w:sz w:val="18"/>
          <w:szCs w:val="18"/>
        </w:rPr>
      </w:pPr>
    </w:p>
    <w:p w:rsidR="00527E9A" w:rsidRDefault="00527E9A" w:rsidP="00AC088A">
      <w:pPr>
        <w:tabs>
          <w:tab w:val="left" w:pos="426"/>
          <w:tab w:val="left" w:pos="3976"/>
        </w:tabs>
        <w:ind w:left="0" w:right="-142" w:firstLine="426"/>
        <w:rPr>
          <w:sz w:val="18"/>
          <w:szCs w:val="18"/>
        </w:rPr>
      </w:pPr>
    </w:p>
    <w:p w:rsidR="00527E9A" w:rsidRDefault="00527E9A" w:rsidP="00AC088A">
      <w:pPr>
        <w:tabs>
          <w:tab w:val="left" w:pos="426"/>
          <w:tab w:val="left" w:pos="3976"/>
        </w:tabs>
        <w:ind w:left="0" w:right="-142" w:firstLine="426"/>
        <w:rPr>
          <w:sz w:val="18"/>
          <w:szCs w:val="18"/>
        </w:rPr>
      </w:pPr>
    </w:p>
    <w:p w:rsidR="00527E9A" w:rsidRDefault="00527E9A" w:rsidP="00AC088A">
      <w:pPr>
        <w:tabs>
          <w:tab w:val="left" w:pos="426"/>
          <w:tab w:val="left" w:pos="3976"/>
        </w:tabs>
        <w:ind w:left="0" w:right="-142" w:firstLine="426"/>
        <w:rPr>
          <w:sz w:val="18"/>
          <w:szCs w:val="18"/>
        </w:rPr>
      </w:pPr>
    </w:p>
    <w:p w:rsidR="00AC088A" w:rsidRPr="00AC088A" w:rsidRDefault="00AC088A" w:rsidP="00AC088A">
      <w:pPr>
        <w:tabs>
          <w:tab w:val="left" w:pos="426"/>
          <w:tab w:val="left" w:pos="3976"/>
        </w:tabs>
        <w:ind w:left="0" w:right="-142" w:firstLine="426"/>
        <w:rPr>
          <w:sz w:val="18"/>
          <w:szCs w:val="18"/>
        </w:rPr>
      </w:pPr>
      <w:r w:rsidRPr="00AC088A">
        <w:rPr>
          <w:sz w:val="18"/>
          <w:szCs w:val="18"/>
        </w:rPr>
        <w:lastRenderedPageBreak/>
        <w:t xml:space="preserve">Дополнительно информируем:  </w:t>
      </w:r>
      <w:r w:rsidRPr="00AC088A">
        <w:rPr>
          <w:sz w:val="18"/>
          <w:szCs w:val="18"/>
        </w:rPr>
        <w:tab/>
      </w:r>
    </w:p>
    <w:p w:rsidR="00527E9A" w:rsidRDefault="00527E9A" w:rsidP="00AC088A">
      <w:pPr>
        <w:tabs>
          <w:tab w:val="left" w:pos="426"/>
          <w:tab w:val="left" w:pos="3976"/>
        </w:tabs>
        <w:ind w:left="0" w:right="-142" w:firstLine="426"/>
        <w:rPr>
          <w:sz w:val="18"/>
          <w:szCs w:val="18"/>
        </w:rPr>
      </w:pPr>
    </w:p>
    <w:p w:rsidR="00AC088A" w:rsidRPr="00AC088A" w:rsidRDefault="00AC088A" w:rsidP="00AC088A">
      <w:pPr>
        <w:tabs>
          <w:tab w:val="left" w:pos="426"/>
          <w:tab w:val="left" w:pos="3976"/>
        </w:tabs>
        <w:ind w:left="0" w:right="-142" w:firstLine="426"/>
        <w:rPr>
          <w:sz w:val="18"/>
          <w:szCs w:val="18"/>
        </w:rPr>
      </w:pPr>
      <w:r w:rsidRPr="00AC088A">
        <w:rPr>
          <w:sz w:val="18"/>
          <w:szCs w:val="18"/>
        </w:rPr>
        <w:t>Вы вправе повторно обратиться в уполномоченный орган с заявлением о предоставлении услуги после устранения указанных нарушений.</w:t>
      </w:r>
    </w:p>
    <w:p w:rsidR="00AC088A" w:rsidRPr="00AC088A" w:rsidRDefault="00AC088A" w:rsidP="00AC088A">
      <w:pPr>
        <w:tabs>
          <w:tab w:val="left" w:pos="426"/>
          <w:tab w:val="left" w:pos="3976"/>
        </w:tabs>
        <w:ind w:left="0" w:right="-142" w:firstLine="426"/>
        <w:rPr>
          <w:sz w:val="18"/>
          <w:szCs w:val="18"/>
        </w:rPr>
      </w:pPr>
      <w:r>
        <w:rPr>
          <w:sz w:val="18"/>
          <w:szCs w:val="18"/>
        </w:rPr>
        <w:t>Данный</w:t>
      </w:r>
      <w:r w:rsidR="00527E9A">
        <w:rPr>
          <w:sz w:val="18"/>
          <w:szCs w:val="18"/>
        </w:rPr>
        <w:t xml:space="preserve"> </w:t>
      </w:r>
      <w:r w:rsidRPr="00AC088A">
        <w:rPr>
          <w:sz w:val="18"/>
          <w:szCs w:val="18"/>
        </w:rPr>
        <w:t>отказ</w:t>
      </w:r>
      <w:r w:rsidR="00527E9A">
        <w:rPr>
          <w:sz w:val="18"/>
          <w:szCs w:val="18"/>
        </w:rPr>
        <w:t xml:space="preserve"> </w:t>
      </w:r>
      <w:r w:rsidRPr="00AC088A">
        <w:rPr>
          <w:sz w:val="18"/>
          <w:szCs w:val="18"/>
        </w:rPr>
        <w:t>может</w:t>
      </w:r>
      <w:r w:rsidR="00527E9A">
        <w:rPr>
          <w:sz w:val="18"/>
          <w:szCs w:val="18"/>
        </w:rPr>
        <w:t xml:space="preserve"> </w:t>
      </w:r>
      <w:r w:rsidRPr="00AC088A">
        <w:rPr>
          <w:sz w:val="18"/>
          <w:szCs w:val="18"/>
        </w:rPr>
        <w:t>быть</w:t>
      </w:r>
      <w:r w:rsidR="00527E9A">
        <w:rPr>
          <w:sz w:val="18"/>
          <w:szCs w:val="18"/>
        </w:rPr>
        <w:t xml:space="preserve"> </w:t>
      </w:r>
      <w:r w:rsidRPr="00AC088A">
        <w:rPr>
          <w:sz w:val="18"/>
          <w:szCs w:val="18"/>
        </w:rPr>
        <w:t>обжалован</w:t>
      </w:r>
      <w:r w:rsidR="00527E9A">
        <w:rPr>
          <w:sz w:val="18"/>
          <w:szCs w:val="18"/>
        </w:rPr>
        <w:t xml:space="preserve"> </w:t>
      </w:r>
      <w:r w:rsidRPr="00AC088A">
        <w:rPr>
          <w:sz w:val="18"/>
          <w:szCs w:val="18"/>
        </w:rPr>
        <w:t>в</w:t>
      </w:r>
      <w:r w:rsidR="00527E9A">
        <w:rPr>
          <w:sz w:val="18"/>
          <w:szCs w:val="18"/>
        </w:rPr>
        <w:t xml:space="preserve"> </w:t>
      </w:r>
      <w:r w:rsidRPr="00AC088A">
        <w:rPr>
          <w:sz w:val="18"/>
          <w:szCs w:val="18"/>
        </w:rPr>
        <w:t>досудебном</w:t>
      </w:r>
      <w:r w:rsidRPr="00AC088A">
        <w:rPr>
          <w:sz w:val="18"/>
          <w:szCs w:val="18"/>
        </w:rPr>
        <w:tab/>
        <w:t>порядке</w:t>
      </w:r>
      <w:r w:rsidRPr="00AC088A">
        <w:rPr>
          <w:sz w:val="18"/>
          <w:szCs w:val="18"/>
        </w:rPr>
        <w:tab/>
        <w:t>путем направления жалобы в уполномоченный орган, а также в судебном порядке.</w:t>
      </w:r>
    </w:p>
    <w:p w:rsidR="00AC088A" w:rsidRPr="00AC088A" w:rsidRDefault="00AC088A" w:rsidP="00AC088A">
      <w:pPr>
        <w:tabs>
          <w:tab w:val="left" w:pos="426"/>
          <w:tab w:val="left" w:pos="3976"/>
        </w:tabs>
        <w:ind w:left="0" w:right="-142" w:firstLine="426"/>
        <w:rPr>
          <w:sz w:val="18"/>
          <w:szCs w:val="18"/>
        </w:rPr>
      </w:pPr>
    </w:p>
    <w:p w:rsidR="00AC088A" w:rsidRPr="00AC088A" w:rsidRDefault="00AC088A" w:rsidP="00AC088A">
      <w:pPr>
        <w:tabs>
          <w:tab w:val="left" w:pos="426"/>
          <w:tab w:val="left" w:pos="3976"/>
        </w:tabs>
        <w:ind w:left="0" w:right="-142" w:firstLine="426"/>
        <w:rPr>
          <w:sz w:val="18"/>
          <w:szCs w:val="18"/>
        </w:rPr>
      </w:pPr>
    </w:p>
    <w:p w:rsidR="00AC088A" w:rsidRPr="00AC088A" w:rsidRDefault="00AC088A" w:rsidP="00AC088A">
      <w:pPr>
        <w:tabs>
          <w:tab w:val="left" w:pos="426"/>
          <w:tab w:val="left" w:pos="3976"/>
        </w:tabs>
        <w:ind w:left="0" w:right="-142" w:firstLine="426"/>
        <w:rPr>
          <w:sz w:val="18"/>
          <w:szCs w:val="18"/>
        </w:rPr>
      </w:pPr>
      <w:r w:rsidRPr="00AC088A">
        <w:rPr>
          <w:sz w:val="18"/>
          <w:szCs w:val="18"/>
        </w:rPr>
        <w:t xml:space="preserve">Председатель жилищной комиссии </w:t>
      </w:r>
      <w:r w:rsidRPr="00AC088A">
        <w:rPr>
          <w:sz w:val="18"/>
          <w:szCs w:val="18"/>
        </w:rPr>
        <w:tab/>
      </w:r>
      <w:r w:rsidRPr="00AC088A">
        <w:rPr>
          <w:sz w:val="18"/>
          <w:szCs w:val="18"/>
        </w:rPr>
        <w:tab/>
      </w:r>
      <w:r w:rsidRPr="00AC088A">
        <w:rPr>
          <w:sz w:val="18"/>
          <w:szCs w:val="18"/>
        </w:rPr>
        <w:tab/>
      </w:r>
      <w:r w:rsidRPr="00AC088A">
        <w:rPr>
          <w:sz w:val="18"/>
          <w:szCs w:val="18"/>
        </w:rPr>
        <w:tab/>
      </w:r>
      <w:r w:rsidRPr="00AC088A">
        <w:rPr>
          <w:sz w:val="18"/>
          <w:szCs w:val="18"/>
        </w:rPr>
        <w:tab/>
        <w:t>ФИО</w:t>
      </w:r>
    </w:p>
    <w:p w:rsidR="00AC088A" w:rsidRPr="00AC088A" w:rsidRDefault="00AC088A" w:rsidP="00AC088A">
      <w:pPr>
        <w:tabs>
          <w:tab w:val="left" w:pos="426"/>
          <w:tab w:val="left" w:pos="3976"/>
        </w:tabs>
        <w:ind w:left="0" w:right="-142" w:firstLine="426"/>
        <w:rPr>
          <w:sz w:val="18"/>
          <w:szCs w:val="18"/>
        </w:rPr>
      </w:pPr>
    </w:p>
    <w:p w:rsidR="00AC088A" w:rsidRPr="00AC088A" w:rsidRDefault="00AC088A" w:rsidP="00AC088A">
      <w:pPr>
        <w:tabs>
          <w:tab w:val="left" w:pos="426"/>
          <w:tab w:val="left" w:pos="3976"/>
        </w:tabs>
        <w:ind w:left="0" w:right="-142" w:firstLine="426"/>
        <w:rPr>
          <w:sz w:val="18"/>
          <w:szCs w:val="18"/>
        </w:rPr>
      </w:pPr>
    </w:p>
    <w:p w:rsidR="00AC088A" w:rsidRPr="00AC088A" w:rsidRDefault="00AC088A" w:rsidP="00AC088A">
      <w:pPr>
        <w:tabs>
          <w:tab w:val="left" w:pos="426"/>
          <w:tab w:val="left" w:pos="3976"/>
        </w:tabs>
        <w:ind w:left="0" w:right="-142" w:firstLine="426"/>
        <w:rPr>
          <w:sz w:val="18"/>
          <w:szCs w:val="18"/>
        </w:rPr>
      </w:pPr>
      <w:r w:rsidRPr="00AC088A">
        <w:rPr>
          <w:sz w:val="18"/>
          <w:szCs w:val="18"/>
        </w:rPr>
        <w:t>«__»</w:t>
      </w:r>
      <w:r w:rsidRPr="00AC088A">
        <w:rPr>
          <w:sz w:val="18"/>
          <w:szCs w:val="18"/>
        </w:rPr>
        <w:tab/>
        <w:t>20    г.</w:t>
      </w:r>
    </w:p>
    <w:p w:rsidR="00AC088A" w:rsidRPr="00AC088A" w:rsidRDefault="00AC088A" w:rsidP="00AC088A">
      <w:pPr>
        <w:tabs>
          <w:tab w:val="left" w:pos="426"/>
          <w:tab w:val="left" w:pos="3976"/>
        </w:tabs>
        <w:ind w:left="0" w:right="-142" w:firstLine="426"/>
        <w:rPr>
          <w:sz w:val="18"/>
          <w:szCs w:val="18"/>
        </w:rPr>
      </w:pPr>
      <w:r w:rsidRPr="00AC088A">
        <w:rPr>
          <w:sz w:val="18"/>
          <w:szCs w:val="18"/>
        </w:rPr>
        <w:t>М.П.</w:t>
      </w:r>
    </w:p>
    <w:p w:rsidR="001E4FF7" w:rsidRDefault="001E4FF7" w:rsidP="001E4FF7">
      <w:pPr>
        <w:tabs>
          <w:tab w:val="left" w:pos="426"/>
          <w:tab w:val="left" w:pos="3976"/>
        </w:tabs>
        <w:ind w:left="0" w:right="-142" w:firstLine="426"/>
        <w:rPr>
          <w:sz w:val="18"/>
          <w:szCs w:val="18"/>
        </w:rPr>
      </w:pPr>
    </w:p>
    <w:p w:rsidR="00527E9A" w:rsidRPr="00337E20" w:rsidRDefault="00527E9A" w:rsidP="00337E20">
      <w:pPr>
        <w:tabs>
          <w:tab w:val="left" w:pos="426"/>
          <w:tab w:val="left" w:pos="3976"/>
        </w:tabs>
        <w:ind w:left="0" w:right="-142" w:firstLine="426"/>
        <w:jc w:val="right"/>
        <w:rPr>
          <w:i/>
          <w:sz w:val="18"/>
          <w:szCs w:val="18"/>
        </w:rPr>
      </w:pPr>
      <w:r w:rsidRPr="00337E20">
        <w:rPr>
          <w:i/>
          <w:sz w:val="18"/>
          <w:szCs w:val="18"/>
        </w:rPr>
        <w:t>Приложение № 6</w:t>
      </w:r>
    </w:p>
    <w:p w:rsidR="00527E9A" w:rsidRPr="00337E20" w:rsidRDefault="00527E9A" w:rsidP="00337E20">
      <w:pPr>
        <w:tabs>
          <w:tab w:val="left" w:pos="426"/>
          <w:tab w:val="left" w:pos="3976"/>
        </w:tabs>
        <w:ind w:left="0" w:right="-142" w:firstLine="426"/>
        <w:jc w:val="right"/>
        <w:rPr>
          <w:i/>
          <w:sz w:val="18"/>
          <w:szCs w:val="18"/>
        </w:rPr>
      </w:pPr>
      <w:r w:rsidRPr="00337E20">
        <w:rPr>
          <w:i/>
          <w:sz w:val="18"/>
          <w:szCs w:val="18"/>
        </w:rPr>
        <w:t xml:space="preserve"> к Административному регламенту </w:t>
      </w:r>
    </w:p>
    <w:p w:rsidR="00527E9A" w:rsidRPr="00337E20" w:rsidRDefault="00527E9A" w:rsidP="00337E20">
      <w:pPr>
        <w:tabs>
          <w:tab w:val="left" w:pos="426"/>
          <w:tab w:val="left" w:pos="3976"/>
        </w:tabs>
        <w:ind w:left="0" w:right="-142" w:firstLine="426"/>
        <w:jc w:val="right"/>
        <w:rPr>
          <w:i/>
          <w:sz w:val="18"/>
          <w:szCs w:val="18"/>
        </w:rPr>
      </w:pPr>
      <w:r w:rsidRPr="00337E20">
        <w:rPr>
          <w:i/>
          <w:sz w:val="18"/>
          <w:szCs w:val="18"/>
        </w:rPr>
        <w:t>по предоставлению муниципальной услуги</w:t>
      </w:r>
    </w:p>
    <w:p w:rsidR="00527E9A" w:rsidRPr="00337E20" w:rsidRDefault="00527E9A" w:rsidP="00337E20">
      <w:pPr>
        <w:tabs>
          <w:tab w:val="left" w:pos="426"/>
          <w:tab w:val="left" w:pos="3976"/>
        </w:tabs>
        <w:ind w:left="0" w:right="-142" w:firstLine="426"/>
        <w:jc w:val="right"/>
        <w:rPr>
          <w:i/>
          <w:sz w:val="18"/>
          <w:szCs w:val="18"/>
        </w:rPr>
      </w:pPr>
    </w:p>
    <w:p w:rsidR="00527E9A" w:rsidRPr="00527E9A" w:rsidRDefault="00527E9A" w:rsidP="00337E20">
      <w:pPr>
        <w:tabs>
          <w:tab w:val="left" w:pos="426"/>
          <w:tab w:val="left" w:pos="3976"/>
        </w:tabs>
        <w:ind w:left="0" w:right="-142" w:firstLine="426"/>
        <w:jc w:val="center"/>
        <w:rPr>
          <w:sz w:val="18"/>
          <w:szCs w:val="18"/>
        </w:rPr>
      </w:pPr>
    </w:p>
    <w:p w:rsidR="00527E9A" w:rsidRPr="00527E9A" w:rsidRDefault="00527E9A" w:rsidP="00337E20">
      <w:pPr>
        <w:tabs>
          <w:tab w:val="left" w:pos="426"/>
          <w:tab w:val="left" w:pos="3976"/>
        </w:tabs>
        <w:ind w:left="0" w:right="-142" w:firstLine="426"/>
        <w:jc w:val="center"/>
        <w:rPr>
          <w:b/>
          <w:bCs/>
          <w:sz w:val="18"/>
          <w:szCs w:val="18"/>
        </w:rPr>
      </w:pPr>
      <w:r w:rsidRPr="00527E9A">
        <w:rPr>
          <w:b/>
          <w:bCs/>
          <w:sz w:val="18"/>
          <w:szCs w:val="18"/>
        </w:rPr>
        <w:t>Форма заявления о предоставлении государственной (муниципальной) услуги</w:t>
      </w:r>
    </w:p>
    <w:p w:rsidR="00527E9A" w:rsidRPr="00527E9A" w:rsidRDefault="00527E9A" w:rsidP="00337E20">
      <w:pPr>
        <w:tabs>
          <w:tab w:val="left" w:pos="426"/>
          <w:tab w:val="left" w:pos="3976"/>
        </w:tabs>
        <w:ind w:left="0" w:right="-142" w:firstLine="426"/>
        <w:jc w:val="center"/>
        <w:rPr>
          <w:sz w:val="18"/>
          <w:szCs w:val="18"/>
        </w:rPr>
      </w:pPr>
    </w:p>
    <w:p w:rsidR="00527E9A" w:rsidRPr="00527E9A" w:rsidRDefault="00527E9A" w:rsidP="00337E20">
      <w:pPr>
        <w:tabs>
          <w:tab w:val="left" w:pos="426"/>
          <w:tab w:val="left" w:pos="3976"/>
        </w:tabs>
        <w:ind w:left="0" w:right="-142" w:firstLine="426"/>
        <w:jc w:val="center"/>
        <w:rPr>
          <w:sz w:val="18"/>
          <w:szCs w:val="18"/>
        </w:rPr>
      </w:pPr>
      <w:r w:rsidRPr="00527E9A">
        <w:rPr>
          <w:sz w:val="18"/>
          <w:szCs w:val="18"/>
        </w:rPr>
        <w:t xml:space="preserve">Администрация </w:t>
      </w:r>
      <w:proofErr w:type="spellStart"/>
      <w:r w:rsidRPr="00527E9A">
        <w:rPr>
          <w:sz w:val="18"/>
          <w:szCs w:val="18"/>
        </w:rPr>
        <w:t>Хомутовского</w:t>
      </w:r>
      <w:proofErr w:type="spellEnd"/>
      <w:r w:rsidRPr="00527E9A">
        <w:rPr>
          <w:sz w:val="18"/>
          <w:szCs w:val="18"/>
        </w:rPr>
        <w:t xml:space="preserve"> муниципального образования</w:t>
      </w:r>
    </w:p>
    <w:p w:rsidR="00527E9A" w:rsidRPr="00527E9A" w:rsidRDefault="00527E9A" w:rsidP="00337E20">
      <w:pPr>
        <w:tabs>
          <w:tab w:val="left" w:pos="426"/>
          <w:tab w:val="left" w:pos="3976"/>
        </w:tabs>
        <w:ind w:left="0" w:right="-142" w:firstLine="426"/>
        <w:jc w:val="center"/>
        <w:rPr>
          <w:b/>
          <w:bCs/>
          <w:sz w:val="18"/>
          <w:szCs w:val="18"/>
        </w:rPr>
      </w:pPr>
    </w:p>
    <w:p w:rsidR="00527E9A" w:rsidRPr="00527E9A" w:rsidRDefault="00527E9A" w:rsidP="00337E20">
      <w:pPr>
        <w:tabs>
          <w:tab w:val="left" w:pos="426"/>
          <w:tab w:val="left" w:pos="3976"/>
        </w:tabs>
        <w:ind w:left="0" w:right="-142" w:firstLine="426"/>
        <w:jc w:val="center"/>
        <w:rPr>
          <w:b/>
          <w:bCs/>
          <w:sz w:val="18"/>
          <w:szCs w:val="18"/>
        </w:rPr>
      </w:pPr>
      <w:r w:rsidRPr="00527E9A">
        <w:rPr>
          <w:b/>
          <w:bCs/>
          <w:sz w:val="18"/>
          <w:szCs w:val="18"/>
        </w:rPr>
        <w:t>Заявление о постановке на учет граждан, нуждающихся в предоставлении</w:t>
      </w:r>
    </w:p>
    <w:p w:rsidR="00527E9A" w:rsidRPr="00527E9A" w:rsidRDefault="00527E9A" w:rsidP="00337E20">
      <w:pPr>
        <w:tabs>
          <w:tab w:val="left" w:pos="426"/>
          <w:tab w:val="left" w:pos="3976"/>
        </w:tabs>
        <w:ind w:left="0" w:right="-142" w:firstLine="426"/>
        <w:jc w:val="center"/>
        <w:rPr>
          <w:b/>
          <w:sz w:val="18"/>
          <w:szCs w:val="18"/>
        </w:rPr>
      </w:pPr>
      <w:r w:rsidRPr="00527E9A">
        <w:rPr>
          <w:b/>
          <w:sz w:val="18"/>
          <w:szCs w:val="18"/>
        </w:rPr>
        <w:t>жилого помещения</w:t>
      </w:r>
    </w:p>
    <w:p w:rsidR="00527E9A" w:rsidRPr="00527E9A" w:rsidRDefault="00527E9A" w:rsidP="00527E9A">
      <w:pPr>
        <w:tabs>
          <w:tab w:val="left" w:pos="426"/>
          <w:tab w:val="left" w:pos="3976"/>
        </w:tabs>
        <w:ind w:left="0" w:right="-142" w:firstLine="426"/>
        <w:rPr>
          <w:b/>
          <w:sz w:val="18"/>
          <w:szCs w:val="18"/>
        </w:rPr>
      </w:pP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1.Заявитель </w:t>
      </w:r>
      <w:r w:rsidRPr="00527E9A">
        <w:rPr>
          <w:sz w:val="18"/>
          <w:szCs w:val="18"/>
          <w:u w:val="single"/>
        </w:rPr>
        <w:t xml:space="preserve"> </w:t>
      </w:r>
      <w:r w:rsidRPr="00527E9A">
        <w:rPr>
          <w:sz w:val="18"/>
          <w:szCs w:val="18"/>
          <w:u w:val="single"/>
        </w:rPr>
        <w:tab/>
      </w:r>
      <w:r w:rsidRPr="00527E9A">
        <w:rPr>
          <w:sz w:val="18"/>
          <w:szCs w:val="18"/>
          <w:u w:val="single"/>
        </w:rPr>
        <w:tab/>
      </w:r>
    </w:p>
    <w:p w:rsidR="00527E9A" w:rsidRPr="00527E9A" w:rsidRDefault="00527E9A" w:rsidP="00527E9A">
      <w:pPr>
        <w:tabs>
          <w:tab w:val="left" w:pos="426"/>
          <w:tab w:val="left" w:pos="3976"/>
        </w:tabs>
        <w:ind w:left="0" w:right="-142" w:firstLine="426"/>
        <w:rPr>
          <w:i/>
          <w:sz w:val="18"/>
          <w:szCs w:val="18"/>
        </w:rPr>
      </w:pPr>
      <w:r w:rsidRPr="00527E9A">
        <w:rPr>
          <w:i/>
          <w:sz w:val="18"/>
          <w:szCs w:val="18"/>
        </w:rPr>
        <w:t>(фамилия, имя, отчество (при наличии), дата рождения, СНИЛС)</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Телефон: </w:t>
      </w:r>
      <w:r w:rsidRPr="00527E9A">
        <w:rPr>
          <w:sz w:val="18"/>
          <w:szCs w:val="18"/>
          <w:u w:val="single"/>
        </w:rPr>
        <w:t xml:space="preserve"> </w:t>
      </w:r>
      <w:r w:rsidRPr="00527E9A">
        <w:rPr>
          <w:sz w:val="18"/>
          <w:szCs w:val="18"/>
          <w:u w:val="single"/>
        </w:rPr>
        <w:tab/>
      </w:r>
    </w:p>
    <w:p w:rsidR="00527E9A" w:rsidRPr="00527E9A" w:rsidRDefault="00527E9A" w:rsidP="00527E9A">
      <w:pPr>
        <w:tabs>
          <w:tab w:val="left" w:pos="426"/>
          <w:tab w:val="left" w:pos="3976"/>
        </w:tabs>
        <w:ind w:left="0" w:right="-142" w:firstLine="426"/>
        <w:rPr>
          <w:sz w:val="18"/>
          <w:szCs w:val="18"/>
        </w:rPr>
      </w:pPr>
      <w:r w:rsidRPr="00527E9A">
        <w:rPr>
          <w:sz w:val="18"/>
          <w:szCs w:val="18"/>
        </w:rPr>
        <w:t>Адрес электронной почты:</w:t>
      </w:r>
    </w:p>
    <w:p w:rsidR="00527E9A" w:rsidRPr="00527E9A" w:rsidRDefault="00527E9A" w:rsidP="00527E9A">
      <w:pPr>
        <w:tabs>
          <w:tab w:val="left" w:pos="426"/>
          <w:tab w:val="left" w:pos="3976"/>
        </w:tabs>
        <w:ind w:left="0" w:right="-142" w:firstLine="426"/>
        <w:rPr>
          <w:sz w:val="18"/>
          <w:szCs w:val="18"/>
        </w:rPr>
      </w:pPr>
      <w:r w:rsidRPr="00527E9A">
        <w:rPr>
          <w:sz w:val="18"/>
          <w:szCs w:val="18"/>
        </w:rPr>
        <mc:AlternateContent>
          <mc:Choice Requires="wps">
            <w:drawing>
              <wp:anchor distT="0" distB="0" distL="0" distR="0" simplePos="0" relativeHeight="251671552" behindDoc="1" locked="0" layoutInCell="1" allowOverlap="1">
                <wp:simplePos x="0" y="0"/>
                <wp:positionH relativeFrom="page">
                  <wp:posOffset>719455</wp:posOffset>
                </wp:positionH>
                <wp:positionV relativeFrom="paragraph">
                  <wp:posOffset>158750</wp:posOffset>
                </wp:positionV>
                <wp:extent cx="6173470" cy="1270"/>
                <wp:effectExtent l="5080" t="6350" r="12700" b="11430"/>
                <wp:wrapTopAndBottom/>
                <wp:docPr id="21" name="Полилиния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3470" cy="1270"/>
                        </a:xfrm>
                        <a:custGeom>
                          <a:avLst/>
                          <a:gdLst>
                            <a:gd name="T0" fmla="+- 0 1133 1133"/>
                            <a:gd name="T1" fmla="*/ T0 w 9722"/>
                            <a:gd name="T2" fmla="+- 0 10854 1133"/>
                            <a:gd name="T3" fmla="*/ T2 w 9722"/>
                          </a:gdLst>
                          <a:ahLst/>
                          <a:cxnLst>
                            <a:cxn ang="0">
                              <a:pos x="T1" y="0"/>
                            </a:cxn>
                            <a:cxn ang="0">
                              <a:pos x="T3" y="0"/>
                            </a:cxn>
                          </a:cxnLst>
                          <a:rect l="0" t="0" r="r" b="b"/>
                          <a:pathLst>
                            <a:path w="9722">
                              <a:moveTo>
                                <a:pt x="0" y="0"/>
                              </a:moveTo>
                              <a:lnTo>
                                <a:pt x="9721"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1" o:spid="_x0000_s1026" style="position:absolute;margin-left:56.65pt;margin-top:12.5pt;width:486.1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" path="m,l9721,e" filled="f" strokeweight=".21164mm">
                <v:path arrowok="t" o:connecttype="custom" o:connectlocs="0,0;6172835,0" o:connectangles="0,0"/>
                <w10:wrap type="topAndBottom" anchorx="page"/>
              </v:shape>
            </w:pict>
          </mc:Fallback>
        </mc:AlternateContent>
      </w:r>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удостоверяющий личность заявителя:</w:t>
      </w:r>
    </w:p>
    <w:p w:rsidR="00527E9A" w:rsidRPr="00527E9A" w:rsidRDefault="00527E9A" w:rsidP="00527E9A">
      <w:pPr>
        <w:tabs>
          <w:tab w:val="left" w:pos="426"/>
          <w:tab w:val="left" w:pos="3976"/>
        </w:tabs>
        <w:ind w:left="0" w:right="-142" w:firstLine="426"/>
        <w:rPr>
          <w:sz w:val="18"/>
          <w:szCs w:val="18"/>
        </w:rPr>
      </w:pPr>
      <w:r w:rsidRPr="00527E9A">
        <w:rPr>
          <w:sz w:val="18"/>
          <w:szCs w:val="18"/>
        </w:rPr>
        <w:t>наименование:</w:t>
      </w:r>
      <w:r w:rsidRPr="00527E9A">
        <w:rPr>
          <w:sz w:val="18"/>
          <w:szCs w:val="18"/>
          <w:u w:val="single"/>
        </w:rPr>
        <w:tab/>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серия, номер</w:t>
      </w:r>
      <w:r w:rsidRPr="00527E9A">
        <w:rPr>
          <w:sz w:val="18"/>
          <w:szCs w:val="18"/>
          <w:u w:val="single"/>
        </w:rPr>
        <w:tab/>
      </w:r>
      <w:r w:rsidRPr="00527E9A">
        <w:rPr>
          <w:sz w:val="18"/>
          <w:szCs w:val="18"/>
        </w:rPr>
        <w:t xml:space="preserve">дата выдачи: </w:t>
      </w:r>
      <w:r w:rsidRPr="00527E9A">
        <w:rPr>
          <w:sz w:val="18"/>
          <w:szCs w:val="18"/>
          <w:u w:val="single"/>
        </w:rPr>
        <w:t xml:space="preserve"> </w:t>
      </w:r>
      <w:r w:rsidRPr="00527E9A">
        <w:rPr>
          <w:sz w:val="18"/>
          <w:szCs w:val="18"/>
          <w:u w:val="single"/>
        </w:rPr>
        <w:tab/>
      </w:r>
      <w:r w:rsidRPr="00527E9A">
        <w:rPr>
          <w:sz w:val="18"/>
          <w:szCs w:val="18"/>
          <w:u w:val="single"/>
        </w:rPr>
        <w:tab/>
        <w:t xml:space="preserve"> </w:t>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кем </w:t>
      </w:r>
      <w:proofErr w:type="gramStart"/>
      <w:r w:rsidRPr="00527E9A">
        <w:rPr>
          <w:sz w:val="18"/>
          <w:szCs w:val="18"/>
        </w:rPr>
        <w:t>выдан</w:t>
      </w:r>
      <w:proofErr w:type="gramEnd"/>
      <w:r w:rsidRPr="00527E9A">
        <w:rPr>
          <w:sz w:val="18"/>
          <w:szCs w:val="18"/>
        </w:rPr>
        <w:t xml:space="preserve">: </w:t>
      </w:r>
      <w:r w:rsidRPr="00527E9A">
        <w:rPr>
          <w:sz w:val="18"/>
          <w:szCs w:val="18"/>
          <w:u w:val="thick"/>
        </w:rPr>
        <w:t xml:space="preserve"> </w:t>
      </w:r>
      <w:r w:rsidRPr="00527E9A">
        <w:rPr>
          <w:sz w:val="18"/>
          <w:szCs w:val="18"/>
          <w:u w:val="thick"/>
        </w:rPr>
        <w:tab/>
      </w:r>
      <w:r w:rsidRPr="00527E9A">
        <w:rPr>
          <w:sz w:val="18"/>
          <w:szCs w:val="18"/>
          <w:u w:val="thick"/>
        </w:rPr>
        <w:tab/>
      </w:r>
      <w:r w:rsidRPr="00527E9A">
        <w:rPr>
          <w:sz w:val="18"/>
          <w:szCs w:val="18"/>
          <w:u w:val="thick"/>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код подразделения: </w:t>
      </w:r>
      <w:r w:rsidRPr="00527E9A">
        <w:rPr>
          <w:sz w:val="18"/>
          <w:szCs w:val="18"/>
          <w:u w:val="single"/>
        </w:rPr>
        <w:t xml:space="preserve"> </w:t>
      </w:r>
      <w:r w:rsidRPr="00527E9A">
        <w:rPr>
          <w:sz w:val="18"/>
          <w:szCs w:val="18"/>
          <w:u w:val="single"/>
        </w:rPr>
        <w:tab/>
      </w:r>
      <w:r w:rsidRPr="00527E9A">
        <w:rPr>
          <w:sz w:val="18"/>
          <w:szCs w:val="18"/>
          <w:u w:val="single"/>
        </w:rPr>
        <w:tab/>
      </w:r>
      <w:r w:rsidRPr="00527E9A">
        <w:rPr>
          <w:sz w:val="18"/>
          <w:szCs w:val="18"/>
          <w:u w:val="single"/>
        </w:rPr>
        <w:tab/>
        <w:t xml:space="preserve"> </w:t>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Адрес регистрации по месту жительства: </w:t>
      </w:r>
      <w:r w:rsidRPr="00527E9A">
        <w:rPr>
          <w:sz w:val="18"/>
          <w:szCs w:val="18"/>
          <w:u w:val="single"/>
        </w:rPr>
        <w:t xml:space="preserve"> </w:t>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2.Представитель заявителя:</w:t>
      </w:r>
    </w:p>
    <w:p w:rsidR="00527E9A" w:rsidRPr="00527E9A" w:rsidRDefault="00527E9A" w:rsidP="00527E9A">
      <w:pPr>
        <w:tabs>
          <w:tab w:val="left" w:pos="426"/>
          <w:tab w:val="left" w:pos="3976"/>
        </w:tabs>
        <w:ind w:left="0" w:right="-142" w:firstLine="426"/>
        <w:rPr>
          <w:sz w:val="18"/>
          <w:szCs w:val="18"/>
        </w:rPr>
      </w:pPr>
      <w:r w:rsidRPr="00527E9A">
        <w:rPr>
          <w:sz w:val="18"/>
          <w:szCs w:val="18"/>
        </w:rPr>
        <mc:AlternateContent>
          <mc:Choice Requires="wps">
            <w:drawing>
              <wp:anchor distT="0" distB="0" distL="114300" distR="114300" simplePos="0" relativeHeight="251681792" behindDoc="0" locked="0" layoutInCell="1" allowOverlap="1" wp14:anchorId="248497E2" wp14:editId="0DC370DA">
                <wp:simplePos x="0" y="0"/>
                <wp:positionH relativeFrom="page">
                  <wp:posOffset>2776220</wp:posOffset>
                </wp:positionH>
                <wp:positionV relativeFrom="paragraph">
                  <wp:posOffset>6054725</wp:posOffset>
                </wp:positionV>
                <wp:extent cx="156845" cy="163195"/>
                <wp:effectExtent l="0" t="0" r="0" b="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163195"/>
                        </a:xfrm>
                        <a:prstGeom prst="rect">
                          <a:avLst/>
                        </a:prstGeom>
                        <a:noFill/>
                        <a:ln w="952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26" style="position:absolute;margin-left:218.6pt;margin-top:476.75pt;width:12.35pt;height:12.8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" filled="f" strokeweight=".26456mm">
                <w10:wrap anchorx="page"/>
              </v:rect>
            </w:pict>
          </mc:Fallback>
        </mc:AlternateContent>
      </w:r>
      <w:r w:rsidRPr="00527E9A">
        <w:rPr>
          <w:sz w:val="18"/>
          <w:szCs w:val="18"/>
        </w:rPr>
        <mc:AlternateContent>
          <mc:Choice Requires="wps">
            <w:drawing>
              <wp:anchor distT="0" distB="0" distL="114300" distR="114300" simplePos="0" relativeHeight="251680768" behindDoc="0" locked="0" layoutInCell="1" allowOverlap="1" wp14:anchorId="1DCD1F92" wp14:editId="6140E0FE">
                <wp:simplePos x="0" y="0"/>
                <wp:positionH relativeFrom="page">
                  <wp:posOffset>2776220</wp:posOffset>
                </wp:positionH>
                <wp:positionV relativeFrom="paragraph">
                  <wp:posOffset>6054725</wp:posOffset>
                </wp:positionV>
                <wp:extent cx="156845" cy="163195"/>
                <wp:effectExtent l="0" t="0" r="0" b="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845" cy="163195"/>
                        </a:xfrm>
                        <a:prstGeom prst="rect">
                          <a:avLst/>
                        </a:prstGeom>
                        <a:noFill/>
                        <a:ln w="952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218.6pt;margin-top:476.75pt;width:12.35pt;height:12.8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" filled="f" strokeweight=".26456mm">
                <w10:wrap anchorx="page"/>
              </v:rect>
            </w:pict>
          </mc:Fallback>
        </mc:AlternateContent>
      </w:r>
      <w:r w:rsidRPr="00527E9A">
        <w:rPr>
          <w:sz w:val="18"/>
          <w:szCs w:val="18"/>
        </w:rPr>
        <w:t>– Физическое лицо</w:t>
      </w:r>
    </w:p>
    <w:p w:rsidR="00527E9A" w:rsidRPr="00527E9A" w:rsidRDefault="00527E9A" w:rsidP="00527E9A">
      <w:pPr>
        <w:tabs>
          <w:tab w:val="left" w:pos="426"/>
          <w:tab w:val="left" w:pos="3976"/>
        </w:tabs>
        <w:ind w:left="0" w:right="-142" w:firstLine="426"/>
        <w:rPr>
          <w:sz w:val="18"/>
          <w:szCs w:val="18"/>
        </w:rPr>
      </w:pPr>
      <w:r w:rsidRPr="00527E9A">
        <w:rPr>
          <w:sz w:val="18"/>
          <w:szCs w:val="18"/>
        </w:rPr>
        <w:t>Сведения о представителе: _</w:t>
      </w:r>
      <w:r w:rsidRPr="00527E9A">
        <w:rPr>
          <w:sz w:val="18"/>
          <w:szCs w:val="18"/>
          <w:u w:val="single"/>
        </w:rPr>
        <w:t xml:space="preserve"> </w:t>
      </w:r>
      <w:r w:rsidRPr="00527E9A">
        <w:rPr>
          <w:sz w:val="18"/>
          <w:szCs w:val="18"/>
          <w:u w:val="single"/>
        </w:rPr>
        <w:tab/>
      </w:r>
    </w:p>
    <w:p w:rsidR="00527E9A" w:rsidRPr="00527E9A" w:rsidRDefault="00527E9A" w:rsidP="00527E9A">
      <w:pPr>
        <w:tabs>
          <w:tab w:val="left" w:pos="426"/>
          <w:tab w:val="left" w:pos="3976"/>
        </w:tabs>
        <w:ind w:left="0" w:right="-142" w:firstLine="426"/>
        <w:rPr>
          <w:i/>
          <w:sz w:val="18"/>
          <w:szCs w:val="18"/>
        </w:rPr>
      </w:pPr>
      <w:proofErr w:type="gramStart"/>
      <w:r w:rsidRPr="00527E9A">
        <w:rPr>
          <w:i/>
          <w:sz w:val="18"/>
          <w:szCs w:val="18"/>
        </w:rPr>
        <w:t>(фамилия, имя, отчество (при наличии)</w:t>
      </w:r>
      <w:proofErr w:type="gramEnd"/>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удостоверяющий личность представителя заявителя:</w:t>
      </w:r>
    </w:p>
    <w:p w:rsidR="00527E9A" w:rsidRPr="00527E9A" w:rsidRDefault="00527E9A" w:rsidP="00527E9A">
      <w:pPr>
        <w:tabs>
          <w:tab w:val="left" w:pos="426"/>
          <w:tab w:val="left" w:pos="3976"/>
        </w:tabs>
        <w:ind w:left="0" w:right="-142" w:firstLine="426"/>
        <w:rPr>
          <w:sz w:val="18"/>
          <w:szCs w:val="18"/>
        </w:rPr>
      </w:pPr>
      <w:r w:rsidRPr="00527E9A">
        <w:rPr>
          <w:sz w:val="18"/>
          <w:szCs w:val="18"/>
        </w:rPr>
        <w:t>наименование:</w:t>
      </w:r>
      <w:r w:rsidRPr="00527E9A">
        <w:rPr>
          <w:sz w:val="18"/>
          <w:szCs w:val="18"/>
          <w:u w:val="single"/>
        </w:rPr>
        <w:tab/>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серия, номер</w:t>
      </w:r>
      <w:r w:rsidRPr="00527E9A">
        <w:rPr>
          <w:sz w:val="18"/>
          <w:szCs w:val="18"/>
          <w:u w:val="single"/>
        </w:rPr>
        <w:tab/>
      </w:r>
      <w:r w:rsidRPr="00527E9A">
        <w:rPr>
          <w:sz w:val="18"/>
          <w:szCs w:val="18"/>
        </w:rPr>
        <w:t xml:space="preserve">дата выдачи: </w:t>
      </w:r>
      <w:r w:rsidRPr="00527E9A">
        <w:rPr>
          <w:sz w:val="18"/>
          <w:szCs w:val="18"/>
          <w:u w:val="single"/>
        </w:rPr>
        <w:t xml:space="preserve"> </w:t>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Контактные данные </w:t>
      </w:r>
      <w:r w:rsidRPr="00527E9A">
        <w:rPr>
          <w:sz w:val="18"/>
          <w:szCs w:val="18"/>
          <w:u w:val="single"/>
        </w:rPr>
        <w:t xml:space="preserve"> </w:t>
      </w:r>
      <w:r w:rsidRPr="00527E9A">
        <w:rPr>
          <w:sz w:val="18"/>
          <w:szCs w:val="18"/>
          <w:u w:val="single"/>
        </w:rPr>
        <w:tab/>
      </w:r>
      <w:r w:rsidRPr="00527E9A">
        <w:rPr>
          <w:sz w:val="18"/>
          <w:szCs w:val="18"/>
          <w:u w:val="single"/>
        </w:rPr>
        <w:tab/>
      </w:r>
      <w:r w:rsidRPr="00527E9A">
        <w:rPr>
          <w:sz w:val="18"/>
          <w:szCs w:val="18"/>
          <w:u w:val="single"/>
        </w:rPr>
        <w:tab/>
      </w:r>
    </w:p>
    <w:p w:rsidR="00527E9A" w:rsidRPr="00527E9A" w:rsidRDefault="00527E9A" w:rsidP="00527E9A">
      <w:pPr>
        <w:tabs>
          <w:tab w:val="left" w:pos="426"/>
          <w:tab w:val="left" w:pos="3976"/>
        </w:tabs>
        <w:ind w:left="0" w:right="-142" w:firstLine="426"/>
        <w:rPr>
          <w:i/>
          <w:sz w:val="18"/>
          <w:szCs w:val="18"/>
        </w:rPr>
      </w:pPr>
      <w:r w:rsidRPr="00527E9A">
        <w:rPr>
          <w:i/>
          <w:sz w:val="18"/>
          <w:szCs w:val="18"/>
        </w:rPr>
        <w:t>(телефон, адрес электронной почты)</w:t>
      </w:r>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подтверждающий полномочия представителя заявителя:</w:t>
      </w:r>
    </w:p>
    <w:p w:rsidR="00527E9A" w:rsidRPr="00527E9A" w:rsidRDefault="00527E9A" w:rsidP="00527E9A">
      <w:pPr>
        <w:tabs>
          <w:tab w:val="left" w:pos="426"/>
          <w:tab w:val="left" w:pos="3976"/>
        </w:tabs>
        <w:ind w:left="0" w:right="-142" w:firstLine="426"/>
        <w:rPr>
          <w:sz w:val="18"/>
          <w:szCs w:val="18"/>
        </w:rPr>
      </w:pPr>
      <w:r w:rsidRPr="00527E9A">
        <w:rPr>
          <w:sz w:val="18"/>
          <w:szCs w:val="18"/>
        </w:rPr>
        <w:t>– Индивидуальный предприниматель Сведения об индивидуальном предпринимателе:</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Полное наименование </w:t>
      </w:r>
      <w:r w:rsidRPr="00527E9A">
        <w:rPr>
          <w:sz w:val="18"/>
          <w:szCs w:val="18"/>
          <w:u w:val="single"/>
        </w:rPr>
        <w:t xml:space="preserve"> </w:t>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u w:val="single"/>
        </w:rPr>
      </w:pPr>
      <w:r w:rsidRPr="00527E9A">
        <w:rPr>
          <w:sz w:val="18"/>
          <w:szCs w:val="18"/>
        </w:rPr>
        <w:t>ОГРНИП</w:t>
      </w:r>
      <w:r w:rsidRPr="00527E9A">
        <w:rPr>
          <w:sz w:val="18"/>
          <w:szCs w:val="18"/>
          <w:u w:val="single"/>
        </w:rPr>
        <w:tab/>
      </w:r>
      <w:r w:rsidRPr="00527E9A">
        <w:rPr>
          <w:sz w:val="18"/>
          <w:szCs w:val="18"/>
          <w:u w:val="single"/>
        </w:rPr>
        <w:tab/>
      </w:r>
    </w:p>
    <w:p w:rsidR="00527E9A" w:rsidRPr="00527E9A" w:rsidRDefault="00527E9A" w:rsidP="00527E9A">
      <w:pPr>
        <w:tabs>
          <w:tab w:val="left" w:pos="426"/>
          <w:tab w:val="left" w:pos="3976"/>
        </w:tabs>
        <w:ind w:left="0" w:right="-142" w:firstLine="426"/>
        <w:rPr>
          <w:sz w:val="18"/>
          <w:szCs w:val="18"/>
        </w:rPr>
      </w:pPr>
      <w:r w:rsidRPr="00527E9A">
        <w:rPr>
          <w:sz w:val="18"/>
          <w:szCs w:val="18"/>
        </w:rPr>
        <w:t>ИНН</w:t>
      </w:r>
      <w:r w:rsidRPr="00527E9A">
        <w:rPr>
          <w:sz w:val="18"/>
          <w:szCs w:val="18"/>
          <w:u w:val="single"/>
        </w:rPr>
        <w:t xml:space="preserve"> </w:t>
      </w:r>
      <w:r w:rsidRPr="00527E9A">
        <w:rPr>
          <w:sz w:val="18"/>
          <w:szCs w:val="18"/>
          <w:u w:val="single"/>
        </w:rPr>
        <w:tab/>
      </w:r>
      <w:r w:rsidRPr="00527E9A">
        <w:rPr>
          <w:sz w:val="18"/>
          <w:szCs w:val="18"/>
          <w:u w:val="single"/>
        </w:rPr>
        <w:tab/>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Контактные данные </w:t>
      </w:r>
      <w:r w:rsidRPr="00527E9A">
        <w:rPr>
          <w:sz w:val="18"/>
          <w:szCs w:val="18"/>
          <w:u w:val="single"/>
        </w:rPr>
        <w:t xml:space="preserve"> </w:t>
      </w:r>
      <w:r w:rsidRPr="00527E9A">
        <w:rPr>
          <w:sz w:val="18"/>
          <w:szCs w:val="18"/>
          <w:u w:val="single"/>
        </w:rPr>
        <w:tab/>
      </w:r>
    </w:p>
    <w:p w:rsidR="00527E9A" w:rsidRPr="00527E9A" w:rsidRDefault="00527E9A" w:rsidP="00527E9A">
      <w:pPr>
        <w:tabs>
          <w:tab w:val="left" w:pos="426"/>
          <w:tab w:val="left" w:pos="3976"/>
        </w:tabs>
        <w:ind w:left="0" w:right="-142" w:firstLine="426"/>
        <w:rPr>
          <w:i/>
          <w:sz w:val="18"/>
          <w:szCs w:val="18"/>
        </w:rPr>
      </w:pPr>
      <w:r w:rsidRPr="00527E9A">
        <w:rPr>
          <w:i/>
          <w:sz w:val="18"/>
          <w:szCs w:val="18"/>
        </w:rPr>
        <w:t>(телефон, адрес электронной почты)</w:t>
      </w:r>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подтверждающий полномочия представителя заявителя:</w:t>
      </w:r>
    </w:p>
    <w:p w:rsidR="00527E9A" w:rsidRPr="00527E9A" w:rsidRDefault="00527E9A" w:rsidP="00527E9A">
      <w:pPr>
        <w:tabs>
          <w:tab w:val="left" w:pos="426"/>
          <w:tab w:val="left" w:pos="3976"/>
        </w:tabs>
        <w:ind w:left="0" w:right="-142" w:firstLine="426"/>
        <w:rPr>
          <w:sz w:val="18"/>
          <w:szCs w:val="18"/>
        </w:rPr>
      </w:pPr>
      <w:r w:rsidRPr="00527E9A">
        <w:rPr>
          <w:sz w:val="18"/>
          <w:szCs w:val="18"/>
        </w:rPr>
        <w:t>__________________________________________________________________</w:t>
      </w:r>
    </w:p>
    <w:p w:rsidR="00527E9A" w:rsidRPr="00527E9A" w:rsidRDefault="00527E9A" w:rsidP="00527E9A">
      <w:pPr>
        <w:tabs>
          <w:tab w:val="left" w:pos="426"/>
          <w:tab w:val="left" w:pos="3976"/>
        </w:tabs>
        <w:ind w:left="0" w:right="-142" w:firstLine="426"/>
        <w:rPr>
          <w:sz w:val="18"/>
          <w:szCs w:val="18"/>
        </w:rPr>
      </w:pPr>
      <w:r w:rsidRPr="00527E9A">
        <w:rPr>
          <w:sz w:val="18"/>
          <w:szCs w:val="18"/>
        </w:rPr>
        <w:t>– Юридическое лицо Сведения о юридическом лице:</w:t>
      </w:r>
    </w:p>
    <w:p w:rsidR="00527E9A" w:rsidRPr="00527E9A" w:rsidRDefault="00527E9A" w:rsidP="00527E9A">
      <w:pPr>
        <w:tabs>
          <w:tab w:val="left" w:pos="426"/>
          <w:tab w:val="left" w:pos="3976"/>
        </w:tabs>
        <w:ind w:left="0" w:right="-142" w:firstLine="426"/>
        <w:rPr>
          <w:sz w:val="18"/>
          <w:szCs w:val="18"/>
          <w:u w:val="single"/>
        </w:rPr>
      </w:pPr>
      <w:r w:rsidRPr="00527E9A">
        <w:rPr>
          <w:sz w:val="18"/>
          <w:szCs w:val="18"/>
        </w:rPr>
        <w:t>Полное наименование</w:t>
      </w:r>
      <w:r w:rsidRPr="00527E9A">
        <w:rPr>
          <w:sz w:val="18"/>
          <w:szCs w:val="18"/>
          <w:u w:val="single"/>
        </w:rPr>
        <w:t xml:space="preserve"> </w:t>
      </w:r>
      <w:r w:rsidRPr="00527E9A">
        <w:rPr>
          <w:sz w:val="18"/>
          <w:szCs w:val="18"/>
          <w:u w:val="single"/>
        </w:rPr>
        <w:tab/>
      </w:r>
    </w:p>
    <w:p w:rsidR="00527E9A" w:rsidRPr="00527E9A" w:rsidRDefault="00527E9A" w:rsidP="00527E9A">
      <w:pPr>
        <w:tabs>
          <w:tab w:val="left" w:pos="426"/>
          <w:tab w:val="left" w:pos="3976"/>
        </w:tabs>
        <w:ind w:left="0" w:right="-142" w:firstLine="426"/>
        <w:rPr>
          <w:sz w:val="18"/>
          <w:szCs w:val="18"/>
          <w:u w:val="single"/>
        </w:rPr>
      </w:pPr>
      <w:r w:rsidRPr="00527E9A">
        <w:rPr>
          <w:sz w:val="18"/>
          <w:szCs w:val="18"/>
        </w:rPr>
        <w:t>ОГРН</w:t>
      </w:r>
      <w:r w:rsidRPr="00527E9A">
        <w:rPr>
          <w:sz w:val="18"/>
          <w:szCs w:val="18"/>
          <w:u w:val="single"/>
        </w:rPr>
        <w:tab/>
      </w:r>
      <w:r w:rsidRPr="00527E9A">
        <w:rPr>
          <w:sz w:val="18"/>
          <w:szCs w:val="18"/>
          <w:u w:val="single"/>
        </w:rPr>
        <w:tab/>
      </w:r>
    </w:p>
    <w:p w:rsidR="00527E9A" w:rsidRPr="00527E9A" w:rsidRDefault="00527E9A" w:rsidP="00527E9A">
      <w:pPr>
        <w:tabs>
          <w:tab w:val="left" w:pos="426"/>
          <w:tab w:val="left" w:pos="3976"/>
        </w:tabs>
        <w:ind w:left="0" w:right="-142" w:firstLine="426"/>
        <w:rPr>
          <w:sz w:val="18"/>
          <w:szCs w:val="18"/>
        </w:rPr>
      </w:pPr>
      <w:r w:rsidRPr="00527E9A">
        <w:rPr>
          <w:sz w:val="18"/>
          <w:szCs w:val="18"/>
        </w:rPr>
        <w:t>ИНН</w:t>
      </w:r>
      <w:r w:rsidRPr="00527E9A">
        <w:rPr>
          <w:sz w:val="18"/>
          <w:szCs w:val="18"/>
          <w:u w:val="single"/>
        </w:rPr>
        <w:t xml:space="preserve"> </w:t>
      </w:r>
      <w:r w:rsidRPr="00527E9A">
        <w:rPr>
          <w:sz w:val="18"/>
          <w:szCs w:val="18"/>
          <w:u w:val="single"/>
        </w:rPr>
        <w:tab/>
      </w:r>
      <w:r w:rsidRPr="00527E9A">
        <w:rPr>
          <w:sz w:val="18"/>
          <w:szCs w:val="18"/>
          <w:u w:val="single"/>
        </w:rPr>
        <w:tab/>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Контактные данные </w:t>
      </w:r>
      <w:r w:rsidRPr="00527E9A">
        <w:rPr>
          <w:sz w:val="18"/>
          <w:szCs w:val="18"/>
          <w:u w:val="single"/>
        </w:rPr>
        <w:t xml:space="preserve"> </w:t>
      </w:r>
      <w:r w:rsidRPr="00527E9A">
        <w:rPr>
          <w:sz w:val="18"/>
          <w:szCs w:val="18"/>
          <w:u w:val="single"/>
        </w:rPr>
        <w:tab/>
      </w:r>
    </w:p>
    <w:p w:rsidR="00527E9A" w:rsidRPr="00527E9A" w:rsidRDefault="00527E9A" w:rsidP="00527E9A">
      <w:pPr>
        <w:tabs>
          <w:tab w:val="left" w:pos="426"/>
          <w:tab w:val="left" w:pos="3976"/>
        </w:tabs>
        <w:ind w:left="0" w:right="-142" w:firstLine="426"/>
        <w:rPr>
          <w:i/>
          <w:sz w:val="18"/>
          <w:szCs w:val="18"/>
        </w:rPr>
      </w:pPr>
      <w:r w:rsidRPr="00527E9A">
        <w:rPr>
          <w:i/>
          <w:sz w:val="18"/>
          <w:szCs w:val="18"/>
        </w:rPr>
        <w:t>(телефон, адрес электронной почты)</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 Сотрудник организации </w:t>
      </w:r>
    </w:p>
    <w:p w:rsidR="00527E9A" w:rsidRPr="00527E9A" w:rsidRDefault="00527E9A" w:rsidP="00527E9A">
      <w:pPr>
        <w:tabs>
          <w:tab w:val="left" w:pos="426"/>
          <w:tab w:val="left" w:pos="3976"/>
        </w:tabs>
        <w:ind w:left="0" w:right="-142" w:firstLine="426"/>
        <w:rPr>
          <w:sz w:val="18"/>
          <w:szCs w:val="18"/>
        </w:rPr>
      </w:pPr>
      <w:r w:rsidRPr="00527E9A">
        <w:rPr>
          <w:sz w:val="18"/>
          <w:szCs w:val="18"/>
        </w:rPr>
        <w:t>Сведения о представителе:</w:t>
      </w:r>
      <w:r w:rsidRPr="00527E9A">
        <w:rPr>
          <w:sz w:val="18"/>
          <w:szCs w:val="18"/>
          <w:u w:val="single"/>
        </w:rPr>
        <w:tab/>
      </w:r>
      <w:r w:rsidRPr="00527E9A">
        <w:rPr>
          <w:sz w:val="18"/>
          <w:szCs w:val="18"/>
        </w:rPr>
        <w:t>_</w:t>
      </w:r>
    </w:p>
    <w:p w:rsidR="00527E9A" w:rsidRPr="00527E9A" w:rsidRDefault="00527E9A" w:rsidP="00527E9A">
      <w:pPr>
        <w:tabs>
          <w:tab w:val="left" w:pos="426"/>
          <w:tab w:val="left" w:pos="3976"/>
        </w:tabs>
        <w:ind w:left="0" w:right="-142" w:firstLine="426"/>
        <w:rPr>
          <w:i/>
          <w:sz w:val="18"/>
          <w:szCs w:val="18"/>
        </w:rPr>
      </w:pPr>
      <w:proofErr w:type="gramStart"/>
      <w:r w:rsidRPr="00527E9A">
        <w:rPr>
          <w:i/>
          <w:sz w:val="18"/>
          <w:szCs w:val="18"/>
        </w:rPr>
        <w:t>(фамилия, имя, отчество (при наличии)</w:t>
      </w:r>
      <w:proofErr w:type="gramEnd"/>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удостоверяющий личность представителя заявителя:</w:t>
      </w:r>
    </w:p>
    <w:p w:rsidR="00527E9A" w:rsidRPr="00527E9A" w:rsidRDefault="00527E9A" w:rsidP="00527E9A">
      <w:pPr>
        <w:tabs>
          <w:tab w:val="left" w:pos="426"/>
          <w:tab w:val="left" w:pos="3976"/>
        </w:tabs>
        <w:ind w:left="0" w:right="-142" w:firstLine="426"/>
        <w:rPr>
          <w:sz w:val="18"/>
          <w:szCs w:val="18"/>
        </w:rPr>
      </w:pPr>
      <w:r w:rsidRPr="00527E9A">
        <w:rPr>
          <w:sz w:val="18"/>
          <w:szCs w:val="18"/>
        </w:rPr>
        <w:t>наименование:</w:t>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серия, номер</w:t>
      </w:r>
      <w:r w:rsidRPr="00527E9A">
        <w:rPr>
          <w:sz w:val="18"/>
          <w:szCs w:val="18"/>
          <w:u w:val="single"/>
        </w:rPr>
        <w:tab/>
      </w:r>
      <w:r w:rsidRPr="00527E9A">
        <w:rPr>
          <w:sz w:val="18"/>
          <w:szCs w:val="18"/>
        </w:rPr>
        <w:t xml:space="preserve">дата выдачи: </w:t>
      </w:r>
      <w:r w:rsidRPr="00527E9A">
        <w:rPr>
          <w:sz w:val="18"/>
          <w:szCs w:val="18"/>
          <w:u w:val="single"/>
        </w:rPr>
        <w:t xml:space="preserve"> </w:t>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mc:AlternateContent>
          <mc:Choice Requires="wps">
            <w:drawing>
              <wp:anchor distT="0" distB="0" distL="0" distR="0" simplePos="0" relativeHeight="251672576" behindDoc="1" locked="0" layoutInCell="1" allowOverlap="1">
                <wp:simplePos x="0" y="0"/>
                <wp:positionH relativeFrom="page">
                  <wp:posOffset>1071880</wp:posOffset>
                </wp:positionH>
                <wp:positionV relativeFrom="paragraph">
                  <wp:posOffset>157480</wp:posOffset>
                </wp:positionV>
                <wp:extent cx="4800600" cy="1270"/>
                <wp:effectExtent l="5080" t="11430" r="13970" b="6350"/>
                <wp:wrapTopAndBottom/>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00600" cy="1270"/>
                        </a:xfrm>
                        <a:custGeom>
                          <a:avLst/>
                          <a:gdLst>
                            <a:gd name="T0" fmla="+- 0 1193 1193"/>
                            <a:gd name="T1" fmla="*/ T0 w 7560"/>
                            <a:gd name="T2" fmla="+- 0 8753 1193"/>
                            <a:gd name="T3" fmla="*/ T2 w 7560"/>
                          </a:gdLst>
                          <a:ahLst/>
                          <a:cxnLst>
                            <a:cxn ang="0">
                              <a:pos x="T1" y="0"/>
                            </a:cxn>
                            <a:cxn ang="0">
                              <a:pos x="T3" y="0"/>
                            </a:cxn>
                          </a:cxnLst>
                          <a:rect l="0" t="0" r="r" b="b"/>
                          <a:pathLst>
                            <a:path w="7560">
                              <a:moveTo>
                                <a:pt x="0" y="0"/>
                              </a:moveTo>
                              <a:lnTo>
                                <a:pt x="756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20" o:spid="_x0000_s1026" style="position:absolute;margin-left:84.4pt;margin-top:12.4pt;width:378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" path="m,l7560,e" filled="f" strokeweight=".21164mm">
                <v:path arrowok="t" o:connecttype="custom" o:connectlocs="0,0;4800600,0" o:connectangles="0,0"/>
                <w10:wrap type="topAndBottom" anchorx="page"/>
              </v:shape>
            </w:pict>
          </mc:Fallback>
        </mc:AlternateContent>
      </w:r>
      <w:r w:rsidRPr="00527E9A">
        <w:rPr>
          <w:sz w:val="18"/>
          <w:szCs w:val="18"/>
        </w:rPr>
        <w:t>Контактные данные</w:t>
      </w:r>
    </w:p>
    <w:p w:rsidR="00527E9A" w:rsidRPr="00527E9A" w:rsidRDefault="00527E9A" w:rsidP="00527E9A">
      <w:pPr>
        <w:tabs>
          <w:tab w:val="left" w:pos="426"/>
          <w:tab w:val="left" w:pos="3976"/>
        </w:tabs>
        <w:ind w:left="0" w:right="-142" w:firstLine="426"/>
        <w:rPr>
          <w:i/>
          <w:sz w:val="18"/>
          <w:szCs w:val="18"/>
        </w:rPr>
      </w:pPr>
      <w:r w:rsidRPr="00527E9A">
        <w:rPr>
          <w:i/>
          <w:sz w:val="18"/>
          <w:szCs w:val="18"/>
        </w:rPr>
        <w:t>(телефон, адрес электронной почты)</w:t>
      </w:r>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подтверждающий полномочия представителя заявителя:</w:t>
      </w:r>
    </w:p>
    <w:p w:rsidR="00527E9A" w:rsidRPr="00527E9A" w:rsidRDefault="00527E9A" w:rsidP="00527E9A">
      <w:pPr>
        <w:tabs>
          <w:tab w:val="left" w:pos="426"/>
          <w:tab w:val="left" w:pos="3976"/>
        </w:tabs>
        <w:ind w:left="0" w:right="-142" w:firstLine="426"/>
        <w:rPr>
          <w:sz w:val="18"/>
          <w:szCs w:val="18"/>
        </w:rPr>
      </w:pPr>
    </w:p>
    <w:p w:rsidR="00527E9A" w:rsidRPr="00527E9A" w:rsidRDefault="00527E9A" w:rsidP="00527E9A">
      <w:pPr>
        <w:tabs>
          <w:tab w:val="left" w:pos="426"/>
          <w:tab w:val="left" w:pos="3976"/>
        </w:tabs>
        <w:ind w:left="0" w:right="-142" w:firstLine="426"/>
        <w:rPr>
          <w:sz w:val="18"/>
          <w:szCs w:val="18"/>
        </w:rPr>
      </w:pPr>
      <w:r w:rsidRPr="00527E9A">
        <w:rPr>
          <w:sz w:val="18"/>
          <w:szCs w:val="18"/>
        </w:rPr>
        <w:t>– Руководитель организации</w:t>
      </w:r>
    </w:p>
    <w:p w:rsidR="00527E9A" w:rsidRPr="00527E9A" w:rsidRDefault="00527E9A" w:rsidP="00527E9A">
      <w:pPr>
        <w:tabs>
          <w:tab w:val="left" w:pos="426"/>
          <w:tab w:val="left" w:pos="3976"/>
        </w:tabs>
        <w:ind w:left="0" w:right="-142" w:firstLine="426"/>
        <w:rPr>
          <w:sz w:val="18"/>
          <w:szCs w:val="18"/>
        </w:rPr>
      </w:pPr>
      <w:r w:rsidRPr="00527E9A">
        <w:rPr>
          <w:sz w:val="18"/>
          <w:szCs w:val="18"/>
        </w:rPr>
        <w:lastRenderedPageBreak/>
        <w:t>Документ, удостоверяющий личность представителя заявителя:</w:t>
      </w:r>
    </w:p>
    <w:p w:rsidR="00527E9A" w:rsidRPr="00527E9A" w:rsidRDefault="00527E9A" w:rsidP="00527E9A">
      <w:pPr>
        <w:tabs>
          <w:tab w:val="left" w:pos="426"/>
          <w:tab w:val="left" w:pos="3976"/>
        </w:tabs>
        <w:ind w:left="0" w:right="-142" w:firstLine="426"/>
        <w:rPr>
          <w:sz w:val="18"/>
          <w:szCs w:val="18"/>
        </w:rPr>
      </w:pPr>
      <w:r w:rsidRPr="00527E9A">
        <w:rPr>
          <w:sz w:val="18"/>
          <w:szCs w:val="18"/>
        </w:rPr>
        <w:t>наименование:</w:t>
      </w:r>
      <w:r w:rsidRPr="00527E9A">
        <w:rPr>
          <w:sz w:val="18"/>
          <w:szCs w:val="18"/>
          <w:u w:val="single"/>
        </w:rPr>
        <w:tab/>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серия, номер</w:t>
      </w:r>
      <w:r w:rsidRPr="00527E9A">
        <w:rPr>
          <w:sz w:val="18"/>
          <w:szCs w:val="18"/>
          <w:u w:val="single"/>
        </w:rPr>
        <w:tab/>
      </w:r>
      <w:r w:rsidRPr="00527E9A">
        <w:rPr>
          <w:sz w:val="18"/>
          <w:szCs w:val="18"/>
        </w:rPr>
        <w:t xml:space="preserve">дата выдачи: </w:t>
      </w:r>
      <w:r w:rsidRPr="00527E9A">
        <w:rPr>
          <w:sz w:val="18"/>
          <w:szCs w:val="18"/>
          <w:u w:val="single"/>
        </w:rPr>
        <w:t xml:space="preserve"> </w:t>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Контактные данные </w:t>
      </w:r>
      <w:r w:rsidRPr="00527E9A">
        <w:rPr>
          <w:sz w:val="18"/>
          <w:szCs w:val="18"/>
          <w:u w:val="single"/>
        </w:rPr>
        <w:t xml:space="preserve"> </w:t>
      </w:r>
      <w:r w:rsidRPr="00527E9A">
        <w:rPr>
          <w:sz w:val="18"/>
          <w:szCs w:val="18"/>
          <w:u w:val="single"/>
        </w:rPr>
        <w:tab/>
      </w:r>
      <w:r w:rsidRPr="00527E9A">
        <w:rPr>
          <w:sz w:val="18"/>
          <w:szCs w:val="18"/>
          <w:u w:val="single"/>
        </w:rPr>
        <w:tab/>
      </w:r>
      <w:r w:rsidRPr="00527E9A">
        <w:rPr>
          <w:sz w:val="18"/>
          <w:szCs w:val="18"/>
          <w:u w:val="single"/>
        </w:rPr>
        <w:tab/>
      </w:r>
    </w:p>
    <w:p w:rsidR="00527E9A" w:rsidRPr="00527E9A" w:rsidRDefault="00527E9A" w:rsidP="00527E9A">
      <w:pPr>
        <w:tabs>
          <w:tab w:val="left" w:pos="426"/>
          <w:tab w:val="left" w:pos="3976"/>
        </w:tabs>
        <w:ind w:left="0" w:right="-142" w:firstLine="426"/>
        <w:rPr>
          <w:i/>
          <w:sz w:val="18"/>
          <w:szCs w:val="18"/>
        </w:rPr>
      </w:pPr>
      <w:r w:rsidRPr="00527E9A">
        <w:rPr>
          <w:i/>
          <w:sz w:val="18"/>
          <w:szCs w:val="18"/>
        </w:rPr>
        <w:t>(телефон, адрес электронной почты)</w:t>
      </w:r>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подтверждающий полномочия представителя заявителя:</w:t>
      </w:r>
    </w:p>
    <w:p w:rsidR="00527E9A" w:rsidRPr="00527E9A" w:rsidRDefault="00527E9A" w:rsidP="00527E9A">
      <w:pPr>
        <w:tabs>
          <w:tab w:val="left" w:pos="426"/>
          <w:tab w:val="left" w:pos="3976"/>
        </w:tabs>
        <w:ind w:left="0" w:right="-142" w:firstLine="426"/>
        <w:rPr>
          <w:sz w:val="18"/>
          <w:szCs w:val="18"/>
        </w:rPr>
      </w:pPr>
      <w:r w:rsidRPr="00527E9A">
        <w:rPr>
          <w:sz w:val="18"/>
          <w:szCs w:val="18"/>
        </w:rPr>
        <mc:AlternateContent>
          <mc:Choice Requires="wps">
            <w:drawing>
              <wp:anchor distT="0" distB="0" distL="0" distR="0" simplePos="0" relativeHeight="251673600" behindDoc="1" locked="0" layoutInCell="1" allowOverlap="1">
                <wp:simplePos x="0" y="0"/>
                <wp:positionH relativeFrom="page">
                  <wp:posOffset>1138555</wp:posOffset>
                </wp:positionH>
                <wp:positionV relativeFrom="paragraph">
                  <wp:posOffset>158750</wp:posOffset>
                </wp:positionV>
                <wp:extent cx="5868035" cy="1270"/>
                <wp:effectExtent l="5080" t="10795" r="13335" b="6985"/>
                <wp:wrapTopAndBottom/>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035" cy="1270"/>
                        </a:xfrm>
                        <a:custGeom>
                          <a:avLst/>
                          <a:gdLst>
                            <a:gd name="T0" fmla="+- 0 1133 1133"/>
                            <a:gd name="T1" fmla="*/ T0 w 9241"/>
                            <a:gd name="T2" fmla="+- 0 10373 1133"/>
                            <a:gd name="T3" fmla="*/ T2 w 9241"/>
                          </a:gdLst>
                          <a:ahLst/>
                          <a:cxnLst>
                            <a:cxn ang="0">
                              <a:pos x="T1" y="0"/>
                            </a:cxn>
                            <a:cxn ang="0">
                              <a:pos x="T3" y="0"/>
                            </a:cxn>
                          </a:cxnLst>
                          <a:rect l="0" t="0" r="r" b="b"/>
                          <a:pathLst>
                            <a:path w="9241">
                              <a:moveTo>
                                <a:pt x="0" y="0"/>
                              </a:moveTo>
                              <a:lnTo>
                                <a:pt x="9240"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9" o:spid="_x0000_s1026" style="position:absolute;margin-left:89.65pt;margin-top:12.5pt;width:462.05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" path="m,l9240,e" filled="f" strokeweight=".21164mm">
                <v:path arrowok="t" o:connecttype="custom" o:connectlocs="0,0;5867400,0" o:connectangles="0,0"/>
                <w10:wrap type="topAndBottom" anchorx="page"/>
              </v:shape>
            </w:pict>
          </mc:Fallback>
        </mc:AlternateContent>
      </w:r>
    </w:p>
    <w:p w:rsidR="00527E9A" w:rsidRPr="00527E9A" w:rsidRDefault="00527E9A" w:rsidP="00527E9A">
      <w:pPr>
        <w:numPr>
          <w:ilvl w:val="0"/>
          <w:numId w:val="29"/>
        </w:numPr>
        <w:tabs>
          <w:tab w:val="left" w:pos="414"/>
          <w:tab w:val="left" w:pos="3976"/>
        </w:tabs>
        <w:ind w:right="-142"/>
        <w:jc w:val="both"/>
        <w:rPr>
          <w:sz w:val="18"/>
          <w:szCs w:val="18"/>
        </w:rPr>
      </w:pPr>
      <w:r w:rsidRPr="00527E9A">
        <w:rPr>
          <w:sz w:val="18"/>
          <w:szCs w:val="18"/>
        </w:rPr>
        <w:t>Категория заявителя:</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 Малоимущие граждане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 Наличие льготной категории </w:t>
      </w:r>
    </w:p>
    <w:p w:rsidR="00527E9A" w:rsidRPr="00527E9A" w:rsidRDefault="00527E9A" w:rsidP="00527E9A">
      <w:pPr>
        <w:numPr>
          <w:ilvl w:val="0"/>
          <w:numId w:val="29"/>
        </w:numPr>
        <w:tabs>
          <w:tab w:val="left" w:pos="414"/>
          <w:tab w:val="left" w:pos="3976"/>
        </w:tabs>
        <w:ind w:right="-142"/>
        <w:jc w:val="both"/>
        <w:rPr>
          <w:sz w:val="18"/>
          <w:szCs w:val="18"/>
        </w:rPr>
      </w:pPr>
      <w:r w:rsidRPr="00527E9A">
        <w:rPr>
          <w:sz w:val="18"/>
          <w:szCs w:val="18"/>
        </w:rPr>
        <w:t>Причина отнесения к льготной категории:</w:t>
      </w:r>
    </w:p>
    <w:p w:rsidR="00527E9A" w:rsidRPr="00527E9A" w:rsidRDefault="00527E9A" w:rsidP="00527E9A">
      <w:pPr>
        <w:numPr>
          <w:ilvl w:val="1"/>
          <w:numId w:val="28"/>
        </w:numPr>
        <w:tabs>
          <w:tab w:val="left" w:pos="426"/>
          <w:tab w:val="left" w:pos="3976"/>
        </w:tabs>
        <w:ind w:right="-142"/>
        <w:jc w:val="both"/>
        <w:rPr>
          <w:sz w:val="18"/>
          <w:szCs w:val="18"/>
        </w:rPr>
      </w:pPr>
      <w:r w:rsidRPr="00527E9A">
        <w:rPr>
          <w:sz w:val="18"/>
          <w:szCs w:val="18"/>
        </w:rPr>
        <w:t xml:space="preserve">Наличие инвалидности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 Инвалиды </w:t>
      </w:r>
    </w:p>
    <w:p w:rsidR="00527E9A" w:rsidRPr="00527E9A" w:rsidRDefault="00527E9A" w:rsidP="00527E9A">
      <w:pPr>
        <w:tabs>
          <w:tab w:val="left" w:pos="426"/>
          <w:tab w:val="left" w:pos="3976"/>
        </w:tabs>
        <w:ind w:left="0" w:right="-142" w:firstLine="426"/>
        <w:rPr>
          <w:sz w:val="18"/>
          <w:szCs w:val="18"/>
        </w:rPr>
      </w:pPr>
      <w:r w:rsidRPr="00527E9A">
        <w:rPr>
          <w:sz w:val="18"/>
          <w:szCs w:val="18"/>
        </w:rPr>
        <w:t>– Семьи, имеющие детей-инвалидов  Сведения о ребенке-инвалиде:</w:t>
      </w:r>
    </w:p>
    <w:p w:rsidR="00527E9A" w:rsidRPr="00527E9A" w:rsidRDefault="00527E9A" w:rsidP="00527E9A">
      <w:pPr>
        <w:tabs>
          <w:tab w:val="left" w:pos="426"/>
          <w:tab w:val="left" w:pos="3976"/>
        </w:tabs>
        <w:ind w:left="0" w:right="-142" w:firstLine="426"/>
        <w:rPr>
          <w:i/>
          <w:sz w:val="18"/>
          <w:szCs w:val="18"/>
        </w:rPr>
      </w:pPr>
      <w:r w:rsidRPr="00527E9A">
        <w:rPr>
          <w:sz w:val="18"/>
          <w:szCs w:val="18"/>
        </w:rPr>
        <mc:AlternateContent>
          <mc:Choice Requires="wps">
            <w:drawing>
              <wp:anchor distT="0" distB="0" distL="0" distR="0" simplePos="0" relativeHeight="251674624" behindDoc="1" locked="0" layoutInCell="1" allowOverlap="1">
                <wp:simplePos x="0" y="0"/>
                <wp:positionH relativeFrom="page">
                  <wp:posOffset>1138555</wp:posOffset>
                </wp:positionH>
                <wp:positionV relativeFrom="paragraph">
                  <wp:posOffset>158750</wp:posOffset>
                </wp:positionV>
                <wp:extent cx="4114800" cy="1270"/>
                <wp:effectExtent l="5080" t="6350" r="4445" b="11430"/>
                <wp:wrapTopAndBottom/>
                <wp:docPr id="18" name="Полилиния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14800" cy="1270"/>
                        </a:xfrm>
                        <a:custGeom>
                          <a:avLst/>
                          <a:gdLst>
                            <a:gd name="T0" fmla="+- 0 1133 1133"/>
                            <a:gd name="T1" fmla="*/ T0 w 6480"/>
                            <a:gd name="T2" fmla="+- 0 7612 1133"/>
                            <a:gd name="T3" fmla="*/ T2 w 6480"/>
                          </a:gdLst>
                          <a:ahLst/>
                          <a:cxnLst>
                            <a:cxn ang="0">
                              <a:pos x="T1" y="0"/>
                            </a:cxn>
                            <a:cxn ang="0">
                              <a:pos x="T3" y="0"/>
                            </a:cxn>
                          </a:cxnLst>
                          <a:rect l="0" t="0" r="r" b="b"/>
                          <a:pathLst>
                            <a:path w="6480">
                              <a:moveTo>
                                <a:pt x="0" y="0"/>
                              </a:moveTo>
                              <a:lnTo>
                                <a:pt x="6479"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8" o:spid="_x0000_s1026" style="position:absolute;margin-left:89.65pt;margin-top:12.5pt;width:324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" path="m,l6479,e" filled="f" strokeweight=".21164mm">
                <v:path arrowok="t" o:connecttype="custom" o:connectlocs="0,0;4114165,0" o:connectangles="0,0"/>
                <w10:wrap type="topAndBottom" anchorx="page"/>
              </v:shape>
            </w:pict>
          </mc:Fallback>
        </mc:AlternateContent>
      </w:r>
      <w:proofErr w:type="gramStart"/>
      <w:r w:rsidRPr="00527E9A">
        <w:rPr>
          <w:i/>
          <w:sz w:val="18"/>
          <w:szCs w:val="18"/>
        </w:rPr>
        <w:t>(фамилия, имя, отчество (при наличии)</w:t>
      </w:r>
      <w:proofErr w:type="gramEnd"/>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Дата рождения </w:t>
      </w:r>
      <w:r w:rsidRPr="00527E9A">
        <w:rPr>
          <w:sz w:val="18"/>
          <w:szCs w:val="18"/>
          <w:u w:val="single"/>
        </w:rPr>
        <w:t xml:space="preserve"> </w:t>
      </w:r>
      <w:r w:rsidRPr="00527E9A">
        <w:rPr>
          <w:sz w:val="18"/>
          <w:szCs w:val="18"/>
          <w:u w:val="single"/>
        </w:rPr>
        <w:tab/>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СНИЛС </w:t>
      </w:r>
      <w:r w:rsidRPr="00527E9A">
        <w:rPr>
          <w:sz w:val="18"/>
          <w:szCs w:val="18"/>
          <w:u w:val="single"/>
        </w:rPr>
        <w:t xml:space="preserve"> </w:t>
      </w:r>
      <w:r w:rsidRPr="00527E9A">
        <w:rPr>
          <w:sz w:val="18"/>
          <w:szCs w:val="18"/>
          <w:u w:val="single"/>
        </w:rPr>
        <w:tab/>
      </w:r>
    </w:p>
    <w:p w:rsidR="00527E9A" w:rsidRPr="00527E9A" w:rsidRDefault="00527E9A" w:rsidP="00527E9A">
      <w:pPr>
        <w:numPr>
          <w:ilvl w:val="1"/>
          <w:numId w:val="28"/>
        </w:numPr>
        <w:tabs>
          <w:tab w:val="left" w:pos="426"/>
          <w:tab w:val="left" w:pos="3976"/>
        </w:tabs>
        <w:ind w:right="-142"/>
        <w:jc w:val="both"/>
        <w:rPr>
          <w:sz w:val="18"/>
          <w:szCs w:val="18"/>
        </w:rPr>
      </w:pPr>
      <w:r w:rsidRPr="00527E9A">
        <w:rPr>
          <w:sz w:val="18"/>
          <w:szCs w:val="18"/>
        </w:rPr>
        <w:t xml:space="preserve">Участие в войне, боевых действиях, особые заслуги перед государством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 Участник событий (лицо, имеющее заслуги)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 Член семьи (умершего) участника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Удостоверение </w:t>
      </w:r>
      <w:r w:rsidRPr="00527E9A">
        <w:rPr>
          <w:sz w:val="18"/>
          <w:szCs w:val="18"/>
          <w:u w:val="single"/>
        </w:rPr>
        <w:t xml:space="preserve"> </w:t>
      </w:r>
      <w:r w:rsidRPr="00527E9A">
        <w:rPr>
          <w:sz w:val="18"/>
          <w:szCs w:val="18"/>
          <w:u w:val="single"/>
        </w:rPr>
        <w:tab/>
      </w:r>
    </w:p>
    <w:p w:rsidR="00527E9A" w:rsidRPr="00527E9A" w:rsidRDefault="00527E9A" w:rsidP="00527E9A">
      <w:pPr>
        <w:numPr>
          <w:ilvl w:val="1"/>
          <w:numId w:val="28"/>
        </w:numPr>
        <w:tabs>
          <w:tab w:val="left" w:pos="426"/>
          <w:tab w:val="left" w:pos="3976"/>
        </w:tabs>
        <w:ind w:right="-142"/>
        <w:jc w:val="both"/>
        <w:rPr>
          <w:sz w:val="18"/>
          <w:szCs w:val="18"/>
        </w:rPr>
      </w:pPr>
      <w:r w:rsidRPr="00527E9A">
        <w:rPr>
          <w:sz w:val="18"/>
          <w:szCs w:val="18"/>
        </w:rPr>
        <w:t xml:space="preserve">Ликвидация радиационных аварий, служба в подразделении особого риска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 Участник событий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 Член семьи (умершего) участника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Удостоверение </w:t>
      </w:r>
      <w:r w:rsidRPr="00527E9A">
        <w:rPr>
          <w:sz w:val="18"/>
          <w:szCs w:val="18"/>
          <w:u w:val="single"/>
        </w:rPr>
        <w:t xml:space="preserve"> </w:t>
      </w:r>
      <w:r w:rsidRPr="00527E9A">
        <w:rPr>
          <w:sz w:val="18"/>
          <w:szCs w:val="18"/>
          <w:u w:val="single"/>
        </w:rPr>
        <w:tab/>
      </w:r>
    </w:p>
    <w:p w:rsidR="00527E9A" w:rsidRPr="00527E9A" w:rsidRDefault="00527E9A" w:rsidP="00527E9A">
      <w:pPr>
        <w:numPr>
          <w:ilvl w:val="1"/>
          <w:numId w:val="28"/>
        </w:numPr>
        <w:tabs>
          <w:tab w:val="left" w:pos="426"/>
          <w:tab w:val="left" w:pos="3976"/>
        </w:tabs>
        <w:ind w:right="-142"/>
        <w:jc w:val="both"/>
        <w:rPr>
          <w:sz w:val="18"/>
          <w:szCs w:val="18"/>
        </w:rPr>
      </w:pPr>
      <w:r w:rsidRPr="00527E9A">
        <w:rPr>
          <w:sz w:val="18"/>
          <w:szCs w:val="18"/>
        </w:rPr>
        <w:t>Политические репрессии</w:t>
      </w:r>
    </w:p>
    <w:p w:rsidR="00527E9A" w:rsidRPr="00527E9A" w:rsidRDefault="00527E9A" w:rsidP="00527E9A">
      <w:pPr>
        <w:tabs>
          <w:tab w:val="left" w:pos="426"/>
          <w:tab w:val="left" w:pos="3976"/>
        </w:tabs>
        <w:ind w:left="0" w:right="-142" w:firstLine="426"/>
        <w:rPr>
          <w:sz w:val="18"/>
          <w:szCs w:val="18"/>
        </w:rPr>
      </w:pPr>
      <w:r w:rsidRPr="00527E9A">
        <w:rPr>
          <w:sz w:val="18"/>
          <w:szCs w:val="18"/>
        </w:rPr>
        <w:t>– Реабилитированные лица</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 Лица, признанные пострадавшими от политических репрессий </w:t>
      </w:r>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о признании пострадавшим от политических репрессий</w:t>
      </w:r>
      <w:r w:rsidRPr="00527E9A">
        <w:rPr>
          <w:sz w:val="18"/>
          <w:szCs w:val="18"/>
          <w:u w:val="single"/>
        </w:rPr>
        <w:t xml:space="preserve"> </w:t>
      </w:r>
      <w:r w:rsidRPr="00527E9A">
        <w:rPr>
          <w:sz w:val="18"/>
          <w:szCs w:val="18"/>
          <w:u w:val="single"/>
        </w:rPr>
        <w:tab/>
      </w:r>
    </w:p>
    <w:p w:rsidR="00527E9A" w:rsidRPr="00527E9A" w:rsidRDefault="00527E9A" w:rsidP="00527E9A">
      <w:pPr>
        <w:numPr>
          <w:ilvl w:val="1"/>
          <w:numId w:val="28"/>
        </w:numPr>
        <w:tabs>
          <w:tab w:val="left" w:pos="426"/>
          <w:tab w:val="left" w:pos="3976"/>
        </w:tabs>
        <w:ind w:right="-142"/>
        <w:jc w:val="both"/>
        <w:rPr>
          <w:sz w:val="18"/>
          <w:szCs w:val="18"/>
        </w:rPr>
      </w:pPr>
      <w:r w:rsidRPr="00527E9A">
        <w:rPr>
          <w:sz w:val="18"/>
          <w:szCs w:val="18"/>
        </w:rPr>
        <w:t xml:space="preserve">Многодетная семья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Реквизиты удостоверения многодетной семьи: </w:t>
      </w:r>
      <w:r w:rsidRPr="00527E9A">
        <w:rPr>
          <w:sz w:val="18"/>
          <w:szCs w:val="18"/>
          <w:u w:val="single"/>
        </w:rPr>
        <w:t xml:space="preserve"> </w:t>
      </w:r>
      <w:r w:rsidRPr="00527E9A">
        <w:rPr>
          <w:sz w:val="18"/>
          <w:szCs w:val="18"/>
          <w:u w:val="single"/>
        </w:rPr>
        <w:tab/>
      </w:r>
    </w:p>
    <w:p w:rsidR="00527E9A" w:rsidRPr="00527E9A" w:rsidRDefault="00527E9A" w:rsidP="00527E9A">
      <w:pPr>
        <w:tabs>
          <w:tab w:val="left" w:pos="426"/>
          <w:tab w:val="left" w:pos="3976"/>
        </w:tabs>
        <w:ind w:left="0" w:right="-142" w:firstLine="426"/>
        <w:rPr>
          <w:i/>
          <w:sz w:val="18"/>
          <w:szCs w:val="18"/>
        </w:rPr>
      </w:pPr>
      <w:r w:rsidRPr="00527E9A">
        <w:rPr>
          <w:i/>
          <w:sz w:val="18"/>
          <w:szCs w:val="18"/>
        </w:rPr>
        <w:t>(номер, дата выдачи, орган (МФЦ) выдавший удостоверение)</w:t>
      </w:r>
    </w:p>
    <w:p w:rsidR="00527E9A" w:rsidRPr="00527E9A" w:rsidRDefault="00527E9A" w:rsidP="00527E9A">
      <w:pPr>
        <w:numPr>
          <w:ilvl w:val="1"/>
          <w:numId w:val="28"/>
        </w:numPr>
        <w:tabs>
          <w:tab w:val="left" w:pos="426"/>
          <w:tab w:val="left" w:pos="3976"/>
        </w:tabs>
        <w:ind w:right="-142"/>
        <w:jc w:val="both"/>
        <w:rPr>
          <w:sz w:val="18"/>
          <w:szCs w:val="18"/>
        </w:rPr>
      </w:pPr>
      <w:r w:rsidRPr="00527E9A">
        <w:rPr>
          <w:sz w:val="18"/>
          <w:szCs w:val="18"/>
        </w:rPr>
        <w:t xml:space="preserve">Категории, связанные с трудовой деятельностью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Документ, подтверждающий отнесение к категории </w:t>
      </w:r>
      <w:r w:rsidRPr="00527E9A">
        <w:rPr>
          <w:sz w:val="18"/>
          <w:szCs w:val="18"/>
          <w:u w:val="single"/>
        </w:rPr>
        <w:t xml:space="preserve"> </w:t>
      </w:r>
      <w:r w:rsidRPr="00527E9A">
        <w:rPr>
          <w:sz w:val="18"/>
          <w:szCs w:val="18"/>
          <w:u w:val="single"/>
        </w:rPr>
        <w:tab/>
      </w:r>
    </w:p>
    <w:p w:rsidR="00527E9A" w:rsidRPr="00527E9A" w:rsidRDefault="00527E9A" w:rsidP="00527E9A">
      <w:pPr>
        <w:numPr>
          <w:ilvl w:val="1"/>
          <w:numId w:val="28"/>
        </w:numPr>
        <w:tabs>
          <w:tab w:val="left" w:pos="426"/>
          <w:tab w:val="left" w:pos="3976"/>
        </w:tabs>
        <w:ind w:right="-142"/>
        <w:jc w:val="both"/>
        <w:rPr>
          <w:sz w:val="18"/>
          <w:szCs w:val="18"/>
        </w:rPr>
      </w:pPr>
      <w:r w:rsidRPr="00527E9A">
        <w:rPr>
          <w:sz w:val="18"/>
          <w:szCs w:val="18"/>
        </w:rPr>
        <w:t xml:space="preserve">Дети-сироты или дети, оставшиеся без попечения родителей  </w:t>
      </w:r>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подтверждающий утрату (отсутствие) родителей</w:t>
      </w:r>
    </w:p>
    <w:p w:rsidR="00527E9A" w:rsidRPr="00527E9A" w:rsidRDefault="00527E9A" w:rsidP="00527E9A">
      <w:pPr>
        <w:tabs>
          <w:tab w:val="left" w:pos="426"/>
          <w:tab w:val="left" w:pos="3976"/>
        </w:tabs>
        <w:ind w:left="0" w:right="-142" w:firstLine="426"/>
        <w:rPr>
          <w:sz w:val="18"/>
          <w:szCs w:val="18"/>
        </w:rPr>
      </w:pPr>
      <w:r w:rsidRPr="00527E9A">
        <w:rPr>
          <w:sz w:val="18"/>
          <w:szCs w:val="18"/>
        </w:rPr>
        <mc:AlternateContent>
          <mc:Choice Requires="wps">
            <w:drawing>
              <wp:anchor distT="0" distB="0" distL="0" distR="0" simplePos="0" relativeHeight="251675648" behindDoc="1" locked="0" layoutInCell="1" allowOverlap="1">
                <wp:simplePos x="0" y="0"/>
                <wp:positionH relativeFrom="page">
                  <wp:posOffset>1129030</wp:posOffset>
                </wp:positionH>
                <wp:positionV relativeFrom="paragraph">
                  <wp:posOffset>158115</wp:posOffset>
                </wp:positionV>
                <wp:extent cx="6096000" cy="1270"/>
                <wp:effectExtent l="5080" t="7620" r="4445" b="10160"/>
                <wp:wrapTopAndBottom/>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00" cy="1270"/>
                        </a:xfrm>
                        <a:custGeom>
                          <a:avLst/>
                          <a:gdLst>
                            <a:gd name="T0" fmla="+- 0 1133 1133"/>
                            <a:gd name="T1" fmla="*/ T0 w 9600"/>
                            <a:gd name="T2" fmla="+- 0 10732 1133"/>
                            <a:gd name="T3" fmla="*/ T2 w 9600"/>
                          </a:gdLst>
                          <a:ahLst/>
                          <a:cxnLst>
                            <a:cxn ang="0">
                              <a:pos x="T1" y="0"/>
                            </a:cxn>
                            <a:cxn ang="0">
                              <a:pos x="T3" y="0"/>
                            </a:cxn>
                          </a:cxnLst>
                          <a:rect l="0" t="0" r="r" b="b"/>
                          <a:pathLst>
                            <a:path w="9600">
                              <a:moveTo>
                                <a:pt x="0" y="0"/>
                              </a:moveTo>
                              <a:lnTo>
                                <a:pt x="9599"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7" o:spid="_x0000_s1026" style="position:absolute;margin-left:88.9pt;margin-top:12.45pt;width:480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" path="m,l9599,e" filled="f" strokeweight=".21164mm">
                <v:path arrowok="t" o:connecttype="custom" o:connectlocs="0,0;6095365,0" o:connectangles="0,0"/>
                <w10:wrap type="topAndBottom" anchorx="page"/>
              </v:shape>
            </w:pict>
          </mc:Fallback>
        </mc:AlternateContent>
      </w:r>
      <w:r w:rsidRPr="00527E9A">
        <w:rPr>
          <w:sz w:val="18"/>
          <w:szCs w:val="18"/>
        </w:rPr>
        <w:t xml:space="preserve">Дата, когда необходимо получить жилое помещение </w:t>
      </w:r>
      <w:r w:rsidRPr="00527E9A">
        <w:rPr>
          <w:sz w:val="18"/>
          <w:szCs w:val="18"/>
          <w:u w:val="single"/>
        </w:rPr>
        <w:t xml:space="preserve"> </w:t>
      </w:r>
      <w:r w:rsidRPr="00527E9A">
        <w:rPr>
          <w:sz w:val="18"/>
          <w:szCs w:val="18"/>
          <w:u w:val="single"/>
        </w:rPr>
        <w:tab/>
      </w:r>
    </w:p>
    <w:p w:rsidR="00527E9A" w:rsidRPr="00527E9A" w:rsidRDefault="00527E9A" w:rsidP="00527E9A">
      <w:pPr>
        <w:numPr>
          <w:ilvl w:val="1"/>
          <w:numId w:val="28"/>
        </w:numPr>
        <w:tabs>
          <w:tab w:val="left" w:pos="426"/>
          <w:tab w:val="left" w:pos="3976"/>
        </w:tabs>
        <w:ind w:right="-142"/>
        <w:jc w:val="both"/>
        <w:rPr>
          <w:sz w:val="18"/>
          <w:szCs w:val="18"/>
        </w:rPr>
      </w:pPr>
      <w:r w:rsidRPr="00527E9A">
        <w:rPr>
          <w:sz w:val="18"/>
          <w:szCs w:val="18"/>
        </w:rPr>
        <w:t>Граждане, страдающие хроническими заболеваниями  Заключение медицинской комиссии о наличии хронического заболевания</w:t>
      </w:r>
    </w:p>
    <w:p w:rsidR="00527E9A" w:rsidRPr="00527E9A" w:rsidRDefault="00527E9A" w:rsidP="00527E9A">
      <w:pPr>
        <w:tabs>
          <w:tab w:val="left" w:pos="426"/>
          <w:tab w:val="left" w:pos="3976"/>
        </w:tabs>
        <w:ind w:left="0" w:right="-142" w:firstLine="426"/>
        <w:rPr>
          <w:sz w:val="18"/>
          <w:szCs w:val="18"/>
        </w:rPr>
      </w:pPr>
      <w:r w:rsidRPr="00527E9A">
        <w:rPr>
          <w:sz w:val="18"/>
          <w:szCs w:val="18"/>
        </w:rPr>
        <mc:AlternateContent>
          <mc:Choice Requires="wps">
            <w:drawing>
              <wp:anchor distT="0" distB="0" distL="0" distR="0" simplePos="0" relativeHeight="251676672" behindDoc="1" locked="0" layoutInCell="1" allowOverlap="1">
                <wp:simplePos x="0" y="0"/>
                <wp:positionH relativeFrom="page">
                  <wp:posOffset>1090930</wp:posOffset>
                </wp:positionH>
                <wp:positionV relativeFrom="paragraph">
                  <wp:posOffset>158750</wp:posOffset>
                </wp:positionV>
                <wp:extent cx="6172200" cy="1270"/>
                <wp:effectExtent l="5080" t="9525" r="4445" b="8255"/>
                <wp:wrapTopAndBottom/>
                <wp:docPr id="16"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2200" cy="1270"/>
                        </a:xfrm>
                        <a:custGeom>
                          <a:avLst/>
                          <a:gdLst>
                            <a:gd name="T0" fmla="+- 0 1133 1133"/>
                            <a:gd name="T1" fmla="*/ T0 w 9720"/>
                            <a:gd name="T2" fmla="+- 0 10852 1133"/>
                            <a:gd name="T3" fmla="*/ T2 w 9720"/>
                          </a:gdLst>
                          <a:ahLst/>
                          <a:cxnLst>
                            <a:cxn ang="0">
                              <a:pos x="T1" y="0"/>
                            </a:cxn>
                            <a:cxn ang="0">
                              <a:pos x="T3" y="0"/>
                            </a:cxn>
                          </a:cxnLst>
                          <a:rect l="0" t="0" r="r" b="b"/>
                          <a:pathLst>
                            <a:path w="9720">
                              <a:moveTo>
                                <a:pt x="0" y="0"/>
                              </a:moveTo>
                              <a:lnTo>
                                <a:pt x="9719"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6" o:spid="_x0000_s1026" style="position:absolute;margin-left:85.9pt;margin-top:12.5pt;width:486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" path="m,l9719,e" filled="f" strokeweight=".21164mm">
                <v:path arrowok="t" o:connecttype="custom" o:connectlocs="0,0;6171565,0" o:connectangles="0,0"/>
                <w10:wrap type="topAndBottom" anchorx="page"/>
              </v:shape>
            </w:pict>
          </mc:Fallback>
        </mc:AlternateContent>
      </w:r>
    </w:p>
    <w:p w:rsidR="00527E9A" w:rsidRPr="00527E9A" w:rsidRDefault="00527E9A" w:rsidP="00527E9A">
      <w:pPr>
        <w:numPr>
          <w:ilvl w:val="0"/>
          <w:numId w:val="29"/>
        </w:numPr>
        <w:tabs>
          <w:tab w:val="left" w:pos="414"/>
          <w:tab w:val="left" w:pos="3976"/>
        </w:tabs>
        <w:ind w:right="-142"/>
        <w:jc w:val="both"/>
        <w:rPr>
          <w:sz w:val="18"/>
          <w:szCs w:val="18"/>
        </w:rPr>
      </w:pPr>
      <w:r w:rsidRPr="00527E9A">
        <w:rPr>
          <w:sz w:val="18"/>
          <w:szCs w:val="18"/>
        </w:rPr>
        <w:t xml:space="preserve">Основание для постановки на учет заявителя </w:t>
      </w:r>
      <w:r w:rsidRPr="00527E9A">
        <w:rPr>
          <w:i/>
          <w:sz w:val="18"/>
          <w:szCs w:val="18"/>
        </w:rPr>
        <w:t>(указать один из вариантов)</w:t>
      </w:r>
      <w:r w:rsidRPr="00527E9A">
        <w:rPr>
          <w:sz w:val="18"/>
          <w:szCs w:val="18"/>
        </w:rPr>
        <w:t>:</w:t>
      </w:r>
    </w:p>
    <w:p w:rsidR="00527E9A" w:rsidRPr="00527E9A" w:rsidRDefault="00527E9A" w:rsidP="00527E9A">
      <w:pPr>
        <w:numPr>
          <w:ilvl w:val="1"/>
          <w:numId w:val="27"/>
        </w:numPr>
        <w:tabs>
          <w:tab w:val="left" w:pos="426"/>
          <w:tab w:val="left" w:pos="3976"/>
        </w:tabs>
        <w:ind w:right="-142"/>
        <w:jc w:val="both"/>
        <w:rPr>
          <w:sz w:val="18"/>
          <w:szCs w:val="18"/>
        </w:rPr>
      </w:pPr>
      <w:r w:rsidRPr="00527E9A">
        <w:rPr>
          <w:sz w:val="18"/>
          <w:szCs w:val="18"/>
        </w:rPr>
        <w:t xml:space="preserve">Заявитель не является нанимателем (собственником) или членом семьи нанимателя (собственника) жилого помещения </w:t>
      </w:r>
    </w:p>
    <w:p w:rsidR="00527E9A" w:rsidRPr="00527E9A" w:rsidRDefault="00527E9A" w:rsidP="00527E9A">
      <w:pPr>
        <w:numPr>
          <w:ilvl w:val="1"/>
          <w:numId w:val="27"/>
        </w:numPr>
        <w:tabs>
          <w:tab w:val="left" w:pos="426"/>
          <w:tab w:val="left" w:pos="3976"/>
        </w:tabs>
        <w:ind w:right="-142"/>
        <w:jc w:val="both"/>
        <w:rPr>
          <w:sz w:val="18"/>
          <w:szCs w:val="18"/>
        </w:rPr>
      </w:pPr>
      <w:r w:rsidRPr="00527E9A">
        <w:rPr>
          <w:sz w:val="18"/>
          <w:szCs w:val="18"/>
        </w:rPr>
        <w:t xml:space="preserve">Заявитель является нанимателем или членом семьи нанимателя жилого помещения по договору социального найма, обеспеченным общей площадью на одного члена семьи меньше учетной нормы </w:t>
      </w:r>
    </w:p>
    <w:p w:rsidR="00527E9A" w:rsidRPr="00527E9A" w:rsidRDefault="00527E9A" w:rsidP="00527E9A">
      <w:pPr>
        <w:tabs>
          <w:tab w:val="left" w:pos="426"/>
          <w:tab w:val="left" w:pos="3976"/>
        </w:tabs>
        <w:ind w:left="0" w:right="-142" w:firstLine="426"/>
        <w:rPr>
          <w:sz w:val="18"/>
          <w:szCs w:val="18"/>
        </w:rPr>
      </w:pPr>
      <w:r w:rsidRPr="00527E9A">
        <w:rPr>
          <w:sz w:val="18"/>
          <w:szCs w:val="18"/>
        </w:rPr>
        <w:t>Реквизиты договора социального найма</w:t>
      </w:r>
    </w:p>
    <w:p w:rsidR="00527E9A" w:rsidRPr="00527E9A" w:rsidRDefault="00527E9A" w:rsidP="00527E9A">
      <w:pPr>
        <w:tabs>
          <w:tab w:val="left" w:pos="426"/>
          <w:tab w:val="left" w:pos="3976"/>
        </w:tabs>
        <w:ind w:left="0" w:right="-142" w:firstLine="426"/>
        <w:rPr>
          <w:i/>
          <w:sz w:val="18"/>
          <w:szCs w:val="18"/>
        </w:rPr>
      </w:pPr>
      <w:r w:rsidRPr="00527E9A">
        <w:rPr>
          <w:sz w:val="18"/>
          <w:szCs w:val="18"/>
        </w:rPr>
        <mc:AlternateContent>
          <mc:Choice Requires="wps">
            <w:drawing>
              <wp:anchor distT="0" distB="0" distL="0" distR="0" simplePos="0" relativeHeight="251677696" behindDoc="1" locked="0" layoutInCell="1" allowOverlap="1">
                <wp:simplePos x="0" y="0"/>
                <wp:positionH relativeFrom="page">
                  <wp:posOffset>1090930</wp:posOffset>
                </wp:positionH>
                <wp:positionV relativeFrom="paragraph">
                  <wp:posOffset>158750</wp:posOffset>
                </wp:positionV>
                <wp:extent cx="5867400" cy="1270"/>
                <wp:effectExtent l="5080" t="5080" r="4445" b="12700"/>
                <wp:wrapTopAndBottom/>
                <wp:docPr id="15"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7400" cy="1270"/>
                        </a:xfrm>
                        <a:custGeom>
                          <a:avLst/>
                          <a:gdLst>
                            <a:gd name="T0" fmla="+- 0 1133 1133"/>
                            <a:gd name="T1" fmla="*/ T0 w 9240"/>
                            <a:gd name="T2" fmla="+- 0 10372 1133"/>
                            <a:gd name="T3" fmla="*/ T2 w 9240"/>
                          </a:gdLst>
                          <a:ahLst/>
                          <a:cxnLst>
                            <a:cxn ang="0">
                              <a:pos x="T1" y="0"/>
                            </a:cxn>
                            <a:cxn ang="0">
                              <a:pos x="T3" y="0"/>
                            </a:cxn>
                          </a:cxnLst>
                          <a:rect l="0" t="0" r="r" b="b"/>
                          <a:pathLst>
                            <a:path w="9240">
                              <a:moveTo>
                                <a:pt x="0" y="0"/>
                              </a:moveTo>
                              <a:lnTo>
                                <a:pt x="9239"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5" o:spid="_x0000_s1026" style="position:absolute;margin-left:85.9pt;margin-top:12.5pt;width:462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" path="m,l9239,e" filled="f" strokeweight=".21164mm">
                <v:path arrowok="t" o:connecttype="custom" o:connectlocs="0,0;5866765,0" o:connectangles="0,0"/>
                <w10:wrap type="topAndBottom" anchorx="page"/>
              </v:shape>
            </w:pict>
          </mc:Fallback>
        </mc:AlternateContent>
      </w:r>
      <w:r w:rsidRPr="00527E9A">
        <w:rPr>
          <w:i/>
          <w:sz w:val="18"/>
          <w:szCs w:val="18"/>
        </w:rPr>
        <w:t>(номер, дата выдачи, орган, с которым заключен договор)</w:t>
      </w:r>
    </w:p>
    <w:p w:rsidR="00527E9A" w:rsidRPr="00527E9A" w:rsidRDefault="00527E9A" w:rsidP="00527E9A">
      <w:pPr>
        <w:numPr>
          <w:ilvl w:val="1"/>
          <w:numId w:val="27"/>
        </w:numPr>
        <w:tabs>
          <w:tab w:val="left" w:pos="426"/>
          <w:tab w:val="left" w:pos="3976"/>
        </w:tabs>
        <w:ind w:right="-142"/>
        <w:jc w:val="both"/>
        <w:rPr>
          <w:sz w:val="18"/>
          <w:szCs w:val="18"/>
        </w:rPr>
      </w:pPr>
      <w:r w:rsidRPr="00527E9A">
        <w:rPr>
          <w:sz w:val="18"/>
          <w:szCs w:val="18"/>
        </w:rPr>
        <w:t xml:space="preserve">Заявитель является нанимателем или членом семьи нанимателя жилого помещения социального использования, обеспеченным общей площадью на одного члена семьи меньше учетной нормы </w:t>
      </w:r>
    </w:p>
    <w:p w:rsidR="00527E9A" w:rsidRPr="00527E9A" w:rsidRDefault="00527E9A" w:rsidP="00527E9A">
      <w:pPr>
        <w:tabs>
          <w:tab w:val="left" w:pos="426"/>
          <w:tab w:val="left" w:pos="3976"/>
        </w:tabs>
        <w:ind w:left="0" w:right="-142" w:firstLine="426"/>
        <w:rPr>
          <w:sz w:val="18"/>
          <w:szCs w:val="18"/>
        </w:rPr>
      </w:pPr>
      <w:proofErr w:type="spellStart"/>
      <w:r w:rsidRPr="00527E9A">
        <w:rPr>
          <w:sz w:val="18"/>
          <w:szCs w:val="18"/>
        </w:rPr>
        <w:t>Наймодатель</w:t>
      </w:r>
      <w:proofErr w:type="spellEnd"/>
      <w:r w:rsidRPr="00527E9A">
        <w:rPr>
          <w:sz w:val="18"/>
          <w:szCs w:val="18"/>
        </w:rPr>
        <w:t xml:space="preserve"> жилого помещения:</w:t>
      </w:r>
    </w:p>
    <w:p w:rsidR="00527E9A" w:rsidRPr="00527E9A" w:rsidRDefault="00527E9A" w:rsidP="00527E9A">
      <w:pPr>
        <w:tabs>
          <w:tab w:val="left" w:pos="426"/>
          <w:tab w:val="left" w:pos="3976"/>
        </w:tabs>
        <w:ind w:left="0" w:right="-142" w:firstLine="426"/>
        <w:rPr>
          <w:sz w:val="18"/>
          <w:szCs w:val="18"/>
        </w:rPr>
      </w:pPr>
      <w:r w:rsidRPr="00527E9A">
        <w:rPr>
          <w:sz w:val="18"/>
          <w:szCs w:val="18"/>
        </w:rPr>
        <w:t>– Орган государственной власти</w:t>
      </w:r>
    </w:p>
    <w:p w:rsidR="00527E9A" w:rsidRPr="00527E9A" w:rsidRDefault="00527E9A" w:rsidP="00527E9A">
      <w:pPr>
        <w:tabs>
          <w:tab w:val="left" w:pos="426"/>
          <w:tab w:val="left" w:pos="3976"/>
        </w:tabs>
        <w:ind w:left="0" w:right="-142" w:firstLine="426"/>
        <w:rPr>
          <w:sz w:val="18"/>
          <w:szCs w:val="18"/>
        </w:rPr>
      </w:pPr>
      <w:r w:rsidRPr="00527E9A">
        <w:rPr>
          <w:sz w:val="18"/>
          <w:szCs w:val="18"/>
        </w:rPr>
        <w:t>– Орган местного самоуправления</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 Организация </w:t>
      </w:r>
    </w:p>
    <w:p w:rsidR="00527E9A" w:rsidRPr="00527E9A" w:rsidRDefault="00527E9A" w:rsidP="00527E9A">
      <w:pPr>
        <w:tabs>
          <w:tab w:val="left" w:pos="426"/>
          <w:tab w:val="left" w:pos="3976"/>
        </w:tabs>
        <w:ind w:left="0" w:right="-142" w:firstLine="426"/>
        <w:rPr>
          <w:sz w:val="18"/>
          <w:szCs w:val="18"/>
        </w:rPr>
      </w:pPr>
      <w:r w:rsidRPr="00527E9A">
        <w:rPr>
          <w:sz w:val="18"/>
          <w:szCs w:val="18"/>
        </w:rPr>
        <w:t>Реквизиты договора найма жилого помещения</w:t>
      </w:r>
      <w:r w:rsidRPr="00527E9A">
        <w:rPr>
          <w:sz w:val="18"/>
          <w:szCs w:val="18"/>
          <w:u w:val="single"/>
        </w:rPr>
        <w:t xml:space="preserve"> </w:t>
      </w:r>
      <w:r w:rsidRPr="00527E9A">
        <w:rPr>
          <w:sz w:val="18"/>
          <w:szCs w:val="18"/>
          <w:u w:val="single"/>
        </w:rPr>
        <w:tab/>
      </w:r>
    </w:p>
    <w:p w:rsidR="00527E9A" w:rsidRPr="00527E9A" w:rsidRDefault="00527E9A" w:rsidP="00527E9A">
      <w:pPr>
        <w:tabs>
          <w:tab w:val="left" w:pos="426"/>
          <w:tab w:val="left" w:pos="3976"/>
        </w:tabs>
        <w:ind w:left="0" w:right="-142" w:firstLine="426"/>
        <w:rPr>
          <w:i/>
          <w:sz w:val="18"/>
          <w:szCs w:val="18"/>
        </w:rPr>
      </w:pPr>
      <w:r w:rsidRPr="00527E9A">
        <w:rPr>
          <w:i/>
          <w:sz w:val="18"/>
          <w:szCs w:val="18"/>
        </w:rPr>
        <w:t>(номер, дата выдачи, орган, с которым заключен договор)</w:t>
      </w:r>
    </w:p>
    <w:p w:rsidR="00527E9A" w:rsidRPr="00527E9A" w:rsidRDefault="00527E9A" w:rsidP="00527E9A">
      <w:pPr>
        <w:numPr>
          <w:ilvl w:val="1"/>
          <w:numId w:val="27"/>
        </w:numPr>
        <w:tabs>
          <w:tab w:val="left" w:pos="426"/>
          <w:tab w:val="left" w:pos="3976"/>
        </w:tabs>
        <w:ind w:right="-142"/>
        <w:jc w:val="both"/>
        <w:rPr>
          <w:sz w:val="18"/>
          <w:szCs w:val="18"/>
        </w:rPr>
      </w:pPr>
      <w:r w:rsidRPr="00527E9A">
        <w:rPr>
          <w:sz w:val="18"/>
          <w:szCs w:val="18"/>
        </w:rPr>
        <w:t xml:space="preserve">Заявитель является собственником или членом семьи собственника жилого помещения, обеспеченным общей площадью на одного члена семьи меньше учетной нормы </w:t>
      </w:r>
      <w:r w:rsidRPr="00527E9A">
        <w:rPr>
          <w:sz w:val="18"/>
          <w:szCs w:val="18"/>
        </w:rPr>
        <w:drawing>
          <wp:inline distT="0" distB="0" distL="0" distR="0" wp14:anchorId="61FB0478" wp14:editId="75E74B9A">
            <wp:extent cx="105399" cy="133985"/>
            <wp:effectExtent l="0" t="0" r="0" b="0"/>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10" cstate="print"/>
                    <a:stretch>
                      <a:fillRect/>
                    </a:stretch>
                  </pic:blipFill>
                  <pic:spPr>
                    <a:xfrm>
                      <a:off x="0" y="0"/>
                      <a:ext cx="105399" cy="133985"/>
                    </a:xfrm>
                    <a:prstGeom prst="rect">
                      <a:avLst/>
                    </a:prstGeom>
                  </pic:spPr>
                </pic:pic>
              </a:graphicData>
            </a:graphic>
          </wp:inline>
        </w:drawing>
      </w:r>
    </w:p>
    <w:p w:rsidR="00527E9A" w:rsidRPr="00527E9A" w:rsidRDefault="00527E9A" w:rsidP="00527E9A">
      <w:pPr>
        <w:tabs>
          <w:tab w:val="left" w:pos="426"/>
          <w:tab w:val="left" w:pos="3976"/>
        </w:tabs>
        <w:ind w:left="0" w:right="-142" w:firstLine="426"/>
        <w:rPr>
          <w:sz w:val="18"/>
          <w:szCs w:val="18"/>
        </w:rPr>
      </w:pPr>
      <w:r w:rsidRPr="00527E9A">
        <w:rPr>
          <w:sz w:val="18"/>
          <w:szCs w:val="18"/>
        </w:rPr>
        <w:t>Право собственности на жилое помещение:</w:t>
      </w:r>
    </w:p>
    <w:p w:rsidR="00527E9A" w:rsidRPr="00527E9A" w:rsidRDefault="00527E9A" w:rsidP="00527E9A">
      <w:pPr>
        <w:tabs>
          <w:tab w:val="left" w:pos="426"/>
          <w:tab w:val="left" w:pos="3976"/>
        </w:tabs>
        <w:ind w:left="0" w:right="-142" w:firstLine="426"/>
        <w:rPr>
          <w:sz w:val="18"/>
          <w:szCs w:val="18"/>
        </w:rPr>
      </w:pPr>
      <w:r w:rsidRPr="00527E9A">
        <w:rPr>
          <w:sz w:val="18"/>
          <w:szCs w:val="18"/>
        </w:rPr>
        <w:t>– Зарегистрировано в ЕГРН</w:t>
      </w:r>
    </w:p>
    <w:p w:rsidR="00527E9A" w:rsidRPr="00527E9A" w:rsidRDefault="00527E9A" w:rsidP="00527E9A">
      <w:pPr>
        <w:tabs>
          <w:tab w:val="left" w:pos="426"/>
          <w:tab w:val="left" w:pos="3976"/>
        </w:tabs>
        <w:ind w:left="0" w:right="-142" w:firstLine="426"/>
        <w:rPr>
          <w:sz w:val="18"/>
          <w:szCs w:val="18"/>
        </w:rPr>
      </w:pPr>
      <w:r w:rsidRPr="00527E9A">
        <w:rPr>
          <w:sz w:val="18"/>
          <w:szCs w:val="18"/>
        </w:rPr>
        <w:t>– Не зарегистрировано в ЕГРН</w:t>
      </w:r>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подтверждающий право собственности на жилое помещение</w:t>
      </w:r>
      <w:r w:rsidRPr="00527E9A">
        <w:rPr>
          <w:sz w:val="18"/>
          <w:szCs w:val="18"/>
          <w:u w:val="single"/>
        </w:rPr>
        <w:t xml:space="preserve"> </w:t>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Кадастровый номер жилого помещения </w:t>
      </w:r>
      <w:r w:rsidRPr="00527E9A">
        <w:rPr>
          <w:sz w:val="18"/>
          <w:szCs w:val="18"/>
          <w:u w:val="single"/>
        </w:rPr>
        <w:t xml:space="preserve"> </w:t>
      </w:r>
      <w:r w:rsidRPr="00527E9A">
        <w:rPr>
          <w:sz w:val="18"/>
          <w:szCs w:val="18"/>
          <w:u w:val="single"/>
        </w:rPr>
        <w:tab/>
      </w:r>
      <w:r w:rsidRPr="00527E9A">
        <w:rPr>
          <w:sz w:val="18"/>
          <w:szCs w:val="18"/>
          <w:u w:val="single"/>
        </w:rPr>
        <w:tab/>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 Заявитель проживает в помещении, не отвечающем по установленным для жилых помещений требованиям </w:t>
      </w:r>
    </w:p>
    <w:p w:rsidR="00527E9A" w:rsidRPr="00527E9A" w:rsidRDefault="00527E9A" w:rsidP="00527E9A">
      <w:pPr>
        <w:numPr>
          <w:ilvl w:val="0"/>
          <w:numId w:val="29"/>
        </w:numPr>
        <w:tabs>
          <w:tab w:val="left" w:pos="414"/>
          <w:tab w:val="left" w:pos="3976"/>
        </w:tabs>
        <w:ind w:right="-142"/>
        <w:jc w:val="both"/>
        <w:rPr>
          <w:sz w:val="18"/>
          <w:szCs w:val="18"/>
        </w:rPr>
      </w:pPr>
      <w:r w:rsidRPr="00527E9A">
        <w:rPr>
          <w:sz w:val="18"/>
          <w:szCs w:val="18"/>
        </w:rPr>
        <w:t>Семейное положение: Проживаю один</w:t>
      </w:r>
      <w:r w:rsidRPr="00527E9A">
        <w:rPr>
          <w:sz w:val="18"/>
          <w:szCs w:val="18"/>
        </w:rPr>
        <w:tab/>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Проживаю совместно с членами семьи </w:t>
      </w:r>
    </w:p>
    <w:p w:rsidR="00527E9A" w:rsidRPr="00527E9A" w:rsidRDefault="00527E9A" w:rsidP="00527E9A">
      <w:pPr>
        <w:numPr>
          <w:ilvl w:val="0"/>
          <w:numId w:val="29"/>
        </w:numPr>
        <w:tabs>
          <w:tab w:val="left" w:pos="414"/>
          <w:tab w:val="left" w:pos="3976"/>
        </w:tabs>
        <w:ind w:right="-142"/>
        <w:jc w:val="both"/>
        <w:rPr>
          <w:sz w:val="18"/>
          <w:szCs w:val="18"/>
        </w:rPr>
      </w:pPr>
      <w:r w:rsidRPr="00527E9A">
        <w:rPr>
          <w:sz w:val="18"/>
          <w:szCs w:val="18"/>
        </w:rPr>
        <w:t xml:space="preserve">Состою в браке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Супруг: </w:t>
      </w:r>
      <w:r w:rsidRPr="00527E9A">
        <w:rPr>
          <w:sz w:val="18"/>
          <w:szCs w:val="18"/>
          <w:u w:val="single"/>
        </w:rPr>
        <w:t xml:space="preserve"> </w:t>
      </w:r>
      <w:r w:rsidRPr="00527E9A">
        <w:rPr>
          <w:sz w:val="18"/>
          <w:szCs w:val="18"/>
          <w:u w:val="single"/>
        </w:rPr>
        <w:tab/>
      </w:r>
    </w:p>
    <w:p w:rsidR="00527E9A" w:rsidRPr="00527E9A" w:rsidRDefault="00527E9A" w:rsidP="00527E9A">
      <w:pPr>
        <w:tabs>
          <w:tab w:val="left" w:pos="426"/>
          <w:tab w:val="left" w:pos="3976"/>
        </w:tabs>
        <w:ind w:left="0" w:right="-142" w:firstLine="426"/>
        <w:rPr>
          <w:i/>
          <w:sz w:val="18"/>
          <w:szCs w:val="18"/>
        </w:rPr>
      </w:pPr>
      <w:r w:rsidRPr="00527E9A">
        <w:rPr>
          <w:i/>
          <w:sz w:val="18"/>
          <w:szCs w:val="18"/>
        </w:rPr>
        <w:t>(фамилия, имя, отчество (при наличии), дата рождения, СНИЛС)</w:t>
      </w:r>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удостоверяющий личность:</w:t>
      </w:r>
    </w:p>
    <w:p w:rsidR="00527E9A" w:rsidRPr="00527E9A" w:rsidRDefault="00527E9A" w:rsidP="00527E9A">
      <w:pPr>
        <w:tabs>
          <w:tab w:val="left" w:pos="426"/>
          <w:tab w:val="left" w:pos="3976"/>
        </w:tabs>
        <w:ind w:left="0" w:right="-142" w:firstLine="426"/>
        <w:rPr>
          <w:sz w:val="18"/>
          <w:szCs w:val="18"/>
        </w:rPr>
      </w:pPr>
      <w:r w:rsidRPr="00527E9A">
        <w:rPr>
          <w:sz w:val="18"/>
          <w:szCs w:val="18"/>
        </w:rPr>
        <w:t>наименование:</w:t>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серия, номер</w:t>
      </w:r>
      <w:r w:rsidRPr="00527E9A">
        <w:rPr>
          <w:sz w:val="18"/>
          <w:szCs w:val="18"/>
          <w:u w:val="single"/>
        </w:rPr>
        <w:tab/>
      </w:r>
      <w:r w:rsidRPr="00527E9A">
        <w:rPr>
          <w:sz w:val="18"/>
          <w:szCs w:val="18"/>
        </w:rPr>
        <w:t xml:space="preserve">дата выдачи: </w:t>
      </w:r>
      <w:r w:rsidRPr="00527E9A">
        <w:rPr>
          <w:sz w:val="18"/>
          <w:szCs w:val="18"/>
          <w:u w:val="single"/>
        </w:rPr>
        <w:t xml:space="preserve"> </w:t>
      </w:r>
      <w:r w:rsidRPr="00527E9A">
        <w:rPr>
          <w:sz w:val="18"/>
          <w:szCs w:val="18"/>
          <w:u w:val="single"/>
        </w:rPr>
        <w:tab/>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кем </w:t>
      </w:r>
      <w:proofErr w:type="gramStart"/>
      <w:r w:rsidRPr="00527E9A">
        <w:rPr>
          <w:sz w:val="18"/>
          <w:szCs w:val="18"/>
        </w:rPr>
        <w:t>выдан</w:t>
      </w:r>
      <w:proofErr w:type="gramEnd"/>
      <w:r w:rsidRPr="00527E9A">
        <w:rPr>
          <w:sz w:val="18"/>
          <w:szCs w:val="18"/>
        </w:rPr>
        <w:t xml:space="preserve">: </w:t>
      </w:r>
      <w:r w:rsidRPr="00527E9A">
        <w:rPr>
          <w:sz w:val="18"/>
          <w:szCs w:val="18"/>
          <w:u w:val="single"/>
        </w:rPr>
        <w:t xml:space="preserve"> </w:t>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lastRenderedPageBreak/>
        <w:t xml:space="preserve">код подразделения: </w:t>
      </w:r>
      <w:r w:rsidRPr="00527E9A">
        <w:rPr>
          <w:sz w:val="18"/>
          <w:szCs w:val="18"/>
          <w:u w:val="single"/>
        </w:rPr>
        <w:t xml:space="preserve"> </w:t>
      </w:r>
      <w:r w:rsidRPr="00527E9A">
        <w:rPr>
          <w:sz w:val="18"/>
          <w:szCs w:val="18"/>
          <w:u w:val="single"/>
        </w:rPr>
        <w:tab/>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Адрес регистрации по месту жительства: </w:t>
      </w:r>
      <w:r w:rsidRPr="00527E9A">
        <w:rPr>
          <w:sz w:val="18"/>
          <w:szCs w:val="18"/>
          <w:u w:val="single"/>
        </w:rPr>
        <w:t xml:space="preserve"> </w:t>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Реквизиты актовой записи о заключении брака</w:t>
      </w:r>
      <w:r w:rsidRPr="00527E9A">
        <w:rPr>
          <w:sz w:val="18"/>
          <w:szCs w:val="18"/>
          <w:u w:val="single"/>
        </w:rPr>
        <w:t xml:space="preserve"> </w:t>
      </w:r>
      <w:r w:rsidRPr="00527E9A">
        <w:rPr>
          <w:sz w:val="18"/>
          <w:szCs w:val="18"/>
          <w:u w:val="single"/>
        </w:rPr>
        <w:tab/>
      </w:r>
      <w:r w:rsidRPr="00527E9A">
        <w:rPr>
          <w:sz w:val="18"/>
          <w:szCs w:val="18"/>
          <w:u w:val="single"/>
        </w:rPr>
        <w:tab/>
      </w:r>
      <w:r w:rsidRPr="00527E9A">
        <w:rPr>
          <w:sz w:val="18"/>
          <w:szCs w:val="18"/>
          <w:u w:val="single"/>
        </w:rPr>
        <w:tab/>
      </w:r>
    </w:p>
    <w:p w:rsidR="00527E9A" w:rsidRPr="00527E9A" w:rsidRDefault="00527E9A" w:rsidP="00527E9A">
      <w:pPr>
        <w:tabs>
          <w:tab w:val="left" w:pos="426"/>
          <w:tab w:val="left" w:pos="3976"/>
        </w:tabs>
        <w:ind w:left="0" w:right="-142" w:firstLine="426"/>
        <w:rPr>
          <w:i/>
          <w:sz w:val="18"/>
          <w:szCs w:val="18"/>
        </w:rPr>
      </w:pPr>
      <w:r w:rsidRPr="00527E9A">
        <w:rPr>
          <w:i/>
          <w:sz w:val="18"/>
          <w:szCs w:val="18"/>
        </w:rPr>
        <w:t>(номер, дата, орган, место государственной регистрации)</w:t>
      </w:r>
    </w:p>
    <w:p w:rsidR="00527E9A" w:rsidRPr="00527E9A" w:rsidRDefault="00527E9A" w:rsidP="00527E9A">
      <w:pPr>
        <w:numPr>
          <w:ilvl w:val="0"/>
          <w:numId w:val="29"/>
        </w:numPr>
        <w:tabs>
          <w:tab w:val="left" w:pos="414"/>
          <w:tab w:val="left" w:pos="3976"/>
        </w:tabs>
        <w:ind w:right="-142"/>
        <w:jc w:val="both"/>
        <w:rPr>
          <w:sz w:val="18"/>
          <w:szCs w:val="18"/>
        </w:rPr>
      </w:pPr>
      <w:r w:rsidRPr="00527E9A">
        <w:rPr>
          <w:sz w:val="18"/>
          <w:szCs w:val="18"/>
        </w:rPr>
        <w:t xml:space="preserve">Проживаю с родителями (родителями супруга) </w:t>
      </w:r>
    </w:p>
    <w:p w:rsidR="00527E9A" w:rsidRPr="00527E9A" w:rsidRDefault="00527E9A" w:rsidP="00527E9A">
      <w:pPr>
        <w:numPr>
          <w:ilvl w:val="1"/>
          <w:numId w:val="26"/>
        </w:numPr>
        <w:tabs>
          <w:tab w:val="left" w:pos="426"/>
          <w:tab w:val="left" w:pos="3976"/>
        </w:tabs>
        <w:ind w:right="-142"/>
        <w:jc w:val="both"/>
        <w:rPr>
          <w:sz w:val="18"/>
          <w:szCs w:val="18"/>
        </w:rPr>
      </w:pPr>
      <w:r w:rsidRPr="00527E9A">
        <w:rPr>
          <w:sz w:val="18"/>
          <w:szCs w:val="18"/>
        </w:rPr>
        <w:t>ФИО родителя</w:t>
      </w:r>
      <w:r w:rsidRPr="00527E9A">
        <w:rPr>
          <w:sz w:val="18"/>
          <w:szCs w:val="18"/>
          <w:u w:val="single"/>
        </w:rPr>
        <w:t xml:space="preserve"> _________________________________</w:t>
      </w:r>
    </w:p>
    <w:p w:rsidR="00527E9A" w:rsidRPr="00527E9A" w:rsidRDefault="00527E9A" w:rsidP="00527E9A">
      <w:pPr>
        <w:tabs>
          <w:tab w:val="left" w:pos="426"/>
          <w:tab w:val="left" w:pos="3976"/>
        </w:tabs>
        <w:ind w:left="0" w:right="-142" w:firstLine="426"/>
        <w:rPr>
          <w:i/>
          <w:sz w:val="18"/>
          <w:szCs w:val="18"/>
        </w:rPr>
      </w:pPr>
      <w:r w:rsidRPr="00527E9A">
        <w:rPr>
          <w:i/>
          <w:sz w:val="18"/>
          <w:szCs w:val="18"/>
        </w:rPr>
        <w:t>(фамилия, имя, отчество (при наличии), дата рождения, СНИЛС)</w:t>
      </w:r>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удостоверяющий личность:</w:t>
      </w:r>
    </w:p>
    <w:p w:rsidR="00527E9A" w:rsidRPr="00527E9A" w:rsidRDefault="00527E9A" w:rsidP="00527E9A">
      <w:pPr>
        <w:tabs>
          <w:tab w:val="left" w:pos="426"/>
          <w:tab w:val="left" w:pos="3976"/>
        </w:tabs>
        <w:ind w:left="0" w:right="-142" w:firstLine="426"/>
        <w:rPr>
          <w:sz w:val="18"/>
          <w:szCs w:val="18"/>
        </w:rPr>
      </w:pPr>
      <w:r w:rsidRPr="00527E9A">
        <w:rPr>
          <w:sz w:val="18"/>
          <w:szCs w:val="18"/>
        </w:rPr>
        <w:t>наименование:</w:t>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серия, номер</w:t>
      </w:r>
      <w:r w:rsidRPr="00527E9A">
        <w:rPr>
          <w:sz w:val="18"/>
          <w:szCs w:val="18"/>
          <w:u w:val="single"/>
        </w:rPr>
        <w:tab/>
      </w:r>
      <w:r w:rsidRPr="00527E9A">
        <w:rPr>
          <w:sz w:val="18"/>
          <w:szCs w:val="18"/>
        </w:rPr>
        <w:t xml:space="preserve">дата выдачи: </w:t>
      </w:r>
      <w:r w:rsidRPr="00527E9A">
        <w:rPr>
          <w:sz w:val="18"/>
          <w:szCs w:val="18"/>
          <w:u w:val="single"/>
        </w:rPr>
        <w:t xml:space="preserve"> </w:t>
      </w:r>
      <w:r w:rsidRPr="00527E9A">
        <w:rPr>
          <w:sz w:val="18"/>
          <w:szCs w:val="18"/>
          <w:u w:val="single"/>
        </w:rPr>
        <w:tab/>
        <w:t xml:space="preserve"> </w:t>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кем </w:t>
      </w:r>
      <w:proofErr w:type="gramStart"/>
      <w:r w:rsidRPr="00527E9A">
        <w:rPr>
          <w:sz w:val="18"/>
          <w:szCs w:val="18"/>
        </w:rPr>
        <w:t>выдан</w:t>
      </w:r>
      <w:proofErr w:type="gramEnd"/>
      <w:r w:rsidRPr="00527E9A">
        <w:rPr>
          <w:sz w:val="18"/>
          <w:szCs w:val="18"/>
        </w:rPr>
        <w:t xml:space="preserve">: </w:t>
      </w:r>
      <w:r w:rsidRPr="00527E9A">
        <w:rPr>
          <w:sz w:val="18"/>
          <w:szCs w:val="18"/>
          <w:u w:val="single"/>
        </w:rPr>
        <w:t xml:space="preserve"> </w:t>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Адрес регистрации по месту жительства:</w:t>
      </w:r>
    </w:p>
    <w:p w:rsidR="00527E9A" w:rsidRPr="00527E9A" w:rsidRDefault="00527E9A" w:rsidP="00527E9A">
      <w:pPr>
        <w:tabs>
          <w:tab w:val="left" w:pos="426"/>
          <w:tab w:val="left" w:pos="3976"/>
        </w:tabs>
        <w:ind w:left="0" w:right="-142" w:firstLine="426"/>
        <w:rPr>
          <w:sz w:val="18"/>
          <w:szCs w:val="18"/>
        </w:rPr>
      </w:pPr>
      <w:r w:rsidRPr="00527E9A">
        <w:rPr>
          <w:sz w:val="18"/>
          <w:szCs w:val="18"/>
        </w:rPr>
        <mc:AlternateContent>
          <mc:Choice Requires="wps">
            <w:drawing>
              <wp:anchor distT="0" distB="0" distL="0" distR="0" simplePos="0" relativeHeight="251678720" behindDoc="1" locked="0" layoutInCell="1" allowOverlap="1">
                <wp:simplePos x="0" y="0"/>
                <wp:positionH relativeFrom="page">
                  <wp:posOffset>1109980</wp:posOffset>
                </wp:positionH>
                <wp:positionV relativeFrom="paragraph">
                  <wp:posOffset>158750</wp:posOffset>
                </wp:positionV>
                <wp:extent cx="6096000" cy="1270"/>
                <wp:effectExtent l="5080" t="13335" r="4445" b="4445"/>
                <wp:wrapTopAndBottom/>
                <wp:docPr id="14" name="Полилиния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00" cy="1270"/>
                        </a:xfrm>
                        <a:custGeom>
                          <a:avLst/>
                          <a:gdLst>
                            <a:gd name="T0" fmla="+- 0 1133 1133"/>
                            <a:gd name="T1" fmla="*/ T0 w 9600"/>
                            <a:gd name="T2" fmla="+- 0 10732 1133"/>
                            <a:gd name="T3" fmla="*/ T2 w 9600"/>
                          </a:gdLst>
                          <a:ahLst/>
                          <a:cxnLst>
                            <a:cxn ang="0">
                              <a:pos x="T1" y="0"/>
                            </a:cxn>
                            <a:cxn ang="0">
                              <a:pos x="T3" y="0"/>
                            </a:cxn>
                          </a:cxnLst>
                          <a:rect l="0" t="0" r="r" b="b"/>
                          <a:pathLst>
                            <a:path w="9600">
                              <a:moveTo>
                                <a:pt x="0" y="0"/>
                              </a:moveTo>
                              <a:lnTo>
                                <a:pt x="9599"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4" o:spid="_x0000_s1026" style="position:absolute;margin-left:87.4pt;margin-top:12.5pt;width:480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" path="m,l9599,e" filled="f" strokeweight=".21164mm">
                <v:path arrowok="t" o:connecttype="custom" o:connectlocs="0,0;6095365,0" o:connectangles="0,0"/>
                <w10:wrap type="topAndBottom" anchorx="page"/>
              </v:shape>
            </w:pict>
          </mc:Fallback>
        </mc:AlternateContent>
      </w:r>
    </w:p>
    <w:p w:rsidR="00527E9A" w:rsidRPr="00527E9A" w:rsidRDefault="00527E9A" w:rsidP="00527E9A">
      <w:pPr>
        <w:numPr>
          <w:ilvl w:val="1"/>
          <w:numId w:val="26"/>
        </w:numPr>
        <w:tabs>
          <w:tab w:val="left" w:pos="426"/>
          <w:tab w:val="left" w:pos="3976"/>
        </w:tabs>
        <w:ind w:right="-142"/>
        <w:jc w:val="both"/>
        <w:rPr>
          <w:sz w:val="18"/>
          <w:szCs w:val="18"/>
        </w:rPr>
      </w:pPr>
      <w:r w:rsidRPr="00527E9A">
        <w:rPr>
          <w:sz w:val="18"/>
          <w:szCs w:val="18"/>
        </w:rPr>
        <w:t>ФИО родителя</w:t>
      </w:r>
      <w:r w:rsidRPr="00527E9A">
        <w:rPr>
          <w:sz w:val="18"/>
          <w:szCs w:val="18"/>
          <w:u w:val="single"/>
        </w:rPr>
        <w:t xml:space="preserve"> </w:t>
      </w:r>
      <w:r w:rsidRPr="00527E9A">
        <w:rPr>
          <w:sz w:val="18"/>
          <w:szCs w:val="18"/>
          <w:u w:val="single"/>
        </w:rPr>
        <w:tab/>
      </w:r>
    </w:p>
    <w:p w:rsidR="00527E9A" w:rsidRPr="00527E9A" w:rsidRDefault="00527E9A" w:rsidP="00527E9A">
      <w:pPr>
        <w:tabs>
          <w:tab w:val="left" w:pos="426"/>
          <w:tab w:val="left" w:pos="3976"/>
        </w:tabs>
        <w:ind w:left="0" w:right="-142" w:firstLine="426"/>
        <w:rPr>
          <w:i/>
          <w:sz w:val="18"/>
          <w:szCs w:val="18"/>
        </w:rPr>
      </w:pPr>
      <w:r w:rsidRPr="00527E9A">
        <w:rPr>
          <w:i/>
          <w:sz w:val="18"/>
          <w:szCs w:val="18"/>
        </w:rPr>
        <w:t>(фамилия, имя, отчество (при наличии), дата рождения, СНИЛС)</w:t>
      </w:r>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удостоверяющий личность:</w:t>
      </w:r>
    </w:p>
    <w:p w:rsidR="00527E9A" w:rsidRPr="00527E9A" w:rsidRDefault="00527E9A" w:rsidP="00527E9A">
      <w:pPr>
        <w:tabs>
          <w:tab w:val="left" w:pos="426"/>
          <w:tab w:val="left" w:pos="3976"/>
        </w:tabs>
        <w:ind w:left="0" w:right="-142" w:firstLine="426"/>
        <w:rPr>
          <w:sz w:val="18"/>
          <w:szCs w:val="18"/>
        </w:rPr>
      </w:pPr>
      <w:r w:rsidRPr="00527E9A">
        <w:rPr>
          <w:sz w:val="18"/>
          <w:szCs w:val="18"/>
        </w:rPr>
        <w:t>наименование:</w:t>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серия, номер</w:t>
      </w:r>
      <w:r w:rsidRPr="00527E9A">
        <w:rPr>
          <w:sz w:val="18"/>
          <w:szCs w:val="18"/>
          <w:u w:val="single"/>
        </w:rPr>
        <w:tab/>
      </w:r>
      <w:r w:rsidRPr="00527E9A">
        <w:rPr>
          <w:sz w:val="18"/>
          <w:szCs w:val="18"/>
        </w:rPr>
        <w:t xml:space="preserve">дата выдачи: </w:t>
      </w:r>
      <w:r w:rsidRPr="00527E9A">
        <w:rPr>
          <w:sz w:val="18"/>
          <w:szCs w:val="18"/>
          <w:u w:val="single"/>
        </w:rPr>
        <w:t xml:space="preserve"> </w:t>
      </w:r>
      <w:r w:rsidRPr="00527E9A">
        <w:rPr>
          <w:sz w:val="18"/>
          <w:szCs w:val="18"/>
          <w:u w:val="single"/>
        </w:rPr>
        <w:tab/>
        <w:t xml:space="preserve"> </w:t>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кем </w:t>
      </w:r>
      <w:proofErr w:type="gramStart"/>
      <w:r w:rsidRPr="00527E9A">
        <w:rPr>
          <w:sz w:val="18"/>
          <w:szCs w:val="18"/>
        </w:rPr>
        <w:t>выдан</w:t>
      </w:r>
      <w:proofErr w:type="gramEnd"/>
      <w:r w:rsidRPr="00527E9A">
        <w:rPr>
          <w:sz w:val="18"/>
          <w:szCs w:val="18"/>
        </w:rPr>
        <w:t xml:space="preserve">: </w:t>
      </w:r>
      <w:r w:rsidRPr="00527E9A">
        <w:rPr>
          <w:sz w:val="18"/>
          <w:szCs w:val="18"/>
          <w:u w:val="single"/>
        </w:rPr>
        <w:t xml:space="preserve"> </w:t>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Адрес регистрации по месту жительства:</w:t>
      </w:r>
    </w:p>
    <w:p w:rsidR="00527E9A" w:rsidRPr="00527E9A" w:rsidRDefault="00527E9A" w:rsidP="00527E9A">
      <w:pPr>
        <w:numPr>
          <w:ilvl w:val="0"/>
          <w:numId w:val="29"/>
        </w:numPr>
        <w:tabs>
          <w:tab w:val="left" w:pos="414"/>
          <w:tab w:val="left" w:pos="3976"/>
        </w:tabs>
        <w:ind w:right="-142"/>
        <w:jc w:val="both"/>
        <w:rPr>
          <w:sz w:val="18"/>
          <w:szCs w:val="18"/>
        </w:rPr>
      </w:pPr>
      <w:r w:rsidRPr="00527E9A">
        <w:rPr>
          <w:sz w:val="18"/>
          <w:szCs w:val="18"/>
        </w:rPr>
        <w:t>Имеются дети</w:t>
      </w:r>
    </w:p>
    <w:p w:rsidR="00527E9A" w:rsidRPr="00527E9A" w:rsidRDefault="00527E9A" w:rsidP="00527E9A">
      <w:pPr>
        <w:tabs>
          <w:tab w:val="left" w:pos="426"/>
          <w:tab w:val="left" w:pos="3976"/>
        </w:tabs>
        <w:ind w:left="0" w:right="-142" w:firstLine="426"/>
        <w:rPr>
          <w:sz w:val="18"/>
          <w:szCs w:val="18"/>
        </w:rPr>
      </w:pPr>
      <w:r w:rsidRPr="00527E9A">
        <w:rPr>
          <w:sz w:val="18"/>
          <w:szCs w:val="18"/>
        </w:rPr>
        <w:t>ФИО ребенка</w:t>
      </w:r>
      <w:r w:rsidRPr="00527E9A">
        <w:rPr>
          <w:sz w:val="18"/>
          <w:szCs w:val="18"/>
          <w:u w:val="single"/>
        </w:rPr>
        <w:t xml:space="preserve"> </w:t>
      </w:r>
      <w:r w:rsidRPr="00527E9A">
        <w:rPr>
          <w:sz w:val="18"/>
          <w:szCs w:val="18"/>
          <w:u w:val="single"/>
        </w:rPr>
        <w:tab/>
      </w:r>
    </w:p>
    <w:p w:rsidR="00527E9A" w:rsidRPr="00527E9A" w:rsidRDefault="00527E9A" w:rsidP="00527E9A">
      <w:pPr>
        <w:tabs>
          <w:tab w:val="left" w:pos="426"/>
          <w:tab w:val="left" w:pos="3976"/>
        </w:tabs>
        <w:ind w:left="0" w:right="-142" w:firstLine="426"/>
        <w:rPr>
          <w:i/>
          <w:sz w:val="18"/>
          <w:szCs w:val="18"/>
        </w:rPr>
      </w:pPr>
      <w:r w:rsidRPr="00527E9A">
        <w:rPr>
          <w:i/>
          <w:sz w:val="18"/>
          <w:szCs w:val="18"/>
        </w:rPr>
        <w:t>(фамилия, имя, отчество (при наличии), дата рождения, СНИЛС)</w:t>
      </w:r>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удостоверяющий личность:</w:t>
      </w:r>
    </w:p>
    <w:p w:rsidR="00527E9A" w:rsidRPr="00527E9A" w:rsidRDefault="00527E9A" w:rsidP="00527E9A">
      <w:pPr>
        <w:tabs>
          <w:tab w:val="left" w:pos="426"/>
          <w:tab w:val="left" w:pos="3976"/>
        </w:tabs>
        <w:ind w:left="0" w:right="-142" w:firstLine="426"/>
        <w:rPr>
          <w:sz w:val="18"/>
          <w:szCs w:val="18"/>
        </w:rPr>
      </w:pPr>
      <w:r w:rsidRPr="00527E9A">
        <w:rPr>
          <w:sz w:val="18"/>
          <w:szCs w:val="18"/>
        </w:rPr>
        <w:t>наименование:</w:t>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серия, номер</w:t>
      </w:r>
      <w:r w:rsidRPr="00527E9A">
        <w:rPr>
          <w:sz w:val="18"/>
          <w:szCs w:val="18"/>
          <w:u w:val="single"/>
        </w:rPr>
        <w:tab/>
      </w:r>
      <w:r w:rsidRPr="00527E9A">
        <w:rPr>
          <w:sz w:val="18"/>
          <w:szCs w:val="18"/>
        </w:rPr>
        <w:t xml:space="preserve">дата выдачи: </w:t>
      </w:r>
      <w:r w:rsidRPr="00527E9A">
        <w:rPr>
          <w:sz w:val="18"/>
          <w:szCs w:val="18"/>
          <w:u w:val="single"/>
        </w:rPr>
        <w:t xml:space="preserve"> </w:t>
      </w:r>
      <w:r w:rsidRPr="00527E9A">
        <w:rPr>
          <w:sz w:val="18"/>
          <w:szCs w:val="18"/>
          <w:u w:val="single"/>
        </w:rPr>
        <w:tab/>
        <w:t xml:space="preserve"> </w:t>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кем </w:t>
      </w:r>
      <w:proofErr w:type="gramStart"/>
      <w:r w:rsidRPr="00527E9A">
        <w:rPr>
          <w:sz w:val="18"/>
          <w:szCs w:val="18"/>
        </w:rPr>
        <w:t>выдан</w:t>
      </w:r>
      <w:proofErr w:type="gramEnd"/>
      <w:r w:rsidRPr="00527E9A">
        <w:rPr>
          <w:sz w:val="18"/>
          <w:szCs w:val="18"/>
        </w:rPr>
        <w:t xml:space="preserve">: </w:t>
      </w:r>
      <w:r w:rsidRPr="00527E9A">
        <w:rPr>
          <w:sz w:val="18"/>
          <w:szCs w:val="18"/>
          <w:u w:val="single"/>
        </w:rPr>
        <w:t xml:space="preserve"> </w:t>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Реквизиты актовой записи о рождении ребенка</w:t>
      </w:r>
      <w:r w:rsidRPr="00527E9A">
        <w:rPr>
          <w:sz w:val="18"/>
          <w:szCs w:val="18"/>
          <w:u w:val="single"/>
        </w:rPr>
        <w:t xml:space="preserve"> </w:t>
      </w:r>
      <w:r w:rsidRPr="00527E9A">
        <w:rPr>
          <w:sz w:val="18"/>
          <w:szCs w:val="18"/>
          <w:u w:val="single"/>
        </w:rPr>
        <w:tab/>
      </w:r>
      <w:r w:rsidRPr="00527E9A">
        <w:rPr>
          <w:sz w:val="18"/>
          <w:szCs w:val="18"/>
          <w:u w:val="single"/>
        </w:rPr>
        <w:tab/>
        <w:t xml:space="preserve"> </w:t>
      </w:r>
    </w:p>
    <w:p w:rsidR="00527E9A" w:rsidRPr="00527E9A" w:rsidRDefault="00527E9A" w:rsidP="00527E9A">
      <w:pPr>
        <w:tabs>
          <w:tab w:val="left" w:pos="426"/>
          <w:tab w:val="left" w:pos="3976"/>
        </w:tabs>
        <w:ind w:left="0" w:right="-142" w:firstLine="426"/>
        <w:rPr>
          <w:i/>
          <w:sz w:val="18"/>
          <w:szCs w:val="18"/>
        </w:rPr>
      </w:pPr>
      <w:r w:rsidRPr="00527E9A">
        <w:rPr>
          <w:i/>
          <w:sz w:val="18"/>
          <w:szCs w:val="18"/>
        </w:rPr>
        <w:t>(номер, дата, орган, место государственной регистрации)</w:t>
      </w:r>
    </w:p>
    <w:p w:rsidR="00527E9A" w:rsidRPr="00527E9A" w:rsidRDefault="00527E9A" w:rsidP="00527E9A">
      <w:pPr>
        <w:numPr>
          <w:ilvl w:val="0"/>
          <w:numId w:val="29"/>
        </w:numPr>
        <w:tabs>
          <w:tab w:val="left" w:pos="426"/>
          <w:tab w:val="left" w:pos="3976"/>
        </w:tabs>
        <w:ind w:right="-142"/>
        <w:jc w:val="both"/>
        <w:rPr>
          <w:sz w:val="18"/>
          <w:szCs w:val="18"/>
        </w:rPr>
      </w:pPr>
      <w:r w:rsidRPr="00527E9A">
        <w:rPr>
          <w:sz w:val="18"/>
          <w:szCs w:val="18"/>
        </w:rPr>
        <w:t xml:space="preserve">Имеются иные родственники, проживающие совместно </w:t>
      </w:r>
    </w:p>
    <w:p w:rsidR="00527E9A" w:rsidRPr="00527E9A" w:rsidRDefault="00527E9A" w:rsidP="00527E9A">
      <w:pPr>
        <w:tabs>
          <w:tab w:val="left" w:pos="426"/>
          <w:tab w:val="left" w:pos="3976"/>
        </w:tabs>
        <w:ind w:left="0" w:right="-142" w:firstLine="426"/>
        <w:rPr>
          <w:sz w:val="18"/>
          <w:szCs w:val="18"/>
        </w:rPr>
      </w:pPr>
      <w:r w:rsidRPr="00527E9A">
        <w:rPr>
          <w:sz w:val="18"/>
          <w:szCs w:val="18"/>
        </w:rPr>
        <w:t>ФИО родственника</w:t>
      </w:r>
      <w:r w:rsidRPr="00527E9A">
        <w:rPr>
          <w:sz w:val="18"/>
          <w:szCs w:val="18"/>
          <w:u w:val="single"/>
        </w:rPr>
        <w:t xml:space="preserve"> </w:t>
      </w:r>
      <w:r w:rsidRPr="00527E9A">
        <w:rPr>
          <w:sz w:val="18"/>
          <w:szCs w:val="18"/>
          <w:u w:val="single"/>
        </w:rPr>
        <w:tab/>
      </w:r>
    </w:p>
    <w:p w:rsidR="00527E9A" w:rsidRPr="00527E9A" w:rsidRDefault="00527E9A" w:rsidP="00527E9A">
      <w:pPr>
        <w:tabs>
          <w:tab w:val="left" w:pos="426"/>
          <w:tab w:val="left" w:pos="3976"/>
        </w:tabs>
        <w:ind w:left="0" w:right="-142" w:firstLine="426"/>
        <w:rPr>
          <w:i/>
          <w:sz w:val="18"/>
          <w:szCs w:val="18"/>
        </w:rPr>
      </w:pPr>
      <w:r w:rsidRPr="00527E9A">
        <w:rPr>
          <w:i/>
          <w:sz w:val="18"/>
          <w:szCs w:val="18"/>
        </w:rPr>
        <w:t>(фамилия, имя, отчество (при наличии), дата рождения, СНИЛС)</w:t>
      </w:r>
    </w:p>
    <w:p w:rsidR="00527E9A" w:rsidRPr="00527E9A" w:rsidRDefault="00527E9A" w:rsidP="00527E9A">
      <w:pPr>
        <w:tabs>
          <w:tab w:val="left" w:pos="426"/>
          <w:tab w:val="left" w:pos="3976"/>
        </w:tabs>
        <w:ind w:left="0" w:right="-142" w:firstLine="426"/>
        <w:rPr>
          <w:sz w:val="18"/>
          <w:szCs w:val="18"/>
        </w:rPr>
      </w:pPr>
      <w:r w:rsidRPr="00527E9A">
        <w:rPr>
          <w:sz w:val="18"/>
          <w:szCs w:val="18"/>
        </w:rPr>
        <w:t>Документ, удостоверяющий личность:</w:t>
      </w:r>
    </w:p>
    <w:p w:rsidR="00527E9A" w:rsidRPr="00527E9A" w:rsidRDefault="00527E9A" w:rsidP="00527E9A">
      <w:pPr>
        <w:tabs>
          <w:tab w:val="left" w:pos="426"/>
          <w:tab w:val="left" w:pos="3976"/>
        </w:tabs>
        <w:ind w:left="0" w:right="-142" w:firstLine="426"/>
        <w:rPr>
          <w:sz w:val="18"/>
          <w:szCs w:val="18"/>
        </w:rPr>
      </w:pPr>
      <w:r w:rsidRPr="00527E9A">
        <w:rPr>
          <w:sz w:val="18"/>
          <w:szCs w:val="18"/>
        </w:rPr>
        <w:t>наименование:</w:t>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серия, номер</w:t>
      </w:r>
      <w:r w:rsidRPr="00527E9A">
        <w:rPr>
          <w:sz w:val="18"/>
          <w:szCs w:val="18"/>
          <w:u w:val="single"/>
        </w:rPr>
        <w:tab/>
      </w:r>
      <w:r w:rsidRPr="00527E9A">
        <w:rPr>
          <w:sz w:val="18"/>
          <w:szCs w:val="18"/>
        </w:rPr>
        <w:t xml:space="preserve">дата выдачи: </w:t>
      </w:r>
      <w:r w:rsidRPr="00527E9A">
        <w:rPr>
          <w:sz w:val="18"/>
          <w:szCs w:val="18"/>
          <w:u w:val="single"/>
        </w:rPr>
        <w:t xml:space="preserve"> </w:t>
      </w:r>
      <w:r w:rsidRPr="00527E9A">
        <w:rPr>
          <w:sz w:val="18"/>
          <w:szCs w:val="18"/>
          <w:u w:val="single"/>
        </w:rPr>
        <w:tab/>
        <w:t xml:space="preserve"> </w:t>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 xml:space="preserve">кем </w:t>
      </w:r>
      <w:proofErr w:type="gramStart"/>
      <w:r w:rsidRPr="00527E9A">
        <w:rPr>
          <w:sz w:val="18"/>
          <w:szCs w:val="18"/>
        </w:rPr>
        <w:t>выдан</w:t>
      </w:r>
      <w:proofErr w:type="gramEnd"/>
      <w:r w:rsidRPr="00527E9A">
        <w:rPr>
          <w:sz w:val="18"/>
          <w:szCs w:val="18"/>
        </w:rPr>
        <w:t xml:space="preserve">: </w:t>
      </w:r>
      <w:r w:rsidRPr="00527E9A">
        <w:rPr>
          <w:sz w:val="18"/>
          <w:szCs w:val="18"/>
          <w:u w:val="single"/>
        </w:rPr>
        <w:t xml:space="preserve"> </w:t>
      </w:r>
      <w:r w:rsidRPr="00527E9A">
        <w:rPr>
          <w:sz w:val="18"/>
          <w:szCs w:val="18"/>
          <w:u w:val="single"/>
        </w:rPr>
        <w:tab/>
      </w:r>
      <w:r w:rsidRPr="00527E9A">
        <w:rPr>
          <w:sz w:val="18"/>
          <w:szCs w:val="18"/>
          <w:u w:val="single"/>
        </w:rPr>
        <w:tab/>
      </w:r>
      <w:r w:rsidRPr="00527E9A">
        <w:rPr>
          <w:sz w:val="18"/>
          <w:szCs w:val="18"/>
        </w:rPr>
        <w:t xml:space="preserve"> </w:t>
      </w:r>
    </w:p>
    <w:p w:rsidR="00527E9A" w:rsidRPr="00527E9A" w:rsidRDefault="00527E9A" w:rsidP="00527E9A">
      <w:pPr>
        <w:tabs>
          <w:tab w:val="left" w:pos="426"/>
          <w:tab w:val="left" w:pos="3976"/>
        </w:tabs>
        <w:ind w:left="0" w:right="-142" w:firstLine="426"/>
        <w:rPr>
          <w:sz w:val="18"/>
          <w:szCs w:val="18"/>
        </w:rPr>
      </w:pPr>
      <w:r w:rsidRPr="00527E9A">
        <w:rPr>
          <w:sz w:val="18"/>
          <w:szCs w:val="18"/>
        </w:rPr>
        <w:t>Адрес регистрации по месту жительства:</w:t>
      </w:r>
    </w:p>
    <w:p w:rsidR="00527E9A" w:rsidRPr="00527E9A" w:rsidRDefault="00527E9A" w:rsidP="00527E9A">
      <w:pPr>
        <w:tabs>
          <w:tab w:val="left" w:pos="426"/>
          <w:tab w:val="left" w:pos="3976"/>
        </w:tabs>
        <w:ind w:left="0" w:right="-142" w:firstLine="426"/>
        <w:rPr>
          <w:sz w:val="18"/>
          <w:szCs w:val="18"/>
        </w:rPr>
      </w:pPr>
      <w:r w:rsidRPr="00527E9A">
        <w:rPr>
          <w:sz w:val="18"/>
          <w:szCs w:val="18"/>
        </w:rPr>
        <mc:AlternateContent>
          <mc:Choice Requires="wps">
            <w:drawing>
              <wp:anchor distT="0" distB="0" distL="0" distR="0" simplePos="0" relativeHeight="251679744" behindDoc="1" locked="0" layoutInCell="1" allowOverlap="1">
                <wp:simplePos x="0" y="0"/>
                <wp:positionH relativeFrom="page">
                  <wp:posOffset>1081405</wp:posOffset>
                </wp:positionH>
                <wp:positionV relativeFrom="paragraph">
                  <wp:posOffset>159385</wp:posOffset>
                </wp:positionV>
                <wp:extent cx="6173470" cy="1270"/>
                <wp:effectExtent l="5080" t="6985" r="12700" b="10795"/>
                <wp:wrapTopAndBottom/>
                <wp:docPr id="13" name="Полилиния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3470" cy="1270"/>
                        </a:xfrm>
                        <a:custGeom>
                          <a:avLst/>
                          <a:gdLst>
                            <a:gd name="T0" fmla="+- 0 1133 1133"/>
                            <a:gd name="T1" fmla="*/ T0 w 9722"/>
                            <a:gd name="T2" fmla="+- 0 10854 1133"/>
                            <a:gd name="T3" fmla="*/ T2 w 9722"/>
                          </a:gdLst>
                          <a:ahLst/>
                          <a:cxnLst>
                            <a:cxn ang="0">
                              <a:pos x="T1" y="0"/>
                            </a:cxn>
                            <a:cxn ang="0">
                              <a:pos x="T3" y="0"/>
                            </a:cxn>
                          </a:cxnLst>
                          <a:rect l="0" t="0" r="r" b="b"/>
                          <a:pathLst>
                            <a:path w="9722">
                              <a:moveTo>
                                <a:pt x="0" y="0"/>
                              </a:moveTo>
                              <a:lnTo>
                                <a:pt x="9721" y="0"/>
                              </a:lnTo>
                            </a:path>
                          </a:pathLst>
                        </a:custGeom>
                        <a:noFill/>
                        <a:ln w="761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3" o:spid="_x0000_s1026" style="position:absolute;margin-left:85.15pt;margin-top:12.55pt;width:486.1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" path="m,l9721,e" filled="f" strokeweight=".21164mm">
                <v:path arrowok="t" o:connecttype="custom" o:connectlocs="0,0;6172835,0" o:connectangles="0,0"/>
                <w10:wrap type="topAndBottom" anchorx="page"/>
              </v:shape>
            </w:pict>
          </mc:Fallback>
        </mc:AlternateContent>
      </w:r>
    </w:p>
    <w:p w:rsidR="00527E9A" w:rsidRPr="00527E9A" w:rsidRDefault="00527E9A" w:rsidP="00527E9A">
      <w:pPr>
        <w:tabs>
          <w:tab w:val="left" w:pos="426"/>
          <w:tab w:val="left" w:pos="3976"/>
        </w:tabs>
        <w:ind w:left="0" w:right="-142" w:firstLine="426"/>
        <w:rPr>
          <w:sz w:val="18"/>
          <w:szCs w:val="18"/>
        </w:rPr>
      </w:pPr>
      <w:r w:rsidRPr="00527E9A">
        <w:rPr>
          <w:sz w:val="18"/>
          <w:szCs w:val="18"/>
        </w:rPr>
        <w:t>Полноту и достоверность представленных в запросе сведений подтверждаю.</w:t>
      </w:r>
    </w:p>
    <w:p w:rsidR="00527E9A" w:rsidRDefault="00527E9A" w:rsidP="00527E9A">
      <w:pPr>
        <w:tabs>
          <w:tab w:val="left" w:pos="426"/>
          <w:tab w:val="left" w:pos="3976"/>
        </w:tabs>
        <w:ind w:left="0" w:right="-142" w:firstLine="426"/>
        <w:rPr>
          <w:sz w:val="18"/>
          <w:szCs w:val="18"/>
        </w:rPr>
      </w:pPr>
      <w:r w:rsidRPr="00527E9A">
        <w:rPr>
          <w:sz w:val="18"/>
          <w:szCs w:val="18"/>
        </w:rPr>
        <w:t>Даю свое согласие на получение, обработку и передачу моих персональных данных согласно Федеральному закону от 27.07.2006 № 152-ФЗ «О персональных данных».</w:t>
      </w:r>
    </w:p>
    <w:p w:rsidR="00947290" w:rsidRPr="00527E9A" w:rsidRDefault="00947290" w:rsidP="00527E9A">
      <w:pPr>
        <w:tabs>
          <w:tab w:val="left" w:pos="426"/>
          <w:tab w:val="left" w:pos="3976"/>
        </w:tabs>
        <w:ind w:left="0" w:right="-142" w:firstLine="426"/>
        <w:rPr>
          <w:sz w:val="18"/>
          <w:szCs w:val="18"/>
        </w:rPr>
      </w:pPr>
    </w:p>
    <w:p w:rsidR="00527E9A" w:rsidRPr="00527E9A" w:rsidRDefault="00527E9A" w:rsidP="00527E9A">
      <w:pPr>
        <w:tabs>
          <w:tab w:val="left" w:pos="426"/>
          <w:tab w:val="left" w:pos="3976"/>
        </w:tabs>
        <w:ind w:left="0" w:right="-142" w:firstLine="426"/>
        <w:rPr>
          <w:sz w:val="18"/>
          <w:szCs w:val="18"/>
          <w:u w:val="single"/>
        </w:rPr>
      </w:pPr>
      <w:r w:rsidRPr="00527E9A">
        <w:rPr>
          <w:sz w:val="18"/>
          <w:szCs w:val="18"/>
        </w:rPr>
        <w:t>Дата</w:t>
      </w:r>
      <w:r w:rsidRPr="00527E9A">
        <w:rPr>
          <w:sz w:val="18"/>
          <w:szCs w:val="18"/>
        </w:rPr>
        <w:tab/>
        <w:t>Подпись заявителя</w:t>
      </w:r>
      <w:r w:rsidRPr="00527E9A">
        <w:rPr>
          <w:sz w:val="18"/>
          <w:szCs w:val="18"/>
          <w:u w:val="single"/>
        </w:rPr>
        <w:tab/>
      </w:r>
    </w:p>
    <w:p w:rsidR="00527E9A" w:rsidRPr="00527E9A" w:rsidRDefault="00527E9A" w:rsidP="00527E9A">
      <w:pPr>
        <w:tabs>
          <w:tab w:val="left" w:pos="426"/>
          <w:tab w:val="left" w:pos="3976"/>
        </w:tabs>
        <w:ind w:left="0" w:right="-142" w:firstLine="426"/>
        <w:rPr>
          <w:sz w:val="18"/>
          <w:szCs w:val="18"/>
        </w:rPr>
      </w:pPr>
    </w:p>
    <w:p w:rsidR="00826D4F" w:rsidRPr="007A6408" w:rsidRDefault="00826D4F" w:rsidP="00826D4F">
      <w:pPr>
        <w:tabs>
          <w:tab w:val="left" w:pos="426"/>
          <w:tab w:val="left" w:pos="3976"/>
        </w:tabs>
        <w:ind w:left="0" w:right="-142" w:firstLine="426"/>
        <w:jc w:val="center"/>
        <w:rPr>
          <w:b/>
          <w:sz w:val="18"/>
          <w:szCs w:val="18"/>
        </w:rPr>
      </w:pPr>
      <w:r w:rsidRPr="007A6408">
        <w:rPr>
          <w:sz w:val="18"/>
          <w:szCs w:val="18"/>
        </w:rPr>
        <w:t>РОССИЙСКАЯ ФЕДЕРАЦИЯ</w:t>
      </w:r>
    </w:p>
    <w:p w:rsidR="00826D4F" w:rsidRPr="007A6408" w:rsidRDefault="00826D4F" w:rsidP="00826D4F">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826D4F" w:rsidRPr="007A6408" w:rsidRDefault="00826D4F" w:rsidP="00826D4F">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826D4F" w:rsidRDefault="00826D4F" w:rsidP="00826D4F">
      <w:pPr>
        <w:tabs>
          <w:tab w:val="left" w:pos="426"/>
          <w:tab w:val="left" w:pos="3976"/>
        </w:tabs>
        <w:ind w:left="426" w:right="282" w:firstLine="426"/>
        <w:jc w:val="center"/>
        <w:rPr>
          <w:b/>
          <w:bCs/>
          <w:sz w:val="18"/>
          <w:szCs w:val="18"/>
        </w:rPr>
      </w:pPr>
      <w:r w:rsidRPr="007A6408">
        <w:rPr>
          <w:b/>
          <w:bCs/>
          <w:sz w:val="18"/>
          <w:szCs w:val="18"/>
        </w:rPr>
        <w:t>АДМИНИСТРАЦИЯ</w:t>
      </w:r>
    </w:p>
    <w:p w:rsidR="00826D4F" w:rsidRPr="007A6408" w:rsidRDefault="00826D4F" w:rsidP="00826D4F">
      <w:pPr>
        <w:tabs>
          <w:tab w:val="left" w:pos="426"/>
          <w:tab w:val="left" w:pos="3976"/>
        </w:tabs>
        <w:ind w:left="426" w:right="282" w:firstLine="426"/>
        <w:jc w:val="center"/>
        <w:rPr>
          <w:b/>
          <w:bCs/>
          <w:sz w:val="18"/>
          <w:szCs w:val="18"/>
        </w:rPr>
      </w:pPr>
      <w:r>
        <w:rPr>
          <w:b/>
          <w:bCs/>
          <w:sz w:val="18"/>
          <w:szCs w:val="18"/>
        </w:rPr>
        <w:t>ПОСТАНОВЛЕНИЕ</w:t>
      </w:r>
    </w:p>
    <w:p w:rsidR="00826D4F" w:rsidRPr="007A6408" w:rsidRDefault="00826D4F" w:rsidP="00826D4F">
      <w:pPr>
        <w:tabs>
          <w:tab w:val="left" w:pos="426"/>
          <w:tab w:val="left" w:pos="3976"/>
        </w:tabs>
        <w:ind w:left="426" w:right="282" w:firstLine="426"/>
        <w:rPr>
          <w:sz w:val="18"/>
          <w:szCs w:val="18"/>
        </w:rPr>
      </w:pPr>
      <w:r>
        <w:rPr>
          <w:bCs/>
          <w:sz w:val="18"/>
          <w:szCs w:val="18"/>
          <w:u w:val="single"/>
        </w:rPr>
        <w:t>19.12</w:t>
      </w:r>
      <w:r w:rsidRPr="00B20ADA">
        <w:rPr>
          <w:sz w:val="18"/>
          <w:szCs w:val="18"/>
          <w:u w:val="single"/>
        </w:rPr>
        <w:t>.2022</w:t>
      </w:r>
      <w:r>
        <w:rPr>
          <w:sz w:val="18"/>
          <w:szCs w:val="18"/>
          <w:u w:val="single"/>
        </w:rPr>
        <w:t xml:space="preserve">  № 266 о/д</w:t>
      </w:r>
    </w:p>
    <w:p w:rsidR="00826D4F" w:rsidRDefault="00826D4F" w:rsidP="00826D4F">
      <w:pPr>
        <w:tabs>
          <w:tab w:val="left" w:pos="426"/>
          <w:tab w:val="left" w:pos="3976"/>
        </w:tabs>
        <w:ind w:left="426" w:right="282" w:firstLine="426"/>
        <w:rPr>
          <w:sz w:val="18"/>
          <w:szCs w:val="18"/>
        </w:rPr>
      </w:pPr>
      <w:r w:rsidRPr="007A6408">
        <w:rPr>
          <w:sz w:val="18"/>
          <w:szCs w:val="18"/>
        </w:rPr>
        <w:t xml:space="preserve">       с. Хомутово </w:t>
      </w:r>
    </w:p>
    <w:p w:rsidR="00826D4F" w:rsidRPr="007A6408" w:rsidRDefault="00826D4F" w:rsidP="00826D4F">
      <w:pPr>
        <w:tabs>
          <w:tab w:val="left" w:pos="426"/>
          <w:tab w:val="left" w:pos="3976"/>
        </w:tabs>
        <w:ind w:left="426" w:right="282" w:firstLine="426"/>
        <w:rPr>
          <w:sz w:val="18"/>
          <w:szCs w:val="18"/>
        </w:rPr>
      </w:pPr>
    </w:p>
    <w:p w:rsidR="00826D4F" w:rsidRDefault="00826D4F" w:rsidP="00826D4F">
      <w:pPr>
        <w:tabs>
          <w:tab w:val="left" w:pos="3976"/>
        </w:tabs>
        <w:ind w:left="0" w:right="141" w:firstLine="284"/>
        <w:rPr>
          <w:sz w:val="18"/>
          <w:szCs w:val="18"/>
        </w:rPr>
      </w:pPr>
      <w:r w:rsidRPr="00826D4F">
        <w:rPr>
          <w:sz w:val="18"/>
          <w:szCs w:val="18"/>
        </w:rPr>
        <w:t xml:space="preserve">О внесении изменений в постановление администрации </w:t>
      </w:r>
      <w:proofErr w:type="spellStart"/>
      <w:r w:rsidRPr="00826D4F">
        <w:rPr>
          <w:sz w:val="18"/>
          <w:szCs w:val="18"/>
        </w:rPr>
        <w:t>Хомутовского</w:t>
      </w:r>
      <w:proofErr w:type="spellEnd"/>
      <w:r w:rsidRPr="00826D4F">
        <w:rPr>
          <w:sz w:val="18"/>
          <w:szCs w:val="18"/>
        </w:rPr>
        <w:t xml:space="preserve"> муниципального образования от 20.02.2021 №34 о/д</w:t>
      </w:r>
      <w:r>
        <w:rPr>
          <w:sz w:val="18"/>
          <w:szCs w:val="18"/>
        </w:rPr>
        <w:t>.</w:t>
      </w:r>
    </w:p>
    <w:p w:rsidR="00826D4F" w:rsidRDefault="00826D4F" w:rsidP="00826D4F">
      <w:pPr>
        <w:tabs>
          <w:tab w:val="left" w:pos="3976"/>
        </w:tabs>
        <w:ind w:left="0" w:right="141" w:firstLine="284"/>
        <w:rPr>
          <w:sz w:val="18"/>
          <w:szCs w:val="18"/>
        </w:rPr>
      </w:pPr>
    </w:p>
    <w:p w:rsidR="00826D4F" w:rsidRDefault="00826D4F" w:rsidP="00826D4F">
      <w:pPr>
        <w:tabs>
          <w:tab w:val="left" w:pos="3976"/>
        </w:tabs>
        <w:ind w:left="0" w:right="141" w:firstLine="284"/>
        <w:rPr>
          <w:sz w:val="18"/>
          <w:szCs w:val="18"/>
        </w:rPr>
      </w:pPr>
    </w:p>
    <w:p w:rsidR="00826D4F" w:rsidRDefault="00826D4F" w:rsidP="00826D4F">
      <w:pPr>
        <w:tabs>
          <w:tab w:val="left" w:pos="3976"/>
        </w:tabs>
        <w:ind w:left="0" w:right="141" w:firstLine="284"/>
        <w:rPr>
          <w:sz w:val="18"/>
          <w:szCs w:val="18"/>
        </w:rPr>
      </w:pPr>
      <w:proofErr w:type="gramStart"/>
      <w:r w:rsidRPr="00826D4F">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826D4F">
        <w:rPr>
          <w:sz w:val="18"/>
          <w:szCs w:val="18"/>
        </w:rPr>
        <w:t>Хомутовского</w:t>
      </w:r>
      <w:proofErr w:type="spellEnd"/>
      <w:r w:rsidRPr="00826D4F">
        <w:rPr>
          <w:sz w:val="18"/>
          <w:szCs w:val="18"/>
        </w:rPr>
        <w:t xml:space="preserve"> муниципального образования, их формирования и реализации, и Порядка проведения критериев оценки эффективности реализации</w:t>
      </w:r>
      <w:proofErr w:type="gramEnd"/>
      <w:r w:rsidRPr="00826D4F">
        <w:rPr>
          <w:sz w:val="18"/>
          <w:szCs w:val="18"/>
        </w:rPr>
        <w:t xml:space="preserve"> муниципальных программ </w:t>
      </w:r>
      <w:proofErr w:type="spellStart"/>
      <w:r w:rsidRPr="00826D4F">
        <w:rPr>
          <w:sz w:val="18"/>
          <w:szCs w:val="18"/>
        </w:rPr>
        <w:t>Хомутовского</w:t>
      </w:r>
      <w:proofErr w:type="spellEnd"/>
      <w:r w:rsidRPr="00826D4F">
        <w:rPr>
          <w:sz w:val="18"/>
          <w:szCs w:val="18"/>
        </w:rPr>
        <w:t xml:space="preserve"> муниципального образования, утвержденным Постановлением Главы администрации  от 06.11.2013 № 197о/д, Уставом </w:t>
      </w:r>
      <w:proofErr w:type="spellStart"/>
      <w:r w:rsidRPr="00826D4F">
        <w:rPr>
          <w:sz w:val="18"/>
          <w:szCs w:val="18"/>
        </w:rPr>
        <w:t>Хомутовского</w:t>
      </w:r>
      <w:proofErr w:type="spellEnd"/>
      <w:r w:rsidRPr="00826D4F">
        <w:rPr>
          <w:sz w:val="18"/>
          <w:szCs w:val="18"/>
        </w:rPr>
        <w:t xml:space="preserve"> муниципального образования, Администрация </w:t>
      </w:r>
      <w:proofErr w:type="spellStart"/>
      <w:r w:rsidRPr="00826D4F">
        <w:rPr>
          <w:sz w:val="18"/>
          <w:szCs w:val="18"/>
        </w:rPr>
        <w:t>Хомутовского</w:t>
      </w:r>
      <w:proofErr w:type="spellEnd"/>
      <w:r w:rsidRPr="00826D4F">
        <w:rPr>
          <w:sz w:val="18"/>
          <w:szCs w:val="18"/>
        </w:rPr>
        <w:t xml:space="preserve"> муниципального образования</w:t>
      </w:r>
      <w:r w:rsidR="00B859EB">
        <w:rPr>
          <w:sz w:val="18"/>
          <w:szCs w:val="18"/>
        </w:rPr>
        <w:t>.</w:t>
      </w:r>
    </w:p>
    <w:p w:rsidR="00B859EB" w:rsidRPr="00826D4F" w:rsidRDefault="00B859EB" w:rsidP="00826D4F">
      <w:pPr>
        <w:tabs>
          <w:tab w:val="left" w:pos="3976"/>
        </w:tabs>
        <w:ind w:left="0" w:right="141" w:firstLine="284"/>
        <w:rPr>
          <w:sz w:val="18"/>
          <w:szCs w:val="18"/>
        </w:rPr>
      </w:pPr>
    </w:p>
    <w:p w:rsidR="00826D4F" w:rsidRDefault="00826D4F" w:rsidP="00826D4F">
      <w:pPr>
        <w:tabs>
          <w:tab w:val="left" w:pos="3976"/>
        </w:tabs>
        <w:ind w:left="0" w:right="141" w:firstLine="284"/>
        <w:rPr>
          <w:sz w:val="18"/>
          <w:szCs w:val="18"/>
        </w:rPr>
      </w:pPr>
      <w:r w:rsidRPr="00826D4F">
        <w:rPr>
          <w:sz w:val="18"/>
          <w:szCs w:val="18"/>
        </w:rPr>
        <w:t>ПОСТАНОВЛЯЕТ:</w:t>
      </w:r>
    </w:p>
    <w:p w:rsidR="00B859EB" w:rsidRPr="00826D4F" w:rsidRDefault="00B859EB" w:rsidP="00826D4F">
      <w:pPr>
        <w:tabs>
          <w:tab w:val="left" w:pos="3976"/>
        </w:tabs>
        <w:ind w:left="0" w:right="141" w:firstLine="284"/>
        <w:rPr>
          <w:sz w:val="18"/>
          <w:szCs w:val="18"/>
        </w:rPr>
      </w:pPr>
    </w:p>
    <w:p w:rsidR="00826D4F" w:rsidRPr="00826D4F" w:rsidRDefault="00826D4F" w:rsidP="00826D4F">
      <w:pPr>
        <w:tabs>
          <w:tab w:val="left" w:pos="3976"/>
        </w:tabs>
        <w:ind w:left="0" w:right="141" w:firstLine="284"/>
        <w:rPr>
          <w:sz w:val="18"/>
          <w:szCs w:val="18"/>
        </w:rPr>
      </w:pPr>
      <w:r w:rsidRPr="00826D4F">
        <w:rPr>
          <w:sz w:val="18"/>
          <w:szCs w:val="18"/>
        </w:rPr>
        <w:t xml:space="preserve">1.   В постановление администрации </w:t>
      </w:r>
      <w:proofErr w:type="spellStart"/>
      <w:r w:rsidRPr="00826D4F">
        <w:rPr>
          <w:sz w:val="18"/>
          <w:szCs w:val="18"/>
        </w:rPr>
        <w:t>Хомутовского</w:t>
      </w:r>
      <w:proofErr w:type="spellEnd"/>
      <w:r w:rsidRPr="00826D4F">
        <w:rPr>
          <w:sz w:val="18"/>
          <w:szCs w:val="18"/>
        </w:rPr>
        <w:t xml:space="preserve"> муниципального образования от 22.02.2021 № 34 о/д «Об утверждении муниципальной программы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826D4F">
        <w:rPr>
          <w:sz w:val="18"/>
          <w:szCs w:val="18"/>
        </w:rPr>
        <w:t>Хомутовского</w:t>
      </w:r>
      <w:proofErr w:type="spellEnd"/>
      <w:r w:rsidRPr="00826D4F">
        <w:rPr>
          <w:sz w:val="18"/>
          <w:szCs w:val="18"/>
        </w:rPr>
        <w:t xml:space="preserve"> муниципального образования» в 2021-2023 годы внести следующие изменения:</w:t>
      </w:r>
    </w:p>
    <w:p w:rsidR="00826D4F" w:rsidRPr="00826D4F" w:rsidRDefault="00B859EB" w:rsidP="00B859EB">
      <w:pPr>
        <w:numPr>
          <w:ilvl w:val="1"/>
          <w:numId w:val="20"/>
        </w:numPr>
        <w:ind w:left="0" w:right="141" w:firstLine="284"/>
        <w:rPr>
          <w:sz w:val="18"/>
          <w:szCs w:val="18"/>
        </w:rPr>
      </w:pPr>
      <w:r>
        <w:rPr>
          <w:sz w:val="18"/>
          <w:szCs w:val="18"/>
        </w:rPr>
        <w:t xml:space="preserve"> </w:t>
      </w:r>
      <w:proofErr w:type="gramStart"/>
      <w:r w:rsidR="00826D4F" w:rsidRPr="00826D4F">
        <w:rPr>
          <w:sz w:val="18"/>
          <w:szCs w:val="18"/>
        </w:rPr>
        <w:t xml:space="preserve">В паспорте муниципальной программы </w:t>
      </w:r>
      <w:proofErr w:type="spellStart"/>
      <w:r w:rsidR="00826D4F" w:rsidRPr="00826D4F">
        <w:rPr>
          <w:sz w:val="18"/>
          <w:szCs w:val="18"/>
        </w:rPr>
        <w:t>Хомутовского</w:t>
      </w:r>
      <w:proofErr w:type="spellEnd"/>
      <w:r w:rsidR="00826D4F" w:rsidRPr="00826D4F">
        <w:rPr>
          <w:sz w:val="18"/>
          <w:szCs w:val="18"/>
        </w:rPr>
        <w:t xml:space="preserve">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00826D4F" w:rsidRPr="00826D4F">
        <w:rPr>
          <w:sz w:val="18"/>
          <w:szCs w:val="18"/>
        </w:rPr>
        <w:t>Хомутовского</w:t>
      </w:r>
      <w:proofErr w:type="spellEnd"/>
      <w:r w:rsidR="00826D4F" w:rsidRPr="00826D4F">
        <w:rPr>
          <w:sz w:val="18"/>
          <w:szCs w:val="18"/>
        </w:rPr>
        <w:t xml:space="preserve"> муниципального </w:t>
      </w:r>
      <w:r w:rsidR="00826D4F" w:rsidRPr="00826D4F">
        <w:rPr>
          <w:sz w:val="18"/>
          <w:szCs w:val="18"/>
        </w:rPr>
        <w:lastRenderedPageBreak/>
        <w:t>образования» в 2021-2023 годы строку объемы и источники финансирования муниципальной Программы изменить и изложить в следующей редакции:</w:t>
      </w:r>
      <w:proofErr w:type="gramEnd"/>
    </w:p>
    <w:p w:rsidR="00826D4F" w:rsidRPr="00826D4F" w:rsidRDefault="00826D4F" w:rsidP="00826D4F">
      <w:pPr>
        <w:tabs>
          <w:tab w:val="left" w:pos="3976"/>
        </w:tabs>
        <w:ind w:left="0" w:right="141" w:firstLine="284"/>
        <w:rPr>
          <w:sz w:val="18"/>
          <w:szCs w:val="18"/>
        </w:rPr>
      </w:pPr>
      <w:r w:rsidRPr="00826D4F">
        <w:rPr>
          <w:sz w:val="18"/>
          <w:szCs w:val="18"/>
        </w:rPr>
        <w:t xml:space="preserve">« </w:t>
      </w:r>
    </w:p>
    <w:tbl>
      <w:tblPr>
        <w:tblStyle w:val="aa"/>
        <w:tblW w:w="9923" w:type="dxa"/>
        <w:tblInd w:w="108" w:type="dxa"/>
        <w:tblLook w:val="04A0" w:firstRow="1" w:lastRow="0" w:firstColumn="1" w:lastColumn="0" w:noHBand="0" w:noVBand="1"/>
      </w:tblPr>
      <w:tblGrid>
        <w:gridCol w:w="3261"/>
        <w:gridCol w:w="6662"/>
      </w:tblGrid>
      <w:tr w:rsidR="00826D4F" w:rsidRPr="00826D4F" w:rsidTr="00B859EB">
        <w:tc>
          <w:tcPr>
            <w:tcW w:w="3261" w:type="dxa"/>
          </w:tcPr>
          <w:p w:rsidR="00826D4F" w:rsidRPr="00826D4F" w:rsidRDefault="00826D4F" w:rsidP="00826D4F">
            <w:pPr>
              <w:tabs>
                <w:tab w:val="left" w:pos="3976"/>
              </w:tabs>
              <w:ind w:left="0" w:right="141" w:firstLine="284"/>
              <w:rPr>
                <w:sz w:val="18"/>
                <w:szCs w:val="18"/>
              </w:rPr>
            </w:pPr>
            <w:r w:rsidRPr="00826D4F">
              <w:rPr>
                <w:sz w:val="18"/>
                <w:szCs w:val="18"/>
              </w:rPr>
              <w:t>Объемы и источники финансирования Программы</w:t>
            </w:r>
          </w:p>
        </w:tc>
        <w:tc>
          <w:tcPr>
            <w:tcW w:w="6662" w:type="dxa"/>
          </w:tcPr>
          <w:p w:rsidR="00826D4F" w:rsidRPr="00826D4F" w:rsidRDefault="00826D4F" w:rsidP="00826D4F">
            <w:pPr>
              <w:tabs>
                <w:tab w:val="left" w:pos="3976"/>
              </w:tabs>
              <w:ind w:left="0" w:right="141" w:firstLine="284"/>
              <w:rPr>
                <w:sz w:val="18"/>
                <w:szCs w:val="18"/>
              </w:rPr>
            </w:pPr>
            <w:r w:rsidRPr="00826D4F">
              <w:rPr>
                <w:sz w:val="18"/>
                <w:szCs w:val="18"/>
              </w:rPr>
              <w:t xml:space="preserve">Финансирование мероприятий осуществляется за счет средств бюджета </w:t>
            </w:r>
            <w:proofErr w:type="spellStart"/>
            <w:r w:rsidRPr="00826D4F">
              <w:rPr>
                <w:sz w:val="18"/>
                <w:szCs w:val="18"/>
              </w:rPr>
              <w:t>Хомутовского</w:t>
            </w:r>
            <w:proofErr w:type="spellEnd"/>
            <w:r w:rsidRPr="00826D4F">
              <w:rPr>
                <w:sz w:val="18"/>
                <w:szCs w:val="18"/>
              </w:rPr>
              <w:t xml:space="preserve"> муниципального образования. Мероприятия программы и объемы их финансирования подлежат ежегодной корректировке: </w:t>
            </w:r>
          </w:p>
          <w:p w:rsidR="00826D4F" w:rsidRPr="00826D4F" w:rsidRDefault="00826D4F" w:rsidP="00826D4F">
            <w:pPr>
              <w:tabs>
                <w:tab w:val="left" w:pos="3976"/>
              </w:tabs>
              <w:ind w:left="0" w:right="141" w:firstLine="284"/>
              <w:rPr>
                <w:sz w:val="18"/>
                <w:szCs w:val="18"/>
              </w:rPr>
            </w:pPr>
            <w:r w:rsidRPr="00826D4F">
              <w:rPr>
                <w:sz w:val="18"/>
                <w:szCs w:val="18"/>
              </w:rPr>
              <w:t>- 2021 год – 1 448,38 тыс. руб.</w:t>
            </w:r>
          </w:p>
          <w:p w:rsidR="00826D4F" w:rsidRPr="00826D4F" w:rsidRDefault="00826D4F" w:rsidP="00826D4F">
            <w:pPr>
              <w:tabs>
                <w:tab w:val="left" w:pos="3976"/>
              </w:tabs>
              <w:ind w:left="0" w:right="141" w:firstLine="284"/>
              <w:rPr>
                <w:sz w:val="18"/>
                <w:szCs w:val="18"/>
              </w:rPr>
            </w:pPr>
            <w:r w:rsidRPr="00826D4F">
              <w:rPr>
                <w:sz w:val="18"/>
                <w:szCs w:val="18"/>
              </w:rPr>
              <w:t>- 2022 год – 3 872, 93тыс. руб.</w:t>
            </w:r>
          </w:p>
          <w:p w:rsidR="00826D4F" w:rsidRPr="00826D4F" w:rsidRDefault="00826D4F" w:rsidP="00826D4F">
            <w:pPr>
              <w:tabs>
                <w:tab w:val="left" w:pos="3976"/>
              </w:tabs>
              <w:ind w:left="0" w:right="141" w:firstLine="284"/>
              <w:rPr>
                <w:sz w:val="18"/>
                <w:szCs w:val="18"/>
              </w:rPr>
            </w:pPr>
            <w:r w:rsidRPr="00826D4F">
              <w:rPr>
                <w:sz w:val="18"/>
                <w:szCs w:val="18"/>
              </w:rPr>
              <w:t xml:space="preserve">- 2023 год – 1 475,80 тыс. руб. </w:t>
            </w:r>
          </w:p>
          <w:p w:rsidR="00826D4F" w:rsidRPr="00826D4F" w:rsidRDefault="00826D4F" w:rsidP="00826D4F">
            <w:pPr>
              <w:tabs>
                <w:tab w:val="left" w:pos="3976"/>
              </w:tabs>
              <w:ind w:left="0" w:right="141" w:firstLine="284"/>
              <w:rPr>
                <w:sz w:val="18"/>
                <w:szCs w:val="18"/>
              </w:rPr>
            </w:pPr>
            <w:r w:rsidRPr="00826D4F">
              <w:rPr>
                <w:sz w:val="18"/>
                <w:szCs w:val="18"/>
              </w:rPr>
              <w:t xml:space="preserve">Всего на 2021-2023 годы: 6 797,11 </w:t>
            </w:r>
            <w:proofErr w:type="spellStart"/>
            <w:proofErr w:type="gramStart"/>
            <w:r w:rsidRPr="00826D4F">
              <w:rPr>
                <w:sz w:val="18"/>
                <w:szCs w:val="18"/>
              </w:rPr>
              <w:t>тыс</w:t>
            </w:r>
            <w:proofErr w:type="spellEnd"/>
            <w:proofErr w:type="gramEnd"/>
            <w:r w:rsidRPr="00826D4F">
              <w:rPr>
                <w:sz w:val="18"/>
                <w:szCs w:val="18"/>
              </w:rPr>
              <w:t>  руб.</w:t>
            </w:r>
          </w:p>
        </w:tc>
      </w:tr>
    </w:tbl>
    <w:p w:rsidR="00826D4F" w:rsidRPr="00826D4F" w:rsidRDefault="00826D4F" w:rsidP="00826D4F">
      <w:pPr>
        <w:tabs>
          <w:tab w:val="left" w:pos="3976"/>
        </w:tabs>
        <w:ind w:left="0" w:right="141" w:firstLine="284"/>
        <w:rPr>
          <w:sz w:val="18"/>
          <w:szCs w:val="18"/>
        </w:rPr>
      </w:pPr>
      <w:r w:rsidRPr="00826D4F">
        <w:rPr>
          <w:sz w:val="18"/>
          <w:szCs w:val="18"/>
        </w:rPr>
        <w:t>».</w:t>
      </w:r>
    </w:p>
    <w:p w:rsidR="00826D4F" w:rsidRPr="00826D4F" w:rsidRDefault="00826D4F" w:rsidP="00826D4F">
      <w:pPr>
        <w:tabs>
          <w:tab w:val="left" w:pos="3976"/>
        </w:tabs>
        <w:ind w:left="0" w:right="141" w:firstLine="284"/>
        <w:rPr>
          <w:sz w:val="18"/>
          <w:szCs w:val="18"/>
        </w:rPr>
      </w:pPr>
      <w:r w:rsidRPr="00826D4F">
        <w:rPr>
          <w:sz w:val="18"/>
          <w:szCs w:val="18"/>
        </w:rPr>
        <w:t xml:space="preserve">1.2. </w:t>
      </w:r>
      <w:proofErr w:type="gramStart"/>
      <w:r w:rsidRPr="00826D4F">
        <w:rPr>
          <w:sz w:val="18"/>
          <w:szCs w:val="18"/>
        </w:rPr>
        <w:t xml:space="preserve">Приложение № 1 к Постановлению администрации </w:t>
      </w:r>
      <w:proofErr w:type="spellStart"/>
      <w:r w:rsidRPr="00826D4F">
        <w:rPr>
          <w:sz w:val="18"/>
          <w:szCs w:val="18"/>
        </w:rPr>
        <w:t>Хомутовского</w:t>
      </w:r>
      <w:proofErr w:type="spellEnd"/>
      <w:r w:rsidRPr="00826D4F">
        <w:rPr>
          <w:sz w:val="18"/>
          <w:szCs w:val="18"/>
        </w:rPr>
        <w:t xml:space="preserve"> муниципального образования от 20.02.2021 № 34 о/д читать как «Приложение № 1 к муниципальной программе </w:t>
      </w:r>
      <w:proofErr w:type="spellStart"/>
      <w:r w:rsidRPr="00826D4F">
        <w:rPr>
          <w:sz w:val="18"/>
          <w:szCs w:val="18"/>
        </w:rPr>
        <w:t>Хомутовского</w:t>
      </w:r>
      <w:proofErr w:type="spellEnd"/>
      <w:r w:rsidRPr="00826D4F">
        <w:rPr>
          <w:sz w:val="18"/>
          <w:szCs w:val="18"/>
        </w:rPr>
        <w:t xml:space="preserve">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826D4F">
        <w:rPr>
          <w:sz w:val="18"/>
          <w:szCs w:val="18"/>
        </w:rPr>
        <w:t>Хомутовского</w:t>
      </w:r>
      <w:proofErr w:type="spellEnd"/>
      <w:r w:rsidRPr="00826D4F">
        <w:rPr>
          <w:sz w:val="18"/>
          <w:szCs w:val="18"/>
        </w:rPr>
        <w:t xml:space="preserve"> муниципального образования» в 2021-2023 годы.</w:t>
      </w:r>
      <w:proofErr w:type="gramEnd"/>
    </w:p>
    <w:p w:rsidR="00826D4F" w:rsidRPr="00826D4F" w:rsidRDefault="00826D4F" w:rsidP="00826D4F">
      <w:pPr>
        <w:tabs>
          <w:tab w:val="left" w:pos="3976"/>
        </w:tabs>
        <w:ind w:left="0" w:right="141" w:firstLine="284"/>
        <w:rPr>
          <w:sz w:val="18"/>
          <w:szCs w:val="18"/>
        </w:rPr>
      </w:pPr>
      <w:r w:rsidRPr="00826D4F">
        <w:rPr>
          <w:sz w:val="18"/>
          <w:szCs w:val="18"/>
        </w:rPr>
        <w:t xml:space="preserve">1.3. Приложение № 1 к муниципальной программе </w:t>
      </w:r>
      <w:proofErr w:type="spellStart"/>
      <w:r w:rsidRPr="00826D4F">
        <w:rPr>
          <w:sz w:val="18"/>
          <w:szCs w:val="18"/>
        </w:rPr>
        <w:t>Хомутовского</w:t>
      </w:r>
      <w:proofErr w:type="spellEnd"/>
      <w:r w:rsidRPr="00826D4F">
        <w:rPr>
          <w:sz w:val="18"/>
          <w:szCs w:val="18"/>
        </w:rPr>
        <w:t xml:space="preserve"> муниципального образования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826D4F">
        <w:rPr>
          <w:sz w:val="18"/>
          <w:szCs w:val="18"/>
        </w:rPr>
        <w:t>Хомутовского</w:t>
      </w:r>
      <w:proofErr w:type="spellEnd"/>
      <w:r w:rsidRPr="00826D4F">
        <w:rPr>
          <w:sz w:val="18"/>
          <w:szCs w:val="18"/>
        </w:rPr>
        <w:t xml:space="preserve"> муниципального образования» в 2021-2023 годы изменить и изложить в новой редакции (Приложение).</w:t>
      </w:r>
    </w:p>
    <w:p w:rsidR="00826D4F" w:rsidRPr="00826D4F" w:rsidRDefault="00826D4F" w:rsidP="00826D4F">
      <w:pPr>
        <w:tabs>
          <w:tab w:val="left" w:pos="3976"/>
        </w:tabs>
        <w:ind w:left="0" w:right="141" w:firstLine="284"/>
        <w:rPr>
          <w:sz w:val="18"/>
          <w:szCs w:val="18"/>
        </w:rPr>
      </w:pPr>
      <w:r w:rsidRPr="00826D4F">
        <w:rPr>
          <w:sz w:val="18"/>
          <w:szCs w:val="18"/>
        </w:rPr>
        <w:t xml:space="preserve">2. Постановление администрации </w:t>
      </w:r>
      <w:proofErr w:type="spellStart"/>
      <w:r w:rsidRPr="00826D4F">
        <w:rPr>
          <w:sz w:val="18"/>
          <w:szCs w:val="18"/>
        </w:rPr>
        <w:t>Хомутовского</w:t>
      </w:r>
      <w:proofErr w:type="spellEnd"/>
      <w:r w:rsidRPr="00826D4F">
        <w:rPr>
          <w:sz w:val="18"/>
          <w:szCs w:val="18"/>
        </w:rPr>
        <w:t xml:space="preserve"> муниципального образования № 21 о/д от 11.02.2022 «О внесении изменений в постановление администрации </w:t>
      </w:r>
      <w:proofErr w:type="spellStart"/>
      <w:r w:rsidRPr="00826D4F">
        <w:rPr>
          <w:sz w:val="18"/>
          <w:szCs w:val="18"/>
        </w:rPr>
        <w:t>Хомутовского</w:t>
      </w:r>
      <w:proofErr w:type="spellEnd"/>
      <w:r w:rsidRPr="00826D4F">
        <w:rPr>
          <w:sz w:val="18"/>
          <w:szCs w:val="18"/>
        </w:rPr>
        <w:t xml:space="preserve"> муниципального образования от 20.02.2021 № 34 о/д» считать утратившим силу.</w:t>
      </w:r>
    </w:p>
    <w:p w:rsidR="00826D4F" w:rsidRPr="00826D4F" w:rsidRDefault="00826D4F" w:rsidP="00826D4F">
      <w:pPr>
        <w:tabs>
          <w:tab w:val="left" w:pos="3976"/>
        </w:tabs>
        <w:ind w:left="0" w:right="141" w:firstLine="284"/>
        <w:rPr>
          <w:sz w:val="18"/>
          <w:szCs w:val="18"/>
        </w:rPr>
      </w:pPr>
      <w:r w:rsidRPr="00826D4F">
        <w:rPr>
          <w:sz w:val="18"/>
          <w:szCs w:val="18"/>
        </w:rPr>
        <w:t>2. Опубликовать настоящее постановление в установленном законом порядке.</w:t>
      </w:r>
    </w:p>
    <w:p w:rsidR="00826D4F" w:rsidRPr="00826D4F" w:rsidRDefault="00826D4F" w:rsidP="00826D4F">
      <w:pPr>
        <w:tabs>
          <w:tab w:val="left" w:pos="3976"/>
        </w:tabs>
        <w:ind w:left="0" w:right="141" w:firstLine="284"/>
        <w:rPr>
          <w:sz w:val="18"/>
          <w:szCs w:val="18"/>
        </w:rPr>
      </w:pPr>
      <w:r w:rsidRPr="00826D4F">
        <w:rPr>
          <w:sz w:val="18"/>
          <w:szCs w:val="18"/>
        </w:rPr>
        <w:t xml:space="preserve">3. </w:t>
      </w:r>
      <w:proofErr w:type="gramStart"/>
      <w:r w:rsidRPr="00826D4F">
        <w:rPr>
          <w:sz w:val="18"/>
          <w:szCs w:val="18"/>
        </w:rPr>
        <w:t>Контроль за</w:t>
      </w:r>
      <w:proofErr w:type="gramEnd"/>
      <w:r w:rsidRPr="00826D4F">
        <w:rPr>
          <w:sz w:val="18"/>
          <w:szCs w:val="18"/>
        </w:rPr>
        <w:t xml:space="preserve"> исполнением настоящего постановления возложить на заместителя Главы администрации.</w:t>
      </w:r>
    </w:p>
    <w:p w:rsidR="00826D4F" w:rsidRPr="00826D4F" w:rsidRDefault="00826D4F" w:rsidP="00826D4F">
      <w:pPr>
        <w:tabs>
          <w:tab w:val="left" w:pos="3976"/>
        </w:tabs>
        <w:ind w:left="0" w:right="141" w:firstLine="284"/>
        <w:rPr>
          <w:sz w:val="18"/>
          <w:szCs w:val="18"/>
        </w:rPr>
      </w:pPr>
    </w:p>
    <w:p w:rsidR="00826D4F" w:rsidRPr="00826D4F" w:rsidRDefault="00826D4F" w:rsidP="00826D4F">
      <w:pPr>
        <w:tabs>
          <w:tab w:val="left" w:pos="3976"/>
        </w:tabs>
        <w:ind w:left="0" w:right="141" w:firstLine="284"/>
        <w:rPr>
          <w:sz w:val="18"/>
          <w:szCs w:val="18"/>
        </w:rPr>
      </w:pPr>
    </w:p>
    <w:p w:rsidR="00826D4F" w:rsidRPr="00DC16E5" w:rsidRDefault="00826D4F" w:rsidP="00DC16E5">
      <w:pPr>
        <w:tabs>
          <w:tab w:val="left" w:pos="3976"/>
        </w:tabs>
        <w:ind w:left="0" w:right="141" w:firstLine="284"/>
        <w:jc w:val="right"/>
        <w:rPr>
          <w:i/>
          <w:sz w:val="18"/>
          <w:szCs w:val="18"/>
        </w:rPr>
      </w:pPr>
      <w:r w:rsidRPr="00DC16E5">
        <w:rPr>
          <w:i/>
          <w:sz w:val="18"/>
          <w:szCs w:val="18"/>
        </w:rPr>
        <w:t xml:space="preserve">Глава администрации                                         В.М. </w:t>
      </w:r>
      <w:proofErr w:type="spellStart"/>
      <w:r w:rsidRPr="00DC16E5">
        <w:rPr>
          <w:i/>
          <w:sz w:val="18"/>
          <w:szCs w:val="18"/>
        </w:rPr>
        <w:t>Колмаченко</w:t>
      </w:r>
      <w:proofErr w:type="spellEnd"/>
    </w:p>
    <w:p w:rsidR="00C07DBB" w:rsidRPr="00C07DBB" w:rsidRDefault="00C07DBB" w:rsidP="00C07DBB">
      <w:pPr>
        <w:tabs>
          <w:tab w:val="left" w:pos="3976"/>
        </w:tabs>
        <w:ind w:left="0" w:right="141" w:firstLine="284"/>
        <w:rPr>
          <w:sz w:val="18"/>
          <w:szCs w:val="18"/>
        </w:rPr>
      </w:pPr>
    </w:p>
    <w:p w:rsidR="00830722" w:rsidRDefault="00830722" w:rsidP="00924025">
      <w:pPr>
        <w:tabs>
          <w:tab w:val="left" w:pos="3976"/>
        </w:tabs>
        <w:ind w:left="0" w:right="141" w:firstLine="284"/>
        <w:rPr>
          <w:sz w:val="18"/>
          <w:szCs w:val="18"/>
        </w:rPr>
        <w:sectPr w:rsidR="00830722" w:rsidSect="0019053A">
          <w:pgSz w:w="11906" w:h="16838"/>
          <w:pgMar w:top="993" w:right="707" w:bottom="709" w:left="1129" w:header="284" w:footer="709" w:gutter="0"/>
          <w:cols w:space="708"/>
          <w:docGrid w:linePitch="360"/>
        </w:sectPr>
      </w:pPr>
    </w:p>
    <w:p w:rsidR="00830722" w:rsidRPr="00830722" w:rsidRDefault="00830722" w:rsidP="00830722">
      <w:pPr>
        <w:tabs>
          <w:tab w:val="left" w:pos="3976"/>
        </w:tabs>
        <w:ind w:left="0" w:right="141" w:firstLine="284"/>
        <w:jc w:val="right"/>
        <w:rPr>
          <w:i/>
          <w:sz w:val="18"/>
          <w:szCs w:val="18"/>
        </w:rPr>
      </w:pPr>
      <w:r w:rsidRPr="00830722">
        <w:rPr>
          <w:i/>
          <w:sz w:val="18"/>
          <w:szCs w:val="18"/>
        </w:rPr>
        <w:lastRenderedPageBreak/>
        <w:t>Приложение</w:t>
      </w:r>
    </w:p>
    <w:p w:rsidR="00830722" w:rsidRPr="00830722" w:rsidRDefault="00830722" w:rsidP="00830722">
      <w:pPr>
        <w:tabs>
          <w:tab w:val="left" w:pos="3976"/>
        </w:tabs>
        <w:ind w:left="0" w:right="141" w:firstLine="284"/>
        <w:jc w:val="right"/>
        <w:rPr>
          <w:i/>
          <w:sz w:val="18"/>
          <w:szCs w:val="18"/>
        </w:rPr>
      </w:pPr>
      <w:r w:rsidRPr="00830722">
        <w:rPr>
          <w:i/>
          <w:sz w:val="18"/>
          <w:szCs w:val="18"/>
        </w:rPr>
        <w:t>к Постановлению</w:t>
      </w:r>
    </w:p>
    <w:p w:rsidR="00830722" w:rsidRPr="00830722" w:rsidRDefault="00830722" w:rsidP="00830722">
      <w:pPr>
        <w:tabs>
          <w:tab w:val="left" w:pos="3976"/>
        </w:tabs>
        <w:ind w:left="0" w:right="141" w:firstLine="284"/>
        <w:jc w:val="right"/>
        <w:rPr>
          <w:i/>
          <w:sz w:val="18"/>
          <w:szCs w:val="18"/>
        </w:rPr>
      </w:pPr>
      <w:proofErr w:type="spellStart"/>
      <w:r w:rsidRPr="00830722">
        <w:rPr>
          <w:i/>
          <w:sz w:val="18"/>
          <w:szCs w:val="18"/>
        </w:rPr>
        <w:t>Хомутовского</w:t>
      </w:r>
      <w:proofErr w:type="spellEnd"/>
      <w:r w:rsidRPr="00830722">
        <w:rPr>
          <w:i/>
          <w:sz w:val="18"/>
          <w:szCs w:val="18"/>
        </w:rPr>
        <w:t xml:space="preserve"> муниципального образования</w:t>
      </w:r>
    </w:p>
    <w:p w:rsidR="00830722" w:rsidRPr="00830722" w:rsidRDefault="00830722" w:rsidP="00830722">
      <w:pPr>
        <w:tabs>
          <w:tab w:val="left" w:pos="3976"/>
        </w:tabs>
        <w:ind w:left="0" w:right="141" w:firstLine="284"/>
        <w:jc w:val="right"/>
        <w:rPr>
          <w:i/>
          <w:sz w:val="18"/>
          <w:szCs w:val="18"/>
        </w:rPr>
      </w:pPr>
      <w:r w:rsidRPr="00830722">
        <w:rPr>
          <w:i/>
          <w:sz w:val="18"/>
          <w:szCs w:val="18"/>
        </w:rPr>
        <w:t>от «</w:t>
      </w:r>
      <w:r w:rsidR="00A23ACE">
        <w:rPr>
          <w:i/>
          <w:sz w:val="18"/>
          <w:szCs w:val="18"/>
          <w:u w:val="single"/>
        </w:rPr>
        <w:t>19</w:t>
      </w:r>
      <w:r w:rsidRPr="00830722">
        <w:rPr>
          <w:i/>
          <w:sz w:val="18"/>
          <w:szCs w:val="18"/>
        </w:rPr>
        <w:t>» _</w:t>
      </w:r>
      <w:r w:rsidR="00A23ACE">
        <w:rPr>
          <w:i/>
          <w:sz w:val="18"/>
          <w:szCs w:val="18"/>
          <w:u w:val="single"/>
        </w:rPr>
        <w:t>12</w:t>
      </w:r>
      <w:r w:rsidRPr="00830722">
        <w:rPr>
          <w:i/>
          <w:sz w:val="18"/>
          <w:szCs w:val="18"/>
        </w:rPr>
        <w:t xml:space="preserve">_ 2022 год № </w:t>
      </w:r>
      <w:r w:rsidR="00A23ACE">
        <w:rPr>
          <w:i/>
          <w:sz w:val="18"/>
          <w:szCs w:val="18"/>
          <w:u w:val="single"/>
        </w:rPr>
        <w:t>266 о/д</w:t>
      </w:r>
    </w:p>
    <w:p w:rsidR="00830722" w:rsidRPr="000A6D32" w:rsidRDefault="00830722" w:rsidP="000A6D32">
      <w:pPr>
        <w:tabs>
          <w:tab w:val="left" w:pos="3976"/>
        </w:tabs>
        <w:ind w:left="0" w:right="141" w:firstLine="284"/>
        <w:jc w:val="right"/>
        <w:rPr>
          <w:i/>
          <w:sz w:val="18"/>
          <w:szCs w:val="18"/>
        </w:rPr>
      </w:pPr>
      <w:r w:rsidRPr="000A6D32">
        <w:rPr>
          <w:i/>
          <w:sz w:val="18"/>
          <w:szCs w:val="18"/>
        </w:rPr>
        <w:t>Приложение № 1</w:t>
      </w:r>
    </w:p>
    <w:p w:rsidR="00830722" w:rsidRPr="000A6D32" w:rsidRDefault="00830722" w:rsidP="000A6D32">
      <w:pPr>
        <w:tabs>
          <w:tab w:val="left" w:pos="3976"/>
        </w:tabs>
        <w:ind w:left="0" w:right="141" w:firstLine="284"/>
        <w:jc w:val="right"/>
        <w:rPr>
          <w:i/>
          <w:sz w:val="18"/>
          <w:szCs w:val="18"/>
        </w:rPr>
      </w:pPr>
      <w:r w:rsidRPr="000A6D32">
        <w:rPr>
          <w:i/>
          <w:sz w:val="18"/>
          <w:szCs w:val="18"/>
        </w:rPr>
        <w:t xml:space="preserve">к муниципальной программе </w:t>
      </w:r>
      <w:proofErr w:type="spellStart"/>
      <w:r w:rsidRPr="000A6D32">
        <w:rPr>
          <w:i/>
          <w:sz w:val="18"/>
          <w:szCs w:val="18"/>
        </w:rPr>
        <w:t>Хомутовского</w:t>
      </w:r>
      <w:proofErr w:type="spellEnd"/>
      <w:r w:rsidRPr="000A6D32">
        <w:rPr>
          <w:i/>
          <w:sz w:val="18"/>
          <w:szCs w:val="18"/>
        </w:rPr>
        <w:t xml:space="preserve"> муниципального образования</w:t>
      </w:r>
    </w:p>
    <w:p w:rsidR="00830722" w:rsidRPr="000A6D32" w:rsidRDefault="00830722" w:rsidP="000A6D32">
      <w:pPr>
        <w:tabs>
          <w:tab w:val="left" w:pos="3976"/>
        </w:tabs>
        <w:ind w:left="0" w:right="141" w:firstLine="284"/>
        <w:jc w:val="right"/>
        <w:rPr>
          <w:i/>
          <w:sz w:val="18"/>
          <w:szCs w:val="18"/>
        </w:rPr>
      </w:pPr>
      <w:r w:rsidRPr="000A6D32">
        <w:rPr>
          <w:i/>
          <w:sz w:val="18"/>
          <w:szCs w:val="18"/>
        </w:rPr>
        <w:t>от «20» февраля 2021 г. № 34 о/д</w:t>
      </w:r>
    </w:p>
    <w:p w:rsidR="00830722" w:rsidRPr="000A6D32" w:rsidRDefault="00830722" w:rsidP="000A6D32">
      <w:pPr>
        <w:tabs>
          <w:tab w:val="left" w:pos="3976"/>
        </w:tabs>
        <w:ind w:left="0" w:right="141" w:firstLine="284"/>
        <w:jc w:val="center"/>
        <w:rPr>
          <w:sz w:val="18"/>
          <w:szCs w:val="18"/>
        </w:rPr>
      </w:pPr>
      <w:r w:rsidRPr="000A6D32">
        <w:rPr>
          <w:sz w:val="18"/>
          <w:szCs w:val="18"/>
        </w:rPr>
        <w:t>ПЕРЕЧЕНЬ</w:t>
      </w:r>
    </w:p>
    <w:p w:rsidR="00EC607C" w:rsidRPr="000A6D32" w:rsidRDefault="00830722" w:rsidP="000A6D32">
      <w:pPr>
        <w:tabs>
          <w:tab w:val="left" w:pos="3976"/>
        </w:tabs>
        <w:ind w:left="0" w:right="141" w:firstLine="284"/>
        <w:jc w:val="center"/>
        <w:rPr>
          <w:sz w:val="18"/>
          <w:szCs w:val="18"/>
        </w:rPr>
      </w:pPr>
      <w:r w:rsidRPr="000A6D32">
        <w:rPr>
          <w:sz w:val="18"/>
          <w:szCs w:val="18"/>
        </w:rPr>
        <w:t xml:space="preserve">Мероприятий по муниципальной программе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и профилактика терроризма и экстремизма на территории </w:t>
      </w:r>
      <w:proofErr w:type="spellStart"/>
      <w:r w:rsidRPr="000A6D32">
        <w:rPr>
          <w:sz w:val="18"/>
          <w:szCs w:val="18"/>
        </w:rPr>
        <w:t>Хомутовского</w:t>
      </w:r>
      <w:proofErr w:type="spellEnd"/>
      <w:r w:rsidRPr="000A6D32">
        <w:rPr>
          <w:sz w:val="18"/>
          <w:szCs w:val="18"/>
        </w:rPr>
        <w:t xml:space="preserve"> муниципального образования» в 2021-2023 годы</w:t>
      </w:r>
    </w:p>
    <w:p w:rsidR="000A6D32" w:rsidRDefault="000A6D32" w:rsidP="00A23ACE">
      <w:pPr>
        <w:tabs>
          <w:tab w:val="left" w:pos="3976"/>
        </w:tabs>
        <w:ind w:left="0" w:right="141" w:firstLine="284"/>
        <w:rPr>
          <w:sz w:val="18"/>
          <w:szCs w:val="18"/>
        </w:rPr>
      </w:pPr>
    </w:p>
    <w:tbl>
      <w:tblPr>
        <w:tblW w:w="15593" w:type="dxa"/>
        <w:tblInd w:w="-34" w:type="dxa"/>
        <w:tblLayout w:type="fixed"/>
        <w:tblLook w:val="04A0" w:firstRow="1" w:lastRow="0" w:firstColumn="1" w:lastColumn="0" w:noHBand="0" w:noVBand="1"/>
      </w:tblPr>
      <w:tblGrid>
        <w:gridCol w:w="709"/>
        <w:gridCol w:w="4820"/>
        <w:gridCol w:w="1404"/>
        <w:gridCol w:w="1245"/>
        <w:gridCol w:w="1276"/>
        <w:gridCol w:w="1164"/>
        <w:gridCol w:w="231"/>
        <w:gridCol w:w="917"/>
        <w:gridCol w:w="284"/>
        <w:gridCol w:w="1565"/>
        <w:gridCol w:w="16"/>
        <w:gridCol w:w="1962"/>
      </w:tblGrid>
      <w:tr w:rsidR="00A23ACE" w:rsidRPr="00A23ACE" w:rsidTr="00A23ACE">
        <w:trPr>
          <w:trHeight w:val="300"/>
        </w:trPr>
        <w:tc>
          <w:tcPr>
            <w:tcW w:w="709"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 xml:space="preserve">№ </w:t>
            </w:r>
            <w:proofErr w:type="gramStart"/>
            <w:r w:rsidRPr="00A23ACE">
              <w:rPr>
                <w:sz w:val="18"/>
                <w:szCs w:val="18"/>
              </w:rPr>
              <w:t>п</w:t>
            </w:r>
            <w:proofErr w:type="gramEnd"/>
            <w:r w:rsidRPr="00A23ACE">
              <w:rPr>
                <w:sz w:val="18"/>
                <w:szCs w:val="18"/>
              </w:rPr>
              <w:t>/п</w:t>
            </w:r>
          </w:p>
        </w:tc>
        <w:tc>
          <w:tcPr>
            <w:tcW w:w="482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Мероприятия</w:t>
            </w:r>
          </w:p>
        </w:tc>
        <w:tc>
          <w:tcPr>
            <w:tcW w:w="140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Источник финансирования</w:t>
            </w:r>
          </w:p>
        </w:tc>
        <w:tc>
          <w:tcPr>
            <w:tcW w:w="4833" w:type="dxa"/>
            <w:gridSpan w:val="5"/>
            <w:tcBorders>
              <w:top w:val="single" w:sz="8"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Объем финансирования, тыс. руб.</w:t>
            </w:r>
          </w:p>
        </w:tc>
        <w:tc>
          <w:tcPr>
            <w:tcW w:w="1849" w:type="dxa"/>
            <w:gridSpan w:val="2"/>
            <w:tcBorders>
              <w:top w:val="single" w:sz="8" w:space="0" w:color="auto"/>
              <w:left w:val="single" w:sz="4" w:space="0" w:color="auto"/>
              <w:bottom w:val="single" w:sz="8" w:space="0" w:color="000000"/>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Срок исполнения</w:t>
            </w:r>
          </w:p>
        </w:tc>
        <w:tc>
          <w:tcPr>
            <w:tcW w:w="1978" w:type="dxa"/>
            <w:gridSpan w:val="2"/>
            <w:tcBorders>
              <w:top w:val="single" w:sz="8" w:space="0" w:color="auto"/>
              <w:left w:val="single" w:sz="4" w:space="0" w:color="auto"/>
              <w:bottom w:val="single" w:sz="8" w:space="0" w:color="000000"/>
              <w:right w:val="single" w:sz="8"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Исполнитель</w:t>
            </w:r>
          </w:p>
        </w:tc>
      </w:tr>
      <w:tr w:rsidR="00A23ACE" w:rsidRPr="00A23ACE" w:rsidTr="009E08FE">
        <w:trPr>
          <w:trHeight w:val="248"/>
        </w:trPr>
        <w:tc>
          <w:tcPr>
            <w:tcW w:w="709" w:type="dxa"/>
            <w:vMerge/>
            <w:tcBorders>
              <w:top w:val="single" w:sz="8" w:space="0" w:color="auto"/>
              <w:left w:val="single" w:sz="8" w:space="0" w:color="auto"/>
              <w:bottom w:val="single" w:sz="8" w:space="0" w:color="000000"/>
              <w:right w:val="single" w:sz="4" w:space="0" w:color="auto"/>
            </w:tcBorders>
            <w:vAlign w:val="center"/>
            <w:hideMark/>
          </w:tcPr>
          <w:p w:rsidR="00A23ACE" w:rsidRPr="00A23ACE" w:rsidRDefault="00A23ACE" w:rsidP="00A23ACE">
            <w:pPr>
              <w:tabs>
                <w:tab w:val="left" w:pos="3976"/>
              </w:tabs>
              <w:ind w:left="0" w:right="141" w:firstLine="284"/>
              <w:rPr>
                <w:sz w:val="18"/>
                <w:szCs w:val="18"/>
              </w:rPr>
            </w:pPr>
          </w:p>
        </w:tc>
        <w:tc>
          <w:tcPr>
            <w:tcW w:w="4820" w:type="dxa"/>
            <w:vMerge/>
            <w:tcBorders>
              <w:top w:val="single" w:sz="8" w:space="0" w:color="auto"/>
              <w:left w:val="single" w:sz="4" w:space="0" w:color="auto"/>
              <w:bottom w:val="single" w:sz="8" w:space="0" w:color="000000"/>
              <w:right w:val="single" w:sz="4" w:space="0" w:color="auto"/>
            </w:tcBorders>
            <w:vAlign w:val="center"/>
            <w:hideMark/>
          </w:tcPr>
          <w:p w:rsidR="00A23ACE" w:rsidRPr="00A23ACE" w:rsidRDefault="00A23ACE" w:rsidP="00A23ACE">
            <w:pPr>
              <w:tabs>
                <w:tab w:val="left" w:pos="3976"/>
              </w:tabs>
              <w:ind w:left="0" w:right="141" w:firstLine="284"/>
              <w:rPr>
                <w:sz w:val="18"/>
                <w:szCs w:val="18"/>
              </w:rPr>
            </w:pPr>
          </w:p>
        </w:tc>
        <w:tc>
          <w:tcPr>
            <w:tcW w:w="1404" w:type="dxa"/>
            <w:vMerge/>
            <w:tcBorders>
              <w:top w:val="single" w:sz="8" w:space="0" w:color="auto"/>
              <w:left w:val="single" w:sz="4" w:space="0" w:color="auto"/>
              <w:bottom w:val="single" w:sz="8" w:space="0" w:color="000000"/>
              <w:right w:val="single" w:sz="4" w:space="0" w:color="auto"/>
            </w:tcBorders>
            <w:vAlign w:val="center"/>
            <w:hideMark/>
          </w:tcPr>
          <w:p w:rsidR="00A23ACE" w:rsidRPr="00A23ACE" w:rsidRDefault="00A23ACE" w:rsidP="00A23ACE">
            <w:pPr>
              <w:tabs>
                <w:tab w:val="left" w:pos="3976"/>
              </w:tabs>
              <w:ind w:left="0" w:right="141" w:firstLine="284"/>
              <w:rPr>
                <w:sz w:val="18"/>
                <w:szCs w:val="18"/>
              </w:rPr>
            </w:pPr>
          </w:p>
        </w:tc>
        <w:tc>
          <w:tcPr>
            <w:tcW w:w="1245" w:type="dxa"/>
            <w:tcBorders>
              <w:top w:val="nil"/>
              <w:left w:val="nil"/>
              <w:bottom w:val="single" w:sz="8" w:space="0" w:color="auto"/>
              <w:right w:val="single" w:sz="4" w:space="0" w:color="auto"/>
            </w:tcBorders>
            <w:shd w:val="clear" w:color="auto" w:fill="auto"/>
            <w:noWrap/>
            <w:vAlign w:val="bottom"/>
            <w:hideMark/>
          </w:tcPr>
          <w:p w:rsidR="00A23ACE" w:rsidRPr="00A23ACE" w:rsidRDefault="00A23ACE" w:rsidP="00A23ACE">
            <w:pPr>
              <w:tabs>
                <w:tab w:val="left" w:pos="3976"/>
              </w:tabs>
              <w:ind w:left="0" w:right="141" w:firstLine="284"/>
              <w:rPr>
                <w:sz w:val="18"/>
                <w:szCs w:val="18"/>
              </w:rPr>
            </w:pPr>
            <w:r w:rsidRPr="00A23ACE">
              <w:rPr>
                <w:sz w:val="18"/>
                <w:szCs w:val="18"/>
              </w:rPr>
              <w:t>Итого</w:t>
            </w:r>
          </w:p>
        </w:tc>
        <w:tc>
          <w:tcPr>
            <w:tcW w:w="1276" w:type="dxa"/>
            <w:tcBorders>
              <w:top w:val="nil"/>
              <w:left w:val="nil"/>
              <w:bottom w:val="single" w:sz="8" w:space="0" w:color="auto"/>
              <w:right w:val="single" w:sz="4" w:space="0" w:color="auto"/>
            </w:tcBorders>
            <w:shd w:val="clear" w:color="auto" w:fill="auto"/>
            <w:noWrap/>
            <w:vAlign w:val="bottom"/>
            <w:hideMark/>
          </w:tcPr>
          <w:p w:rsidR="00A23ACE" w:rsidRPr="00A23ACE" w:rsidRDefault="00A23ACE" w:rsidP="00A23ACE">
            <w:pPr>
              <w:tabs>
                <w:tab w:val="left" w:pos="3976"/>
              </w:tabs>
              <w:ind w:left="0" w:right="141" w:firstLine="284"/>
              <w:rPr>
                <w:sz w:val="18"/>
                <w:szCs w:val="18"/>
              </w:rPr>
            </w:pPr>
            <w:r w:rsidRPr="00A23ACE">
              <w:rPr>
                <w:sz w:val="18"/>
                <w:szCs w:val="18"/>
              </w:rPr>
              <w:t>2021</w:t>
            </w:r>
          </w:p>
        </w:tc>
        <w:tc>
          <w:tcPr>
            <w:tcW w:w="1164" w:type="dxa"/>
            <w:tcBorders>
              <w:top w:val="nil"/>
              <w:left w:val="nil"/>
              <w:bottom w:val="single" w:sz="8" w:space="0" w:color="auto"/>
              <w:right w:val="single" w:sz="4" w:space="0" w:color="auto"/>
            </w:tcBorders>
            <w:shd w:val="clear" w:color="auto" w:fill="auto"/>
            <w:noWrap/>
            <w:vAlign w:val="bottom"/>
            <w:hideMark/>
          </w:tcPr>
          <w:p w:rsidR="00A23ACE" w:rsidRPr="00A23ACE" w:rsidRDefault="00A23ACE" w:rsidP="00A23ACE">
            <w:pPr>
              <w:tabs>
                <w:tab w:val="left" w:pos="3976"/>
              </w:tabs>
              <w:ind w:left="0" w:right="141" w:firstLine="284"/>
              <w:rPr>
                <w:sz w:val="18"/>
                <w:szCs w:val="18"/>
              </w:rPr>
            </w:pPr>
            <w:r w:rsidRPr="00A23ACE">
              <w:rPr>
                <w:sz w:val="18"/>
                <w:szCs w:val="18"/>
              </w:rPr>
              <w:t>2022</w:t>
            </w:r>
          </w:p>
        </w:tc>
        <w:tc>
          <w:tcPr>
            <w:tcW w:w="1148" w:type="dxa"/>
            <w:gridSpan w:val="2"/>
            <w:tcBorders>
              <w:top w:val="nil"/>
              <w:left w:val="nil"/>
              <w:bottom w:val="single" w:sz="8" w:space="0" w:color="auto"/>
              <w:right w:val="single" w:sz="4" w:space="0" w:color="auto"/>
            </w:tcBorders>
            <w:shd w:val="clear" w:color="auto" w:fill="auto"/>
            <w:noWrap/>
            <w:vAlign w:val="bottom"/>
            <w:hideMark/>
          </w:tcPr>
          <w:p w:rsidR="00A23ACE" w:rsidRPr="00A23ACE" w:rsidRDefault="00A23ACE" w:rsidP="00A23ACE">
            <w:pPr>
              <w:tabs>
                <w:tab w:val="left" w:pos="3976"/>
              </w:tabs>
              <w:ind w:left="0" w:right="141" w:firstLine="284"/>
              <w:rPr>
                <w:sz w:val="18"/>
                <w:szCs w:val="18"/>
              </w:rPr>
            </w:pPr>
            <w:r w:rsidRPr="00A23ACE">
              <w:rPr>
                <w:sz w:val="18"/>
                <w:szCs w:val="18"/>
              </w:rPr>
              <w:t>2023</w:t>
            </w:r>
          </w:p>
        </w:tc>
        <w:tc>
          <w:tcPr>
            <w:tcW w:w="1849" w:type="dxa"/>
            <w:gridSpan w:val="2"/>
            <w:tcBorders>
              <w:top w:val="single" w:sz="8" w:space="0" w:color="auto"/>
              <w:left w:val="single" w:sz="4" w:space="0" w:color="auto"/>
              <w:bottom w:val="single" w:sz="8" w:space="0" w:color="000000"/>
              <w:right w:val="single" w:sz="4" w:space="0" w:color="auto"/>
            </w:tcBorders>
            <w:vAlign w:val="center"/>
            <w:hideMark/>
          </w:tcPr>
          <w:p w:rsidR="00A23ACE" w:rsidRPr="00A23ACE" w:rsidRDefault="00A23ACE" w:rsidP="00A23ACE">
            <w:pPr>
              <w:tabs>
                <w:tab w:val="left" w:pos="3976"/>
              </w:tabs>
              <w:ind w:left="0" w:right="141" w:firstLine="284"/>
              <w:rPr>
                <w:sz w:val="18"/>
                <w:szCs w:val="18"/>
              </w:rPr>
            </w:pPr>
          </w:p>
        </w:tc>
        <w:tc>
          <w:tcPr>
            <w:tcW w:w="1978" w:type="dxa"/>
            <w:gridSpan w:val="2"/>
            <w:tcBorders>
              <w:top w:val="single" w:sz="8" w:space="0" w:color="auto"/>
              <w:left w:val="single" w:sz="4" w:space="0" w:color="auto"/>
              <w:bottom w:val="single" w:sz="8" w:space="0" w:color="000000"/>
              <w:right w:val="single" w:sz="8" w:space="0" w:color="auto"/>
            </w:tcBorders>
            <w:vAlign w:val="center"/>
            <w:hideMark/>
          </w:tcPr>
          <w:p w:rsidR="00A23ACE" w:rsidRPr="00A23ACE" w:rsidRDefault="00A23ACE" w:rsidP="00A23ACE">
            <w:pPr>
              <w:tabs>
                <w:tab w:val="left" w:pos="3976"/>
              </w:tabs>
              <w:ind w:left="0" w:right="141" w:firstLine="284"/>
              <w:rPr>
                <w:sz w:val="18"/>
                <w:szCs w:val="18"/>
              </w:rPr>
            </w:pPr>
          </w:p>
        </w:tc>
      </w:tr>
      <w:tr w:rsidR="00A23ACE" w:rsidRPr="00A23ACE" w:rsidTr="00A23ACE">
        <w:trPr>
          <w:trHeight w:val="341"/>
        </w:trPr>
        <w:tc>
          <w:tcPr>
            <w:tcW w:w="15593"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A23ACE" w:rsidRPr="00A23ACE" w:rsidRDefault="00A23ACE" w:rsidP="00A23ACE">
            <w:pPr>
              <w:tabs>
                <w:tab w:val="left" w:pos="3976"/>
              </w:tabs>
              <w:ind w:left="0" w:right="141" w:firstLine="284"/>
              <w:rPr>
                <w:b/>
                <w:bCs/>
                <w:sz w:val="18"/>
                <w:szCs w:val="18"/>
              </w:rPr>
            </w:pPr>
            <w:r w:rsidRPr="00A23ACE">
              <w:rPr>
                <w:b/>
                <w:bCs/>
                <w:sz w:val="18"/>
                <w:szCs w:val="18"/>
              </w:rPr>
              <w:t>Обеспечение пожарной безопасности</w:t>
            </w:r>
          </w:p>
        </w:tc>
      </w:tr>
      <w:tr w:rsidR="00A23ACE" w:rsidRPr="00A23ACE" w:rsidTr="009E08FE">
        <w:trPr>
          <w:trHeight w:val="753"/>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sz w:val="18"/>
                <w:szCs w:val="18"/>
              </w:rPr>
            </w:pPr>
            <w:r w:rsidRPr="00A23ACE">
              <w:rPr>
                <w:sz w:val="18"/>
                <w:szCs w:val="18"/>
              </w:rPr>
              <w:t>1</w:t>
            </w:r>
          </w:p>
        </w:tc>
        <w:tc>
          <w:tcPr>
            <w:tcW w:w="4820" w:type="dxa"/>
            <w:tcBorders>
              <w:top w:val="nil"/>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r w:rsidRPr="00A23ACE">
              <w:rPr>
                <w:sz w:val="18"/>
                <w:szCs w:val="18"/>
              </w:rPr>
              <w:t xml:space="preserve">Восстановление, устройств и содержание источников противопожарного водоснабжения, в </w:t>
            </w:r>
            <w:proofErr w:type="spellStart"/>
            <w:r w:rsidRPr="00A23ACE">
              <w:rPr>
                <w:sz w:val="18"/>
                <w:szCs w:val="18"/>
              </w:rPr>
              <w:t>т.ч</w:t>
            </w:r>
            <w:proofErr w:type="spellEnd"/>
            <w:r w:rsidRPr="00A23ACE">
              <w:rPr>
                <w:sz w:val="18"/>
                <w:szCs w:val="18"/>
              </w:rPr>
              <w:t>. открытых водозаборов:</w:t>
            </w:r>
          </w:p>
        </w:tc>
        <w:tc>
          <w:tcPr>
            <w:tcW w:w="140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849"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до 31.12.2023</w:t>
            </w:r>
          </w:p>
        </w:tc>
        <w:tc>
          <w:tcPr>
            <w:tcW w:w="1978"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х</w:t>
            </w:r>
          </w:p>
        </w:tc>
      </w:tr>
      <w:tr w:rsidR="00A23ACE" w:rsidRPr="00A23ACE" w:rsidTr="009E08FE">
        <w:trPr>
          <w:trHeight w:val="704"/>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9E08FE">
            <w:pPr>
              <w:tabs>
                <w:tab w:val="left" w:pos="3976"/>
              </w:tabs>
              <w:ind w:left="0" w:right="141" w:firstLine="0"/>
              <w:rPr>
                <w:sz w:val="18"/>
                <w:szCs w:val="18"/>
              </w:rPr>
            </w:pPr>
            <w:r w:rsidRPr="00A23ACE">
              <w:rPr>
                <w:sz w:val="18"/>
                <w:szCs w:val="18"/>
              </w:rPr>
              <w:t>1.1.</w:t>
            </w:r>
          </w:p>
        </w:tc>
        <w:tc>
          <w:tcPr>
            <w:tcW w:w="4820" w:type="dxa"/>
            <w:tcBorders>
              <w:top w:val="nil"/>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r w:rsidRPr="00A23ACE">
              <w:rPr>
                <w:sz w:val="18"/>
                <w:szCs w:val="18"/>
              </w:rPr>
              <w:t>проведение работы с собственниками водонапорных башен с целью передачи объектов в собственность ХМО</w:t>
            </w:r>
          </w:p>
        </w:tc>
        <w:tc>
          <w:tcPr>
            <w:tcW w:w="140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849"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до 31.12.2023</w:t>
            </w:r>
          </w:p>
        </w:tc>
        <w:tc>
          <w:tcPr>
            <w:tcW w:w="1978"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A23ACE">
        <w:trPr>
          <w:trHeight w:val="621"/>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sz w:val="18"/>
                <w:szCs w:val="18"/>
              </w:rPr>
            </w:pPr>
            <w:r w:rsidRPr="00A23ACE">
              <w:rPr>
                <w:sz w:val="18"/>
                <w:szCs w:val="18"/>
              </w:rPr>
              <w:t>2.</w:t>
            </w:r>
          </w:p>
        </w:tc>
        <w:tc>
          <w:tcPr>
            <w:tcW w:w="4820" w:type="dxa"/>
            <w:tcBorders>
              <w:top w:val="nil"/>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r w:rsidRPr="00A23ACE">
              <w:rPr>
                <w:sz w:val="18"/>
                <w:szCs w:val="18"/>
              </w:rPr>
              <w:t>Восстановление и устройство минерализованных полос</w:t>
            </w:r>
          </w:p>
        </w:tc>
        <w:tc>
          <w:tcPr>
            <w:tcW w:w="140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355,86</w:t>
            </w:r>
          </w:p>
        </w:tc>
        <w:tc>
          <w:tcPr>
            <w:tcW w:w="1276"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95,20</w:t>
            </w:r>
          </w:p>
        </w:tc>
        <w:tc>
          <w:tcPr>
            <w:tcW w:w="1148"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260,66</w:t>
            </w:r>
          </w:p>
        </w:tc>
        <w:tc>
          <w:tcPr>
            <w:tcW w:w="1849"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до 01.10 ежегодно</w:t>
            </w:r>
          </w:p>
        </w:tc>
        <w:tc>
          <w:tcPr>
            <w:tcW w:w="1978"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 и МКУ ХЭС</w:t>
            </w:r>
          </w:p>
        </w:tc>
      </w:tr>
      <w:tr w:rsidR="00A23ACE" w:rsidRPr="00A23ACE" w:rsidTr="009E08FE">
        <w:trPr>
          <w:trHeight w:val="1049"/>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sz w:val="18"/>
                <w:szCs w:val="18"/>
              </w:rPr>
            </w:pPr>
            <w:r w:rsidRPr="00A23ACE">
              <w:rPr>
                <w:sz w:val="18"/>
                <w:szCs w:val="18"/>
              </w:rPr>
              <w:t>3.</w:t>
            </w:r>
          </w:p>
        </w:tc>
        <w:tc>
          <w:tcPr>
            <w:tcW w:w="4820" w:type="dxa"/>
            <w:tcBorders>
              <w:top w:val="single" w:sz="4" w:space="0" w:color="auto"/>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r w:rsidRPr="00A23ACE">
              <w:rPr>
                <w:sz w:val="18"/>
                <w:szCs w:val="18"/>
              </w:rPr>
              <w:t>Подбор порубочных остатков в лесопарковой зоне</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849"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по мере необходимо</w:t>
            </w:r>
          </w:p>
        </w:tc>
        <w:tc>
          <w:tcPr>
            <w:tcW w:w="1978"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Отдел градостроительства, земельных и имущественных отношений</w:t>
            </w:r>
          </w:p>
        </w:tc>
      </w:tr>
      <w:tr w:rsidR="00A23ACE" w:rsidRPr="00A23ACE" w:rsidTr="00A23ACE">
        <w:trPr>
          <w:trHeight w:val="60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sz w:val="18"/>
                <w:szCs w:val="18"/>
              </w:rPr>
            </w:pPr>
            <w:r w:rsidRPr="00A23ACE">
              <w:rPr>
                <w:sz w:val="18"/>
                <w:szCs w:val="18"/>
              </w:rPr>
              <w:t>4.</w:t>
            </w:r>
          </w:p>
        </w:tc>
        <w:tc>
          <w:tcPr>
            <w:tcW w:w="4820" w:type="dxa"/>
            <w:tcBorders>
              <w:top w:val="single" w:sz="4" w:space="0" w:color="auto"/>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r w:rsidRPr="00A23ACE">
              <w:rPr>
                <w:sz w:val="18"/>
                <w:szCs w:val="18"/>
              </w:rPr>
              <w:t xml:space="preserve">Приобретение и ремонт противопожарного инвентаря и оборудования </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1 428,24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420,51</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77,73</w:t>
            </w:r>
          </w:p>
        </w:tc>
        <w:tc>
          <w:tcPr>
            <w:tcW w:w="1148"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930,00</w:t>
            </w:r>
          </w:p>
        </w:tc>
        <w:tc>
          <w:tcPr>
            <w:tcW w:w="1849"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по мере необходимо</w:t>
            </w:r>
          </w:p>
        </w:tc>
        <w:tc>
          <w:tcPr>
            <w:tcW w:w="1978"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 xml:space="preserve">МКУ ХЭС </w:t>
            </w:r>
          </w:p>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A23ACE">
        <w:trPr>
          <w:trHeight w:val="90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sz w:val="18"/>
                <w:szCs w:val="18"/>
              </w:rPr>
            </w:pPr>
            <w:r w:rsidRPr="00A23ACE">
              <w:rPr>
                <w:sz w:val="18"/>
                <w:szCs w:val="18"/>
              </w:rPr>
              <w:t>5.</w:t>
            </w:r>
          </w:p>
        </w:tc>
        <w:tc>
          <w:tcPr>
            <w:tcW w:w="4820" w:type="dxa"/>
            <w:tcBorders>
              <w:top w:val="single" w:sz="4" w:space="0" w:color="auto"/>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proofErr w:type="gramStart"/>
            <w:r w:rsidRPr="00A23ACE">
              <w:rPr>
                <w:sz w:val="18"/>
                <w:szCs w:val="18"/>
              </w:rPr>
              <w:t>Контроль за</w:t>
            </w:r>
            <w:proofErr w:type="gramEnd"/>
            <w:r w:rsidRPr="00A23ACE">
              <w:rPr>
                <w:sz w:val="18"/>
                <w:szCs w:val="18"/>
              </w:rPr>
              <w:t xml:space="preserve"> состоянием противопожарных источников на территории ХМО (скважины)</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849"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ежегодно</w:t>
            </w:r>
          </w:p>
        </w:tc>
        <w:tc>
          <w:tcPr>
            <w:tcW w:w="1978"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9E08FE">
        <w:trPr>
          <w:trHeight w:val="71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sz w:val="18"/>
                <w:szCs w:val="18"/>
              </w:rPr>
            </w:pPr>
            <w:r w:rsidRPr="00A23ACE">
              <w:rPr>
                <w:sz w:val="18"/>
                <w:szCs w:val="18"/>
              </w:rPr>
              <w:t>6.</w:t>
            </w:r>
          </w:p>
        </w:tc>
        <w:tc>
          <w:tcPr>
            <w:tcW w:w="4820" w:type="dxa"/>
            <w:tcBorders>
              <w:top w:val="single" w:sz="4" w:space="0" w:color="auto"/>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proofErr w:type="gramStart"/>
            <w:r w:rsidRPr="00A23ACE">
              <w:rPr>
                <w:sz w:val="18"/>
                <w:szCs w:val="18"/>
              </w:rPr>
              <w:t>Контроль за</w:t>
            </w:r>
            <w:proofErr w:type="gramEnd"/>
            <w:r w:rsidRPr="00A23ACE">
              <w:rPr>
                <w:sz w:val="18"/>
                <w:szCs w:val="18"/>
              </w:rPr>
              <w:t xml:space="preserve"> состоянием территории прилегающих к населенным пунктам ХМО, принятие соответствующих мер</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00,00</w:t>
            </w:r>
          </w:p>
        </w:tc>
        <w:tc>
          <w:tcPr>
            <w:tcW w:w="1148"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00,00</w:t>
            </w:r>
          </w:p>
        </w:tc>
        <w:tc>
          <w:tcPr>
            <w:tcW w:w="1849"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ежегодно</w:t>
            </w:r>
          </w:p>
        </w:tc>
        <w:tc>
          <w:tcPr>
            <w:tcW w:w="1978"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A23ACE">
        <w:trPr>
          <w:trHeight w:val="501"/>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sz w:val="18"/>
                <w:szCs w:val="18"/>
              </w:rPr>
            </w:pPr>
            <w:r w:rsidRPr="00A23ACE">
              <w:rPr>
                <w:sz w:val="18"/>
                <w:szCs w:val="18"/>
              </w:rPr>
              <w:t>7.</w:t>
            </w:r>
          </w:p>
        </w:tc>
        <w:tc>
          <w:tcPr>
            <w:tcW w:w="4820" w:type="dxa"/>
            <w:tcBorders>
              <w:top w:val="single" w:sz="4" w:space="0" w:color="auto"/>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r w:rsidRPr="00A23ACE">
              <w:rPr>
                <w:sz w:val="18"/>
                <w:szCs w:val="18"/>
              </w:rPr>
              <w:t>Услуги по профилактике и тушению пожаров в лесопарковой зоне</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99,00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99,00</w:t>
            </w:r>
          </w:p>
        </w:tc>
        <w:tc>
          <w:tcPr>
            <w:tcW w:w="1849"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ежегодно</w:t>
            </w:r>
          </w:p>
        </w:tc>
        <w:tc>
          <w:tcPr>
            <w:tcW w:w="1978"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A23ACE">
        <w:trPr>
          <w:trHeight w:val="6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sz w:val="18"/>
                <w:szCs w:val="18"/>
              </w:rPr>
            </w:pPr>
            <w:r w:rsidRPr="00A23ACE">
              <w:rPr>
                <w:sz w:val="18"/>
                <w:szCs w:val="18"/>
              </w:rPr>
              <w:t>8.</w:t>
            </w:r>
          </w:p>
        </w:tc>
        <w:tc>
          <w:tcPr>
            <w:tcW w:w="4820" w:type="dxa"/>
            <w:tcBorders>
              <w:top w:val="nil"/>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r w:rsidRPr="00A23ACE">
              <w:rPr>
                <w:sz w:val="18"/>
                <w:szCs w:val="18"/>
              </w:rPr>
              <w:t>Стимулирование деятельности Добровольной Пожарной Дружины</w:t>
            </w:r>
          </w:p>
        </w:tc>
        <w:tc>
          <w:tcPr>
            <w:tcW w:w="140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10,00</w:t>
            </w:r>
          </w:p>
        </w:tc>
        <w:tc>
          <w:tcPr>
            <w:tcW w:w="1276"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10,0</w:t>
            </w:r>
          </w:p>
        </w:tc>
        <w:tc>
          <w:tcPr>
            <w:tcW w:w="1849"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ежегодно</w:t>
            </w:r>
          </w:p>
        </w:tc>
        <w:tc>
          <w:tcPr>
            <w:tcW w:w="1978"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9E08FE">
        <w:trPr>
          <w:trHeight w:val="703"/>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sz w:val="18"/>
                <w:szCs w:val="18"/>
              </w:rPr>
            </w:pPr>
            <w:r w:rsidRPr="00A23ACE">
              <w:rPr>
                <w:sz w:val="18"/>
                <w:szCs w:val="18"/>
              </w:rPr>
              <w:lastRenderedPageBreak/>
              <w:t>9.</w:t>
            </w:r>
          </w:p>
        </w:tc>
        <w:tc>
          <w:tcPr>
            <w:tcW w:w="4820" w:type="dxa"/>
            <w:tcBorders>
              <w:top w:val="nil"/>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r w:rsidRPr="00A23ACE">
              <w:rPr>
                <w:sz w:val="18"/>
                <w:szCs w:val="18"/>
              </w:rPr>
              <w:t>Публикация материалов по противопожарной тематике в средствах массовой информации, обучение мерам пожарной безопасности населения</w:t>
            </w:r>
          </w:p>
        </w:tc>
        <w:tc>
          <w:tcPr>
            <w:tcW w:w="140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00,00</w:t>
            </w:r>
          </w:p>
        </w:tc>
        <w:tc>
          <w:tcPr>
            <w:tcW w:w="1849"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до 01.11. ежегодно</w:t>
            </w:r>
          </w:p>
        </w:tc>
        <w:tc>
          <w:tcPr>
            <w:tcW w:w="1978"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A23ACE">
        <w:trPr>
          <w:trHeight w:val="927"/>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3ACE" w:rsidRPr="00A23ACE" w:rsidRDefault="00A23ACE" w:rsidP="009E08FE">
            <w:pPr>
              <w:tabs>
                <w:tab w:val="left" w:pos="3976"/>
              </w:tabs>
              <w:ind w:left="0" w:right="141" w:firstLine="0"/>
              <w:rPr>
                <w:sz w:val="18"/>
                <w:szCs w:val="18"/>
              </w:rPr>
            </w:pPr>
            <w:r w:rsidRPr="00A23ACE">
              <w:rPr>
                <w:sz w:val="18"/>
                <w:szCs w:val="18"/>
              </w:rPr>
              <w:t xml:space="preserve">10. </w:t>
            </w:r>
          </w:p>
        </w:tc>
        <w:tc>
          <w:tcPr>
            <w:tcW w:w="4820" w:type="dxa"/>
            <w:tcBorders>
              <w:top w:val="single" w:sz="4" w:space="0" w:color="auto"/>
              <w:left w:val="nil"/>
              <w:bottom w:val="single" w:sz="4" w:space="0" w:color="auto"/>
              <w:right w:val="single" w:sz="4" w:space="0" w:color="auto"/>
            </w:tcBorders>
            <w:shd w:val="clear" w:color="auto" w:fill="auto"/>
          </w:tcPr>
          <w:p w:rsidR="00A23ACE" w:rsidRPr="00A23ACE" w:rsidRDefault="00A23ACE" w:rsidP="00A23ACE">
            <w:pPr>
              <w:tabs>
                <w:tab w:val="left" w:pos="3976"/>
              </w:tabs>
              <w:ind w:left="0" w:right="141" w:firstLine="284"/>
              <w:rPr>
                <w:sz w:val="18"/>
                <w:szCs w:val="18"/>
              </w:rPr>
            </w:pPr>
            <w:r w:rsidRPr="00A23ACE">
              <w:rPr>
                <w:sz w:val="18"/>
                <w:szCs w:val="18"/>
              </w:rPr>
              <w:t xml:space="preserve">Указатели направления движения к пожарным </w:t>
            </w:r>
            <w:proofErr w:type="spellStart"/>
            <w:r w:rsidRPr="00A23ACE">
              <w:rPr>
                <w:sz w:val="18"/>
                <w:szCs w:val="18"/>
              </w:rPr>
              <w:t>водоисточникам</w:t>
            </w:r>
            <w:proofErr w:type="spellEnd"/>
            <w:r w:rsidRPr="00A23ACE">
              <w:rPr>
                <w:sz w:val="18"/>
                <w:szCs w:val="18"/>
              </w:rPr>
              <w:t xml:space="preserve"> и </w:t>
            </w:r>
            <w:proofErr w:type="spellStart"/>
            <w:r w:rsidRPr="00A23ACE">
              <w:rPr>
                <w:sz w:val="18"/>
                <w:szCs w:val="18"/>
              </w:rPr>
              <w:t>водозаборникам</w:t>
            </w:r>
            <w:proofErr w:type="spellEnd"/>
            <w:r w:rsidRPr="00A23ACE">
              <w:rPr>
                <w:sz w:val="18"/>
                <w:szCs w:val="18"/>
              </w:rPr>
              <w:t xml:space="preserve"> на территории </w:t>
            </w:r>
            <w:proofErr w:type="spellStart"/>
            <w:r w:rsidRPr="00A23ACE">
              <w:rPr>
                <w:sz w:val="18"/>
                <w:szCs w:val="18"/>
              </w:rPr>
              <w:t>Хомутовского</w:t>
            </w:r>
            <w:proofErr w:type="spellEnd"/>
            <w:r w:rsidRPr="00A23ACE">
              <w:rPr>
                <w:sz w:val="18"/>
                <w:szCs w:val="18"/>
              </w:rPr>
              <w:t xml:space="preserve"> муниципального образования</w:t>
            </w:r>
          </w:p>
        </w:tc>
        <w:tc>
          <w:tcPr>
            <w:tcW w:w="140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w:t>
            </w:r>
          </w:p>
        </w:tc>
        <w:tc>
          <w:tcPr>
            <w:tcW w:w="1148"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w:t>
            </w:r>
          </w:p>
        </w:tc>
        <w:tc>
          <w:tcPr>
            <w:tcW w:w="1849"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до 31.12.2023</w:t>
            </w:r>
          </w:p>
        </w:tc>
        <w:tc>
          <w:tcPr>
            <w:tcW w:w="1978"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A23ACE">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9E08FE">
            <w:pPr>
              <w:tabs>
                <w:tab w:val="left" w:pos="3976"/>
              </w:tabs>
              <w:ind w:left="0" w:right="141" w:firstLine="0"/>
              <w:rPr>
                <w:b/>
                <w:sz w:val="18"/>
                <w:szCs w:val="18"/>
              </w:rPr>
            </w:pPr>
            <w:r w:rsidRPr="00A23ACE">
              <w:rPr>
                <w:b/>
                <w:sz w:val="18"/>
                <w:szCs w:val="18"/>
              </w:rPr>
              <w:t>11.</w:t>
            </w:r>
          </w:p>
        </w:tc>
        <w:tc>
          <w:tcPr>
            <w:tcW w:w="4820" w:type="dxa"/>
            <w:tcBorders>
              <w:top w:val="nil"/>
              <w:left w:val="nil"/>
              <w:bottom w:val="single" w:sz="4" w:space="0" w:color="auto"/>
              <w:right w:val="single" w:sz="4" w:space="0" w:color="auto"/>
            </w:tcBorders>
            <w:shd w:val="clear" w:color="auto" w:fill="auto"/>
            <w:vAlign w:val="bottom"/>
            <w:hideMark/>
          </w:tcPr>
          <w:p w:rsidR="00A23ACE" w:rsidRPr="00A23ACE" w:rsidRDefault="00A23ACE" w:rsidP="00A23ACE">
            <w:pPr>
              <w:tabs>
                <w:tab w:val="left" w:pos="3976"/>
              </w:tabs>
              <w:ind w:left="0" w:right="141" w:firstLine="284"/>
              <w:rPr>
                <w:b/>
                <w:sz w:val="18"/>
                <w:szCs w:val="18"/>
              </w:rPr>
            </w:pPr>
            <w:r w:rsidRPr="00A23ACE">
              <w:rPr>
                <w:b/>
                <w:sz w:val="18"/>
                <w:szCs w:val="18"/>
              </w:rPr>
              <w:t>Итого:</w:t>
            </w:r>
          </w:p>
        </w:tc>
        <w:tc>
          <w:tcPr>
            <w:tcW w:w="140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Х</w:t>
            </w:r>
          </w:p>
        </w:tc>
        <w:tc>
          <w:tcPr>
            <w:tcW w:w="1245"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1 893,10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A23ACE" w:rsidRPr="00A23ACE" w:rsidRDefault="00A23ACE" w:rsidP="00A23ACE">
            <w:pPr>
              <w:tabs>
                <w:tab w:val="left" w:pos="3976"/>
              </w:tabs>
              <w:ind w:left="0" w:right="141" w:firstLine="284"/>
              <w:rPr>
                <w:b/>
                <w:sz w:val="18"/>
                <w:szCs w:val="18"/>
              </w:rPr>
            </w:pPr>
            <w:r w:rsidRPr="00A23ACE">
              <w:rPr>
                <w:b/>
                <w:sz w:val="18"/>
                <w:szCs w:val="18"/>
              </w:rPr>
              <w:t>420,51</w:t>
            </w:r>
          </w:p>
        </w:tc>
        <w:tc>
          <w:tcPr>
            <w:tcW w:w="1164" w:type="dxa"/>
            <w:tcBorders>
              <w:top w:val="single" w:sz="4" w:space="0" w:color="auto"/>
              <w:left w:val="nil"/>
              <w:bottom w:val="single" w:sz="4" w:space="0" w:color="auto"/>
              <w:right w:val="single" w:sz="4" w:space="0" w:color="auto"/>
            </w:tcBorders>
            <w:shd w:val="clear" w:color="auto" w:fill="auto"/>
            <w:noWrap/>
            <w:vAlign w:val="bottom"/>
            <w:hideMark/>
          </w:tcPr>
          <w:p w:rsidR="00A23ACE" w:rsidRPr="00A23ACE" w:rsidRDefault="00A23ACE" w:rsidP="00A23ACE">
            <w:pPr>
              <w:tabs>
                <w:tab w:val="left" w:pos="3976"/>
              </w:tabs>
              <w:ind w:left="0" w:right="141" w:firstLine="284"/>
              <w:rPr>
                <w:b/>
                <w:sz w:val="18"/>
                <w:szCs w:val="18"/>
              </w:rPr>
            </w:pPr>
            <w:r w:rsidRPr="00A23ACE">
              <w:rPr>
                <w:b/>
                <w:sz w:val="18"/>
                <w:szCs w:val="18"/>
              </w:rPr>
              <w:t>172,93</w:t>
            </w:r>
          </w:p>
        </w:tc>
        <w:tc>
          <w:tcPr>
            <w:tcW w:w="1148" w:type="dxa"/>
            <w:gridSpan w:val="2"/>
            <w:tcBorders>
              <w:top w:val="single" w:sz="4" w:space="0" w:color="auto"/>
              <w:left w:val="nil"/>
              <w:bottom w:val="single" w:sz="4" w:space="0" w:color="auto"/>
              <w:right w:val="single" w:sz="4" w:space="0" w:color="auto"/>
            </w:tcBorders>
            <w:shd w:val="clear" w:color="auto" w:fill="auto"/>
            <w:noWrap/>
            <w:vAlign w:val="bottom"/>
            <w:hideMark/>
          </w:tcPr>
          <w:p w:rsidR="00A23ACE" w:rsidRPr="00A23ACE" w:rsidRDefault="00A23ACE" w:rsidP="00A23ACE">
            <w:pPr>
              <w:tabs>
                <w:tab w:val="left" w:pos="3976"/>
              </w:tabs>
              <w:ind w:left="0" w:right="141" w:firstLine="284"/>
              <w:rPr>
                <w:b/>
                <w:sz w:val="18"/>
                <w:szCs w:val="18"/>
              </w:rPr>
            </w:pPr>
            <w:r w:rsidRPr="00A23ACE">
              <w:rPr>
                <w:b/>
                <w:sz w:val="18"/>
                <w:szCs w:val="18"/>
              </w:rPr>
              <w:t>1 299,66</w:t>
            </w:r>
          </w:p>
        </w:tc>
        <w:tc>
          <w:tcPr>
            <w:tcW w:w="1849"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Х</w:t>
            </w:r>
          </w:p>
        </w:tc>
        <w:tc>
          <w:tcPr>
            <w:tcW w:w="1978"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Х</w:t>
            </w:r>
          </w:p>
        </w:tc>
      </w:tr>
      <w:tr w:rsidR="00A23ACE" w:rsidRPr="00A23ACE" w:rsidTr="00A23ACE">
        <w:trPr>
          <w:trHeight w:val="315"/>
        </w:trPr>
        <w:tc>
          <w:tcPr>
            <w:tcW w:w="15593"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A23ACE" w:rsidRPr="00A23ACE" w:rsidRDefault="00A23ACE" w:rsidP="00A23ACE">
            <w:pPr>
              <w:tabs>
                <w:tab w:val="left" w:pos="3976"/>
              </w:tabs>
              <w:ind w:left="0" w:right="141" w:firstLine="284"/>
              <w:rPr>
                <w:b/>
                <w:bCs/>
                <w:sz w:val="18"/>
                <w:szCs w:val="18"/>
              </w:rPr>
            </w:pPr>
            <w:r w:rsidRPr="00A23ACE">
              <w:rPr>
                <w:b/>
                <w:bCs/>
                <w:sz w:val="18"/>
                <w:szCs w:val="18"/>
              </w:rPr>
              <w:t>Участие в предупреждении и ликвидации последствий чрезвычайных ситуаций в границах поселения</w:t>
            </w:r>
          </w:p>
        </w:tc>
      </w:tr>
      <w:tr w:rsidR="00A23ACE" w:rsidRPr="00A23ACE" w:rsidTr="00A23ACE">
        <w:trPr>
          <w:trHeight w:val="804"/>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sz w:val="18"/>
                <w:szCs w:val="18"/>
              </w:rPr>
            </w:pPr>
            <w:r w:rsidRPr="00A23ACE">
              <w:rPr>
                <w:sz w:val="18"/>
                <w:szCs w:val="18"/>
              </w:rPr>
              <w:t>1.</w:t>
            </w:r>
          </w:p>
        </w:tc>
        <w:tc>
          <w:tcPr>
            <w:tcW w:w="4820" w:type="dxa"/>
            <w:tcBorders>
              <w:top w:val="single" w:sz="4" w:space="0" w:color="auto"/>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r w:rsidRPr="00A23ACE">
              <w:rPr>
                <w:sz w:val="18"/>
                <w:szCs w:val="18"/>
              </w:rPr>
              <w:t>Мониторинг опасных объектов</w:t>
            </w:r>
          </w:p>
        </w:tc>
        <w:tc>
          <w:tcPr>
            <w:tcW w:w="140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849"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ежегодно, по мере необходимо</w:t>
            </w:r>
          </w:p>
        </w:tc>
        <w:tc>
          <w:tcPr>
            <w:tcW w:w="1978"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 и МКУ ХЭС</w:t>
            </w:r>
          </w:p>
        </w:tc>
      </w:tr>
      <w:tr w:rsidR="00A23ACE" w:rsidRPr="00A23ACE" w:rsidTr="00A23ACE">
        <w:trPr>
          <w:trHeight w:val="644"/>
        </w:trPr>
        <w:tc>
          <w:tcPr>
            <w:tcW w:w="709" w:type="dxa"/>
            <w:tcBorders>
              <w:top w:val="nil"/>
              <w:left w:val="single" w:sz="4" w:space="0" w:color="auto"/>
              <w:bottom w:val="single" w:sz="4" w:space="0" w:color="auto"/>
              <w:right w:val="single" w:sz="4" w:space="0" w:color="auto"/>
            </w:tcBorders>
            <w:shd w:val="clear" w:color="auto" w:fill="auto"/>
            <w:noWrap/>
            <w:vAlign w:val="center"/>
          </w:tcPr>
          <w:p w:rsidR="00A23ACE" w:rsidRPr="00A23ACE" w:rsidRDefault="00A23ACE" w:rsidP="00A23ACE">
            <w:pPr>
              <w:tabs>
                <w:tab w:val="left" w:pos="3976"/>
              </w:tabs>
              <w:ind w:left="0" w:right="141" w:firstLine="284"/>
              <w:rPr>
                <w:sz w:val="18"/>
                <w:szCs w:val="18"/>
              </w:rPr>
            </w:pPr>
            <w:r w:rsidRPr="00A23ACE">
              <w:rPr>
                <w:sz w:val="18"/>
                <w:szCs w:val="18"/>
              </w:rPr>
              <w:t>2.</w:t>
            </w:r>
          </w:p>
        </w:tc>
        <w:tc>
          <w:tcPr>
            <w:tcW w:w="4820" w:type="dxa"/>
            <w:tcBorders>
              <w:top w:val="nil"/>
              <w:left w:val="nil"/>
              <w:bottom w:val="single" w:sz="4" w:space="0" w:color="auto"/>
              <w:right w:val="single" w:sz="4" w:space="0" w:color="auto"/>
            </w:tcBorders>
            <w:shd w:val="clear" w:color="auto" w:fill="auto"/>
          </w:tcPr>
          <w:p w:rsidR="00A23ACE" w:rsidRPr="00A23ACE" w:rsidRDefault="00A23ACE" w:rsidP="00A23ACE">
            <w:pPr>
              <w:tabs>
                <w:tab w:val="left" w:pos="3976"/>
              </w:tabs>
              <w:ind w:left="0" w:right="141" w:firstLine="284"/>
              <w:rPr>
                <w:sz w:val="18"/>
                <w:szCs w:val="18"/>
              </w:rPr>
            </w:pPr>
            <w:proofErr w:type="gramStart"/>
            <w:r w:rsidRPr="00A23ACE">
              <w:rPr>
                <w:sz w:val="18"/>
                <w:szCs w:val="18"/>
              </w:rPr>
              <w:t>Мероприятия по предупреждению и ликвидации паводковой ситуации, подтоплений территорий населенных пунктов ХМО. (в том числе услуги спецтехники, доставка ПГС, прочистка и поддержание в надлежащем состоянии канав, кюветов, уборка снега и мусора</w:t>
            </w:r>
            <w:proofErr w:type="gramEnd"/>
          </w:p>
        </w:tc>
        <w:tc>
          <w:tcPr>
            <w:tcW w:w="1404" w:type="dxa"/>
            <w:tcBorders>
              <w:top w:val="nil"/>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1 947,96</w:t>
            </w:r>
          </w:p>
        </w:tc>
        <w:tc>
          <w:tcPr>
            <w:tcW w:w="1276" w:type="dxa"/>
            <w:tcBorders>
              <w:top w:val="nil"/>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802,88</w:t>
            </w:r>
          </w:p>
        </w:tc>
        <w:tc>
          <w:tcPr>
            <w:tcW w:w="1164" w:type="dxa"/>
            <w:tcBorders>
              <w:top w:val="nil"/>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995,08</w:t>
            </w:r>
          </w:p>
        </w:tc>
        <w:tc>
          <w:tcPr>
            <w:tcW w:w="1148" w:type="dxa"/>
            <w:gridSpan w:val="2"/>
            <w:tcBorders>
              <w:top w:val="nil"/>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150,00</w:t>
            </w:r>
          </w:p>
        </w:tc>
        <w:tc>
          <w:tcPr>
            <w:tcW w:w="1849" w:type="dxa"/>
            <w:gridSpan w:val="2"/>
            <w:tcBorders>
              <w:top w:val="nil"/>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ежегодно, по мере необходимо</w:t>
            </w:r>
          </w:p>
        </w:tc>
        <w:tc>
          <w:tcPr>
            <w:tcW w:w="1978" w:type="dxa"/>
            <w:gridSpan w:val="2"/>
            <w:tcBorders>
              <w:top w:val="nil"/>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 и МКУ ХЭС</w:t>
            </w:r>
          </w:p>
        </w:tc>
      </w:tr>
      <w:tr w:rsidR="00A23ACE" w:rsidRPr="00A23ACE" w:rsidTr="009E08FE">
        <w:trPr>
          <w:trHeight w:val="103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3ACE" w:rsidRPr="00A23ACE" w:rsidRDefault="00A23ACE" w:rsidP="00A23ACE">
            <w:pPr>
              <w:tabs>
                <w:tab w:val="left" w:pos="3976"/>
              </w:tabs>
              <w:ind w:left="0" w:right="141" w:firstLine="284"/>
              <w:rPr>
                <w:sz w:val="18"/>
                <w:szCs w:val="18"/>
              </w:rPr>
            </w:pPr>
            <w:r w:rsidRPr="00A23ACE">
              <w:rPr>
                <w:sz w:val="18"/>
                <w:szCs w:val="18"/>
              </w:rPr>
              <w:t>3.</w:t>
            </w:r>
          </w:p>
        </w:tc>
        <w:tc>
          <w:tcPr>
            <w:tcW w:w="4820" w:type="dxa"/>
            <w:tcBorders>
              <w:top w:val="single" w:sz="4" w:space="0" w:color="auto"/>
              <w:left w:val="nil"/>
              <w:bottom w:val="single" w:sz="4" w:space="0" w:color="auto"/>
              <w:right w:val="single" w:sz="4" w:space="0" w:color="auto"/>
            </w:tcBorders>
            <w:shd w:val="clear" w:color="auto" w:fill="auto"/>
          </w:tcPr>
          <w:p w:rsidR="00A23ACE" w:rsidRPr="00A23ACE" w:rsidRDefault="00A23ACE" w:rsidP="00A23ACE">
            <w:pPr>
              <w:tabs>
                <w:tab w:val="left" w:pos="3976"/>
              </w:tabs>
              <w:ind w:left="0" w:right="141" w:firstLine="284"/>
              <w:rPr>
                <w:sz w:val="18"/>
                <w:szCs w:val="18"/>
              </w:rPr>
            </w:pPr>
            <w:r w:rsidRPr="00A23ACE">
              <w:rPr>
                <w:sz w:val="18"/>
                <w:szCs w:val="18"/>
              </w:rPr>
              <w:t xml:space="preserve">Мероприятия в рамках профилактики распространения новой </w:t>
            </w:r>
            <w:proofErr w:type="spellStart"/>
            <w:r w:rsidRPr="00A23ACE">
              <w:rPr>
                <w:sz w:val="18"/>
                <w:szCs w:val="18"/>
              </w:rPr>
              <w:t>коронавирусной</w:t>
            </w:r>
            <w:proofErr w:type="spellEnd"/>
            <w:r w:rsidRPr="00A23ACE">
              <w:rPr>
                <w:sz w:val="18"/>
                <w:szCs w:val="18"/>
              </w:rPr>
              <w:t xml:space="preserve"> инфекции на территории </w:t>
            </w:r>
            <w:proofErr w:type="spellStart"/>
            <w:r w:rsidRPr="00A23ACE">
              <w:rPr>
                <w:sz w:val="18"/>
                <w:szCs w:val="18"/>
              </w:rPr>
              <w:t>Хомутовского</w:t>
            </w:r>
            <w:proofErr w:type="spellEnd"/>
            <w:r w:rsidRPr="00A23ACE">
              <w:rPr>
                <w:sz w:val="18"/>
                <w:szCs w:val="18"/>
              </w:rPr>
              <w:t xml:space="preserve"> муниципального образования</w:t>
            </w:r>
          </w:p>
        </w:tc>
        <w:tc>
          <w:tcPr>
            <w:tcW w:w="140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150,26</w:t>
            </w:r>
          </w:p>
        </w:tc>
        <w:tc>
          <w:tcPr>
            <w:tcW w:w="1276"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150,26</w:t>
            </w:r>
          </w:p>
        </w:tc>
        <w:tc>
          <w:tcPr>
            <w:tcW w:w="116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849"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по мере необходимости</w:t>
            </w:r>
          </w:p>
        </w:tc>
        <w:tc>
          <w:tcPr>
            <w:tcW w:w="1978"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 МУК КСК, МКУ ХЭС</w:t>
            </w:r>
          </w:p>
        </w:tc>
      </w:tr>
      <w:tr w:rsidR="00A23ACE" w:rsidRPr="00A23ACE" w:rsidTr="009E08FE">
        <w:trPr>
          <w:trHeight w:val="1121"/>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sz w:val="18"/>
                <w:szCs w:val="18"/>
              </w:rPr>
            </w:pPr>
            <w:r w:rsidRPr="00A23ACE">
              <w:rPr>
                <w:sz w:val="18"/>
                <w:szCs w:val="18"/>
              </w:rPr>
              <w:t>4.</w:t>
            </w:r>
          </w:p>
        </w:tc>
        <w:tc>
          <w:tcPr>
            <w:tcW w:w="4820" w:type="dxa"/>
            <w:tcBorders>
              <w:top w:val="single" w:sz="4" w:space="0" w:color="auto"/>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r w:rsidRPr="00A23ACE">
              <w:rPr>
                <w:sz w:val="18"/>
                <w:szCs w:val="18"/>
              </w:rPr>
              <w:t>Публикация материалов по предупреждению и ликвидации чрезвычайных ситуаций в средствах массовой информации, совершенствование нормативно-правовых актов в этой области</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849"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ежегодно, по мере необходимо</w:t>
            </w:r>
          </w:p>
        </w:tc>
        <w:tc>
          <w:tcPr>
            <w:tcW w:w="1978"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 и МКУ ХЭС</w:t>
            </w:r>
          </w:p>
        </w:tc>
      </w:tr>
      <w:tr w:rsidR="00A23ACE" w:rsidRPr="00A23ACE" w:rsidTr="00A23ACE">
        <w:trPr>
          <w:trHeight w:val="126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3ACE" w:rsidRPr="00A23ACE" w:rsidRDefault="00A23ACE" w:rsidP="00A23ACE">
            <w:pPr>
              <w:tabs>
                <w:tab w:val="left" w:pos="3976"/>
              </w:tabs>
              <w:ind w:left="0" w:right="141" w:firstLine="284"/>
              <w:rPr>
                <w:sz w:val="18"/>
                <w:szCs w:val="18"/>
              </w:rPr>
            </w:pPr>
            <w:r w:rsidRPr="00A23ACE">
              <w:rPr>
                <w:sz w:val="18"/>
                <w:szCs w:val="18"/>
              </w:rPr>
              <w:t>5.</w:t>
            </w:r>
          </w:p>
        </w:tc>
        <w:tc>
          <w:tcPr>
            <w:tcW w:w="4820" w:type="dxa"/>
            <w:tcBorders>
              <w:top w:val="single" w:sz="4" w:space="0" w:color="auto"/>
              <w:left w:val="nil"/>
              <w:bottom w:val="single" w:sz="4" w:space="0" w:color="auto"/>
              <w:right w:val="single" w:sz="4" w:space="0" w:color="auto"/>
            </w:tcBorders>
            <w:shd w:val="clear" w:color="auto" w:fill="auto"/>
          </w:tcPr>
          <w:p w:rsidR="00A23ACE" w:rsidRPr="00A23ACE" w:rsidRDefault="00A23ACE" w:rsidP="00A23ACE">
            <w:pPr>
              <w:tabs>
                <w:tab w:val="left" w:pos="3976"/>
              </w:tabs>
              <w:ind w:left="0" w:right="141" w:firstLine="284"/>
              <w:rPr>
                <w:sz w:val="18"/>
                <w:szCs w:val="18"/>
              </w:rPr>
            </w:pPr>
            <w:r w:rsidRPr="00A23ACE">
              <w:rPr>
                <w:sz w:val="18"/>
                <w:szCs w:val="18"/>
              </w:rPr>
              <w:t xml:space="preserve">Разработка технического решения по объекту «Отвод талых вод </w:t>
            </w:r>
            <w:proofErr w:type="gramStart"/>
            <w:r w:rsidRPr="00A23ACE">
              <w:rPr>
                <w:sz w:val="18"/>
                <w:szCs w:val="18"/>
              </w:rPr>
              <w:t>в</w:t>
            </w:r>
            <w:proofErr w:type="gramEnd"/>
            <w:r w:rsidRPr="00A23ACE">
              <w:rPr>
                <w:sz w:val="18"/>
                <w:szCs w:val="18"/>
              </w:rPr>
              <w:t xml:space="preserve"> </w:t>
            </w:r>
            <w:proofErr w:type="gramStart"/>
            <w:r w:rsidRPr="00A23ACE">
              <w:rPr>
                <w:sz w:val="18"/>
                <w:szCs w:val="18"/>
              </w:rPr>
              <w:t>с</w:t>
            </w:r>
            <w:proofErr w:type="gramEnd"/>
            <w:r w:rsidRPr="00A23ACE">
              <w:rPr>
                <w:sz w:val="18"/>
                <w:szCs w:val="18"/>
              </w:rPr>
              <w:t>. Хомутово Иркутского района Иркутской области»</w:t>
            </w:r>
          </w:p>
        </w:tc>
        <w:tc>
          <w:tcPr>
            <w:tcW w:w="140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70,00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70,00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до 30.12.2021 г.</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A23ACE">
        <w:trPr>
          <w:trHeight w:val="126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3ACE" w:rsidRPr="00A23ACE" w:rsidRDefault="00A23ACE" w:rsidP="00A23ACE">
            <w:pPr>
              <w:tabs>
                <w:tab w:val="left" w:pos="3976"/>
              </w:tabs>
              <w:ind w:left="0" w:right="141" w:firstLine="284"/>
              <w:rPr>
                <w:sz w:val="18"/>
                <w:szCs w:val="18"/>
              </w:rPr>
            </w:pPr>
            <w:r w:rsidRPr="00A23ACE">
              <w:rPr>
                <w:sz w:val="18"/>
                <w:szCs w:val="18"/>
              </w:rPr>
              <w:t>6.</w:t>
            </w:r>
          </w:p>
        </w:tc>
        <w:tc>
          <w:tcPr>
            <w:tcW w:w="4820" w:type="dxa"/>
            <w:tcBorders>
              <w:top w:val="single" w:sz="4" w:space="0" w:color="auto"/>
              <w:left w:val="nil"/>
              <w:bottom w:val="single" w:sz="4" w:space="0" w:color="auto"/>
              <w:right w:val="single" w:sz="4" w:space="0" w:color="auto"/>
            </w:tcBorders>
            <w:shd w:val="clear" w:color="auto" w:fill="auto"/>
          </w:tcPr>
          <w:p w:rsidR="00A23ACE" w:rsidRPr="00A23ACE" w:rsidRDefault="00A23ACE" w:rsidP="00A23ACE">
            <w:pPr>
              <w:tabs>
                <w:tab w:val="left" w:pos="3976"/>
              </w:tabs>
              <w:ind w:left="0" w:right="141" w:firstLine="284"/>
              <w:rPr>
                <w:sz w:val="18"/>
                <w:szCs w:val="18"/>
              </w:rPr>
            </w:pPr>
            <w:r w:rsidRPr="00A23ACE">
              <w:rPr>
                <w:sz w:val="18"/>
                <w:szCs w:val="18"/>
              </w:rPr>
              <w:t xml:space="preserve">Разработка проектной документации «Водоотведение ливневых и талых вод </w:t>
            </w:r>
            <w:proofErr w:type="gramStart"/>
            <w:r w:rsidRPr="00A23ACE">
              <w:rPr>
                <w:sz w:val="18"/>
                <w:szCs w:val="18"/>
              </w:rPr>
              <w:t>в</w:t>
            </w:r>
            <w:proofErr w:type="gramEnd"/>
            <w:r w:rsidRPr="00A23ACE">
              <w:rPr>
                <w:sz w:val="18"/>
                <w:szCs w:val="18"/>
              </w:rPr>
              <w:t xml:space="preserve"> </w:t>
            </w:r>
            <w:proofErr w:type="gramStart"/>
            <w:r w:rsidRPr="00A23ACE">
              <w:rPr>
                <w:sz w:val="18"/>
                <w:szCs w:val="18"/>
              </w:rPr>
              <w:t>с</w:t>
            </w:r>
            <w:proofErr w:type="gramEnd"/>
            <w:r w:rsidRPr="00A23ACE">
              <w:rPr>
                <w:sz w:val="18"/>
                <w:szCs w:val="18"/>
              </w:rPr>
              <w:t xml:space="preserve">. Хомутово Иркутского района Иркутской области»  </w:t>
            </w:r>
          </w:p>
        </w:tc>
        <w:tc>
          <w:tcPr>
            <w:tcW w:w="140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 xml:space="preserve">местный бюджет </w:t>
            </w:r>
          </w:p>
        </w:tc>
        <w:tc>
          <w:tcPr>
            <w:tcW w:w="1245"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2 700,00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2 700,00</w:t>
            </w:r>
          </w:p>
        </w:tc>
        <w:tc>
          <w:tcPr>
            <w:tcW w:w="1148"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до 30.12.2021 г.</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A23ACE">
        <w:trPr>
          <w:trHeight w:val="85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3ACE" w:rsidRPr="00A23ACE" w:rsidRDefault="00A23ACE" w:rsidP="00A23ACE">
            <w:pPr>
              <w:tabs>
                <w:tab w:val="left" w:pos="3976"/>
              </w:tabs>
              <w:ind w:left="0" w:right="141" w:firstLine="284"/>
              <w:rPr>
                <w:sz w:val="18"/>
                <w:szCs w:val="18"/>
              </w:rPr>
            </w:pPr>
            <w:r w:rsidRPr="00A23ACE">
              <w:rPr>
                <w:sz w:val="18"/>
                <w:szCs w:val="18"/>
              </w:rPr>
              <w:lastRenderedPageBreak/>
              <w:t>7.</w:t>
            </w:r>
          </w:p>
        </w:tc>
        <w:tc>
          <w:tcPr>
            <w:tcW w:w="4820" w:type="dxa"/>
            <w:tcBorders>
              <w:top w:val="single" w:sz="4" w:space="0" w:color="auto"/>
              <w:left w:val="nil"/>
              <w:bottom w:val="single" w:sz="4" w:space="0" w:color="auto"/>
              <w:right w:val="single" w:sz="4" w:space="0" w:color="auto"/>
            </w:tcBorders>
            <w:shd w:val="clear" w:color="auto" w:fill="auto"/>
          </w:tcPr>
          <w:p w:rsidR="00A23ACE" w:rsidRPr="00A23ACE" w:rsidRDefault="00A23ACE" w:rsidP="00A23ACE">
            <w:pPr>
              <w:tabs>
                <w:tab w:val="left" w:pos="3976"/>
              </w:tabs>
              <w:ind w:left="0" w:right="141" w:firstLine="284"/>
              <w:rPr>
                <w:sz w:val="18"/>
                <w:szCs w:val="18"/>
              </w:rPr>
            </w:pPr>
            <w:r w:rsidRPr="00A23ACE">
              <w:rPr>
                <w:sz w:val="18"/>
                <w:szCs w:val="18"/>
              </w:rPr>
              <w:t xml:space="preserve">Предоставление специализированой информации </w:t>
            </w:r>
          </w:p>
        </w:tc>
        <w:tc>
          <w:tcPr>
            <w:tcW w:w="140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15,65</w:t>
            </w:r>
          </w:p>
        </w:tc>
        <w:tc>
          <w:tcPr>
            <w:tcW w:w="1276"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4,73</w:t>
            </w:r>
          </w:p>
        </w:tc>
        <w:tc>
          <w:tcPr>
            <w:tcW w:w="116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4,92</w:t>
            </w:r>
          </w:p>
        </w:tc>
        <w:tc>
          <w:tcPr>
            <w:tcW w:w="1148"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6,00</w:t>
            </w:r>
          </w:p>
        </w:tc>
        <w:tc>
          <w:tcPr>
            <w:tcW w:w="1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до 30.12.2023</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A23ACE">
        <w:trPr>
          <w:trHeight w:val="85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3ACE" w:rsidRPr="00A23ACE" w:rsidRDefault="00A23ACE" w:rsidP="00A23ACE">
            <w:pPr>
              <w:tabs>
                <w:tab w:val="left" w:pos="3976"/>
              </w:tabs>
              <w:ind w:left="0" w:right="141" w:firstLine="284"/>
              <w:rPr>
                <w:sz w:val="18"/>
                <w:szCs w:val="18"/>
              </w:rPr>
            </w:pPr>
            <w:r w:rsidRPr="00A23ACE">
              <w:rPr>
                <w:sz w:val="18"/>
                <w:szCs w:val="18"/>
              </w:rPr>
              <w:t>8.</w:t>
            </w:r>
          </w:p>
        </w:tc>
        <w:tc>
          <w:tcPr>
            <w:tcW w:w="4820" w:type="dxa"/>
            <w:tcBorders>
              <w:top w:val="single" w:sz="4" w:space="0" w:color="auto"/>
              <w:left w:val="nil"/>
              <w:bottom w:val="single" w:sz="4" w:space="0" w:color="auto"/>
              <w:right w:val="single" w:sz="4" w:space="0" w:color="auto"/>
            </w:tcBorders>
            <w:shd w:val="clear" w:color="auto" w:fill="auto"/>
          </w:tcPr>
          <w:p w:rsidR="00A23ACE" w:rsidRPr="00A23ACE" w:rsidRDefault="00A23ACE" w:rsidP="00A23ACE">
            <w:pPr>
              <w:tabs>
                <w:tab w:val="left" w:pos="3976"/>
              </w:tabs>
              <w:ind w:left="0" w:right="141" w:firstLine="284"/>
              <w:rPr>
                <w:sz w:val="18"/>
                <w:szCs w:val="18"/>
              </w:rPr>
            </w:pPr>
            <w:r w:rsidRPr="00A23ACE">
              <w:rPr>
                <w:sz w:val="18"/>
                <w:szCs w:val="18"/>
              </w:rPr>
              <w:t xml:space="preserve">Разработка «Расчетно-пояснительной записки паспорта безопасности </w:t>
            </w:r>
            <w:proofErr w:type="spellStart"/>
            <w:r w:rsidRPr="00A23ACE">
              <w:rPr>
                <w:sz w:val="18"/>
                <w:szCs w:val="18"/>
              </w:rPr>
              <w:t>Хомутовского</w:t>
            </w:r>
            <w:proofErr w:type="spellEnd"/>
            <w:r w:rsidRPr="00A23ACE">
              <w:rPr>
                <w:sz w:val="18"/>
                <w:szCs w:val="18"/>
              </w:rPr>
              <w:t xml:space="preserve"> муниципального образования»</w:t>
            </w:r>
          </w:p>
        </w:tc>
        <w:tc>
          <w:tcPr>
            <w:tcW w:w="140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до 30.12.2021</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специалист ГО и ЧС</w:t>
            </w:r>
          </w:p>
        </w:tc>
      </w:tr>
      <w:tr w:rsidR="00A23ACE" w:rsidRPr="00A23ACE" w:rsidTr="00A23ACE">
        <w:trPr>
          <w:trHeight w:val="58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3ACE" w:rsidRPr="00A23ACE" w:rsidRDefault="00A23ACE" w:rsidP="00A23ACE">
            <w:pPr>
              <w:tabs>
                <w:tab w:val="left" w:pos="3976"/>
              </w:tabs>
              <w:ind w:left="0" w:right="141" w:firstLine="284"/>
              <w:rPr>
                <w:sz w:val="18"/>
                <w:szCs w:val="18"/>
              </w:rPr>
            </w:pPr>
            <w:r w:rsidRPr="00A23ACE">
              <w:rPr>
                <w:sz w:val="18"/>
                <w:szCs w:val="18"/>
              </w:rPr>
              <w:t>9.</w:t>
            </w:r>
          </w:p>
        </w:tc>
        <w:tc>
          <w:tcPr>
            <w:tcW w:w="4820" w:type="dxa"/>
            <w:tcBorders>
              <w:top w:val="single" w:sz="4" w:space="0" w:color="auto"/>
              <w:left w:val="nil"/>
              <w:bottom w:val="single" w:sz="4" w:space="0" w:color="auto"/>
              <w:right w:val="single" w:sz="4" w:space="0" w:color="auto"/>
            </w:tcBorders>
            <w:shd w:val="clear" w:color="auto" w:fill="auto"/>
          </w:tcPr>
          <w:p w:rsidR="00A23ACE" w:rsidRPr="00A23ACE" w:rsidRDefault="00A23ACE" w:rsidP="00A23ACE">
            <w:pPr>
              <w:tabs>
                <w:tab w:val="left" w:pos="3976"/>
              </w:tabs>
              <w:ind w:left="0" w:right="141" w:firstLine="284"/>
              <w:rPr>
                <w:sz w:val="18"/>
                <w:szCs w:val="18"/>
              </w:rPr>
            </w:pPr>
            <w:r w:rsidRPr="00A23ACE">
              <w:rPr>
                <w:sz w:val="18"/>
                <w:szCs w:val="18"/>
              </w:rPr>
              <w:t xml:space="preserve">Обучение начальников Пунктов временного размещения (ПВР) </w:t>
            </w:r>
          </w:p>
        </w:tc>
        <w:tc>
          <w:tcPr>
            <w:tcW w:w="140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15,00</w:t>
            </w:r>
          </w:p>
        </w:tc>
        <w:tc>
          <w:tcPr>
            <w:tcW w:w="1276" w:type="dxa"/>
            <w:tcBorders>
              <w:top w:val="single" w:sz="4" w:space="0" w:color="auto"/>
              <w:left w:val="nil"/>
              <w:bottom w:val="single" w:sz="4" w:space="0" w:color="auto"/>
              <w:right w:val="single" w:sz="4" w:space="0" w:color="auto"/>
            </w:tcBorders>
            <w:shd w:val="clear" w:color="auto" w:fill="auto"/>
            <w:noWrap/>
            <w:vAlign w:val="bottom"/>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single" w:sz="4" w:space="0" w:color="auto"/>
              <w:left w:val="nil"/>
              <w:bottom w:val="single" w:sz="4" w:space="0" w:color="auto"/>
              <w:right w:val="single" w:sz="4" w:space="0" w:color="auto"/>
            </w:tcBorders>
            <w:shd w:val="clear" w:color="auto" w:fill="auto"/>
            <w:noWrap/>
            <w:vAlign w:val="bottom"/>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single" w:sz="4" w:space="0" w:color="auto"/>
              <w:left w:val="nil"/>
              <w:bottom w:val="single" w:sz="4" w:space="0" w:color="auto"/>
              <w:right w:val="single" w:sz="4" w:space="0" w:color="auto"/>
            </w:tcBorders>
            <w:shd w:val="clear" w:color="auto" w:fill="auto"/>
            <w:noWrap/>
            <w:vAlign w:val="bottom"/>
          </w:tcPr>
          <w:p w:rsidR="00A23ACE" w:rsidRPr="00A23ACE" w:rsidRDefault="00A23ACE" w:rsidP="00A23ACE">
            <w:pPr>
              <w:tabs>
                <w:tab w:val="left" w:pos="3976"/>
              </w:tabs>
              <w:ind w:left="0" w:right="141" w:firstLine="284"/>
              <w:rPr>
                <w:sz w:val="18"/>
                <w:szCs w:val="18"/>
              </w:rPr>
            </w:pPr>
            <w:r w:rsidRPr="00A23ACE">
              <w:rPr>
                <w:sz w:val="18"/>
                <w:szCs w:val="18"/>
              </w:rPr>
              <w:t>15,00</w:t>
            </w:r>
          </w:p>
        </w:tc>
        <w:tc>
          <w:tcPr>
            <w:tcW w:w="1849"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до 01.07.2023</w:t>
            </w:r>
          </w:p>
        </w:tc>
        <w:tc>
          <w:tcPr>
            <w:tcW w:w="1978"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х</w:t>
            </w:r>
          </w:p>
        </w:tc>
      </w:tr>
      <w:tr w:rsidR="00A23ACE" w:rsidRPr="00A23ACE" w:rsidTr="00A23ACE">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9E08FE">
            <w:pPr>
              <w:tabs>
                <w:tab w:val="left" w:pos="3976"/>
              </w:tabs>
              <w:ind w:left="0" w:right="141" w:firstLine="0"/>
              <w:rPr>
                <w:b/>
                <w:sz w:val="18"/>
                <w:szCs w:val="18"/>
              </w:rPr>
            </w:pPr>
            <w:r w:rsidRPr="00A23ACE">
              <w:rPr>
                <w:b/>
                <w:sz w:val="18"/>
                <w:szCs w:val="18"/>
              </w:rPr>
              <w:t>10.</w:t>
            </w:r>
          </w:p>
        </w:tc>
        <w:tc>
          <w:tcPr>
            <w:tcW w:w="4820" w:type="dxa"/>
            <w:tcBorders>
              <w:top w:val="single" w:sz="4" w:space="0" w:color="auto"/>
              <w:left w:val="nil"/>
              <w:bottom w:val="single" w:sz="4" w:space="0" w:color="auto"/>
              <w:right w:val="single" w:sz="4" w:space="0" w:color="auto"/>
            </w:tcBorders>
            <w:shd w:val="clear" w:color="auto" w:fill="auto"/>
            <w:vAlign w:val="bottom"/>
            <w:hideMark/>
          </w:tcPr>
          <w:p w:rsidR="00A23ACE" w:rsidRPr="00A23ACE" w:rsidRDefault="00A23ACE" w:rsidP="00A23ACE">
            <w:pPr>
              <w:tabs>
                <w:tab w:val="left" w:pos="3976"/>
              </w:tabs>
              <w:ind w:left="0" w:right="141" w:firstLine="284"/>
              <w:rPr>
                <w:b/>
                <w:sz w:val="18"/>
                <w:szCs w:val="18"/>
              </w:rPr>
            </w:pPr>
            <w:r w:rsidRPr="00A23ACE">
              <w:rPr>
                <w:b/>
                <w:sz w:val="18"/>
                <w:szCs w:val="18"/>
              </w:rPr>
              <w:t>Итого:</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Х</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4 898,87</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1 027,87</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3 700,00</w:t>
            </w:r>
          </w:p>
        </w:tc>
        <w:tc>
          <w:tcPr>
            <w:tcW w:w="1148"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171,00</w:t>
            </w:r>
          </w:p>
        </w:tc>
        <w:tc>
          <w:tcPr>
            <w:tcW w:w="184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Х</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Х</w:t>
            </w:r>
          </w:p>
        </w:tc>
      </w:tr>
      <w:tr w:rsidR="00A23ACE" w:rsidRPr="00A23ACE" w:rsidTr="00A23ACE">
        <w:trPr>
          <w:trHeight w:val="315"/>
        </w:trPr>
        <w:tc>
          <w:tcPr>
            <w:tcW w:w="15593" w:type="dxa"/>
            <w:gridSpan w:val="12"/>
            <w:tcBorders>
              <w:top w:val="single" w:sz="4" w:space="0" w:color="auto"/>
              <w:left w:val="single" w:sz="4" w:space="0" w:color="auto"/>
              <w:bottom w:val="single" w:sz="4" w:space="0" w:color="auto"/>
              <w:right w:val="single" w:sz="4" w:space="0" w:color="auto"/>
            </w:tcBorders>
            <w:shd w:val="clear" w:color="auto" w:fill="auto"/>
            <w:noWrap/>
            <w:vAlign w:val="center"/>
          </w:tcPr>
          <w:p w:rsidR="00A23ACE" w:rsidRPr="00A23ACE" w:rsidRDefault="00A23ACE" w:rsidP="00A23ACE">
            <w:pPr>
              <w:tabs>
                <w:tab w:val="left" w:pos="3976"/>
              </w:tabs>
              <w:ind w:left="0" w:right="141" w:firstLine="284"/>
              <w:rPr>
                <w:b/>
                <w:sz w:val="18"/>
                <w:szCs w:val="18"/>
              </w:rPr>
            </w:pPr>
            <w:r w:rsidRPr="00A23ACE">
              <w:rPr>
                <w:b/>
                <w:sz w:val="18"/>
                <w:szCs w:val="18"/>
              </w:rPr>
              <w:t xml:space="preserve">Обеспечение мероприятий по организации безопасности людей на водных объектах </w:t>
            </w:r>
          </w:p>
        </w:tc>
      </w:tr>
      <w:tr w:rsidR="00A23ACE" w:rsidRPr="00A23ACE" w:rsidTr="00A23ACE">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3ACE" w:rsidRPr="00A23ACE" w:rsidRDefault="00A23ACE" w:rsidP="00A23ACE">
            <w:pPr>
              <w:tabs>
                <w:tab w:val="left" w:pos="3976"/>
              </w:tabs>
              <w:ind w:left="0" w:right="141" w:firstLine="284"/>
              <w:rPr>
                <w:sz w:val="18"/>
                <w:szCs w:val="18"/>
              </w:rPr>
            </w:pPr>
            <w:r w:rsidRPr="00A23ACE">
              <w:rPr>
                <w:sz w:val="18"/>
                <w:szCs w:val="18"/>
              </w:rPr>
              <w:t>1.</w:t>
            </w:r>
          </w:p>
        </w:tc>
        <w:tc>
          <w:tcPr>
            <w:tcW w:w="4820" w:type="dxa"/>
            <w:tcBorders>
              <w:top w:val="single" w:sz="4" w:space="0" w:color="auto"/>
              <w:left w:val="nil"/>
              <w:bottom w:val="single" w:sz="4" w:space="0" w:color="auto"/>
              <w:right w:val="single" w:sz="4" w:space="0" w:color="auto"/>
            </w:tcBorders>
            <w:shd w:val="clear" w:color="auto" w:fill="auto"/>
          </w:tcPr>
          <w:p w:rsidR="00A23ACE" w:rsidRPr="00A23ACE" w:rsidRDefault="00A23ACE" w:rsidP="00A23ACE">
            <w:pPr>
              <w:tabs>
                <w:tab w:val="left" w:pos="3976"/>
              </w:tabs>
              <w:ind w:left="0" w:right="141" w:firstLine="284"/>
              <w:rPr>
                <w:sz w:val="18"/>
                <w:szCs w:val="18"/>
              </w:rPr>
            </w:pPr>
            <w:r w:rsidRPr="00A23ACE">
              <w:rPr>
                <w:sz w:val="18"/>
                <w:szCs w:val="18"/>
              </w:rPr>
              <w:t xml:space="preserve">Распространение учебно-методической литературы, плакатов, листовок в области предупреждения гибели людей на водоёмах </w:t>
            </w:r>
          </w:p>
        </w:tc>
        <w:tc>
          <w:tcPr>
            <w:tcW w:w="140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ежегодно</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A23ACE">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3ACE" w:rsidRPr="00A23ACE" w:rsidRDefault="00A23ACE" w:rsidP="00A23ACE">
            <w:pPr>
              <w:tabs>
                <w:tab w:val="left" w:pos="3976"/>
              </w:tabs>
              <w:ind w:left="0" w:right="141" w:firstLine="284"/>
              <w:rPr>
                <w:sz w:val="18"/>
                <w:szCs w:val="18"/>
              </w:rPr>
            </w:pPr>
            <w:r w:rsidRPr="00A23ACE">
              <w:rPr>
                <w:sz w:val="18"/>
                <w:szCs w:val="18"/>
              </w:rPr>
              <w:t>2.</w:t>
            </w:r>
          </w:p>
        </w:tc>
        <w:tc>
          <w:tcPr>
            <w:tcW w:w="4820" w:type="dxa"/>
            <w:tcBorders>
              <w:top w:val="single" w:sz="4" w:space="0" w:color="auto"/>
              <w:left w:val="nil"/>
              <w:bottom w:val="single" w:sz="4" w:space="0" w:color="auto"/>
              <w:right w:val="single" w:sz="4" w:space="0" w:color="auto"/>
            </w:tcBorders>
            <w:shd w:val="clear" w:color="auto" w:fill="auto"/>
          </w:tcPr>
          <w:p w:rsidR="00A23ACE" w:rsidRPr="00A23ACE" w:rsidRDefault="00A23ACE" w:rsidP="00A23ACE">
            <w:pPr>
              <w:tabs>
                <w:tab w:val="left" w:pos="3976"/>
              </w:tabs>
              <w:ind w:left="0" w:right="141" w:firstLine="284"/>
              <w:rPr>
                <w:sz w:val="18"/>
                <w:szCs w:val="18"/>
              </w:rPr>
            </w:pPr>
            <w:r w:rsidRPr="00A23ACE">
              <w:rPr>
                <w:sz w:val="18"/>
                <w:szCs w:val="18"/>
              </w:rPr>
              <w:t>Размещение аншлагов в несанкционированных местах отдыха (в летнее время) и переправах (в зимнее время)</w:t>
            </w:r>
          </w:p>
        </w:tc>
        <w:tc>
          <w:tcPr>
            <w:tcW w:w="140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5,14</w:t>
            </w:r>
          </w:p>
        </w:tc>
        <w:tc>
          <w:tcPr>
            <w:tcW w:w="1276"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5,14</w:t>
            </w:r>
          </w:p>
        </w:tc>
        <w:tc>
          <w:tcPr>
            <w:tcW w:w="1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ежегодно</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A23ACE">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3ACE" w:rsidRPr="00A23ACE" w:rsidRDefault="00A23ACE" w:rsidP="00A23ACE">
            <w:pPr>
              <w:tabs>
                <w:tab w:val="left" w:pos="3976"/>
              </w:tabs>
              <w:ind w:left="0" w:right="141" w:firstLine="284"/>
              <w:rPr>
                <w:sz w:val="18"/>
                <w:szCs w:val="18"/>
              </w:rPr>
            </w:pPr>
            <w:r w:rsidRPr="00A23ACE">
              <w:rPr>
                <w:sz w:val="18"/>
                <w:szCs w:val="18"/>
              </w:rPr>
              <w:t>3.</w:t>
            </w:r>
          </w:p>
        </w:tc>
        <w:tc>
          <w:tcPr>
            <w:tcW w:w="4820" w:type="dxa"/>
            <w:tcBorders>
              <w:top w:val="single" w:sz="4" w:space="0" w:color="auto"/>
              <w:left w:val="nil"/>
              <w:bottom w:val="single" w:sz="4" w:space="0" w:color="auto"/>
              <w:right w:val="single" w:sz="4" w:space="0" w:color="auto"/>
            </w:tcBorders>
            <w:shd w:val="clear" w:color="auto" w:fill="auto"/>
          </w:tcPr>
          <w:p w:rsidR="00A23ACE" w:rsidRPr="00A23ACE" w:rsidRDefault="00A23ACE" w:rsidP="00A23ACE">
            <w:pPr>
              <w:tabs>
                <w:tab w:val="left" w:pos="3976"/>
              </w:tabs>
              <w:ind w:left="0" w:right="141" w:firstLine="284"/>
              <w:rPr>
                <w:sz w:val="18"/>
                <w:szCs w:val="18"/>
              </w:rPr>
            </w:pPr>
            <w:r w:rsidRPr="00A23ACE">
              <w:rPr>
                <w:sz w:val="18"/>
                <w:szCs w:val="18"/>
              </w:rPr>
              <w:t xml:space="preserve">Разработка проектно-сметной документации по формированию водоотводной канавы </w:t>
            </w:r>
          </w:p>
        </w:tc>
        <w:tc>
          <w:tcPr>
            <w:tcW w:w="140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148"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sz w:val="18"/>
                <w:szCs w:val="18"/>
              </w:rPr>
            </w:pPr>
          </w:p>
        </w:tc>
      </w:tr>
      <w:tr w:rsidR="00A23ACE" w:rsidRPr="00A23ACE" w:rsidTr="00A23ACE">
        <w:trPr>
          <w:trHeight w:val="315"/>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A23ACE" w:rsidRPr="00A23ACE" w:rsidRDefault="00A23ACE" w:rsidP="00A23ACE">
            <w:pPr>
              <w:tabs>
                <w:tab w:val="left" w:pos="3976"/>
              </w:tabs>
              <w:ind w:left="0" w:right="141" w:firstLine="284"/>
              <w:rPr>
                <w:b/>
                <w:sz w:val="18"/>
                <w:szCs w:val="18"/>
              </w:rPr>
            </w:pPr>
            <w:r w:rsidRPr="00A23ACE">
              <w:rPr>
                <w:b/>
                <w:sz w:val="18"/>
                <w:szCs w:val="18"/>
              </w:rPr>
              <w:t>4.</w:t>
            </w:r>
          </w:p>
        </w:tc>
        <w:tc>
          <w:tcPr>
            <w:tcW w:w="4820" w:type="dxa"/>
            <w:tcBorders>
              <w:top w:val="single" w:sz="4" w:space="0" w:color="auto"/>
              <w:left w:val="nil"/>
              <w:bottom w:val="single" w:sz="4" w:space="0" w:color="auto"/>
              <w:right w:val="single" w:sz="4" w:space="0" w:color="auto"/>
            </w:tcBorders>
            <w:shd w:val="clear" w:color="auto" w:fill="auto"/>
            <w:vAlign w:val="bottom"/>
          </w:tcPr>
          <w:p w:rsidR="00A23ACE" w:rsidRPr="00A23ACE" w:rsidRDefault="00A23ACE" w:rsidP="00A23ACE">
            <w:pPr>
              <w:tabs>
                <w:tab w:val="left" w:pos="3976"/>
              </w:tabs>
              <w:ind w:left="0" w:right="141" w:firstLine="284"/>
              <w:rPr>
                <w:b/>
                <w:sz w:val="18"/>
                <w:szCs w:val="18"/>
              </w:rPr>
            </w:pPr>
            <w:r w:rsidRPr="00A23ACE">
              <w:rPr>
                <w:b/>
                <w:sz w:val="18"/>
                <w:szCs w:val="18"/>
              </w:rPr>
              <w:t>Итого:</w:t>
            </w:r>
          </w:p>
        </w:tc>
        <w:tc>
          <w:tcPr>
            <w:tcW w:w="140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b/>
                <w:sz w:val="18"/>
                <w:szCs w:val="18"/>
              </w:rPr>
            </w:pPr>
            <w:r w:rsidRPr="00A23ACE">
              <w:rPr>
                <w:b/>
                <w:sz w:val="18"/>
                <w:szCs w:val="18"/>
              </w:rPr>
              <w:t>Х</w:t>
            </w:r>
          </w:p>
        </w:tc>
        <w:tc>
          <w:tcPr>
            <w:tcW w:w="1245"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b/>
                <w:sz w:val="18"/>
                <w:szCs w:val="18"/>
              </w:rPr>
            </w:pPr>
            <w:r w:rsidRPr="00A23ACE">
              <w:rPr>
                <w:b/>
                <w:sz w:val="18"/>
                <w:szCs w:val="18"/>
              </w:rPr>
              <w:t>5,14</w:t>
            </w:r>
          </w:p>
        </w:tc>
        <w:tc>
          <w:tcPr>
            <w:tcW w:w="1276"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b/>
                <w:sz w:val="18"/>
                <w:szCs w:val="18"/>
              </w:rPr>
            </w:pPr>
            <w:r w:rsidRPr="00A23ACE">
              <w:rPr>
                <w:b/>
                <w:sz w:val="18"/>
                <w:szCs w:val="18"/>
              </w:rPr>
              <w:t>0,00</w:t>
            </w:r>
          </w:p>
        </w:tc>
        <w:tc>
          <w:tcPr>
            <w:tcW w:w="1164" w:type="dxa"/>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b/>
                <w:sz w:val="18"/>
                <w:szCs w:val="18"/>
              </w:rPr>
            </w:pPr>
            <w:r w:rsidRPr="00A23ACE">
              <w:rPr>
                <w:b/>
                <w:sz w:val="18"/>
                <w:szCs w:val="18"/>
              </w:rPr>
              <w:t>0,00</w:t>
            </w:r>
          </w:p>
        </w:tc>
        <w:tc>
          <w:tcPr>
            <w:tcW w:w="1148" w:type="dxa"/>
            <w:gridSpan w:val="2"/>
            <w:tcBorders>
              <w:top w:val="single" w:sz="4" w:space="0" w:color="auto"/>
              <w:left w:val="nil"/>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b/>
                <w:sz w:val="18"/>
                <w:szCs w:val="18"/>
              </w:rPr>
            </w:pPr>
            <w:r w:rsidRPr="00A23ACE">
              <w:rPr>
                <w:b/>
                <w:sz w:val="18"/>
                <w:szCs w:val="18"/>
              </w:rPr>
              <w:t>5,14</w:t>
            </w:r>
          </w:p>
        </w:tc>
        <w:tc>
          <w:tcPr>
            <w:tcW w:w="1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b/>
                <w:sz w:val="18"/>
                <w:szCs w:val="18"/>
              </w:rPr>
            </w:pPr>
            <w:r w:rsidRPr="00A23ACE">
              <w:rPr>
                <w:b/>
                <w:sz w:val="18"/>
                <w:szCs w:val="18"/>
              </w:rPr>
              <w:t>Х</w:t>
            </w:r>
          </w:p>
        </w:tc>
        <w:tc>
          <w:tcPr>
            <w:tcW w:w="19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23ACE" w:rsidRPr="00A23ACE" w:rsidRDefault="00A23ACE" w:rsidP="00A23ACE">
            <w:pPr>
              <w:tabs>
                <w:tab w:val="left" w:pos="3976"/>
              </w:tabs>
              <w:ind w:left="0" w:right="141" w:firstLine="284"/>
              <w:rPr>
                <w:b/>
                <w:sz w:val="18"/>
                <w:szCs w:val="18"/>
              </w:rPr>
            </w:pPr>
            <w:r w:rsidRPr="00A23ACE">
              <w:rPr>
                <w:b/>
                <w:sz w:val="18"/>
                <w:szCs w:val="18"/>
              </w:rPr>
              <w:t>Х</w:t>
            </w:r>
          </w:p>
        </w:tc>
      </w:tr>
      <w:tr w:rsidR="00A23ACE" w:rsidRPr="00A23ACE" w:rsidTr="00A23ACE">
        <w:trPr>
          <w:trHeight w:val="315"/>
        </w:trPr>
        <w:tc>
          <w:tcPr>
            <w:tcW w:w="15593" w:type="dxa"/>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A23ACE" w:rsidRPr="00A23ACE" w:rsidRDefault="00A23ACE" w:rsidP="00A23ACE">
            <w:pPr>
              <w:tabs>
                <w:tab w:val="left" w:pos="3976"/>
              </w:tabs>
              <w:ind w:left="0" w:right="141" w:firstLine="284"/>
              <w:rPr>
                <w:b/>
                <w:bCs/>
                <w:sz w:val="18"/>
                <w:szCs w:val="18"/>
              </w:rPr>
            </w:pPr>
          </w:p>
          <w:p w:rsidR="00A23ACE" w:rsidRPr="00A23ACE" w:rsidRDefault="00A23ACE" w:rsidP="00A23ACE">
            <w:pPr>
              <w:tabs>
                <w:tab w:val="left" w:pos="3976"/>
              </w:tabs>
              <w:ind w:left="0" w:right="141" w:firstLine="284"/>
              <w:rPr>
                <w:b/>
                <w:bCs/>
                <w:sz w:val="18"/>
                <w:szCs w:val="18"/>
              </w:rPr>
            </w:pPr>
            <w:r w:rsidRPr="00A23ACE">
              <w:rPr>
                <w:b/>
                <w:bCs/>
                <w:sz w:val="18"/>
                <w:szCs w:val="18"/>
              </w:rPr>
              <w:t>Участие в профилактике терроризма и экстремизма</w:t>
            </w:r>
          </w:p>
        </w:tc>
      </w:tr>
      <w:tr w:rsidR="00A23ACE" w:rsidRPr="00A23ACE" w:rsidTr="00A23ACE">
        <w:trPr>
          <w:trHeight w:val="60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sz w:val="18"/>
                <w:szCs w:val="18"/>
              </w:rPr>
            </w:pPr>
            <w:r w:rsidRPr="00A23ACE">
              <w:rPr>
                <w:sz w:val="18"/>
                <w:szCs w:val="18"/>
              </w:rPr>
              <w:t>1.</w:t>
            </w:r>
          </w:p>
        </w:tc>
        <w:tc>
          <w:tcPr>
            <w:tcW w:w="4820" w:type="dxa"/>
            <w:tcBorders>
              <w:top w:val="nil"/>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r w:rsidRPr="00A23ACE">
              <w:rPr>
                <w:sz w:val="18"/>
                <w:szCs w:val="18"/>
              </w:rPr>
              <w:t>Осмотр объектов при проведении массовых мероприятий</w:t>
            </w:r>
          </w:p>
        </w:tc>
        <w:tc>
          <w:tcPr>
            <w:tcW w:w="140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395"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00,00</w:t>
            </w:r>
          </w:p>
        </w:tc>
        <w:tc>
          <w:tcPr>
            <w:tcW w:w="1201"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581"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по мере необходимо</w:t>
            </w:r>
          </w:p>
        </w:tc>
        <w:tc>
          <w:tcPr>
            <w:tcW w:w="1962"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специально созданная комиссия</w:t>
            </w:r>
          </w:p>
        </w:tc>
      </w:tr>
      <w:tr w:rsidR="00A23ACE" w:rsidRPr="00A23ACE" w:rsidTr="00A23ACE">
        <w:trPr>
          <w:trHeight w:val="708"/>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sz w:val="18"/>
                <w:szCs w:val="18"/>
              </w:rPr>
            </w:pPr>
            <w:r w:rsidRPr="00A23ACE">
              <w:rPr>
                <w:sz w:val="18"/>
                <w:szCs w:val="18"/>
              </w:rPr>
              <w:t>2.</w:t>
            </w:r>
          </w:p>
        </w:tc>
        <w:tc>
          <w:tcPr>
            <w:tcW w:w="4820" w:type="dxa"/>
            <w:tcBorders>
              <w:top w:val="nil"/>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r w:rsidRPr="00A23ACE">
              <w:rPr>
                <w:sz w:val="18"/>
                <w:szCs w:val="18"/>
              </w:rPr>
              <w:t>Распространение памяток по тематике противодействия экстремизму и терроризму</w:t>
            </w:r>
          </w:p>
        </w:tc>
        <w:tc>
          <w:tcPr>
            <w:tcW w:w="140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395"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01"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581"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ежегодно</w:t>
            </w:r>
          </w:p>
        </w:tc>
        <w:tc>
          <w:tcPr>
            <w:tcW w:w="1962"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A23ACE">
        <w:trPr>
          <w:trHeight w:val="818"/>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sz w:val="18"/>
                <w:szCs w:val="18"/>
              </w:rPr>
            </w:pPr>
            <w:r w:rsidRPr="00A23ACE">
              <w:rPr>
                <w:sz w:val="18"/>
                <w:szCs w:val="18"/>
              </w:rPr>
              <w:t>3.</w:t>
            </w:r>
          </w:p>
        </w:tc>
        <w:tc>
          <w:tcPr>
            <w:tcW w:w="4820" w:type="dxa"/>
            <w:tcBorders>
              <w:top w:val="nil"/>
              <w:left w:val="nil"/>
              <w:bottom w:val="single" w:sz="4" w:space="0" w:color="auto"/>
              <w:right w:val="single" w:sz="4" w:space="0" w:color="auto"/>
            </w:tcBorders>
            <w:shd w:val="clear" w:color="auto" w:fill="auto"/>
            <w:hideMark/>
          </w:tcPr>
          <w:p w:rsidR="00A23ACE" w:rsidRPr="00A23ACE" w:rsidRDefault="00A23ACE" w:rsidP="00A23ACE">
            <w:pPr>
              <w:tabs>
                <w:tab w:val="left" w:pos="3976"/>
              </w:tabs>
              <w:ind w:left="0" w:right="141" w:firstLine="284"/>
              <w:rPr>
                <w:sz w:val="18"/>
                <w:szCs w:val="18"/>
              </w:rPr>
            </w:pPr>
            <w:r w:rsidRPr="00A23ACE">
              <w:rPr>
                <w:sz w:val="18"/>
                <w:szCs w:val="18"/>
              </w:rPr>
              <w:t>Участие в совместных мероприятиях с соответствующими службами по профилактике терроризма и экстремизма</w:t>
            </w:r>
          </w:p>
        </w:tc>
        <w:tc>
          <w:tcPr>
            <w:tcW w:w="1404"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местный бюджет</w:t>
            </w:r>
          </w:p>
        </w:tc>
        <w:tc>
          <w:tcPr>
            <w:tcW w:w="1245"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76"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395"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201"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0,00</w:t>
            </w:r>
          </w:p>
        </w:tc>
        <w:tc>
          <w:tcPr>
            <w:tcW w:w="1581" w:type="dxa"/>
            <w:gridSpan w:val="2"/>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по мере необходимо</w:t>
            </w:r>
          </w:p>
        </w:tc>
        <w:tc>
          <w:tcPr>
            <w:tcW w:w="1962" w:type="dxa"/>
            <w:tcBorders>
              <w:top w:val="nil"/>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sz w:val="18"/>
                <w:szCs w:val="18"/>
              </w:rPr>
            </w:pPr>
            <w:r w:rsidRPr="00A23ACE">
              <w:rPr>
                <w:sz w:val="18"/>
                <w:szCs w:val="18"/>
              </w:rPr>
              <w:t>специалист по ГО и ЧС</w:t>
            </w:r>
          </w:p>
        </w:tc>
      </w:tr>
      <w:tr w:rsidR="00A23ACE" w:rsidRPr="00A23ACE" w:rsidTr="00A23ACE">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4.</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23ACE" w:rsidRPr="00A23ACE" w:rsidRDefault="00A23ACE" w:rsidP="00A23ACE">
            <w:pPr>
              <w:tabs>
                <w:tab w:val="left" w:pos="3976"/>
              </w:tabs>
              <w:ind w:left="0" w:right="141" w:firstLine="284"/>
              <w:rPr>
                <w:b/>
                <w:sz w:val="18"/>
                <w:szCs w:val="18"/>
              </w:rPr>
            </w:pPr>
            <w:r w:rsidRPr="00A23ACE">
              <w:rPr>
                <w:b/>
                <w:sz w:val="18"/>
                <w:szCs w:val="18"/>
              </w:rPr>
              <w:t>Итого:</w:t>
            </w:r>
          </w:p>
        </w:tc>
        <w:tc>
          <w:tcPr>
            <w:tcW w:w="14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Х</w:t>
            </w:r>
          </w:p>
        </w:tc>
        <w:tc>
          <w:tcPr>
            <w:tcW w:w="12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0,00</w:t>
            </w:r>
          </w:p>
        </w:tc>
        <w:tc>
          <w:tcPr>
            <w:tcW w:w="139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0,00</w:t>
            </w:r>
          </w:p>
        </w:tc>
        <w:tc>
          <w:tcPr>
            <w:tcW w:w="120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0,00</w:t>
            </w:r>
          </w:p>
        </w:tc>
        <w:tc>
          <w:tcPr>
            <w:tcW w:w="158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Х</w:t>
            </w:r>
          </w:p>
        </w:tc>
        <w:tc>
          <w:tcPr>
            <w:tcW w:w="1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Х</w:t>
            </w:r>
          </w:p>
        </w:tc>
      </w:tr>
      <w:tr w:rsidR="00A23ACE" w:rsidRPr="00A23ACE" w:rsidTr="00A23ACE">
        <w:trPr>
          <w:trHeight w:val="300"/>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23ACE" w:rsidRPr="00A23ACE" w:rsidRDefault="00A23ACE" w:rsidP="00A23ACE">
            <w:pPr>
              <w:tabs>
                <w:tab w:val="left" w:pos="3976"/>
              </w:tabs>
              <w:ind w:left="0" w:right="141" w:firstLine="284"/>
              <w:rPr>
                <w:b/>
                <w:sz w:val="18"/>
                <w:szCs w:val="18"/>
              </w:rPr>
            </w:pPr>
            <w:r w:rsidRPr="00A23ACE">
              <w:rPr>
                <w:b/>
                <w:sz w:val="18"/>
                <w:szCs w:val="18"/>
              </w:rPr>
              <w:t> </w:t>
            </w:r>
          </w:p>
        </w:tc>
        <w:tc>
          <w:tcPr>
            <w:tcW w:w="4820" w:type="dxa"/>
            <w:tcBorders>
              <w:top w:val="single" w:sz="4" w:space="0" w:color="auto"/>
              <w:left w:val="nil"/>
              <w:bottom w:val="single" w:sz="4" w:space="0" w:color="auto"/>
              <w:right w:val="single" w:sz="4" w:space="0" w:color="auto"/>
            </w:tcBorders>
            <w:shd w:val="clear" w:color="auto" w:fill="auto"/>
            <w:vAlign w:val="bottom"/>
            <w:hideMark/>
          </w:tcPr>
          <w:p w:rsidR="00A23ACE" w:rsidRPr="00A23ACE" w:rsidRDefault="00A23ACE" w:rsidP="00A23ACE">
            <w:pPr>
              <w:tabs>
                <w:tab w:val="left" w:pos="3976"/>
              </w:tabs>
              <w:ind w:left="0" w:right="141" w:firstLine="284"/>
              <w:rPr>
                <w:b/>
                <w:bCs/>
                <w:sz w:val="18"/>
                <w:szCs w:val="18"/>
              </w:rPr>
            </w:pPr>
            <w:r w:rsidRPr="00A23ACE">
              <w:rPr>
                <w:b/>
                <w:bCs/>
                <w:sz w:val="18"/>
                <w:szCs w:val="18"/>
              </w:rPr>
              <w:t>ВСЕГО:</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Х</w:t>
            </w:r>
          </w:p>
        </w:tc>
        <w:tc>
          <w:tcPr>
            <w:tcW w:w="1245"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6 797,11</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rsidR="00A23ACE" w:rsidRPr="00A23ACE" w:rsidRDefault="00A23ACE" w:rsidP="00A23ACE">
            <w:pPr>
              <w:tabs>
                <w:tab w:val="left" w:pos="3976"/>
              </w:tabs>
              <w:ind w:left="0" w:right="141" w:firstLine="284"/>
              <w:rPr>
                <w:b/>
                <w:sz w:val="18"/>
                <w:szCs w:val="18"/>
              </w:rPr>
            </w:pPr>
            <w:r w:rsidRPr="00A23ACE">
              <w:rPr>
                <w:b/>
                <w:sz w:val="18"/>
                <w:szCs w:val="18"/>
              </w:rPr>
              <w:t>1 448,38</w:t>
            </w:r>
          </w:p>
        </w:tc>
        <w:tc>
          <w:tcPr>
            <w:tcW w:w="1395" w:type="dxa"/>
            <w:gridSpan w:val="2"/>
            <w:tcBorders>
              <w:top w:val="single" w:sz="4" w:space="0" w:color="auto"/>
              <w:left w:val="nil"/>
              <w:bottom w:val="single" w:sz="4" w:space="0" w:color="auto"/>
              <w:right w:val="single" w:sz="4" w:space="0" w:color="auto"/>
            </w:tcBorders>
            <w:shd w:val="clear" w:color="auto" w:fill="auto"/>
            <w:noWrap/>
            <w:vAlign w:val="bottom"/>
            <w:hideMark/>
          </w:tcPr>
          <w:p w:rsidR="00A23ACE" w:rsidRPr="00A23ACE" w:rsidRDefault="00A23ACE" w:rsidP="00A23ACE">
            <w:pPr>
              <w:tabs>
                <w:tab w:val="left" w:pos="3976"/>
              </w:tabs>
              <w:ind w:left="0" w:right="141" w:firstLine="284"/>
              <w:rPr>
                <w:b/>
                <w:sz w:val="18"/>
                <w:szCs w:val="18"/>
              </w:rPr>
            </w:pPr>
            <w:r w:rsidRPr="00A23ACE">
              <w:rPr>
                <w:b/>
                <w:sz w:val="18"/>
                <w:szCs w:val="18"/>
              </w:rPr>
              <w:t>3 872,93</w:t>
            </w:r>
          </w:p>
        </w:tc>
        <w:tc>
          <w:tcPr>
            <w:tcW w:w="1201" w:type="dxa"/>
            <w:gridSpan w:val="2"/>
            <w:tcBorders>
              <w:top w:val="single" w:sz="4" w:space="0" w:color="auto"/>
              <w:left w:val="nil"/>
              <w:bottom w:val="single" w:sz="4" w:space="0" w:color="auto"/>
              <w:right w:val="single" w:sz="4" w:space="0" w:color="auto"/>
            </w:tcBorders>
            <w:shd w:val="clear" w:color="auto" w:fill="auto"/>
            <w:noWrap/>
            <w:vAlign w:val="bottom"/>
            <w:hideMark/>
          </w:tcPr>
          <w:p w:rsidR="00A23ACE" w:rsidRPr="00A23ACE" w:rsidRDefault="00A23ACE" w:rsidP="00A23ACE">
            <w:pPr>
              <w:tabs>
                <w:tab w:val="left" w:pos="3976"/>
              </w:tabs>
              <w:ind w:left="0" w:right="141" w:firstLine="284"/>
              <w:rPr>
                <w:b/>
                <w:sz w:val="18"/>
                <w:szCs w:val="18"/>
              </w:rPr>
            </w:pPr>
            <w:r w:rsidRPr="00A23ACE">
              <w:rPr>
                <w:b/>
                <w:sz w:val="18"/>
                <w:szCs w:val="18"/>
              </w:rPr>
              <w:t>1 475,80</w:t>
            </w:r>
          </w:p>
        </w:tc>
        <w:tc>
          <w:tcPr>
            <w:tcW w:w="1581" w:type="dxa"/>
            <w:gridSpan w:val="2"/>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Х</w:t>
            </w:r>
          </w:p>
        </w:tc>
        <w:tc>
          <w:tcPr>
            <w:tcW w:w="1962" w:type="dxa"/>
            <w:tcBorders>
              <w:top w:val="single" w:sz="4" w:space="0" w:color="auto"/>
              <w:left w:val="nil"/>
              <w:bottom w:val="single" w:sz="4" w:space="0" w:color="auto"/>
              <w:right w:val="single" w:sz="4" w:space="0" w:color="auto"/>
            </w:tcBorders>
            <w:shd w:val="clear" w:color="auto" w:fill="auto"/>
            <w:vAlign w:val="center"/>
            <w:hideMark/>
          </w:tcPr>
          <w:p w:rsidR="00A23ACE" w:rsidRPr="00A23ACE" w:rsidRDefault="00A23ACE" w:rsidP="00A23ACE">
            <w:pPr>
              <w:tabs>
                <w:tab w:val="left" w:pos="3976"/>
              </w:tabs>
              <w:ind w:left="0" w:right="141" w:firstLine="284"/>
              <w:rPr>
                <w:b/>
                <w:sz w:val="18"/>
                <w:szCs w:val="18"/>
              </w:rPr>
            </w:pPr>
            <w:r w:rsidRPr="00A23ACE">
              <w:rPr>
                <w:b/>
                <w:sz w:val="18"/>
                <w:szCs w:val="18"/>
              </w:rPr>
              <w:t>Х</w:t>
            </w:r>
          </w:p>
        </w:tc>
      </w:tr>
    </w:tbl>
    <w:p w:rsidR="009E08FE" w:rsidRDefault="009E08FE" w:rsidP="00A23ACE">
      <w:pPr>
        <w:tabs>
          <w:tab w:val="left" w:pos="3976"/>
        </w:tabs>
        <w:ind w:left="0" w:right="141" w:firstLine="284"/>
        <w:jc w:val="center"/>
        <w:rPr>
          <w:i/>
          <w:sz w:val="18"/>
          <w:szCs w:val="18"/>
        </w:rPr>
      </w:pPr>
    </w:p>
    <w:p w:rsidR="009E08FE" w:rsidRDefault="009E08FE" w:rsidP="00A23ACE">
      <w:pPr>
        <w:tabs>
          <w:tab w:val="left" w:pos="3976"/>
        </w:tabs>
        <w:ind w:left="0" w:right="141" w:firstLine="284"/>
        <w:jc w:val="center"/>
        <w:rPr>
          <w:i/>
          <w:sz w:val="18"/>
          <w:szCs w:val="18"/>
        </w:rPr>
      </w:pPr>
    </w:p>
    <w:p w:rsidR="00A23ACE" w:rsidRPr="00A23ACE" w:rsidRDefault="00A23ACE" w:rsidP="00A23ACE">
      <w:pPr>
        <w:tabs>
          <w:tab w:val="left" w:pos="3976"/>
        </w:tabs>
        <w:ind w:left="0" w:right="141" w:firstLine="284"/>
        <w:jc w:val="center"/>
        <w:rPr>
          <w:i/>
          <w:sz w:val="18"/>
          <w:szCs w:val="18"/>
        </w:rPr>
      </w:pPr>
      <w:r w:rsidRPr="00A23ACE">
        <w:rPr>
          <w:i/>
          <w:sz w:val="18"/>
          <w:szCs w:val="18"/>
        </w:rPr>
        <w:t>Начальник отдела муниципального заказа</w:t>
      </w:r>
    </w:p>
    <w:p w:rsidR="00A23ACE" w:rsidRDefault="00A23ACE" w:rsidP="00A23ACE">
      <w:pPr>
        <w:tabs>
          <w:tab w:val="left" w:pos="3976"/>
        </w:tabs>
        <w:ind w:left="0" w:right="141" w:firstLine="284"/>
        <w:jc w:val="right"/>
        <w:rPr>
          <w:i/>
          <w:sz w:val="18"/>
          <w:szCs w:val="18"/>
        </w:rPr>
      </w:pPr>
      <w:r w:rsidRPr="00A23ACE">
        <w:rPr>
          <w:i/>
          <w:sz w:val="18"/>
          <w:szCs w:val="18"/>
        </w:rPr>
        <w:t>и реализации муниципальных программ                                                                                                          Е.Н. Дубровина</w:t>
      </w:r>
    </w:p>
    <w:p w:rsidR="0074033D" w:rsidRDefault="0074033D" w:rsidP="00A23ACE">
      <w:pPr>
        <w:tabs>
          <w:tab w:val="left" w:pos="3976"/>
        </w:tabs>
        <w:ind w:left="0" w:right="141" w:firstLine="284"/>
        <w:jc w:val="right"/>
        <w:rPr>
          <w:i/>
          <w:sz w:val="18"/>
          <w:szCs w:val="18"/>
        </w:rPr>
        <w:sectPr w:rsidR="0074033D" w:rsidSect="00830722">
          <w:pgSz w:w="16838" w:h="11906" w:orient="landscape"/>
          <w:pgMar w:top="1129" w:right="993" w:bottom="707" w:left="709" w:header="284" w:footer="709" w:gutter="0"/>
          <w:cols w:space="708"/>
          <w:docGrid w:linePitch="360"/>
        </w:sectPr>
      </w:pPr>
    </w:p>
    <w:p w:rsidR="000B210C" w:rsidRPr="007A6408" w:rsidRDefault="000B210C" w:rsidP="000B210C">
      <w:pPr>
        <w:tabs>
          <w:tab w:val="left" w:pos="426"/>
          <w:tab w:val="left" w:pos="3976"/>
        </w:tabs>
        <w:ind w:left="0" w:right="-142" w:firstLine="426"/>
        <w:jc w:val="center"/>
        <w:rPr>
          <w:b/>
          <w:sz w:val="18"/>
          <w:szCs w:val="18"/>
        </w:rPr>
      </w:pPr>
      <w:r w:rsidRPr="007A6408">
        <w:rPr>
          <w:sz w:val="18"/>
          <w:szCs w:val="18"/>
        </w:rPr>
        <w:lastRenderedPageBreak/>
        <w:t>РОССИЙСКАЯ ФЕДЕРАЦИЯ</w:t>
      </w:r>
    </w:p>
    <w:p w:rsidR="000B210C" w:rsidRPr="007A6408" w:rsidRDefault="000B210C" w:rsidP="000B210C">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0B210C" w:rsidRPr="007A6408" w:rsidRDefault="000B210C" w:rsidP="000B210C">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0B210C" w:rsidRDefault="000B210C" w:rsidP="000B210C">
      <w:pPr>
        <w:tabs>
          <w:tab w:val="left" w:pos="426"/>
          <w:tab w:val="left" w:pos="3976"/>
        </w:tabs>
        <w:ind w:left="426" w:right="282" w:firstLine="426"/>
        <w:jc w:val="center"/>
        <w:rPr>
          <w:b/>
          <w:bCs/>
          <w:sz w:val="18"/>
          <w:szCs w:val="18"/>
        </w:rPr>
      </w:pPr>
      <w:r w:rsidRPr="007A6408">
        <w:rPr>
          <w:b/>
          <w:bCs/>
          <w:sz w:val="18"/>
          <w:szCs w:val="18"/>
        </w:rPr>
        <w:t>АДМИНИСТРАЦИЯ</w:t>
      </w:r>
    </w:p>
    <w:p w:rsidR="000B210C" w:rsidRPr="007A6408" w:rsidRDefault="000B210C" w:rsidP="000B210C">
      <w:pPr>
        <w:tabs>
          <w:tab w:val="left" w:pos="426"/>
          <w:tab w:val="left" w:pos="3976"/>
        </w:tabs>
        <w:ind w:left="426" w:right="282" w:firstLine="426"/>
        <w:jc w:val="center"/>
        <w:rPr>
          <w:b/>
          <w:bCs/>
          <w:sz w:val="18"/>
          <w:szCs w:val="18"/>
        </w:rPr>
      </w:pPr>
      <w:r>
        <w:rPr>
          <w:b/>
          <w:bCs/>
          <w:sz w:val="18"/>
          <w:szCs w:val="18"/>
        </w:rPr>
        <w:t>ПОСТАНОВЛЕНИЕ</w:t>
      </w:r>
    </w:p>
    <w:p w:rsidR="000B210C" w:rsidRPr="007A6408" w:rsidRDefault="000B210C" w:rsidP="000B210C">
      <w:pPr>
        <w:tabs>
          <w:tab w:val="left" w:pos="426"/>
          <w:tab w:val="left" w:pos="3976"/>
        </w:tabs>
        <w:ind w:left="426" w:right="282" w:firstLine="426"/>
        <w:rPr>
          <w:sz w:val="18"/>
          <w:szCs w:val="18"/>
        </w:rPr>
      </w:pPr>
      <w:r>
        <w:rPr>
          <w:bCs/>
          <w:sz w:val="18"/>
          <w:szCs w:val="18"/>
          <w:u w:val="single"/>
        </w:rPr>
        <w:t>20.12</w:t>
      </w:r>
      <w:r w:rsidRPr="00B20ADA">
        <w:rPr>
          <w:sz w:val="18"/>
          <w:szCs w:val="18"/>
          <w:u w:val="single"/>
        </w:rPr>
        <w:t>.2022</w:t>
      </w:r>
      <w:r>
        <w:rPr>
          <w:sz w:val="18"/>
          <w:szCs w:val="18"/>
          <w:u w:val="single"/>
        </w:rPr>
        <w:t xml:space="preserve">  № 267 о/д</w:t>
      </w:r>
    </w:p>
    <w:p w:rsidR="000B210C" w:rsidRDefault="000B210C" w:rsidP="000B210C">
      <w:pPr>
        <w:tabs>
          <w:tab w:val="left" w:pos="426"/>
          <w:tab w:val="left" w:pos="3976"/>
        </w:tabs>
        <w:ind w:left="426" w:right="282" w:firstLine="426"/>
        <w:rPr>
          <w:sz w:val="18"/>
          <w:szCs w:val="18"/>
        </w:rPr>
      </w:pPr>
      <w:r w:rsidRPr="007A6408">
        <w:rPr>
          <w:sz w:val="18"/>
          <w:szCs w:val="18"/>
        </w:rPr>
        <w:t xml:space="preserve">       с. Хомутово </w:t>
      </w:r>
    </w:p>
    <w:p w:rsidR="000B210C" w:rsidRPr="007A6408" w:rsidRDefault="000B210C" w:rsidP="000B210C">
      <w:pPr>
        <w:tabs>
          <w:tab w:val="left" w:pos="426"/>
          <w:tab w:val="left" w:pos="3976"/>
        </w:tabs>
        <w:ind w:left="426" w:right="282" w:firstLine="426"/>
        <w:rPr>
          <w:sz w:val="18"/>
          <w:szCs w:val="18"/>
        </w:rPr>
      </w:pPr>
    </w:p>
    <w:p w:rsidR="0074033D" w:rsidRDefault="000B210C" w:rsidP="000B210C">
      <w:pPr>
        <w:tabs>
          <w:tab w:val="left" w:pos="3976"/>
        </w:tabs>
        <w:ind w:left="0" w:right="141" w:firstLine="284"/>
        <w:rPr>
          <w:sz w:val="18"/>
          <w:szCs w:val="18"/>
        </w:rPr>
      </w:pPr>
      <w:r w:rsidRPr="000B210C">
        <w:rPr>
          <w:sz w:val="18"/>
          <w:szCs w:val="18"/>
        </w:rPr>
        <w:t xml:space="preserve">Об утверждении перечней главных администраторов доходов бюджета </w:t>
      </w:r>
      <w:proofErr w:type="spellStart"/>
      <w:r w:rsidRPr="000B210C">
        <w:rPr>
          <w:sz w:val="18"/>
          <w:szCs w:val="18"/>
        </w:rPr>
        <w:t>Хомутовского</w:t>
      </w:r>
      <w:proofErr w:type="spellEnd"/>
      <w:r w:rsidRPr="000B210C">
        <w:rPr>
          <w:sz w:val="18"/>
          <w:szCs w:val="18"/>
        </w:rPr>
        <w:t xml:space="preserve"> муниципального образования на 2023 год и на плановый период 2024 и 2025 годов</w:t>
      </w:r>
      <w:r>
        <w:rPr>
          <w:sz w:val="18"/>
          <w:szCs w:val="18"/>
        </w:rPr>
        <w:t>.</w:t>
      </w:r>
    </w:p>
    <w:p w:rsidR="000B210C" w:rsidRDefault="000B210C" w:rsidP="000B210C">
      <w:pPr>
        <w:tabs>
          <w:tab w:val="left" w:pos="3976"/>
        </w:tabs>
        <w:ind w:left="0" w:right="141" w:firstLine="284"/>
        <w:rPr>
          <w:sz w:val="18"/>
          <w:szCs w:val="18"/>
        </w:rPr>
      </w:pPr>
    </w:p>
    <w:p w:rsidR="000B210C" w:rsidRPr="000B210C" w:rsidRDefault="000B210C" w:rsidP="000B210C">
      <w:pPr>
        <w:tabs>
          <w:tab w:val="left" w:pos="3976"/>
        </w:tabs>
        <w:ind w:left="0" w:right="141" w:firstLine="284"/>
        <w:rPr>
          <w:sz w:val="18"/>
          <w:szCs w:val="18"/>
        </w:rPr>
      </w:pPr>
      <w:proofErr w:type="gramStart"/>
      <w:r w:rsidRPr="000B210C">
        <w:rPr>
          <w:sz w:val="18"/>
          <w:szCs w:val="18"/>
        </w:rPr>
        <w:t xml:space="preserve">Руководствуясь пунктом 3.2 статьи 160.1, пунктом 4 статьи 160.2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16.09.2021 № 1568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w:t>
      </w:r>
      <w:proofErr w:type="spellStart"/>
      <w:r w:rsidRPr="000B210C">
        <w:rPr>
          <w:sz w:val="18"/>
          <w:szCs w:val="18"/>
        </w:rPr>
        <w:t>органамиместной</w:t>
      </w:r>
      <w:proofErr w:type="spellEnd"/>
      <w:proofErr w:type="gramEnd"/>
      <w:r w:rsidRPr="000B210C">
        <w:rPr>
          <w:sz w:val="18"/>
          <w:szCs w:val="18"/>
        </w:rPr>
        <w:t xml:space="preserve"> </w:t>
      </w:r>
      <w:proofErr w:type="gramStart"/>
      <w:r w:rsidRPr="000B210C">
        <w:rPr>
          <w:sz w:val="18"/>
          <w:szCs w:val="18"/>
        </w:rPr>
        <w:t xml:space="preserve">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 бюджета территориального фонда обязательного медицинского страхования, местного бюджета», Постановлением Правительства Российской Федерации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w:t>
      </w:r>
      <w:proofErr w:type="spellStart"/>
      <w:r w:rsidRPr="000B210C">
        <w:rPr>
          <w:sz w:val="18"/>
          <w:szCs w:val="18"/>
        </w:rPr>
        <w:t>органамиместного</w:t>
      </w:r>
      <w:proofErr w:type="spellEnd"/>
      <w:r w:rsidRPr="000B210C">
        <w:rPr>
          <w:sz w:val="18"/>
          <w:szCs w:val="18"/>
        </w:rPr>
        <w:t xml:space="preserve"> самоуправления</w:t>
      </w:r>
      <w:proofErr w:type="gramEnd"/>
      <w:r w:rsidRPr="000B210C">
        <w:rPr>
          <w:sz w:val="18"/>
          <w:szCs w:val="18"/>
        </w:rPr>
        <w:t xml:space="preserve">, </w:t>
      </w:r>
      <w:proofErr w:type="gramStart"/>
      <w:r w:rsidRPr="000B210C">
        <w:rPr>
          <w:sz w:val="18"/>
          <w:szCs w:val="18"/>
        </w:rPr>
        <w:t xml:space="preserve">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Приказом Минфина России от 08.06.2021 № 75н «Об утверждении кодов (перечней кодов) бюджетной классификации Российской Федерации на 2023 год (на 2023 год и на плановый период 2024 и 2025 годов)», Уставом </w:t>
      </w:r>
      <w:proofErr w:type="spellStart"/>
      <w:r w:rsidRPr="000B210C">
        <w:rPr>
          <w:sz w:val="18"/>
          <w:szCs w:val="18"/>
        </w:rPr>
        <w:t>Хомутовского</w:t>
      </w:r>
      <w:proofErr w:type="spellEnd"/>
      <w:r w:rsidRPr="000B210C">
        <w:rPr>
          <w:sz w:val="18"/>
          <w:szCs w:val="18"/>
        </w:rPr>
        <w:t xml:space="preserve"> муниципального образования</w:t>
      </w:r>
      <w:proofErr w:type="gramEnd"/>
      <w:r w:rsidRPr="000B210C">
        <w:rPr>
          <w:sz w:val="18"/>
          <w:szCs w:val="18"/>
        </w:rPr>
        <w:t xml:space="preserve">, Положением о бюджетном процессе в </w:t>
      </w:r>
      <w:proofErr w:type="spellStart"/>
      <w:r w:rsidRPr="000B210C">
        <w:rPr>
          <w:sz w:val="18"/>
          <w:szCs w:val="18"/>
        </w:rPr>
        <w:t>Хомутовском</w:t>
      </w:r>
      <w:proofErr w:type="spellEnd"/>
      <w:r w:rsidRPr="000B210C">
        <w:rPr>
          <w:sz w:val="18"/>
          <w:szCs w:val="18"/>
        </w:rPr>
        <w:t xml:space="preserve"> муниципальном образовании, утвержденным решением Думы </w:t>
      </w:r>
      <w:proofErr w:type="spellStart"/>
      <w:r w:rsidRPr="000B210C">
        <w:rPr>
          <w:sz w:val="18"/>
          <w:szCs w:val="18"/>
        </w:rPr>
        <w:t>Хомутовского</w:t>
      </w:r>
      <w:proofErr w:type="spellEnd"/>
      <w:r w:rsidRPr="000B210C">
        <w:rPr>
          <w:sz w:val="18"/>
          <w:szCs w:val="18"/>
        </w:rPr>
        <w:t xml:space="preserve"> муниципального образования от 31.08.2017 №69-295/д, Администрация </w:t>
      </w:r>
      <w:proofErr w:type="spellStart"/>
      <w:r w:rsidRPr="000B210C">
        <w:rPr>
          <w:sz w:val="18"/>
          <w:szCs w:val="18"/>
        </w:rPr>
        <w:t>Хомутовского</w:t>
      </w:r>
      <w:proofErr w:type="spellEnd"/>
      <w:r w:rsidRPr="000B210C">
        <w:rPr>
          <w:sz w:val="18"/>
          <w:szCs w:val="18"/>
        </w:rPr>
        <w:t xml:space="preserve"> муниципального образования,</w:t>
      </w:r>
    </w:p>
    <w:p w:rsidR="000B210C" w:rsidRPr="000B210C" w:rsidRDefault="000B210C" w:rsidP="000B210C">
      <w:pPr>
        <w:tabs>
          <w:tab w:val="left" w:pos="3976"/>
        </w:tabs>
        <w:ind w:left="0" w:right="141" w:firstLine="284"/>
        <w:rPr>
          <w:sz w:val="18"/>
          <w:szCs w:val="18"/>
        </w:rPr>
      </w:pPr>
    </w:p>
    <w:p w:rsidR="000B210C" w:rsidRDefault="000B210C" w:rsidP="000B210C">
      <w:pPr>
        <w:tabs>
          <w:tab w:val="left" w:pos="3976"/>
        </w:tabs>
        <w:ind w:left="0" w:right="141" w:firstLine="284"/>
        <w:rPr>
          <w:sz w:val="18"/>
          <w:szCs w:val="18"/>
        </w:rPr>
      </w:pPr>
      <w:r w:rsidRPr="000B210C">
        <w:rPr>
          <w:sz w:val="18"/>
          <w:szCs w:val="18"/>
        </w:rPr>
        <w:t>ПОСТАНОВЛЯЕТ:</w:t>
      </w:r>
    </w:p>
    <w:p w:rsidR="000B210C" w:rsidRPr="000B210C" w:rsidRDefault="000B210C" w:rsidP="000B210C">
      <w:pPr>
        <w:tabs>
          <w:tab w:val="left" w:pos="3976"/>
        </w:tabs>
        <w:ind w:left="0" w:right="141" w:firstLine="284"/>
        <w:rPr>
          <w:sz w:val="18"/>
          <w:szCs w:val="18"/>
        </w:rPr>
      </w:pPr>
    </w:p>
    <w:p w:rsidR="000B210C" w:rsidRPr="000B210C" w:rsidRDefault="000B210C" w:rsidP="000B210C">
      <w:pPr>
        <w:tabs>
          <w:tab w:val="left" w:pos="3976"/>
        </w:tabs>
        <w:ind w:left="0" w:right="141" w:firstLine="284"/>
        <w:rPr>
          <w:sz w:val="18"/>
          <w:szCs w:val="18"/>
        </w:rPr>
      </w:pPr>
      <w:r w:rsidRPr="000B210C">
        <w:rPr>
          <w:sz w:val="18"/>
          <w:szCs w:val="18"/>
        </w:rPr>
        <w:t xml:space="preserve">1. Утвердить перечень главных администраторов доходов бюджета </w:t>
      </w:r>
      <w:proofErr w:type="spellStart"/>
      <w:r w:rsidRPr="000B210C">
        <w:rPr>
          <w:sz w:val="18"/>
          <w:szCs w:val="18"/>
        </w:rPr>
        <w:t>Хомутовского</w:t>
      </w:r>
      <w:proofErr w:type="spellEnd"/>
      <w:r w:rsidRPr="000B210C">
        <w:rPr>
          <w:sz w:val="18"/>
          <w:szCs w:val="18"/>
        </w:rPr>
        <w:t xml:space="preserve"> муниципального образования на 2023 год и на плановый период 2024 и 2025 годов (Приложение)</w:t>
      </w:r>
    </w:p>
    <w:p w:rsidR="000B210C" w:rsidRPr="000B210C" w:rsidRDefault="000B210C" w:rsidP="000B210C">
      <w:pPr>
        <w:tabs>
          <w:tab w:val="left" w:pos="3976"/>
        </w:tabs>
        <w:ind w:left="0" w:right="141" w:firstLine="284"/>
        <w:rPr>
          <w:sz w:val="18"/>
          <w:szCs w:val="18"/>
        </w:rPr>
      </w:pPr>
      <w:r w:rsidRPr="000B210C">
        <w:rPr>
          <w:sz w:val="18"/>
          <w:szCs w:val="18"/>
        </w:rPr>
        <w:t xml:space="preserve">2.  Настоящее постановление применяется к правоотношениям, возникающим при составлении и исполнении бюджета </w:t>
      </w:r>
      <w:proofErr w:type="spellStart"/>
      <w:r w:rsidRPr="000B210C">
        <w:rPr>
          <w:sz w:val="18"/>
          <w:szCs w:val="18"/>
        </w:rPr>
        <w:t>Хомутовского</w:t>
      </w:r>
      <w:proofErr w:type="spellEnd"/>
      <w:r w:rsidRPr="000B210C">
        <w:rPr>
          <w:sz w:val="18"/>
          <w:szCs w:val="18"/>
        </w:rPr>
        <w:t xml:space="preserve"> муниципального образования.</w:t>
      </w:r>
    </w:p>
    <w:p w:rsidR="000B210C" w:rsidRPr="000B210C" w:rsidRDefault="000B210C" w:rsidP="000B210C">
      <w:pPr>
        <w:tabs>
          <w:tab w:val="left" w:pos="3976"/>
        </w:tabs>
        <w:ind w:left="0" w:right="141" w:firstLine="284"/>
        <w:rPr>
          <w:sz w:val="18"/>
          <w:szCs w:val="18"/>
        </w:rPr>
      </w:pPr>
      <w:r w:rsidRPr="000B210C">
        <w:rPr>
          <w:sz w:val="18"/>
          <w:szCs w:val="18"/>
        </w:rPr>
        <w:t>3. Настоящее постановление вступает в силу с 1 января 2023 года.</w:t>
      </w:r>
    </w:p>
    <w:p w:rsidR="000B210C" w:rsidRPr="000B210C" w:rsidRDefault="000B210C" w:rsidP="000B210C">
      <w:pPr>
        <w:tabs>
          <w:tab w:val="left" w:pos="3976"/>
        </w:tabs>
        <w:ind w:left="0" w:right="141" w:firstLine="284"/>
        <w:rPr>
          <w:sz w:val="18"/>
          <w:szCs w:val="18"/>
        </w:rPr>
      </w:pPr>
      <w:r w:rsidRPr="000B210C">
        <w:rPr>
          <w:sz w:val="18"/>
          <w:szCs w:val="18"/>
        </w:rPr>
        <w:t>4. опубликовать настоящее постановление в установленном законом порядке.</w:t>
      </w:r>
    </w:p>
    <w:p w:rsidR="000B210C" w:rsidRPr="000B210C" w:rsidRDefault="000B210C" w:rsidP="000B210C">
      <w:pPr>
        <w:tabs>
          <w:tab w:val="left" w:pos="3976"/>
        </w:tabs>
        <w:ind w:left="0" w:right="141" w:firstLine="284"/>
        <w:rPr>
          <w:sz w:val="18"/>
          <w:szCs w:val="18"/>
        </w:rPr>
      </w:pPr>
      <w:r w:rsidRPr="000B210C">
        <w:rPr>
          <w:sz w:val="18"/>
          <w:szCs w:val="18"/>
        </w:rPr>
        <w:t xml:space="preserve">5. </w:t>
      </w:r>
      <w:proofErr w:type="gramStart"/>
      <w:r w:rsidRPr="000B210C">
        <w:rPr>
          <w:sz w:val="18"/>
          <w:szCs w:val="18"/>
        </w:rPr>
        <w:t>Контроль за</w:t>
      </w:r>
      <w:proofErr w:type="gramEnd"/>
      <w:r w:rsidRPr="000B210C">
        <w:rPr>
          <w:sz w:val="18"/>
          <w:szCs w:val="18"/>
        </w:rPr>
        <w:t xml:space="preserve"> исполнением данного постановления возложить на Первого Заместителя Главы администрации.</w:t>
      </w:r>
    </w:p>
    <w:p w:rsidR="000B210C" w:rsidRPr="000B210C" w:rsidRDefault="000B210C" w:rsidP="000B210C">
      <w:pPr>
        <w:tabs>
          <w:tab w:val="left" w:pos="3976"/>
        </w:tabs>
        <w:ind w:left="0" w:right="141" w:firstLine="284"/>
        <w:rPr>
          <w:sz w:val="18"/>
          <w:szCs w:val="18"/>
        </w:rPr>
      </w:pPr>
    </w:p>
    <w:p w:rsidR="000B210C" w:rsidRPr="00C933E4" w:rsidRDefault="000B210C" w:rsidP="00C933E4">
      <w:pPr>
        <w:tabs>
          <w:tab w:val="left" w:pos="3976"/>
        </w:tabs>
        <w:ind w:left="0" w:right="141" w:firstLine="284"/>
        <w:jc w:val="right"/>
        <w:rPr>
          <w:i/>
          <w:sz w:val="18"/>
          <w:szCs w:val="18"/>
        </w:rPr>
      </w:pPr>
      <w:r w:rsidRPr="00C933E4">
        <w:rPr>
          <w:i/>
          <w:sz w:val="18"/>
          <w:szCs w:val="18"/>
        </w:rPr>
        <w:t xml:space="preserve">Глава администрации                           </w:t>
      </w:r>
      <w:proofErr w:type="spellStart"/>
      <w:r w:rsidRPr="00C933E4">
        <w:rPr>
          <w:i/>
          <w:sz w:val="18"/>
          <w:szCs w:val="18"/>
        </w:rPr>
        <w:t>В.М.Колмаченко</w:t>
      </w:r>
      <w:proofErr w:type="spellEnd"/>
      <w:r w:rsidRPr="00C933E4">
        <w:rPr>
          <w:i/>
          <w:sz w:val="18"/>
          <w:szCs w:val="18"/>
        </w:rPr>
        <w:t xml:space="preserve">   </w:t>
      </w:r>
    </w:p>
    <w:p w:rsidR="000B210C" w:rsidRDefault="000B210C" w:rsidP="000B210C">
      <w:pPr>
        <w:tabs>
          <w:tab w:val="left" w:pos="3976"/>
        </w:tabs>
        <w:ind w:left="0" w:right="141" w:firstLine="284"/>
        <w:rPr>
          <w:sz w:val="18"/>
          <w:szCs w:val="18"/>
        </w:rPr>
      </w:pPr>
    </w:p>
    <w:p w:rsidR="00C933E4" w:rsidRDefault="00C933E4" w:rsidP="000B210C">
      <w:pPr>
        <w:tabs>
          <w:tab w:val="left" w:pos="3976"/>
        </w:tabs>
        <w:ind w:left="0" w:right="141" w:firstLine="284"/>
        <w:rPr>
          <w:sz w:val="18"/>
          <w:szCs w:val="18"/>
        </w:rPr>
      </w:pPr>
    </w:p>
    <w:p w:rsidR="000B210C" w:rsidRPr="000B210C" w:rsidRDefault="000B210C" w:rsidP="000B210C">
      <w:pPr>
        <w:tabs>
          <w:tab w:val="left" w:pos="3976"/>
        </w:tabs>
        <w:ind w:left="0" w:right="141" w:firstLine="284"/>
        <w:jc w:val="right"/>
        <w:rPr>
          <w:i/>
          <w:sz w:val="18"/>
          <w:szCs w:val="18"/>
        </w:rPr>
      </w:pPr>
      <w:r w:rsidRPr="000B210C">
        <w:rPr>
          <w:i/>
          <w:sz w:val="18"/>
          <w:szCs w:val="18"/>
        </w:rPr>
        <w:t>Приложение</w:t>
      </w:r>
    </w:p>
    <w:p w:rsidR="000B210C" w:rsidRPr="000B210C" w:rsidRDefault="000B210C" w:rsidP="000B210C">
      <w:pPr>
        <w:tabs>
          <w:tab w:val="left" w:pos="3976"/>
        </w:tabs>
        <w:ind w:left="0" w:right="141" w:firstLine="284"/>
        <w:jc w:val="right"/>
        <w:rPr>
          <w:i/>
          <w:sz w:val="18"/>
          <w:szCs w:val="18"/>
        </w:rPr>
      </w:pPr>
      <w:r w:rsidRPr="000B210C">
        <w:rPr>
          <w:i/>
          <w:sz w:val="18"/>
          <w:szCs w:val="18"/>
        </w:rPr>
        <w:t xml:space="preserve">к постановлению </w:t>
      </w:r>
    </w:p>
    <w:p w:rsidR="000B210C" w:rsidRPr="000B210C" w:rsidRDefault="000B210C" w:rsidP="000B210C">
      <w:pPr>
        <w:tabs>
          <w:tab w:val="left" w:pos="3976"/>
        </w:tabs>
        <w:ind w:left="0" w:right="141" w:firstLine="284"/>
        <w:jc w:val="right"/>
        <w:rPr>
          <w:i/>
          <w:sz w:val="18"/>
          <w:szCs w:val="18"/>
        </w:rPr>
      </w:pPr>
      <w:r w:rsidRPr="000B210C">
        <w:rPr>
          <w:i/>
          <w:sz w:val="18"/>
          <w:szCs w:val="18"/>
        </w:rPr>
        <w:t xml:space="preserve">администрации </w:t>
      </w:r>
      <w:proofErr w:type="spellStart"/>
      <w:r w:rsidRPr="000B210C">
        <w:rPr>
          <w:i/>
          <w:sz w:val="18"/>
          <w:szCs w:val="18"/>
        </w:rPr>
        <w:t>Хомутовского</w:t>
      </w:r>
      <w:proofErr w:type="spellEnd"/>
    </w:p>
    <w:p w:rsidR="000B210C" w:rsidRPr="000B210C" w:rsidRDefault="000B210C" w:rsidP="000B210C">
      <w:pPr>
        <w:tabs>
          <w:tab w:val="left" w:pos="3976"/>
        </w:tabs>
        <w:ind w:left="0" w:right="141" w:firstLine="284"/>
        <w:jc w:val="right"/>
        <w:rPr>
          <w:i/>
          <w:sz w:val="18"/>
          <w:szCs w:val="18"/>
        </w:rPr>
      </w:pPr>
      <w:r w:rsidRPr="000B210C">
        <w:rPr>
          <w:i/>
          <w:sz w:val="18"/>
          <w:szCs w:val="18"/>
        </w:rPr>
        <w:t>муниципального образования</w:t>
      </w:r>
    </w:p>
    <w:p w:rsidR="000B210C" w:rsidRPr="000B210C" w:rsidRDefault="000B210C" w:rsidP="000B210C">
      <w:pPr>
        <w:tabs>
          <w:tab w:val="left" w:pos="3976"/>
        </w:tabs>
        <w:ind w:left="0" w:right="141" w:firstLine="284"/>
        <w:jc w:val="right"/>
        <w:rPr>
          <w:i/>
          <w:sz w:val="18"/>
          <w:szCs w:val="18"/>
        </w:rPr>
      </w:pPr>
      <w:r w:rsidRPr="000B210C">
        <w:rPr>
          <w:i/>
          <w:sz w:val="18"/>
          <w:szCs w:val="18"/>
        </w:rPr>
        <w:t xml:space="preserve">от  </w:t>
      </w:r>
      <w:r>
        <w:rPr>
          <w:i/>
          <w:sz w:val="18"/>
          <w:szCs w:val="18"/>
          <w:u w:val="single"/>
        </w:rPr>
        <w:t>20.12.2022</w:t>
      </w:r>
      <w:r w:rsidRPr="000B210C">
        <w:rPr>
          <w:i/>
          <w:sz w:val="18"/>
          <w:szCs w:val="18"/>
        </w:rPr>
        <w:t xml:space="preserve"> № </w:t>
      </w:r>
      <w:r>
        <w:rPr>
          <w:i/>
          <w:sz w:val="18"/>
          <w:szCs w:val="18"/>
          <w:u w:val="single"/>
        </w:rPr>
        <w:t>267 о/д</w:t>
      </w:r>
      <w:proofErr w:type="gramStart"/>
      <w:r w:rsidRPr="000B210C">
        <w:rPr>
          <w:i/>
          <w:sz w:val="18"/>
          <w:szCs w:val="18"/>
        </w:rPr>
        <w:t xml:space="preserve"> .</w:t>
      </w:r>
      <w:proofErr w:type="gramEnd"/>
    </w:p>
    <w:p w:rsidR="000B210C" w:rsidRPr="000B210C" w:rsidRDefault="000B210C" w:rsidP="000B210C">
      <w:pPr>
        <w:tabs>
          <w:tab w:val="left" w:pos="3976"/>
        </w:tabs>
        <w:ind w:left="0" w:right="141" w:firstLine="284"/>
        <w:rPr>
          <w:sz w:val="18"/>
          <w:szCs w:val="18"/>
        </w:rPr>
      </w:pPr>
    </w:p>
    <w:p w:rsidR="000B210C" w:rsidRPr="000B210C" w:rsidRDefault="000B210C" w:rsidP="000B210C">
      <w:pPr>
        <w:tabs>
          <w:tab w:val="left" w:pos="3976"/>
        </w:tabs>
        <w:ind w:left="0" w:right="141" w:firstLine="284"/>
        <w:jc w:val="center"/>
        <w:rPr>
          <w:sz w:val="18"/>
          <w:szCs w:val="18"/>
        </w:rPr>
      </w:pPr>
      <w:r w:rsidRPr="000B210C">
        <w:rPr>
          <w:sz w:val="18"/>
          <w:szCs w:val="18"/>
        </w:rPr>
        <w:t>Перечень</w:t>
      </w:r>
    </w:p>
    <w:p w:rsidR="000B210C" w:rsidRPr="000B210C" w:rsidRDefault="000B210C" w:rsidP="000B210C">
      <w:pPr>
        <w:tabs>
          <w:tab w:val="left" w:pos="3976"/>
        </w:tabs>
        <w:ind w:left="0" w:right="141" w:firstLine="284"/>
        <w:jc w:val="center"/>
        <w:rPr>
          <w:sz w:val="18"/>
          <w:szCs w:val="18"/>
        </w:rPr>
      </w:pPr>
      <w:r w:rsidRPr="000B210C">
        <w:rPr>
          <w:sz w:val="18"/>
          <w:szCs w:val="18"/>
        </w:rPr>
        <w:t>главных администраторов доходов</w:t>
      </w:r>
    </w:p>
    <w:p w:rsidR="000B210C" w:rsidRPr="000B210C" w:rsidRDefault="000B210C" w:rsidP="000B210C">
      <w:pPr>
        <w:tabs>
          <w:tab w:val="left" w:pos="3976"/>
        </w:tabs>
        <w:ind w:left="0" w:right="141" w:firstLine="284"/>
        <w:jc w:val="center"/>
        <w:rPr>
          <w:sz w:val="18"/>
          <w:szCs w:val="18"/>
        </w:rPr>
      </w:pPr>
      <w:r w:rsidRPr="000B210C">
        <w:rPr>
          <w:sz w:val="18"/>
          <w:szCs w:val="18"/>
        </w:rPr>
        <w:t xml:space="preserve">бюджета </w:t>
      </w:r>
      <w:proofErr w:type="spellStart"/>
      <w:r w:rsidRPr="000B210C">
        <w:rPr>
          <w:sz w:val="18"/>
          <w:szCs w:val="18"/>
        </w:rPr>
        <w:t>Хомутовского</w:t>
      </w:r>
      <w:proofErr w:type="spellEnd"/>
      <w:r w:rsidRPr="000B210C">
        <w:rPr>
          <w:sz w:val="18"/>
          <w:szCs w:val="18"/>
        </w:rPr>
        <w:t xml:space="preserve"> муниципального образования</w:t>
      </w:r>
    </w:p>
    <w:p w:rsidR="000B210C" w:rsidRDefault="000B210C" w:rsidP="000B210C">
      <w:pPr>
        <w:tabs>
          <w:tab w:val="left" w:pos="3976"/>
        </w:tabs>
        <w:ind w:left="0" w:right="141" w:firstLine="284"/>
        <w:jc w:val="center"/>
        <w:rPr>
          <w:sz w:val="18"/>
          <w:szCs w:val="18"/>
        </w:rPr>
      </w:pPr>
      <w:r w:rsidRPr="000B210C">
        <w:rPr>
          <w:sz w:val="18"/>
          <w:szCs w:val="18"/>
        </w:rPr>
        <w:t>на 2023 год и плановый период 2024 и 2025 годов</w:t>
      </w:r>
    </w:p>
    <w:p w:rsidR="000B210C" w:rsidRDefault="000B210C" w:rsidP="000B210C">
      <w:pPr>
        <w:tabs>
          <w:tab w:val="left" w:pos="3976"/>
        </w:tabs>
        <w:ind w:left="0" w:right="141" w:firstLine="284"/>
        <w:jc w:val="center"/>
        <w:rPr>
          <w:sz w:val="18"/>
          <w:szCs w:val="18"/>
        </w:rPr>
      </w:pPr>
    </w:p>
    <w:tbl>
      <w:tblPr>
        <w:tblStyle w:val="aa"/>
        <w:tblW w:w="9923" w:type="dxa"/>
        <w:tblInd w:w="108" w:type="dxa"/>
        <w:tblLayout w:type="fixed"/>
        <w:tblLook w:val="04A0" w:firstRow="1" w:lastRow="0" w:firstColumn="1" w:lastColumn="0" w:noHBand="0" w:noVBand="1"/>
      </w:tblPr>
      <w:tblGrid>
        <w:gridCol w:w="1276"/>
        <w:gridCol w:w="3119"/>
        <w:gridCol w:w="5528"/>
      </w:tblGrid>
      <w:tr w:rsidR="000B210C" w:rsidRPr="000B210C" w:rsidTr="00C933E4">
        <w:tc>
          <w:tcPr>
            <w:tcW w:w="4395" w:type="dxa"/>
            <w:gridSpan w:val="2"/>
            <w:vAlign w:val="center"/>
          </w:tcPr>
          <w:p w:rsidR="000B210C" w:rsidRPr="000B210C" w:rsidRDefault="000B210C" w:rsidP="00C933E4">
            <w:pPr>
              <w:tabs>
                <w:tab w:val="left" w:pos="3976"/>
              </w:tabs>
              <w:ind w:left="0" w:right="141" w:firstLine="284"/>
              <w:jc w:val="center"/>
              <w:rPr>
                <w:sz w:val="18"/>
                <w:szCs w:val="18"/>
              </w:rPr>
            </w:pPr>
            <w:r w:rsidRPr="000B210C">
              <w:rPr>
                <w:sz w:val="18"/>
                <w:szCs w:val="18"/>
              </w:rPr>
              <w:t>Код бюджетной классификации Российской Федерации</w:t>
            </w:r>
          </w:p>
        </w:tc>
        <w:tc>
          <w:tcPr>
            <w:tcW w:w="5528" w:type="dxa"/>
            <w:vMerge w:val="restart"/>
            <w:vAlign w:val="center"/>
          </w:tcPr>
          <w:p w:rsidR="000B210C" w:rsidRPr="000B210C" w:rsidRDefault="000B210C" w:rsidP="000B210C">
            <w:pPr>
              <w:tabs>
                <w:tab w:val="left" w:pos="3976"/>
              </w:tabs>
              <w:ind w:left="0" w:right="141" w:firstLine="284"/>
              <w:jc w:val="center"/>
              <w:rPr>
                <w:sz w:val="18"/>
                <w:szCs w:val="18"/>
              </w:rPr>
            </w:pPr>
            <w:r w:rsidRPr="000B210C">
              <w:rPr>
                <w:sz w:val="18"/>
                <w:szCs w:val="18"/>
              </w:rPr>
              <w:t>Наименование дохода</w:t>
            </w:r>
          </w:p>
        </w:tc>
      </w:tr>
      <w:tr w:rsidR="000B210C" w:rsidRPr="000B210C" w:rsidTr="00C933E4">
        <w:tc>
          <w:tcPr>
            <w:tcW w:w="1276" w:type="dxa"/>
            <w:vAlign w:val="center"/>
          </w:tcPr>
          <w:p w:rsidR="000B210C" w:rsidRPr="000B210C" w:rsidRDefault="000B210C" w:rsidP="00C933E4">
            <w:pPr>
              <w:tabs>
                <w:tab w:val="left" w:pos="3976"/>
              </w:tabs>
              <w:ind w:left="0" w:right="141" w:firstLine="0"/>
              <w:rPr>
                <w:sz w:val="18"/>
                <w:szCs w:val="18"/>
              </w:rPr>
            </w:pPr>
            <w:r w:rsidRPr="000B210C">
              <w:rPr>
                <w:sz w:val="18"/>
                <w:szCs w:val="18"/>
              </w:rPr>
              <w:t>Код главного администратора доходов</w:t>
            </w:r>
          </w:p>
        </w:tc>
        <w:tc>
          <w:tcPr>
            <w:tcW w:w="3119" w:type="dxa"/>
            <w:vAlign w:val="center"/>
          </w:tcPr>
          <w:p w:rsidR="000B210C" w:rsidRPr="000B210C" w:rsidRDefault="000B210C" w:rsidP="00C933E4">
            <w:pPr>
              <w:tabs>
                <w:tab w:val="left" w:pos="3976"/>
              </w:tabs>
              <w:ind w:left="0" w:right="141" w:firstLine="284"/>
              <w:jc w:val="center"/>
              <w:rPr>
                <w:sz w:val="18"/>
                <w:szCs w:val="18"/>
              </w:rPr>
            </w:pPr>
            <w:r w:rsidRPr="000B210C">
              <w:rPr>
                <w:sz w:val="18"/>
                <w:szCs w:val="18"/>
              </w:rPr>
              <w:t>Код доходов бюджета поселения</w:t>
            </w:r>
          </w:p>
        </w:tc>
        <w:tc>
          <w:tcPr>
            <w:tcW w:w="5528" w:type="dxa"/>
            <w:vMerge/>
            <w:vAlign w:val="center"/>
          </w:tcPr>
          <w:p w:rsidR="000B210C" w:rsidRPr="000B210C" w:rsidRDefault="000B210C" w:rsidP="000B210C">
            <w:pPr>
              <w:tabs>
                <w:tab w:val="left" w:pos="3976"/>
              </w:tabs>
              <w:ind w:left="0" w:right="141" w:firstLine="284"/>
              <w:rPr>
                <w:sz w:val="18"/>
                <w:szCs w:val="18"/>
              </w:rPr>
            </w:pP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1 08 04020 01 1000 110</w:t>
            </w:r>
          </w:p>
        </w:tc>
        <w:tc>
          <w:tcPr>
            <w:tcW w:w="5528" w:type="dxa"/>
            <w:vAlign w:val="center"/>
          </w:tcPr>
          <w:p w:rsidR="000B210C" w:rsidRPr="000B210C" w:rsidRDefault="000B210C" w:rsidP="000B210C">
            <w:pPr>
              <w:tabs>
                <w:tab w:val="left" w:pos="3976"/>
              </w:tabs>
              <w:ind w:left="0" w:right="141" w:firstLine="284"/>
              <w:rPr>
                <w:sz w:val="18"/>
                <w:szCs w:val="18"/>
              </w:rPr>
            </w:pPr>
            <w:proofErr w:type="gramStart"/>
            <w:r w:rsidRPr="000B210C">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 (перерасчеты, недоимка и задолженность по соответствующему платежу, в том числе по отмененному)</w:t>
            </w:r>
            <w:proofErr w:type="gramEnd"/>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1 11 05025 10 0000 120</w:t>
            </w:r>
          </w:p>
        </w:tc>
        <w:tc>
          <w:tcPr>
            <w:tcW w:w="5528" w:type="dxa"/>
            <w:vAlign w:val="center"/>
          </w:tcPr>
          <w:p w:rsidR="000B210C" w:rsidRPr="000B210C" w:rsidRDefault="000B210C" w:rsidP="000B210C">
            <w:pPr>
              <w:tabs>
                <w:tab w:val="left" w:pos="3976"/>
              </w:tabs>
              <w:ind w:left="0" w:right="141" w:firstLine="284"/>
              <w:rPr>
                <w:sz w:val="18"/>
                <w:szCs w:val="18"/>
              </w:rPr>
            </w:pPr>
            <w:proofErr w:type="gramStart"/>
            <w:r w:rsidRPr="000B210C">
              <w:rPr>
                <w:sz w:val="18"/>
                <w:szCs w:val="18"/>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w:t>
            </w:r>
            <w:r w:rsidRPr="000B210C">
              <w:rPr>
                <w:sz w:val="18"/>
                <w:szCs w:val="18"/>
              </w:rPr>
              <w:lastRenderedPageBreak/>
              <w:t>автономных учреждений)</w:t>
            </w:r>
            <w:proofErr w:type="gramEnd"/>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lastRenderedPageBreak/>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1 11 05035 10 0000 120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1 11 05075 10 0000 120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Доходы от сдачи в аренду имущества, составляющего казну сельских поселений (за исключением земельных участков)</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1 1105325 10 0000 120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r>
      <w:tr w:rsidR="000B210C" w:rsidRPr="000B210C" w:rsidTr="00C933E4">
        <w:tc>
          <w:tcPr>
            <w:tcW w:w="1276" w:type="dxa"/>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tcPr>
          <w:p w:rsidR="000B210C" w:rsidRPr="000B210C" w:rsidRDefault="000B210C" w:rsidP="000B210C">
            <w:pPr>
              <w:tabs>
                <w:tab w:val="left" w:pos="3976"/>
              </w:tabs>
              <w:ind w:left="0" w:right="141" w:firstLine="284"/>
              <w:rPr>
                <w:sz w:val="18"/>
                <w:szCs w:val="18"/>
              </w:rPr>
            </w:pPr>
            <w:r w:rsidRPr="000B210C">
              <w:rPr>
                <w:sz w:val="18"/>
                <w:szCs w:val="18"/>
              </w:rPr>
              <w:t>1 11 09045 10 0000 120</w:t>
            </w:r>
          </w:p>
        </w:tc>
        <w:tc>
          <w:tcPr>
            <w:tcW w:w="5528" w:type="dxa"/>
          </w:tcPr>
          <w:p w:rsidR="000B210C" w:rsidRPr="000B210C" w:rsidRDefault="000B210C" w:rsidP="000B210C">
            <w:pPr>
              <w:tabs>
                <w:tab w:val="left" w:pos="3976"/>
              </w:tabs>
              <w:ind w:left="0" w:right="141" w:firstLine="284"/>
              <w:rPr>
                <w:sz w:val="18"/>
                <w:szCs w:val="18"/>
              </w:rPr>
            </w:pPr>
            <w:r w:rsidRPr="000B210C">
              <w:rPr>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1 13 01995 10 0000 130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Прочие доходы от оказания платных услуг (работ) получателями средств бюджетов сельских поселений</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1 13 02065 10 0000 130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Доходы, поступающие в порядке возмещения расходов, понесенных в связи с эксплуатацией имущества сельских поселений</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1 13 02995 10 0000 130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Прочие доходы от компенсации затрат бюджетов сельских поселений</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1 14 02053 10 0000 410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1 14 02053 10 0000 440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1 14 06025 10 0000 430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1 14 06325 10 0000 430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1 16 10031 10 0000 140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1 16 10032 10 0000 140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1 16 10061 10 0000 140</w:t>
            </w:r>
          </w:p>
        </w:tc>
        <w:tc>
          <w:tcPr>
            <w:tcW w:w="5528" w:type="dxa"/>
            <w:vAlign w:val="center"/>
          </w:tcPr>
          <w:p w:rsidR="000B210C" w:rsidRPr="000B210C" w:rsidRDefault="000B210C" w:rsidP="000B210C">
            <w:pPr>
              <w:tabs>
                <w:tab w:val="left" w:pos="3976"/>
              </w:tabs>
              <w:ind w:left="0" w:right="141" w:firstLine="284"/>
              <w:rPr>
                <w:sz w:val="18"/>
                <w:szCs w:val="18"/>
              </w:rPr>
            </w:pPr>
            <w:proofErr w:type="gramStart"/>
            <w:r w:rsidRPr="000B210C">
              <w:rPr>
                <w:sz w:val="18"/>
                <w:szCs w:val="1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w:t>
            </w:r>
            <w:proofErr w:type="gramEnd"/>
            <w:r w:rsidRPr="000B210C">
              <w:rPr>
                <w:sz w:val="18"/>
                <w:szCs w:val="18"/>
              </w:rPr>
              <w:t xml:space="preserve"> фонда)</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1 16 10062 10 0000 140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1 16 02020 02 0000 140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1 16 07010 10 0000 140</w:t>
            </w:r>
          </w:p>
        </w:tc>
        <w:tc>
          <w:tcPr>
            <w:tcW w:w="5528" w:type="dxa"/>
            <w:vAlign w:val="center"/>
          </w:tcPr>
          <w:p w:rsidR="000B210C" w:rsidRPr="000B210C" w:rsidRDefault="000B210C" w:rsidP="000B210C">
            <w:pPr>
              <w:tabs>
                <w:tab w:val="left" w:pos="3976"/>
              </w:tabs>
              <w:ind w:left="0" w:right="141" w:firstLine="284"/>
              <w:rPr>
                <w:sz w:val="18"/>
                <w:szCs w:val="18"/>
              </w:rPr>
            </w:pPr>
            <w:proofErr w:type="gramStart"/>
            <w:r w:rsidRPr="000B210C">
              <w:rPr>
                <w:sz w:val="18"/>
                <w:szCs w:val="18"/>
              </w:rPr>
              <w:t xml:space="preserve">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w:t>
            </w:r>
            <w:r w:rsidRPr="000B210C">
              <w:rPr>
                <w:sz w:val="18"/>
                <w:szCs w:val="18"/>
              </w:rPr>
              <w:lastRenderedPageBreak/>
              <w:t>заключенным муниципальным органом, казенным учреждением сельского поселения</w:t>
            </w:r>
            <w:proofErr w:type="gramEnd"/>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lastRenderedPageBreak/>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1 16 07090 10 0000 140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1 16 10081 10 0000 140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1 16 10082 10 0000 140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 xml:space="preserve">734 </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1 16 10123 01 0000 140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w:t>
            </w:r>
            <w:proofErr w:type="gramStart"/>
            <w:r w:rsidRPr="000B210C">
              <w:rPr>
                <w:sz w:val="18"/>
                <w:szCs w:val="18"/>
              </w:rPr>
              <w:t>действовавши</w:t>
            </w:r>
            <w:proofErr w:type="gramEnd"/>
            <w:r w:rsidRPr="000B210C">
              <w:rPr>
                <w:sz w:val="18"/>
                <w:szCs w:val="18"/>
              </w:rPr>
              <w:t xml:space="preserve"> в 2019 году.</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1 17 01050 10 0000 180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Невыясненные поступления, зачисляемые в бюджеты сельских поселений</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1 17 05050 10 0000 180</w:t>
            </w:r>
          </w:p>
        </w:tc>
        <w:tc>
          <w:tcPr>
            <w:tcW w:w="5528" w:type="dxa"/>
            <w:vAlign w:val="center"/>
          </w:tcPr>
          <w:p w:rsidR="000B210C" w:rsidRPr="000B210C" w:rsidRDefault="000B210C" w:rsidP="000B210C">
            <w:pPr>
              <w:tabs>
                <w:tab w:val="left" w:pos="3976"/>
              </w:tabs>
              <w:ind w:left="0" w:right="141" w:firstLine="284"/>
              <w:rPr>
                <w:sz w:val="18"/>
                <w:szCs w:val="18"/>
              </w:rPr>
            </w:pPr>
            <w:r w:rsidRPr="000B210C">
              <w:rPr>
                <w:sz w:val="18"/>
                <w:szCs w:val="18"/>
              </w:rPr>
              <w:t>Прочие неналоговые доходы бюджетов сельских поселений</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1 17 15030 10 0001 150</w:t>
            </w:r>
          </w:p>
        </w:tc>
        <w:tc>
          <w:tcPr>
            <w:tcW w:w="5528" w:type="dxa"/>
          </w:tcPr>
          <w:p w:rsidR="000B210C" w:rsidRPr="000B210C" w:rsidRDefault="000B210C" w:rsidP="000B210C">
            <w:pPr>
              <w:tabs>
                <w:tab w:val="left" w:pos="3976"/>
              </w:tabs>
              <w:ind w:left="0" w:right="141" w:firstLine="284"/>
              <w:rPr>
                <w:sz w:val="18"/>
                <w:szCs w:val="18"/>
              </w:rPr>
            </w:pPr>
            <w:r w:rsidRPr="000B210C">
              <w:rPr>
                <w:sz w:val="18"/>
                <w:szCs w:val="18"/>
              </w:rPr>
              <w:t>Инициативные платежи, зачисляемые в бюджеты сельских поселений (устройство спортивного корта, озеленение прилегающей территории)</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1 17 15030 10 0002 150</w:t>
            </w:r>
          </w:p>
        </w:tc>
        <w:tc>
          <w:tcPr>
            <w:tcW w:w="5528" w:type="dxa"/>
          </w:tcPr>
          <w:p w:rsidR="000B210C" w:rsidRPr="000B210C" w:rsidRDefault="000B210C" w:rsidP="000B210C">
            <w:pPr>
              <w:tabs>
                <w:tab w:val="left" w:pos="3976"/>
              </w:tabs>
              <w:ind w:left="0" w:right="141" w:firstLine="284"/>
              <w:rPr>
                <w:sz w:val="18"/>
                <w:szCs w:val="18"/>
              </w:rPr>
            </w:pPr>
            <w:r w:rsidRPr="000B210C">
              <w:rPr>
                <w:sz w:val="18"/>
                <w:szCs w:val="18"/>
              </w:rPr>
              <w:t>Инициативные платежи, зачисляемые в бюджеты сельских поселений (асфальтирование дорожного полотна)</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1 17 15030 10 0003 150</w:t>
            </w:r>
          </w:p>
        </w:tc>
        <w:tc>
          <w:tcPr>
            <w:tcW w:w="5528" w:type="dxa"/>
          </w:tcPr>
          <w:p w:rsidR="000B210C" w:rsidRPr="000B210C" w:rsidRDefault="000B210C" w:rsidP="000B210C">
            <w:pPr>
              <w:tabs>
                <w:tab w:val="left" w:pos="3976"/>
              </w:tabs>
              <w:ind w:left="0" w:right="141" w:firstLine="284"/>
              <w:rPr>
                <w:sz w:val="18"/>
                <w:szCs w:val="18"/>
              </w:rPr>
            </w:pPr>
            <w:r w:rsidRPr="000B210C">
              <w:rPr>
                <w:sz w:val="18"/>
                <w:szCs w:val="18"/>
              </w:rPr>
              <w:t>Инициативные платежи, зачисляемые в бюджеты сельских поселений (устройство детской игровой площадки)</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1 17 15030 10 0004 150</w:t>
            </w:r>
          </w:p>
        </w:tc>
        <w:tc>
          <w:tcPr>
            <w:tcW w:w="5528" w:type="dxa"/>
          </w:tcPr>
          <w:p w:rsidR="000B210C" w:rsidRPr="000B210C" w:rsidRDefault="000B210C" w:rsidP="000B210C">
            <w:pPr>
              <w:tabs>
                <w:tab w:val="left" w:pos="3976"/>
              </w:tabs>
              <w:ind w:left="0" w:right="141" w:firstLine="284"/>
              <w:rPr>
                <w:sz w:val="18"/>
                <w:szCs w:val="18"/>
              </w:rPr>
            </w:pPr>
            <w:r w:rsidRPr="000B210C">
              <w:rPr>
                <w:sz w:val="18"/>
                <w:szCs w:val="18"/>
              </w:rPr>
              <w:t>Инициативные платежи, зачисляемые в бюджеты сельских поселений (устройство уличной спортивной площадки)</w:t>
            </w:r>
          </w:p>
        </w:tc>
      </w:tr>
      <w:tr w:rsidR="000B210C" w:rsidRPr="000B210C" w:rsidTr="00C933E4">
        <w:tc>
          <w:tcPr>
            <w:tcW w:w="1276" w:type="dxa"/>
            <w:vAlign w:val="center"/>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vAlign w:val="center"/>
          </w:tcPr>
          <w:p w:rsidR="000B210C" w:rsidRPr="000B210C" w:rsidRDefault="000B210C" w:rsidP="000B210C">
            <w:pPr>
              <w:tabs>
                <w:tab w:val="left" w:pos="3976"/>
              </w:tabs>
              <w:ind w:left="0" w:right="141" w:firstLine="284"/>
              <w:rPr>
                <w:sz w:val="18"/>
                <w:szCs w:val="18"/>
              </w:rPr>
            </w:pPr>
            <w:r w:rsidRPr="000B210C">
              <w:rPr>
                <w:sz w:val="18"/>
                <w:szCs w:val="18"/>
              </w:rPr>
              <w:t>1 17 15030 10 0005 150</w:t>
            </w:r>
          </w:p>
        </w:tc>
        <w:tc>
          <w:tcPr>
            <w:tcW w:w="5528" w:type="dxa"/>
          </w:tcPr>
          <w:p w:rsidR="000B210C" w:rsidRPr="000B210C" w:rsidRDefault="000B210C" w:rsidP="000B210C">
            <w:pPr>
              <w:tabs>
                <w:tab w:val="left" w:pos="3976"/>
              </w:tabs>
              <w:ind w:left="0" w:right="141" w:firstLine="284"/>
              <w:rPr>
                <w:sz w:val="18"/>
                <w:szCs w:val="18"/>
              </w:rPr>
            </w:pPr>
            <w:r w:rsidRPr="000B210C">
              <w:rPr>
                <w:sz w:val="18"/>
                <w:szCs w:val="18"/>
              </w:rPr>
              <w:t>Инициативные платежи, зачисляемые в бюджеты сельских поселений (благоустройство кладбища, устройство ограждения)</w:t>
            </w:r>
          </w:p>
        </w:tc>
      </w:tr>
      <w:tr w:rsidR="000B210C" w:rsidRPr="000B210C" w:rsidTr="00C933E4">
        <w:tc>
          <w:tcPr>
            <w:tcW w:w="1276" w:type="dxa"/>
          </w:tcPr>
          <w:p w:rsidR="000B210C" w:rsidRPr="000B210C" w:rsidRDefault="000B210C" w:rsidP="000B210C">
            <w:pPr>
              <w:tabs>
                <w:tab w:val="left" w:pos="3976"/>
              </w:tabs>
              <w:ind w:left="0" w:right="141" w:firstLine="284"/>
              <w:rPr>
                <w:sz w:val="18"/>
                <w:szCs w:val="18"/>
              </w:rPr>
            </w:pPr>
            <w:r w:rsidRPr="000B210C">
              <w:rPr>
                <w:sz w:val="18"/>
                <w:szCs w:val="18"/>
              </w:rPr>
              <w:t>734</w:t>
            </w:r>
          </w:p>
        </w:tc>
        <w:tc>
          <w:tcPr>
            <w:tcW w:w="3119" w:type="dxa"/>
          </w:tcPr>
          <w:p w:rsidR="000B210C" w:rsidRPr="000B210C" w:rsidRDefault="000B210C" w:rsidP="000B210C">
            <w:pPr>
              <w:tabs>
                <w:tab w:val="left" w:pos="3976"/>
              </w:tabs>
              <w:ind w:left="0" w:right="141" w:firstLine="284"/>
              <w:rPr>
                <w:sz w:val="18"/>
                <w:szCs w:val="18"/>
              </w:rPr>
            </w:pPr>
            <w:r w:rsidRPr="000B210C">
              <w:rPr>
                <w:sz w:val="18"/>
                <w:szCs w:val="18"/>
              </w:rPr>
              <w:t>2 00 00000 00 0000 000</w:t>
            </w:r>
          </w:p>
        </w:tc>
        <w:tc>
          <w:tcPr>
            <w:tcW w:w="5528" w:type="dxa"/>
          </w:tcPr>
          <w:p w:rsidR="000B210C" w:rsidRPr="000B210C" w:rsidRDefault="000B210C" w:rsidP="000B210C">
            <w:pPr>
              <w:tabs>
                <w:tab w:val="left" w:pos="3976"/>
              </w:tabs>
              <w:ind w:left="0" w:right="141" w:firstLine="284"/>
              <w:rPr>
                <w:sz w:val="18"/>
                <w:szCs w:val="18"/>
              </w:rPr>
            </w:pPr>
            <w:r w:rsidRPr="000B210C">
              <w:rPr>
                <w:sz w:val="18"/>
                <w:szCs w:val="18"/>
              </w:rPr>
              <w:t>Безвозмездные поступления</w:t>
            </w:r>
          </w:p>
        </w:tc>
      </w:tr>
    </w:tbl>
    <w:p w:rsidR="000B210C" w:rsidRDefault="000B210C" w:rsidP="000B210C">
      <w:pPr>
        <w:tabs>
          <w:tab w:val="left" w:pos="3976"/>
        </w:tabs>
        <w:ind w:left="0" w:right="141" w:firstLine="284"/>
        <w:rPr>
          <w:sz w:val="18"/>
          <w:szCs w:val="18"/>
        </w:rPr>
      </w:pPr>
    </w:p>
    <w:p w:rsidR="00C933E4" w:rsidRPr="00C933E4" w:rsidRDefault="00C933E4" w:rsidP="00C933E4">
      <w:pPr>
        <w:tabs>
          <w:tab w:val="left" w:pos="3976"/>
        </w:tabs>
        <w:ind w:left="0" w:right="141" w:firstLine="284"/>
        <w:jc w:val="center"/>
        <w:rPr>
          <w:i/>
          <w:sz w:val="18"/>
          <w:szCs w:val="18"/>
        </w:rPr>
      </w:pPr>
      <w:r w:rsidRPr="00C933E4">
        <w:rPr>
          <w:i/>
          <w:sz w:val="18"/>
          <w:szCs w:val="18"/>
        </w:rPr>
        <w:t>Начальник отдела</w:t>
      </w:r>
    </w:p>
    <w:p w:rsidR="00C933E4" w:rsidRPr="00C933E4" w:rsidRDefault="00C933E4" w:rsidP="00C933E4">
      <w:pPr>
        <w:tabs>
          <w:tab w:val="left" w:pos="3976"/>
        </w:tabs>
        <w:ind w:left="0" w:right="141" w:firstLine="284"/>
        <w:jc w:val="right"/>
        <w:rPr>
          <w:sz w:val="18"/>
          <w:szCs w:val="18"/>
        </w:rPr>
      </w:pPr>
      <w:r w:rsidRPr="00C933E4">
        <w:rPr>
          <w:i/>
          <w:sz w:val="18"/>
          <w:szCs w:val="18"/>
        </w:rPr>
        <w:t xml:space="preserve">бюджетного планирования                  </w:t>
      </w:r>
      <w:r>
        <w:rPr>
          <w:i/>
          <w:sz w:val="18"/>
          <w:szCs w:val="18"/>
        </w:rPr>
        <w:t xml:space="preserve"> </w:t>
      </w:r>
      <w:r w:rsidRPr="00C933E4">
        <w:rPr>
          <w:i/>
          <w:sz w:val="18"/>
          <w:szCs w:val="18"/>
        </w:rPr>
        <w:t xml:space="preserve">                               </w:t>
      </w:r>
      <w:proofErr w:type="spellStart"/>
      <w:r w:rsidRPr="00C933E4">
        <w:rPr>
          <w:i/>
          <w:sz w:val="18"/>
          <w:szCs w:val="18"/>
        </w:rPr>
        <w:t>В.В.Максимова</w:t>
      </w:r>
      <w:proofErr w:type="spellEnd"/>
    </w:p>
    <w:p w:rsidR="00C933E4" w:rsidRDefault="00C933E4" w:rsidP="000B210C">
      <w:pPr>
        <w:tabs>
          <w:tab w:val="left" w:pos="3976"/>
        </w:tabs>
        <w:ind w:left="0" w:right="141" w:firstLine="284"/>
        <w:rPr>
          <w:sz w:val="18"/>
          <w:szCs w:val="18"/>
        </w:rPr>
      </w:pPr>
    </w:p>
    <w:p w:rsidR="000F39CF" w:rsidRDefault="000F39CF" w:rsidP="000B210C">
      <w:pPr>
        <w:tabs>
          <w:tab w:val="left" w:pos="3976"/>
        </w:tabs>
        <w:ind w:left="0" w:right="141" w:firstLine="284"/>
        <w:rPr>
          <w:sz w:val="18"/>
          <w:szCs w:val="18"/>
        </w:rPr>
      </w:pPr>
    </w:p>
    <w:p w:rsidR="000F39CF" w:rsidRPr="007A6408" w:rsidRDefault="000F39CF" w:rsidP="000F39CF">
      <w:pPr>
        <w:tabs>
          <w:tab w:val="left" w:pos="426"/>
          <w:tab w:val="left" w:pos="3976"/>
        </w:tabs>
        <w:ind w:left="0" w:right="-142" w:firstLine="426"/>
        <w:jc w:val="center"/>
        <w:rPr>
          <w:b/>
          <w:sz w:val="18"/>
          <w:szCs w:val="18"/>
        </w:rPr>
      </w:pPr>
      <w:r w:rsidRPr="007A6408">
        <w:rPr>
          <w:sz w:val="18"/>
          <w:szCs w:val="18"/>
        </w:rPr>
        <w:t>РОССИЙСКАЯ ФЕДЕРАЦИЯ</w:t>
      </w:r>
    </w:p>
    <w:p w:rsidR="000F39CF" w:rsidRPr="007A6408" w:rsidRDefault="000F39CF" w:rsidP="000F39CF">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0F39CF" w:rsidRPr="007A6408" w:rsidRDefault="000F39CF" w:rsidP="000F39CF">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0F39CF" w:rsidRDefault="000F39CF" w:rsidP="000F39CF">
      <w:pPr>
        <w:tabs>
          <w:tab w:val="left" w:pos="426"/>
          <w:tab w:val="left" w:pos="3976"/>
        </w:tabs>
        <w:ind w:left="426" w:right="282" w:firstLine="426"/>
        <w:jc w:val="center"/>
        <w:rPr>
          <w:b/>
          <w:bCs/>
          <w:sz w:val="18"/>
          <w:szCs w:val="18"/>
        </w:rPr>
      </w:pPr>
      <w:r w:rsidRPr="007A6408">
        <w:rPr>
          <w:b/>
          <w:bCs/>
          <w:sz w:val="18"/>
          <w:szCs w:val="18"/>
        </w:rPr>
        <w:t>АДМИНИСТРАЦИЯ</w:t>
      </w:r>
    </w:p>
    <w:p w:rsidR="000F39CF" w:rsidRPr="007A6408" w:rsidRDefault="000F39CF" w:rsidP="000F39CF">
      <w:pPr>
        <w:tabs>
          <w:tab w:val="left" w:pos="426"/>
          <w:tab w:val="left" w:pos="3976"/>
        </w:tabs>
        <w:ind w:left="426" w:right="282" w:firstLine="426"/>
        <w:jc w:val="center"/>
        <w:rPr>
          <w:b/>
          <w:bCs/>
          <w:sz w:val="18"/>
          <w:szCs w:val="18"/>
        </w:rPr>
      </w:pPr>
      <w:r>
        <w:rPr>
          <w:b/>
          <w:bCs/>
          <w:sz w:val="18"/>
          <w:szCs w:val="18"/>
        </w:rPr>
        <w:t>ПОСТАНОВЛЕНИЕ</w:t>
      </w:r>
    </w:p>
    <w:p w:rsidR="000F39CF" w:rsidRPr="007A6408" w:rsidRDefault="000F39CF" w:rsidP="000F39CF">
      <w:pPr>
        <w:tabs>
          <w:tab w:val="left" w:pos="426"/>
          <w:tab w:val="left" w:pos="3976"/>
        </w:tabs>
        <w:ind w:left="426" w:right="282" w:firstLine="426"/>
        <w:rPr>
          <w:sz w:val="18"/>
          <w:szCs w:val="18"/>
        </w:rPr>
      </w:pPr>
      <w:r>
        <w:rPr>
          <w:bCs/>
          <w:sz w:val="18"/>
          <w:szCs w:val="18"/>
          <w:u w:val="single"/>
        </w:rPr>
        <w:t>20.12</w:t>
      </w:r>
      <w:r w:rsidRPr="00B20ADA">
        <w:rPr>
          <w:sz w:val="18"/>
          <w:szCs w:val="18"/>
          <w:u w:val="single"/>
        </w:rPr>
        <w:t>.2022</w:t>
      </w:r>
      <w:r>
        <w:rPr>
          <w:sz w:val="18"/>
          <w:szCs w:val="18"/>
          <w:u w:val="single"/>
        </w:rPr>
        <w:t xml:space="preserve">  № 268 о/д</w:t>
      </w:r>
    </w:p>
    <w:p w:rsidR="000F39CF" w:rsidRDefault="000F39CF" w:rsidP="000F39CF">
      <w:pPr>
        <w:tabs>
          <w:tab w:val="left" w:pos="426"/>
          <w:tab w:val="left" w:pos="3976"/>
        </w:tabs>
        <w:ind w:left="426" w:right="282" w:firstLine="426"/>
        <w:rPr>
          <w:sz w:val="18"/>
          <w:szCs w:val="18"/>
        </w:rPr>
      </w:pPr>
      <w:r w:rsidRPr="007A6408">
        <w:rPr>
          <w:sz w:val="18"/>
          <w:szCs w:val="18"/>
        </w:rPr>
        <w:t xml:space="preserve">       с. Хомутово </w:t>
      </w:r>
    </w:p>
    <w:p w:rsidR="000F39CF" w:rsidRPr="007A6408" w:rsidRDefault="000F39CF" w:rsidP="000F39CF">
      <w:pPr>
        <w:tabs>
          <w:tab w:val="left" w:pos="426"/>
          <w:tab w:val="left" w:pos="3976"/>
        </w:tabs>
        <w:ind w:left="426" w:right="282" w:firstLine="426"/>
        <w:rPr>
          <w:sz w:val="18"/>
          <w:szCs w:val="18"/>
        </w:rPr>
      </w:pPr>
    </w:p>
    <w:p w:rsidR="000F39CF" w:rsidRDefault="000F39CF" w:rsidP="000F39CF">
      <w:pPr>
        <w:tabs>
          <w:tab w:val="left" w:pos="3976"/>
        </w:tabs>
        <w:ind w:left="0" w:right="141" w:firstLine="284"/>
        <w:rPr>
          <w:sz w:val="18"/>
          <w:szCs w:val="18"/>
        </w:rPr>
      </w:pPr>
      <w:r w:rsidRPr="000F39CF">
        <w:rPr>
          <w:sz w:val="18"/>
          <w:szCs w:val="18"/>
        </w:rPr>
        <w:t xml:space="preserve">Об утверждении Положения о порядке исчисления, размерах, сроках и (или) об условиях уплаты платежей, являющихся источниками неналоговых доходов бюджета </w:t>
      </w:r>
      <w:proofErr w:type="spellStart"/>
      <w:r w:rsidRPr="000F39CF">
        <w:rPr>
          <w:sz w:val="18"/>
          <w:szCs w:val="18"/>
        </w:rPr>
        <w:t>Хомутовского</w:t>
      </w:r>
      <w:proofErr w:type="spellEnd"/>
      <w:r w:rsidRPr="000F39CF">
        <w:rPr>
          <w:sz w:val="18"/>
          <w:szCs w:val="18"/>
        </w:rPr>
        <w:t xml:space="preserve"> муниципального образования</w:t>
      </w:r>
      <w:r>
        <w:rPr>
          <w:sz w:val="18"/>
          <w:szCs w:val="18"/>
        </w:rPr>
        <w:t>.</w:t>
      </w:r>
    </w:p>
    <w:p w:rsidR="000F39CF" w:rsidRDefault="000F39CF" w:rsidP="000F39CF">
      <w:pPr>
        <w:tabs>
          <w:tab w:val="left" w:pos="3976"/>
        </w:tabs>
        <w:ind w:left="0" w:right="141" w:firstLine="284"/>
        <w:rPr>
          <w:sz w:val="18"/>
          <w:szCs w:val="18"/>
        </w:rPr>
      </w:pPr>
    </w:p>
    <w:p w:rsidR="000F39CF" w:rsidRDefault="000F39CF" w:rsidP="000F39CF">
      <w:pPr>
        <w:tabs>
          <w:tab w:val="left" w:pos="3976"/>
        </w:tabs>
        <w:ind w:left="0" w:right="141" w:firstLine="284"/>
        <w:rPr>
          <w:sz w:val="18"/>
          <w:szCs w:val="18"/>
        </w:rPr>
      </w:pPr>
      <w:r w:rsidRPr="000F39CF">
        <w:rPr>
          <w:sz w:val="18"/>
          <w:szCs w:val="18"/>
        </w:rPr>
        <w:t xml:space="preserve">В соответствии со статьей 41 Бюджетного кодекса Российской Федерации, ст.55 Федерального закона от 06.10.2003 №131-ФЗ «Об общих принципах организации местного самоуправления в Российской Федерации», руководствуясь Уставом </w:t>
      </w:r>
      <w:proofErr w:type="spellStart"/>
      <w:r w:rsidRPr="000F39CF">
        <w:rPr>
          <w:sz w:val="18"/>
          <w:szCs w:val="18"/>
        </w:rPr>
        <w:t>Хомутовского</w:t>
      </w:r>
      <w:proofErr w:type="spellEnd"/>
      <w:r w:rsidRPr="000F39CF">
        <w:rPr>
          <w:sz w:val="18"/>
          <w:szCs w:val="18"/>
        </w:rPr>
        <w:t xml:space="preserve"> муниципального образования, Администрация </w:t>
      </w:r>
      <w:proofErr w:type="spellStart"/>
      <w:r w:rsidRPr="000F39CF">
        <w:rPr>
          <w:sz w:val="18"/>
          <w:szCs w:val="18"/>
        </w:rPr>
        <w:t>Хомутовского</w:t>
      </w:r>
      <w:proofErr w:type="spellEnd"/>
      <w:r w:rsidRPr="000F39CF">
        <w:rPr>
          <w:sz w:val="18"/>
          <w:szCs w:val="18"/>
        </w:rPr>
        <w:t xml:space="preserve"> муниципального образования</w:t>
      </w:r>
    </w:p>
    <w:p w:rsidR="000F39CF" w:rsidRPr="000F39CF" w:rsidRDefault="000F39CF" w:rsidP="000F39CF">
      <w:pPr>
        <w:tabs>
          <w:tab w:val="left" w:pos="3976"/>
        </w:tabs>
        <w:ind w:left="0" w:right="141" w:firstLine="284"/>
        <w:rPr>
          <w:sz w:val="18"/>
          <w:szCs w:val="18"/>
        </w:rPr>
      </w:pPr>
    </w:p>
    <w:p w:rsidR="000F39CF" w:rsidRDefault="000F39CF" w:rsidP="000F39CF">
      <w:pPr>
        <w:tabs>
          <w:tab w:val="left" w:pos="3976"/>
        </w:tabs>
        <w:ind w:left="0" w:right="141" w:firstLine="284"/>
        <w:rPr>
          <w:sz w:val="18"/>
          <w:szCs w:val="18"/>
        </w:rPr>
      </w:pPr>
      <w:r w:rsidRPr="000F39CF">
        <w:rPr>
          <w:sz w:val="18"/>
          <w:szCs w:val="18"/>
        </w:rPr>
        <w:t>ПОСТАНОВЛЯЕТ:</w:t>
      </w:r>
    </w:p>
    <w:p w:rsidR="000F39CF" w:rsidRPr="000F39CF" w:rsidRDefault="000F39CF" w:rsidP="000F39CF">
      <w:pPr>
        <w:tabs>
          <w:tab w:val="left" w:pos="3976"/>
        </w:tabs>
        <w:ind w:left="0" w:right="141" w:firstLine="284"/>
        <w:rPr>
          <w:sz w:val="18"/>
          <w:szCs w:val="18"/>
        </w:rPr>
      </w:pPr>
    </w:p>
    <w:p w:rsidR="000F39CF" w:rsidRPr="000F39CF" w:rsidRDefault="000F39CF" w:rsidP="000F39CF">
      <w:pPr>
        <w:tabs>
          <w:tab w:val="left" w:pos="3976"/>
        </w:tabs>
        <w:ind w:left="0" w:right="141" w:firstLine="284"/>
        <w:rPr>
          <w:sz w:val="18"/>
          <w:szCs w:val="18"/>
        </w:rPr>
      </w:pPr>
      <w:r>
        <w:rPr>
          <w:sz w:val="18"/>
          <w:szCs w:val="18"/>
        </w:rPr>
        <w:t>1.</w:t>
      </w:r>
      <w:r w:rsidRPr="000F39CF">
        <w:rPr>
          <w:sz w:val="18"/>
          <w:szCs w:val="18"/>
        </w:rPr>
        <w:t xml:space="preserve">Утвердить Положение о порядке исчисления, размерах, сроках и (или) об условиях уплаты платежей, являющихся источниками неналоговых доходов бюджета </w:t>
      </w:r>
      <w:proofErr w:type="spellStart"/>
      <w:r w:rsidRPr="000F39CF">
        <w:rPr>
          <w:sz w:val="18"/>
          <w:szCs w:val="18"/>
        </w:rPr>
        <w:t>Хомутовского</w:t>
      </w:r>
      <w:proofErr w:type="spellEnd"/>
      <w:r w:rsidRPr="000F39CF">
        <w:rPr>
          <w:sz w:val="18"/>
          <w:szCs w:val="18"/>
        </w:rPr>
        <w:t xml:space="preserve"> муниципального образования (Приложение).</w:t>
      </w:r>
    </w:p>
    <w:p w:rsidR="000F39CF" w:rsidRPr="000F39CF" w:rsidRDefault="000F39CF" w:rsidP="000F39CF">
      <w:pPr>
        <w:tabs>
          <w:tab w:val="left" w:pos="3976"/>
        </w:tabs>
        <w:ind w:left="0" w:right="141" w:firstLine="284"/>
        <w:rPr>
          <w:sz w:val="18"/>
          <w:szCs w:val="18"/>
        </w:rPr>
      </w:pPr>
      <w:r>
        <w:rPr>
          <w:sz w:val="18"/>
          <w:szCs w:val="18"/>
        </w:rPr>
        <w:t>2.</w:t>
      </w:r>
      <w:r w:rsidRPr="000F39CF">
        <w:rPr>
          <w:sz w:val="18"/>
          <w:szCs w:val="18"/>
        </w:rPr>
        <w:t xml:space="preserve">Постановление Администрации </w:t>
      </w:r>
      <w:proofErr w:type="spellStart"/>
      <w:r w:rsidRPr="000F39CF">
        <w:rPr>
          <w:sz w:val="18"/>
          <w:szCs w:val="18"/>
        </w:rPr>
        <w:t>Хомутовского</w:t>
      </w:r>
      <w:proofErr w:type="spellEnd"/>
      <w:r w:rsidRPr="000F39CF">
        <w:rPr>
          <w:sz w:val="18"/>
          <w:szCs w:val="18"/>
        </w:rPr>
        <w:t xml:space="preserve"> муниципального образования  от 26.12.2019 №369 о/д " Об утверждении Положения о порядке исчисления, размерах, сроках и (или) об условиях уплаты платежей, являющихся источниками неналоговых доходов бюджета </w:t>
      </w:r>
      <w:proofErr w:type="spellStart"/>
      <w:r w:rsidRPr="000F39CF">
        <w:rPr>
          <w:sz w:val="18"/>
          <w:szCs w:val="18"/>
        </w:rPr>
        <w:t>Хомутовского</w:t>
      </w:r>
      <w:proofErr w:type="spellEnd"/>
      <w:r w:rsidRPr="000F39CF">
        <w:rPr>
          <w:sz w:val="18"/>
          <w:szCs w:val="18"/>
        </w:rPr>
        <w:t xml:space="preserve"> муниципального образования" считать утратившим силу.</w:t>
      </w:r>
    </w:p>
    <w:p w:rsidR="000F39CF" w:rsidRPr="000F39CF" w:rsidRDefault="000F39CF" w:rsidP="000F39CF">
      <w:pPr>
        <w:tabs>
          <w:tab w:val="left" w:pos="3976"/>
        </w:tabs>
        <w:ind w:left="0" w:right="141" w:firstLine="284"/>
        <w:rPr>
          <w:sz w:val="18"/>
          <w:szCs w:val="18"/>
        </w:rPr>
      </w:pPr>
      <w:r>
        <w:rPr>
          <w:sz w:val="18"/>
          <w:szCs w:val="18"/>
        </w:rPr>
        <w:t>3.</w:t>
      </w:r>
      <w:r w:rsidRPr="000F39CF">
        <w:rPr>
          <w:sz w:val="18"/>
          <w:szCs w:val="18"/>
        </w:rPr>
        <w:t>Опубликовать настоящее постановление в установленном законом порядке.</w:t>
      </w:r>
    </w:p>
    <w:p w:rsidR="000F39CF" w:rsidRPr="000F39CF" w:rsidRDefault="000F39CF" w:rsidP="000F39CF">
      <w:pPr>
        <w:tabs>
          <w:tab w:val="left" w:pos="3976"/>
        </w:tabs>
        <w:ind w:left="0" w:right="141" w:firstLine="284"/>
        <w:rPr>
          <w:sz w:val="18"/>
          <w:szCs w:val="18"/>
        </w:rPr>
      </w:pPr>
      <w:r>
        <w:rPr>
          <w:sz w:val="18"/>
          <w:szCs w:val="18"/>
        </w:rPr>
        <w:t>4.</w:t>
      </w:r>
      <w:proofErr w:type="gramStart"/>
      <w:r w:rsidRPr="000F39CF">
        <w:rPr>
          <w:sz w:val="18"/>
          <w:szCs w:val="18"/>
        </w:rPr>
        <w:t>Контроль за</w:t>
      </w:r>
      <w:proofErr w:type="gramEnd"/>
      <w:r w:rsidRPr="000F39CF">
        <w:rPr>
          <w:sz w:val="18"/>
          <w:szCs w:val="18"/>
        </w:rPr>
        <w:t xml:space="preserve"> исполнением данного постановления возложить на Первого заместителя Главы администрации А.В. Иваненко.</w:t>
      </w:r>
    </w:p>
    <w:p w:rsidR="000F39CF" w:rsidRPr="000F39CF" w:rsidRDefault="000F39CF" w:rsidP="000F39CF">
      <w:pPr>
        <w:tabs>
          <w:tab w:val="left" w:pos="3976"/>
        </w:tabs>
        <w:ind w:left="0" w:right="141" w:firstLine="284"/>
        <w:rPr>
          <w:sz w:val="18"/>
          <w:szCs w:val="18"/>
        </w:rPr>
      </w:pPr>
    </w:p>
    <w:p w:rsidR="000F39CF" w:rsidRPr="00F67771" w:rsidRDefault="000F39CF" w:rsidP="00F67771">
      <w:pPr>
        <w:tabs>
          <w:tab w:val="left" w:pos="3976"/>
        </w:tabs>
        <w:ind w:left="0" w:right="141" w:firstLine="284"/>
        <w:jc w:val="right"/>
        <w:rPr>
          <w:i/>
          <w:sz w:val="18"/>
          <w:szCs w:val="18"/>
        </w:rPr>
      </w:pPr>
      <w:r w:rsidRPr="00F67771">
        <w:rPr>
          <w:i/>
          <w:sz w:val="18"/>
          <w:szCs w:val="18"/>
        </w:rPr>
        <w:t xml:space="preserve">Глава                         </w:t>
      </w:r>
      <w:proofErr w:type="spellStart"/>
      <w:r w:rsidRPr="00F67771">
        <w:rPr>
          <w:i/>
          <w:sz w:val="18"/>
          <w:szCs w:val="18"/>
        </w:rPr>
        <w:t>В.М.Колмаченко</w:t>
      </w:r>
      <w:proofErr w:type="spellEnd"/>
    </w:p>
    <w:p w:rsidR="000F39CF" w:rsidRPr="00F67771" w:rsidRDefault="000F39CF" w:rsidP="00F67771">
      <w:pPr>
        <w:tabs>
          <w:tab w:val="left" w:pos="3976"/>
        </w:tabs>
        <w:ind w:left="0" w:right="141" w:firstLine="284"/>
        <w:jc w:val="right"/>
        <w:rPr>
          <w:i/>
          <w:sz w:val="18"/>
          <w:szCs w:val="18"/>
        </w:rPr>
      </w:pPr>
    </w:p>
    <w:p w:rsidR="000F39CF" w:rsidRPr="00F67771" w:rsidRDefault="000F39CF" w:rsidP="00F67771">
      <w:pPr>
        <w:tabs>
          <w:tab w:val="left" w:pos="3976"/>
        </w:tabs>
        <w:ind w:left="0" w:right="141" w:firstLine="284"/>
        <w:jc w:val="right"/>
        <w:rPr>
          <w:i/>
          <w:sz w:val="18"/>
          <w:szCs w:val="18"/>
        </w:rPr>
      </w:pPr>
    </w:p>
    <w:p w:rsidR="00F67771" w:rsidRPr="00F67771" w:rsidRDefault="00F67771" w:rsidP="00F67771">
      <w:pPr>
        <w:tabs>
          <w:tab w:val="left" w:pos="3976"/>
        </w:tabs>
        <w:ind w:left="0" w:right="141" w:firstLine="284"/>
        <w:jc w:val="right"/>
        <w:rPr>
          <w:i/>
          <w:sz w:val="18"/>
          <w:szCs w:val="18"/>
        </w:rPr>
      </w:pPr>
      <w:r w:rsidRPr="00F67771">
        <w:rPr>
          <w:i/>
          <w:sz w:val="18"/>
          <w:szCs w:val="18"/>
        </w:rPr>
        <w:lastRenderedPageBreak/>
        <w:t>Утверждено</w:t>
      </w:r>
    </w:p>
    <w:p w:rsidR="00F67771" w:rsidRPr="00F67771" w:rsidRDefault="00F67771" w:rsidP="00F67771">
      <w:pPr>
        <w:tabs>
          <w:tab w:val="left" w:pos="3976"/>
        </w:tabs>
        <w:ind w:left="0" w:right="141" w:firstLine="284"/>
        <w:jc w:val="right"/>
        <w:rPr>
          <w:i/>
          <w:sz w:val="18"/>
          <w:szCs w:val="18"/>
        </w:rPr>
      </w:pPr>
      <w:r w:rsidRPr="00F67771">
        <w:rPr>
          <w:i/>
          <w:sz w:val="18"/>
          <w:szCs w:val="18"/>
        </w:rPr>
        <w:t>Приложение к  Постановлению</w:t>
      </w:r>
    </w:p>
    <w:p w:rsidR="00F67771" w:rsidRPr="00F67771" w:rsidRDefault="00F67771" w:rsidP="00F67771">
      <w:pPr>
        <w:tabs>
          <w:tab w:val="left" w:pos="3976"/>
        </w:tabs>
        <w:ind w:left="0" w:right="141" w:firstLine="284"/>
        <w:jc w:val="right"/>
        <w:rPr>
          <w:i/>
          <w:sz w:val="18"/>
          <w:szCs w:val="18"/>
        </w:rPr>
      </w:pPr>
      <w:r w:rsidRPr="00F67771">
        <w:rPr>
          <w:i/>
          <w:sz w:val="18"/>
          <w:szCs w:val="18"/>
        </w:rPr>
        <w:t xml:space="preserve"> администрации </w:t>
      </w:r>
      <w:proofErr w:type="spellStart"/>
      <w:r w:rsidRPr="00F67771">
        <w:rPr>
          <w:i/>
          <w:sz w:val="18"/>
          <w:szCs w:val="18"/>
        </w:rPr>
        <w:t>Хомутовского</w:t>
      </w:r>
      <w:proofErr w:type="spellEnd"/>
    </w:p>
    <w:p w:rsidR="00F67771" w:rsidRPr="00F67771" w:rsidRDefault="00F67771" w:rsidP="00F67771">
      <w:pPr>
        <w:tabs>
          <w:tab w:val="left" w:pos="3976"/>
        </w:tabs>
        <w:ind w:left="0" w:right="141" w:firstLine="284"/>
        <w:jc w:val="right"/>
        <w:rPr>
          <w:i/>
          <w:sz w:val="18"/>
          <w:szCs w:val="18"/>
        </w:rPr>
      </w:pPr>
      <w:r w:rsidRPr="00F67771">
        <w:rPr>
          <w:i/>
          <w:sz w:val="18"/>
          <w:szCs w:val="18"/>
        </w:rPr>
        <w:t>муниципального образования</w:t>
      </w:r>
    </w:p>
    <w:p w:rsidR="00F67771" w:rsidRPr="00F67771" w:rsidRDefault="00F67771" w:rsidP="00F67771">
      <w:pPr>
        <w:tabs>
          <w:tab w:val="left" w:pos="3976"/>
        </w:tabs>
        <w:ind w:left="0" w:right="141" w:firstLine="284"/>
        <w:jc w:val="right"/>
        <w:rPr>
          <w:i/>
          <w:sz w:val="18"/>
          <w:szCs w:val="18"/>
        </w:rPr>
      </w:pPr>
      <w:r w:rsidRPr="00F67771">
        <w:rPr>
          <w:i/>
          <w:sz w:val="18"/>
          <w:szCs w:val="18"/>
        </w:rPr>
        <w:t xml:space="preserve">от </w:t>
      </w:r>
      <w:r>
        <w:rPr>
          <w:i/>
          <w:sz w:val="18"/>
          <w:szCs w:val="18"/>
          <w:u w:val="single"/>
        </w:rPr>
        <w:t>20.12.2022</w:t>
      </w:r>
      <w:r w:rsidRPr="00F67771">
        <w:rPr>
          <w:i/>
          <w:sz w:val="18"/>
          <w:szCs w:val="18"/>
        </w:rPr>
        <w:t xml:space="preserve"> N </w:t>
      </w:r>
      <w:r>
        <w:rPr>
          <w:i/>
          <w:sz w:val="18"/>
          <w:szCs w:val="18"/>
          <w:u w:val="single"/>
        </w:rPr>
        <w:t>268 о/д</w:t>
      </w:r>
    </w:p>
    <w:p w:rsidR="00F67771" w:rsidRPr="00F67771" w:rsidRDefault="00F67771" w:rsidP="00F67771">
      <w:pPr>
        <w:tabs>
          <w:tab w:val="left" w:pos="3976"/>
        </w:tabs>
        <w:ind w:left="0" w:right="141" w:firstLine="284"/>
        <w:jc w:val="right"/>
        <w:rPr>
          <w:i/>
          <w:sz w:val="18"/>
          <w:szCs w:val="18"/>
        </w:rPr>
      </w:pPr>
    </w:p>
    <w:p w:rsidR="00F67771" w:rsidRPr="00F67771" w:rsidRDefault="00F67771" w:rsidP="00F67771">
      <w:pPr>
        <w:tabs>
          <w:tab w:val="left" w:pos="3976"/>
        </w:tabs>
        <w:ind w:left="0" w:right="141" w:firstLine="284"/>
        <w:jc w:val="center"/>
        <w:rPr>
          <w:sz w:val="18"/>
          <w:szCs w:val="18"/>
        </w:rPr>
      </w:pPr>
    </w:p>
    <w:p w:rsidR="00F67771" w:rsidRPr="00F67771" w:rsidRDefault="00F67771" w:rsidP="00F67771">
      <w:pPr>
        <w:tabs>
          <w:tab w:val="left" w:pos="3976"/>
        </w:tabs>
        <w:ind w:left="0" w:right="141" w:firstLine="284"/>
        <w:jc w:val="center"/>
        <w:rPr>
          <w:sz w:val="18"/>
          <w:szCs w:val="18"/>
        </w:rPr>
      </w:pPr>
      <w:r w:rsidRPr="00F67771">
        <w:rPr>
          <w:sz w:val="18"/>
          <w:szCs w:val="18"/>
        </w:rPr>
        <w:t>Положение о порядке исчисления, размерах, сроках и (или) об условиях уплаты платежей, являющихся источниками неналоговых доходов бюджета</w:t>
      </w:r>
    </w:p>
    <w:p w:rsidR="00F67771" w:rsidRPr="00F67771" w:rsidRDefault="00F67771" w:rsidP="00F67771">
      <w:pPr>
        <w:tabs>
          <w:tab w:val="left" w:pos="3976"/>
        </w:tabs>
        <w:ind w:left="0" w:right="141" w:firstLine="284"/>
        <w:jc w:val="center"/>
        <w:rPr>
          <w:sz w:val="18"/>
          <w:szCs w:val="18"/>
        </w:rPr>
      </w:pPr>
      <w:proofErr w:type="spellStart"/>
      <w:r w:rsidRPr="00F67771">
        <w:rPr>
          <w:sz w:val="18"/>
          <w:szCs w:val="18"/>
        </w:rPr>
        <w:t>Хомутовского</w:t>
      </w:r>
      <w:proofErr w:type="spellEnd"/>
      <w:r w:rsidRPr="00F67771">
        <w:rPr>
          <w:sz w:val="18"/>
          <w:szCs w:val="18"/>
        </w:rPr>
        <w:t xml:space="preserve"> муниципального образования</w:t>
      </w:r>
    </w:p>
    <w:p w:rsidR="00F67771" w:rsidRPr="00F67771" w:rsidRDefault="00F67771" w:rsidP="00F67771">
      <w:pPr>
        <w:tabs>
          <w:tab w:val="left" w:pos="3976"/>
        </w:tabs>
        <w:ind w:left="0" w:right="141" w:firstLine="284"/>
        <w:jc w:val="center"/>
        <w:rPr>
          <w:b/>
          <w:sz w:val="18"/>
          <w:szCs w:val="18"/>
        </w:rPr>
      </w:pPr>
    </w:p>
    <w:p w:rsidR="00F67771" w:rsidRPr="00F67771" w:rsidRDefault="00F67771" w:rsidP="00F67771">
      <w:pPr>
        <w:tabs>
          <w:tab w:val="left" w:pos="3976"/>
        </w:tabs>
        <w:ind w:left="0" w:right="141" w:firstLine="284"/>
        <w:jc w:val="center"/>
        <w:rPr>
          <w:b/>
          <w:sz w:val="18"/>
          <w:szCs w:val="18"/>
        </w:rPr>
      </w:pPr>
      <w:r w:rsidRPr="00F67771">
        <w:rPr>
          <w:b/>
          <w:sz w:val="18"/>
          <w:szCs w:val="18"/>
        </w:rPr>
        <w:t>1. Общие положения</w:t>
      </w:r>
    </w:p>
    <w:p w:rsidR="00F67771" w:rsidRPr="00F67771" w:rsidRDefault="00F67771" w:rsidP="00F67771">
      <w:pPr>
        <w:tabs>
          <w:tab w:val="left" w:pos="3976"/>
        </w:tabs>
        <w:ind w:left="0" w:right="141" w:firstLine="284"/>
        <w:rPr>
          <w:sz w:val="18"/>
          <w:szCs w:val="18"/>
        </w:rPr>
      </w:pPr>
    </w:p>
    <w:p w:rsidR="00F67771" w:rsidRPr="00F67771" w:rsidRDefault="00F67771" w:rsidP="00F67771">
      <w:pPr>
        <w:tabs>
          <w:tab w:val="left" w:pos="3976"/>
        </w:tabs>
        <w:ind w:left="0" w:right="141" w:firstLine="284"/>
        <w:rPr>
          <w:sz w:val="18"/>
          <w:szCs w:val="18"/>
        </w:rPr>
      </w:pPr>
      <w:r w:rsidRPr="00F67771">
        <w:rPr>
          <w:sz w:val="18"/>
          <w:szCs w:val="18"/>
        </w:rPr>
        <w:t xml:space="preserve">1.1. Настоящее положение о порядке исчисления, размерах, сроках и (или) об условиях уплаты платежей, являющихся источниками неналоговых доходов бюджета </w:t>
      </w:r>
      <w:proofErr w:type="spellStart"/>
      <w:r w:rsidRPr="00F67771">
        <w:rPr>
          <w:sz w:val="18"/>
          <w:szCs w:val="18"/>
        </w:rPr>
        <w:t>Хомутовского</w:t>
      </w:r>
      <w:proofErr w:type="spellEnd"/>
      <w:r w:rsidRPr="00F67771">
        <w:rPr>
          <w:sz w:val="18"/>
          <w:szCs w:val="18"/>
        </w:rPr>
        <w:t xml:space="preserve"> муниципального образования (далее – Положение), разработано в соответствии с Бюджетным кодексом Российской Федерации.</w:t>
      </w:r>
    </w:p>
    <w:p w:rsidR="00F67771" w:rsidRPr="00F67771" w:rsidRDefault="00F67771" w:rsidP="00F67771">
      <w:pPr>
        <w:tabs>
          <w:tab w:val="left" w:pos="3976"/>
        </w:tabs>
        <w:ind w:left="0" w:right="141" w:firstLine="284"/>
        <w:rPr>
          <w:sz w:val="18"/>
          <w:szCs w:val="18"/>
        </w:rPr>
      </w:pPr>
      <w:r w:rsidRPr="00F67771">
        <w:rPr>
          <w:sz w:val="18"/>
          <w:szCs w:val="18"/>
        </w:rPr>
        <w:t xml:space="preserve">1.2. Администрация </w:t>
      </w:r>
      <w:proofErr w:type="spellStart"/>
      <w:r w:rsidRPr="00F67771">
        <w:rPr>
          <w:sz w:val="18"/>
          <w:szCs w:val="18"/>
        </w:rPr>
        <w:t>Хомутовского</w:t>
      </w:r>
      <w:proofErr w:type="spellEnd"/>
      <w:r w:rsidRPr="00F67771">
        <w:rPr>
          <w:sz w:val="18"/>
          <w:szCs w:val="18"/>
        </w:rPr>
        <w:t xml:space="preserve"> муниципального образования – Администрация сельского поселения (далее – Администрация) является администратором и главным администратором доходов бюджета </w:t>
      </w:r>
      <w:proofErr w:type="spellStart"/>
      <w:r w:rsidRPr="00F67771">
        <w:rPr>
          <w:sz w:val="18"/>
          <w:szCs w:val="18"/>
        </w:rPr>
        <w:t>Хомутовского</w:t>
      </w:r>
      <w:proofErr w:type="spellEnd"/>
      <w:r w:rsidRPr="00F67771">
        <w:rPr>
          <w:sz w:val="18"/>
          <w:szCs w:val="18"/>
        </w:rPr>
        <w:t xml:space="preserve"> муниципального образования.</w:t>
      </w:r>
    </w:p>
    <w:p w:rsidR="00F67771" w:rsidRPr="00F67771" w:rsidRDefault="00F67771" w:rsidP="00F67771">
      <w:pPr>
        <w:tabs>
          <w:tab w:val="left" w:pos="3976"/>
        </w:tabs>
        <w:ind w:left="0" w:right="141" w:firstLine="284"/>
        <w:rPr>
          <w:sz w:val="18"/>
          <w:szCs w:val="18"/>
        </w:rPr>
      </w:pPr>
      <w:r w:rsidRPr="00F67771">
        <w:rPr>
          <w:sz w:val="18"/>
          <w:szCs w:val="18"/>
        </w:rPr>
        <w:t>1.3. Плательщиками неналоговых доходов являются физические и юридические лица (далее - Плательщики).</w:t>
      </w:r>
    </w:p>
    <w:p w:rsidR="00F67771" w:rsidRPr="00F67771" w:rsidRDefault="00F67771" w:rsidP="00F67771">
      <w:pPr>
        <w:tabs>
          <w:tab w:val="left" w:pos="3976"/>
        </w:tabs>
        <w:ind w:left="0" w:right="141" w:firstLine="284"/>
        <w:rPr>
          <w:sz w:val="18"/>
          <w:szCs w:val="18"/>
        </w:rPr>
      </w:pPr>
      <w:r w:rsidRPr="00F67771">
        <w:rPr>
          <w:sz w:val="18"/>
          <w:szCs w:val="18"/>
        </w:rPr>
        <w:t xml:space="preserve">1.4. К неналоговым доходам бюджета </w:t>
      </w:r>
      <w:proofErr w:type="spellStart"/>
      <w:r w:rsidRPr="00F67771">
        <w:rPr>
          <w:sz w:val="18"/>
          <w:szCs w:val="18"/>
        </w:rPr>
        <w:t>Хомутовского</w:t>
      </w:r>
      <w:proofErr w:type="spellEnd"/>
      <w:r w:rsidRPr="00F67771">
        <w:rPr>
          <w:sz w:val="18"/>
          <w:szCs w:val="18"/>
        </w:rPr>
        <w:t xml:space="preserve"> муниципального образования относятся:</w:t>
      </w:r>
    </w:p>
    <w:p w:rsidR="00F67771" w:rsidRPr="00F67771" w:rsidRDefault="00F67771" w:rsidP="00F67771">
      <w:pPr>
        <w:tabs>
          <w:tab w:val="left" w:pos="3976"/>
        </w:tabs>
        <w:ind w:left="0" w:right="141" w:firstLine="284"/>
        <w:rPr>
          <w:sz w:val="18"/>
          <w:szCs w:val="18"/>
        </w:rPr>
      </w:pPr>
      <w:r w:rsidRPr="00F67771">
        <w:rPr>
          <w:sz w:val="18"/>
          <w:szCs w:val="18"/>
        </w:rPr>
        <w:t xml:space="preserve">1.4.1. </w:t>
      </w:r>
      <w:proofErr w:type="gramStart"/>
      <w:r w:rsidRPr="00F67771">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r w:rsidRPr="00F67771">
        <w:rPr>
          <w:sz w:val="18"/>
          <w:szCs w:val="18"/>
        </w:rPr>
        <w:cr/>
      </w:r>
    </w:p>
    <w:p w:rsidR="00F67771" w:rsidRPr="00F67771" w:rsidRDefault="00F67771" w:rsidP="00F67771">
      <w:pPr>
        <w:tabs>
          <w:tab w:val="left" w:pos="3976"/>
        </w:tabs>
        <w:ind w:left="0" w:right="141" w:firstLine="284"/>
        <w:rPr>
          <w:sz w:val="18"/>
          <w:szCs w:val="18"/>
        </w:rPr>
      </w:pPr>
      <w:r w:rsidRPr="00F67771">
        <w:rPr>
          <w:sz w:val="18"/>
          <w:szCs w:val="18"/>
        </w:rPr>
        <w:t>1.4.2.Доходы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p w:rsidR="00F67771" w:rsidRPr="00F67771" w:rsidRDefault="00F67771" w:rsidP="00F67771">
      <w:pPr>
        <w:tabs>
          <w:tab w:val="left" w:pos="3976"/>
        </w:tabs>
        <w:ind w:left="0" w:right="141" w:firstLine="284"/>
        <w:rPr>
          <w:sz w:val="18"/>
          <w:szCs w:val="18"/>
        </w:rPr>
      </w:pPr>
      <w:r w:rsidRPr="00F67771">
        <w:rPr>
          <w:sz w:val="18"/>
          <w:szCs w:val="18"/>
        </w:rPr>
        <w:t>1.4.3. Доходы от сдачи в аренду имущества, составляющего казну сельских поселений (за исключением земельных участков).</w:t>
      </w:r>
    </w:p>
    <w:p w:rsidR="00F67771" w:rsidRPr="00F67771" w:rsidRDefault="00F67771" w:rsidP="00F67771">
      <w:pPr>
        <w:tabs>
          <w:tab w:val="left" w:pos="3976"/>
        </w:tabs>
        <w:ind w:left="0" w:right="141" w:firstLine="284"/>
        <w:rPr>
          <w:sz w:val="18"/>
          <w:szCs w:val="18"/>
        </w:rPr>
      </w:pPr>
      <w:r w:rsidRPr="00F67771">
        <w:rPr>
          <w:sz w:val="18"/>
          <w:szCs w:val="18"/>
        </w:rPr>
        <w:t>1.4.4. 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p w:rsidR="00F67771" w:rsidRPr="00F67771" w:rsidRDefault="00F67771" w:rsidP="00F67771">
      <w:pPr>
        <w:tabs>
          <w:tab w:val="left" w:pos="3976"/>
        </w:tabs>
        <w:ind w:left="0" w:right="141" w:firstLine="284"/>
        <w:rPr>
          <w:sz w:val="18"/>
          <w:szCs w:val="18"/>
        </w:rPr>
      </w:pPr>
      <w:r w:rsidRPr="00F67771">
        <w:rPr>
          <w:sz w:val="18"/>
          <w:szCs w:val="18"/>
        </w:rPr>
        <w:t>1.4.5.Прочие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F67771" w:rsidRPr="00F67771" w:rsidRDefault="00F67771" w:rsidP="00F67771">
      <w:pPr>
        <w:tabs>
          <w:tab w:val="left" w:pos="3976"/>
        </w:tabs>
        <w:ind w:left="0" w:right="141" w:firstLine="284"/>
        <w:rPr>
          <w:sz w:val="18"/>
          <w:szCs w:val="18"/>
        </w:rPr>
      </w:pPr>
      <w:r w:rsidRPr="00F67771">
        <w:rPr>
          <w:sz w:val="18"/>
          <w:szCs w:val="18"/>
        </w:rPr>
        <w:t>1.4.6. Прочие доходы от оказания платных услуг (работ) получателями средств бюджетов сельских поселений.</w:t>
      </w:r>
    </w:p>
    <w:p w:rsidR="00F67771" w:rsidRPr="00F67771" w:rsidRDefault="00F67771" w:rsidP="00F67771">
      <w:pPr>
        <w:tabs>
          <w:tab w:val="left" w:pos="3976"/>
        </w:tabs>
        <w:ind w:left="0" w:right="141" w:firstLine="284"/>
        <w:rPr>
          <w:sz w:val="18"/>
          <w:szCs w:val="18"/>
        </w:rPr>
      </w:pPr>
      <w:r w:rsidRPr="00F67771">
        <w:rPr>
          <w:sz w:val="18"/>
          <w:szCs w:val="18"/>
        </w:rPr>
        <w:t>1.4.7. Доходы, поступающие в порядке возмещения расходов, понесенных в связи с эксплуатацией имущества сельских поселений.</w:t>
      </w:r>
    </w:p>
    <w:p w:rsidR="00F67771" w:rsidRPr="00F67771" w:rsidRDefault="00F67771" w:rsidP="00F67771">
      <w:pPr>
        <w:tabs>
          <w:tab w:val="left" w:pos="3976"/>
        </w:tabs>
        <w:ind w:left="0" w:right="141" w:firstLine="284"/>
        <w:rPr>
          <w:sz w:val="18"/>
          <w:szCs w:val="18"/>
        </w:rPr>
      </w:pPr>
      <w:r w:rsidRPr="00F67771">
        <w:rPr>
          <w:sz w:val="18"/>
          <w:szCs w:val="18"/>
        </w:rPr>
        <w:t>1.4.8. Прочие доходы от компенсации затрат бюджетов сельских поселений.</w:t>
      </w:r>
    </w:p>
    <w:p w:rsidR="00F67771" w:rsidRPr="00F67771" w:rsidRDefault="00F67771" w:rsidP="00F67771">
      <w:pPr>
        <w:tabs>
          <w:tab w:val="left" w:pos="3976"/>
        </w:tabs>
        <w:ind w:left="0" w:right="141" w:firstLine="284"/>
        <w:rPr>
          <w:sz w:val="18"/>
          <w:szCs w:val="18"/>
        </w:rPr>
      </w:pPr>
      <w:r w:rsidRPr="00F67771">
        <w:rPr>
          <w:sz w:val="18"/>
          <w:szCs w:val="18"/>
        </w:rPr>
        <w:t>1.4.9. 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p w:rsidR="00F67771" w:rsidRPr="00F67771" w:rsidRDefault="00F67771" w:rsidP="00F67771">
      <w:pPr>
        <w:tabs>
          <w:tab w:val="left" w:pos="3976"/>
        </w:tabs>
        <w:ind w:left="0" w:right="141" w:firstLine="284"/>
        <w:rPr>
          <w:sz w:val="18"/>
          <w:szCs w:val="18"/>
        </w:rPr>
      </w:pPr>
      <w:r w:rsidRPr="00F67771">
        <w:rPr>
          <w:sz w:val="18"/>
          <w:szCs w:val="18"/>
        </w:rPr>
        <w:t>1.4.10. 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p w:rsidR="00F67771" w:rsidRPr="00F67771" w:rsidRDefault="00F67771" w:rsidP="00F67771">
      <w:pPr>
        <w:tabs>
          <w:tab w:val="left" w:pos="3976"/>
        </w:tabs>
        <w:ind w:left="0" w:right="141" w:firstLine="284"/>
        <w:rPr>
          <w:sz w:val="18"/>
          <w:szCs w:val="18"/>
        </w:rPr>
      </w:pPr>
      <w:r w:rsidRPr="00F67771">
        <w:rPr>
          <w:sz w:val="18"/>
          <w:szCs w:val="18"/>
        </w:rPr>
        <w:t>1.4.11.Доходы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p w:rsidR="00F67771" w:rsidRPr="00F67771" w:rsidRDefault="00F67771" w:rsidP="00F67771">
      <w:pPr>
        <w:tabs>
          <w:tab w:val="left" w:pos="3976"/>
        </w:tabs>
        <w:ind w:left="0" w:right="141" w:firstLine="284"/>
        <w:rPr>
          <w:sz w:val="18"/>
          <w:szCs w:val="18"/>
        </w:rPr>
      </w:pPr>
      <w:r w:rsidRPr="00F67771">
        <w:rPr>
          <w:sz w:val="18"/>
          <w:szCs w:val="18"/>
        </w:rPr>
        <w:t>1.4.12.Плата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p w:rsidR="00F67771" w:rsidRPr="00F67771" w:rsidRDefault="00F67771" w:rsidP="00F67771">
      <w:pPr>
        <w:tabs>
          <w:tab w:val="left" w:pos="3976"/>
        </w:tabs>
        <w:ind w:left="0" w:right="141" w:firstLine="284"/>
        <w:rPr>
          <w:sz w:val="18"/>
          <w:szCs w:val="18"/>
        </w:rPr>
      </w:pPr>
      <w:r w:rsidRPr="00F67771">
        <w:rPr>
          <w:sz w:val="18"/>
          <w:szCs w:val="18"/>
        </w:rPr>
        <w:t>1.4.13.Возмещение ущерба при возникновении страховых случаев, когда выгодоприобретателями выступают получатели средств бюджета сельского поселения.</w:t>
      </w:r>
    </w:p>
    <w:p w:rsidR="00F67771" w:rsidRPr="00F67771" w:rsidRDefault="00F67771" w:rsidP="00F67771">
      <w:pPr>
        <w:tabs>
          <w:tab w:val="left" w:pos="3976"/>
        </w:tabs>
        <w:ind w:left="0" w:right="141" w:firstLine="284"/>
        <w:rPr>
          <w:sz w:val="18"/>
          <w:szCs w:val="18"/>
        </w:rPr>
      </w:pPr>
      <w:r w:rsidRPr="00F67771">
        <w:rPr>
          <w:sz w:val="18"/>
          <w:szCs w:val="18"/>
        </w:rPr>
        <w:t>1.4.14.Прочее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p w:rsidR="00F67771" w:rsidRPr="00F67771" w:rsidRDefault="00F67771" w:rsidP="00F67771">
      <w:pPr>
        <w:tabs>
          <w:tab w:val="left" w:pos="3976"/>
        </w:tabs>
        <w:ind w:left="0" w:right="141" w:firstLine="284"/>
        <w:rPr>
          <w:sz w:val="18"/>
          <w:szCs w:val="18"/>
        </w:rPr>
      </w:pPr>
      <w:proofErr w:type="gramStart"/>
      <w:r w:rsidRPr="00F67771">
        <w:rPr>
          <w:sz w:val="18"/>
          <w:szCs w:val="18"/>
        </w:rPr>
        <w:t>1.4.15.Платежи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w:t>
      </w:r>
      <w:proofErr w:type="gramEnd"/>
      <w:r w:rsidRPr="00F67771">
        <w:rPr>
          <w:sz w:val="18"/>
          <w:szCs w:val="18"/>
        </w:rPr>
        <w:t xml:space="preserve"> дорожного фонда).</w:t>
      </w:r>
    </w:p>
    <w:p w:rsidR="00F67771" w:rsidRPr="00F67771" w:rsidRDefault="00F67771" w:rsidP="00F67771">
      <w:pPr>
        <w:tabs>
          <w:tab w:val="left" w:pos="3976"/>
        </w:tabs>
        <w:ind w:left="0" w:right="141" w:firstLine="284"/>
        <w:rPr>
          <w:sz w:val="18"/>
          <w:szCs w:val="18"/>
        </w:rPr>
      </w:pPr>
      <w:r w:rsidRPr="00F67771">
        <w:rPr>
          <w:sz w:val="18"/>
          <w:szCs w:val="18"/>
        </w:rPr>
        <w:t>1.4.16.Платежи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w:t>
      </w:r>
    </w:p>
    <w:p w:rsidR="00F67771" w:rsidRPr="00F67771" w:rsidRDefault="00F67771" w:rsidP="00F67771">
      <w:pPr>
        <w:tabs>
          <w:tab w:val="left" w:pos="3976"/>
        </w:tabs>
        <w:ind w:left="0" w:right="141" w:firstLine="284"/>
        <w:rPr>
          <w:sz w:val="18"/>
          <w:szCs w:val="18"/>
        </w:rPr>
      </w:pPr>
      <w:r w:rsidRPr="00F67771">
        <w:rPr>
          <w:sz w:val="18"/>
          <w:szCs w:val="18"/>
        </w:rPr>
        <w:t>1.4.17.Административные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p w:rsidR="00F67771" w:rsidRPr="00F67771" w:rsidRDefault="00F67771" w:rsidP="00F67771">
      <w:pPr>
        <w:tabs>
          <w:tab w:val="left" w:pos="3976"/>
        </w:tabs>
        <w:ind w:left="0" w:right="141" w:firstLine="284"/>
        <w:rPr>
          <w:sz w:val="18"/>
          <w:szCs w:val="18"/>
        </w:rPr>
      </w:pPr>
      <w:proofErr w:type="gramStart"/>
      <w:r w:rsidRPr="00F67771">
        <w:rPr>
          <w:sz w:val="18"/>
          <w:szCs w:val="18"/>
        </w:rPr>
        <w:t>1.4.18.Штрафы,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p w:rsidR="00F67771" w:rsidRPr="00F67771" w:rsidRDefault="00F67771" w:rsidP="00F67771">
      <w:pPr>
        <w:tabs>
          <w:tab w:val="left" w:pos="3976"/>
        </w:tabs>
        <w:ind w:left="0" w:right="141" w:firstLine="284"/>
        <w:rPr>
          <w:sz w:val="18"/>
          <w:szCs w:val="18"/>
        </w:rPr>
      </w:pPr>
      <w:r w:rsidRPr="00F67771">
        <w:rPr>
          <w:sz w:val="18"/>
          <w:szCs w:val="18"/>
        </w:rPr>
        <w:t>1.4.19.Иные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p w:rsidR="00F67771" w:rsidRPr="00F67771" w:rsidRDefault="00F67771" w:rsidP="00F67771">
      <w:pPr>
        <w:tabs>
          <w:tab w:val="left" w:pos="3976"/>
        </w:tabs>
        <w:ind w:left="0" w:right="141" w:firstLine="284"/>
        <w:rPr>
          <w:sz w:val="18"/>
          <w:szCs w:val="18"/>
        </w:rPr>
      </w:pPr>
      <w:r w:rsidRPr="00F67771">
        <w:rPr>
          <w:sz w:val="18"/>
          <w:szCs w:val="18"/>
        </w:rPr>
        <w:t>1.4.20.Платежи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p w:rsidR="00F67771" w:rsidRPr="00F67771" w:rsidRDefault="00F67771" w:rsidP="00F67771">
      <w:pPr>
        <w:tabs>
          <w:tab w:val="left" w:pos="3976"/>
        </w:tabs>
        <w:ind w:left="0" w:right="141" w:firstLine="284"/>
        <w:rPr>
          <w:sz w:val="18"/>
          <w:szCs w:val="18"/>
        </w:rPr>
      </w:pPr>
      <w:r w:rsidRPr="00F67771">
        <w:rPr>
          <w:sz w:val="18"/>
          <w:szCs w:val="18"/>
        </w:rPr>
        <w:lastRenderedPageBreak/>
        <w:t>1.4.21.Платежи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p w:rsidR="00F67771" w:rsidRPr="00F67771" w:rsidRDefault="00F67771" w:rsidP="00F67771">
      <w:pPr>
        <w:tabs>
          <w:tab w:val="left" w:pos="3976"/>
        </w:tabs>
        <w:ind w:left="0" w:right="141" w:firstLine="284"/>
        <w:rPr>
          <w:sz w:val="18"/>
          <w:szCs w:val="18"/>
        </w:rPr>
      </w:pPr>
      <w:r w:rsidRPr="00F67771">
        <w:rPr>
          <w:sz w:val="18"/>
          <w:szCs w:val="18"/>
        </w:rPr>
        <w:t xml:space="preserve">1.4.22.Доходы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w:t>
      </w:r>
      <w:proofErr w:type="gramStart"/>
      <w:r w:rsidRPr="00F67771">
        <w:rPr>
          <w:sz w:val="18"/>
          <w:szCs w:val="18"/>
        </w:rPr>
        <w:t>действовавши</w:t>
      </w:r>
      <w:proofErr w:type="gramEnd"/>
      <w:r w:rsidRPr="00F67771">
        <w:rPr>
          <w:sz w:val="18"/>
          <w:szCs w:val="18"/>
        </w:rPr>
        <w:t xml:space="preserve"> в 2019 году.</w:t>
      </w:r>
    </w:p>
    <w:p w:rsidR="00F67771" w:rsidRPr="00F67771" w:rsidRDefault="00F67771" w:rsidP="00F67771">
      <w:pPr>
        <w:tabs>
          <w:tab w:val="left" w:pos="3976"/>
        </w:tabs>
        <w:ind w:left="0" w:right="141" w:firstLine="284"/>
        <w:rPr>
          <w:sz w:val="18"/>
          <w:szCs w:val="18"/>
        </w:rPr>
      </w:pPr>
      <w:r w:rsidRPr="00F67771">
        <w:rPr>
          <w:sz w:val="18"/>
          <w:szCs w:val="18"/>
        </w:rPr>
        <w:t>1.4.23.Невыясненные поступления, зачисляемые в бюджеты сельских поселений.</w:t>
      </w:r>
    </w:p>
    <w:p w:rsidR="00F67771" w:rsidRPr="00F67771" w:rsidRDefault="00F67771" w:rsidP="00F67771">
      <w:pPr>
        <w:tabs>
          <w:tab w:val="left" w:pos="3976"/>
        </w:tabs>
        <w:ind w:left="0" w:right="141" w:firstLine="284"/>
        <w:rPr>
          <w:sz w:val="18"/>
          <w:szCs w:val="18"/>
        </w:rPr>
      </w:pPr>
      <w:r w:rsidRPr="00F67771">
        <w:rPr>
          <w:sz w:val="18"/>
          <w:szCs w:val="18"/>
        </w:rPr>
        <w:t>1.4.24.Прочие неналоговые доходы бюджетов сельских поселений.</w:t>
      </w:r>
    </w:p>
    <w:p w:rsidR="00F67771" w:rsidRPr="00F67771" w:rsidRDefault="00F67771" w:rsidP="00F67771">
      <w:pPr>
        <w:tabs>
          <w:tab w:val="left" w:pos="3976"/>
        </w:tabs>
        <w:ind w:left="0" w:right="141" w:firstLine="284"/>
        <w:rPr>
          <w:sz w:val="18"/>
          <w:szCs w:val="18"/>
        </w:rPr>
      </w:pPr>
      <w:r w:rsidRPr="00F67771">
        <w:rPr>
          <w:sz w:val="18"/>
          <w:szCs w:val="18"/>
        </w:rPr>
        <w:t>1.4.25.Инициативные платежи, зачисляемые в бюджеты сельских поселений.</w:t>
      </w:r>
    </w:p>
    <w:p w:rsidR="00F67771" w:rsidRPr="00F67771" w:rsidRDefault="00F67771" w:rsidP="00F67771">
      <w:pPr>
        <w:tabs>
          <w:tab w:val="left" w:pos="3976"/>
        </w:tabs>
        <w:ind w:left="0" w:right="141" w:firstLine="284"/>
        <w:rPr>
          <w:sz w:val="18"/>
          <w:szCs w:val="18"/>
        </w:rPr>
      </w:pPr>
      <w:r w:rsidRPr="00F67771">
        <w:rPr>
          <w:sz w:val="18"/>
          <w:szCs w:val="18"/>
        </w:rPr>
        <w:t xml:space="preserve">1.4.26.Безвозмездные поступления в части доходов, зачисляемых в бюджет </w:t>
      </w:r>
      <w:proofErr w:type="spellStart"/>
      <w:r w:rsidRPr="00F67771">
        <w:rPr>
          <w:sz w:val="18"/>
          <w:szCs w:val="18"/>
        </w:rPr>
        <w:t>Хомутовского</w:t>
      </w:r>
      <w:proofErr w:type="spellEnd"/>
      <w:r w:rsidRPr="00F67771">
        <w:rPr>
          <w:sz w:val="18"/>
          <w:szCs w:val="18"/>
        </w:rPr>
        <w:t xml:space="preserve"> муниципального образования.</w:t>
      </w:r>
    </w:p>
    <w:p w:rsidR="00F67771" w:rsidRPr="00F67771" w:rsidRDefault="00F67771" w:rsidP="00F67771">
      <w:pPr>
        <w:tabs>
          <w:tab w:val="left" w:pos="3976"/>
        </w:tabs>
        <w:ind w:left="0" w:right="141" w:firstLine="284"/>
        <w:rPr>
          <w:sz w:val="18"/>
          <w:szCs w:val="18"/>
        </w:rPr>
      </w:pPr>
    </w:p>
    <w:p w:rsidR="00F67771" w:rsidRPr="00F67771" w:rsidRDefault="00F67771" w:rsidP="00F67771">
      <w:pPr>
        <w:tabs>
          <w:tab w:val="left" w:pos="3976"/>
        </w:tabs>
        <w:ind w:left="0" w:right="141" w:firstLine="284"/>
        <w:jc w:val="center"/>
        <w:rPr>
          <w:b/>
          <w:sz w:val="18"/>
          <w:szCs w:val="18"/>
        </w:rPr>
      </w:pPr>
      <w:r w:rsidRPr="00F67771">
        <w:rPr>
          <w:b/>
          <w:sz w:val="18"/>
          <w:szCs w:val="18"/>
        </w:rPr>
        <w:t>2. Порядок исчисления платежей, размеры неналоговых доходов</w:t>
      </w:r>
    </w:p>
    <w:p w:rsidR="00F67771" w:rsidRPr="00F67771" w:rsidRDefault="00F67771" w:rsidP="00F67771">
      <w:pPr>
        <w:tabs>
          <w:tab w:val="left" w:pos="3976"/>
        </w:tabs>
        <w:ind w:left="0" w:right="141" w:firstLine="284"/>
        <w:rPr>
          <w:sz w:val="18"/>
          <w:szCs w:val="18"/>
        </w:rPr>
      </w:pPr>
    </w:p>
    <w:p w:rsidR="00F67771" w:rsidRPr="00F67771" w:rsidRDefault="00F67771" w:rsidP="00F67771">
      <w:pPr>
        <w:tabs>
          <w:tab w:val="left" w:pos="3976"/>
        </w:tabs>
        <w:ind w:left="0" w:right="141" w:firstLine="284"/>
        <w:rPr>
          <w:sz w:val="18"/>
          <w:szCs w:val="18"/>
        </w:rPr>
      </w:pPr>
      <w:r w:rsidRPr="00F67771">
        <w:rPr>
          <w:sz w:val="18"/>
          <w:szCs w:val="18"/>
        </w:rPr>
        <w:t>2.1. Порядок исчисления и размеры неналоговых доходов определяются в соответствии с принятыми нормативно-правовыми актами Администрации.</w:t>
      </w:r>
    </w:p>
    <w:p w:rsidR="00F67771" w:rsidRPr="00F67771" w:rsidRDefault="00F67771" w:rsidP="00F67771">
      <w:pPr>
        <w:tabs>
          <w:tab w:val="left" w:pos="3976"/>
        </w:tabs>
        <w:ind w:left="0" w:right="141" w:firstLine="284"/>
        <w:rPr>
          <w:sz w:val="18"/>
          <w:szCs w:val="18"/>
        </w:rPr>
      </w:pPr>
    </w:p>
    <w:p w:rsidR="00F67771" w:rsidRPr="00F67771" w:rsidRDefault="00F67771" w:rsidP="00F67771">
      <w:pPr>
        <w:tabs>
          <w:tab w:val="left" w:pos="3976"/>
        </w:tabs>
        <w:ind w:left="0" w:right="141" w:firstLine="284"/>
        <w:jc w:val="center"/>
        <w:rPr>
          <w:b/>
          <w:sz w:val="18"/>
          <w:szCs w:val="18"/>
        </w:rPr>
      </w:pPr>
      <w:r w:rsidRPr="00F67771">
        <w:rPr>
          <w:b/>
          <w:sz w:val="18"/>
          <w:szCs w:val="18"/>
        </w:rPr>
        <w:t>3. Сроки и условия уплаты неналоговых доходов</w:t>
      </w:r>
    </w:p>
    <w:p w:rsidR="00F67771" w:rsidRPr="00F67771" w:rsidRDefault="00F67771" w:rsidP="00F67771">
      <w:pPr>
        <w:tabs>
          <w:tab w:val="left" w:pos="3976"/>
        </w:tabs>
        <w:ind w:left="0" w:right="141" w:firstLine="284"/>
        <w:rPr>
          <w:sz w:val="18"/>
          <w:szCs w:val="18"/>
        </w:rPr>
      </w:pPr>
    </w:p>
    <w:p w:rsidR="00F67771" w:rsidRPr="00F67771" w:rsidRDefault="00F67771" w:rsidP="00F67771">
      <w:pPr>
        <w:tabs>
          <w:tab w:val="left" w:pos="3976"/>
        </w:tabs>
        <w:ind w:left="0" w:right="141" w:firstLine="284"/>
        <w:rPr>
          <w:sz w:val="18"/>
          <w:szCs w:val="18"/>
        </w:rPr>
      </w:pPr>
      <w:r w:rsidRPr="00F67771">
        <w:rPr>
          <w:sz w:val="18"/>
          <w:szCs w:val="18"/>
        </w:rPr>
        <w:t xml:space="preserve">3.1. Плательщик перечисляет неналоговые платежи на лицевой счет 04343008150, открытый в Управлении Федерального казначейства по Иркутской области, для последующего зачисления в доходы бюджета </w:t>
      </w:r>
      <w:proofErr w:type="spellStart"/>
      <w:r w:rsidRPr="00F67771">
        <w:rPr>
          <w:sz w:val="18"/>
          <w:szCs w:val="18"/>
        </w:rPr>
        <w:t>Хомутовского</w:t>
      </w:r>
      <w:proofErr w:type="spellEnd"/>
      <w:r w:rsidRPr="00F67771">
        <w:rPr>
          <w:sz w:val="18"/>
          <w:szCs w:val="18"/>
        </w:rPr>
        <w:t xml:space="preserve"> муниципального образования.</w:t>
      </w:r>
    </w:p>
    <w:p w:rsidR="00F67771" w:rsidRPr="00F67771" w:rsidRDefault="00F67771" w:rsidP="00F67771">
      <w:pPr>
        <w:tabs>
          <w:tab w:val="left" w:pos="3976"/>
        </w:tabs>
        <w:ind w:left="0" w:right="141" w:firstLine="284"/>
        <w:rPr>
          <w:sz w:val="18"/>
          <w:szCs w:val="18"/>
        </w:rPr>
      </w:pPr>
      <w:r w:rsidRPr="00F67771">
        <w:rPr>
          <w:sz w:val="18"/>
          <w:szCs w:val="18"/>
        </w:rPr>
        <w:t>3.2. При перечислении по безналичному расчету в платежном документе указывается вид неналогового дохода, сумма дохода.</w:t>
      </w:r>
    </w:p>
    <w:p w:rsidR="00F67771" w:rsidRPr="00F67771" w:rsidRDefault="00F67771" w:rsidP="00F67771">
      <w:pPr>
        <w:tabs>
          <w:tab w:val="left" w:pos="3976"/>
        </w:tabs>
        <w:ind w:left="0" w:right="141" w:firstLine="284"/>
        <w:rPr>
          <w:sz w:val="18"/>
          <w:szCs w:val="18"/>
        </w:rPr>
      </w:pPr>
      <w:r w:rsidRPr="00F67771">
        <w:rPr>
          <w:sz w:val="18"/>
          <w:szCs w:val="18"/>
        </w:rPr>
        <w:t>3.3. Сроком уплаты считается дата списания денежных сре</w:t>
      </w:r>
      <w:proofErr w:type="gramStart"/>
      <w:r w:rsidRPr="00F67771">
        <w:rPr>
          <w:sz w:val="18"/>
          <w:szCs w:val="18"/>
        </w:rPr>
        <w:t>дств с р</w:t>
      </w:r>
      <w:proofErr w:type="gramEnd"/>
      <w:r w:rsidRPr="00F67771">
        <w:rPr>
          <w:sz w:val="18"/>
          <w:szCs w:val="18"/>
        </w:rPr>
        <w:t>асчетного счета плательщика и зачисления платежа на счет Управления Федерального казначейства по Иркутской области.</w:t>
      </w:r>
    </w:p>
    <w:p w:rsidR="00F67771" w:rsidRPr="00F67771" w:rsidRDefault="00F67771" w:rsidP="00F67771">
      <w:pPr>
        <w:tabs>
          <w:tab w:val="left" w:pos="3976"/>
        </w:tabs>
        <w:ind w:left="0" w:right="141" w:firstLine="284"/>
        <w:rPr>
          <w:sz w:val="18"/>
          <w:szCs w:val="18"/>
        </w:rPr>
      </w:pPr>
      <w:r w:rsidRPr="00F67771">
        <w:rPr>
          <w:sz w:val="18"/>
          <w:szCs w:val="18"/>
        </w:rPr>
        <w:t xml:space="preserve">3.4. Полнота и своевременность поступления неналоговых доходов контролируются отделом бюджетного планирования администрации </w:t>
      </w:r>
      <w:proofErr w:type="spellStart"/>
      <w:r w:rsidRPr="00F67771">
        <w:rPr>
          <w:sz w:val="18"/>
          <w:szCs w:val="18"/>
        </w:rPr>
        <w:t>Хомутовского</w:t>
      </w:r>
      <w:proofErr w:type="spellEnd"/>
      <w:r w:rsidRPr="00F67771">
        <w:rPr>
          <w:sz w:val="18"/>
          <w:szCs w:val="18"/>
        </w:rPr>
        <w:t xml:space="preserve"> муниципального образования.</w:t>
      </w:r>
    </w:p>
    <w:p w:rsidR="00F67771" w:rsidRPr="00F67771" w:rsidRDefault="00F67771" w:rsidP="00F67771">
      <w:pPr>
        <w:tabs>
          <w:tab w:val="left" w:pos="3976"/>
        </w:tabs>
        <w:ind w:left="0" w:right="141" w:firstLine="284"/>
        <w:rPr>
          <w:sz w:val="18"/>
          <w:szCs w:val="18"/>
        </w:rPr>
      </w:pPr>
    </w:p>
    <w:p w:rsidR="00F67771" w:rsidRPr="00F67771" w:rsidRDefault="00F67771" w:rsidP="00F67771">
      <w:pPr>
        <w:tabs>
          <w:tab w:val="left" w:pos="3976"/>
        </w:tabs>
        <w:ind w:left="0" w:right="141" w:firstLine="284"/>
        <w:jc w:val="center"/>
        <w:rPr>
          <w:b/>
          <w:sz w:val="18"/>
          <w:szCs w:val="18"/>
        </w:rPr>
      </w:pPr>
      <w:r w:rsidRPr="00F67771">
        <w:rPr>
          <w:b/>
          <w:sz w:val="18"/>
          <w:szCs w:val="18"/>
        </w:rPr>
        <w:t>4. Порядок расходования</w:t>
      </w:r>
    </w:p>
    <w:p w:rsidR="00F67771" w:rsidRPr="00F67771" w:rsidRDefault="00F67771" w:rsidP="00F67771">
      <w:pPr>
        <w:tabs>
          <w:tab w:val="left" w:pos="3976"/>
        </w:tabs>
        <w:ind w:left="0" w:right="141" w:firstLine="284"/>
        <w:rPr>
          <w:sz w:val="18"/>
          <w:szCs w:val="18"/>
        </w:rPr>
      </w:pPr>
    </w:p>
    <w:p w:rsidR="00F67771" w:rsidRPr="00F67771" w:rsidRDefault="00F67771" w:rsidP="00F67771">
      <w:pPr>
        <w:tabs>
          <w:tab w:val="left" w:pos="3976"/>
        </w:tabs>
        <w:ind w:left="0" w:right="141" w:firstLine="284"/>
        <w:rPr>
          <w:sz w:val="18"/>
          <w:szCs w:val="18"/>
        </w:rPr>
      </w:pPr>
      <w:r w:rsidRPr="00F67771">
        <w:rPr>
          <w:sz w:val="18"/>
          <w:szCs w:val="18"/>
        </w:rPr>
        <w:t>4.1. Средства, полученные от поступлений неналоговых платежей, могут расходоваться для решения вопросов местного значения.</w:t>
      </w:r>
    </w:p>
    <w:p w:rsidR="00F67771" w:rsidRPr="00F67771" w:rsidRDefault="00F67771" w:rsidP="00F67771">
      <w:pPr>
        <w:tabs>
          <w:tab w:val="left" w:pos="3976"/>
        </w:tabs>
        <w:ind w:left="0" w:right="141" w:firstLine="284"/>
        <w:rPr>
          <w:sz w:val="18"/>
          <w:szCs w:val="18"/>
        </w:rPr>
      </w:pPr>
      <w:r w:rsidRPr="00F67771">
        <w:rPr>
          <w:sz w:val="18"/>
          <w:szCs w:val="18"/>
        </w:rPr>
        <w:t>4.2. Не допускается использование неналоговых доходов на цели, не соответствующие уставной деятельности.</w:t>
      </w:r>
    </w:p>
    <w:p w:rsidR="00F67771" w:rsidRPr="00F67771" w:rsidRDefault="00F67771" w:rsidP="00F67771">
      <w:pPr>
        <w:tabs>
          <w:tab w:val="left" w:pos="3976"/>
        </w:tabs>
        <w:ind w:left="0" w:right="141" w:firstLine="284"/>
        <w:rPr>
          <w:sz w:val="18"/>
          <w:szCs w:val="18"/>
        </w:rPr>
      </w:pPr>
    </w:p>
    <w:p w:rsidR="00F67771" w:rsidRPr="00F67771" w:rsidRDefault="00F67771" w:rsidP="00F67771">
      <w:pPr>
        <w:tabs>
          <w:tab w:val="left" w:pos="3976"/>
        </w:tabs>
        <w:ind w:left="0" w:right="141" w:firstLine="284"/>
        <w:jc w:val="right"/>
        <w:rPr>
          <w:i/>
          <w:sz w:val="18"/>
          <w:szCs w:val="18"/>
        </w:rPr>
      </w:pPr>
      <w:r w:rsidRPr="00F67771">
        <w:rPr>
          <w:i/>
          <w:sz w:val="18"/>
          <w:szCs w:val="18"/>
        </w:rPr>
        <w:t xml:space="preserve">Начальник отдела бюджетного планирования                               </w:t>
      </w:r>
      <w:proofErr w:type="spellStart"/>
      <w:r w:rsidRPr="00F67771">
        <w:rPr>
          <w:i/>
          <w:sz w:val="18"/>
          <w:szCs w:val="18"/>
        </w:rPr>
        <w:t>В.В.Максимова</w:t>
      </w:r>
      <w:proofErr w:type="spellEnd"/>
    </w:p>
    <w:p w:rsidR="000F39CF" w:rsidRDefault="000F39CF" w:rsidP="000B210C">
      <w:pPr>
        <w:tabs>
          <w:tab w:val="left" w:pos="3976"/>
        </w:tabs>
        <w:ind w:left="0" w:right="141" w:firstLine="284"/>
        <w:rPr>
          <w:sz w:val="18"/>
          <w:szCs w:val="18"/>
        </w:rPr>
      </w:pPr>
    </w:p>
    <w:p w:rsidR="008B5122" w:rsidRDefault="008B5122" w:rsidP="008B5122">
      <w:pPr>
        <w:tabs>
          <w:tab w:val="left" w:pos="426"/>
          <w:tab w:val="left" w:pos="3976"/>
        </w:tabs>
        <w:ind w:left="0" w:right="-142" w:firstLine="426"/>
        <w:jc w:val="center"/>
        <w:rPr>
          <w:sz w:val="18"/>
          <w:szCs w:val="18"/>
        </w:rPr>
      </w:pPr>
    </w:p>
    <w:p w:rsidR="008B5122" w:rsidRPr="007A6408" w:rsidRDefault="008B5122" w:rsidP="008B5122">
      <w:pPr>
        <w:tabs>
          <w:tab w:val="left" w:pos="426"/>
          <w:tab w:val="left" w:pos="3976"/>
        </w:tabs>
        <w:ind w:left="0" w:right="-142" w:firstLine="426"/>
        <w:jc w:val="center"/>
        <w:rPr>
          <w:b/>
          <w:sz w:val="18"/>
          <w:szCs w:val="18"/>
        </w:rPr>
      </w:pPr>
      <w:r w:rsidRPr="007A6408">
        <w:rPr>
          <w:sz w:val="18"/>
          <w:szCs w:val="18"/>
        </w:rPr>
        <w:t>РОССИЙСКАЯ ФЕДЕРАЦИЯ</w:t>
      </w:r>
    </w:p>
    <w:p w:rsidR="008B5122" w:rsidRPr="007A6408" w:rsidRDefault="008B5122" w:rsidP="008B512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8B5122" w:rsidRPr="007A6408" w:rsidRDefault="008B5122" w:rsidP="008B512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8B5122" w:rsidRDefault="008B5122" w:rsidP="008B5122">
      <w:pPr>
        <w:tabs>
          <w:tab w:val="left" w:pos="426"/>
          <w:tab w:val="left" w:pos="3976"/>
        </w:tabs>
        <w:ind w:left="426" w:right="282" w:firstLine="426"/>
        <w:jc w:val="center"/>
        <w:rPr>
          <w:b/>
          <w:bCs/>
          <w:sz w:val="18"/>
          <w:szCs w:val="18"/>
        </w:rPr>
      </w:pPr>
      <w:r w:rsidRPr="007A6408">
        <w:rPr>
          <w:b/>
          <w:bCs/>
          <w:sz w:val="18"/>
          <w:szCs w:val="18"/>
        </w:rPr>
        <w:t>АДМИНИСТРАЦИЯ</w:t>
      </w:r>
    </w:p>
    <w:p w:rsidR="008B5122" w:rsidRPr="007A6408" w:rsidRDefault="008B5122" w:rsidP="008B5122">
      <w:pPr>
        <w:tabs>
          <w:tab w:val="left" w:pos="426"/>
          <w:tab w:val="left" w:pos="3976"/>
        </w:tabs>
        <w:ind w:left="426" w:right="282" w:firstLine="426"/>
        <w:jc w:val="center"/>
        <w:rPr>
          <w:b/>
          <w:bCs/>
          <w:sz w:val="18"/>
          <w:szCs w:val="18"/>
        </w:rPr>
      </w:pPr>
      <w:r>
        <w:rPr>
          <w:b/>
          <w:bCs/>
          <w:sz w:val="18"/>
          <w:szCs w:val="18"/>
        </w:rPr>
        <w:t>ПОСТАНОВЛЕНИЕ</w:t>
      </w:r>
    </w:p>
    <w:p w:rsidR="008B5122" w:rsidRPr="007A6408" w:rsidRDefault="008B5122" w:rsidP="008B5122">
      <w:pPr>
        <w:tabs>
          <w:tab w:val="left" w:pos="426"/>
          <w:tab w:val="left" w:pos="3976"/>
        </w:tabs>
        <w:ind w:left="426" w:right="282" w:firstLine="426"/>
        <w:rPr>
          <w:sz w:val="18"/>
          <w:szCs w:val="18"/>
        </w:rPr>
      </w:pPr>
      <w:r>
        <w:rPr>
          <w:bCs/>
          <w:sz w:val="18"/>
          <w:szCs w:val="18"/>
          <w:u w:val="single"/>
        </w:rPr>
        <w:t>20.12</w:t>
      </w:r>
      <w:r w:rsidRPr="00B20ADA">
        <w:rPr>
          <w:sz w:val="18"/>
          <w:szCs w:val="18"/>
          <w:u w:val="single"/>
        </w:rPr>
        <w:t>.2022</w:t>
      </w:r>
      <w:r>
        <w:rPr>
          <w:sz w:val="18"/>
          <w:szCs w:val="18"/>
          <w:u w:val="single"/>
        </w:rPr>
        <w:t xml:space="preserve">  № 269 о/д</w:t>
      </w:r>
    </w:p>
    <w:p w:rsidR="008B5122" w:rsidRDefault="008B5122" w:rsidP="008B5122">
      <w:pPr>
        <w:tabs>
          <w:tab w:val="left" w:pos="426"/>
          <w:tab w:val="left" w:pos="3976"/>
        </w:tabs>
        <w:ind w:left="426" w:right="282" w:firstLine="426"/>
        <w:rPr>
          <w:sz w:val="18"/>
          <w:szCs w:val="18"/>
        </w:rPr>
      </w:pPr>
      <w:r w:rsidRPr="007A6408">
        <w:rPr>
          <w:sz w:val="18"/>
          <w:szCs w:val="18"/>
        </w:rPr>
        <w:t xml:space="preserve">       с. Хомутово </w:t>
      </w:r>
    </w:p>
    <w:p w:rsidR="008B5122" w:rsidRPr="007A6408" w:rsidRDefault="008B5122" w:rsidP="008B5122">
      <w:pPr>
        <w:tabs>
          <w:tab w:val="left" w:pos="426"/>
          <w:tab w:val="left" w:pos="3976"/>
        </w:tabs>
        <w:ind w:left="426" w:right="282" w:firstLine="426"/>
        <w:rPr>
          <w:sz w:val="18"/>
          <w:szCs w:val="18"/>
        </w:rPr>
      </w:pPr>
    </w:p>
    <w:p w:rsidR="00490236" w:rsidRDefault="00490236" w:rsidP="00490236">
      <w:pPr>
        <w:tabs>
          <w:tab w:val="left" w:pos="3976"/>
        </w:tabs>
        <w:ind w:left="0" w:right="141" w:firstLine="284"/>
        <w:rPr>
          <w:sz w:val="18"/>
          <w:szCs w:val="18"/>
        </w:rPr>
      </w:pPr>
      <w:r w:rsidRPr="00490236">
        <w:rPr>
          <w:sz w:val="18"/>
          <w:szCs w:val="18"/>
        </w:rPr>
        <w:t xml:space="preserve">Об утверждении методики прогнозирования поступлений доходов в бюджет </w:t>
      </w:r>
      <w:proofErr w:type="spellStart"/>
      <w:r w:rsidRPr="00490236">
        <w:rPr>
          <w:sz w:val="18"/>
          <w:szCs w:val="18"/>
        </w:rPr>
        <w:t>Хомутовского</w:t>
      </w:r>
      <w:proofErr w:type="spellEnd"/>
      <w:r w:rsidRPr="00490236">
        <w:rPr>
          <w:sz w:val="18"/>
          <w:szCs w:val="18"/>
        </w:rPr>
        <w:t xml:space="preserve"> муниципального образования, бюджетные полномочия главного администратора доходов которых осуществляются администрацией </w:t>
      </w:r>
      <w:proofErr w:type="spellStart"/>
      <w:r w:rsidRPr="00490236">
        <w:rPr>
          <w:sz w:val="18"/>
          <w:szCs w:val="18"/>
        </w:rPr>
        <w:t>Хомутовского</w:t>
      </w:r>
      <w:proofErr w:type="spellEnd"/>
      <w:r w:rsidRPr="00490236">
        <w:rPr>
          <w:sz w:val="18"/>
          <w:szCs w:val="18"/>
        </w:rPr>
        <w:t xml:space="preserve"> муниципального образования</w:t>
      </w:r>
      <w:r>
        <w:rPr>
          <w:sz w:val="18"/>
          <w:szCs w:val="18"/>
        </w:rPr>
        <w:t>.</w:t>
      </w:r>
    </w:p>
    <w:p w:rsidR="00490236" w:rsidRDefault="00490236" w:rsidP="00490236">
      <w:pPr>
        <w:tabs>
          <w:tab w:val="left" w:pos="3976"/>
        </w:tabs>
        <w:ind w:left="0" w:right="141" w:firstLine="284"/>
        <w:rPr>
          <w:sz w:val="18"/>
          <w:szCs w:val="18"/>
        </w:rPr>
      </w:pPr>
    </w:p>
    <w:p w:rsidR="00490236" w:rsidRDefault="00490236" w:rsidP="00490236">
      <w:pPr>
        <w:tabs>
          <w:tab w:val="left" w:pos="3976"/>
        </w:tabs>
        <w:ind w:left="0" w:right="141" w:firstLine="284"/>
        <w:rPr>
          <w:sz w:val="18"/>
          <w:szCs w:val="18"/>
        </w:rPr>
      </w:pPr>
      <w:r w:rsidRPr="00490236">
        <w:rPr>
          <w:sz w:val="18"/>
          <w:szCs w:val="18"/>
        </w:rPr>
        <w:t xml:space="preserve"> В соответствии с пунктом 1 статьи 160.1 Бюджетного кодекса Российской Федерации, Постановлением Правительства Российской Федерации от 23.06.2016  №574 «Об общих требованиях к методике прогнозирования поступлений доходов в бюджеты бюджетной системы Российской Федерации», руководствуясь Уставом </w:t>
      </w:r>
      <w:proofErr w:type="spellStart"/>
      <w:r w:rsidRPr="00490236">
        <w:rPr>
          <w:sz w:val="18"/>
          <w:szCs w:val="18"/>
        </w:rPr>
        <w:t>Хомутовского</w:t>
      </w:r>
      <w:proofErr w:type="spellEnd"/>
      <w:r w:rsidRPr="00490236">
        <w:rPr>
          <w:sz w:val="18"/>
          <w:szCs w:val="18"/>
        </w:rPr>
        <w:t xml:space="preserve"> муниципального образования, Администрация </w:t>
      </w:r>
      <w:proofErr w:type="spellStart"/>
      <w:r w:rsidRPr="00490236">
        <w:rPr>
          <w:sz w:val="18"/>
          <w:szCs w:val="18"/>
        </w:rPr>
        <w:t>Хомутовского</w:t>
      </w:r>
      <w:proofErr w:type="spellEnd"/>
      <w:r w:rsidRPr="00490236">
        <w:rPr>
          <w:sz w:val="18"/>
          <w:szCs w:val="18"/>
        </w:rPr>
        <w:t xml:space="preserve"> муниципального образования</w:t>
      </w:r>
      <w:r>
        <w:rPr>
          <w:sz w:val="18"/>
          <w:szCs w:val="18"/>
        </w:rPr>
        <w:t>.</w:t>
      </w:r>
    </w:p>
    <w:p w:rsidR="00490236" w:rsidRPr="00490236" w:rsidRDefault="00490236" w:rsidP="00490236">
      <w:pPr>
        <w:tabs>
          <w:tab w:val="left" w:pos="3976"/>
        </w:tabs>
        <w:ind w:left="0" w:right="141" w:firstLine="284"/>
        <w:rPr>
          <w:sz w:val="18"/>
          <w:szCs w:val="18"/>
        </w:rPr>
      </w:pPr>
    </w:p>
    <w:p w:rsidR="00490236" w:rsidRDefault="00490236" w:rsidP="00490236">
      <w:pPr>
        <w:tabs>
          <w:tab w:val="left" w:pos="3976"/>
        </w:tabs>
        <w:ind w:left="0" w:right="141" w:firstLine="284"/>
        <w:rPr>
          <w:sz w:val="18"/>
          <w:szCs w:val="18"/>
        </w:rPr>
      </w:pPr>
      <w:r w:rsidRPr="00490236">
        <w:rPr>
          <w:sz w:val="18"/>
          <w:szCs w:val="18"/>
        </w:rPr>
        <w:t xml:space="preserve"> ПОСТАНОВЛЯЕТ:</w:t>
      </w:r>
    </w:p>
    <w:p w:rsidR="00490236" w:rsidRPr="00490236" w:rsidRDefault="00490236" w:rsidP="00490236">
      <w:pPr>
        <w:tabs>
          <w:tab w:val="left" w:pos="3976"/>
        </w:tabs>
        <w:ind w:left="0" w:right="141" w:firstLine="284"/>
        <w:rPr>
          <w:sz w:val="18"/>
          <w:szCs w:val="18"/>
        </w:rPr>
      </w:pPr>
    </w:p>
    <w:p w:rsidR="00490236" w:rsidRPr="00490236" w:rsidRDefault="00490236" w:rsidP="00490236">
      <w:pPr>
        <w:tabs>
          <w:tab w:val="left" w:pos="3976"/>
        </w:tabs>
        <w:ind w:left="0" w:right="141" w:firstLine="284"/>
        <w:rPr>
          <w:sz w:val="18"/>
          <w:szCs w:val="18"/>
        </w:rPr>
      </w:pPr>
      <w:r>
        <w:rPr>
          <w:sz w:val="18"/>
          <w:szCs w:val="18"/>
        </w:rPr>
        <w:t>1.</w:t>
      </w:r>
      <w:r w:rsidRPr="00490236">
        <w:rPr>
          <w:sz w:val="18"/>
          <w:szCs w:val="18"/>
        </w:rPr>
        <w:t xml:space="preserve">Утвердить методику прогнозирования поступлений доходов в бюджет </w:t>
      </w:r>
      <w:proofErr w:type="spellStart"/>
      <w:r w:rsidRPr="00490236">
        <w:rPr>
          <w:sz w:val="18"/>
          <w:szCs w:val="18"/>
        </w:rPr>
        <w:t>Хомутовского</w:t>
      </w:r>
      <w:proofErr w:type="spellEnd"/>
      <w:r w:rsidRPr="00490236">
        <w:rPr>
          <w:sz w:val="18"/>
          <w:szCs w:val="18"/>
        </w:rPr>
        <w:t xml:space="preserve"> муниципального образования, бюджетные полномочия главного администратора доходов которых осуществляются администрацией </w:t>
      </w:r>
      <w:proofErr w:type="spellStart"/>
      <w:r w:rsidRPr="00490236">
        <w:rPr>
          <w:sz w:val="18"/>
          <w:szCs w:val="18"/>
        </w:rPr>
        <w:t>Хомутовского</w:t>
      </w:r>
      <w:proofErr w:type="spellEnd"/>
      <w:r w:rsidRPr="00490236">
        <w:rPr>
          <w:sz w:val="18"/>
          <w:szCs w:val="18"/>
        </w:rPr>
        <w:t xml:space="preserve"> муниципального образования (Приложение).</w:t>
      </w:r>
    </w:p>
    <w:p w:rsidR="00490236" w:rsidRPr="00490236" w:rsidRDefault="00490236" w:rsidP="00490236">
      <w:pPr>
        <w:tabs>
          <w:tab w:val="left" w:pos="3976"/>
        </w:tabs>
        <w:ind w:left="0" w:right="141" w:firstLine="284"/>
        <w:rPr>
          <w:sz w:val="18"/>
          <w:szCs w:val="18"/>
        </w:rPr>
      </w:pPr>
      <w:r>
        <w:rPr>
          <w:sz w:val="18"/>
          <w:szCs w:val="18"/>
        </w:rPr>
        <w:t>2.</w:t>
      </w:r>
      <w:r w:rsidRPr="00490236">
        <w:rPr>
          <w:sz w:val="18"/>
          <w:szCs w:val="18"/>
        </w:rPr>
        <w:t xml:space="preserve">Постановление Администрации </w:t>
      </w:r>
      <w:proofErr w:type="spellStart"/>
      <w:r w:rsidRPr="00490236">
        <w:rPr>
          <w:sz w:val="18"/>
          <w:szCs w:val="18"/>
        </w:rPr>
        <w:t>Хомутовского</w:t>
      </w:r>
      <w:proofErr w:type="spellEnd"/>
      <w:r w:rsidRPr="00490236">
        <w:rPr>
          <w:sz w:val="18"/>
          <w:szCs w:val="18"/>
        </w:rPr>
        <w:t xml:space="preserve"> муниципального образования от 11.12.2021 №214 о/д «Об утверждении методики прогнозирования поступлений доходов в бюджет </w:t>
      </w:r>
      <w:proofErr w:type="spellStart"/>
      <w:r w:rsidRPr="00490236">
        <w:rPr>
          <w:sz w:val="18"/>
          <w:szCs w:val="18"/>
        </w:rPr>
        <w:t>Хомутовского</w:t>
      </w:r>
      <w:proofErr w:type="spellEnd"/>
      <w:r w:rsidRPr="00490236">
        <w:rPr>
          <w:sz w:val="18"/>
          <w:szCs w:val="18"/>
        </w:rPr>
        <w:t xml:space="preserve"> муниципального образования, бюджетные полномочия главного администратора доходов которых осуществляются администрацией </w:t>
      </w:r>
      <w:proofErr w:type="spellStart"/>
      <w:r w:rsidRPr="00490236">
        <w:rPr>
          <w:sz w:val="18"/>
          <w:szCs w:val="18"/>
        </w:rPr>
        <w:t>Хомутовского</w:t>
      </w:r>
      <w:proofErr w:type="spellEnd"/>
      <w:r w:rsidRPr="00490236">
        <w:rPr>
          <w:sz w:val="18"/>
          <w:szCs w:val="18"/>
        </w:rPr>
        <w:t xml:space="preserve"> муниципального образования» считать утратившим силу. </w:t>
      </w:r>
    </w:p>
    <w:p w:rsidR="00490236" w:rsidRPr="00490236" w:rsidRDefault="00490236" w:rsidP="00490236">
      <w:pPr>
        <w:tabs>
          <w:tab w:val="left" w:pos="3976"/>
        </w:tabs>
        <w:ind w:left="0" w:right="141" w:firstLine="284"/>
        <w:rPr>
          <w:sz w:val="18"/>
          <w:szCs w:val="18"/>
        </w:rPr>
      </w:pPr>
      <w:r>
        <w:rPr>
          <w:sz w:val="18"/>
          <w:szCs w:val="18"/>
        </w:rPr>
        <w:t>3.</w:t>
      </w:r>
      <w:r w:rsidRPr="00490236">
        <w:rPr>
          <w:sz w:val="18"/>
          <w:szCs w:val="18"/>
        </w:rPr>
        <w:t>Опубликовать настоящее постановление в установленном законом порядке.</w:t>
      </w:r>
    </w:p>
    <w:p w:rsidR="00490236" w:rsidRPr="00490236" w:rsidRDefault="00490236" w:rsidP="00490236">
      <w:pPr>
        <w:tabs>
          <w:tab w:val="left" w:pos="3976"/>
        </w:tabs>
        <w:ind w:left="0" w:right="141" w:firstLine="284"/>
        <w:rPr>
          <w:sz w:val="18"/>
          <w:szCs w:val="18"/>
        </w:rPr>
      </w:pPr>
      <w:r>
        <w:rPr>
          <w:sz w:val="18"/>
          <w:szCs w:val="18"/>
        </w:rPr>
        <w:t>4.</w:t>
      </w:r>
      <w:proofErr w:type="gramStart"/>
      <w:r w:rsidRPr="00490236">
        <w:rPr>
          <w:sz w:val="18"/>
          <w:szCs w:val="18"/>
        </w:rPr>
        <w:t>Контроль за</w:t>
      </w:r>
      <w:proofErr w:type="gramEnd"/>
      <w:r w:rsidRPr="00490236">
        <w:rPr>
          <w:sz w:val="18"/>
          <w:szCs w:val="18"/>
        </w:rPr>
        <w:t xml:space="preserve"> исполнением данного постановления возложить на Первого заместителя Главы администрации.</w:t>
      </w:r>
    </w:p>
    <w:p w:rsidR="00490236" w:rsidRPr="00490236" w:rsidRDefault="00490236" w:rsidP="00490236">
      <w:pPr>
        <w:tabs>
          <w:tab w:val="left" w:pos="3976"/>
        </w:tabs>
        <w:ind w:left="0" w:right="141" w:firstLine="284"/>
        <w:rPr>
          <w:sz w:val="18"/>
          <w:szCs w:val="18"/>
        </w:rPr>
      </w:pPr>
    </w:p>
    <w:p w:rsidR="00490236" w:rsidRPr="00490236" w:rsidRDefault="00490236" w:rsidP="00490236">
      <w:pPr>
        <w:tabs>
          <w:tab w:val="left" w:pos="3976"/>
        </w:tabs>
        <w:ind w:left="0" w:right="141" w:firstLine="284"/>
        <w:jc w:val="right"/>
        <w:rPr>
          <w:i/>
          <w:sz w:val="18"/>
          <w:szCs w:val="18"/>
        </w:rPr>
      </w:pPr>
      <w:r w:rsidRPr="00490236">
        <w:rPr>
          <w:i/>
          <w:sz w:val="18"/>
          <w:szCs w:val="18"/>
        </w:rPr>
        <w:t xml:space="preserve">Глава                                              В.М. </w:t>
      </w:r>
      <w:proofErr w:type="spellStart"/>
      <w:r w:rsidRPr="00490236">
        <w:rPr>
          <w:i/>
          <w:sz w:val="18"/>
          <w:szCs w:val="18"/>
        </w:rPr>
        <w:t>Колмаченко</w:t>
      </w:r>
      <w:proofErr w:type="spellEnd"/>
      <w:r w:rsidRPr="00490236">
        <w:rPr>
          <w:i/>
          <w:sz w:val="18"/>
          <w:szCs w:val="18"/>
        </w:rPr>
        <w:t xml:space="preserve">  </w:t>
      </w:r>
    </w:p>
    <w:p w:rsidR="00490236" w:rsidRPr="00490236" w:rsidRDefault="00490236" w:rsidP="00490236">
      <w:pPr>
        <w:tabs>
          <w:tab w:val="left" w:pos="3976"/>
        </w:tabs>
        <w:ind w:left="0" w:right="141" w:firstLine="284"/>
        <w:jc w:val="right"/>
        <w:rPr>
          <w:i/>
          <w:sz w:val="18"/>
          <w:szCs w:val="18"/>
        </w:rPr>
      </w:pPr>
    </w:p>
    <w:p w:rsidR="008B5122" w:rsidRPr="00490236" w:rsidRDefault="008B5122" w:rsidP="00490236">
      <w:pPr>
        <w:tabs>
          <w:tab w:val="left" w:pos="3976"/>
        </w:tabs>
        <w:ind w:left="0" w:right="141" w:firstLine="284"/>
        <w:jc w:val="right"/>
        <w:rPr>
          <w:i/>
          <w:sz w:val="18"/>
          <w:szCs w:val="18"/>
        </w:rPr>
      </w:pPr>
      <w:r w:rsidRPr="00490236">
        <w:rPr>
          <w:i/>
          <w:sz w:val="18"/>
          <w:szCs w:val="18"/>
        </w:rPr>
        <w:t>.</w:t>
      </w:r>
    </w:p>
    <w:p w:rsidR="00490236" w:rsidRDefault="00490236" w:rsidP="00490236">
      <w:pPr>
        <w:tabs>
          <w:tab w:val="left" w:pos="3976"/>
        </w:tabs>
        <w:ind w:left="0" w:right="141" w:firstLine="284"/>
        <w:jc w:val="right"/>
        <w:rPr>
          <w:bCs/>
          <w:i/>
          <w:sz w:val="18"/>
          <w:szCs w:val="18"/>
        </w:rPr>
      </w:pPr>
    </w:p>
    <w:p w:rsidR="00490236" w:rsidRDefault="00490236" w:rsidP="00490236">
      <w:pPr>
        <w:tabs>
          <w:tab w:val="left" w:pos="3976"/>
        </w:tabs>
        <w:ind w:left="0" w:right="141" w:firstLine="284"/>
        <w:jc w:val="right"/>
        <w:rPr>
          <w:bCs/>
          <w:i/>
          <w:sz w:val="18"/>
          <w:szCs w:val="18"/>
        </w:rPr>
      </w:pPr>
    </w:p>
    <w:p w:rsidR="00490236" w:rsidRDefault="00490236" w:rsidP="00490236">
      <w:pPr>
        <w:tabs>
          <w:tab w:val="left" w:pos="3976"/>
        </w:tabs>
        <w:ind w:left="0" w:right="141" w:firstLine="284"/>
        <w:jc w:val="right"/>
        <w:rPr>
          <w:bCs/>
          <w:i/>
          <w:sz w:val="18"/>
          <w:szCs w:val="18"/>
        </w:rPr>
      </w:pPr>
    </w:p>
    <w:p w:rsidR="00490236" w:rsidRDefault="00490236" w:rsidP="00490236">
      <w:pPr>
        <w:tabs>
          <w:tab w:val="left" w:pos="3976"/>
        </w:tabs>
        <w:ind w:left="0" w:right="141" w:firstLine="284"/>
        <w:jc w:val="right"/>
        <w:rPr>
          <w:bCs/>
          <w:i/>
          <w:sz w:val="18"/>
          <w:szCs w:val="18"/>
        </w:rPr>
      </w:pPr>
    </w:p>
    <w:p w:rsidR="00490236" w:rsidRDefault="00490236" w:rsidP="00490236">
      <w:pPr>
        <w:tabs>
          <w:tab w:val="left" w:pos="3976"/>
        </w:tabs>
        <w:ind w:left="0" w:right="141" w:firstLine="284"/>
        <w:jc w:val="right"/>
        <w:rPr>
          <w:bCs/>
          <w:i/>
          <w:sz w:val="18"/>
          <w:szCs w:val="18"/>
        </w:rPr>
      </w:pPr>
    </w:p>
    <w:p w:rsidR="00490236" w:rsidRPr="00490236" w:rsidRDefault="00490236" w:rsidP="00490236">
      <w:pPr>
        <w:tabs>
          <w:tab w:val="left" w:pos="3976"/>
        </w:tabs>
        <w:ind w:left="0" w:right="141" w:firstLine="284"/>
        <w:jc w:val="right"/>
        <w:rPr>
          <w:bCs/>
          <w:i/>
          <w:sz w:val="18"/>
          <w:szCs w:val="18"/>
        </w:rPr>
      </w:pPr>
      <w:r w:rsidRPr="00490236">
        <w:rPr>
          <w:bCs/>
          <w:i/>
          <w:sz w:val="18"/>
          <w:szCs w:val="18"/>
        </w:rPr>
        <w:lastRenderedPageBreak/>
        <w:t>Утверждено</w:t>
      </w:r>
    </w:p>
    <w:p w:rsidR="00490236" w:rsidRPr="00490236" w:rsidRDefault="00490236" w:rsidP="00490236">
      <w:pPr>
        <w:tabs>
          <w:tab w:val="left" w:pos="3976"/>
        </w:tabs>
        <w:ind w:left="0" w:right="141" w:firstLine="284"/>
        <w:jc w:val="right"/>
        <w:rPr>
          <w:i/>
          <w:sz w:val="18"/>
          <w:szCs w:val="18"/>
        </w:rPr>
      </w:pPr>
      <w:r w:rsidRPr="00490236">
        <w:rPr>
          <w:bCs/>
          <w:i/>
          <w:sz w:val="18"/>
          <w:szCs w:val="18"/>
        </w:rPr>
        <w:t xml:space="preserve">Приложение к  </w:t>
      </w:r>
      <w:hyperlink w:anchor="sub_0" w:history="1">
        <w:proofErr w:type="gramStart"/>
        <w:r w:rsidRPr="00490236">
          <w:rPr>
            <w:rStyle w:val="af"/>
            <w:bCs/>
            <w:i/>
            <w:color w:val="auto"/>
            <w:sz w:val="18"/>
            <w:szCs w:val="18"/>
          </w:rPr>
          <w:t>Постановлени</w:t>
        </w:r>
      </w:hyperlink>
      <w:r w:rsidRPr="00490236">
        <w:rPr>
          <w:bCs/>
          <w:i/>
          <w:sz w:val="18"/>
          <w:szCs w:val="18"/>
        </w:rPr>
        <w:t>ю</w:t>
      </w:r>
      <w:proofErr w:type="gramEnd"/>
    </w:p>
    <w:p w:rsidR="00490236" w:rsidRPr="00490236" w:rsidRDefault="00490236" w:rsidP="00490236">
      <w:pPr>
        <w:tabs>
          <w:tab w:val="left" w:pos="3976"/>
        </w:tabs>
        <w:ind w:left="0" w:right="141" w:firstLine="284"/>
        <w:jc w:val="right"/>
        <w:rPr>
          <w:bCs/>
          <w:i/>
          <w:sz w:val="18"/>
          <w:szCs w:val="18"/>
        </w:rPr>
      </w:pPr>
      <w:r w:rsidRPr="00490236">
        <w:rPr>
          <w:bCs/>
          <w:i/>
          <w:sz w:val="18"/>
          <w:szCs w:val="18"/>
        </w:rPr>
        <w:t xml:space="preserve"> администрации </w:t>
      </w:r>
      <w:proofErr w:type="spellStart"/>
      <w:r w:rsidRPr="00490236">
        <w:rPr>
          <w:bCs/>
          <w:i/>
          <w:sz w:val="18"/>
          <w:szCs w:val="18"/>
        </w:rPr>
        <w:t>Хомутовского</w:t>
      </w:r>
      <w:proofErr w:type="spellEnd"/>
      <w:r w:rsidRPr="00490236">
        <w:rPr>
          <w:bCs/>
          <w:i/>
          <w:sz w:val="18"/>
          <w:szCs w:val="18"/>
        </w:rPr>
        <w:t xml:space="preserve"> </w:t>
      </w:r>
    </w:p>
    <w:p w:rsidR="00490236" w:rsidRPr="00490236" w:rsidRDefault="00490236" w:rsidP="00490236">
      <w:pPr>
        <w:tabs>
          <w:tab w:val="left" w:pos="3976"/>
        </w:tabs>
        <w:ind w:left="0" w:right="141" w:firstLine="284"/>
        <w:jc w:val="right"/>
        <w:rPr>
          <w:i/>
          <w:sz w:val="18"/>
          <w:szCs w:val="18"/>
        </w:rPr>
      </w:pPr>
      <w:r w:rsidRPr="00490236">
        <w:rPr>
          <w:bCs/>
          <w:i/>
          <w:sz w:val="18"/>
          <w:szCs w:val="18"/>
        </w:rPr>
        <w:t>муниципального образования</w:t>
      </w:r>
    </w:p>
    <w:p w:rsidR="00490236" w:rsidRDefault="00490236" w:rsidP="00490236">
      <w:pPr>
        <w:tabs>
          <w:tab w:val="left" w:pos="3976"/>
        </w:tabs>
        <w:ind w:left="0" w:right="141" w:firstLine="284"/>
        <w:jc w:val="right"/>
        <w:rPr>
          <w:bCs/>
          <w:i/>
          <w:sz w:val="18"/>
          <w:szCs w:val="18"/>
          <w:u w:val="single"/>
        </w:rPr>
      </w:pPr>
      <w:r w:rsidRPr="00490236">
        <w:rPr>
          <w:bCs/>
          <w:i/>
          <w:sz w:val="18"/>
          <w:szCs w:val="18"/>
        </w:rPr>
        <w:t>от</w:t>
      </w:r>
      <w:r>
        <w:rPr>
          <w:bCs/>
          <w:i/>
          <w:sz w:val="18"/>
          <w:szCs w:val="18"/>
        </w:rPr>
        <w:t xml:space="preserve"> </w:t>
      </w:r>
      <w:r>
        <w:rPr>
          <w:bCs/>
          <w:i/>
          <w:sz w:val="18"/>
          <w:szCs w:val="18"/>
          <w:u w:val="single"/>
        </w:rPr>
        <w:t xml:space="preserve">20.12.2022 </w:t>
      </w:r>
      <w:r w:rsidRPr="00490236">
        <w:rPr>
          <w:bCs/>
          <w:i/>
          <w:sz w:val="18"/>
          <w:szCs w:val="18"/>
        </w:rPr>
        <w:t xml:space="preserve"> N </w:t>
      </w:r>
      <w:r w:rsidR="00A65659">
        <w:rPr>
          <w:bCs/>
          <w:i/>
          <w:sz w:val="18"/>
          <w:szCs w:val="18"/>
          <w:u w:val="single"/>
        </w:rPr>
        <w:t>269 о/д</w:t>
      </w:r>
    </w:p>
    <w:p w:rsidR="00A65659" w:rsidRPr="00490236" w:rsidRDefault="00A65659" w:rsidP="00490236">
      <w:pPr>
        <w:tabs>
          <w:tab w:val="left" w:pos="3976"/>
        </w:tabs>
        <w:ind w:left="0" w:right="141" w:firstLine="284"/>
        <w:jc w:val="right"/>
        <w:rPr>
          <w:i/>
          <w:sz w:val="18"/>
          <w:szCs w:val="18"/>
          <w:u w:val="single"/>
        </w:rPr>
      </w:pPr>
    </w:p>
    <w:p w:rsidR="00490236" w:rsidRPr="00490236" w:rsidRDefault="00490236" w:rsidP="00490236">
      <w:pPr>
        <w:tabs>
          <w:tab w:val="left" w:pos="3976"/>
        </w:tabs>
        <w:ind w:left="0" w:right="141" w:firstLine="284"/>
        <w:rPr>
          <w:sz w:val="18"/>
          <w:szCs w:val="18"/>
        </w:rPr>
      </w:pPr>
    </w:p>
    <w:p w:rsidR="00490236" w:rsidRPr="00490236" w:rsidRDefault="00490236" w:rsidP="00A65659">
      <w:pPr>
        <w:tabs>
          <w:tab w:val="left" w:pos="3976"/>
        </w:tabs>
        <w:ind w:left="0" w:right="141" w:firstLine="284"/>
        <w:jc w:val="center"/>
        <w:rPr>
          <w:sz w:val="18"/>
          <w:szCs w:val="18"/>
        </w:rPr>
      </w:pPr>
      <w:r w:rsidRPr="00490236">
        <w:rPr>
          <w:sz w:val="18"/>
          <w:szCs w:val="18"/>
        </w:rPr>
        <w:t>Методика</w:t>
      </w:r>
    </w:p>
    <w:p w:rsidR="00490236" w:rsidRPr="00490236" w:rsidRDefault="00490236" w:rsidP="00A65659">
      <w:pPr>
        <w:tabs>
          <w:tab w:val="left" w:pos="3976"/>
        </w:tabs>
        <w:ind w:left="0" w:right="141" w:firstLine="284"/>
        <w:jc w:val="center"/>
        <w:rPr>
          <w:sz w:val="18"/>
          <w:szCs w:val="18"/>
        </w:rPr>
      </w:pPr>
      <w:r w:rsidRPr="00490236">
        <w:rPr>
          <w:sz w:val="18"/>
          <w:szCs w:val="18"/>
        </w:rPr>
        <w:t xml:space="preserve">прогнозирования поступлений доходов в бюджет </w:t>
      </w:r>
      <w:proofErr w:type="spellStart"/>
      <w:r w:rsidRPr="00490236">
        <w:rPr>
          <w:sz w:val="18"/>
          <w:szCs w:val="18"/>
        </w:rPr>
        <w:t>Хомутовского</w:t>
      </w:r>
      <w:proofErr w:type="spellEnd"/>
      <w:r w:rsidRPr="00490236">
        <w:rPr>
          <w:sz w:val="18"/>
          <w:szCs w:val="18"/>
        </w:rPr>
        <w:t xml:space="preserve"> муниципального образования, бюджетные полномочия главного администратора доходов которых осуществляются администрацией </w:t>
      </w:r>
      <w:proofErr w:type="spellStart"/>
      <w:r w:rsidRPr="00490236">
        <w:rPr>
          <w:sz w:val="18"/>
          <w:szCs w:val="18"/>
        </w:rPr>
        <w:t>Хомутовского</w:t>
      </w:r>
      <w:proofErr w:type="spellEnd"/>
      <w:r w:rsidRPr="00490236">
        <w:rPr>
          <w:sz w:val="18"/>
          <w:szCs w:val="18"/>
        </w:rPr>
        <w:t xml:space="preserve"> муниципального образования</w:t>
      </w:r>
    </w:p>
    <w:p w:rsidR="00490236" w:rsidRPr="00490236" w:rsidRDefault="00490236" w:rsidP="00490236">
      <w:pPr>
        <w:tabs>
          <w:tab w:val="left" w:pos="3976"/>
        </w:tabs>
        <w:ind w:left="0" w:right="141" w:firstLine="284"/>
        <w:rPr>
          <w:sz w:val="18"/>
          <w:szCs w:val="18"/>
        </w:rPr>
      </w:pPr>
    </w:p>
    <w:p w:rsidR="00490236" w:rsidRPr="00490236" w:rsidRDefault="00490236" w:rsidP="00490236">
      <w:pPr>
        <w:tabs>
          <w:tab w:val="left" w:pos="3976"/>
        </w:tabs>
        <w:ind w:left="0" w:right="141" w:firstLine="284"/>
        <w:rPr>
          <w:sz w:val="18"/>
          <w:szCs w:val="18"/>
        </w:rPr>
      </w:pPr>
      <w:r w:rsidRPr="00490236">
        <w:rPr>
          <w:bCs/>
          <w:sz w:val="18"/>
          <w:szCs w:val="18"/>
        </w:rPr>
        <w:t xml:space="preserve">1 Настоящая методика прогнозирования поступлений доходов в бюджет </w:t>
      </w:r>
      <w:proofErr w:type="spellStart"/>
      <w:r w:rsidRPr="00490236">
        <w:rPr>
          <w:bCs/>
          <w:sz w:val="18"/>
          <w:szCs w:val="18"/>
        </w:rPr>
        <w:t>Хомутовского</w:t>
      </w:r>
      <w:proofErr w:type="spellEnd"/>
      <w:r w:rsidRPr="00490236">
        <w:rPr>
          <w:bCs/>
          <w:sz w:val="18"/>
          <w:szCs w:val="18"/>
        </w:rPr>
        <w:t xml:space="preserve"> муниципального образования, бюджетные полномочия главного администратора доходов которых осуществляются администрацией </w:t>
      </w:r>
      <w:proofErr w:type="spellStart"/>
      <w:r w:rsidRPr="00490236">
        <w:rPr>
          <w:bCs/>
          <w:sz w:val="18"/>
          <w:szCs w:val="18"/>
        </w:rPr>
        <w:t>Хомутовского</w:t>
      </w:r>
      <w:proofErr w:type="spellEnd"/>
      <w:r w:rsidRPr="00490236">
        <w:rPr>
          <w:bCs/>
          <w:sz w:val="18"/>
          <w:szCs w:val="18"/>
        </w:rPr>
        <w:t xml:space="preserve"> муниципального образования</w:t>
      </w:r>
      <w:r w:rsidRPr="00490236">
        <w:rPr>
          <w:sz w:val="18"/>
          <w:szCs w:val="18"/>
        </w:rPr>
        <w:t xml:space="preserve"> (далее – Методика) разработана в целях </w:t>
      </w:r>
      <w:proofErr w:type="gramStart"/>
      <w:r w:rsidRPr="00490236">
        <w:rPr>
          <w:sz w:val="18"/>
          <w:szCs w:val="18"/>
        </w:rPr>
        <w:t>установления порядка прогнозирования доходов бюджета</w:t>
      </w:r>
      <w:proofErr w:type="gramEnd"/>
      <w:r w:rsidRPr="00490236">
        <w:rPr>
          <w:sz w:val="18"/>
          <w:szCs w:val="18"/>
        </w:rPr>
        <w:t xml:space="preserve"> </w:t>
      </w:r>
      <w:proofErr w:type="spellStart"/>
      <w:r w:rsidRPr="00490236">
        <w:rPr>
          <w:sz w:val="18"/>
          <w:szCs w:val="18"/>
        </w:rPr>
        <w:t>Хомутовского</w:t>
      </w:r>
      <w:proofErr w:type="spellEnd"/>
      <w:r w:rsidRPr="00490236">
        <w:rPr>
          <w:sz w:val="18"/>
          <w:szCs w:val="18"/>
        </w:rPr>
        <w:t xml:space="preserve"> муниципального образования.</w:t>
      </w:r>
    </w:p>
    <w:p w:rsidR="00490236" w:rsidRPr="00490236" w:rsidRDefault="00490236" w:rsidP="00490236">
      <w:pPr>
        <w:tabs>
          <w:tab w:val="left" w:pos="3976"/>
        </w:tabs>
        <w:ind w:left="0" w:right="141" w:firstLine="284"/>
        <w:rPr>
          <w:sz w:val="18"/>
          <w:szCs w:val="18"/>
        </w:rPr>
      </w:pPr>
      <w:r w:rsidRPr="00490236">
        <w:rPr>
          <w:sz w:val="18"/>
          <w:szCs w:val="18"/>
        </w:rPr>
        <w:t xml:space="preserve">2. Методика применяется для прогнозирования поступлений доходов при формировании проекта решения Думы </w:t>
      </w:r>
      <w:proofErr w:type="spellStart"/>
      <w:r w:rsidRPr="00490236">
        <w:rPr>
          <w:sz w:val="18"/>
          <w:szCs w:val="18"/>
        </w:rPr>
        <w:t>Хомутовского</w:t>
      </w:r>
      <w:proofErr w:type="spellEnd"/>
      <w:r w:rsidRPr="00490236">
        <w:rPr>
          <w:sz w:val="18"/>
          <w:szCs w:val="18"/>
        </w:rPr>
        <w:t xml:space="preserve"> муниципального образования о бюджете </w:t>
      </w:r>
      <w:proofErr w:type="spellStart"/>
      <w:r w:rsidRPr="00490236">
        <w:rPr>
          <w:sz w:val="18"/>
          <w:szCs w:val="18"/>
        </w:rPr>
        <w:t>Хомутовского</w:t>
      </w:r>
      <w:proofErr w:type="spellEnd"/>
      <w:r w:rsidRPr="00490236">
        <w:rPr>
          <w:sz w:val="18"/>
          <w:szCs w:val="18"/>
        </w:rPr>
        <w:t xml:space="preserve"> муниципального образования на очередной финансовый год и плановый период.</w:t>
      </w:r>
    </w:p>
    <w:p w:rsidR="00490236" w:rsidRPr="00490236" w:rsidRDefault="00490236" w:rsidP="00490236">
      <w:pPr>
        <w:tabs>
          <w:tab w:val="left" w:pos="3976"/>
        </w:tabs>
        <w:ind w:left="0" w:right="141" w:firstLine="284"/>
        <w:rPr>
          <w:sz w:val="18"/>
          <w:szCs w:val="18"/>
        </w:rPr>
      </w:pPr>
      <w:r w:rsidRPr="00490236">
        <w:rPr>
          <w:sz w:val="18"/>
          <w:szCs w:val="18"/>
        </w:rPr>
        <w:t xml:space="preserve">         3. Доходы бюджета </w:t>
      </w:r>
      <w:proofErr w:type="spellStart"/>
      <w:r w:rsidRPr="00490236">
        <w:rPr>
          <w:sz w:val="18"/>
          <w:szCs w:val="18"/>
        </w:rPr>
        <w:t>Хомутовского</w:t>
      </w:r>
      <w:proofErr w:type="spellEnd"/>
      <w:r w:rsidRPr="00490236">
        <w:rPr>
          <w:sz w:val="18"/>
          <w:szCs w:val="18"/>
        </w:rPr>
        <w:t xml:space="preserve"> муниципального образования, администрирование которых осуществляет администрация </w:t>
      </w:r>
      <w:proofErr w:type="spellStart"/>
      <w:r w:rsidRPr="00490236">
        <w:rPr>
          <w:sz w:val="18"/>
          <w:szCs w:val="18"/>
        </w:rPr>
        <w:t>Хомутовского</w:t>
      </w:r>
      <w:proofErr w:type="spellEnd"/>
      <w:r w:rsidRPr="00490236">
        <w:rPr>
          <w:sz w:val="18"/>
          <w:szCs w:val="18"/>
        </w:rPr>
        <w:t xml:space="preserve"> муниципального образования, делятся на следующие категории:</w:t>
      </w:r>
    </w:p>
    <w:p w:rsidR="00490236" w:rsidRPr="00490236" w:rsidRDefault="00490236" w:rsidP="00490236">
      <w:pPr>
        <w:tabs>
          <w:tab w:val="left" w:pos="3976"/>
        </w:tabs>
        <w:ind w:left="0" w:right="141" w:firstLine="284"/>
        <w:rPr>
          <w:sz w:val="18"/>
          <w:szCs w:val="18"/>
        </w:rPr>
      </w:pPr>
      <w:r w:rsidRPr="00490236">
        <w:rPr>
          <w:sz w:val="18"/>
          <w:szCs w:val="18"/>
        </w:rPr>
        <w:t>3.1. прогнозируемые виды доходов, указанные в таблице под №1-7 пункта 4 настоящей Методики;</w:t>
      </w:r>
    </w:p>
    <w:p w:rsidR="00490236" w:rsidRPr="00490236" w:rsidRDefault="00490236" w:rsidP="00490236">
      <w:pPr>
        <w:tabs>
          <w:tab w:val="left" w:pos="3976"/>
        </w:tabs>
        <w:ind w:left="0" w:right="141" w:firstLine="284"/>
        <w:rPr>
          <w:sz w:val="18"/>
          <w:szCs w:val="18"/>
        </w:rPr>
      </w:pPr>
      <w:r w:rsidRPr="00490236">
        <w:rPr>
          <w:sz w:val="18"/>
          <w:szCs w:val="18"/>
        </w:rPr>
        <w:t>3.2. сложно прогнозируемые (несистемные) виды доходов, указанные в таблице под № 8-27 пункта 4 настоящей Методики.</w:t>
      </w:r>
    </w:p>
    <w:p w:rsidR="00490236" w:rsidRPr="00490236" w:rsidRDefault="00490236" w:rsidP="00490236">
      <w:pPr>
        <w:tabs>
          <w:tab w:val="left" w:pos="3976"/>
        </w:tabs>
        <w:ind w:left="0" w:right="141" w:firstLine="284"/>
        <w:rPr>
          <w:bCs/>
          <w:sz w:val="18"/>
          <w:szCs w:val="18"/>
        </w:rPr>
      </w:pPr>
      <w:r w:rsidRPr="00490236">
        <w:rPr>
          <w:bCs/>
          <w:sz w:val="18"/>
          <w:szCs w:val="18"/>
        </w:rPr>
        <w:t xml:space="preserve">При формировании прогноза поступлений доходов в бюджет </w:t>
      </w:r>
      <w:proofErr w:type="spellStart"/>
      <w:r w:rsidRPr="00490236">
        <w:rPr>
          <w:bCs/>
          <w:sz w:val="18"/>
          <w:szCs w:val="18"/>
        </w:rPr>
        <w:t>Хомутовского</w:t>
      </w:r>
      <w:proofErr w:type="spellEnd"/>
      <w:r w:rsidRPr="00490236">
        <w:rPr>
          <w:bCs/>
          <w:sz w:val="18"/>
          <w:szCs w:val="18"/>
        </w:rPr>
        <w:t xml:space="preserve"> муниципального образования, являющиеся сложно прогнозируемыми (несистемными), используется </w:t>
      </w:r>
      <w:r w:rsidRPr="00490236">
        <w:rPr>
          <w:bCs/>
          <w:sz w:val="18"/>
          <w:szCs w:val="18"/>
          <w:u w:val="single"/>
        </w:rPr>
        <w:t>метод</w:t>
      </w:r>
      <w:r w:rsidRPr="00490236">
        <w:rPr>
          <w:bCs/>
          <w:sz w:val="18"/>
          <w:szCs w:val="18"/>
        </w:rPr>
        <w:t xml:space="preserve"> </w:t>
      </w:r>
      <w:r w:rsidRPr="00490236">
        <w:rPr>
          <w:bCs/>
          <w:sz w:val="18"/>
          <w:szCs w:val="18"/>
          <w:u w:val="single"/>
        </w:rPr>
        <w:t>индивидуальной</w:t>
      </w:r>
      <w:r w:rsidRPr="00490236">
        <w:rPr>
          <w:bCs/>
          <w:sz w:val="18"/>
          <w:szCs w:val="18"/>
        </w:rPr>
        <w:t xml:space="preserve"> </w:t>
      </w:r>
      <w:r w:rsidRPr="00490236">
        <w:rPr>
          <w:bCs/>
          <w:sz w:val="18"/>
          <w:szCs w:val="18"/>
          <w:u w:val="single"/>
        </w:rPr>
        <w:t>экспертной</w:t>
      </w:r>
      <w:r w:rsidRPr="00490236">
        <w:rPr>
          <w:bCs/>
          <w:sz w:val="18"/>
          <w:szCs w:val="18"/>
        </w:rPr>
        <w:t xml:space="preserve"> </w:t>
      </w:r>
      <w:r w:rsidRPr="00490236">
        <w:rPr>
          <w:bCs/>
          <w:sz w:val="18"/>
          <w:szCs w:val="18"/>
          <w:u w:val="single"/>
        </w:rPr>
        <w:t>оценки</w:t>
      </w:r>
      <w:r w:rsidRPr="00490236">
        <w:rPr>
          <w:bCs/>
          <w:sz w:val="18"/>
          <w:szCs w:val="18"/>
        </w:rPr>
        <w:t xml:space="preserve">. Выбор указанного метода обусловлен тем, что исходная объективная информация для прогноза поступлений таких видов доходов либо недостаточна, либо отсутствует. Метод прогнозирования основан на использовании в качестве информации – эксперта, который является сотрудником администрации </w:t>
      </w:r>
      <w:proofErr w:type="spellStart"/>
      <w:r w:rsidRPr="00490236">
        <w:rPr>
          <w:bCs/>
          <w:sz w:val="18"/>
          <w:szCs w:val="18"/>
        </w:rPr>
        <w:t>Хомутовского</w:t>
      </w:r>
      <w:proofErr w:type="spellEnd"/>
      <w:r w:rsidRPr="00490236">
        <w:rPr>
          <w:bCs/>
          <w:sz w:val="18"/>
          <w:szCs w:val="18"/>
        </w:rPr>
        <w:t xml:space="preserve"> муниципального образования. Прогноз поступлений по таким видам доходов может быть приравнен к нулю.</w:t>
      </w:r>
    </w:p>
    <w:p w:rsidR="00490236" w:rsidRPr="00490236" w:rsidRDefault="00490236" w:rsidP="00490236">
      <w:pPr>
        <w:tabs>
          <w:tab w:val="left" w:pos="3976"/>
        </w:tabs>
        <w:ind w:left="0" w:right="141" w:firstLine="284"/>
        <w:rPr>
          <w:sz w:val="18"/>
          <w:szCs w:val="18"/>
        </w:rPr>
      </w:pPr>
      <w:r w:rsidRPr="00490236">
        <w:rPr>
          <w:sz w:val="18"/>
          <w:szCs w:val="18"/>
        </w:rPr>
        <w:t xml:space="preserve">4. Перечень доходов бюджета </w:t>
      </w:r>
      <w:proofErr w:type="spellStart"/>
      <w:r w:rsidRPr="00490236">
        <w:rPr>
          <w:sz w:val="18"/>
          <w:szCs w:val="18"/>
        </w:rPr>
        <w:t>Хомутовского</w:t>
      </w:r>
      <w:proofErr w:type="spellEnd"/>
      <w:r w:rsidRPr="00490236">
        <w:rPr>
          <w:sz w:val="18"/>
          <w:szCs w:val="18"/>
        </w:rPr>
        <w:t xml:space="preserve"> муниципального образования, администрирование которых </w:t>
      </w:r>
      <w:proofErr w:type="gramStart"/>
      <w:r w:rsidRPr="00490236">
        <w:rPr>
          <w:sz w:val="18"/>
          <w:szCs w:val="18"/>
        </w:rPr>
        <w:t xml:space="preserve">осуществляет администрация </w:t>
      </w:r>
      <w:proofErr w:type="spellStart"/>
      <w:r w:rsidRPr="00490236">
        <w:rPr>
          <w:sz w:val="18"/>
          <w:szCs w:val="18"/>
        </w:rPr>
        <w:t>Хомутовского</w:t>
      </w:r>
      <w:proofErr w:type="spellEnd"/>
      <w:r w:rsidRPr="00490236">
        <w:rPr>
          <w:sz w:val="18"/>
          <w:szCs w:val="18"/>
        </w:rPr>
        <w:t xml:space="preserve"> муниципального образования представлен</w:t>
      </w:r>
      <w:proofErr w:type="gramEnd"/>
      <w:r w:rsidRPr="00490236">
        <w:rPr>
          <w:sz w:val="18"/>
          <w:szCs w:val="18"/>
        </w:rPr>
        <w:t xml:space="preserve"> в таблице:</w:t>
      </w:r>
    </w:p>
    <w:p w:rsidR="00A65659" w:rsidRDefault="00A65659" w:rsidP="000B210C">
      <w:pPr>
        <w:tabs>
          <w:tab w:val="left" w:pos="3976"/>
        </w:tabs>
        <w:ind w:left="0" w:right="141" w:firstLine="284"/>
        <w:rPr>
          <w:sz w:val="18"/>
          <w:szCs w:val="18"/>
        </w:rPr>
        <w:sectPr w:rsidR="00A65659" w:rsidSect="0074033D">
          <w:pgSz w:w="11906" w:h="16838"/>
          <w:pgMar w:top="993" w:right="707" w:bottom="709" w:left="1129" w:header="284" w:footer="709" w:gutter="0"/>
          <w:cols w:space="708"/>
          <w:docGrid w:linePitch="360"/>
        </w:sectPr>
      </w:pPr>
    </w:p>
    <w:tbl>
      <w:tblPr>
        <w:tblW w:w="5247" w:type="pct"/>
        <w:tblCellSpacing w:w="0"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71"/>
        <w:gridCol w:w="1140"/>
        <w:gridCol w:w="1610"/>
        <w:gridCol w:w="1235"/>
        <w:gridCol w:w="4040"/>
        <w:gridCol w:w="1241"/>
        <w:gridCol w:w="991"/>
        <w:gridCol w:w="1134"/>
        <w:gridCol w:w="4143"/>
      </w:tblGrid>
      <w:tr w:rsidR="00A65659" w:rsidRPr="00A65659" w:rsidTr="00A65659">
        <w:trPr>
          <w:tblCellSpacing w:w="0" w:type="dxa"/>
        </w:trPr>
        <w:tc>
          <w:tcPr>
            <w:tcW w:w="357" w:type="dxa"/>
            <w:vAlign w:val="center"/>
            <w:hideMark/>
          </w:tcPr>
          <w:p w:rsidR="00A65659" w:rsidRPr="00A65659" w:rsidRDefault="00A65659" w:rsidP="001A5F19">
            <w:pPr>
              <w:tabs>
                <w:tab w:val="left" w:pos="3976"/>
              </w:tabs>
              <w:ind w:left="0" w:right="141" w:firstLine="0"/>
              <w:jc w:val="center"/>
              <w:rPr>
                <w:sz w:val="18"/>
                <w:szCs w:val="18"/>
              </w:rPr>
            </w:pPr>
            <w:r w:rsidRPr="00A65659">
              <w:rPr>
                <w:sz w:val="18"/>
                <w:szCs w:val="18"/>
              </w:rPr>
              <w:lastRenderedPageBreak/>
              <w:t>№</w:t>
            </w:r>
            <w:r w:rsidRPr="00A65659">
              <w:rPr>
                <w:sz w:val="18"/>
                <w:szCs w:val="18"/>
              </w:rPr>
              <w:br/>
              <w:t> </w:t>
            </w:r>
            <w:proofErr w:type="gramStart"/>
            <w:r w:rsidRPr="00A65659">
              <w:rPr>
                <w:sz w:val="18"/>
                <w:szCs w:val="18"/>
              </w:rPr>
              <w:t>п</w:t>
            </w:r>
            <w:proofErr w:type="gramEnd"/>
            <w:r w:rsidRPr="00A65659">
              <w:rPr>
                <w:sz w:val="18"/>
                <w:szCs w:val="18"/>
              </w:rPr>
              <w:t>/п</w:t>
            </w:r>
          </w:p>
          <w:p w:rsidR="00A65659" w:rsidRPr="00A65659" w:rsidRDefault="00A65659" w:rsidP="001A5F19">
            <w:pPr>
              <w:tabs>
                <w:tab w:val="left" w:pos="3976"/>
              </w:tabs>
              <w:ind w:left="0" w:right="141" w:firstLine="284"/>
              <w:jc w:val="center"/>
              <w:rPr>
                <w:sz w:val="18"/>
                <w:szCs w:val="18"/>
              </w:rPr>
            </w:pPr>
          </w:p>
        </w:tc>
        <w:tc>
          <w:tcPr>
            <w:tcW w:w="1097" w:type="dxa"/>
            <w:vAlign w:val="center"/>
            <w:hideMark/>
          </w:tcPr>
          <w:p w:rsidR="00A65659" w:rsidRPr="00A65659" w:rsidRDefault="00A65659" w:rsidP="00A65659">
            <w:pPr>
              <w:tabs>
                <w:tab w:val="left" w:pos="3976"/>
              </w:tabs>
              <w:ind w:left="0" w:right="141" w:firstLine="284"/>
              <w:rPr>
                <w:sz w:val="18"/>
                <w:szCs w:val="18"/>
              </w:rPr>
            </w:pPr>
            <w:r w:rsidRPr="00A65659">
              <w:rPr>
                <w:sz w:val="18"/>
                <w:szCs w:val="18"/>
              </w:rPr>
              <w:t>Код главного админист</w:t>
            </w:r>
            <w:r w:rsidRPr="00A65659">
              <w:rPr>
                <w:sz w:val="18"/>
                <w:szCs w:val="18"/>
              </w:rPr>
              <w:softHyphen/>
              <w:t>ратора доходов</w:t>
            </w:r>
          </w:p>
        </w:tc>
        <w:tc>
          <w:tcPr>
            <w:tcW w:w="1550" w:type="dxa"/>
            <w:hideMark/>
          </w:tcPr>
          <w:p w:rsidR="00A65659" w:rsidRPr="00A65659" w:rsidRDefault="00A65659" w:rsidP="00A65659">
            <w:pPr>
              <w:tabs>
                <w:tab w:val="left" w:pos="3976"/>
              </w:tabs>
              <w:ind w:left="0" w:right="141" w:firstLine="284"/>
              <w:rPr>
                <w:sz w:val="18"/>
                <w:szCs w:val="18"/>
              </w:rPr>
            </w:pPr>
            <w:r w:rsidRPr="00A65659">
              <w:rPr>
                <w:sz w:val="18"/>
                <w:szCs w:val="18"/>
              </w:rPr>
              <w:t>Наимено</w:t>
            </w:r>
            <w:r w:rsidRPr="00A65659">
              <w:rPr>
                <w:sz w:val="18"/>
                <w:szCs w:val="18"/>
              </w:rPr>
              <w:softHyphen/>
              <w:t>вание главного администратора доходов</w:t>
            </w:r>
          </w:p>
        </w:tc>
        <w:tc>
          <w:tcPr>
            <w:tcW w:w="1189" w:type="dxa"/>
            <w:vAlign w:val="center"/>
            <w:hideMark/>
          </w:tcPr>
          <w:p w:rsidR="00A65659" w:rsidRPr="00A65659" w:rsidRDefault="00A65659" w:rsidP="00A65659">
            <w:pPr>
              <w:tabs>
                <w:tab w:val="left" w:pos="3976"/>
              </w:tabs>
              <w:ind w:left="0" w:right="141" w:firstLine="284"/>
              <w:rPr>
                <w:sz w:val="18"/>
                <w:szCs w:val="18"/>
                <w:lang w:val="en-US"/>
              </w:rPr>
            </w:pPr>
            <w:r w:rsidRPr="00A65659">
              <w:rPr>
                <w:sz w:val="18"/>
                <w:szCs w:val="18"/>
              </w:rPr>
              <w:t>КБК</w:t>
            </w:r>
            <w:proofErr w:type="gramStart"/>
            <w:r w:rsidRPr="00A65659">
              <w:rPr>
                <w:sz w:val="18"/>
                <w:szCs w:val="18"/>
                <w:vertAlign w:val="superscript"/>
                <w:lang w:val="en-US"/>
              </w:rPr>
              <w:t>1</w:t>
            </w:r>
            <w:proofErr w:type="gramEnd"/>
            <w:r w:rsidRPr="00A65659">
              <w:rPr>
                <w:sz w:val="18"/>
                <w:szCs w:val="18"/>
              </w:rPr>
              <w:t xml:space="preserve"> </w:t>
            </w:r>
          </w:p>
        </w:tc>
        <w:tc>
          <w:tcPr>
            <w:tcW w:w="3889" w:type="dxa"/>
            <w:vAlign w:val="center"/>
            <w:hideMark/>
          </w:tcPr>
          <w:p w:rsidR="00A65659" w:rsidRPr="00A65659" w:rsidRDefault="00A65659" w:rsidP="00A65659">
            <w:pPr>
              <w:tabs>
                <w:tab w:val="left" w:pos="3976"/>
              </w:tabs>
              <w:ind w:left="0" w:right="141" w:firstLine="284"/>
              <w:rPr>
                <w:sz w:val="18"/>
                <w:szCs w:val="18"/>
              </w:rPr>
            </w:pPr>
            <w:r w:rsidRPr="00A65659">
              <w:rPr>
                <w:sz w:val="18"/>
                <w:szCs w:val="18"/>
              </w:rPr>
              <w:t>Наимено</w:t>
            </w:r>
            <w:r w:rsidRPr="00A65659">
              <w:rPr>
                <w:sz w:val="18"/>
                <w:szCs w:val="18"/>
              </w:rPr>
              <w:softHyphen/>
              <w:t>вание</w:t>
            </w:r>
            <w:r w:rsidRPr="00A65659">
              <w:rPr>
                <w:sz w:val="18"/>
                <w:szCs w:val="18"/>
              </w:rPr>
              <w:br/>
              <w:t> КБК доходов</w:t>
            </w:r>
          </w:p>
        </w:tc>
        <w:tc>
          <w:tcPr>
            <w:tcW w:w="1195" w:type="dxa"/>
            <w:vAlign w:val="center"/>
            <w:hideMark/>
          </w:tcPr>
          <w:p w:rsidR="00A65659" w:rsidRPr="00A65659" w:rsidRDefault="00A65659" w:rsidP="00A65659">
            <w:pPr>
              <w:tabs>
                <w:tab w:val="left" w:pos="3976"/>
              </w:tabs>
              <w:ind w:left="0" w:right="141" w:firstLine="284"/>
              <w:rPr>
                <w:sz w:val="18"/>
                <w:szCs w:val="18"/>
                <w:lang w:val="en-US"/>
              </w:rPr>
            </w:pPr>
            <w:r w:rsidRPr="00A65659">
              <w:rPr>
                <w:sz w:val="18"/>
                <w:szCs w:val="18"/>
              </w:rPr>
              <w:t>Наимено</w:t>
            </w:r>
            <w:r w:rsidRPr="00A65659">
              <w:rPr>
                <w:sz w:val="18"/>
                <w:szCs w:val="18"/>
              </w:rPr>
              <w:softHyphen/>
              <w:t xml:space="preserve">вание метода расчета </w:t>
            </w:r>
            <w:r w:rsidRPr="00A65659">
              <w:rPr>
                <w:sz w:val="18"/>
                <w:szCs w:val="18"/>
                <w:vertAlign w:val="superscript"/>
                <w:lang w:val="en-US"/>
              </w:rPr>
              <w:t>2</w:t>
            </w:r>
          </w:p>
        </w:tc>
        <w:tc>
          <w:tcPr>
            <w:tcW w:w="954" w:type="dxa"/>
            <w:vAlign w:val="center"/>
            <w:hideMark/>
          </w:tcPr>
          <w:p w:rsidR="00A65659" w:rsidRPr="00A65659" w:rsidRDefault="00A65659" w:rsidP="00A65659">
            <w:pPr>
              <w:tabs>
                <w:tab w:val="left" w:pos="3976"/>
              </w:tabs>
              <w:ind w:left="0" w:right="141" w:firstLine="284"/>
              <w:rPr>
                <w:sz w:val="18"/>
                <w:szCs w:val="18"/>
                <w:lang w:val="en-US"/>
              </w:rPr>
            </w:pPr>
            <w:r w:rsidRPr="00A65659">
              <w:rPr>
                <w:sz w:val="18"/>
                <w:szCs w:val="18"/>
              </w:rPr>
              <w:t xml:space="preserve">Формула расчета </w:t>
            </w:r>
            <w:r w:rsidRPr="00A65659">
              <w:rPr>
                <w:sz w:val="18"/>
                <w:szCs w:val="18"/>
                <w:vertAlign w:val="superscript"/>
                <w:lang w:val="en-US"/>
              </w:rPr>
              <w:t>3</w:t>
            </w:r>
          </w:p>
        </w:tc>
        <w:tc>
          <w:tcPr>
            <w:tcW w:w="1092" w:type="dxa"/>
            <w:vAlign w:val="center"/>
            <w:hideMark/>
          </w:tcPr>
          <w:p w:rsidR="00A65659" w:rsidRPr="00A65659" w:rsidRDefault="00A65659" w:rsidP="00A65659">
            <w:pPr>
              <w:tabs>
                <w:tab w:val="left" w:pos="3976"/>
              </w:tabs>
              <w:ind w:left="0" w:right="141" w:firstLine="284"/>
              <w:rPr>
                <w:sz w:val="18"/>
                <w:szCs w:val="18"/>
              </w:rPr>
            </w:pPr>
            <w:r w:rsidRPr="00A65659">
              <w:rPr>
                <w:sz w:val="18"/>
                <w:szCs w:val="18"/>
              </w:rPr>
              <w:t>Алгоритм расчета</w:t>
            </w:r>
            <w:proofErr w:type="gramStart"/>
            <w:r w:rsidRPr="00A65659">
              <w:rPr>
                <w:sz w:val="18"/>
                <w:szCs w:val="18"/>
                <w:vertAlign w:val="superscript"/>
                <w:lang w:val="en-US"/>
              </w:rPr>
              <w:t>4</w:t>
            </w:r>
            <w:proofErr w:type="gramEnd"/>
            <w:r w:rsidRPr="00A65659">
              <w:rPr>
                <w:sz w:val="18"/>
                <w:szCs w:val="18"/>
              </w:rPr>
              <w:t xml:space="preserve"> </w:t>
            </w:r>
          </w:p>
        </w:tc>
        <w:tc>
          <w:tcPr>
            <w:tcW w:w="3988" w:type="dxa"/>
            <w:vAlign w:val="center"/>
            <w:hideMark/>
          </w:tcPr>
          <w:p w:rsidR="00A65659" w:rsidRPr="00A65659" w:rsidRDefault="00A65659" w:rsidP="00A65659">
            <w:pPr>
              <w:tabs>
                <w:tab w:val="left" w:pos="3976"/>
              </w:tabs>
              <w:ind w:left="0" w:right="141" w:firstLine="284"/>
              <w:rPr>
                <w:sz w:val="18"/>
                <w:szCs w:val="18"/>
                <w:lang w:val="en-US"/>
              </w:rPr>
            </w:pPr>
            <w:r w:rsidRPr="00A65659">
              <w:rPr>
                <w:sz w:val="18"/>
                <w:szCs w:val="18"/>
              </w:rPr>
              <w:t xml:space="preserve">Описание показателей </w:t>
            </w:r>
            <w:r w:rsidRPr="00A65659">
              <w:rPr>
                <w:sz w:val="18"/>
                <w:szCs w:val="18"/>
                <w:vertAlign w:val="superscript"/>
                <w:lang w:val="en-US"/>
              </w:rPr>
              <w:t>5</w:t>
            </w:r>
          </w:p>
        </w:tc>
      </w:tr>
      <w:tr w:rsidR="00A65659" w:rsidRPr="00A65659" w:rsidTr="00A65659">
        <w:trPr>
          <w:tblCellSpacing w:w="0" w:type="dxa"/>
        </w:trPr>
        <w:tc>
          <w:tcPr>
            <w:tcW w:w="357" w:type="dxa"/>
            <w:vAlign w:val="center"/>
            <w:hideMark/>
          </w:tcPr>
          <w:p w:rsidR="00A65659" w:rsidRPr="00A65659" w:rsidRDefault="00A65659" w:rsidP="001A5F19">
            <w:pPr>
              <w:tabs>
                <w:tab w:val="left" w:pos="3976"/>
              </w:tabs>
              <w:ind w:left="0" w:right="141" w:firstLine="0"/>
              <w:jc w:val="center"/>
              <w:rPr>
                <w:sz w:val="18"/>
                <w:szCs w:val="18"/>
              </w:rPr>
            </w:pPr>
            <w:r w:rsidRPr="00A65659">
              <w:rPr>
                <w:sz w:val="18"/>
                <w:szCs w:val="18"/>
              </w:rPr>
              <w:t>1</w:t>
            </w:r>
          </w:p>
        </w:tc>
        <w:tc>
          <w:tcPr>
            <w:tcW w:w="1097" w:type="dxa"/>
            <w:vAlign w:val="center"/>
            <w:hideMark/>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hideMark/>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hideMark/>
          </w:tcPr>
          <w:p w:rsidR="00A65659" w:rsidRPr="00A65659" w:rsidRDefault="00A65659" w:rsidP="00A65659">
            <w:pPr>
              <w:tabs>
                <w:tab w:val="left" w:pos="3976"/>
              </w:tabs>
              <w:ind w:left="0" w:right="141" w:firstLine="284"/>
              <w:rPr>
                <w:sz w:val="18"/>
                <w:szCs w:val="18"/>
              </w:rPr>
            </w:pPr>
            <w:r w:rsidRPr="00A65659">
              <w:rPr>
                <w:sz w:val="18"/>
                <w:szCs w:val="18"/>
              </w:rPr>
              <w:t>10804020011000110</w:t>
            </w:r>
          </w:p>
        </w:tc>
        <w:tc>
          <w:tcPr>
            <w:tcW w:w="3889" w:type="dxa"/>
            <w:vAlign w:val="center"/>
            <w:hideMark/>
          </w:tcPr>
          <w:p w:rsidR="00A65659" w:rsidRPr="00A65659" w:rsidRDefault="00A65659" w:rsidP="00A65659">
            <w:pPr>
              <w:tabs>
                <w:tab w:val="left" w:pos="3976"/>
              </w:tabs>
              <w:ind w:left="0" w:right="141" w:firstLine="284"/>
              <w:rPr>
                <w:sz w:val="18"/>
                <w:szCs w:val="18"/>
              </w:rPr>
            </w:pPr>
            <w:r w:rsidRPr="00A65659">
              <w:rPr>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РФ на совершение нотариальных действий</w:t>
            </w:r>
          </w:p>
        </w:tc>
        <w:tc>
          <w:tcPr>
            <w:tcW w:w="1195" w:type="dxa"/>
            <w:vAlign w:val="center"/>
            <w:hideMark/>
          </w:tcPr>
          <w:p w:rsidR="00A65659" w:rsidRPr="00A65659" w:rsidRDefault="00A65659" w:rsidP="00A65659">
            <w:pPr>
              <w:tabs>
                <w:tab w:val="left" w:pos="3976"/>
              </w:tabs>
              <w:ind w:left="0" w:right="141" w:firstLine="284"/>
              <w:rPr>
                <w:sz w:val="18"/>
                <w:szCs w:val="18"/>
              </w:rPr>
            </w:pPr>
            <w:r w:rsidRPr="00A65659">
              <w:rPr>
                <w:sz w:val="18"/>
                <w:szCs w:val="18"/>
              </w:rPr>
              <w:t>метод прямого расчета</w:t>
            </w:r>
          </w:p>
        </w:tc>
        <w:tc>
          <w:tcPr>
            <w:tcW w:w="954" w:type="dxa"/>
            <w:vAlign w:val="center"/>
          </w:tcPr>
          <w:p w:rsidR="00A65659" w:rsidRPr="00A65659" w:rsidRDefault="00A65659" w:rsidP="00A65659">
            <w:pPr>
              <w:tabs>
                <w:tab w:val="left" w:pos="3976"/>
              </w:tabs>
              <w:ind w:left="0" w:right="141" w:firstLine="284"/>
              <w:rPr>
                <w:sz w:val="18"/>
                <w:szCs w:val="18"/>
              </w:rPr>
            </w:pP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усредненный</w:t>
            </w:r>
          </w:p>
        </w:tc>
        <w:tc>
          <w:tcPr>
            <w:tcW w:w="3988" w:type="dxa"/>
            <w:vAlign w:val="center"/>
          </w:tcPr>
          <w:p w:rsidR="00A65659" w:rsidRPr="00A65659" w:rsidRDefault="00A65659" w:rsidP="00A65659">
            <w:pPr>
              <w:tabs>
                <w:tab w:val="left" w:pos="3976"/>
              </w:tabs>
              <w:ind w:left="0" w:right="141" w:firstLine="284"/>
              <w:rPr>
                <w:b/>
                <w:bCs/>
                <w:sz w:val="18"/>
                <w:szCs w:val="18"/>
              </w:rPr>
            </w:pPr>
            <w:r w:rsidRPr="00A65659">
              <w:rPr>
                <w:bCs/>
                <w:sz w:val="18"/>
                <w:szCs w:val="18"/>
              </w:rPr>
              <w:t xml:space="preserve">Определяется на основании усреднения годовых объемов доходов бюджета </w:t>
            </w:r>
            <w:proofErr w:type="spellStart"/>
            <w:r w:rsidRPr="00A65659">
              <w:rPr>
                <w:bCs/>
                <w:sz w:val="18"/>
                <w:szCs w:val="18"/>
              </w:rPr>
              <w:t>Хомутовского</w:t>
            </w:r>
            <w:proofErr w:type="spellEnd"/>
            <w:r w:rsidRPr="00A65659">
              <w:rPr>
                <w:bCs/>
                <w:sz w:val="18"/>
                <w:szCs w:val="18"/>
              </w:rPr>
              <w:t xml:space="preserve"> МО не менее чем за 3 года поступления соответствующего вида дохода</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2</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11105025100000120</w:t>
            </w:r>
          </w:p>
        </w:tc>
        <w:tc>
          <w:tcPr>
            <w:tcW w:w="3889" w:type="dxa"/>
            <w:vAlign w:val="center"/>
          </w:tcPr>
          <w:p w:rsidR="00A65659" w:rsidRPr="00A65659" w:rsidRDefault="00A65659" w:rsidP="00A65659">
            <w:pPr>
              <w:tabs>
                <w:tab w:val="left" w:pos="3976"/>
              </w:tabs>
              <w:ind w:left="0" w:right="141" w:firstLine="284"/>
              <w:rPr>
                <w:sz w:val="18"/>
                <w:szCs w:val="18"/>
              </w:rPr>
            </w:pPr>
            <w:proofErr w:type="gramStart"/>
            <w:r w:rsidRPr="00A65659">
              <w:rPr>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метод прямого расчета</w:t>
            </w:r>
          </w:p>
        </w:tc>
        <w:tc>
          <w:tcPr>
            <w:tcW w:w="954"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Дсобст</w:t>
            </w:r>
            <w:proofErr w:type="spellEnd"/>
            <w:r w:rsidRPr="00A65659">
              <w:rPr>
                <w:sz w:val="18"/>
                <w:szCs w:val="18"/>
              </w:rPr>
              <w:t xml:space="preserve">.= </w:t>
            </w:r>
            <w:proofErr w:type="spellStart"/>
            <w:r w:rsidRPr="00A65659">
              <w:rPr>
                <w:sz w:val="18"/>
                <w:szCs w:val="18"/>
              </w:rPr>
              <w:t>Sимущ</w:t>
            </w:r>
            <w:proofErr w:type="spellEnd"/>
            <w:r w:rsidRPr="00A65659">
              <w:rPr>
                <w:sz w:val="18"/>
                <w:szCs w:val="18"/>
              </w:rPr>
              <w:t xml:space="preserve">. x </w:t>
            </w:r>
            <w:proofErr w:type="spellStart"/>
            <w:proofErr w:type="gramStart"/>
            <w:r w:rsidRPr="00A65659">
              <w:rPr>
                <w:sz w:val="18"/>
                <w:szCs w:val="18"/>
              </w:rPr>
              <w:t>Ct</w:t>
            </w:r>
            <w:proofErr w:type="gramEnd"/>
            <w:r w:rsidRPr="00A65659">
              <w:rPr>
                <w:sz w:val="18"/>
                <w:szCs w:val="18"/>
              </w:rPr>
              <w:t>аренд</w:t>
            </w:r>
            <w:proofErr w:type="spellEnd"/>
            <w:r w:rsidRPr="00A65659">
              <w:rPr>
                <w:sz w:val="18"/>
                <w:szCs w:val="18"/>
              </w:rPr>
              <w:t xml:space="preserve">   x </w:t>
            </w:r>
            <w:proofErr w:type="spellStart"/>
            <w:r w:rsidRPr="00A65659">
              <w:rPr>
                <w:sz w:val="18"/>
                <w:szCs w:val="18"/>
              </w:rPr>
              <w:t>Dкаленд</w:t>
            </w:r>
            <w:proofErr w:type="spellEnd"/>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p>
        </w:tc>
        <w:tc>
          <w:tcPr>
            <w:tcW w:w="3988" w:type="dxa"/>
          </w:tcPr>
          <w:p w:rsidR="00A65659" w:rsidRPr="00A65659" w:rsidRDefault="00A65659" w:rsidP="00A65659">
            <w:pPr>
              <w:tabs>
                <w:tab w:val="left" w:pos="3976"/>
              </w:tabs>
              <w:ind w:left="0" w:right="141" w:firstLine="284"/>
              <w:rPr>
                <w:sz w:val="18"/>
                <w:szCs w:val="18"/>
              </w:rPr>
            </w:pPr>
            <w:proofErr w:type="spellStart"/>
            <w:r w:rsidRPr="00A65659">
              <w:rPr>
                <w:sz w:val="18"/>
                <w:szCs w:val="18"/>
              </w:rPr>
              <w:t>Дсобст</w:t>
            </w:r>
            <w:proofErr w:type="spellEnd"/>
            <w:r w:rsidRPr="00A65659">
              <w:rPr>
                <w:sz w:val="18"/>
                <w:szCs w:val="18"/>
              </w:rPr>
              <w:t xml:space="preserve">. – прогнозируемый объем доходов в очередном финансовом году (плановом периоде);  </w:t>
            </w:r>
            <w:proofErr w:type="spellStart"/>
            <w:r w:rsidRPr="00A65659">
              <w:rPr>
                <w:sz w:val="18"/>
                <w:szCs w:val="18"/>
              </w:rPr>
              <w:t>Sимущ</w:t>
            </w:r>
            <w:proofErr w:type="spellEnd"/>
            <w:r w:rsidRPr="00A65659">
              <w:rPr>
                <w:sz w:val="18"/>
                <w:szCs w:val="18"/>
              </w:rPr>
              <w:t xml:space="preserve">. – площадь имущества, планируемая под сдачу в аренду;  </w:t>
            </w:r>
            <w:proofErr w:type="spellStart"/>
            <w:r w:rsidRPr="00A65659">
              <w:rPr>
                <w:sz w:val="18"/>
                <w:szCs w:val="18"/>
              </w:rPr>
              <w:t>С</w:t>
            </w:r>
            <w:proofErr w:type="gramStart"/>
            <w:r w:rsidRPr="00A65659">
              <w:rPr>
                <w:sz w:val="18"/>
                <w:szCs w:val="18"/>
              </w:rPr>
              <w:t>t</w:t>
            </w:r>
            <w:proofErr w:type="spellEnd"/>
            <w:proofErr w:type="gramEnd"/>
            <w:r w:rsidRPr="00A65659">
              <w:rPr>
                <w:sz w:val="18"/>
                <w:szCs w:val="18"/>
              </w:rPr>
              <w:t xml:space="preserve"> аренд – ставка арендной платы;  </w:t>
            </w:r>
            <w:proofErr w:type="spellStart"/>
            <w:r w:rsidRPr="00A65659">
              <w:rPr>
                <w:sz w:val="18"/>
                <w:szCs w:val="18"/>
              </w:rPr>
              <w:t>Dкаленд</w:t>
            </w:r>
            <w:proofErr w:type="spellEnd"/>
            <w:r w:rsidRPr="00A65659">
              <w:rPr>
                <w:sz w:val="18"/>
                <w:szCs w:val="18"/>
              </w:rPr>
              <w:t>. – количество календарных дней, в котором планируется сдача имущества в аренду.</w:t>
            </w:r>
          </w:p>
          <w:p w:rsidR="00A65659" w:rsidRPr="00A65659" w:rsidRDefault="00A65659" w:rsidP="00A65659">
            <w:pPr>
              <w:tabs>
                <w:tab w:val="left" w:pos="3976"/>
              </w:tabs>
              <w:ind w:left="0" w:right="141" w:firstLine="284"/>
              <w:rPr>
                <w:sz w:val="18"/>
                <w:szCs w:val="18"/>
              </w:rPr>
            </w:pPr>
            <w:r w:rsidRPr="00A65659">
              <w:rPr>
                <w:sz w:val="18"/>
                <w:szCs w:val="18"/>
              </w:rPr>
              <w:t>Источником данных являются договоры, заключенные или планируемые к заключению.</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3</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11105035100000120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метод прямого расчета</w:t>
            </w:r>
          </w:p>
        </w:tc>
        <w:tc>
          <w:tcPr>
            <w:tcW w:w="954"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Дсобст</w:t>
            </w:r>
            <w:proofErr w:type="spellEnd"/>
            <w:r w:rsidRPr="00A65659">
              <w:rPr>
                <w:sz w:val="18"/>
                <w:szCs w:val="18"/>
              </w:rPr>
              <w:t xml:space="preserve">.= </w:t>
            </w:r>
            <w:proofErr w:type="spellStart"/>
            <w:r w:rsidRPr="00A65659">
              <w:rPr>
                <w:sz w:val="18"/>
                <w:szCs w:val="18"/>
              </w:rPr>
              <w:t>Sимущ</w:t>
            </w:r>
            <w:proofErr w:type="spellEnd"/>
            <w:r w:rsidRPr="00A65659">
              <w:rPr>
                <w:sz w:val="18"/>
                <w:szCs w:val="18"/>
              </w:rPr>
              <w:t xml:space="preserve">. x </w:t>
            </w:r>
            <w:proofErr w:type="spellStart"/>
            <w:proofErr w:type="gramStart"/>
            <w:r w:rsidRPr="00A65659">
              <w:rPr>
                <w:sz w:val="18"/>
                <w:szCs w:val="18"/>
              </w:rPr>
              <w:t>Ct</w:t>
            </w:r>
            <w:proofErr w:type="gramEnd"/>
            <w:r w:rsidRPr="00A65659">
              <w:rPr>
                <w:sz w:val="18"/>
                <w:szCs w:val="18"/>
              </w:rPr>
              <w:t>аренд</w:t>
            </w:r>
            <w:proofErr w:type="spellEnd"/>
            <w:r w:rsidRPr="00A65659">
              <w:rPr>
                <w:sz w:val="18"/>
                <w:szCs w:val="18"/>
              </w:rPr>
              <w:t xml:space="preserve">   x </w:t>
            </w:r>
            <w:proofErr w:type="spellStart"/>
            <w:r w:rsidRPr="00A65659">
              <w:rPr>
                <w:sz w:val="18"/>
                <w:szCs w:val="18"/>
              </w:rPr>
              <w:t>Dкаленд</w:t>
            </w:r>
            <w:proofErr w:type="spellEnd"/>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p>
        </w:tc>
        <w:tc>
          <w:tcPr>
            <w:tcW w:w="3988" w:type="dxa"/>
          </w:tcPr>
          <w:p w:rsidR="00A65659" w:rsidRPr="00A65659" w:rsidRDefault="00A65659" w:rsidP="00A65659">
            <w:pPr>
              <w:tabs>
                <w:tab w:val="left" w:pos="3976"/>
              </w:tabs>
              <w:ind w:left="0" w:right="141" w:firstLine="284"/>
              <w:rPr>
                <w:sz w:val="18"/>
                <w:szCs w:val="18"/>
              </w:rPr>
            </w:pPr>
            <w:proofErr w:type="spellStart"/>
            <w:r w:rsidRPr="00A65659">
              <w:rPr>
                <w:sz w:val="18"/>
                <w:szCs w:val="18"/>
              </w:rPr>
              <w:t>Дсобст</w:t>
            </w:r>
            <w:proofErr w:type="spellEnd"/>
            <w:r w:rsidRPr="00A65659">
              <w:rPr>
                <w:sz w:val="18"/>
                <w:szCs w:val="18"/>
              </w:rPr>
              <w:t xml:space="preserve">. – прогнозируемый объем доходов в очередном финансовом году (плановом периоде);  </w:t>
            </w:r>
            <w:proofErr w:type="spellStart"/>
            <w:r w:rsidRPr="00A65659">
              <w:rPr>
                <w:sz w:val="18"/>
                <w:szCs w:val="18"/>
              </w:rPr>
              <w:t>Sимущ</w:t>
            </w:r>
            <w:proofErr w:type="spellEnd"/>
            <w:r w:rsidRPr="00A65659">
              <w:rPr>
                <w:sz w:val="18"/>
                <w:szCs w:val="18"/>
              </w:rPr>
              <w:t xml:space="preserve">. – площадь имущества, планируемая под сдачу в аренду;  </w:t>
            </w:r>
            <w:proofErr w:type="spellStart"/>
            <w:r w:rsidRPr="00A65659">
              <w:rPr>
                <w:sz w:val="18"/>
                <w:szCs w:val="18"/>
              </w:rPr>
              <w:t>С</w:t>
            </w:r>
            <w:proofErr w:type="gramStart"/>
            <w:r w:rsidRPr="00A65659">
              <w:rPr>
                <w:sz w:val="18"/>
                <w:szCs w:val="18"/>
              </w:rPr>
              <w:t>t</w:t>
            </w:r>
            <w:proofErr w:type="spellEnd"/>
            <w:proofErr w:type="gramEnd"/>
            <w:r w:rsidRPr="00A65659">
              <w:rPr>
                <w:sz w:val="18"/>
                <w:szCs w:val="18"/>
              </w:rPr>
              <w:t xml:space="preserve"> аренд – ставка арендной платы;  </w:t>
            </w:r>
            <w:proofErr w:type="spellStart"/>
            <w:r w:rsidRPr="00A65659">
              <w:rPr>
                <w:sz w:val="18"/>
                <w:szCs w:val="18"/>
              </w:rPr>
              <w:t>Dкаленд</w:t>
            </w:r>
            <w:proofErr w:type="spellEnd"/>
            <w:r w:rsidRPr="00A65659">
              <w:rPr>
                <w:sz w:val="18"/>
                <w:szCs w:val="18"/>
              </w:rPr>
              <w:t>. – количество календарных дней, в котором планируется сдача имущества в аренду.</w:t>
            </w:r>
          </w:p>
          <w:p w:rsidR="00A65659" w:rsidRPr="00A65659" w:rsidRDefault="00A65659" w:rsidP="00A65659">
            <w:pPr>
              <w:tabs>
                <w:tab w:val="left" w:pos="3976"/>
              </w:tabs>
              <w:ind w:left="0" w:right="141" w:firstLine="284"/>
              <w:rPr>
                <w:sz w:val="18"/>
                <w:szCs w:val="18"/>
              </w:rPr>
            </w:pPr>
            <w:r w:rsidRPr="00A65659">
              <w:rPr>
                <w:sz w:val="18"/>
                <w:szCs w:val="18"/>
              </w:rPr>
              <w:t>Источником данных являются договоры, заключенные или планируемые к заключению.</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4</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11105075100000120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Доходы от сдачи в аренду имущества, составляющего казну сельских поселений (за исключением земельных участков)</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метод прямого расчета</w:t>
            </w:r>
          </w:p>
        </w:tc>
        <w:tc>
          <w:tcPr>
            <w:tcW w:w="954"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Дсобст</w:t>
            </w:r>
            <w:proofErr w:type="spellEnd"/>
            <w:r w:rsidRPr="00A65659">
              <w:rPr>
                <w:sz w:val="18"/>
                <w:szCs w:val="18"/>
              </w:rPr>
              <w:t xml:space="preserve">.= </w:t>
            </w:r>
            <w:proofErr w:type="spellStart"/>
            <w:r w:rsidRPr="00A65659">
              <w:rPr>
                <w:sz w:val="18"/>
                <w:szCs w:val="18"/>
              </w:rPr>
              <w:t>Sимущ</w:t>
            </w:r>
            <w:proofErr w:type="spellEnd"/>
            <w:r w:rsidRPr="00A65659">
              <w:rPr>
                <w:sz w:val="18"/>
                <w:szCs w:val="18"/>
              </w:rPr>
              <w:t xml:space="preserve">. x </w:t>
            </w:r>
            <w:proofErr w:type="spellStart"/>
            <w:proofErr w:type="gramStart"/>
            <w:r w:rsidRPr="00A65659">
              <w:rPr>
                <w:sz w:val="18"/>
                <w:szCs w:val="18"/>
              </w:rPr>
              <w:t>Ct</w:t>
            </w:r>
            <w:proofErr w:type="gramEnd"/>
            <w:r w:rsidRPr="00A65659">
              <w:rPr>
                <w:sz w:val="18"/>
                <w:szCs w:val="18"/>
              </w:rPr>
              <w:t>аренд</w:t>
            </w:r>
            <w:proofErr w:type="spellEnd"/>
            <w:r w:rsidRPr="00A65659">
              <w:rPr>
                <w:sz w:val="18"/>
                <w:szCs w:val="18"/>
              </w:rPr>
              <w:t xml:space="preserve">   x </w:t>
            </w:r>
            <w:proofErr w:type="spellStart"/>
            <w:r w:rsidRPr="00A65659">
              <w:rPr>
                <w:sz w:val="18"/>
                <w:szCs w:val="18"/>
              </w:rPr>
              <w:t>Dкаленд</w:t>
            </w:r>
            <w:proofErr w:type="spellEnd"/>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p>
        </w:tc>
        <w:tc>
          <w:tcPr>
            <w:tcW w:w="3988" w:type="dxa"/>
          </w:tcPr>
          <w:p w:rsidR="00A65659" w:rsidRPr="00A65659" w:rsidRDefault="00A65659" w:rsidP="00A65659">
            <w:pPr>
              <w:tabs>
                <w:tab w:val="left" w:pos="3976"/>
              </w:tabs>
              <w:ind w:left="0" w:right="141" w:firstLine="284"/>
              <w:rPr>
                <w:sz w:val="18"/>
                <w:szCs w:val="18"/>
              </w:rPr>
            </w:pPr>
            <w:proofErr w:type="spellStart"/>
            <w:r w:rsidRPr="00A65659">
              <w:rPr>
                <w:sz w:val="18"/>
                <w:szCs w:val="18"/>
              </w:rPr>
              <w:t>Дсобст</w:t>
            </w:r>
            <w:proofErr w:type="spellEnd"/>
            <w:r w:rsidRPr="00A65659">
              <w:rPr>
                <w:sz w:val="18"/>
                <w:szCs w:val="18"/>
              </w:rPr>
              <w:t xml:space="preserve">. – прогнозируемый объем доходов в очередном финансовом году (плановом периоде);  </w:t>
            </w:r>
            <w:proofErr w:type="spellStart"/>
            <w:r w:rsidRPr="00A65659">
              <w:rPr>
                <w:sz w:val="18"/>
                <w:szCs w:val="18"/>
              </w:rPr>
              <w:t>Sимущ</w:t>
            </w:r>
            <w:proofErr w:type="spellEnd"/>
            <w:r w:rsidRPr="00A65659">
              <w:rPr>
                <w:sz w:val="18"/>
                <w:szCs w:val="18"/>
              </w:rPr>
              <w:t xml:space="preserve">. – площадь имущества, планируемая под сдачу в аренду;  </w:t>
            </w:r>
            <w:proofErr w:type="spellStart"/>
            <w:r w:rsidRPr="00A65659">
              <w:rPr>
                <w:sz w:val="18"/>
                <w:szCs w:val="18"/>
              </w:rPr>
              <w:t>С</w:t>
            </w:r>
            <w:proofErr w:type="gramStart"/>
            <w:r w:rsidRPr="00A65659">
              <w:rPr>
                <w:sz w:val="18"/>
                <w:szCs w:val="18"/>
              </w:rPr>
              <w:t>t</w:t>
            </w:r>
            <w:proofErr w:type="spellEnd"/>
            <w:proofErr w:type="gramEnd"/>
            <w:r w:rsidRPr="00A65659">
              <w:rPr>
                <w:sz w:val="18"/>
                <w:szCs w:val="18"/>
              </w:rPr>
              <w:t xml:space="preserve"> аренд – ставка арендной платы;  </w:t>
            </w:r>
            <w:proofErr w:type="spellStart"/>
            <w:r w:rsidRPr="00A65659">
              <w:rPr>
                <w:sz w:val="18"/>
                <w:szCs w:val="18"/>
              </w:rPr>
              <w:t>Dкаленд</w:t>
            </w:r>
            <w:proofErr w:type="spellEnd"/>
            <w:r w:rsidRPr="00A65659">
              <w:rPr>
                <w:sz w:val="18"/>
                <w:szCs w:val="18"/>
              </w:rPr>
              <w:t>. – количество календарных дней, в котором планируется сдача имущества в аренду.</w:t>
            </w:r>
          </w:p>
          <w:p w:rsidR="00A65659" w:rsidRPr="00A65659" w:rsidRDefault="00A65659" w:rsidP="00A65659">
            <w:pPr>
              <w:tabs>
                <w:tab w:val="left" w:pos="3976"/>
              </w:tabs>
              <w:ind w:left="0" w:right="141" w:firstLine="284"/>
              <w:rPr>
                <w:sz w:val="18"/>
                <w:szCs w:val="18"/>
              </w:rPr>
            </w:pPr>
            <w:r w:rsidRPr="00A65659">
              <w:rPr>
                <w:sz w:val="18"/>
                <w:szCs w:val="18"/>
              </w:rPr>
              <w:t>Источником данных являются договоры, заключенные или планируемые к заключению.</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5</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11105325100000120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метод прямого расчета</w:t>
            </w:r>
          </w:p>
        </w:tc>
        <w:tc>
          <w:tcPr>
            <w:tcW w:w="954" w:type="dxa"/>
            <w:vAlign w:val="center"/>
          </w:tcPr>
          <w:p w:rsidR="00A65659" w:rsidRPr="00A65659" w:rsidRDefault="00A65659" w:rsidP="00A65659">
            <w:pPr>
              <w:tabs>
                <w:tab w:val="left" w:pos="3976"/>
              </w:tabs>
              <w:ind w:left="0" w:right="141" w:firstLine="284"/>
              <w:rPr>
                <w:sz w:val="18"/>
                <w:szCs w:val="18"/>
              </w:rPr>
            </w:pP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ст. 39.46 ЗК РФ</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в размере 0,01 процента кадастровой стоимости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0,1 процента кадастровой стоимости земельного участка, обремененного сервитутом, за весь срок сервитута.</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6</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11109045100000120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 xml:space="preserve">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w:t>
            </w:r>
            <w:r w:rsidRPr="00A65659">
              <w:rPr>
                <w:sz w:val="18"/>
                <w:szCs w:val="18"/>
              </w:rPr>
              <w:lastRenderedPageBreak/>
              <w:t>учреждений, а также имущества муниципальных унитарных предприятий, в том числе казенных).</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lastRenderedPageBreak/>
              <w:t>метод прямого расчета</w:t>
            </w:r>
          </w:p>
        </w:tc>
        <w:tc>
          <w:tcPr>
            <w:tcW w:w="954"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Дсобст</w:t>
            </w:r>
            <w:proofErr w:type="spellEnd"/>
            <w:r w:rsidRPr="00A65659">
              <w:rPr>
                <w:sz w:val="18"/>
                <w:szCs w:val="18"/>
              </w:rPr>
              <w:t xml:space="preserve">.= </w:t>
            </w:r>
            <w:proofErr w:type="spellStart"/>
            <w:r w:rsidRPr="00A65659">
              <w:rPr>
                <w:sz w:val="18"/>
                <w:szCs w:val="18"/>
              </w:rPr>
              <w:t>Sимущ</w:t>
            </w:r>
            <w:proofErr w:type="spellEnd"/>
            <w:r w:rsidRPr="00A65659">
              <w:rPr>
                <w:sz w:val="18"/>
                <w:szCs w:val="18"/>
              </w:rPr>
              <w:t xml:space="preserve">. x </w:t>
            </w:r>
            <w:proofErr w:type="spellStart"/>
            <w:proofErr w:type="gramStart"/>
            <w:r w:rsidRPr="00A65659">
              <w:rPr>
                <w:sz w:val="18"/>
                <w:szCs w:val="18"/>
              </w:rPr>
              <w:t>Ct</w:t>
            </w:r>
            <w:proofErr w:type="gramEnd"/>
            <w:r w:rsidRPr="00A65659">
              <w:rPr>
                <w:sz w:val="18"/>
                <w:szCs w:val="18"/>
              </w:rPr>
              <w:t>аренд</w:t>
            </w:r>
            <w:proofErr w:type="spellEnd"/>
            <w:r w:rsidRPr="00A65659">
              <w:rPr>
                <w:sz w:val="18"/>
                <w:szCs w:val="18"/>
              </w:rPr>
              <w:t xml:space="preserve">   x </w:t>
            </w:r>
            <w:proofErr w:type="spellStart"/>
            <w:r w:rsidRPr="00A65659">
              <w:rPr>
                <w:sz w:val="18"/>
                <w:szCs w:val="18"/>
              </w:rPr>
              <w:lastRenderedPageBreak/>
              <w:t>Dкаленд</w:t>
            </w:r>
            <w:proofErr w:type="spellEnd"/>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p>
        </w:tc>
        <w:tc>
          <w:tcPr>
            <w:tcW w:w="3988" w:type="dxa"/>
          </w:tcPr>
          <w:p w:rsidR="00A65659" w:rsidRPr="00A65659" w:rsidRDefault="00A65659" w:rsidP="00A65659">
            <w:pPr>
              <w:tabs>
                <w:tab w:val="left" w:pos="3976"/>
              </w:tabs>
              <w:ind w:left="0" w:right="141" w:firstLine="284"/>
              <w:rPr>
                <w:sz w:val="18"/>
                <w:szCs w:val="18"/>
              </w:rPr>
            </w:pPr>
            <w:proofErr w:type="spellStart"/>
            <w:r w:rsidRPr="00A65659">
              <w:rPr>
                <w:sz w:val="18"/>
                <w:szCs w:val="18"/>
              </w:rPr>
              <w:t>Дсобст</w:t>
            </w:r>
            <w:proofErr w:type="spellEnd"/>
            <w:r w:rsidRPr="00A65659">
              <w:rPr>
                <w:sz w:val="18"/>
                <w:szCs w:val="18"/>
              </w:rPr>
              <w:t xml:space="preserve">. – прогнозируемый объем доходов в очередном финансовом году (плановом периоде);  </w:t>
            </w:r>
            <w:proofErr w:type="spellStart"/>
            <w:r w:rsidRPr="00A65659">
              <w:rPr>
                <w:sz w:val="18"/>
                <w:szCs w:val="18"/>
              </w:rPr>
              <w:t>Sимущ</w:t>
            </w:r>
            <w:proofErr w:type="spellEnd"/>
            <w:r w:rsidRPr="00A65659">
              <w:rPr>
                <w:sz w:val="18"/>
                <w:szCs w:val="18"/>
              </w:rPr>
              <w:t xml:space="preserve">. – площадь от использования имущества без его предоставления и установления сервитута;  </w:t>
            </w:r>
            <w:proofErr w:type="spellStart"/>
            <w:r w:rsidRPr="00A65659">
              <w:rPr>
                <w:sz w:val="18"/>
                <w:szCs w:val="18"/>
              </w:rPr>
              <w:lastRenderedPageBreak/>
              <w:t>С</w:t>
            </w:r>
            <w:proofErr w:type="gramStart"/>
            <w:r w:rsidRPr="00A65659">
              <w:rPr>
                <w:sz w:val="18"/>
                <w:szCs w:val="18"/>
              </w:rPr>
              <w:t>t</w:t>
            </w:r>
            <w:proofErr w:type="spellEnd"/>
            <w:proofErr w:type="gramEnd"/>
            <w:r w:rsidRPr="00A65659">
              <w:rPr>
                <w:sz w:val="18"/>
                <w:szCs w:val="18"/>
              </w:rPr>
              <w:t xml:space="preserve"> аренд – ставка арендной платы;  </w:t>
            </w:r>
            <w:proofErr w:type="spellStart"/>
            <w:r w:rsidRPr="00A65659">
              <w:rPr>
                <w:sz w:val="18"/>
                <w:szCs w:val="18"/>
              </w:rPr>
              <w:t>Dкаленд</w:t>
            </w:r>
            <w:proofErr w:type="spellEnd"/>
            <w:r w:rsidRPr="00A65659">
              <w:rPr>
                <w:sz w:val="18"/>
                <w:szCs w:val="18"/>
              </w:rPr>
              <w:t>. – количество календарных дней, в которых планируется предоставление имущества.</w:t>
            </w:r>
          </w:p>
          <w:p w:rsidR="00A65659" w:rsidRPr="00A65659" w:rsidRDefault="00A65659" w:rsidP="00A65659">
            <w:pPr>
              <w:tabs>
                <w:tab w:val="left" w:pos="3976"/>
              </w:tabs>
              <w:ind w:left="0" w:right="141" w:firstLine="284"/>
              <w:rPr>
                <w:sz w:val="18"/>
                <w:szCs w:val="18"/>
              </w:rPr>
            </w:pPr>
            <w:r w:rsidRPr="00A65659">
              <w:rPr>
                <w:sz w:val="18"/>
                <w:szCs w:val="18"/>
              </w:rPr>
              <w:t>Источником данных являются распоряжения о выдаче разрешения на использование части земельного участка.</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lastRenderedPageBreak/>
              <w:t>7</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11301995100000130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Прочие доходы от оказания платных услуг (работ) получателями средств бюджетов сельских поселений</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метод прямого расчета</w:t>
            </w:r>
          </w:p>
        </w:tc>
        <w:tc>
          <w:tcPr>
            <w:tcW w:w="954" w:type="dxa"/>
            <w:vAlign w:val="bottom"/>
          </w:tcPr>
          <w:p w:rsidR="00A65659" w:rsidRPr="00A65659" w:rsidRDefault="00A65659" w:rsidP="00A65659">
            <w:pPr>
              <w:tabs>
                <w:tab w:val="left" w:pos="3976"/>
              </w:tabs>
              <w:ind w:left="0" w:right="141" w:firstLine="284"/>
              <w:rPr>
                <w:sz w:val="18"/>
                <w:szCs w:val="18"/>
              </w:rPr>
            </w:pPr>
            <w:proofErr w:type="spellStart"/>
            <w:r w:rsidRPr="00A65659">
              <w:rPr>
                <w:sz w:val="18"/>
                <w:szCs w:val="18"/>
              </w:rPr>
              <w:t>Д</w:t>
            </w:r>
            <w:r w:rsidRPr="00A65659">
              <w:rPr>
                <w:sz w:val="18"/>
                <w:szCs w:val="18"/>
                <w:vertAlign w:val="subscript"/>
              </w:rPr>
              <w:t>плат</w:t>
            </w:r>
            <w:proofErr w:type="gramStart"/>
            <w:r w:rsidRPr="00A65659">
              <w:rPr>
                <w:sz w:val="18"/>
                <w:szCs w:val="18"/>
                <w:vertAlign w:val="subscript"/>
              </w:rPr>
              <w:t>.у</w:t>
            </w:r>
            <w:proofErr w:type="gramEnd"/>
            <w:r w:rsidRPr="00A65659">
              <w:rPr>
                <w:sz w:val="18"/>
                <w:szCs w:val="18"/>
                <w:vertAlign w:val="subscript"/>
              </w:rPr>
              <w:t>сл</w:t>
            </w:r>
            <w:proofErr w:type="spellEnd"/>
            <w:r w:rsidRPr="00A65659">
              <w:rPr>
                <w:sz w:val="18"/>
                <w:szCs w:val="18"/>
                <w:vertAlign w:val="subscript"/>
              </w:rPr>
              <w:t>.</w:t>
            </w:r>
            <w:r w:rsidRPr="00A65659">
              <w:rPr>
                <w:sz w:val="18"/>
                <w:szCs w:val="18"/>
              </w:rPr>
              <w:t xml:space="preserve"> = Ʃ </w:t>
            </w:r>
            <w:proofErr w:type="spellStart"/>
            <w:r w:rsidRPr="00A65659">
              <w:rPr>
                <w:sz w:val="18"/>
                <w:szCs w:val="18"/>
              </w:rPr>
              <w:t>П</w:t>
            </w:r>
            <w:r w:rsidRPr="00A65659">
              <w:rPr>
                <w:sz w:val="18"/>
                <w:szCs w:val="18"/>
                <w:vertAlign w:val="subscript"/>
              </w:rPr>
              <w:t>усл</w:t>
            </w:r>
            <w:proofErr w:type="spellEnd"/>
            <w:r w:rsidRPr="00A65659">
              <w:rPr>
                <w:sz w:val="18"/>
                <w:szCs w:val="18"/>
              </w:rPr>
              <w:t xml:space="preserve"> х </w:t>
            </w:r>
            <w:proofErr w:type="spellStart"/>
            <w:r w:rsidRPr="00A65659">
              <w:rPr>
                <w:sz w:val="18"/>
                <w:szCs w:val="18"/>
              </w:rPr>
              <w:t>Ст</w:t>
            </w:r>
            <w:r w:rsidRPr="00A65659">
              <w:rPr>
                <w:sz w:val="18"/>
                <w:szCs w:val="18"/>
                <w:vertAlign w:val="subscript"/>
              </w:rPr>
              <w:t>плат</w:t>
            </w:r>
            <w:proofErr w:type="gramStart"/>
            <w:r w:rsidRPr="00A65659">
              <w:rPr>
                <w:sz w:val="18"/>
                <w:szCs w:val="18"/>
                <w:vertAlign w:val="subscript"/>
              </w:rPr>
              <w:t>.у</w:t>
            </w:r>
            <w:proofErr w:type="gramEnd"/>
            <w:r w:rsidRPr="00A65659">
              <w:rPr>
                <w:sz w:val="18"/>
                <w:szCs w:val="18"/>
                <w:vertAlign w:val="subscript"/>
              </w:rPr>
              <w:t>сл</w:t>
            </w:r>
            <w:proofErr w:type="spellEnd"/>
          </w:p>
          <w:p w:rsidR="00A65659" w:rsidRPr="00A65659" w:rsidRDefault="00A65659" w:rsidP="00A65659">
            <w:pPr>
              <w:tabs>
                <w:tab w:val="left" w:pos="3976"/>
              </w:tabs>
              <w:ind w:left="0" w:right="141" w:firstLine="284"/>
              <w:rPr>
                <w:sz w:val="18"/>
                <w:szCs w:val="18"/>
              </w:rPr>
            </w:pPr>
          </w:p>
        </w:tc>
        <w:tc>
          <w:tcPr>
            <w:tcW w:w="1092" w:type="dxa"/>
            <w:vAlign w:val="center"/>
          </w:tcPr>
          <w:p w:rsidR="00A65659" w:rsidRPr="00A65659" w:rsidRDefault="00A65659" w:rsidP="00A65659">
            <w:pPr>
              <w:tabs>
                <w:tab w:val="left" w:pos="3976"/>
              </w:tabs>
              <w:ind w:left="0" w:right="141" w:firstLine="284"/>
              <w:rPr>
                <w:sz w:val="18"/>
                <w:szCs w:val="18"/>
              </w:rPr>
            </w:pPr>
          </w:p>
        </w:tc>
        <w:tc>
          <w:tcPr>
            <w:tcW w:w="3988"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Д</w:t>
            </w:r>
            <w:r w:rsidRPr="00A65659">
              <w:rPr>
                <w:sz w:val="18"/>
                <w:szCs w:val="18"/>
                <w:vertAlign w:val="subscript"/>
              </w:rPr>
              <w:t>плат</w:t>
            </w:r>
            <w:proofErr w:type="gramStart"/>
            <w:r w:rsidRPr="00A65659">
              <w:rPr>
                <w:sz w:val="18"/>
                <w:szCs w:val="18"/>
                <w:vertAlign w:val="subscript"/>
              </w:rPr>
              <w:t>.у</w:t>
            </w:r>
            <w:proofErr w:type="gramEnd"/>
            <w:r w:rsidRPr="00A65659">
              <w:rPr>
                <w:sz w:val="18"/>
                <w:szCs w:val="18"/>
                <w:vertAlign w:val="subscript"/>
              </w:rPr>
              <w:t>сл</w:t>
            </w:r>
            <w:proofErr w:type="spellEnd"/>
            <w:r w:rsidRPr="00A65659">
              <w:rPr>
                <w:sz w:val="18"/>
                <w:szCs w:val="18"/>
                <w:vertAlign w:val="subscript"/>
              </w:rPr>
              <w:t>.</w:t>
            </w:r>
            <w:r w:rsidRPr="00A65659">
              <w:rPr>
                <w:sz w:val="18"/>
                <w:szCs w:val="18"/>
              </w:rPr>
              <w:t xml:space="preserve"> – прогнозируемый объем доходов от оказания платных услуг; </w:t>
            </w:r>
            <w:proofErr w:type="spellStart"/>
            <w:r w:rsidRPr="00A65659">
              <w:rPr>
                <w:sz w:val="18"/>
                <w:szCs w:val="18"/>
              </w:rPr>
              <w:t>П</w:t>
            </w:r>
            <w:r w:rsidRPr="00A65659">
              <w:rPr>
                <w:sz w:val="18"/>
                <w:szCs w:val="18"/>
                <w:vertAlign w:val="subscript"/>
              </w:rPr>
              <w:t>усл</w:t>
            </w:r>
            <w:proofErr w:type="spellEnd"/>
            <w:r w:rsidRPr="00A65659">
              <w:rPr>
                <w:sz w:val="18"/>
                <w:szCs w:val="18"/>
              </w:rPr>
              <w:t xml:space="preserve"> – количество определенных платных услуг; </w:t>
            </w:r>
            <w:proofErr w:type="spellStart"/>
            <w:r w:rsidRPr="00A65659">
              <w:rPr>
                <w:sz w:val="18"/>
                <w:szCs w:val="18"/>
              </w:rPr>
              <w:t>Ст</w:t>
            </w:r>
            <w:r w:rsidRPr="00A65659">
              <w:rPr>
                <w:sz w:val="18"/>
                <w:szCs w:val="18"/>
                <w:vertAlign w:val="subscript"/>
              </w:rPr>
              <w:t>плат.усл</w:t>
            </w:r>
            <w:proofErr w:type="spellEnd"/>
            <w:r w:rsidRPr="00A65659">
              <w:rPr>
                <w:sz w:val="18"/>
                <w:szCs w:val="18"/>
                <w:vertAlign w:val="subscript"/>
              </w:rPr>
              <w:t>.</w:t>
            </w:r>
            <w:r w:rsidRPr="00A65659">
              <w:rPr>
                <w:sz w:val="18"/>
                <w:szCs w:val="18"/>
              </w:rPr>
              <w:t xml:space="preserve"> – стоимость определенных платных услуг</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8</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11302065100000130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Доходы, поступающие в порядке возмещения расходов, понесенных в связи с эксплуатацией имущества сельских поселений</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vAlign w:val="center"/>
          </w:tcPr>
          <w:p w:rsidR="00A65659" w:rsidRPr="00A65659" w:rsidRDefault="00A65659" w:rsidP="00A65659">
            <w:pPr>
              <w:tabs>
                <w:tab w:val="left" w:pos="3976"/>
              </w:tabs>
              <w:ind w:left="0" w:right="141" w:firstLine="284"/>
              <w:rPr>
                <w:sz w:val="18"/>
                <w:szCs w:val="18"/>
              </w:rPr>
            </w:pPr>
            <w:r w:rsidRPr="00A65659">
              <w:rPr>
                <w:sz w:val="18"/>
                <w:szCs w:val="18"/>
              </w:rPr>
              <w:t xml:space="preserve">Прогнозирование данного вида дохода на этапе формирования проекта бюджета </w:t>
            </w:r>
            <w:proofErr w:type="spellStart"/>
            <w:r w:rsidRPr="00A65659">
              <w:rPr>
                <w:sz w:val="18"/>
                <w:szCs w:val="18"/>
              </w:rPr>
              <w:t>Хомутовского</w:t>
            </w:r>
            <w:proofErr w:type="spellEnd"/>
            <w:r w:rsidRPr="00A65659">
              <w:rPr>
                <w:sz w:val="18"/>
                <w:szCs w:val="18"/>
              </w:rPr>
              <w:t xml:space="preserve"> муниципального образования не осуществляется в связи с невозможностью достоверно определить объемы указанных видов доходов</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9</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1130299510 0000130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Прочие доходы от компенсации затрат бюджетов сельских поселений</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vAlign w:val="center"/>
          </w:tcPr>
          <w:p w:rsidR="00A65659" w:rsidRPr="00A65659" w:rsidRDefault="00A65659" w:rsidP="00A65659">
            <w:pPr>
              <w:tabs>
                <w:tab w:val="left" w:pos="3976"/>
              </w:tabs>
              <w:ind w:left="0" w:right="141" w:firstLine="284"/>
              <w:rPr>
                <w:sz w:val="18"/>
                <w:szCs w:val="18"/>
              </w:rPr>
            </w:pPr>
            <w:r w:rsidRPr="00A65659">
              <w:rPr>
                <w:sz w:val="18"/>
                <w:szCs w:val="18"/>
              </w:rPr>
              <w:t xml:space="preserve">Прогнозирование данного вида дохода на этапе формирования проекта бюджета </w:t>
            </w:r>
            <w:proofErr w:type="spellStart"/>
            <w:r w:rsidRPr="00A65659">
              <w:rPr>
                <w:sz w:val="18"/>
                <w:szCs w:val="18"/>
              </w:rPr>
              <w:t>Хомутовского</w:t>
            </w:r>
            <w:proofErr w:type="spellEnd"/>
            <w:r w:rsidRPr="00A65659">
              <w:rPr>
                <w:sz w:val="18"/>
                <w:szCs w:val="18"/>
              </w:rPr>
              <w:t xml:space="preserve"> муниципального образования не осуществляется в связи с невозможностью достоверно определить объемы указанных видов доходов</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10</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11402053100000410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vAlign w:val="center"/>
          </w:tcPr>
          <w:p w:rsidR="00A65659" w:rsidRPr="00A65659" w:rsidRDefault="00A65659" w:rsidP="00A65659">
            <w:pPr>
              <w:tabs>
                <w:tab w:val="left" w:pos="3976"/>
              </w:tabs>
              <w:ind w:left="0" w:right="141" w:firstLine="284"/>
              <w:rPr>
                <w:sz w:val="18"/>
                <w:szCs w:val="18"/>
              </w:rPr>
            </w:pPr>
            <w:r w:rsidRPr="00A65659">
              <w:rPr>
                <w:sz w:val="18"/>
                <w:szCs w:val="18"/>
              </w:rPr>
              <w:t>Планирование поступлений доходов от продажи материальных и нематериальных активов на очередной финансовый год производится на основании прогнозного Плана приватизации муниципального имущества на очередной финансовый год и плановый период. Доходы от реализации имущества, находящегося в муниципальной собственности, прогнозируется прямым расчетом исходя из средней стоимости одного квадратного метра объектов недвижимости, сложившейся по результатам торгов текущего года, и с учетом иных факторов, влияющих на формирование цен на объекты недвижимости. При планировании доходов от реализации имущества учитываются риски, связанные с отсутствием спроса на объекты, запланированные к реализации.</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11</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11402053100000440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vAlign w:val="center"/>
          </w:tcPr>
          <w:p w:rsidR="00A65659" w:rsidRPr="00A65659" w:rsidRDefault="00A65659" w:rsidP="00A65659">
            <w:pPr>
              <w:tabs>
                <w:tab w:val="left" w:pos="3976"/>
              </w:tabs>
              <w:ind w:left="0" w:right="141" w:firstLine="284"/>
              <w:rPr>
                <w:sz w:val="18"/>
                <w:szCs w:val="18"/>
              </w:rPr>
            </w:pPr>
            <w:r w:rsidRPr="00A65659">
              <w:rPr>
                <w:sz w:val="18"/>
                <w:szCs w:val="18"/>
              </w:rPr>
              <w:t xml:space="preserve">Планирование поступлений доходов от продажи материальных и нематериальных активов на очередной финансовый год производится на основании прогнозного Плана приватизации муниципального имущества на очередной финансовый год и плановый период. Доходы от реализации имущества, находящегося в муниципальной собственности, прогнозируется прямым расчетом исходя из средней стоимости одного квадратного метра объектов недвижимости, сложившейся по результатам торгов текущего </w:t>
            </w:r>
            <w:r w:rsidRPr="00A65659">
              <w:rPr>
                <w:sz w:val="18"/>
                <w:szCs w:val="18"/>
              </w:rPr>
              <w:lastRenderedPageBreak/>
              <w:t>года, и с учетом иных факторов, влияющих на формирование цен на объекты недвижимости. При планировании доходов от реализации имущества учитываются риски, связанные с отсутствием спроса на объекты, запланированные к реализации.</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lastRenderedPageBreak/>
              <w:t>12</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11406025100000430</w:t>
            </w:r>
          </w:p>
          <w:p w:rsidR="00A65659" w:rsidRPr="00A65659" w:rsidRDefault="00A65659" w:rsidP="00A65659">
            <w:pPr>
              <w:tabs>
                <w:tab w:val="left" w:pos="3976"/>
              </w:tabs>
              <w:ind w:left="0" w:right="141" w:firstLine="284"/>
              <w:rPr>
                <w:sz w:val="18"/>
                <w:szCs w:val="18"/>
              </w:rPr>
            </w:pP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Планирование поступлений доходов от продажи материальных и нематериальных активов на очередной финансовый год производится на основании прогнозного Плана приватизации муниципального имущества на очередной финансовый год и плановый период. Доходы от реализации имущества, находящегося в муниципальной собственности, прогнозируется прямым расчетом исходя из средней стоимости одного квадратного метра объектов недвижимости, сложившейся по результатам торгов текущего года, и с учетом иных факторов, влияющих на формирование цен на объекты недвижимости. При планировании доходов от реализации имущества учитываются риски, связанные с отсутствием спроса на объекты, запланированные к реализации.</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13</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11406325100000430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 xml:space="preserve">Прогнозирование данного вида дохода на этапе формирования проекта бюджета </w:t>
            </w:r>
            <w:proofErr w:type="spellStart"/>
            <w:r w:rsidRPr="00A65659">
              <w:rPr>
                <w:sz w:val="18"/>
                <w:szCs w:val="18"/>
              </w:rPr>
              <w:t>Хомутовского</w:t>
            </w:r>
            <w:proofErr w:type="spellEnd"/>
            <w:r w:rsidRPr="00A65659">
              <w:rPr>
                <w:sz w:val="18"/>
                <w:szCs w:val="18"/>
              </w:rPr>
              <w:t xml:space="preserve"> муниципального образования не осуществляется в связи с невозможностью достоверно определить объемы указанных видов доходов.</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14</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11610031100000140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Возмещение ущерба при возникновении страховых случаев, когда выгодоприобретателями выступают получатели средств бюджета сельского поселения</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 xml:space="preserve">Прогнозирование данного вида дохода на этапе формирования проекта бюджета </w:t>
            </w:r>
            <w:proofErr w:type="spellStart"/>
            <w:r w:rsidRPr="00A65659">
              <w:rPr>
                <w:sz w:val="18"/>
                <w:szCs w:val="18"/>
              </w:rPr>
              <w:t>Хомутовского</w:t>
            </w:r>
            <w:proofErr w:type="spellEnd"/>
            <w:r w:rsidRPr="00A65659">
              <w:rPr>
                <w:sz w:val="18"/>
                <w:szCs w:val="18"/>
              </w:rPr>
              <w:t xml:space="preserve"> муниципального образования не осуществляется в связи с невозможностью достоверно определить объемы указанных видов доходов.</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15</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11610032100000140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 xml:space="preserve">Прогнозирование данного вида дохода на этапе формирования проекта бюджета </w:t>
            </w:r>
            <w:proofErr w:type="spellStart"/>
            <w:r w:rsidRPr="00A65659">
              <w:rPr>
                <w:sz w:val="18"/>
                <w:szCs w:val="18"/>
              </w:rPr>
              <w:t>Хомутовского</w:t>
            </w:r>
            <w:proofErr w:type="spellEnd"/>
            <w:r w:rsidRPr="00A65659">
              <w:rPr>
                <w:sz w:val="18"/>
                <w:szCs w:val="18"/>
              </w:rPr>
              <w:t xml:space="preserve"> муниципального образования не осуществляется в связи с невозможностью достоверно определить объемы указанных видов доходов.</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16</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11610061100000140</w:t>
            </w:r>
          </w:p>
        </w:tc>
        <w:tc>
          <w:tcPr>
            <w:tcW w:w="3889" w:type="dxa"/>
            <w:vAlign w:val="center"/>
          </w:tcPr>
          <w:p w:rsidR="00A65659" w:rsidRPr="00A65659" w:rsidRDefault="00A65659" w:rsidP="00A65659">
            <w:pPr>
              <w:tabs>
                <w:tab w:val="left" w:pos="3976"/>
              </w:tabs>
              <w:ind w:left="0" w:right="141" w:firstLine="284"/>
              <w:rPr>
                <w:sz w:val="18"/>
                <w:szCs w:val="18"/>
              </w:rPr>
            </w:pPr>
            <w:proofErr w:type="gramStart"/>
            <w:r w:rsidRPr="00A65659">
              <w:rPr>
                <w:sz w:val="18"/>
                <w:szCs w:val="18"/>
              </w:rPr>
              <w:t xml:space="preserve">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w:t>
            </w:r>
            <w:r w:rsidRPr="00A65659">
              <w:rPr>
                <w:sz w:val="18"/>
                <w:szCs w:val="18"/>
              </w:rPr>
              <w:lastRenderedPageBreak/>
              <w:t>муниципального контракта, финансируемого за счет средств муниципального дорожного</w:t>
            </w:r>
            <w:proofErr w:type="gramEnd"/>
            <w:r w:rsidRPr="00A65659">
              <w:rPr>
                <w:sz w:val="18"/>
                <w:szCs w:val="18"/>
              </w:rPr>
              <w:t xml:space="preserve"> фонда)</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lastRenderedPageBreak/>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 xml:space="preserve">Прогнозирование данного вида дохода на этапе формирования проекта бюджета </w:t>
            </w:r>
            <w:proofErr w:type="spellStart"/>
            <w:r w:rsidRPr="00A65659">
              <w:rPr>
                <w:sz w:val="18"/>
                <w:szCs w:val="18"/>
              </w:rPr>
              <w:t>Хомутовского</w:t>
            </w:r>
            <w:proofErr w:type="spellEnd"/>
            <w:r w:rsidRPr="00A65659">
              <w:rPr>
                <w:sz w:val="18"/>
                <w:szCs w:val="18"/>
              </w:rPr>
              <w:t xml:space="preserve"> муниципального образования не осуществляется в связи с невозможностью достоверно определить объемы указанных видов доходов.</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lastRenderedPageBreak/>
              <w:t>17</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11610062100000140</w:t>
            </w:r>
          </w:p>
          <w:p w:rsidR="00A65659" w:rsidRPr="00A65659" w:rsidRDefault="00A65659" w:rsidP="00A65659">
            <w:pPr>
              <w:tabs>
                <w:tab w:val="left" w:pos="3976"/>
              </w:tabs>
              <w:ind w:left="0" w:right="141" w:firstLine="284"/>
              <w:rPr>
                <w:sz w:val="18"/>
                <w:szCs w:val="18"/>
              </w:rPr>
            </w:pP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 xml:space="preserve">Прогнозирование данного вида дохода на этапе формирования проекта бюджета </w:t>
            </w:r>
            <w:proofErr w:type="spellStart"/>
            <w:r w:rsidRPr="00A65659">
              <w:rPr>
                <w:sz w:val="18"/>
                <w:szCs w:val="18"/>
              </w:rPr>
              <w:t>Хомутовского</w:t>
            </w:r>
            <w:proofErr w:type="spellEnd"/>
            <w:r w:rsidRPr="00A65659">
              <w:rPr>
                <w:sz w:val="18"/>
                <w:szCs w:val="18"/>
              </w:rPr>
              <w:t xml:space="preserve"> муниципального образования не осуществляется в связи с невозможностью достоверно определить объемы указанных видов доходов.</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18</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11602020020000140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Поступление носит непостоянный (разовый) характер, при планировании не прогнозируется</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19</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11607010100000140</w:t>
            </w:r>
          </w:p>
        </w:tc>
        <w:tc>
          <w:tcPr>
            <w:tcW w:w="3889" w:type="dxa"/>
            <w:vAlign w:val="center"/>
          </w:tcPr>
          <w:p w:rsidR="00A65659" w:rsidRPr="00A65659" w:rsidRDefault="00A65659" w:rsidP="00A65659">
            <w:pPr>
              <w:tabs>
                <w:tab w:val="left" w:pos="3976"/>
              </w:tabs>
              <w:ind w:left="0" w:right="141" w:firstLine="284"/>
              <w:rPr>
                <w:sz w:val="18"/>
                <w:szCs w:val="18"/>
              </w:rPr>
            </w:pPr>
            <w:proofErr w:type="gramStart"/>
            <w:r w:rsidRPr="00A65659">
              <w:rPr>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Поступление носит непостоянный (разовый) характер, при планировании не прогнозируется</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20</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11607090100000140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Поступление носит непостоянный (разовый) характер, при планировании не прогнозируется</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21</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11610081100000140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Поступление носит непостоянный (разовый) характер, при планировании не прогнозируется</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22</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11610082100000140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Поступление носит непостоянный (разовый) характер, при планировании не прогнозируется</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23</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11610123010000140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 xml:space="preserve">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w:t>
            </w:r>
            <w:proofErr w:type="gramStart"/>
            <w:r w:rsidRPr="00A65659">
              <w:rPr>
                <w:sz w:val="18"/>
                <w:szCs w:val="18"/>
              </w:rPr>
              <w:t>действовавши</w:t>
            </w:r>
            <w:proofErr w:type="gramEnd"/>
            <w:r w:rsidRPr="00A65659">
              <w:rPr>
                <w:sz w:val="18"/>
                <w:szCs w:val="18"/>
              </w:rPr>
              <w:t xml:space="preserve"> в 2019 году.</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Поступление носит непостоянный (разовый) характер, при планировании не прогнозируется</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24</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w:t>
            </w:r>
            <w:r w:rsidRPr="00A65659">
              <w:rPr>
                <w:sz w:val="18"/>
                <w:szCs w:val="18"/>
              </w:rPr>
              <w:lastRenderedPageBreak/>
              <w:t>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lastRenderedPageBreak/>
              <w:t>11701050100000180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Невыясненные поступления, зачисляемые в бюджеты сельских поселений</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Поступление носит непостоянный (разовый) характер, при планировании не прогнозируется</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lastRenderedPageBreak/>
              <w:t>25</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11705050100000180</w:t>
            </w:r>
          </w:p>
        </w:tc>
        <w:tc>
          <w:tcPr>
            <w:tcW w:w="38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Прочие неналоговые доходы бюджетов сельских поселений</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Поступление носит непостоянный (разовый) характер, при планировании не прогнозируется</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26</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11715030100000150</w:t>
            </w:r>
          </w:p>
        </w:tc>
        <w:tc>
          <w:tcPr>
            <w:tcW w:w="3889" w:type="dxa"/>
          </w:tcPr>
          <w:p w:rsidR="00A65659" w:rsidRPr="00A65659" w:rsidRDefault="00A65659" w:rsidP="00A65659">
            <w:pPr>
              <w:tabs>
                <w:tab w:val="left" w:pos="3976"/>
              </w:tabs>
              <w:ind w:left="0" w:right="141" w:firstLine="284"/>
              <w:rPr>
                <w:sz w:val="18"/>
                <w:szCs w:val="18"/>
              </w:rPr>
            </w:pPr>
            <w:r w:rsidRPr="00A65659">
              <w:rPr>
                <w:sz w:val="18"/>
                <w:szCs w:val="18"/>
              </w:rPr>
              <w:t xml:space="preserve">Инициативные платежи, зачисляемые в бюджеты сельских поселений </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Поступление носит непостоянный (разовый) характер, при планировании не прогнозируется</w:t>
            </w:r>
          </w:p>
        </w:tc>
      </w:tr>
      <w:tr w:rsidR="00A65659" w:rsidRPr="00A65659" w:rsidTr="00A65659">
        <w:trPr>
          <w:tblCellSpacing w:w="0" w:type="dxa"/>
        </w:trPr>
        <w:tc>
          <w:tcPr>
            <w:tcW w:w="357" w:type="dxa"/>
            <w:vAlign w:val="center"/>
          </w:tcPr>
          <w:p w:rsidR="00A65659" w:rsidRPr="00A65659" w:rsidRDefault="00A65659" w:rsidP="001A5F19">
            <w:pPr>
              <w:tabs>
                <w:tab w:val="left" w:pos="3976"/>
              </w:tabs>
              <w:ind w:left="0" w:right="141" w:firstLine="0"/>
              <w:jc w:val="center"/>
              <w:rPr>
                <w:sz w:val="18"/>
                <w:szCs w:val="18"/>
              </w:rPr>
            </w:pPr>
            <w:r w:rsidRPr="00A65659">
              <w:rPr>
                <w:sz w:val="18"/>
                <w:szCs w:val="18"/>
              </w:rPr>
              <w:t>27</w:t>
            </w:r>
          </w:p>
        </w:tc>
        <w:tc>
          <w:tcPr>
            <w:tcW w:w="1097" w:type="dxa"/>
            <w:vAlign w:val="center"/>
          </w:tcPr>
          <w:p w:rsidR="00A65659" w:rsidRPr="00A65659" w:rsidRDefault="00A65659" w:rsidP="00A65659">
            <w:pPr>
              <w:tabs>
                <w:tab w:val="left" w:pos="3976"/>
              </w:tabs>
              <w:ind w:left="0" w:right="141" w:firstLine="284"/>
              <w:rPr>
                <w:sz w:val="18"/>
                <w:szCs w:val="18"/>
              </w:rPr>
            </w:pPr>
            <w:r w:rsidRPr="00A65659">
              <w:rPr>
                <w:sz w:val="18"/>
                <w:szCs w:val="18"/>
              </w:rPr>
              <w:t>734</w:t>
            </w:r>
          </w:p>
        </w:tc>
        <w:tc>
          <w:tcPr>
            <w:tcW w:w="1550" w:type="dxa"/>
            <w:vAlign w:val="center"/>
          </w:tcPr>
          <w:p w:rsidR="00A65659" w:rsidRPr="00A65659" w:rsidRDefault="00A65659" w:rsidP="00A65659">
            <w:pPr>
              <w:tabs>
                <w:tab w:val="left" w:pos="3976"/>
              </w:tabs>
              <w:ind w:left="0" w:right="141" w:firstLine="284"/>
              <w:rPr>
                <w:sz w:val="18"/>
                <w:szCs w:val="18"/>
              </w:rPr>
            </w:pPr>
            <w:proofErr w:type="spellStart"/>
            <w:r w:rsidRPr="00A65659">
              <w:rPr>
                <w:sz w:val="18"/>
                <w:szCs w:val="18"/>
              </w:rPr>
              <w:t>Хомутовское</w:t>
            </w:r>
            <w:proofErr w:type="spellEnd"/>
            <w:r w:rsidRPr="00A65659">
              <w:rPr>
                <w:sz w:val="18"/>
                <w:szCs w:val="18"/>
              </w:rPr>
              <w:t xml:space="preserve"> муниципальное образование</w:t>
            </w:r>
          </w:p>
        </w:tc>
        <w:tc>
          <w:tcPr>
            <w:tcW w:w="1189" w:type="dxa"/>
            <w:vAlign w:val="center"/>
          </w:tcPr>
          <w:p w:rsidR="00A65659" w:rsidRPr="00A65659" w:rsidRDefault="00A65659" w:rsidP="00A65659">
            <w:pPr>
              <w:tabs>
                <w:tab w:val="left" w:pos="3976"/>
              </w:tabs>
              <w:ind w:left="0" w:right="141" w:firstLine="284"/>
              <w:rPr>
                <w:sz w:val="18"/>
                <w:szCs w:val="18"/>
              </w:rPr>
            </w:pPr>
            <w:r w:rsidRPr="00A65659">
              <w:rPr>
                <w:sz w:val="18"/>
                <w:szCs w:val="18"/>
              </w:rPr>
              <w:t>20000000000000000</w:t>
            </w:r>
          </w:p>
        </w:tc>
        <w:tc>
          <w:tcPr>
            <w:tcW w:w="3889" w:type="dxa"/>
          </w:tcPr>
          <w:p w:rsidR="00A65659" w:rsidRPr="00A65659" w:rsidRDefault="00A65659" w:rsidP="00A65659">
            <w:pPr>
              <w:tabs>
                <w:tab w:val="left" w:pos="3976"/>
              </w:tabs>
              <w:ind w:left="0" w:right="141" w:firstLine="284"/>
              <w:rPr>
                <w:sz w:val="18"/>
                <w:szCs w:val="18"/>
              </w:rPr>
            </w:pPr>
            <w:r w:rsidRPr="00A65659">
              <w:rPr>
                <w:sz w:val="18"/>
                <w:szCs w:val="18"/>
              </w:rPr>
              <w:t>Безвозмездные поступления</w:t>
            </w:r>
          </w:p>
        </w:tc>
        <w:tc>
          <w:tcPr>
            <w:tcW w:w="1195"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954"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1092" w:type="dxa"/>
            <w:vAlign w:val="center"/>
          </w:tcPr>
          <w:p w:rsidR="00A65659" w:rsidRPr="00A65659" w:rsidRDefault="00A65659" w:rsidP="00A65659">
            <w:pPr>
              <w:tabs>
                <w:tab w:val="left" w:pos="3976"/>
              </w:tabs>
              <w:ind w:left="0" w:right="141" w:firstLine="284"/>
              <w:rPr>
                <w:sz w:val="18"/>
                <w:szCs w:val="18"/>
              </w:rPr>
            </w:pPr>
            <w:r w:rsidRPr="00A65659">
              <w:rPr>
                <w:sz w:val="18"/>
                <w:szCs w:val="18"/>
              </w:rPr>
              <w:t>-</w:t>
            </w:r>
          </w:p>
        </w:tc>
        <w:tc>
          <w:tcPr>
            <w:tcW w:w="3988" w:type="dxa"/>
          </w:tcPr>
          <w:p w:rsidR="00A65659" w:rsidRPr="00A65659" w:rsidRDefault="00A65659" w:rsidP="00A65659">
            <w:pPr>
              <w:tabs>
                <w:tab w:val="left" w:pos="3976"/>
              </w:tabs>
              <w:ind w:left="0" w:right="141" w:firstLine="284"/>
              <w:rPr>
                <w:sz w:val="18"/>
                <w:szCs w:val="18"/>
              </w:rPr>
            </w:pPr>
            <w:r w:rsidRPr="00A65659">
              <w:rPr>
                <w:sz w:val="18"/>
                <w:szCs w:val="18"/>
              </w:rPr>
              <w:t>Поступление носит непостоянный (разовый) характер, при планировании не прогнозируется</w:t>
            </w:r>
          </w:p>
        </w:tc>
      </w:tr>
    </w:tbl>
    <w:p w:rsidR="008B5122" w:rsidRDefault="008B5122" w:rsidP="000B210C">
      <w:pPr>
        <w:tabs>
          <w:tab w:val="left" w:pos="3976"/>
        </w:tabs>
        <w:ind w:left="0" w:right="141" w:firstLine="284"/>
        <w:rPr>
          <w:sz w:val="18"/>
          <w:szCs w:val="18"/>
        </w:rPr>
      </w:pPr>
    </w:p>
    <w:p w:rsidR="005365E4" w:rsidRDefault="005365E4" w:rsidP="000B210C">
      <w:pPr>
        <w:tabs>
          <w:tab w:val="left" w:pos="3976"/>
        </w:tabs>
        <w:ind w:left="0" w:right="141" w:firstLine="284"/>
        <w:rPr>
          <w:sz w:val="18"/>
          <w:szCs w:val="18"/>
        </w:rPr>
      </w:pPr>
    </w:p>
    <w:p w:rsidR="005365E4" w:rsidRPr="005365E4" w:rsidRDefault="005365E4" w:rsidP="005365E4">
      <w:pPr>
        <w:tabs>
          <w:tab w:val="left" w:pos="3976"/>
        </w:tabs>
        <w:ind w:left="0" w:right="141" w:firstLine="284"/>
        <w:rPr>
          <w:sz w:val="18"/>
          <w:szCs w:val="18"/>
        </w:rPr>
      </w:pPr>
      <w:r w:rsidRPr="005365E4">
        <w:rPr>
          <w:sz w:val="18"/>
          <w:szCs w:val="18"/>
        </w:rPr>
        <w:t>1 Код бюджетной классификации доходов без пробелов и кода главы главного администратора доходов бюджета.</w:t>
      </w:r>
    </w:p>
    <w:p w:rsidR="005365E4" w:rsidRPr="005365E4" w:rsidRDefault="005365E4" w:rsidP="005365E4">
      <w:pPr>
        <w:tabs>
          <w:tab w:val="left" w:pos="3976"/>
        </w:tabs>
        <w:ind w:left="0" w:right="141" w:firstLine="284"/>
        <w:rPr>
          <w:sz w:val="18"/>
          <w:szCs w:val="18"/>
        </w:rPr>
      </w:pPr>
      <w:proofErr w:type="gramStart"/>
      <w:r w:rsidRPr="005365E4">
        <w:rPr>
          <w:sz w:val="18"/>
          <w:szCs w:val="18"/>
        </w:rPr>
        <w:t>2 Характеристика метода расчета прогнозного объема поступлений (определяемая в соответствии с подпунктом «в» пункта 3 общих требований к методике прогнозирования поступлений доходов в бюджеты бюджетной системы Российской Федерации, утвержденных постановлением Правительства Российской Федерации от 23 июня 2016 г. № 574 «Об общих требованиях к методике прогнозирования поступлений доходов в бюджеты бюджетной системы Российской Федерации»).</w:t>
      </w:r>
      <w:proofErr w:type="gramEnd"/>
    </w:p>
    <w:p w:rsidR="005365E4" w:rsidRPr="005365E4" w:rsidRDefault="005365E4" w:rsidP="005365E4">
      <w:pPr>
        <w:tabs>
          <w:tab w:val="left" w:pos="3976"/>
        </w:tabs>
        <w:ind w:left="0" w:right="141" w:firstLine="284"/>
        <w:rPr>
          <w:sz w:val="18"/>
          <w:szCs w:val="18"/>
        </w:rPr>
      </w:pPr>
      <w:r w:rsidRPr="005365E4">
        <w:rPr>
          <w:sz w:val="18"/>
          <w:szCs w:val="18"/>
        </w:rPr>
        <w:t>3 Формула расчета прогнозируемого объема поступлений (при наличии).</w:t>
      </w:r>
    </w:p>
    <w:p w:rsidR="005365E4" w:rsidRPr="005365E4" w:rsidRDefault="005365E4" w:rsidP="005365E4">
      <w:pPr>
        <w:tabs>
          <w:tab w:val="left" w:pos="3976"/>
        </w:tabs>
        <w:ind w:left="0" w:right="141" w:firstLine="284"/>
        <w:rPr>
          <w:sz w:val="18"/>
          <w:szCs w:val="18"/>
        </w:rPr>
      </w:pPr>
      <w:r w:rsidRPr="005365E4">
        <w:rPr>
          <w:sz w:val="18"/>
          <w:szCs w:val="18"/>
        </w:rPr>
        <w:t>4 Описание фактического алгоритма расчета прогнозируемого объема поступлений.</w:t>
      </w:r>
    </w:p>
    <w:p w:rsidR="005365E4" w:rsidRPr="005365E4" w:rsidRDefault="005365E4" w:rsidP="005365E4">
      <w:pPr>
        <w:tabs>
          <w:tab w:val="left" w:pos="3976"/>
        </w:tabs>
        <w:ind w:left="0" w:right="141" w:firstLine="284"/>
        <w:rPr>
          <w:sz w:val="18"/>
          <w:szCs w:val="18"/>
        </w:rPr>
      </w:pPr>
      <w:r w:rsidRPr="005365E4">
        <w:rPr>
          <w:sz w:val="18"/>
          <w:szCs w:val="18"/>
        </w:rPr>
        <w:t>5 Описание всех показателей, используемых для расчета прогнозного объема поступлений, с указанием алгоритма определения значения (источника данных) для каждого из соответствующих показателей.</w:t>
      </w:r>
    </w:p>
    <w:p w:rsidR="005365E4" w:rsidRPr="005365E4" w:rsidRDefault="005365E4" w:rsidP="005365E4">
      <w:pPr>
        <w:tabs>
          <w:tab w:val="left" w:pos="3976"/>
        </w:tabs>
        <w:ind w:left="0" w:right="141" w:firstLine="284"/>
        <w:rPr>
          <w:sz w:val="18"/>
          <w:szCs w:val="18"/>
        </w:rPr>
      </w:pPr>
    </w:p>
    <w:p w:rsidR="00B92030" w:rsidRDefault="005365E4" w:rsidP="005365E4">
      <w:pPr>
        <w:tabs>
          <w:tab w:val="left" w:pos="3976"/>
        </w:tabs>
        <w:ind w:left="0" w:right="141" w:firstLine="284"/>
        <w:jc w:val="right"/>
        <w:rPr>
          <w:i/>
          <w:sz w:val="18"/>
          <w:szCs w:val="18"/>
        </w:rPr>
      </w:pPr>
      <w:r w:rsidRPr="005365E4">
        <w:rPr>
          <w:i/>
          <w:sz w:val="18"/>
          <w:szCs w:val="18"/>
        </w:rPr>
        <w:t xml:space="preserve">Начальник отдела бюджетного планирования                                                </w:t>
      </w:r>
      <w:proofErr w:type="spellStart"/>
      <w:r w:rsidRPr="005365E4">
        <w:rPr>
          <w:i/>
          <w:sz w:val="18"/>
          <w:szCs w:val="18"/>
        </w:rPr>
        <w:t>В.В.Максимова</w:t>
      </w:r>
      <w:proofErr w:type="spellEnd"/>
      <w:r w:rsidRPr="005365E4">
        <w:rPr>
          <w:i/>
          <w:sz w:val="18"/>
          <w:szCs w:val="18"/>
        </w:rPr>
        <w:t xml:space="preserve">              </w:t>
      </w:r>
    </w:p>
    <w:p w:rsidR="00B92030" w:rsidRDefault="00B92030" w:rsidP="005365E4">
      <w:pPr>
        <w:tabs>
          <w:tab w:val="left" w:pos="3976"/>
        </w:tabs>
        <w:ind w:left="0" w:right="141" w:firstLine="284"/>
        <w:jc w:val="right"/>
        <w:rPr>
          <w:i/>
          <w:sz w:val="18"/>
          <w:szCs w:val="18"/>
        </w:rPr>
      </w:pPr>
    </w:p>
    <w:p w:rsidR="005365E4" w:rsidRPr="005365E4" w:rsidRDefault="005365E4" w:rsidP="005365E4">
      <w:pPr>
        <w:tabs>
          <w:tab w:val="left" w:pos="3976"/>
        </w:tabs>
        <w:ind w:left="0" w:right="141" w:firstLine="284"/>
        <w:jc w:val="right"/>
        <w:rPr>
          <w:i/>
          <w:sz w:val="18"/>
          <w:szCs w:val="18"/>
        </w:rPr>
      </w:pPr>
      <w:r w:rsidRPr="005365E4">
        <w:rPr>
          <w:i/>
          <w:sz w:val="18"/>
          <w:szCs w:val="18"/>
        </w:rPr>
        <w:t xml:space="preserve">  </w:t>
      </w:r>
    </w:p>
    <w:p w:rsidR="00D122F2" w:rsidRDefault="00D122F2">
      <w:pPr>
        <w:tabs>
          <w:tab w:val="left" w:pos="3976"/>
        </w:tabs>
        <w:ind w:left="0" w:right="141" w:firstLine="284"/>
        <w:jc w:val="right"/>
        <w:rPr>
          <w:i/>
          <w:sz w:val="18"/>
          <w:szCs w:val="18"/>
        </w:rPr>
        <w:sectPr w:rsidR="00D122F2" w:rsidSect="00A65659">
          <w:pgSz w:w="16838" w:h="11906" w:orient="landscape"/>
          <w:pgMar w:top="1129" w:right="993" w:bottom="707" w:left="709" w:header="284" w:footer="709" w:gutter="0"/>
          <w:cols w:space="708"/>
          <w:docGrid w:linePitch="360"/>
        </w:sectPr>
      </w:pPr>
    </w:p>
    <w:p w:rsidR="001011E7" w:rsidRPr="001011E7" w:rsidRDefault="001011E7" w:rsidP="001011E7">
      <w:pPr>
        <w:tabs>
          <w:tab w:val="left" w:pos="3976"/>
        </w:tabs>
        <w:ind w:left="0" w:right="141" w:firstLine="284"/>
        <w:jc w:val="right"/>
        <w:rPr>
          <w:sz w:val="16"/>
          <w:szCs w:val="18"/>
        </w:rPr>
      </w:pPr>
      <w:r w:rsidRPr="001011E7">
        <w:rPr>
          <w:sz w:val="16"/>
          <w:szCs w:val="18"/>
        </w:rPr>
        <w:lastRenderedPageBreak/>
        <w:t>Приложение № 18</w:t>
      </w:r>
    </w:p>
    <w:p w:rsidR="001011E7" w:rsidRDefault="001011E7" w:rsidP="001011E7">
      <w:pPr>
        <w:tabs>
          <w:tab w:val="left" w:pos="3976"/>
        </w:tabs>
        <w:ind w:left="0" w:right="141" w:firstLine="284"/>
        <w:jc w:val="right"/>
        <w:rPr>
          <w:sz w:val="16"/>
          <w:szCs w:val="18"/>
        </w:rPr>
      </w:pPr>
      <w:r w:rsidRPr="001011E7">
        <w:rPr>
          <w:sz w:val="16"/>
          <w:szCs w:val="18"/>
        </w:rPr>
        <w:t>к Инструкции о порядке открытия и ведения счетов</w:t>
      </w:r>
    </w:p>
    <w:p w:rsidR="001011E7" w:rsidRDefault="001011E7" w:rsidP="001011E7">
      <w:pPr>
        <w:tabs>
          <w:tab w:val="left" w:pos="3976"/>
        </w:tabs>
        <w:ind w:left="0" w:right="141" w:firstLine="284"/>
        <w:jc w:val="right"/>
        <w:rPr>
          <w:sz w:val="16"/>
          <w:szCs w:val="18"/>
        </w:rPr>
      </w:pPr>
      <w:r w:rsidRPr="001011E7">
        <w:rPr>
          <w:sz w:val="16"/>
          <w:szCs w:val="18"/>
        </w:rPr>
        <w:t xml:space="preserve">, учета, отчетности и перечисления денежных средств, выделенных </w:t>
      </w:r>
    </w:p>
    <w:p w:rsidR="001011E7" w:rsidRDefault="001011E7" w:rsidP="001011E7">
      <w:pPr>
        <w:tabs>
          <w:tab w:val="left" w:pos="3976"/>
        </w:tabs>
        <w:ind w:left="0" w:right="141" w:firstLine="284"/>
        <w:jc w:val="right"/>
        <w:rPr>
          <w:sz w:val="16"/>
          <w:szCs w:val="18"/>
        </w:rPr>
      </w:pPr>
      <w:r w:rsidRPr="001011E7">
        <w:rPr>
          <w:sz w:val="16"/>
          <w:szCs w:val="18"/>
        </w:rPr>
        <w:t xml:space="preserve">Избирательной комиссии Иркутской области, </w:t>
      </w:r>
    </w:p>
    <w:p w:rsidR="00B92030" w:rsidRDefault="001011E7" w:rsidP="001011E7">
      <w:pPr>
        <w:tabs>
          <w:tab w:val="left" w:pos="3976"/>
        </w:tabs>
        <w:ind w:left="0" w:right="141" w:firstLine="284"/>
        <w:jc w:val="right"/>
        <w:rPr>
          <w:sz w:val="16"/>
          <w:szCs w:val="18"/>
        </w:rPr>
      </w:pPr>
      <w:r w:rsidRPr="001011E7">
        <w:rPr>
          <w:sz w:val="16"/>
          <w:szCs w:val="18"/>
        </w:rPr>
        <w:t>другим избирательным комиссиям, комиссиям референдума,</w:t>
      </w:r>
    </w:p>
    <w:p w:rsidR="00B92030" w:rsidRDefault="001011E7" w:rsidP="001011E7">
      <w:pPr>
        <w:tabs>
          <w:tab w:val="left" w:pos="3976"/>
        </w:tabs>
        <w:ind w:left="0" w:right="141" w:firstLine="284"/>
        <w:jc w:val="right"/>
        <w:rPr>
          <w:sz w:val="16"/>
          <w:szCs w:val="18"/>
        </w:rPr>
      </w:pPr>
      <w:r w:rsidRPr="001011E7">
        <w:rPr>
          <w:sz w:val="16"/>
          <w:szCs w:val="18"/>
        </w:rPr>
        <w:t xml:space="preserve"> на подготовку и проведение выборов депутатов </w:t>
      </w:r>
    </w:p>
    <w:p w:rsidR="00B92030" w:rsidRDefault="001011E7" w:rsidP="001011E7">
      <w:pPr>
        <w:tabs>
          <w:tab w:val="left" w:pos="3976"/>
        </w:tabs>
        <w:ind w:left="0" w:right="141" w:firstLine="284"/>
        <w:jc w:val="right"/>
        <w:rPr>
          <w:sz w:val="16"/>
          <w:szCs w:val="18"/>
        </w:rPr>
      </w:pPr>
      <w:r w:rsidRPr="001011E7">
        <w:rPr>
          <w:sz w:val="16"/>
          <w:szCs w:val="18"/>
        </w:rPr>
        <w:t xml:space="preserve">Законодательного Собрания Иркутской области, </w:t>
      </w:r>
    </w:p>
    <w:p w:rsidR="00B92030" w:rsidRDefault="001011E7" w:rsidP="001011E7">
      <w:pPr>
        <w:tabs>
          <w:tab w:val="left" w:pos="3976"/>
        </w:tabs>
        <w:ind w:left="0" w:right="141" w:firstLine="284"/>
        <w:jc w:val="right"/>
        <w:rPr>
          <w:sz w:val="16"/>
          <w:szCs w:val="18"/>
        </w:rPr>
      </w:pPr>
      <w:r w:rsidRPr="001011E7">
        <w:rPr>
          <w:sz w:val="16"/>
          <w:szCs w:val="18"/>
        </w:rPr>
        <w:t xml:space="preserve">Губернатора Иркутской области, </w:t>
      </w:r>
    </w:p>
    <w:p w:rsidR="00B92030" w:rsidRDefault="001011E7" w:rsidP="001011E7">
      <w:pPr>
        <w:tabs>
          <w:tab w:val="left" w:pos="3976"/>
        </w:tabs>
        <w:ind w:left="0" w:right="141" w:firstLine="284"/>
        <w:jc w:val="right"/>
        <w:rPr>
          <w:sz w:val="16"/>
          <w:szCs w:val="18"/>
        </w:rPr>
      </w:pPr>
      <w:r w:rsidRPr="001011E7">
        <w:rPr>
          <w:sz w:val="16"/>
          <w:szCs w:val="18"/>
        </w:rPr>
        <w:t xml:space="preserve">в органы местного самоуправления, референдума </w:t>
      </w:r>
    </w:p>
    <w:p w:rsidR="001011E7" w:rsidRPr="001011E7" w:rsidRDefault="001011E7" w:rsidP="001011E7">
      <w:pPr>
        <w:tabs>
          <w:tab w:val="left" w:pos="3976"/>
        </w:tabs>
        <w:ind w:left="0" w:right="141" w:firstLine="284"/>
        <w:jc w:val="right"/>
        <w:rPr>
          <w:sz w:val="16"/>
          <w:szCs w:val="18"/>
        </w:rPr>
      </w:pPr>
      <w:r w:rsidRPr="001011E7">
        <w:rPr>
          <w:sz w:val="16"/>
          <w:szCs w:val="18"/>
        </w:rPr>
        <w:t>Иркутской области и местных референдумов</w:t>
      </w:r>
    </w:p>
    <w:p w:rsidR="001011E7" w:rsidRPr="001011E7" w:rsidRDefault="001011E7" w:rsidP="001011E7">
      <w:pPr>
        <w:tabs>
          <w:tab w:val="left" w:pos="3976"/>
        </w:tabs>
        <w:ind w:left="0" w:right="141" w:firstLine="284"/>
        <w:jc w:val="right"/>
        <w:rPr>
          <w:sz w:val="16"/>
          <w:szCs w:val="18"/>
        </w:rPr>
      </w:pPr>
    </w:p>
    <w:p w:rsidR="001011E7" w:rsidRPr="001011E7" w:rsidRDefault="001011E7" w:rsidP="001011E7">
      <w:pPr>
        <w:tabs>
          <w:tab w:val="left" w:pos="3976"/>
        </w:tabs>
        <w:ind w:left="0" w:right="141" w:firstLine="284"/>
        <w:rPr>
          <w:sz w:val="18"/>
          <w:szCs w:val="18"/>
        </w:rPr>
      </w:pPr>
    </w:p>
    <w:p w:rsidR="001011E7" w:rsidRPr="001011E7" w:rsidRDefault="001011E7" w:rsidP="001011E7">
      <w:pPr>
        <w:tabs>
          <w:tab w:val="left" w:pos="3976"/>
        </w:tabs>
        <w:ind w:left="0" w:right="141" w:firstLine="284"/>
        <w:rPr>
          <w:sz w:val="18"/>
          <w:szCs w:val="18"/>
        </w:rPr>
      </w:pPr>
    </w:p>
    <w:p w:rsidR="001011E7" w:rsidRPr="001011E7" w:rsidRDefault="001011E7" w:rsidP="001011E7">
      <w:pPr>
        <w:tabs>
          <w:tab w:val="left" w:pos="3976"/>
        </w:tabs>
        <w:ind w:left="0" w:right="141" w:firstLine="284"/>
        <w:jc w:val="center"/>
        <w:rPr>
          <w:sz w:val="18"/>
          <w:szCs w:val="18"/>
        </w:rPr>
      </w:pPr>
    </w:p>
    <w:p w:rsidR="001011E7" w:rsidRPr="001011E7" w:rsidRDefault="001011E7" w:rsidP="001011E7">
      <w:pPr>
        <w:tabs>
          <w:tab w:val="left" w:pos="3976"/>
        </w:tabs>
        <w:ind w:left="0" w:right="141" w:firstLine="284"/>
        <w:jc w:val="center"/>
        <w:rPr>
          <w:sz w:val="18"/>
          <w:szCs w:val="18"/>
        </w:rPr>
      </w:pPr>
      <w:r w:rsidRPr="001011E7">
        <w:rPr>
          <w:sz w:val="18"/>
          <w:szCs w:val="18"/>
        </w:rPr>
        <w:t>ОТЧЕТ</w:t>
      </w:r>
    </w:p>
    <w:p w:rsidR="001011E7" w:rsidRPr="001011E7" w:rsidRDefault="001011E7" w:rsidP="001011E7">
      <w:pPr>
        <w:tabs>
          <w:tab w:val="left" w:pos="3976"/>
        </w:tabs>
        <w:ind w:left="0" w:right="141" w:firstLine="284"/>
        <w:jc w:val="center"/>
        <w:rPr>
          <w:sz w:val="18"/>
          <w:szCs w:val="18"/>
        </w:rPr>
      </w:pPr>
      <w:r w:rsidRPr="001011E7">
        <w:rPr>
          <w:sz w:val="18"/>
          <w:szCs w:val="18"/>
        </w:rPr>
        <w:t>Иркутской районной территориальной избирательной комиссии</w:t>
      </w:r>
    </w:p>
    <w:p w:rsidR="001011E7" w:rsidRPr="001011E7" w:rsidRDefault="001011E7" w:rsidP="001011E7">
      <w:pPr>
        <w:tabs>
          <w:tab w:val="left" w:pos="3976"/>
        </w:tabs>
        <w:ind w:left="0" w:right="141" w:firstLine="284"/>
        <w:jc w:val="center"/>
        <w:rPr>
          <w:sz w:val="18"/>
          <w:szCs w:val="18"/>
        </w:rPr>
      </w:pPr>
      <w:r w:rsidRPr="001011E7">
        <w:rPr>
          <w:sz w:val="18"/>
          <w:szCs w:val="18"/>
        </w:rPr>
        <w:t xml:space="preserve">о расходовании средств муниципального бюджета, выделенных на подготовку и проведение выборов депутатов Думы </w:t>
      </w:r>
      <w:proofErr w:type="spellStart"/>
      <w:r w:rsidRPr="001011E7">
        <w:rPr>
          <w:sz w:val="18"/>
          <w:szCs w:val="18"/>
        </w:rPr>
        <w:t>Хомутовского</w:t>
      </w:r>
      <w:proofErr w:type="spellEnd"/>
      <w:r w:rsidRPr="001011E7">
        <w:rPr>
          <w:sz w:val="18"/>
          <w:szCs w:val="18"/>
        </w:rPr>
        <w:t xml:space="preserve"> муниципального образования пятого созыва 11 сентября 2022 года</w:t>
      </w:r>
    </w:p>
    <w:p w:rsidR="001011E7" w:rsidRPr="001011E7" w:rsidRDefault="001011E7" w:rsidP="001011E7">
      <w:pPr>
        <w:tabs>
          <w:tab w:val="left" w:pos="3976"/>
        </w:tabs>
        <w:ind w:left="0" w:right="141" w:firstLine="284"/>
        <w:jc w:val="center"/>
        <w:rPr>
          <w:sz w:val="18"/>
          <w:szCs w:val="18"/>
        </w:rPr>
      </w:pPr>
    </w:p>
    <w:p w:rsidR="001011E7" w:rsidRPr="001011E7" w:rsidRDefault="001011E7" w:rsidP="001011E7">
      <w:pPr>
        <w:tabs>
          <w:tab w:val="left" w:pos="3976"/>
        </w:tabs>
        <w:ind w:left="0" w:right="141" w:firstLine="284"/>
        <w:rPr>
          <w:sz w:val="18"/>
          <w:szCs w:val="18"/>
        </w:rPr>
      </w:pPr>
    </w:p>
    <w:p w:rsidR="005365E4" w:rsidRDefault="001011E7" w:rsidP="001011E7">
      <w:pPr>
        <w:tabs>
          <w:tab w:val="left" w:pos="3976"/>
        </w:tabs>
        <w:ind w:left="0" w:right="141" w:firstLine="284"/>
        <w:rPr>
          <w:sz w:val="18"/>
          <w:szCs w:val="18"/>
        </w:rPr>
      </w:pPr>
      <w:r w:rsidRPr="001011E7">
        <w:rPr>
          <w:sz w:val="18"/>
          <w:szCs w:val="18"/>
        </w:rPr>
        <w:t>Раздел I. Расходы Иркутской районной территориальной избирательной комиссии по видам затрат</w:t>
      </w:r>
    </w:p>
    <w:p w:rsidR="00B92030" w:rsidRDefault="00B92030" w:rsidP="001011E7">
      <w:pPr>
        <w:tabs>
          <w:tab w:val="left" w:pos="3976"/>
        </w:tabs>
        <w:ind w:left="0" w:right="141" w:firstLine="284"/>
        <w:rPr>
          <w:sz w:val="18"/>
          <w:szCs w:val="18"/>
        </w:rPr>
      </w:pPr>
    </w:p>
    <w:tbl>
      <w:tblPr>
        <w:tblW w:w="14232" w:type="dxa"/>
        <w:jc w:val="center"/>
        <w:tblInd w:w="-336" w:type="dxa"/>
        <w:tblLayout w:type="fixed"/>
        <w:tblCellMar>
          <w:left w:w="40" w:type="dxa"/>
          <w:right w:w="40" w:type="dxa"/>
        </w:tblCellMar>
        <w:tblLook w:val="04A0" w:firstRow="1" w:lastRow="0" w:firstColumn="1" w:lastColumn="0" w:noHBand="0" w:noVBand="1"/>
      </w:tblPr>
      <w:tblGrid>
        <w:gridCol w:w="1182"/>
        <w:gridCol w:w="5762"/>
        <w:gridCol w:w="1490"/>
        <w:gridCol w:w="1629"/>
        <w:gridCol w:w="1212"/>
        <w:gridCol w:w="1418"/>
        <w:gridCol w:w="1539"/>
      </w:tblGrid>
      <w:tr w:rsidR="00DA6352" w:rsidRPr="00DA6352" w:rsidTr="00961EF6">
        <w:trPr>
          <w:cantSplit/>
          <w:trHeight w:hRule="exact" w:val="330"/>
          <w:jc w:val="center"/>
        </w:trPr>
        <w:tc>
          <w:tcPr>
            <w:tcW w:w="1182" w:type="dxa"/>
            <w:vMerge w:val="restart"/>
            <w:tcBorders>
              <w:top w:val="single" w:sz="4" w:space="0" w:color="auto"/>
              <w:left w:val="single" w:sz="4" w:space="0" w:color="auto"/>
              <w:bottom w:val="single" w:sz="4" w:space="0" w:color="auto"/>
              <w:right w:val="single" w:sz="6"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 xml:space="preserve">№ </w:t>
            </w:r>
            <w:proofErr w:type="gramStart"/>
            <w:r w:rsidRPr="00DA6352">
              <w:rPr>
                <w:sz w:val="18"/>
                <w:szCs w:val="18"/>
              </w:rPr>
              <w:t>п</w:t>
            </w:r>
            <w:proofErr w:type="gramEnd"/>
            <w:r w:rsidRPr="00DA6352">
              <w:rPr>
                <w:sz w:val="18"/>
                <w:szCs w:val="18"/>
              </w:rPr>
              <w:t>/п</w:t>
            </w:r>
          </w:p>
        </w:tc>
        <w:tc>
          <w:tcPr>
            <w:tcW w:w="5762" w:type="dxa"/>
            <w:vMerge w:val="restart"/>
            <w:tcBorders>
              <w:top w:val="single" w:sz="4" w:space="0" w:color="auto"/>
              <w:left w:val="single" w:sz="6"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Наименование показателя</w:t>
            </w:r>
          </w:p>
        </w:tc>
        <w:tc>
          <w:tcPr>
            <w:tcW w:w="1490" w:type="dxa"/>
            <w:vMerge w:val="restart"/>
            <w:tcBorders>
              <w:top w:val="single" w:sz="6" w:space="0" w:color="auto"/>
              <w:left w:val="single" w:sz="4" w:space="0" w:color="auto"/>
              <w:bottom w:val="single" w:sz="6" w:space="0" w:color="auto"/>
              <w:right w:val="single" w:sz="6" w:space="0" w:color="auto"/>
            </w:tcBorders>
            <w:vAlign w:val="center"/>
          </w:tcPr>
          <w:p w:rsidR="00DA6352" w:rsidRPr="00DA6352" w:rsidRDefault="00DA6352" w:rsidP="00DA6352">
            <w:pPr>
              <w:tabs>
                <w:tab w:val="left" w:pos="3976"/>
              </w:tabs>
              <w:ind w:left="0" w:right="141" w:firstLine="284"/>
              <w:rPr>
                <w:sz w:val="18"/>
                <w:szCs w:val="18"/>
              </w:rPr>
            </w:pPr>
            <w:r w:rsidRPr="00DA6352">
              <w:rPr>
                <w:sz w:val="18"/>
                <w:szCs w:val="18"/>
              </w:rPr>
              <w:t>Сумма –  всего,                тыс. руб.</w:t>
            </w:r>
          </w:p>
          <w:p w:rsidR="00DA6352" w:rsidRPr="00DA6352" w:rsidRDefault="00DA6352" w:rsidP="00DA6352">
            <w:pPr>
              <w:tabs>
                <w:tab w:val="left" w:pos="3976"/>
              </w:tabs>
              <w:ind w:left="0" w:right="141" w:firstLine="284"/>
              <w:rPr>
                <w:sz w:val="18"/>
                <w:szCs w:val="18"/>
              </w:rPr>
            </w:pPr>
          </w:p>
        </w:tc>
        <w:tc>
          <w:tcPr>
            <w:tcW w:w="5798" w:type="dxa"/>
            <w:gridSpan w:val="4"/>
            <w:tcBorders>
              <w:top w:val="single" w:sz="6" w:space="0" w:color="auto"/>
              <w:left w:val="single" w:sz="6" w:space="0" w:color="auto"/>
              <w:bottom w:val="single" w:sz="6" w:space="0" w:color="auto"/>
              <w:right w:val="single" w:sz="6"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В том числе:</w:t>
            </w:r>
          </w:p>
        </w:tc>
      </w:tr>
      <w:tr w:rsidR="00DA6352" w:rsidRPr="00DA6352" w:rsidTr="00961EF6">
        <w:trPr>
          <w:cantSplit/>
          <w:trHeight w:hRule="exact" w:val="1870"/>
          <w:jc w:val="center"/>
        </w:trPr>
        <w:tc>
          <w:tcPr>
            <w:tcW w:w="1182" w:type="dxa"/>
            <w:vMerge/>
            <w:tcBorders>
              <w:top w:val="single" w:sz="4" w:space="0" w:color="auto"/>
              <w:left w:val="single" w:sz="4" w:space="0" w:color="auto"/>
              <w:bottom w:val="single" w:sz="4" w:space="0" w:color="auto"/>
              <w:right w:val="single" w:sz="6" w:space="0" w:color="auto"/>
            </w:tcBorders>
            <w:vAlign w:val="center"/>
            <w:hideMark/>
          </w:tcPr>
          <w:p w:rsidR="00DA6352" w:rsidRPr="00DA6352" w:rsidRDefault="00DA6352" w:rsidP="00DA6352">
            <w:pPr>
              <w:tabs>
                <w:tab w:val="left" w:pos="3976"/>
              </w:tabs>
              <w:ind w:left="0" w:right="141" w:firstLine="284"/>
              <w:rPr>
                <w:sz w:val="18"/>
                <w:szCs w:val="18"/>
              </w:rPr>
            </w:pPr>
          </w:p>
        </w:tc>
        <w:tc>
          <w:tcPr>
            <w:tcW w:w="5762" w:type="dxa"/>
            <w:vMerge/>
            <w:tcBorders>
              <w:top w:val="single" w:sz="4" w:space="0" w:color="auto"/>
              <w:left w:val="single" w:sz="6"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p>
        </w:tc>
        <w:tc>
          <w:tcPr>
            <w:tcW w:w="1490" w:type="dxa"/>
            <w:vMerge/>
            <w:tcBorders>
              <w:top w:val="single" w:sz="6" w:space="0" w:color="auto"/>
              <w:left w:val="single" w:sz="4" w:space="0" w:color="auto"/>
              <w:bottom w:val="single" w:sz="6" w:space="0" w:color="auto"/>
              <w:right w:val="single" w:sz="6" w:space="0" w:color="auto"/>
            </w:tcBorders>
            <w:vAlign w:val="center"/>
            <w:hideMark/>
          </w:tcPr>
          <w:p w:rsidR="00DA6352" w:rsidRPr="00DA6352" w:rsidRDefault="00DA6352" w:rsidP="00DA6352">
            <w:pPr>
              <w:tabs>
                <w:tab w:val="left" w:pos="3976"/>
              </w:tabs>
              <w:ind w:left="0" w:right="141" w:firstLine="284"/>
              <w:rPr>
                <w:sz w:val="18"/>
                <w:szCs w:val="18"/>
              </w:rPr>
            </w:pPr>
          </w:p>
        </w:tc>
        <w:tc>
          <w:tcPr>
            <w:tcW w:w="1629" w:type="dxa"/>
            <w:tcBorders>
              <w:top w:val="single" w:sz="6" w:space="0" w:color="auto"/>
              <w:left w:val="single" w:sz="6" w:space="0" w:color="auto"/>
              <w:bottom w:val="single" w:sz="6" w:space="0" w:color="auto"/>
              <w:right w:val="single" w:sz="6"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 xml:space="preserve">Иркутской районной территориальной избирательной комиссии </w:t>
            </w:r>
          </w:p>
        </w:tc>
        <w:tc>
          <w:tcPr>
            <w:tcW w:w="1212" w:type="dxa"/>
            <w:tcBorders>
              <w:top w:val="single" w:sz="6" w:space="0" w:color="auto"/>
              <w:left w:val="single" w:sz="6" w:space="0" w:color="auto"/>
              <w:bottom w:val="single" w:sz="6" w:space="0" w:color="auto"/>
              <w:right w:val="single" w:sz="6"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Окружных избирательных комиссий*</w:t>
            </w:r>
          </w:p>
        </w:tc>
        <w:tc>
          <w:tcPr>
            <w:tcW w:w="1418" w:type="dxa"/>
            <w:tcBorders>
              <w:top w:val="single" w:sz="6" w:space="0" w:color="auto"/>
              <w:left w:val="single" w:sz="6" w:space="0" w:color="auto"/>
              <w:bottom w:val="single" w:sz="6" w:space="0" w:color="auto"/>
              <w:right w:val="single" w:sz="6"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Территориаль</w:t>
            </w:r>
            <w:r w:rsidRPr="00DA6352">
              <w:rPr>
                <w:sz w:val="18"/>
                <w:szCs w:val="18"/>
              </w:rPr>
              <w:softHyphen/>
              <w:t>ных избирательных комиссий*</w:t>
            </w:r>
          </w:p>
        </w:tc>
        <w:tc>
          <w:tcPr>
            <w:tcW w:w="1539" w:type="dxa"/>
            <w:tcBorders>
              <w:top w:val="single" w:sz="6" w:space="0" w:color="auto"/>
              <w:left w:val="single" w:sz="6" w:space="0" w:color="auto"/>
              <w:bottom w:val="single" w:sz="6" w:space="0" w:color="auto"/>
              <w:right w:val="single" w:sz="6"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Участковых избирательных комиссии*</w:t>
            </w:r>
          </w:p>
        </w:tc>
      </w:tr>
      <w:tr w:rsidR="00DA6352" w:rsidRPr="00DA6352" w:rsidTr="00961EF6">
        <w:trPr>
          <w:trHeight w:hRule="exact" w:val="244"/>
          <w:jc w:val="center"/>
        </w:trPr>
        <w:tc>
          <w:tcPr>
            <w:tcW w:w="1182" w:type="dxa"/>
            <w:tcBorders>
              <w:top w:val="single" w:sz="4" w:space="0" w:color="auto"/>
              <w:left w:val="single" w:sz="6" w:space="0" w:color="auto"/>
              <w:bottom w:val="single" w:sz="4" w:space="0" w:color="auto"/>
              <w:right w:val="single" w:sz="4" w:space="0" w:color="auto"/>
            </w:tcBorders>
            <w:vAlign w:val="center"/>
            <w:hideMark/>
          </w:tcPr>
          <w:p w:rsidR="00DA6352" w:rsidRPr="00DA6352" w:rsidRDefault="00DA6352" w:rsidP="00C75EB2">
            <w:pPr>
              <w:tabs>
                <w:tab w:val="left" w:pos="3976"/>
              </w:tabs>
              <w:ind w:left="0" w:right="141" w:firstLine="284"/>
              <w:jc w:val="center"/>
              <w:rPr>
                <w:sz w:val="18"/>
                <w:szCs w:val="18"/>
              </w:rPr>
            </w:pPr>
            <w:r w:rsidRPr="00DA6352">
              <w:rPr>
                <w:sz w:val="18"/>
                <w:szCs w:val="18"/>
              </w:rPr>
              <w:t>1</w:t>
            </w:r>
          </w:p>
        </w:tc>
        <w:tc>
          <w:tcPr>
            <w:tcW w:w="5762" w:type="dxa"/>
            <w:tcBorders>
              <w:top w:val="single" w:sz="4" w:space="0" w:color="auto"/>
              <w:left w:val="single" w:sz="4" w:space="0" w:color="auto"/>
              <w:bottom w:val="single" w:sz="4" w:space="0" w:color="auto"/>
              <w:right w:val="single" w:sz="4" w:space="0" w:color="auto"/>
            </w:tcBorders>
            <w:vAlign w:val="center"/>
            <w:hideMark/>
          </w:tcPr>
          <w:p w:rsidR="00DA6352" w:rsidRPr="00DA6352" w:rsidRDefault="00DA6352" w:rsidP="00C75EB2">
            <w:pPr>
              <w:tabs>
                <w:tab w:val="left" w:pos="3976"/>
              </w:tabs>
              <w:ind w:left="0" w:right="141" w:firstLine="284"/>
              <w:jc w:val="center"/>
              <w:rPr>
                <w:sz w:val="18"/>
                <w:szCs w:val="18"/>
              </w:rPr>
            </w:pPr>
            <w:r w:rsidRPr="00DA6352">
              <w:rPr>
                <w:sz w:val="18"/>
                <w:szCs w:val="18"/>
              </w:rPr>
              <w:t>2</w:t>
            </w:r>
          </w:p>
        </w:tc>
        <w:tc>
          <w:tcPr>
            <w:tcW w:w="1490" w:type="dxa"/>
            <w:tcBorders>
              <w:top w:val="single" w:sz="6" w:space="0" w:color="auto"/>
              <w:left w:val="single" w:sz="4" w:space="0" w:color="auto"/>
              <w:bottom w:val="single" w:sz="4" w:space="0" w:color="auto"/>
              <w:right w:val="single" w:sz="4" w:space="0" w:color="auto"/>
            </w:tcBorders>
            <w:hideMark/>
          </w:tcPr>
          <w:p w:rsidR="00DA6352" w:rsidRPr="00DA6352" w:rsidRDefault="00DA6352" w:rsidP="00C75EB2">
            <w:pPr>
              <w:tabs>
                <w:tab w:val="left" w:pos="3976"/>
              </w:tabs>
              <w:ind w:left="0" w:right="141" w:firstLine="284"/>
              <w:jc w:val="center"/>
              <w:rPr>
                <w:sz w:val="18"/>
                <w:szCs w:val="18"/>
              </w:rPr>
            </w:pPr>
            <w:r w:rsidRPr="00DA6352">
              <w:rPr>
                <w:sz w:val="18"/>
                <w:szCs w:val="18"/>
              </w:rPr>
              <w:t>3</w:t>
            </w:r>
          </w:p>
        </w:tc>
        <w:tc>
          <w:tcPr>
            <w:tcW w:w="1629" w:type="dxa"/>
            <w:tcBorders>
              <w:top w:val="single" w:sz="6" w:space="0" w:color="auto"/>
              <w:left w:val="single" w:sz="4" w:space="0" w:color="auto"/>
              <w:bottom w:val="single" w:sz="4" w:space="0" w:color="auto"/>
              <w:right w:val="single" w:sz="4" w:space="0" w:color="auto"/>
            </w:tcBorders>
            <w:hideMark/>
          </w:tcPr>
          <w:p w:rsidR="00DA6352" w:rsidRPr="00DA6352" w:rsidRDefault="00DA6352" w:rsidP="00C75EB2">
            <w:pPr>
              <w:tabs>
                <w:tab w:val="left" w:pos="3976"/>
              </w:tabs>
              <w:ind w:left="0" w:right="141" w:firstLine="284"/>
              <w:jc w:val="center"/>
              <w:rPr>
                <w:sz w:val="18"/>
                <w:szCs w:val="18"/>
              </w:rPr>
            </w:pPr>
            <w:r w:rsidRPr="00DA6352">
              <w:rPr>
                <w:sz w:val="18"/>
                <w:szCs w:val="18"/>
              </w:rPr>
              <w:t>4</w:t>
            </w:r>
          </w:p>
        </w:tc>
        <w:tc>
          <w:tcPr>
            <w:tcW w:w="1212" w:type="dxa"/>
            <w:tcBorders>
              <w:top w:val="single" w:sz="6" w:space="0" w:color="auto"/>
              <w:left w:val="single" w:sz="4" w:space="0" w:color="auto"/>
              <w:bottom w:val="single" w:sz="4" w:space="0" w:color="auto"/>
              <w:right w:val="single" w:sz="4" w:space="0" w:color="auto"/>
            </w:tcBorders>
            <w:hideMark/>
          </w:tcPr>
          <w:p w:rsidR="00DA6352" w:rsidRPr="00DA6352" w:rsidRDefault="00DA6352" w:rsidP="00C75EB2">
            <w:pPr>
              <w:tabs>
                <w:tab w:val="left" w:pos="3976"/>
              </w:tabs>
              <w:ind w:left="0" w:right="141" w:firstLine="284"/>
              <w:jc w:val="center"/>
              <w:rPr>
                <w:sz w:val="18"/>
                <w:szCs w:val="18"/>
              </w:rPr>
            </w:pPr>
            <w:r w:rsidRPr="00DA6352">
              <w:rPr>
                <w:sz w:val="18"/>
                <w:szCs w:val="18"/>
              </w:rPr>
              <w:t>5</w:t>
            </w:r>
          </w:p>
        </w:tc>
        <w:tc>
          <w:tcPr>
            <w:tcW w:w="1418" w:type="dxa"/>
            <w:tcBorders>
              <w:top w:val="single" w:sz="6" w:space="0" w:color="auto"/>
              <w:left w:val="single" w:sz="4" w:space="0" w:color="auto"/>
              <w:bottom w:val="single" w:sz="4" w:space="0" w:color="auto"/>
              <w:right w:val="single" w:sz="4" w:space="0" w:color="auto"/>
            </w:tcBorders>
            <w:hideMark/>
          </w:tcPr>
          <w:p w:rsidR="00DA6352" w:rsidRPr="00DA6352" w:rsidRDefault="00DA6352" w:rsidP="00C75EB2">
            <w:pPr>
              <w:tabs>
                <w:tab w:val="left" w:pos="3976"/>
              </w:tabs>
              <w:ind w:left="0" w:right="141" w:firstLine="284"/>
              <w:jc w:val="center"/>
              <w:rPr>
                <w:sz w:val="18"/>
                <w:szCs w:val="18"/>
              </w:rPr>
            </w:pPr>
            <w:r w:rsidRPr="00DA6352">
              <w:rPr>
                <w:sz w:val="18"/>
                <w:szCs w:val="18"/>
              </w:rPr>
              <w:t>6</w:t>
            </w:r>
          </w:p>
        </w:tc>
        <w:tc>
          <w:tcPr>
            <w:tcW w:w="1539" w:type="dxa"/>
            <w:tcBorders>
              <w:top w:val="single" w:sz="6" w:space="0" w:color="auto"/>
              <w:left w:val="single" w:sz="4" w:space="0" w:color="auto"/>
              <w:bottom w:val="single" w:sz="4" w:space="0" w:color="auto"/>
              <w:right w:val="single" w:sz="6" w:space="0" w:color="auto"/>
            </w:tcBorders>
            <w:hideMark/>
          </w:tcPr>
          <w:p w:rsidR="00DA6352" w:rsidRPr="00DA6352" w:rsidRDefault="00DA6352" w:rsidP="00C75EB2">
            <w:pPr>
              <w:tabs>
                <w:tab w:val="left" w:pos="3976"/>
              </w:tabs>
              <w:ind w:left="0" w:right="141" w:firstLine="284"/>
              <w:jc w:val="center"/>
              <w:rPr>
                <w:sz w:val="18"/>
                <w:szCs w:val="18"/>
              </w:rPr>
            </w:pPr>
            <w:r w:rsidRPr="00DA6352">
              <w:rPr>
                <w:sz w:val="18"/>
                <w:szCs w:val="18"/>
              </w:rPr>
              <w:t>7</w:t>
            </w:r>
          </w:p>
        </w:tc>
      </w:tr>
      <w:tr w:rsidR="00DA6352" w:rsidRPr="00DA6352" w:rsidTr="00961EF6">
        <w:trPr>
          <w:trHeight w:hRule="exact" w:val="680"/>
          <w:jc w:val="center"/>
        </w:trPr>
        <w:tc>
          <w:tcPr>
            <w:tcW w:w="1182" w:type="dxa"/>
            <w:vMerge w:val="restart"/>
            <w:tcBorders>
              <w:top w:val="single" w:sz="4" w:space="0" w:color="auto"/>
              <w:left w:val="single" w:sz="6" w:space="0" w:color="auto"/>
              <w:bottom w:val="single" w:sz="4" w:space="0" w:color="auto"/>
              <w:right w:val="single" w:sz="4" w:space="0" w:color="auto"/>
            </w:tcBorders>
          </w:tcPr>
          <w:p w:rsidR="00DA6352" w:rsidRPr="00DA6352" w:rsidRDefault="00DA6352" w:rsidP="00DA6352">
            <w:pPr>
              <w:numPr>
                <w:ilvl w:val="0"/>
                <w:numId w:val="21"/>
              </w:numPr>
              <w:tabs>
                <w:tab w:val="left" w:pos="3976"/>
              </w:tabs>
              <w:ind w:right="141"/>
              <w:rPr>
                <w:sz w:val="18"/>
                <w:szCs w:val="18"/>
              </w:rPr>
            </w:pPr>
          </w:p>
          <w:p w:rsidR="00DA6352" w:rsidRPr="00DA6352" w:rsidRDefault="00DA6352" w:rsidP="00DA6352">
            <w:pPr>
              <w:tabs>
                <w:tab w:val="left" w:pos="3976"/>
              </w:tabs>
              <w:ind w:left="0" w:right="141" w:firstLine="284"/>
              <w:rPr>
                <w:sz w:val="18"/>
                <w:szCs w:val="18"/>
              </w:rPr>
            </w:pPr>
            <w:r w:rsidRPr="00DA6352">
              <w:rPr>
                <w:sz w:val="18"/>
                <w:szCs w:val="18"/>
              </w:rPr>
              <w:t>1.</w:t>
            </w:r>
          </w:p>
        </w:tc>
        <w:tc>
          <w:tcPr>
            <w:tcW w:w="5762" w:type="dxa"/>
            <w:tcBorders>
              <w:top w:val="single" w:sz="4" w:space="0" w:color="auto"/>
              <w:left w:val="single" w:sz="4"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Расходы, оплаченные Иркутской районной территориальной избирательной комиссии, в том числе:</w:t>
            </w:r>
          </w:p>
        </w:tc>
        <w:tc>
          <w:tcPr>
            <w:tcW w:w="1490" w:type="dxa"/>
            <w:tcBorders>
              <w:top w:val="single" w:sz="6"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p>
        </w:tc>
        <w:tc>
          <w:tcPr>
            <w:tcW w:w="1629" w:type="dxa"/>
            <w:tcBorders>
              <w:top w:val="single" w:sz="6"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p>
        </w:tc>
        <w:tc>
          <w:tcPr>
            <w:tcW w:w="1212" w:type="dxa"/>
            <w:tcBorders>
              <w:top w:val="single" w:sz="6"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p>
        </w:tc>
        <w:tc>
          <w:tcPr>
            <w:tcW w:w="1418" w:type="dxa"/>
            <w:tcBorders>
              <w:top w:val="single" w:sz="6"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p>
        </w:tc>
        <w:tc>
          <w:tcPr>
            <w:tcW w:w="1539" w:type="dxa"/>
            <w:tcBorders>
              <w:top w:val="single" w:sz="6" w:space="0" w:color="auto"/>
              <w:left w:val="single" w:sz="4" w:space="0" w:color="auto"/>
              <w:bottom w:val="single" w:sz="4" w:space="0" w:color="auto"/>
              <w:right w:val="single" w:sz="6" w:space="0" w:color="auto"/>
            </w:tcBorders>
          </w:tcPr>
          <w:p w:rsidR="00DA6352" w:rsidRPr="00DA6352" w:rsidRDefault="00DA6352" w:rsidP="00DA6352">
            <w:pPr>
              <w:tabs>
                <w:tab w:val="left" w:pos="3976"/>
              </w:tabs>
              <w:ind w:left="0" w:right="141" w:firstLine="284"/>
              <w:rPr>
                <w:sz w:val="18"/>
                <w:szCs w:val="18"/>
              </w:rPr>
            </w:pPr>
          </w:p>
        </w:tc>
      </w:tr>
      <w:tr w:rsidR="00DA6352" w:rsidRPr="00DA6352" w:rsidTr="00961EF6">
        <w:trPr>
          <w:trHeight w:hRule="exact" w:val="558"/>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tcPr>
          <w:p w:rsidR="00DA6352" w:rsidRPr="00DA6352" w:rsidRDefault="00DA6352" w:rsidP="00DA6352">
            <w:pPr>
              <w:tabs>
                <w:tab w:val="left" w:pos="3976"/>
              </w:tabs>
              <w:ind w:left="0" w:right="141" w:firstLine="284"/>
              <w:rPr>
                <w:sz w:val="18"/>
                <w:szCs w:val="18"/>
              </w:rPr>
            </w:pPr>
            <w:r w:rsidRPr="00DA6352">
              <w:rPr>
                <w:sz w:val="18"/>
                <w:szCs w:val="18"/>
              </w:rPr>
              <w:t>оплата труда, в том числе компенсация и дополнительная оплата труда (вознаграждение)</w:t>
            </w:r>
          </w:p>
          <w:p w:rsidR="00DA6352" w:rsidRPr="00DA6352" w:rsidRDefault="00DA6352" w:rsidP="00DA6352">
            <w:pPr>
              <w:tabs>
                <w:tab w:val="left" w:pos="3976"/>
              </w:tabs>
              <w:ind w:left="0" w:right="141" w:firstLine="284"/>
              <w:rPr>
                <w:sz w:val="18"/>
                <w:szCs w:val="18"/>
              </w:rPr>
            </w:pPr>
          </w:p>
        </w:tc>
        <w:tc>
          <w:tcPr>
            <w:tcW w:w="1490"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r w:rsidRPr="00DA6352">
              <w:rPr>
                <w:sz w:val="18"/>
                <w:szCs w:val="18"/>
              </w:rPr>
              <w:t>165,2</w:t>
            </w:r>
          </w:p>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p>
        </w:tc>
        <w:tc>
          <w:tcPr>
            <w:tcW w:w="1629"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r w:rsidRPr="00DA6352">
              <w:rPr>
                <w:sz w:val="18"/>
                <w:szCs w:val="18"/>
              </w:rPr>
              <w:t>165,2</w:t>
            </w:r>
          </w:p>
          <w:p w:rsidR="00DA6352" w:rsidRPr="00DA6352" w:rsidRDefault="00DA6352" w:rsidP="00DA6352">
            <w:pPr>
              <w:tabs>
                <w:tab w:val="left" w:pos="3976"/>
              </w:tabs>
              <w:ind w:left="0" w:right="141" w:firstLine="284"/>
              <w:rPr>
                <w:sz w:val="18"/>
                <w:szCs w:val="18"/>
              </w:rPr>
            </w:pPr>
          </w:p>
        </w:tc>
        <w:tc>
          <w:tcPr>
            <w:tcW w:w="1212"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r w:rsidRPr="00DA6352">
              <w:rPr>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r w:rsidRPr="00DA6352">
              <w:rPr>
                <w:sz w:val="18"/>
                <w:szCs w:val="18"/>
              </w:rPr>
              <w:t>0,0</w:t>
            </w:r>
          </w:p>
        </w:tc>
        <w:tc>
          <w:tcPr>
            <w:tcW w:w="1539" w:type="dxa"/>
            <w:tcBorders>
              <w:top w:val="single" w:sz="4" w:space="0" w:color="auto"/>
              <w:left w:val="single" w:sz="4" w:space="0" w:color="auto"/>
              <w:bottom w:val="single" w:sz="4" w:space="0" w:color="auto"/>
              <w:right w:val="single" w:sz="6" w:space="0" w:color="auto"/>
            </w:tcBorders>
          </w:tcPr>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r w:rsidRPr="00DA6352">
              <w:rPr>
                <w:sz w:val="18"/>
                <w:szCs w:val="18"/>
              </w:rPr>
              <w:t>0,0</w:t>
            </w:r>
          </w:p>
        </w:tc>
      </w:tr>
      <w:tr w:rsidR="00DA6352" w:rsidRPr="00DA6352" w:rsidTr="00961EF6">
        <w:trPr>
          <w:trHeight w:hRule="exact" w:val="333"/>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начисления на дополнительную  оплату труда (вознаграждение)</w:t>
            </w:r>
          </w:p>
        </w:tc>
        <w:tc>
          <w:tcPr>
            <w:tcW w:w="1490"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r w:rsidRPr="00DA6352">
              <w:rPr>
                <w:sz w:val="18"/>
                <w:szCs w:val="18"/>
              </w:rPr>
              <w:t>21,2</w:t>
            </w:r>
          </w:p>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p>
        </w:tc>
        <w:tc>
          <w:tcPr>
            <w:tcW w:w="1629"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r w:rsidRPr="00DA6352">
              <w:rPr>
                <w:sz w:val="18"/>
                <w:szCs w:val="18"/>
              </w:rPr>
              <w:t>21,2</w:t>
            </w:r>
          </w:p>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p>
        </w:tc>
        <w:tc>
          <w:tcPr>
            <w:tcW w:w="1212"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539" w:type="dxa"/>
            <w:tcBorders>
              <w:top w:val="single" w:sz="4" w:space="0" w:color="auto"/>
              <w:left w:val="single" w:sz="4" w:space="0" w:color="auto"/>
              <w:bottom w:val="single" w:sz="4" w:space="0" w:color="auto"/>
              <w:right w:val="single" w:sz="6"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r>
      <w:tr w:rsidR="00DA6352" w:rsidRPr="00DA6352" w:rsidTr="00961EF6">
        <w:trPr>
          <w:trHeight w:hRule="exact" w:val="566"/>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расходы на изготовление печатной продукции и издательскую деятельность</w:t>
            </w:r>
          </w:p>
        </w:tc>
        <w:tc>
          <w:tcPr>
            <w:tcW w:w="1490"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r w:rsidRPr="00DA6352">
              <w:rPr>
                <w:sz w:val="18"/>
                <w:szCs w:val="18"/>
              </w:rPr>
              <w:t>1,4</w:t>
            </w:r>
          </w:p>
          <w:p w:rsidR="00DA6352" w:rsidRPr="00DA6352" w:rsidRDefault="00DA6352" w:rsidP="00DA6352">
            <w:pPr>
              <w:tabs>
                <w:tab w:val="left" w:pos="3976"/>
              </w:tabs>
              <w:ind w:left="0" w:right="141" w:firstLine="284"/>
              <w:rPr>
                <w:sz w:val="18"/>
                <w:szCs w:val="18"/>
              </w:rPr>
            </w:pPr>
          </w:p>
        </w:tc>
        <w:tc>
          <w:tcPr>
            <w:tcW w:w="1629"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r w:rsidRPr="00DA6352">
              <w:rPr>
                <w:sz w:val="18"/>
                <w:szCs w:val="18"/>
              </w:rPr>
              <w:t>1,4</w:t>
            </w:r>
          </w:p>
          <w:p w:rsidR="00DA6352" w:rsidRPr="00DA6352" w:rsidRDefault="00DA6352" w:rsidP="00DA6352">
            <w:pPr>
              <w:tabs>
                <w:tab w:val="left" w:pos="3976"/>
              </w:tabs>
              <w:ind w:left="0" w:right="141" w:firstLine="284"/>
              <w:rPr>
                <w:sz w:val="18"/>
                <w:szCs w:val="18"/>
              </w:rPr>
            </w:pPr>
          </w:p>
        </w:tc>
        <w:tc>
          <w:tcPr>
            <w:tcW w:w="1212"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539" w:type="dxa"/>
            <w:tcBorders>
              <w:top w:val="single" w:sz="4" w:space="0" w:color="auto"/>
              <w:left w:val="single" w:sz="4" w:space="0" w:color="auto"/>
              <w:bottom w:val="single" w:sz="4" w:space="0" w:color="auto"/>
              <w:right w:val="single" w:sz="6"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r>
      <w:tr w:rsidR="00DA6352" w:rsidRPr="00DA6352" w:rsidTr="00961EF6">
        <w:trPr>
          <w:trHeight w:hRule="exact" w:val="275"/>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расходы на связь</w:t>
            </w:r>
          </w:p>
        </w:tc>
        <w:tc>
          <w:tcPr>
            <w:tcW w:w="1490"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629"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212"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539" w:type="dxa"/>
            <w:tcBorders>
              <w:top w:val="single" w:sz="4" w:space="0" w:color="auto"/>
              <w:left w:val="single" w:sz="4" w:space="0" w:color="auto"/>
              <w:bottom w:val="single" w:sz="4" w:space="0" w:color="auto"/>
              <w:right w:val="single" w:sz="6"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r>
      <w:tr w:rsidR="00DA6352" w:rsidRPr="00DA6352" w:rsidTr="00961EF6">
        <w:trPr>
          <w:trHeight w:hRule="exact" w:val="293"/>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транспортные расходы</w:t>
            </w:r>
          </w:p>
        </w:tc>
        <w:tc>
          <w:tcPr>
            <w:tcW w:w="1490"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629"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212"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539" w:type="dxa"/>
            <w:tcBorders>
              <w:top w:val="single" w:sz="4" w:space="0" w:color="auto"/>
              <w:left w:val="single" w:sz="4" w:space="0" w:color="auto"/>
              <w:bottom w:val="single" w:sz="4" w:space="0" w:color="auto"/>
              <w:right w:val="single" w:sz="6"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r>
      <w:tr w:rsidR="00DA6352" w:rsidRPr="00DA6352" w:rsidTr="00961EF6">
        <w:trPr>
          <w:trHeight w:hRule="exact" w:val="269"/>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канцелярские расходы</w:t>
            </w:r>
          </w:p>
        </w:tc>
        <w:tc>
          <w:tcPr>
            <w:tcW w:w="1490"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r w:rsidRPr="00DA6352">
              <w:rPr>
                <w:sz w:val="18"/>
                <w:szCs w:val="18"/>
              </w:rPr>
              <w:t>0,0</w:t>
            </w:r>
          </w:p>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p>
        </w:tc>
        <w:tc>
          <w:tcPr>
            <w:tcW w:w="1629"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r w:rsidRPr="00DA6352">
              <w:rPr>
                <w:sz w:val="18"/>
                <w:szCs w:val="18"/>
              </w:rPr>
              <w:t>0,0</w:t>
            </w:r>
          </w:p>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p>
        </w:tc>
        <w:tc>
          <w:tcPr>
            <w:tcW w:w="1212"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539" w:type="dxa"/>
            <w:tcBorders>
              <w:top w:val="single" w:sz="4" w:space="0" w:color="auto"/>
              <w:left w:val="single" w:sz="4" w:space="0" w:color="auto"/>
              <w:bottom w:val="single" w:sz="4" w:space="0" w:color="auto"/>
              <w:right w:val="single" w:sz="6"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r>
      <w:tr w:rsidR="00DA6352" w:rsidRPr="00DA6352" w:rsidTr="00961EF6">
        <w:trPr>
          <w:trHeight w:hRule="exact" w:val="279"/>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командировочные расходы</w:t>
            </w:r>
          </w:p>
        </w:tc>
        <w:tc>
          <w:tcPr>
            <w:tcW w:w="1490"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629"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212"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539" w:type="dxa"/>
            <w:tcBorders>
              <w:top w:val="single" w:sz="4" w:space="0" w:color="auto"/>
              <w:left w:val="single" w:sz="4" w:space="0" w:color="auto"/>
              <w:bottom w:val="single" w:sz="4" w:space="0" w:color="auto"/>
              <w:right w:val="single" w:sz="6"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r>
      <w:tr w:rsidR="00DA6352" w:rsidRPr="00DA6352" w:rsidTr="00961EF6">
        <w:trPr>
          <w:trHeight w:hRule="exact" w:val="553"/>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Расходы на приобретение оборудования, других материальных ценностей</w:t>
            </w:r>
          </w:p>
        </w:tc>
        <w:tc>
          <w:tcPr>
            <w:tcW w:w="1490"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r w:rsidRPr="00DA6352">
              <w:rPr>
                <w:sz w:val="18"/>
                <w:szCs w:val="18"/>
              </w:rPr>
              <w:t>0,0</w:t>
            </w:r>
          </w:p>
          <w:p w:rsidR="00DA6352" w:rsidRPr="00DA6352" w:rsidRDefault="00DA6352" w:rsidP="00DA6352">
            <w:pPr>
              <w:tabs>
                <w:tab w:val="left" w:pos="3976"/>
              </w:tabs>
              <w:ind w:left="0" w:right="141" w:firstLine="284"/>
              <w:rPr>
                <w:sz w:val="18"/>
                <w:szCs w:val="18"/>
              </w:rPr>
            </w:pPr>
          </w:p>
        </w:tc>
        <w:tc>
          <w:tcPr>
            <w:tcW w:w="1629"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212"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539" w:type="dxa"/>
            <w:tcBorders>
              <w:top w:val="single" w:sz="4" w:space="0" w:color="auto"/>
              <w:left w:val="single" w:sz="4" w:space="0" w:color="auto"/>
              <w:bottom w:val="single" w:sz="4" w:space="0" w:color="auto"/>
              <w:right w:val="single" w:sz="6"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r>
      <w:tr w:rsidR="00DA6352" w:rsidRPr="00DA6352" w:rsidTr="00961EF6">
        <w:trPr>
          <w:trHeight w:hRule="exact" w:val="295"/>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другие расходы</w:t>
            </w:r>
          </w:p>
        </w:tc>
        <w:tc>
          <w:tcPr>
            <w:tcW w:w="1490"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37,6</w:t>
            </w:r>
          </w:p>
        </w:tc>
        <w:tc>
          <w:tcPr>
            <w:tcW w:w="1629"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r w:rsidRPr="00DA6352">
              <w:rPr>
                <w:sz w:val="18"/>
                <w:szCs w:val="18"/>
              </w:rPr>
              <w:t>37,6</w:t>
            </w:r>
          </w:p>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p>
        </w:tc>
        <w:tc>
          <w:tcPr>
            <w:tcW w:w="1212"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539" w:type="dxa"/>
            <w:tcBorders>
              <w:top w:val="single" w:sz="4" w:space="0" w:color="auto"/>
              <w:left w:val="single" w:sz="4" w:space="0" w:color="auto"/>
              <w:bottom w:val="single" w:sz="4" w:space="0" w:color="auto"/>
              <w:right w:val="single" w:sz="6"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r>
      <w:tr w:rsidR="00DA6352" w:rsidRPr="00DA6352" w:rsidTr="00961EF6">
        <w:trPr>
          <w:trHeight w:hRule="exact" w:val="295"/>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b/>
                <w:sz w:val="18"/>
                <w:szCs w:val="18"/>
              </w:rPr>
            </w:pPr>
            <w:r w:rsidRPr="00DA6352">
              <w:rPr>
                <w:b/>
                <w:sz w:val="18"/>
                <w:szCs w:val="18"/>
              </w:rPr>
              <w:t xml:space="preserve">                                                                                                Итого</w:t>
            </w:r>
          </w:p>
        </w:tc>
        <w:tc>
          <w:tcPr>
            <w:tcW w:w="1490"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225,4</w:t>
            </w:r>
          </w:p>
        </w:tc>
        <w:tc>
          <w:tcPr>
            <w:tcW w:w="1629"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225,4</w:t>
            </w:r>
          </w:p>
        </w:tc>
        <w:tc>
          <w:tcPr>
            <w:tcW w:w="1212"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539" w:type="dxa"/>
            <w:tcBorders>
              <w:top w:val="single" w:sz="4" w:space="0" w:color="auto"/>
              <w:left w:val="single" w:sz="4" w:space="0" w:color="auto"/>
              <w:bottom w:val="single" w:sz="4" w:space="0" w:color="auto"/>
              <w:right w:val="single" w:sz="6"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r>
      <w:tr w:rsidR="00DA6352" w:rsidRPr="00DA6352" w:rsidTr="00961EF6">
        <w:trPr>
          <w:trHeight w:hRule="exact" w:val="964"/>
          <w:jc w:val="center"/>
        </w:trPr>
        <w:tc>
          <w:tcPr>
            <w:tcW w:w="1182" w:type="dxa"/>
            <w:tcBorders>
              <w:top w:val="single" w:sz="4" w:space="0" w:color="auto"/>
              <w:left w:val="single" w:sz="6"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2.</w:t>
            </w:r>
          </w:p>
        </w:tc>
        <w:tc>
          <w:tcPr>
            <w:tcW w:w="5762" w:type="dxa"/>
            <w:tcBorders>
              <w:top w:val="single" w:sz="4" w:space="0" w:color="auto"/>
              <w:left w:val="single" w:sz="4"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sz w:val="18"/>
                <w:szCs w:val="18"/>
              </w:rPr>
            </w:pPr>
            <w:r w:rsidRPr="00DA6352">
              <w:rPr>
                <w:sz w:val="18"/>
                <w:szCs w:val="18"/>
              </w:rPr>
              <w:t>Расходы, оплаченные Иркутской районной территориальной избирательной комиссией за нижестоящие избирательные комиссии</w:t>
            </w:r>
          </w:p>
        </w:tc>
        <w:tc>
          <w:tcPr>
            <w:tcW w:w="1490"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r w:rsidRPr="00DA6352">
              <w:rPr>
                <w:sz w:val="18"/>
                <w:szCs w:val="18"/>
              </w:rPr>
              <w:t>352,6</w:t>
            </w:r>
          </w:p>
        </w:tc>
        <w:tc>
          <w:tcPr>
            <w:tcW w:w="1629"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p>
          <w:p w:rsidR="00DA6352" w:rsidRPr="00DA6352" w:rsidRDefault="00DA6352" w:rsidP="00DA6352">
            <w:pPr>
              <w:tabs>
                <w:tab w:val="left" w:pos="3976"/>
              </w:tabs>
              <w:ind w:left="0" w:right="141" w:firstLine="284"/>
              <w:rPr>
                <w:sz w:val="18"/>
                <w:szCs w:val="18"/>
              </w:rPr>
            </w:pPr>
            <w:r w:rsidRPr="00DA6352">
              <w:rPr>
                <w:sz w:val="18"/>
                <w:szCs w:val="18"/>
              </w:rPr>
              <w:t>352,6</w:t>
            </w:r>
          </w:p>
          <w:p w:rsidR="00DA6352" w:rsidRPr="00DA6352" w:rsidRDefault="00DA6352" w:rsidP="00DA6352">
            <w:pPr>
              <w:tabs>
                <w:tab w:val="left" w:pos="3976"/>
              </w:tabs>
              <w:ind w:left="0" w:right="141" w:firstLine="284"/>
              <w:rPr>
                <w:sz w:val="18"/>
                <w:szCs w:val="18"/>
              </w:rPr>
            </w:pPr>
          </w:p>
        </w:tc>
        <w:tc>
          <w:tcPr>
            <w:tcW w:w="1212"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c>
          <w:tcPr>
            <w:tcW w:w="1539" w:type="dxa"/>
            <w:tcBorders>
              <w:top w:val="single" w:sz="4" w:space="0" w:color="auto"/>
              <w:left w:val="single" w:sz="4" w:space="0" w:color="auto"/>
              <w:bottom w:val="single" w:sz="4" w:space="0" w:color="auto"/>
              <w:right w:val="single" w:sz="6" w:space="0" w:color="auto"/>
            </w:tcBorders>
            <w:hideMark/>
          </w:tcPr>
          <w:p w:rsidR="00DA6352" w:rsidRPr="00DA6352" w:rsidRDefault="00DA6352" w:rsidP="00DA6352">
            <w:pPr>
              <w:tabs>
                <w:tab w:val="left" w:pos="3976"/>
              </w:tabs>
              <w:ind w:left="0" w:right="141" w:firstLine="284"/>
              <w:rPr>
                <w:sz w:val="18"/>
                <w:szCs w:val="18"/>
              </w:rPr>
            </w:pPr>
            <w:r w:rsidRPr="00DA6352">
              <w:rPr>
                <w:sz w:val="18"/>
                <w:szCs w:val="18"/>
              </w:rPr>
              <w:t>0,0</w:t>
            </w:r>
          </w:p>
        </w:tc>
      </w:tr>
      <w:tr w:rsidR="00DA6352" w:rsidRPr="00DA6352" w:rsidTr="00961EF6">
        <w:trPr>
          <w:trHeight w:hRule="exact" w:val="295"/>
          <w:jc w:val="center"/>
        </w:trPr>
        <w:tc>
          <w:tcPr>
            <w:tcW w:w="1182" w:type="dxa"/>
            <w:tcBorders>
              <w:top w:val="single" w:sz="4" w:space="0" w:color="auto"/>
              <w:left w:val="single" w:sz="6" w:space="0" w:color="auto"/>
              <w:bottom w:val="single" w:sz="4" w:space="0" w:color="auto"/>
              <w:right w:val="single" w:sz="4" w:space="0" w:color="auto"/>
            </w:tcBorders>
            <w:vAlign w:val="center"/>
          </w:tcPr>
          <w:p w:rsidR="00DA6352" w:rsidRPr="00DA6352" w:rsidRDefault="00DA6352" w:rsidP="00DA6352">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DA6352" w:rsidRPr="00DA6352" w:rsidRDefault="00DA6352" w:rsidP="00DA6352">
            <w:pPr>
              <w:tabs>
                <w:tab w:val="left" w:pos="3976"/>
              </w:tabs>
              <w:ind w:left="0" w:right="141" w:firstLine="284"/>
              <w:rPr>
                <w:b/>
                <w:sz w:val="18"/>
                <w:szCs w:val="18"/>
              </w:rPr>
            </w:pPr>
            <w:r w:rsidRPr="00DA6352">
              <w:rPr>
                <w:sz w:val="18"/>
                <w:szCs w:val="18"/>
              </w:rPr>
              <w:t xml:space="preserve">                                                                           </w:t>
            </w:r>
            <w:r w:rsidRPr="00DA6352">
              <w:rPr>
                <w:b/>
                <w:sz w:val="18"/>
                <w:szCs w:val="18"/>
              </w:rPr>
              <w:t xml:space="preserve">Всего по разделу </w:t>
            </w:r>
            <w:r w:rsidRPr="00DA6352">
              <w:rPr>
                <w:b/>
                <w:sz w:val="18"/>
                <w:szCs w:val="18"/>
                <w:lang w:val="en-US"/>
              </w:rPr>
              <w:t xml:space="preserve">I </w:t>
            </w:r>
          </w:p>
        </w:tc>
        <w:tc>
          <w:tcPr>
            <w:tcW w:w="1490"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b/>
                <w:sz w:val="18"/>
                <w:szCs w:val="18"/>
              </w:rPr>
            </w:pPr>
            <w:r w:rsidRPr="00DA6352">
              <w:rPr>
                <w:b/>
                <w:sz w:val="18"/>
                <w:szCs w:val="18"/>
              </w:rPr>
              <w:t>578,0</w:t>
            </w:r>
          </w:p>
        </w:tc>
        <w:tc>
          <w:tcPr>
            <w:tcW w:w="1629"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b/>
                <w:sz w:val="18"/>
                <w:szCs w:val="18"/>
              </w:rPr>
            </w:pPr>
            <w:r w:rsidRPr="00DA6352">
              <w:rPr>
                <w:b/>
                <w:sz w:val="18"/>
                <w:szCs w:val="18"/>
              </w:rPr>
              <w:t>578,0</w:t>
            </w:r>
          </w:p>
        </w:tc>
        <w:tc>
          <w:tcPr>
            <w:tcW w:w="1212"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b/>
                <w:sz w:val="18"/>
                <w:szCs w:val="18"/>
              </w:rPr>
            </w:pPr>
            <w:r w:rsidRPr="00DA6352">
              <w:rPr>
                <w:b/>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DA6352" w:rsidRPr="00DA6352" w:rsidRDefault="00DA6352" w:rsidP="00DA6352">
            <w:pPr>
              <w:tabs>
                <w:tab w:val="left" w:pos="3976"/>
              </w:tabs>
              <w:ind w:left="0" w:right="141" w:firstLine="284"/>
              <w:rPr>
                <w:b/>
                <w:sz w:val="18"/>
                <w:szCs w:val="18"/>
              </w:rPr>
            </w:pPr>
            <w:r w:rsidRPr="00DA6352">
              <w:rPr>
                <w:b/>
                <w:sz w:val="18"/>
                <w:szCs w:val="18"/>
              </w:rPr>
              <w:t>0,0</w:t>
            </w:r>
          </w:p>
        </w:tc>
        <w:tc>
          <w:tcPr>
            <w:tcW w:w="1539" w:type="dxa"/>
            <w:tcBorders>
              <w:top w:val="single" w:sz="4" w:space="0" w:color="auto"/>
              <w:left w:val="single" w:sz="4" w:space="0" w:color="auto"/>
              <w:bottom w:val="single" w:sz="4" w:space="0" w:color="auto"/>
              <w:right w:val="single" w:sz="6" w:space="0" w:color="auto"/>
            </w:tcBorders>
            <w:hideMark/>
          </w:tcPr>
          <w:p w:rsidR="00DA6352" w:rsidRPr="00DA6352" w:rsidRDefault="00DA6352" w:rsidP="00DA6352">
            <w:pPr>
              <w:tabs>
                <w:tab w:val="left" w:pos="3976"/>
              </w:tabs>
              <w:ind w:left="0" w:right="141" w:firstLine="284"/>
              <w:rPr>
                <w:b/>
                <w:sz w:val="18"/>
                <w:szCs w:val="18"/>
              </w:rPr>
            </w:pPr>
            <w:r w:rsidRPr="00DA6352">
              <w:rPr>
                <w:b/>
                <w:sz w:val="18"/>
                <w:szCs w:val="18"/>
              </w:rPr>
              <w:t>0,0</w:t>
            </w:r>
          </w:p>
        </w:tc>
      </w:tr>
    </w:tbl>
    <w:p w:rsidR="00B92030" w:rsidRDefault="00B92030" w:rsidP="001011E7">
      <w:pPr>
        <w:tabs>
          <w:tab w:val="left" w:pos="3976"/>
        </w:tabs>
        <w:ind w:left="0" w:right="141" w:firstLine="284"/>
        <w:rPr>
          <w:sz w:val="18"/>
          <w:szCs w:val="18"/>
        </w:rPr>
      </w:pPr>
    </w:p>
    <w:p w:rsidR="00DA6352" w:rsidRDefault="00DA6352" w:rsidP="001011E7">
      <w:pPr>
        <w:tabs>
          <w:tab w:val="left" w:pos="3976"/>
        </w:tabs>
        <w:ind w:left="0" w:right="141" w:firstLine="284"/>
        <w:rPr>
          <w:sz w:val="18"/>
          <w:szCs w:val="18"/>
        </w:rPr>
      </w:pPr>
    </w:p>
    <w:p w:rsidR="00961EF6" w:rsidRDefault="00961EF6" w:rsidP="001011E7">
      <w:pPr>
        <w:tabs>
          <w:tab w:val="left" w:pos="3976"/>
        </w:tabs>
        <w:ind w:left="0" w:right="141" w:firstLine="284"/>
        <w:rPr>
          <w:sz w:val="18"/>
          <w:szCs w:val="18"/>
        </w:rPr>
      </w:pPr>
    </w:p>
    <w:p w:rsidR="00DA6352" w:rsidRPr="00DA6352" w:rsidRDefault="00DA6352" w:rsidP="00DA6352">
      <w:pPr>
        <w:rPr>
          <w:sz w:val="18"/>
          <w:szCs w:val="18"/>
        </w:rPr>
      </w:pPr>
      <w:r w:rsidRPr="00DA6352">
        <w:rPr>
          <w:sz w:val="18"/>
          <w:szCs w:val="18"/>
        </w:rPr>
        <w:t>Раздел II. Расходы средств муниципального бюджета нижестоящих избирательных комиссий, выделенных им на подготовку и проведение выборов депутатов Думы Иркутского районного муниципального образования по одномандатному избирательному округу № 5 седьмого созыва 19 сентября 2021 года</w:t>
      </w:r>
    </w:p>
    <w:p w:rsidR="00DA6352" w:rsidRDefault="00DA6352" w:rsidP="001011E7">
      <w:pPr>
        <w:tabs>
          <w:tab w:val="left" w:pos="3976"/>
        </w:tabs>
        <w:ind w:left="0" w:right="141" w:firstLine="284"/>
        <w:rPr>
          <w:sz w:val="18"/>
          <w:szCs w:val="18"/>
        </w:rPr>
      </w:pPr>
    </w:p>
    <w:p w:rsidR="00961EF6" w:rsidRDefault="00961EF6" w:rsidP="001011E7">
      <w:pPr>
        <w:tabs>
          <w:tab w:val="left" w:pos="3976"/>
        </w:tabs>
        <w:ind w:left="0" w:right="141" w:firstLine="284"/>
        <w:rPr>
          <w:sz w:val="18"/>
          <w:szCs w:val="1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6103"/>
        <w:gridCol w:w="3853"/>
        <w:gridCol w:w="3544"/>
      </w:tblGrid>
      <w:tr w:rsidR="00DA6352" w:rsidRPr="00DA6352" w:rsidTr="00961EF6">
        <w:trPr>
          <w:trHeight w:val="703"/>
        </w:trPr>
        <w:tc>
          <w:tcPr>
            <w:tcW w:w="1134" w:type="dxa"/>
            <w:tcBorders>
              <w:top w:val="single" w:sz="4" w:space="0" w:color="auto"/>
              <w:left w:val="single" w:sz="4" w:space="0" w:color="auto"/>
              <w:bottom w:val="single" w:sz="4" w:space="0" w:color="auto"/>
              <w:right w:val="single" w:sz="4" w:space="0" w:color="auto"/>
            </w:tcBorders>
            <w:vAlign w:val="center"/>
            <w:hideMark/>
          </w:tcPr>
          <w:p w:rsidR="00AD155E" w:rsidRPr="00DA6352" w:rsidRDefault="00DA6352" w:rsidP="00DA6352">
            <w:pPr>
              <w:tabs>
                <w:tab w:val="left" w:pos="3976"/>
              </w:tabs>
              <w:ind w:left="0" w:right="141" w:firstLine="284"/>
              <w:rPr>
                <w:sz w:val="18"/>
                <w:szCs w:val="18"/>
              </w:rPr>
            </w:pPr>
            <w:r w:rsidRPr="00DA6352">
              <w:rPr>
                <w:sz w:val="18"/>
                <w:szCs w:val="18"/>
              </w:rPr>
              <w:t xml:space="preserve">№ </w:t>
            </w:r>
            <w:proofErr w:type="gramStart"/>
            <w:r w:rsidRPr="00DA6352">
              <w:rPr>
                <w:sz w:val="18"/>
                <w:szCs w:val="18"/>
              </w:rPr>
              <w:t>п</w:t>
            </w:r>
            <w:proofErr w:type="gramEnd"/>
            <w:r w:rsidRPr="00DA6352">
              <w:rPr>
                <w:sz w:val="18"/>
                <w:szCs w:val="18"/>
              </w:rPr>
              <w:t>/п</w:t>
            </w:r>
          </w:p>
        </w:tc>
        <w:tc>
          <w:tcPr>
            <w:tcW w:w="6103" w:type="dxa"/>
            <w:tcBorders>
              <w:top w:val="single" w:sz="4" w:space="0" w:color="auto"/>
              <w:left w:val="single" w:sz="4" w:space="0" w:color="auto"/>
              <w:bottom w:val="single" w:sz="4" w:space="0" w:color="auto"/>
              <w:right w:val="single" w:sz="4" w:space="0" w:color="auto"/>
            </w:tcBorders>
            <w:vAlign w:val="center"/>
            <w:hideMark/>
          </w:tcPr>
          <w:p w:rsidR="00AD155E" w:rsidRPr="00DA6352" w:rsidRDefault="00DA6352" w:rsidP="00DA6352">
            <w:pPr>
              <w:tabs>
                <w:tab w:val="left" w:pos="3976"/>
              </w:tabs>
              <w:ind w:left="0" w:right="141" w:firstLine="284"/>
              <w:rPr>
                <w:sz w:val="18"/>
                <w:szCs w:val="18"/>
              </w:rPr>
            </w:pPr>
            <w:r w:rsidRPr="00DA6352">
              <w:rPr>
                <w:sz w:val="18"/>
                <w:szCs w:val="18"/>
              </w:rPr>
              <w:t xml:space="preserve">Полное наименование нижестоящей окружной, территориальной                избирательной комиссии </w:t>
            </w:r>
          </w:p>
        </w:tc>
        <w:tc>
          <w:tcPr>
            <w:tcW w:w="3853" w:type="dxa"/>
            <w:tcBorders>
              <w:top w:val="single" w:sz="4" w:space="0" w:color="auto"/>
              <w:left w:val="single" w:sz="4" w:space="0" w:color="auto"/>
              <w:bottom w:val="single" w:sz="4" w:space="0" w:color="auto"/>
              <w:right w:val="single" w:sz="4" w:space="0" w:color="auto"/>
            </w:tcBorders>
            <w:vAlign w:val="center"/>
            <w:hideMark/>
          </w:tcPr>
          <w:p w:rsidR="00AD155E" w:rsidRPr="00DA6352" w:rsidRDefault="00DA6352" w:rsidP="00DA6352">
            <w:pPr>
              <w:tabs>
                <w:tab w:val="left" w:pos="3976"/>
              </w:tabs>
              <w:ind w:left="0" w:right="141" w:firstLine="284"/>
              <w:rPr>
                <w:sz w:val="18"/>
                <w:szCs w:val="18"/>
              </w:rPr>
            </w:pPr>
            <w:r w:rsidRPr="00DA6352">
              <w:rPr>
                <w:sz w:val="18"/>
                <w:szCs w:val="18"/>
              </w:rPr>
              <w:t>Сумма – всего,                                              тыс. руб.</w:t>
            </w:r>
          </w:p>
        </w:tc>
        <w:tc>
          <w:tcPr>
            <w:tcW w:w="3544" w:type="dxa"/>
            <w:tcBorders>
              <w:top w:val="single" w:sz="4" w:space="0" w:color="auto"/>
              <w:left w:val="single" w:sz="4" w:space="0" w:color="auto"/>
              <w:bottom w:val="single" w:sz="4" w:space="0" w:color="auto"/>
              <w:right w:val="single" w:sz="4" w:space="0" w:color="auto"/>
            </w:tcBorders>
            <w:vAlign w:val="center"/>
            <w:hideMark/>
          </w:tcPr>
          <w:p w:rsidR="00AD155E" w:rsidRPr="00DA6352" w:rsidRDefault="00DA6352" w:rsidP="00DA6352">
            <w:pPr>
              <w:tabs>
                <w:tab w:val="left" w:pos="3976"/>
              </w:tabs>
              <w:ind w:left="0" w:right="141" w:firstLine="284"/>
              <w:rPr>
                <w:sz w:val="18"/>
                <w:szCs w:val="18"/>
              </w:rPr>
            </w:pPr>
            <w:r w:rsidRPr="00DA6352">
              <w:rPr>
                <w:sz w:val="18"/>
                <w:szCs w:val="18"/>
              </w:rPr>
              <w:t xml:space="preserve">В том числе расходы участковых избирательных комиссий </w:t>
            </w:r>
          </w:p>
        </w:tc>
      </w:tr>
      <w:tr w:rsidR="00DA6352" w:rsidRPr="00DA6352" w:rsidTr="00961EF6">
        <w:trPr>
          <w:trHeight w:val="273"/>
        </w:trPr>
        <w:tc>
          <w:tcPr>
            <w:tcW w:w="1134" w:type="dxa"/>
            <w:tcBorders>
              <w:top w:val="single" w:sz="4" w:space="0" w:color="auto"/>
              <w:left w:val="single" w:sz="4" w:space="0" w:color="auto"/>
              <w:bottom w:val="single" w:sz="4" w:space="0" w:color="auto"/>
              <w:right w:val="single" w:sz="4" w:space="0" w:color="auto"/>
            </w:tcBorders>
            <w:vAlign w:val="center"/>
            <w:hideMark/>
          </w:tcPr>
          <w:p w:rsidR="00AD155E" w:rsidRPr="00DA6352" w:rsidRDefault="00DA6352" w:rsidP="00C75EB2">
            <w:pPr>
              <w:tabs>
                <w:tab w:val="left" w:pos="3976"/>
              </w:tabs>
              <w:ind w:left="0" w:right="141" w:firstLine="284"/>
              <w:jc w:val="center"/>
              <w:rPr>
                <w:sz w:val="18"/>
                <w:szCs w:val="18"/>
              </w:rPr>
            </w:pPr>
            <w:r w:rsidRPr="00DA6352">
              <w:rPr>
                <w:sz w:val="18"/>
                <w:szCs w:val="18"/>
              </w:rPr>
              <w:t>1</w:t>
            </w:r>
          </w:p>
        </w:tc>
        <w:tc>
          <w:tcPr>
            <w:tcW w:w="6103" w:type="dxa"/>
            <w:tcBorders>
              <w:top w:val="single" w:sz="4" w:space="0" w:color="auto"/>
              <w:left w:val="single" w:sz="4" w:space="0" w:color="auto"/>
              <w:bottom w:val="single" w:sz="4" w:space="0" w:color="auto"/>
              <w:right w:val="single" w:sz="4" w:space="0" w:color="auto"/>
            </w:tcBorders>
            <w:vAlign w:val="center"/>
            <w:hideMark/>
          </w:tcPr>
          <w:p w:rsidR="00AD155E" w:rsidRPr="00DA6352" w:rsidRDefault="00DA6352" w:rsidP="00C75EB2">
            <w:pPr>
              <w:tabs>
                <w:tab w:val="left" w:pos="3976"/>
              </w:tabs>
              <w:ind w:left="0" w:right="141" w:firstLine="284"/>
              <w:jc w:val="center"/>
              <w:rPr>
                <w:sz w:val="18"/>
                <w:szCs w:val="18"/>
              </w:rPr>
            </w:pPr>
            <w:r w:rsidRPr="00DA6352">
              <w:rPr>
                <w:sz w:val="18"/>
                <w:szCs w:val="18"/>
              </w:rPr>
              <w:t>2</w:t>
            </w:r>
          </w:p>
        </w:tc>
        <w:tc>
          <w:tcPr>
            <w:tcW w:w="3853" w:type="dxa"/>
            <w:tcBorders>
              <w:top w:val="single" w:sz="4" w:space="0" w:color="auto"/>
              <w:left w:val="single" w:sz="4" w:space="0" w:color="auto"/>
              <w:bottom w:val="single" w:sz="4" w:space="0" w:color="auto"/>
              <w:right w:val="single" w:sz="4" w:space="0" w:color="auto"/>
            </w:tcBorders>
            <w:vAlign w:val="center"/>
            <w:hideMark/>
          </w:tcPr>
          <w:p w:rsidR="00AD155E" w:rsidRPr="00DA6352" w:rsidRDefault="00DA6352" w:rsidP="00C75EB2">
            <w:pPr>
              <w:tabs>
                <w:tab w:val="left" w:pos="3976"/>
              </w:tabs>
              <w:ind w:left="0" w:right="141" w:firstLine="284"/>
              <w:jc w:val="center"/>
              <w:rPr>
                <w:sz w:val="18"/>
                <w:szCs w:val="18"/>
              </w:rPr>
            </w:pPr>
            <w:r w:rsidRPr="00DA6352">
              <w:rPr>
                <w:sz w:val="18"/>
                <w:szCs w:val="18"/>
              </w:rPr>
              <w:t>3</w:t>
            </w:r>
          </w:p>
        </w:tc>
        <w:tc>
          <w:tcPr>
            <w:tcW w:w="3544" w:type="dxa"/>
            <w:tcBorders>
              <w:top w:val="single" w:sz="4" w:space="0" w:color="auto"/>
              <w:left w:val="single" w:sz="4" w:space="0" w:color="auto"/>
              <w:bottom w:val="single" w:sz="4" w:space="0" w:color="auto"/>
              <w:right w:val="single" w:sz="4" w:space="0" w:color="auto"/>
            </w:tcBorders>
            <w:vAlign w:val="center"/>
            <w:hideMark/>
          </w:tcPr>
          <w:p w:rsidR="00AD155E" w:rsidRPr="00DA6352" w:rsidRDefault="00DA6352" w:rsidP="00C75EB2">
            <w:pPr>
              <w:tabs>
                <w:tab w:val="left" w:pos="3976"/>
              </w:tabs>
              <w:ind w:left="0" w:right="141" w:firstLine="284"/>
              <w:jc w:val="center"/>
              <w:rPr>
                <w:sz w:val="18"/>
                <w:szCs w:val="18"/>
              </w:rPr>
            </w:pPr>
            <w:r w:rsidRPr="00DA6352">
              <w:rPr>
                <w:sz w:val="18"/>
                <w:szCs w:val="18"/>
              </w:rPr>
              <w:t>4</w:t>
            </w:r>
          </w:p>
        </w:tc>
      </w:tr>
      <w:tr w:rsidR="00DA6352" w:rsidRPr="00DA6352" w:rsidTr="00961EF6">
        <w:trPr>
          <w:trHeight w:val="211"/>
        </w:trPr>
        <w:tc>
          <w:tcPr>
            <w:tcW w:w="1134" w:type="dxa"/>
            <w:tcBorders>
              <w:top w:val="single" w:sz="4" w:space="0" w:color="auto"/>
              <w:left w:val="single" w:sz="4" w:space="0" w:color="auto"/>
              <w:bottom w:val="single" w:sz="4" w:space="0" w:color="auto"/>
              <w:right w:val="single" w:sz="4" w:space="0" w:color="auto"/>
            </w:tcBorders>
          </w:tcPr>
          <w:p w:rsidR="00AD155E" w:rsidRPr="00DA6352" w:rsidRDefault="00AD155E" w:rsidP="00DA6352">
            <w:pPr>
              <w:tabs>
                <w:tab w:val="left" w:pos="3976"/>
              </w:tabs>
              <w:ind w:left="0" w:right="141" w:firstLine="284"/>
              <w:rPr>
                <w:sz w:val="18"/>
                <w:szCs w:val="18"/>
              </w:rPr>
            </w:pPr>
          </w:p>
        </w:tc>
        <w:tc>
          <w:tcPr>
            <w:tcW w:w="6103" w:type="dxa"/>
            <w:tcBorders>
              <w:top w:val="single" w:sz="4" w:space="0" w:color="auto"/>
              <w:left w:val="single" w:sz="4" w:space="0" w:color="auto"/>
              <w:bottom w:val="single" w:sz="4" w:space="0" w:color="auto"/>
              <w:right w:val="single" w:sz="4" w:space="0" w:color="auto"/>
            </w:tcBorders>
          </w:tcPr>
          <w:p w:rsidR="00DA6352" w:rsidRPr="00DA6352" w:rsidRDefault="00DA6352" w:rsidP="00DA6352">
            <w:pPr>
              <w:tabs>
                <w:tab w:val="left" w:pos="3976"/>
              </w:tabs>
              <w:ind w:left="0" w:right="141" w:firstLine="284"/>
              <w:rPr>
                <w:sz w:val="18"/>
                <w:szCs w:val="18"/>
              </w:rPr>
            </w:pPr>
          </w:p>
        </w:tc>
        <w:tc>
          <w:tcPr>
            <w:tcW w:w="3853" w:type="dxa"/>
            <w:tcBorders>
              <w:top w:val="single" w:sz="4" w:space="0" w:color="auto"/>
              <w:left w:val="single" w:sz="4" w:space="0" w:color="auto"/>
              <w:bottom w:val="single" w:sz="4" w:space="0" w:color="auto"/>
              <w:right w:val="single" w:sz="4" w:space="0" w:color="auto"/>
            </w:tcBorders>
          </w:tcPr>
          <w:p w:rsidR="00AD155E" w:rsidRPr="00DA6352" w:rsidRDefault="00AD155E" w:rsidP="00DA6352">
            <w:pPr>
              <w:tabs>
                <w:tab w:val="left" w:pos="3976"/>
              </w:tabs>
              <w:ind w:left="0" w:right="141" w:firstLine="284"/>
              <w:rPr>
                <w:sz w:val="18"/>
                <w:szCs w:val="18"/>
              </w:rPr>
            </w:pPr>
          </w:p>
        </w:tc>
        <w:tc>
          <w:tcPr>
            <w:tcW w:w="3544" w:type="dxa"/>
            <w:tcBorders>
              <w:top w:val="single" w:sz="4" w:space="0" w:color="auto"/>
              <w:left w:val="single" w:sz="4" w:space="0" w:color="auto"/>
              <w:bottom w:val="single" w:sz="4" w:space="0" w:color="auto"/>
              <w:right w:val="single" w:sz="4" w:space="0" w:color="auto"/>
            </w:tcBorders>
          </w:tcPr>
          <w:p w:rsidR="00AD155E" w:rsidRPr="00DA6352" w:rsidRDefault="00AD155E" w:rsidP="00DA6352">
            <w:pPr>
              <w:tabs>
                <w:tab w:val="left" w:pos="3976"/>
              </w:tabs>
              <w:ind w:left="0" w:right="141" w:firstLine="284"/>
              <w:rPr>
                <w:sz w:val="18"/>
                <w:szCs w:val="18"/>
              </w:rPr>
            </w:pPr>
          </w:p>
        </w:tc>
      </w:tr>
      <w:tr w:rsidR="00DA6352" w:rsidRPr="00DA6352" w:rsidTr="00961EF6">
        <w:trPr>
          <w:trHeight w:val="211"/>
        </w:trPr>
        <w:tc>
          <w:tcPr>
            <w:tcW w:w="1134" w:type="dxa"/>
            <w:tcBorders>
              <w:top w:val="single" w:sz="4" w:space="0" w:color="auto"/>
              <w:left w:val="single" w:sz="4" w:space="0" w:color="auto"/>
              <w:bottom w:val="single" w:sz="4" w:space="0" w:color="auto"/>
              <w:right w:val="single" w:sz="4" w:space="0" w:color="auto"/>
            </w:tcBorders>
          </w:tcPr>
          <w:p w:rsidR="00AD155E" w:rsidRPr="00DA6352" w:rsidRDefault="00AD155E" w:rsidP="00DA6352">
            <w:pPr>
              <w:tabs>
                <w:tab w:val="left" w:pos="3976"/>
              </w:tabs>
              <w:ind w:left="0" w:right="141" w:firstLine="284"/>
              <w:rPr>
                <w:sz w:val="18"/>
                <w:szCs w:val="18"/>
              </w:rPr>
            </w:pPr>
          </w:p>
        </w:tc>
        <w:tc>
          <w:tcPr>
            <w:tcW w:w="6103" w:type="dxa"/>
            <w:tcBorders>
              <w:top w:val="single" w:sz="4" w:space="0" w:color="auto"/>
              <w:left w:val="single" w:sz="4" w:space="0" w:color="auto"/>
              <w:bottom w:val="single" w:sz="4" w:space="0" w:color="auto"/>
              <w:right w:val="single" w:sz="4" w:space="0" w:color="auto"/>
            </w:tcBorders>
            <w:hideMark/>
          </w:tcPr>
          <w:p w:rsidR="00AD155E" w:rsidRPr="00DA6352" w:rsidRDefault="00DA6352" w:rsidP="00DA6352">
            <w:pPr>
              <w:tabs>
                <w:tab w:val="left" w:pos="3976"/>
              </w:tabs>
              <w:ind w:left="0" w:right="141" w:firstLine="284"/>
              <w:rPr>
                <w:sz w:val="18"/>
                <w:szCs w:val="18"/>
              </w:rPr>
            </w:pPr>
            <w:r w:rsidRPr="00DA6352">
              <w:rPr>
                <w:sz w:val="18"/>
                <w:szCs w:val="18"/>
              </w:rPr>
              <w:t xml:space="preserve">                                                         </w:t>
            </w:r>
            <w:r w:rsidRPr="00DA6352">
              <w:rPr>
                <w:b/>
                <w:sz w:val="18"/>
                <w:szCs w:val="18"/>
              </w:rPr>
              <w:t xml:space="preserve">Всего по разделу </w:t>
            </w:r>
            <w:r w:rsidRPr="00DA6352">
              <w:rPr>
                <w:b/>
                <w:sz w:val="18"/>
                <w:szCs w:val="18"/>
                <w:lang w:val="en-US"/>
              </w:rPr>
              <w:t>II</w:t>
            </w:r>
          </w:p>
        </w:tc>
        <w:tc>
          <w:tcPr>
            <w:tcW w:w="3853" w:type="dxa"/>
            <w:tcBorders>
              <w:top w:val="single" w:sz="4" w:space="0" w:color="auto"/>
              <w:left w:val="single" w:sz="4" w:space="0" w:color="auto"/>
              <w:bottom w:val="single" w:sz="4" w:space="0" w:color="auto"/>
              <w:right w:val="single" w:sz="4" w:space="0" w:color="auto"/>
            </w:tcBorders>
            <w:hideMark/>
          </w:tcPr>
          <w:p w:rsidR="00AD155E" w:rsidRPr="00DA6352" w:rsidRDefault="00DA6352" w:rsidP="00DA6352">
            <w:pPr>
              <w:tabs>
                <w:tab w:val="left" w:pos="3976"/>
              </w:tabs>
              <w:ind w:left="0" w:right="141" w:firstLine="284"/>
              <w:rPr>
                <w:sz w:val="18"/>
                <w:szCs w:val="18"/>
              </w:rPr>
            </w:pPr>
            <w:r w:rsidRPr="00DA6352">
              <w:rPr>
                <w:sz w:val="18"/>
                <w:szCs w:val="18"/>
              </w:rPr>
              <w:t>0,0</w:t>
            </w:r>
          </w:p>
        </w:tc>
        <w:tc>
          <w:tcPr>
            <w:tcW w:w="3544" w:type="dxa"/>
            <w:tcBorders>
              <w:top w:val="single" w:sz="4" w:space="0" w:color="auto"/>
              <w:left w:val="single" w:sz="4" w:space="0" w:color="auto"/>
              <w:bottom w:val="single" w:sz="4" w:space="0" w:color="auto"/>
              <w:right w:val="single" w:sz="4" w:space="0" w:color="auto"/>
            </w:tcBorders>
            <w:hideMark/>
          </w:tcPr>
          <w:p w:rsidR="00AD155E" w:rsidRPr="00DA6352" w:rsidRDefault="00DA6352" w:rsidP="00DA6352">
            <w:pPr>
              <w:tabs>
                <w:tab w:val="left" w:pos="3976"/>
              </w:tabs>
              <w:ind w:left="0" w:right="141" w:firstLine="284"/>
              <w:rPr>
                <w:sz w:val="18"/>
                <w:szCs w:val="18"/>
              </w:rPr>
            </w:pPr>
            <w:r w:rsidRPr="00DA6352">
              <w:rPr>
                <w:sz w:val="18"/>
                <w:szCs w:val="18"/>
              </w:rPr>
              <w:t>0,0</w:t>
            </w:r>
          </w:p>
        </w:tc>
      </w:tr>
    </w:tbl>
    <w:p w:rsidR="00DA6352" w:rsidRDefault="00DA6352" w:rsidP="001011E7">
      <w:pPr>
        <w:tabs>
          <w:tab w:val="left" w:pos="3976"/>
        </w:tabs>
        <w:ind w:left="0" w:right="141" w:firstLine="284"/>
        <w:rPr>
          <w:sz w:val="18"/>
          <w:szCs w:val="18"/>
        </w:rPr>
      </w:pPr>
    </w:p>
    <w:p w:rsidR="00961EF6" w:rsidRDefault="00961EF6" w:rsidP="001011E7">
      <w:pPr>
        <w:tabs>
          <w:tab w:val="left" w:pos="3976"/>
        </w:tabs>
        <w:ind w:left="0" w:right="141" w:firstLine="284"/>
        <w:rPr>
          <w:sz w:val="18"/>
          <w:szCs w:val="18"/>
        </w:rPr>
      </w:pPr>
    </w:p>
    <w:p w:rsidR="00961EF6" w:rsidRDefault="00961EF6" w:rsidP="001011E7">
      <w:pPr>
        <w:tabs>
          <w:tab w:val="left" w:pos="3976"/>
        </w:tabs>
        <w:ind w:left="0" w:right="141" w:firstLine="284"/>
        <w:rPr>
          <w:sz w:val="18"/>
          <w:szCs w:val="18"/>
        </w:rPr>
      </w:pPr>
    </w:p>
    <w:p w:rsidR="00AD155E" w:rsidRPr="00AD155E" w:rsidRDefault="00AD155E" w:rsidP="00AD155E">
      <w:pPr>
        <w:tabs>
          <w:tab w:val="left" w:pos="3976"/>
        </w:tabs>
        <w:ind w:left="0" w:right="141" w:firstLine="284"/>
        <w:rPr>
          <w:sz w:val="18"/>
          <w:szCs w:val="18"/>
        </w:rPr>
      </w:pPr>
      <w:r w:rsidRPr="00AD155E">
        <w:rPr>
          <w:sz w:val="18"/>
          <w:szCs w:val="18"/>
        </w:rPr>
        <w:t xml:space="preserve">Раздел </w:t>
      </w:r>
      <w:r w:rsidRPr="00AD155E">
        <w:rPr>
          <w:sz w:val="18"/>
          <w:szCs w:val="18"/>
          <w:lang w:val="en-US"/>
        </w:rPr>
        <w:t>III</w:t>
      </w:r>
      <w:r w:rsidRPr="00AD155E">
        <w:rPr>
          <w:sz w:val="18"/>
          <w:szCs w:val="18"/>
        </w:rPr>
        <w:t>. Расходы нижестоящих избирательных комиссий по видам расходов</w:t>
      </w:r>
    </w:p>
    <w:p w:rsidR="00AD155E" w:rsidRDefault="00AD155E" w:rsidP="001011E7">
      <w:pPr>
        <w:tabs>
          <w:tab w:val="left" w:pos="3976"/>
        </w:tabs>
        <w:ind w:left="0" w:right="141" w:firstLine="284"/>
        <w:rPr>
          <w:sz w:val="18"/>
          <w:szCs w:val="18"/>
        </w:rPr>
      </w:pPr>
    </w:p>
    <w:tbl>
      <w:tblPr>
        <w:tblW w:w="14590" w:type="dxa"/>
        <w:jc w:val="center"/>
        <w:tblInd w:w="-614" w:type="dxa"/>
        <w:tblLayout w:type="fixed"/>
        <w:tblCellMar>
          <w:left w:w="40" w:type="dxa"/>
          <w:right w:w="40" w:type="dxa"/>
        </w:tblCellMar>
        <w:tblLook w:val="04A0" w:firstRow="1" w:lastRow="0" w:firstColumn="1" w:lastColumn="0" w:noHBand="0" w:noVBand="1"/>
      </w:tblPr>
      <w:tblGrid>
        <w:gridCol w:w="1461"/>
        <w:gridCol w:w="6088"/>
        <w:gridCol w:w="1381"/>
        <w:gridCol w:w="1439"/>
        <w:gridCol w:w="1781"/>
        <w:gridCol w:w="2440"/>
      </w:tblGrid>
      <w:tr w:rsidR="00961EF6" w:rsidRPr="00961EF6" w:rsidTr="00961EF6">
        <w:trPr>
          <w:trHeight w:hRule="exact" w:val="298"/>
          <w:jc w:val="center"/>
        </w:trPr>
        <w:tc>
          <w:tcPr>
            <w:tcW w:w="1461" w:type="dxa"/>
            <w:vMerge w:val="restart"/>
            <w:tcBorders>
              <w:top w:val="single" w:sz="4" w:space="0" w:color="auto"/>
              <w:left w:val="single" w:sz="6"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 xml:space="preserve">№ </w:t>
            </w:r>
            <w:proofErr w:type="gramStart"/>
            <w:r w:rsidRPr="00961EF6">
              <w:rPr>
                <w:sz w:val="18"/>
                <w:szCs w:val="18"/>
              </w:rPr>
              <w:t>п</w:t>
            </w:r>
            <w:proofErr w:type="gramEnd"/>
            <w:r w:rsidRPr="00961EF6">
              <w:rPr>
                <w:sz w:val="18"/>
                <w:szCs w:val="18"/>
              </w:rPr>
              <w:t>/п</w:t>
            </w:r>
          </w:p>
        </w:tc>
        <w:tc>
          <w:tcPr>
            <w:tcW w:w="6088" w:type="dxa"/>
            <w:vMerge w:val="restart"/>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Наименование показателя</w:t>
            </w:r>
          </w:p>
        </w:tc>
        <w:tc>
          <w:tcPr>
            <w:tcW w:w="1381" w:type="dxa"/>
            <w:vMerge w:val="restart"/>
            <w:tcBorders>
              <w:top w:val="single" w:sz="4" w:space="0" w:color="auto"/>
              <w:left w:val="single" w:sz="4" w:space="0" w:color="auto"/>
              <w:bottom w:val="single" w:sz="4" w:space="0" w:color="auto"/>
              <w:right w:val="single" w:sz="4" w:space="0" w:color="auto"/>
            </w:tcBorders>
            <w:vAlign w:val="center"/>
          </w:tcPr>
          <w:p w:rsidR="00961EF6" w:rsidRPr="00961EF6" w:rsidRDefault="00961EF6" w:rsidP="00961EF6">
            <w:pPr>
              <w:tabs>
                <w:tab w:val="left" w:pos="3976"/>
              </w:tabs>
              <w:ind w:left="0" w:right="141" w:firstLine="284"/>
              <w:rPr>
                <w:sz w:val="18"/>
                <w:szCs w:val="18"/>
              </w:rPr>
            </w:pPr>
          </w:p>
          <w:p w:rsidR="00961EF6" w:rsidRPr="00961EF6" w:rsidRDefault="00961EF6" w:rsidP="00961EF6">
            <w:pPr>
              <w:tabs>
                <w:tab w:val="left" w:pos="3976"/>
              </w:tabs>
              <w:ind w:left="0" w:right="141" w:firstLine="284"/>
              <w:rPr>
                <w:sz w:val="18"/>
                <w:szCs w:val="18"/>
              </w:rPr>
            </w:pPr>
            <w:r w:rsidRPr="00961EF6">
              <w:rPr>
                <w:sz w:val="18"/>
                <w:szCs w:val="18"/>
              </w:rPr>
              <w:t>Сумма – всего                тыс. руб.</w:t>
            </w:r>
          </w:p>
          <w:p w:rsidR="00961EF6" w:rsidRPr="00961EF6" w:rsidRDefault="00961EF6" w:rsidP="00961EF6">
            <w:pPr>
              <w:tabs>
                <w:tab w:val="left" w:pos="3976"/>
              </w:tabs>
              <w:ind w:left="0" w:right="141" w:firstLine="284"/>
              <w:rPr>
                <w:sz w:val="18"/>
                <w:szCs w:val="18"/>
              </w:rPr>
            </w:pPr>
          </w:p>
          <w:p w:rsidR="00961EF6" w:rsidRPr="00961EF6" w:rsidRDefault="00961EF6" w:rsidP="00961EF6">
            <w:pPr>
              <w:tabs>
                <w:tab w:val="left" w:pos="3976"/>
              </w:tabs>
              <w:ind w:left="0" w:right="141" w:firstLine="284"/>
              <w:rPr>
                <w:sz w:val="18"/>
                <w:szCs w:val="18"/>
              </w:rPr>
            </w:pPr>
          </w:p>
          <w:p w:rsidR="00961EF6" w:rsidRPr="00961EF6" w:rsidRDefault="00961EF6" w:rsidP="00961EF6">
            <w:pPr>
              <w:tabs>
                <w:tab w:val="left" w:pos="3976"/>
              </w:tabs>
              <w:ind w:left="0" w:right="141" w:firstLine="284"/>
              <w:rPr>
                <w:sz w:val="18"/>
                <w:szCs w:val="18"/>
              </w:rPr>
            </w:pPr>
          </w:p>
          <w:p w:rsidR="00961EF6" w:rsidRPr="00961EF6" w:rsidRDefault="00961EF6" w:rsidP="00961EF6">
            <w:pPr>
              <w:tabs>
                <w:tab w:val="left" w:pos="3976"/>
              </w:tabs>
              <w:ind w:left="0" w:right="141" w:firstLine="284"/>
              <w:rPr>
                <w:sz w:val="18"/>
                <w:szCs w:val="18"/>
              </w:rPr>
            </w:pPr>
          </w:p>
          <w:p w:rsidR="00961EF6" w:rsidRPr="00961EF6" w:rsidRDefault="00961EF6" w:rsidP="00961EF6">
            <w:pPr>
              <w:tabs>
                <w:tab w:val="left" w:pos="3976"/>
              </w:tabs>
              <w:ind w:left="0" w:right="141" w:firstLine="284"/>
              <w:rPr>
                <w:sz w:val="18"/>
                <w:szCs w:val="18"/>
              </w:rPr>
            </w:pPr>
          </w:p>
        </w:tc>
        <w:tc>
          <w:tcPr>
            <w:tcW w:w="5660" w:type="dxa"/>
            <w:gridSpan w:val="3"/>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в том числе</w:t>
            </w:r>
          </w:p>
        </w:tc>
      </w:tr>
      <w:tr w:rsidR="00961EF6" w:rsidRPr="00961EF6" w:rsidTr="00961EF6">
        <w:trPr>
          <w:trHeight w:hRule="exact" w:val="1692"/>
          <w:jc w:val="center"/>
        </w:trPr>
        <w:tc>
          <w:tcPr>
            <w:tcW w:w="1461" w:type="dxa"/>
            <w:vMerge/>
            <w:tcBorders>
              <w:top w:val="single" w:sz="4" w:space="0" w:color="auto"/>
              <w:left w:val="single" w:sz="6"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p>
        </w:tc>
        <w:tc>
          <w:tcPr>
            <w:tcW w:w="6088" w:type="dxa"/>
            <w:vMerge/>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p>
        </w:tc>
        <w:tc>
          <w:tcPr>
            <w:tcW w:w="1439" w:type="dxa"/>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расходы окружных избирательных комиссий</w:t>
            </w:r>
          </w:p>
        </w:tc>
        <w:tc>
          <w:tcPr>
            <w:tcW w:w="1781" w:type="dxa"/>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 xml:space="preserve">расходы территориальных избирательных комиссий </w:t>
            </w:r>
          </w:p>
        </w:tc>
        <w:tc>
          <w:tcPr>
            <w:tcW w:w="2440" w:type="dxa"/>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 xml:space="preserve">расходы участковых избирательных комиссий </w:t>
            </w:r>
          </w:p>
        </w:tc>
      </w:tr>
      <w:tr w:rsidR="00961EF6" w:rsidRPr="00961EF6" w:rsidTr="00961EF6">
        <w:trPr>
          <w:trHeight w:hRule="exact" w:val="280"/>
          <w:jc w:val="center"/>
        </w:trPr>
        <w:tc>
          <w:tcPr>
            <w:tcW w:w="1461" w:type="dxa"/>
            <w:tcBorders>
              <w:top w:val="single" w:sz="4" w:space="0" w:color="auto"/>
              <w:left w:val="single" w:sz="6" w:space="0" w:color="auto"/>
              <w:bottom w:val="single" w:sz="4" w:space="0" w:color="auto"/>
              <w:right w:val="single" w:sz="4" w:space="0" w:color="auto"/>
            </w:tcBorders>
            <w:vAlign w:val="center"/>
            <w:hideMark/>
          </w:tcPr>
          <w:p w:rsidR="00961EF6" w:rsidRPr="00961EF6" w:rsidRDefault="00961EF6" w:rsidP="00C75EB2">
            <w:pPr>
              <w:tabs>
                <w:tab w:val="left" w:pos="3976"/>
              </w:tabs>
              <w:ind w:left="0" w:right="141" w:firstLine="284"/>
              <w:jc w:val="center"/>
              <w:rPr>
                <w:sz w:val="18"/>
                <w:szCs w:val="18"/>
              </w:rPr>
            </w:pPr>
            <w:r w:rsidRPr="00961EF6">
              <w:rPr>
                <w:sz w:val="18"/>
                <w:szCs w:val="18"/>
              </w:rPr>
              <w:t>1</w:t>
            </w:r>
          </w:p>
        </w:tc>
        <w:tc>
          <w:tcPr>
            <w:tcW w:w="6088" w:type="dxa"/>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C75EB2">
            <w:pPr>
              <w:tabs>
                <w:tab w:val="left" w:pos="3976"/>
              </w:tabs>
              <w:ind w:left="0" w:right="141" w:firstLine="284"/>
              <w:jc w:val="center"/>
              <w:rPr>
                <w:sz w:val="18"/>
                <w:szCs w:val="18"/>
              </w:rPr>
            </w:pPr>
            <w:r w:rsidRPr="00961EF6">
              <w:rPr>
                <w:sz w:val="18"/>
                <w:szCs w:val="18"/>
              </w:rPr>
              <w:t>2</w:t>
            </w:r>
          </w:p>
        </w:tc>
        <w:tc>
          <w:tcPr>
            <w:tcW w:w="13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C75EB2">
            <w:pPr>
              <w:tabs>
                <w:tab w:val="left" w:pos="3976"/>
              </w:tabs>
              <w:ind w:left="0" w:right="141" w:firstLine="284"/>
              <w:jc w:val="center"/>
              <w:rPr>
                <w:sz w:val="18"/>
                <w:szCs w:val="18"/>
              </w:rPr>
            </w:pPr>
            <w:r w:rsidRPr="00961EF6">
              <w:rPr>
                <w:sz w:val="18"/>
                <w:szCs w:val="18"/>
              </w:rPr>
              <w:t>3</w:t>
            </w:r>
          </w:p>
          <w:p w:rsidR="00961EF6" w:rsidRPr="00961EF6" w:rsidRDefault="00961EF6" w:rsidP="00C75EB2">
            <w:pPr>
              <w:tabs>
                <w:tab w:val="left" w:pos="3976"/>
              </w:tabs>
              <w:ind w:left="0" w:right="141" w:firstLine="284"/>
              <w:jc w:val="center"/>
              <w:rPr>
                <w:sz w:val="18"/>
                <w:szCs w:val="18"/>
              </w:rPr>
            </w:pPr>
            <w:r w:rsidRPr="00961EF6">
              <w:rPr>
                <w:sz w:val="18"/>
                <w:szCs w:val="18"/>
              </w:rPr>
              <w:t>4</w:t>
            </w:r>
          </w:p>
        </w:tc>
        <w:tc>
          <w:tcPr>
            <w:tcW w:w="1439" w:type="dxa"/>
            <w:tcBorders>
              <w:top w:val="single" w:sz="4" w:space="0" w:color="auto"/>
              <w:left w:val="single" w:sz="4" w:space="0" w:color="auto"/>
              <w:bottom w:val="single" w:sz="4" w:space="0" w:color="auto"/>
              <w:right w:val="single" w:sz="4" w:space="0" w:color="auto"/>
            </w:tcBorders>
            <w:hideMark/>
          </w:tcPr>
          <w:p w:rsidR="00961EF6" w:rsidRPr="00961EF6" w:rsidRDefault="00961EF6" w:rsidP="00C75EB2">
            <w:pPr>
              <w:tabs>
                <w:tab w:val="left" w:pos="3976"/>
              </w:tabs>
              <w:ind w:left="0" w:right="141" w:firstLine="284"/>
              <w:jc w:val="center"/>
              <w:rPr>
                <w:sz w:val="18"/>
                <w:szCs w:val="18"/>
              </w:rPr>
            </w:pPr>
            <w:r w:rsidRPr="00961EF6">
              <w:rPr>
                <w:sz w:val="18"/>
                <w:szCs w:val="18"/>
              </w:rPr>
              <w:t>4</w:t>
            </w:r>
          </w:p>
          <w:p w:rsidR="00961EF6" w:rsidRPr="00961EF6" w:rsidRDefault="00961EF6" w:rsidP="00C75EB2">
            <w:pPr>
              <w:tabs>
                <w:tab w:val="left" w:pos="3976"/>
              </w:tabs>
              <w:ind w:left="0" w:right="141" w:firstLine="284"/>
              <w:jc w:val="center"/>
              <w:rPr>
                <w:sz w:val="18"/>
                <w:szCs w:val="18"/>
              </w:rPr>
            </w:pPr>
            <w:r w:rsidRPr="00961EF6">
              <w:rPr>
                <w:sz w:val="18"/>
                <w:szCs w:val="18"/>
              </w:rPr>
              <w:t>4</w:t>
            </w:r>
          </w:p>
        </w:tc>
        <w:tc>
          <w:tcPr>
            <w:tcW w:w="17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C75EB2">
            <w:pPr>
              <w:tabs>
                <w:tab w:val="left" w:pos="3976"/>
              </w:tabs>
              <w:ind w:left="0" w:right="141" w:firstLine="284"/>
              <w:jc w:val="center"/>
              <w:rPr>
                <w:sz w:val="18"/>
                <w:szCs w:val="18"/>
              </w:rPr>
            </w:pPr>
            <w:r w:rsidRPr="00961EF6">
              <w:rPr>
                <w:sz w:val="18"/>
                <w:szCs w:val="18"/>
              </w:rPr>
              <w:t>5</w:t>
            </w:r>
          </w:p>
        </w:tc>
        <w:tc>
          <w:tcPr>
            <w:tcW w:w="2440" w:type="dxa"/>
            <w:tcBorders>
              <w:top w:val="single" w:sz="4" w:space="0" w:color="auto"/>
              <w:left w:val="single" w:sz="4" w:space="0" w:color="auto"/>
              <w:bottom w:val="single" w:sz="4" w:space="0" w:color="auto"/>
              <w:right w:val="single" w:sz="4" w:space="0" w:color="auto"/>
            </w:tcBorders>
            <w:hideMark/>
          </w:tcPr>
          <w:p w:rsidR="00961EF6" w:rsidRPr="00961EF6" w:rsidRDefault="00961EF6" w:rsidP="00C75EB2">
            <w:pPr>
              <w:tabs>
                <w:tab w:val="left" w:pos="3976"/>
              </w:tabs>
              <w:ind w:left="0" w:right="141" w:firstLine="284"/>
              <w:jc w:val="center"/>
              <w:rPr>
                <w:sz w:val="18"/>
                <w:szCs w:val="18"/>
              </w:rPr>
            </w:pPr>
            <w:r w:rsidRPr="00961EF6">
              <w:rPr>
                <w:sz w:val="18"/>
                <w:szCs w:val="18"/>
              </w:rPr>
              <w:t>6</w:t>
            </w:r>
          </w:p>
        </w:tc>
      </w:tr>
      <w:tr w:rsidR="00961EF6" w:rsidRPr="00961EF6" w:rsidTr="00961EF6">
        <w:trPr>
          <w:trHeight w:hRule="exact" w:val="671"/>
          <w:jc w:val="center"/>
        </w:trPr>
        <w:tc>
          <w:tcPr>
            <w:tcW w:w="1461" w:type="dxa"/>
            <w:tcBorders>
              <w:top w:val="single" w:sz="4" w:space="0" w:color="auto"/>
              <w:left w:val="single" w:sz="6"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1.</w:t>
            </w:r>
          </w:p>
        </w:tc>
        <w:tc>
          <w:tcPr>
            <w:tcW w:w="6088" w:type="dxa"/>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Оплата труда, в том числе компенсация и дополнительная оплата труда (вознаграждение)</w:t>
            </w:r>
          </w:p>
        </w:tc>
        <w:tc>
          <w:tcPr>
            <w:tcW w:w="13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230,0</w:t>
            </w:r>
          </w:p>
        </w:tc>
        <w:tc>
          <w:tcPr>
            <w:tcW w:w="1439"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230,0</w:t>
            </w:r>
          </w:p>
        </w:tc>
        <w:tc>
          <w:tcPr>
            <w:tcW w:w="2440"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r>
      <w:tr w:rsidR="00961EF6" w:rsidRPr="00961EF6" w:rsidTr="00961EF6">
        <w:trPr>
          <w:trHeight w:hRule="exact" w:val="283"/>
          <w:jc w:val="center"/>
        </w:trPr>
        <w:tc>
          <w:tcPr>
            <w:tcW w:w="1461" w:type="dxa"/>
            <w:tcBorders>
              <w:top w:val="single" w:sz="4" w:space="0" w:color="auto"/>
              <w:left w:val="single" w:sz="6"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2.</w:t>
            </w:r>
          </w:p>
        </w:tc>
        <w:tc>
          <w:tcPr>
            <w:tcW w:w="6088" w:type="dxa"/>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Начисления на дополнительную  оплату труда (вознаграждение)</w:t>
            </w:r>
          </w:p>
        </w:tc>
        <w:tc>
          <w:tcPr>
            <w:tcW w:w="13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439"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2440"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r>
      <w:tr w:rsidR="00961EF6" w:rsidRPr="00961EF6" w:rsidTr="00961EF6">
        <w:trPr>
          <w:trHeight w:hRule="exact" w:val="556"/>
          <w:jc w:val="center"/>
        </w:trPr>
        <w:tc>
          <w:tcPr>
            <w:tcW w:w="1461" w:type="dxa"/>
            <w:tcBorders>
              <w:top w:val="single" w:sz="4" w:space="0" w:color="auto"/>
              <w:left w:val="single" w:sz="6"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lastRenderedPageBreak/>
              <w:t>3.</w:t>
            </w:r>
          </w:p>
        </w:tc>
        <w:tc>
          <w:tcPr>
            <w:tcW w:w="6088" w:type="dxa"/>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Расходы на изготовление печатной продукции и издательскую деятельность</w:t>
            </w:r>
          </w:p>
        </w:tc>
        <w:tc>
          <w:tcPr>
            <w:tcW w:w="1381" w:type="dxa"/>
            <w:tcBorders>
              <w:top w:val="single" w:sz="4" w:space="0" w:color="auto"/>
              <w:left w:val="single" w:sz="4" w:space="0" w:color="auto"/>
              <w:bottom w:val="single" w:sz="4" w:space="0" w:color="auto"/>
              <w:right w:val="single" w:sz="4" w:space="0" w:color="auto"/>
            </w:tcBorders>
          </w:tcPr>
          <w:p w:rsidR="00961EF6" w:rsidRPr="00961EF6" w:rsidRDefault="00961EF6" w:rsidP="00961EF6">
            <w:pPr>
              <w:tabs>
                <w:tab w:val="left" w:pos="3976"/>
              </w:tabs>
              <w:ind w:left="0" w:right="141" w:firstLine="284"/>
              <w:rPr>
                <w:sz w:val="18"/>
                <w:szCs w:val="18"/>
              </w:rPr>
            </w:pPr>
            <w:r w:rsidRPr="00961EF6">
              <w:rPr>
                <w:sz w:val="18"/>
                <w:szCs w:val="18"/>
              </w:rPr>
              <w:t>115,2</w:t>
            </w:r>
          </w:p>
          <w:p w:rsidR="00961EF6" w:rsidRPr="00961EF6" w:rsidRDefault="00961EF6" w:rsidP="00961EF6">
            <w:pPr>
              <w:tabs>
                <w:tab w:val="left" w:pos="3976"/>
              </w:tabs>
              <w:ind w:left="0" w:right="141" w:firstLine="284"/>
              <w:rPr>
                <w:sz w:val="18"/>
                <w:szCs w:val="18"/>
              </w:rPr>
            </w:pPr>
          </w:p>
        </w:tc>
        <w:tc>
          <w:tcPr>
            <w:tcW w:w="1439"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781" w:type="dxa"/>
            <w:tcBorders>
              <w:top w:val="single" w:sz="4" w:space="0" w:color="auto"/>
              <w:left w:val="single" w:sz="4" w:space="0" w:color="auto"/>
              <w:bottom w:val="single" w:sz="4" w:space="0" w:color="auto"/>
              <w:right w:val="single" w:sz="4" w:space="0" w:color="auto"/>
            </w:tcBorders>
          </w:tcPr>
          <w:p w:rsidR="00961EF6" w:rsidRPr="00961EF6" w:rsidRDefault="00961EF6" w:rsidP="00961EF6">
            <w:pPr>
              <w:tabs>
                <w:tab w:val="left" w:pos="3976"/>
              </w:tabs>
              <w:ind w:left="0" w:right="141" w:firstLine="284"/>
              <w:rPr>
                <w:sz w:val="18"/>
                <w:szCs w:val="18"/>
              </w:rPr>
            </w:pPr>
            <w:r w:rsidRPr="00961EF6">
              <w:rPr>
                <w:sz w:val="18"/>
                <w:szCs w:val="18"/>
              </w:rPr>
              <w:t>115,2</w:t>
            </w:r>
          </w:p>
          <w:p w:rsidR="00961EF6" w:rsidRPr="00961EF6" w:rsidRDefault="00961EF6" w:rsidP="00961EF6">
            <w:pPr>
              <w:tabs>
                <w:tab w:val="left" w:pos="3976"/>
              </w:tabs>
              <w:ind w:left="0" w:right="141" w:firstLine="284"/>
              <w:rPr>
                <w:sz w:val="18"/>
                <w:szCs w:val="18"/>
              </w:rPr>
            </w:pPr>
          </w:p>
        </w:tc>
        <w:tc>
          <w:tcPr>
            <w:tcW w:w="2440"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r>
      <w:tr w:rsidR="00961EF6" w:rsidRPr="00961EF6" w:rsidTr="00961EF6">
        <w:trPr>
          <w:trHeight w:hRule="exact" w:val="295"/>
          <w:jc w:val="center"/>
        </w:trPr>
        <w:tc>
          <w:tcPr>
            <w:tcW w:w="1461" w:type="dxa"/>
            <w:tcBorders>
              <w:top w:val="single" w:sz="4" w:space="0" w:color="auto"/>
              <w:left w:val="single" w:sz="6"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4.</w:t>
            </w:r>
          </w:p>
        </w:tc>
        <w:tc>
          <w:tcPr>
            <w:tcW w:w="6088" w:type="dxa"/>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Расходы на связь</w:t>
            </w:r>
          </w:p>
        </w:tc>
        <w:tc>
          <w:tcPr>
            <w:tcW w:w="13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439"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2440"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r>
      <w:tr w:rsidR="00961EF6" w:rsidRPr="00961EF6" w:rsidTr="00961EF6">
        <w:trPr>
          <w:trHeight w:hRule="exact" w:val="271"/>
          <w:jc w:val="center"/>
        </w:trPr>
        <w:tc>
          <w:tcPr>
            <w:tcW w:w="1461" w:type="dxa"/>
            <w:tcBorders>
              <w:top w:val="single" w:sz="4" w:space="0" w:color="auto"/>
              <w:left w:val="single" w:sz="6"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5.</w:t>
            </w:r>
          </w:p>
        </w:tc>
        <w:tc>
          <w:tcPr>
            <w:tcW w:w="6088" w:type="dxa"/>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Транспортные расходы</w:t>
            </w:r>
          </w:p>
        </w:tc>
        <w:tc>
          <w:tcPr>
            <w:tcW w:w="13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439"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2440"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r>
      <w:tr w:rsidR="00961EF6" w:rsidRPr="00961EF6" w:rsidTr="00961EF6">
        <w:trPr>
          <w:trHeight w:hRule="exact" w:val="289"/>
          <w:jc w:val="center"/>
        </w:trPr>
        <w:tc>
          <w:tcPr>
            <w:tcW w:w="1461" w:type="dxa"/>
            <w:tcBorders>
              <w:top w:val="single" w:sz="4" w:space="0" w:color="auto"/>
              <w:left w:val="single" w:sz="6"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6.</w:t>
            </w:r>
          </w:p>
        </w:tc>
        <w:tc>
          <w:tcPr>
            <w:tcW w:w="6088" w:type="dxa"/>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Канцелярские расходы</w:t>
            </w:r>
          </w:p>
        </w:tc>
        <w:tc>
          <w:tcPr>
            <w:tcW w:w="13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439"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2440"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r>
      <w:tr w:rsidR="00961EF6" w:rsidRPr="00961EF6" w:rsidTr="00961EF6">
        <w:trPr>
          <w:trHeight w:hRule="exact" w:val="279"/>
          <w:jc w:val="center"/>
        </w:trPr>
        <w:tc>
          <w:tcPr>
            <w:tcW w:w="1461" w:type="dxa"/>
            <w:tcBorders>
              <w:top w:val="single" w:sz="4" w:space="0" w:color="auto"/>
              <w:left w:val="single" w:sz="6"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7.</w:t>
            </w:r>
          </w:p>
        </w:tc>
        <w:tc>
          <w:tcPr>
            <w:tcW w:w="6088" w:type="dxa"/>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Командировочные расходы</w:t>
            </w:r>
          </w:p>
        </w:tc>
        <w:tc>
          <w:tcPr>
            <w:tcW w:w="13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439"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2440"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r>
      <w:tr w:rsidR="00961EF6" w:rsidRPr="00961EF6" w:rsidTr="00961EF6">
        <w:trPr>
          <w:trHeight w:hRule="exact" w:val="566"/>
          <w:jc w:val="center"/>
        </w:trPr>
        <w:tc>
          <w:tcPr>
            <w:tcW w:w="1461" w:type="dxa"/>
            <w:tcBorders>
              <w:top w:val="single" w:sz="4" w:space="0" w:color="auto"/>
              <w:left w:val="single" w:sz="6"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8.</w:t>
            </w:r>
          </w:p>
        </w:tc>
        <w:tc>
          <w:tcPr>
            <w:tcW w:w="6088" w:type="dxa"/>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Расходы на приобретение оборудования, других материальных ценностей</w:t>
            </w:r>
          </w:p>
        </w:tc>
        <w:tc>
          <w:tcPr>
            <w:tcW w:w="1381" w:type="dxa"/>
            <w:tcBorders>
              <w:top w:val="single" w:sz="4" w:space="0" w:color="auto"/>
              <w:left w:val="single" w:sz="4" w:space="0" w:color="auto"/>
              <w:bottom w:val="single" w:sz="4" w:space="0" w:color="auto"/>
              <w:right w:val="single" w:sz="4" w:space="0" w:color="auto"/>
            </w:tcBorders>
          </w:tcPr>
          <w:p w:rsidR="00961EF6" w:rsidRPr="00961EF6" w:rsidRDefault="00961EF6" w:rsidP="00961EF6">
            <w:pPr>
              <w:tabs>
                <w:tab w:val="left" w:pos="3976"/>
              </w:tabs>
              <w:ind w:left="0" w:right="141" w:firstLine="284"/>
              <w:rPr>
                <w:sz w:val="18"/>
                <w:szCs w:val="18"/>
              </w:rPr>
            </w:pPr>
            <w:r w:rsidRPr="00961EF6">
              <w:rPr>
                <w:sz w:val="18"/>
                <w:szCs w:val="18"/>
              </w:rPr>
              <w:t>0,0</w:t>
            </w:r>
          </w:p>
          <w:p w:rsidR="00961EF6" w:rsidRPr="00961EF6" w:rsidRDefault="00961EF6" w:rsidP="00961EF6">
            <w:pPr>
              <w:tabs>
                <w:tab w:val="left" w:pos="3976"/>
              </w:tabs>
              <w:ind w:left="0" w:right="141" w:firstLine="284"/>
              <w:rPr>
                <w:sz w:val="18"/>
                <w:szCs w:val="18"/>
              </w:rPr>
            </w:pPr>
          </w:p>
        </w:tc>
        <w:tc>
          <w:tcPr>
            <w:tcW w:w="1439"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2440"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r>
      <w:tr w:rsidR="00961EF6" w:rsidRPr="00961EF6" w:rsidTr="00961EF6">
        <w:trPr>
          <w:trHeight w:hRule="exact" w:val="277"/>
          <w:jc w:val="center"/>
        </w:trPr>
        <w:tc>
          <w:tcPr>
            <w:tcW w:w="1461" w:type="dxa"/>
            <w:tcBorders>
              <w:top w:val="single" w:sz="4" w:space="0" w:color="auto"/>
              <w:left w:val="single" w:sz="6"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9.</w:t>
            </w:r>
          </w:p>
        </w:tc>
        <w:tc>
          <w:tcPr>
            <w:tcW w:w="6088" w:type="dxa"/>
            <w:tcBorders>
              <w:top w:val="single" w:sz="4" w:space="0" w:color="auto"/>
              <w:left w:val="single" w:sz="4" w:space="0" w:color="auto"/>
              <w:bottom w:val="single" w:sz="4"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Другие расходы</w:t>
            </w:r>
          </w:p>
        </w:tc>
        <w:tc>
          <w:tcPr>
            <w:tcW w:w="13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7,4</w:t>
            </w:r>
          </w:p>
        </w:tc>
        <w:tc>
          <w:tcPr>
            <w:tcW w:w="1439"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7,4</w:t>
            </w:r>
          </w:p>
        </w:tc>
        <w:tc>
          <w:tcPr>
            <w:tcW w:w="2440" w:type="dxa"/>
            <w:tcBorders>
              <w:top w:val="single" w:sz="4" w:space="0" w:color="auto"/>
              <w:left w:val="single" w:sz="4" w:space="0" w:color="auto"/>
              <w:bottom w:val="single" w:sz="4"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r>
      <w:tr w:rsidR="00961EF6" w:rsidRPr="00961EF6" w:rsidTr="00961EF6">
        <w:trPr>
          <w:trHeight w:hRule="exact" w:val="309"/>
          <w:jc w:val="center"/>
        </w:trPr>
        <w:tc>
          <w:tcPr>
            <w:tcW w:w="1461" w:type="dxa"/>
            <w:tcBorders>
              <w:top w:val="single" w:sz="4" w:space="0" w:color="auto"/>
              <w:left w:val="single" w:sz="6" w:space="0" w:color="auto"/>
              <w:bottom w:val="single" w:sz="6" w:space="0" w:color="auto"/>
              <w:right w:val="single" w:sz="4" w:space="0" w:color="auto"/>
            </w:tcBorders>
            <w:vAlign w:val="center"/>
          </w:tcPr>
          <w:p w:rsidR="00961EF6" w:rsidRPr="00961EF6" w:rsidRDefault="00961EF6" w:rsidP="00961EF6">
            <w:pPr>
              <w:tabs>
                <w:tab w:val="left" w:pos="3976"/>
              </w:tabs>
              <w:ind w:left="0" w:right="141" w:firstLine="284"/>
              <w:rPr>
                <w:sz w:val="18"/>
                <w:szCs w:val="18"/>
              </w:rPr>
            </w:pPr>
          </w:p>
        </w:tc>
        <w:tc>
          <w:tcPr>
            <w:tcW w:w="6088" w:type="dxa"/>
            <w:tcBorders>
              <w:top w:val="single" w:sz="4" w:space="0" w:color="auto"/>
              <w:left w:val="single" w:sz="4" w:space="0" w:color="auto"/>
              <w:bottom w:val="single" w:sz="6" w:space="0" w:color="auto"/>
              <w:right w:val="single" w:sz="4" w:space="0" w:color="auto"/>
            </w:tcBorders>
            <w:vAlign w:val="center"/>
            <w:hideMark/>
          </w:tcPr>
          <w:p w:rsidR="00961EF6" w:rsidRPr="00961EF6" w:rsidRDefault="00961EF6" w:rsidP="00961EF6">
            <w:pPr>
              <w:tabs>
                <w:tab w:val="left" w:pos="3976"/>
              </w:tabs>
              <w:ind w:left="0" w:right="141" w:firstLine="284"/>
              <w:rPr>
                <w:sz w:val="18"/>
                <w:szCs w:val="18"/>
              </w:rPr>
            </w:pPr>
            <w:r w:rsidRPr="00961EF6">
              <w:rPr>
                <w:sz w:val="18"/>
                <w:szCs w:val="18"/>
              </w:rPr>
              <w:t xml:space="preserve">                                                                                </w:t>
            </w:r>
            <w:r w:rsidRPr="00961EF6">
              <w:rPr>
                <w:b/>
                <w:sz w:val="18"/>
                <w:szCs w:val="18"/>
              </w:rPr>
              <w:t xml:space="preserve">Всего по разделу </w:t>
            </w:r>
            <w:r w:rsidRPr="00961EF6">
              <w:rPr>
                <w:b/>
                <w:sz w:val="18"/>
                <w:szCs w:val="18"/>
                <w:lang w:val="en-US"/>
              </w:rPr>
              <w:t>III</w:t>
            </w:r>
            <w:r w:rsidRPr="00961EF6">
              <w:rPr>
                <w:b/>
                <w:sz w:val="18"/>
                <w:szCs w:val="18"/>
              </w:rPr>
              <w:t xml:space="preserve">    </w:t>
            </w:r>
          </w:p>
        </w:tc>
        <w:tc>
          <w:tcPr>
            <w:tcW w:w="1381" w:type="dxa"/>
            <w:tcBorders>
              <w:top w:val="single" w:sz="4" w:space="0" w:color="auto"/>
              <w:left w:val="single" w:sz="4" w:space="0" w:color="auto"/>
              <w:bottom w:val="single" w:sz="6" w:space="0" w:color="auto"/>
              <w:right w:val="single" w:sz="4" w:space="0" w:color="auto"/>
            </w:tcBorders>
          </w:tcPr>
          <w:p w:rsidR="00961EF6" w:rsidRPr="00961EF6" w:rsidRDefault="00961EF6" w:rsidP="00961EF6">
            <w:pPr>
              <w:tabs>
                <w:tab w:val="left" w:pos="3976"/>
              </w:tabs>
              <w:ind w:left="0" w:right="141" w:firstLine="284"/>
              <w:rPr>
                <w:sz w:val="18"/>
                <w:szCs w:val="18"/>
              </w:rPr>
            </w:pPr>
            <w:r w:rsidRPr="00961EF6">
              <w:rPr>
                <w:sz w:val="18"/>
                <w:szCs w:val="18"/>
              </w:rPr>
              <w:t>352,6</w:t>
            </w:r>
          </w:p>
          <w:p w:rsidR="00961EF6" w:rsidRPr="00961EF6" w:rsidRDefault="00961EF6" w:rsidP="00961EF6">
            <w:pPr>
              <w:tabs>
                <w:tab w:val="left" w:pos="3976"/>
              </w:tabs>
              <w:ind w:left="0" w:right="141" w:firstLine="284"/>
              <w:rPr>
                <w:sz w:val="18"/>
                <w:szCs w:val="18"/>
              </w:rPr>
            </w:pPr>
          </w:p>
        </w:tc>
        <w:tc>
          <w:tcPr>
            <w:tcW w:w="1439" w:type="dxa"/>
            <w:tcBorders>
              <w:top w:val="single" w:sz="4" w:space="0" w:color="auto"/>
              <w:left w:val="single" w:sz="4" w:space="0" w:color="auto"/>
              <w:bottom w:val="single" w:sz="6"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c>
          <w:tcPr>
            <w:tcW w:w="1781" w:type="dxa"/>
            <w:tcBorders>
              <w:top w:val="single" w:sz="4" w:space="0" w:color="auto"/>
              <w:left w:val="single" w:sz="4" w:space="0" w:color="auto"/>
              <w:bottom w:val="single" w:sz="6"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352,6</w:t>
            </w:r>
          </w:p>
        </w:tc>
        <w:tc>
          <w:tcPr>
            <w:tcW w:w="2440" w:type="dxa"/>
            <w:tcBorders>
              <w:top w:val="single" w:sz="4" w:space="0" w:color="auto"/>
              <w:left w:val="single" w:sz="4" w:space="0" w:color="auto"/>
              <w:bottom w:val="single" w:sz="6" w:space="0" w:color="auto"/>
              <w:right w:val="single" w:sz="4" w:space="0" w:color="auto"/>
            </w:tcBorders>
            <w:hideMark/>
          </w:tcPr>
          <w:p w:rsidR="00961EF6" w:rsidRPr="00961EF6" w:rsidRDefault="00961EF6" w:rsidP="00961EF6">
            <w:pPr>
              <w:tabs>
                <w:tab w:val="left" w:pos="3976"/>
              </w:tabs>
              <w:ind w:left="0" w:right="141" w:firstLine="284"/>
              <w:rPr>
                <w:sz w:val="18"/>
                <w:szCs w:val="18"/>
              </w:rPr>
            </w:pPr>
            <w:r w:rsidRPr="00961EF6">
              <w:rPr>
                <w:sz w:val="18"/>
                <w:szCs w:val="18"/>
              </w:rPr>
              <w:t>0,0</w:t>
            </w:r>
          </w:p>
        </w:tc>
      </w:tr>
    </w:tbl>
    <w:p w:rsidR="00961EF6" w:rsidRDefault="00961EF6" w:rsidP="001011E7">
      <w:pPr>
        <w:tabs>
          <w:tab w:val="left" w:pos="3976"/>
        </w:tabs>
        <w:ind w:left="0" w:right="141" w:firstLine="284"/>
        <w:rPr>
          <w:sz w:val="18"/>
          <w:szCs w:val="18"/>
        </w:rPr>
      </w:pPr>
    </w:p>
    <w:p w:rsidR="002A63E5" w:rsidRDefault="002A63E5" w:rsidP="001011E7">
      <w:pPr>
        <w:tabs>
          <w:tab w:val="left" w:pos="3976"/>
        </w:tabs>
        <w:ind w:left="0" w:right="141" w:firstLine="284"/>
        <w:rPr>
          <w:sz w:val="18"/>
          <w:szCs w:val="18"/>
        </w:rPr>
      </w:pPr>
    </w:p>
    <w:p w:rsidR="002A63E5" w:rsidRDefault="002A63E5" w:rsidP="001011E7">
      <w:pPr>
        <w:tabs>
          <w:tab w:val="left" w:pos="3976"/>
        </w:tabs>
        <w:ind w:left="0" w:right="141" w:firstLine="284"/>
        <w:rPr>
          <w:sz w:val="18"/>
          <w:szCs w:val="18"/>
        </w:rPr>
      </w:pPr>
    </w:p>
    <w:p w:rsidR="002A63E5" w:rsidRDefault="002A63E5" w:rsidP="001011E7">
      <w:pPr>
        <w:tabs>
          <w:tab w:val="left" w:pos="3976"/>
        </w:tabs>
        <w:ind w:left="0" w:right="141" w:firstLine="284"/>
        <w:rPr>
          <w:sz w:val="18"/>
          <w:szCs w:val="18"/>
        </w:rPr>
      </w:pPr>
    </w:p>
    <w:p w:rsidR="002A63E5" w:rsidRDefault="002A63E5" w:rsidP="001011E7">
      <w:pPr>
        <w:tabs>
          <w:tab w:val="left" w:pos="3976"/>
        </w:tabs>
        <w:ind w:left="0" w:right="141" w:firstLine="284"/>
        <w:rPr>
          <w:sz w:val="18"/>
          <w:szCs w:val="18"/>
        </w:rPr>
      </w:pPr>
    </w:p>
    <w:p w:rsidR="002A63E5" w:rsidRPr="002A63E5" w:rsidRDefault="002A63E5" w:rsidP="002A63E5">
      <w:pPr>
        <w:tabs>
          <w:tab w:val="left" w:pos="3976"/>
        </w:tabs>
        <w:ind w:left="0" w:right="141" w:firstLine="284"/>
        <w:jc w:val="right"/>
        <w:rPr>
          <w:sz w:val="16"/>
          <w:szCs w:val="18"/>
        </w:rPr>
      </w:pPr>
      <w:r w:rsidRPr="002A63E5">
        <w:rPr>
          <w:sz w:val="16"/>
          <w:szCs w:val="18"/>
        </w:rPr>
        <w:t>Приложение № 18</w:t>
      </w:r>
    </w:p>
    <w:p w:rsidR="002A63E5" w:rsidRDefault="002A63E5" w:rsidP="002A63E5">
      <w:pPr>
        <w:tabs>
          <w:tab w:val="left" w:pos="3976"/>
        </w:tabs>
        <w:ind w:left="0" w:right="141" w:firstLine="284"/>
        <w:jc w:val="right"/>
        <w:rPr>
          <w:sz w:val="16"/>
          <w:szCs w:val="18"/>
        </w:rPr>
      </w:pPr>
      <w:r w:rsidRPr="002A63E5">
        <w:rPr>
          <w:sz w:val="16"/>
          <w:szCs w:val="18"/>
        </w:rPr>
        <w:t>к Инструкции о порядке открытия и ведения счетов, учета,</w:t>
      </w:r>
    </w:p>
    <w:p w:rsidR="002A63E5" w:rsidRDefault="002A63E5" w:rsidP="002A63E5">
      <w:pPr>
        <w:tabs>
          <w:tab w:val="left" w:pos="3976"/>
        </w:tabs>
        <w:ind w:left="0" w:right="141" w:firstLine="284"/>
        <w:jc w:val="right"/>
        <w:rPr>
          <w:sz w:val="16"/>
          <w:szCs w:val="18"/>
        </w:rPr>
      </w:pPr>
      <w:r w:rsidRPr="002A63E5">
        <w:rPr>
          <w:sz w:val="16"/>
          <w:szCs w:val="18"/>
        </w:rPr>
        <w:t xml:space="preserve"> отчетности и перечисления денежных средств, выделенных </w:t>
      </w:r>
    </w:p>
    <w:p w:rsidR="002A63E5" w:rsidRDefault="002A63E5" w:rsidP="002A63E5">
      <w:pPr>
        <w:tabs>
          <w:tab w:val="left" w:pos="3976"/>
        </w:tabs>
        <w:ind w:left="0" w:right="141" w:firstLine="284"/>
        <w:jc w:val="right"/>
        <w:rPr>
          <w:sz w:val="16"/>
          <w:szCs w:val="18"/>
        </w:rPr>
      </w:pPr>
      <w:r w:rsidRPr="002A63E5">
        <w:rPr>
          <w:sz w:val="16"/>
          <w:szCs w:val="18"/>
        </w:rPr>
        <w:t xml:space="preserve">Избирательной комиссии Иркутской области, </w:t>
      </w:r>
    </w:p>
    <w:p w:rsidR="002A63E5" w:rsidRDefault="002A63E5" w:rsidP="002A63E5">
      <w:pPr>
        <w:tabs>
          <w:tab w:val="left" w:pos="3976"/>
        </w:tabs>
        <w:ind w:left="0" w:right="141" w:firstLine="284"/>
        <w:jc w:val="right"/>
        <w:rPr>
          <w:sz w:val="16"/>
          <w:szCs w:val="18"/>
        </w:rPr>
      </w:pPr>
      <w:r w:rsidRPr="002A63E5">
        <w:rPr>
          <w:sz w:val="16"/>
          <w:szCs w:val="18"/>
        </w:rPr>
        <w:t>другим избирательным комиссиям, комиссиям референдума,</w:t>
      </w:r>
    </w:p>
    <w:p w:rsidR="00964AFF" w:rsidRDefault="002A63E5" w:rsidP="002A63E5">
      <w:pPr>
        <w:tabs>
          <w:tab w:val="left" w:pos="3976"/>
        </w:tabs>
        <w:ind w:left="0" w:right="141" w:firstLine="284"/>
        <w:jc w:val="right"/>
        <w:rPr>
          <w:sz w:val="16"/>
          <w:szCs w:val="18"/>
        </w:rPr>
      </w:pPr>
      <w:r w:rsidRPr="002A63E5">
        <w:rPr>
          <w:sz w:val="16"/>
          <w:szCs w:val="18"/>
        </w:rPr>
        <w:t>на подготовку и проведение выборов депутатов Законодательного Собрания Иркутской области,</w:t>
      </w:r>
    </w:p>
    <w:p w:rsidR="00964AFF" w:rsidRDefault="002A63E5" w:rsidP="002A63E5">
      <w:pPr>
        <w:tabs>
          <w:tab w:val="left" w:pos="3976"/>
        </w:tabs>
        <w:ind w:left="0" w:right="141" w:firstLine="284"/>
        <w:jc w:val="right"/>
        <w:rPr>
          <w:sz w:val="16"/>
          <w:szCs w:val="18"/>
        </w:rPr>
      </w:pPr>
      <w:r w:rsidRPr="002A63E5">
        <w:rPr>
          <w:sz w:val="16"/>
          <w:szCs w:val="18"/>
        </w:rPr>
        <w:t xml:space="preserve"> Губернатора Иркутской области, </w:t>
      </w:r>
    </w:p>
    <w:p w:rsidR="00BA7EC9" w:rsidRDefault="002A63E5" w:rsidP="002A63E5">
      <w:pPr>
        <w:tabs>
          <w:tab w:val="left" w:pos="3976"/>
        </w:tabs>
        <w:ind w:left="0" w:right="141" w:firstLine="284"/>
        <w:jc w:val="right"/>
        <w:rPr>
          <w:sz w:val="16"/>
          <w:szCs w:val="18"/>
        </w:rPr>
      </w:pPr>
      <w:r w:rsidRPr="002A63E5">
        <w:rPr>
          <w:sz w:val="16"/>
          <w:szCs w:val="18"/>
        </w:rPr>
        <w:t xml:space="preserve">в органы местного самоуправления, референдума </w:t>
      </w:r>
    </w:p>
    <w:p w:rsidR="002A63E5" w:rsidRPr="002A63E5" w:rsidRDefault="002A63E5" w:rsidP="002A63E5">
      <w:pPr>
        <w:tabs>
          <w:tab w:val="left" w:pos="3976"/>
        </w:tabs>
        <w:ind w:left="0" w:right="141" w:firstLine="284"/>
        <w:jc w:val="right"/>
        <w:rPr>
          <w:sz w:val="16"/>
          <w:szCs w:val="18"/>
        </w:rPr>
      </w:pPr>
      <w:r w:rsidRPr="002A63E5">
        <w:rPr>
          <w:sz w:val="16"/>
          <w:szCs w:val="18"/>
        </w:rPr>
        <w:t>Иркутской области и местных референдумов</w:t>
      </w:r>
    </w:p>
    <w:p w:rsidR="002A63E5" w:rsidRPr="002A63E5" w:rsidRDefault="002A63E5" w:rsidP="002A63E5">
      <w:pPr>
        <w:tabs>
          <w:tab w:val="left" w:pos="3976"/>
        </w:tabs>
        <w:ind w:left="0" w:right="141" w:firstLine="284"/>
        <w:jc w:val="right"/>
        <w:rPr>
          <w:sz w:val="18"/>
          <w:szCs w:val="18"/>
        </w:rPr>
      </w:pPr>
    </w:p>
    <w:p w:rsidR="002A63E5" w:rsidRPr="002A63E5" w:rsidRDefault="002A63E5" w:rsidP="002A63E5">
      <w:pPr>
        <w:tabs>
          <w:tab w:val="left" w:pos="3976"/>
        </w:tabs>
        <w:ind w:left="0" w:right="141" w:firstLine="284"/>
        <w:rPr>
          <w:b/>
          <w:bCs/>
          <w:sz w:val="18"/>
          <w:szCs w:val="18"/>
        </w:rPr>
      </w:pPr>
    </w:p>
    <w:p w:rsidR="002A63E5" w:rsidRPr="002A63E5" w:rsidRDefault="002A63E5" w:rsidP="002A63E5">
      <w:pPr>
        <w:tabs>
          <w:tab w:val="left" w:pos="3976"/>
        </w:tabs>
        <w:ind w:left="0" w:right="141" w:firstLine="284"/>
        <w:rPr>
          <w:b/>
          <w:bCs/>
          <w:sz w:val="18"/>
          <w:szCs w:val="18"/>
        </w:rPr>
      </w:pPr>
      <w:r w:rsidRPr="002A63E5">
        <w:rPr>
          <w:b/>
          <w:bCs/>
          <w:sz w:val="18"/>
          <w:szCs w:val="18"/>
        </w:rPr>
        <w:t xml:space="preserve">           </w:t>
      </w:r>
    </w:p>
    <w:p w:rsidR="002A63E5" w:rsidRPr="002A63E5" w:rsidRDefault="002A63E5" w:rsidP="00BA7EC9">
      <w:pPr>
        <w:tabs>
          <w:tab w:val="left" w:pos="3976"/>
        </w:tabs>
        <w:ind w:left="0" w:right="141" w:firstLine="284"/>
        <w:jc w:val="center"/>
        <w:rPr>
          <w:b/>
          <w:bCs/>
          <w:sz w:val="18"/>
          <w:szCs w:val="18"/>
        </w:rPr>
      </w:pPr>
      <w:r w:rsidRPr="002A63E5">
        <w:rPr>
          <w:b/>
          <w:bCs/>
          <w:sz w:val="18"/>
          <w:szCs w:val="18"/>
        </w:rPr>
        <w:t>ОТЧЕТ</w:t>
      </w:r>
    </w:p>
    <w:p w:rsidR="002A63E5" w:rsidRPr="002A63E5" w:rsidRDefault="002A63E5" w:rsidP="00BA7EC9">
      <w:pPr>
        <w:tabs>
          <w:tab w:val="left" w:pos="3976"/>
        </w:tabs>
        <w:ind w:left="0" w:right="141" w:firstLine="284"/>
        <w:jc w:val="center"/>
        <w:rPr>
          <w:b/>
          <w:bCs/>
          <w:sz w:val="18"/>
          <w:szCs w:val="18"/>
        </w:rPr>
      </w:pPr>
      <w:r w:rsidRPr="002A63E5">
        <w:rPr>
          <w:b/>
          <w:bCs/>
          <w:sz w:val="18"/>
          <w:szCs w:val="18"/>
        </w:rPr>
        <w:t>Иркутской районной территориальной избирательной комиссии</w:t>
      </w:r>
    </w:p>
    <w:p w:rsidR="002A63E5" w:rsidRPr="002A63E5" w:rsidRDefault="002A63E5" w:rsidP="00BA7EC9">
      <w:pPr>
        <w:tabs>
          <w:tab w:val="left" w:pos="3976"/>
        </w:tabs>
        <w:ind w:left="0" w:right="141" w:firstLine="284"/>
        <w:jc w:val="center"/>
        <w:rPr>
          <w:b/>
          <w:bCs/>
          <w:sz w:val="18"/>
          <w:szCs w:val="18"/>
        </w:rPr>
      </w:pPr>
      <w:r w:rsidRPr="002A63E5">
        <w:rPr>
          <w:b/>
          <w:bCs/>
          <w:sz w:val="18"/>
          <w:szCs w:val="18"/>
        </w:rPr>
        <w:t xml:space="preserve">о расходовании средств муниципального бюджета, выделенных на подготовку и проведение выборов Главы </w:t>
      </w:r>
      <w:proofErr w:type="spellStart"/>
      <w:r w:rsidRPr="002A63E5">
        <w:rPr>
          <w:b/>
          <w:bCs/>
          <w:sz w:val="18"/>
          <w:szCs w:val="18"/>
        </w:rPr>
        <w:t>Хомутовского</w:t>
      </w:r>
      <w:proofErr w:type="spellEnd"/>
      <w:r w:rsidRPr="002A63E5">
        <w:rPr>
          <w:b/>
          <w:bCs/>
          <w:sz w:val="18"/>
          <w:szCs w:val="18"/>
        </w:rPr>
        <w:t xml:space="preserve"> муниципального образования 11 сентября 2022 года</w:t>
      </w:r>
    </w:p>
    <w:p w:rsidR="002A63E5" w:rsidRPr="002A63E5" w:rsidRDefault="002A63E5" w:rsidP="00BA7EC9">
      <w:pPr>
        <w:tabs>
          <w:tab w:val="left" w:pos="3976"/>
        </w:tabs>
        <w:ind w:left="0" w:right="141" w:firstLine="284"/>
        <w:jc w:val="center"/>
        <w:rPr>
          <w:sz w:val="18"/>
          <w:szCs w:val="18"/>
        </w:rPr>
      </w:pPr>
    </w:p>
    <w:p w:rsidR="002A63E5" w:rsidRPr="002A63E5" w:rsidRDefault="002A63E5" w:rsidP="00BA7EC9">
      <w:pPr>
        <w:tabs>
          <w:tab w:val="left" w:pos="3976"/>
        </w:tabs>
        <w:ind w:left="0" w:right="141" w:firstLine="0"/>
        <w:rPr>
          <w:sz w:val="18"/>
          <w:szCs w:val="18"/>
        </w:rPr>
      </w:pPr>
    </w:p>
    <w:p w:rsidR="002A63E5" w:rsidRPr="002A63E5" w:rsidRDefault="002A63E5" w:rsidP="002A63E5">
      <w:pPr>
        <w:tabs>
          <w:tab w:val="left" w:pos="3976"/>
        </w:tabs>
        <w:ind w:left="0" w:right="141" w:firstLine="284"/>
        <w:rPr>
          <w:sz w:val="18"/>
          <w:szCs w:val="18"/>
        </w:rPr>
      </w:pPr>
      <w:r w:rsidRPr="002A63E5">
        <w:rPr>
          <w:sz w:val="18"/>
          <w:szCs w:val="18"/>
        </w:rPr>
        <w:t xml:space="preserve">Раздел </w:t>
      </w:r>
      <w:r w:rsidRPr="002A63E5">
        <w:rPr>
          <w:sz w:val="18"/>
          <w:szCs w:val="18"/>
          <w:lang w:val="en-US"/>
        </w:rPr>
        <w:t>I</w:t>
      </w:r>
      <w:r w:rsidRPr="002A63E5">
        <w:rPr>
          <w:sz w:val="18"/>
          <w:szCs w:val="18"/>
        </w:rPr>
        <w:t>. Расходы Иркутской районной территориальной избирательной комиссии по видам затрат</w:t>
      </w:r>
    </w:p>
    <w:p w:rsidR="002A63E5" w:rsidRDefault="002A63E5" w:rsidP="001011E7">
      <w:pPr>
        <w:tabs>
          <w:tab w:val="left" w:pos="3976"/>
        </w:tabs>
        <w:ind w:left="0" w:right="141" w:firstLine="284"/>
        <w:rPr>
          <w:sz w:val="18"/>
          <w:szCs w:val="18"/>
        </w:rPr>
      </w:pPr>
    </w:p>
    <w:tbl>
      <w:tblPr>
        <w:tblW w:w="14574" w:type="dxa"/>
        <w:jc w:val="center"/>
        <w:tblInd w:w="-336" w:type="dxa"/>
        <w:tblLayout w:type="fixed"/>
        <w:tblCellMar>
          <w:left w:w="40" w:type="dxa"/>
          <w:right w:w="40" w:type="dxa"/>
        </w:tblCellMar>
        <w:tblLook w:val="04A0" w:firstRow="1" w:lastRow="0" w:firstColumn="1" w:lastColumn="0" w:noHBand="0" w:noVBand="1"/>
      </w:tblPr>
      <w:tblGrid>
        <w:gridCol w:w="1182"/>
        <w:gridCol w:w="5762"/>
        <w:gridCol w:w="1490"/>
        <w:gridCol w:w="1629"/>
        <w:gridCol w:w="1212"/>
        <w:gridCol w:w="1418"/>
        <w:gridCol w:w="1881"/>
      </w:tblGrid>
      <w:tr w:rsidR="00BA7EC9" w:rsidRPr="00BA7EC9" w:rsidTr="00BA7EC9">
        <w:trPr>
          <w:cantSplit/>
          <w:trHeight w:hRule="exact" w:val="330"/>
          <w:jc w:val="center"/>
        </w:trPr>
        <w:tc>
          <w:tcPr>
            <w:tcW w:w="1182" w:type="dxa"/>
            <w:vMerge w:val="restart"/>
            <w:tcBorders>
              <w:top w:val="single" w:sz="4" w:space="0" w:color="auto"/>
              <w:left w:val="single" w:sz="4" w:space="0" w:color="auto"/>
              <w:bottom w:val="single" w:sz="4" w:space="0" w:color="auto"/>
              <w:right w:val="single" w:sz="6"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 xml:space="preserve">№ </w:t>
            </w:r>
            <w:proofErr w:type="gramStart"/>
            <w:r w:rsidRPr="00BA7EC9">
              <w:rPr>
                <w:sz w:val="18"/>
                <w:szCs w:val="18"/>
              </w:rPr>
              <w:t>п</w:t>
            </w:r>
            <w:proofErr w:type="gramEnd"/>
            <w:r w:rsidRPr="00BA7EC9">
              <w:rPr>
                <w:sz w:val="18"/>
                <w:szCs w:val="18"/>
              </w:rPr>
              <w:t>/п</w:t>
            </w:r>
          </w:p>
        </w:tc>
        <w:tc>
          <w:tcPr>
            <w:tcW w:w="5762" w:type="dxa"/>
            <w:vMerge w:val="restart"/>
            <w:tcBorders>
              <w:top w:val="single" w:sz="4" w:space="0" w:color="auto"/>
              <w:left w:val="single" w:sz="6"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Наименование показателя</w:t>
            </w:r>
          </w:p>
        </w:tc>
        <w:tc>
          <w:tcPr>
            <w:tcW w:w="1490" w:type="dxa"/>
            <w:vMerge w:val="restart"/>
            <w:tcBorders>
              <w:top w:val="single" w:sz="6" w:space="0" w:color="auto"/>
              <w:left w:val="single" w:sz="4" w:space="0" w:color="auto"/>
              <w:bottom w:val="single" w:sz="6" w:space="0" w:color="auto"/>
              <w:right w:val="single" w:sz="6" w:space="0" w:color="auto"/>
            </w:tcBorders>
            <w:vAlign w:val="center"/>
          </w:tcPr>
          <w:p w:rsidR="00BA7EC9" w:rsidRPr="00BA7EC9" w:rsidRDefault="00BA7EC9" w:rsidP="00BA7EC9">
            <w:pPr>
              <w:tabs>
                <w:tab w:val="left" w:pos="3976"/>
              </w:tabs>
              <w:ind w:left="0" w:right="141" w:firstLine="284"/>
              <w:rPr>
                <w:sz w:val="18"/>
                <w:szCs w:val="18"/>
              </w:rPr>
            </w:pPr>
            <w:r w:rsidRPr="00BA7EC9">
              <w:rPr>
                <w:sz w:val="18"/>
                <w:szCs w:val="18"/>
              </w:rPr>
              <w:t>Сумма –  всего,                тыс. руб.</w:t>
            </w:r>
          </w:p>
          <w:p w:rsidR="00BA7EC9" w:rsidRPr="00BA7EC9" w:rsidRDefault="00BA7EC9" w:rsidP="00BA7EC9">
            <w:pPr>
              <w:tabs>
                <w:tab w:val="left" w:pos="3976"/>
              </w:tabs>
              <w:ind w:left="0" w:right="141" w:firstLine="284"/>
              <w:rPr>
                <w:sz w:val="18"/>
                <w:szCs w:val="18"/>
              </w:rPr>
            </w:pPr>
          </w:p>
        </w:tc>
        <w:tc>
          <w:tcPr>
            <w:tcW w:w="6140" w:type="dxa"/>
            <w:gridSpan w:val="4"/>
            <w:tcBorders>
              <w:top w:val="single" w:sz="6" w:space="0" w:color="auto"/>
              <w:left w:val="single" w:sz="6" w:space="0" w:color="auto"/>
              <w:bottom w:val="single" w:sz="6" w:space="0" w:color="auto"/>
              <w:right w:val="single" w:sz="6"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В том числе:</w:t>
            </w:r>
          </w:p>
        </w:tc>
      </w:tr>
      <w:tr w:rsidR="00BA7EC9" w:rsidRPr="00BA7EC9" w:rsidTr="00BA7EC9">
        <w:trPr>
          <w:cantSplit/>
          <w:trHeight w:hRule="exact" w:val="1870"/>
          <w:jc w:val="center"/>
        </w:trPr>
        <w:tc>
          <w:tcPr>
            <w:tcW w:w="1182" w:type="dxa"/>
            <w:vMerge/>
            <w:tcBorders>
              <w:top w:val="single" w:sz="4" w:space="0" w:color="auto"/>
              <w:left w:val="single" w:sz="4" w:space="0" w:color="auto"/>
              <w:bottom w:val="single" w:sz="4" w:space="0" w:color="auto"/>
              <w:right w:val="single" w:sz="6" w:space="0" w:color="auto"/>
            </w:tcBorders>
            <w:vAlign w:val="center"/>
            <w:hideMark/>
          </w:tcPr>
          <w:p w:rsidR="00BA7EC9" w:rsidRPr="00BA7EC9" w:rsidRDefault="00BA7EC9" w:rsidP="00BA7EC9">
            <w:pPr>
              <w:tabs>
                <w:tab w:val="left" w:pos="3976"/>
              </w:tabs>
              <w:ind w:left="0" w:right="141" w:firstLine="284"/>
              <w:rPr>
                <w:sz w:val="18"/>
                <w:szCs w:val="18"/>
              </w:rPr>
            </w:pPr>
          </w:p>
        </w:tc>
        <w:tc>
          <w:tcPr>
            <w:tcW w:w="5762" w:type="dxa"/>
            <w:vMerge/>
            <w:tcBorders>
              <w:top w:val="single" w:sz="4" w:space="0" w:color="auto"/>
              <w:left w:val="single" w:sz="6"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p>
        </w:tc>
        <w:tc>
          <w:tcPr>
            <w:tcW w:w="1490" w:type="dxa"/>
            <w:vMerge/>
            <w:tcBorders>
              <w:top w:val="single" w:sz="6" w:space="0" w:color="auto"/>
              <w:left w:val="single" w:sz="4" w:space="0" w:color="auto"/>
              <w:bottom w:val="single" w:sz="6" w:space="0" w:color="auto"/>
              <w:right w:val="single" w:sz="6" w:space="0" w:color="auto"/>
            </w:tcBorders>
            <w:vAlign w:val="center"/>
            <w:hideMark/>
          </w:tcPr>
          <w:p w:rsidR="00BA7EC9" w:rsidRPr="00BA7EC9" w:rsidRDefault="00BA7EC9" w:rsidP="00BA7EC9">
            <w:pPr>
              <w:tabs>
                <w:tab w:val="left" w:pos="3976"/>
              </w:tabs>
              <w:ind w:left="0" w:right="141" w:firstLine="284"/>
              <w:rPr>
                <w:sz w:val="18"/>
                <w:szCs w:val="18"/>
              </w:rPr>
            </w:pPr>
          </w:p>
        </w:tc>
        <w:tc>
          <w:tcPr>
            <w:tcW w:w="1629" w:type="dxa"/>
            <w:tcBorders>
              <w:top w:val="single" w:sz="6" w:space="0" w:color="auto"/>
              <w:left w:val="single" w:sz="6" w:space="0" w:color="auto"/>
              <w:bottom w:val="single" w:sz="6" w:space="0" w:color="auto"/>
              <w:right w:val="single" w:sz="6"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 xml:space="preserve">Иркутской районной территориальной избирательной комиссии </w:t>
            </w:r>
          </w:p>
        </w:tc>
        <w:tc>
          <w:tcPr>
            <w:tcW w:w="1212" w:type="dxa"/>
            <w:tcBorders>
              <w:top w:val="single" w:sz="6" w:space="0" w:color="auto"/>
              <w:left w:val="single" w:sz="6" w:space="0" w:color="auto"/>
              <w:bottom w:val="single" w:sz="6" w:space="0" w:color="auto"/>
              <w:right w:val="single" w:sz="6"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Окружных избирательных комиссий*</w:t>
            </w:r>
          </w:p>
        </w:tc>
        <w:tc>
          <w:tcPr>
            <w:tcW w:w="1418" w:type="dxa"/>
            <w:tcBorders>
              <w:top w:val="single" w:sz="6" w:space="0" w:color="auto"/>
              <w:left w:val="single" w:sz="6" w:space="0" w:color="auto"/>
              <w:bottom w:val="single" w:sz="6" w:space="0" w:color="auto"/>
              <w:right w:val="single" w:sz="6"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Территориаль</w:t>
            </w:r>
            <w:r w:rsidRPr="00BA7EC9">
              <w:rPr>
                <w:sz w:val="18"/>
                <w:szCs w:val="18"/>
              </w:rPr>
              <w:softHyphen/>
              <w:t>ных избирательных комиссий*</w:t>
            </w:r>
          </w:p>
        </w:tc>
        <w:tc>
          <w:tcPr>
            <w:tcW w:w="1881" w:type="dxa"/>
            <w:tcBorders>
              <w:top w:val="single" w:sz="6" w:space="0" w:color="auto"/>
              <w:left w:val="single" w:sz="6" w:space="0" w:color="auto"/>
              <w:bottom w:val="single" w:sz="6" w:space="0" w:color="auto"/>
              <w:right w:val="single" w:sz="6"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Участковых избирательных комиссии*</w:t>
            </w:r>
          </w:p>
        </w:tc>
      </w:tr>
      <w:tr w:rsidR="00BA7EC9" w:rsidRPr="00BA7EC9" w:rsidTr="00BA7EC9">
        <w:trPr>
          <w:trHeight w:hRule="exact" w:val="244"/>
          <w:jc w:val="center"/>
        </w:trPr>
        <w:tc>
          <w:tcPr>
            <w:tcW w:w="1182" w:type="dxa"/>
            <w:tcBorders>
              <w:top w:val="single" w:sz="4" w:space="0" w:color="auto"/>
              <w:left w:val="single" w:sz="6"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lastRenderedPageBreak/>
              <w:t>1</w:t>
            </w:r>
          </w:p>
        </w:tc>
        <w:tc>
          <w:tcPr>
            <w:tcW w:w="576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2</w:t>
            </w:r>
          </w:p>
        </w:tc>
        <w:tc>
          <w:tcPr>
            <w:tcW w:w="1490" w:type="dxa"/>
            <w:tcBorders>
              <w:top w:val="single" w:sz="6"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3</w:t>
            </w:r>
          </w:p>
        </w:tc>
        <w:tc>
          <w:tcPr>
            <w:tcW w:w="1629" w:type="dxa"/>
            <w:tcBorders>
              <w:top w:val="single" w:sz="6"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4</w:t>
            </w:r>
          </w:p>
        </w:tc>
        <w:tc>
          <w:tcPr>
            <w:tcW w:w="1212" w:type="dxa"/>
            <w:tcBorders>
              <w:top w:val="single" w:sz="6"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5</w:t>
            </w:r>
          </w:p>
        </w:tc>
        <w:tc>
          <w:tcPr>
            <w:tcW w:w="1418" w:type="dxa"/>
            <w:tcBorders>
              <w:top w:val="single" w:sz="6"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6</w:t>
            </w:r>
          </w:p>
        </w:tc>
        <w:tc>
          <w:tcPr>
            <w:tcW w:w="1881" w:type="dxa"/>
            <w:tcBorders>
              <w:top w:val="single" w:sz="6" w:space="0" w:color="auto"/>
              <w:left w:val="single" w:sz="4" w:space="0" w:color="auto"/>
              <w:bottom w:val="single" w:sz="4" w:space="0" w:color="auto"/>
              <w:right w:val="single" w:sz="6"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7</w:t>
            </w:r>
          </w:p>
        </w:tc>
      </w:tr>
      <w:tr w:rsidR="00BA7EC9" w:rsidRPr="00BA7EC9" w:rsidTr="00BA7EC9">
        <w:trPr>
          <w:trHeight w:hRule="exact" w:val="680"/>
          <w:jc w:val="center"/>
        </w:trPr>
        <w:tc>
          <w:tcPr>
            <w:tcW w:w="1182" w:type="dxa"/>
            <w:vMerge w:val="restart"/>
            <w:tcBorders>
              <w:top w:val="single" w:sz="4" w:space="0" w:color="auto"/>
              <w:left w:val="single" w:sz="6" w:space="0" w:color="auto"/>
              <w:bottom w:val="single" w:sz="4" w:space="0" w:color="auto"/>
              <w:right w:val="single" w:sz="4" w:space="0" w:color="auto"/>
            </w:tcBorders>
          </w:tcPr>
          <w:p w:rsidR="00BA7EC9" w:rsidRPr="00BA7EC9" w:rsidRDefault="00BA7EC9" w:rsidP="00BA7EC9">
            <w:pPr>
              <w:numPr>
                <w:ilvl w:val="0"/>
                <w:numId w:val="23"/>
              </w:numPr>
              <w:tabs>
                <w:tab w:val="left" w:pos="3976"/>
              </w:tabs>
              <w:ind w:right="141"/>
              <w:rPr>
                <w:sz w:val="18"/>
                <w:szCs w:val="18"/>
              </w:rPr>
            </w:pPr>
          </w:p>
          <w:p w:rsidR="00BA7EC9" w:rsidRPr="00BA7EC9" w:rsidRDefault="00BA7EC9" w:rsidP="00BA7EC9">
            <w:pPr>
              <w:tabs>
                <w:tab w:val="left" w:pos="3976"/>
              </w:tabs>
              <w:ind w:left="0" w:right="141" w:firstLine="284"/>
              <w:rPr>
                <w:sz w:val="18"/>
                <w:szCs w:val="18"/>
              </w:rPr>
            </w:pPr>
            <w:r w:rsidRPr="00BA7EC9">
              <w:rPr>
                <w:sz w:val="18"/>
                <w:szCs w:val="18"/>
              </w:rPr>
              <w:t>1.</w:t>
            </w:r>
          </w:p>
        </w:tc>
        <w:tc>
          <w:tcPr>
            <w:tcW w:w="576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Расходы, оплаченные Иркутской районной территориальной избирательной комиссии, в том числе:</w:t>
            </w:r>
          </w:p>
        </w:tc>
        <w:tc>
          <w:tcPr>
            <w:tcW w:w="1490" w:type="dxa"/>
            <w:tcBorders>
              <w:top w:val="single" w:sz="6"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tc>
        <w:tc>
          <w:tcPr>
            <w:tcW w:w="1629" w:type="dxa"/>
            <w:tcBorders>
              <w:top w:val="single" w:sz="6"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tc>
        <w:tc>
          <w:tcPr>
            <w:tcW w:w="1212" w:type="dxa"/>
            <w:tcBorders>
              <w:top w:val="single" w:sz="6"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tc>
        <w:tc>
          <w:tcPr>
            <w:tcW w:w="1418" w:type="dxa"/>
            <w:tcBorders>
              <w:top w:val="single" w:sz="6"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tc>
        <w:tc>
          <w:tcPr>
            <w:tcW w:w="1881" w:type="dxa"/>
            <w:tcBorders>
              <w:top w:val="single" w:sz="6" w:space="0" w:color="auto"/>
              <w:left w:val="single" w:sz="4" w:space="0" w:color="auto"/>
              <w:bottom w:val="single" w:sz="4" w:space="0" w:color="auto"/>
              <w:right w:val="single" w:sz="6" w:space="0" w:color="auto"/>
            </w:tcBorders>
          </w:tcPr>
          <w:p w:rsidR="00BA7EC9" w:rsidRPr="00BA7EC9" w:rsidRDefault="00BA7EC9" w:rsidP="00BA7EC9">
            <w:pPr>
              <w:tabs>
                <w:tab w:val="left" w:pos="3976"/>
              </w:tabs>
              <w:ind w:left="0" w:right="141" w:firstLine="284"/>
              <w:rPr>
                <w:sz w:val="18"/>
                <w:szCs w:val="18"/>
              </w:rPr>
            </w:pPr>
          </w:p>
        </w:tc>
      </w:tr>
      <w:tr w:rsidR="00BA7EC9" w:rsidRPr="00BA7EC9" w:rsidTr="00BA7EC9">
        <w:trPr>
          <w:trHeight w:hRule="exact" w:val="558"/>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tcPr>
          <w:p w:rsidR="00BA7EC9" w:rsidRPr="00BA7EC9" w:rsidRDefault="00BA7EC9" w:rsidP="00BA7EC9">
            <w:pPr>
              <w:tabs>
                <w:tab w:val="left" w:pos="3976"/>
              </w:tabs>
              <w:ind w:left="0" w:right="141" w:firstLine="284"/>
              <w:rPr>
                <w:sz w:val="18"/>
                <w:szCs w:val="18"/>
              </w:rPr>
            </w:pPr>
            <w:r w:rsidRPr="00BA7EC9">
              <w:rPr>
                <w:sz w:val="18"/>
                <w:szCs w:val="18"/>
              </w:rPr>
              <w:t>оплата труда, в том числе компенсация и дополнительная оплата труда (вознаграждение)</w:t>
            </w:r>
          </w:p>
          <w:p w:rsidR="00BA7EC9" w:rsidRPr="00BA7EC9" w:rsidRDefault="00BA7EC9" w:rsidP="00BA7EC9">
            <w:pPr>
              <w:tabs>
                <w:tab w:val="left" w:pos="3976"/>
              </w:tabs>
              <w:ind w:left="0" w:right="141" w:firstLine="284"/>
              <w:rPr>
                <w:sz w:val="18"/>
                <w:szCs w:val="18"/>
              </w:rPr>
            </w:pPr>
          </w:p>
        </w:tc>
        <w:tc>
          <w:tcPr>
            <w:tcW w:w="1490"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r w:rsidRPr="00BA7EC9">
              <w:rPr>
                <w:sz w:val="18"/>
                <w:szCs w:val="18"/>
              </w:rPr>
              <w:t>206,5</w:t>
            </w:r>
          </w:p>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p>
        </w:tc>
        <w:tc>
          <w:tcPr>
            <w:tcW w:w="1629"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r w:rsidRPr="00BA7EC9">
              <w:rPr>
                <w:sz w:val="18"/>
                <w:szCs w:val="18"/>
              </w:rPr>
              <w:t>206,5</w:t>
            </w:r>
          </w:p>
        </w:tc>
        <w:tc>
          <w:tcPr>
            <w:tcW w:w="1212"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r w:rsidRPr="00BA7EC9">
              <w:rPr>
                <w:sz w:val="18"/>
                <w:szCs w:val="18"/>
              </w:rPr>
              <w:t>0,0</w:t>
            </w:r>
          </w:p>
        </w:tc>
        <w:tc>
          <w:tcPr>
            <w:tcW w:w="1418"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r w:rsidRPr="00BA7EC9">
              <w:rPr>
                <w:sz w:val="18"/>
                <w:szCs w:val="18"/>
              </w:rPr>
              <w:t>0,0</w:t>
            </w:r>
          </w:p>
        </w:tc>
        <w:tc>
          <w:tcPr>
            <w:tcW w:w="1881" w:type="dxa"/>
            <w:tcBorders>
              <w:top w:val="single" w:sz="4" w:space="0" w:color="auto"/>
              <w:left w:val="single" w:sz="4" w:space="0" w:color="auto"/>
              <w:bottom w:val="single" w:sz="4" w:space="0" w:color="auto"/>
              <w:right w:val="single" w:sz="6" w:space="0" w:color="auto"/>
            </w:tcBorders>
          </w:tcPr>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r w:rsidRPr="00BA7EC9">
              <w:rPr>
                <w:sz w:val="18"/>
                <w:szCs w:val="18"/>
              </w:rPr>
              <w:t>0,0</w:t>
            </w:r>
          </w:p>
        </w:tc>
      </w:tr>
      <w:tr w:rsidR="00BA7EC9" w:rsidRPr="00BA7EC9" w:rsidTr="00BA7EC9">
        <w:trPr>
          <w:trHeight w:hRule="exact" w:val="333"/>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начисления на дополнительную  оплату труда (вознаграждение)</w:t>
            </w:r>
          </w:p>
        </w:tc>
        <w:tc>
          <w:tcPr>
            <w:tcW w:w="1490"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r w:rsidRPr="00BA7EC9">
              <w:rPr>
                <w:sz w:val="18"/>
                <w:szCs w:val="18"/>
              </w:rPr>
              <w:t>20,3</w:t>
            </w:r>
          </w:p>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p>
        </w:tc>
        <w:tc>
          <w:tcPr>
            <w:tcW w:w="1629"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r w:rsidRPr="00BA7EC9">
              <w:rPr>
                <w:sz w:val="18"/>
                <w:szCs w:val="18"/>
              </w:rPr>
              <w:t>20,3</w:t>
            </w:r>
          </w:p>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p>
        </w:tc>
        <w:tc>
          <w:tcPr>
            <w:tcW w:w="1212"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881" w:type="dxa"/>
            <w:tcBorders>
              <w:top w:val="single" w:sz="4" w:space="0" w:color="auto"/>
              <w:left w:val="single" w:sz="4" w:space="0" w:color="auto"/>
              <w:bottom w:val="single" w:sz="4" w:space="0" w:color="auto"/>
              <w:right w:val="single" w:sz="6"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r>
      <w:tr w:rsidR="00BA7EC9" w:rsidRPr="00BA7EC9" w:rsidTr="00BA7EC9">
        <w:trPr>
          <w:trHeight w:hRule="exact" w:val="566"/>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расходы на изготовление печатной продукции и издательскую деятельность</w:t>
            </w:r>
          </w:p>
        </w:tc>
        <w:tc>
          <w:tcPr>
            <w:tcW w:w="1490"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r w:rsidRPr="00BA7EC9">
              <w:rPr>
                <w:sz w:val="18"/>
                <w:szCs w:val="18"/>
              </w:rPr>
              <w:t>0,6</w:t>
            </w:r>
          </w:p>
          <w:p w:rsidR="00BA7EC9" w:rsidRPr="00BA7EC9" w:rsidRDefault="00BA7EC9" w:rsidP="00BA7EC9">
            <w:pPr>
              <w:tabs>
                <w:tab w:val="left" w:pos="3976"/>
              </w:tabs>
              <w:ind w:left="0" w:right="141" w:firstLine="284"/>
              <w:rPr>
                <w:sz w:val="18"/>
                <w:szCs w:val="18"/>
              </w:rPr>
            </w:pPr>
          </w:p>
        </w:tc>
        <w:tc>
          <w:tcPr>
            <w:tcW w:w="1629"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r w:rsidRPr="00BA7EC9">
              <w:rPr>
                <w:sz w:val="18"/>
                <w:szCs w:val="18"/>
              </w:rPr>
              <w:t>0,6</w:t>
            </w:r>
          </w:p>
          <w:p w:rsidR="00BA7EC9" w:rsidRPr="00BA7EC9" w:rsidRDefault="00BA7EC9" w:rsidP="00BA7EC9">
            <w:pPr>
              <w:tabs>
                <w:tab w:val="left" w:pos="3976"/>
              </w:tabs>
              <w:ind w:left="0" w:right="141" w:firstLine="284"/>
              <w:rPr>
                <w:sz w:val="18"/>
                <w:szCs w:val="18"/>
              </w:rPr>
            </w:pPr>
          </w:p>
        </w:tc>
        <w:tc>
          <w:tcPr>
            <w:tcW w:w="1212"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881" w:type="dxa"/>
            <w:tcBorders>
              <w:top w:val="single" w:sz="4" w:space="0" w:color="auto"/>
              <w:left w:val="single" w:sz="4" w:space="0" w:color="auto"/>
              <w:bottom w:val="single" w:sz="4" w:space="0" w:color="auto"/>
              <w:right w:val="single" w:sz="6"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r>
      <w:tr w:rsidR="00BA7EC9" w:rsidRPr="00BA7EC9" w:rsidTr="00BA7EC9">
        <w:trPr>
          <w:trHeight w:hRule="exact" w:val="275"/>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расходы на связь</w:t>
            </w:r>
          </w:p>
        </w:tc>
        <w:tc>
          <w:tcPr>
            <w:tcW w:w="1490"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629"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212"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881" w:type="dxa"/>
            <w:tcBorders>
              <w:top w:val="single" w:sz="4" w:space="0" w:color="auto"/>
              <w:left w:val="single" w:sz="4" w:space="0" w:color="auto"/>
              <w:bottom w:val="single" w:sz="4" w:space="0" w:color="auto"/>
              <w:right w:val="single" w:sz="6"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r>
      <w:tr w:rsidR="00BA7EC9" w:rsidRPr="00BA7EC9" w:rsidTr="00BA7EC9">
        <w:trPr>
          <w:trHeight w:hRule="exact" w:val="293"/>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транспортные расходы</w:t>
            </w:r>
          </w:p>
        </w:tc>
        <w:tc>
          <w:tcPr>
            <w:tcW w:w="1490"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629"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212"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881" w:type="dxa"/>
            <w:tcBorders>
              <w:top w:val="single" w:sz="4" w:space="0" w:color="auto"/>
              <w:left w:val="single" w:sz="4" w:space="0" w:color="auto"/>
              <w:bottom w:val="single" w:sz="4" w:space="0" w:color="auto"/>
              <w:right w:val="single" w:sz="6"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r>
      <w:tr w:rsidR="00BA7EC9" w:rsidRPr="00BA7EC9" w:rsidTr="00BA7EC9">
        <w:trPr>
          <w:trHeight w:hRule="exact" w:val="269"/>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канцелярские расходы</w:t>
            </w:r>
          </w:p>
        </w:tc>
        <w:tc>
          <w:tcPr>
            <w:tcW w:w="1490"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r w:rsidRPr="00BA7EC9">
              <w:rPr>
                <w:sz w:val="18"/>
                <w:szCs w:val="18"/>
              </w:rPr>
              <w:t>26,6</w:t>
            </w:r>
          </w:p>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p>
        </w:tc>
        <w:tc>
          <w:tcPr>
            <w:tcW w:w="1629"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r w:rsidRPr="00BA7EC9">
              <w:rPr>
                <w:sz w:val="18"/>
                <w:szCs w:val="18"/>
              </w:rPr>
              <w:t>26,6</w:t>
            </w:r>
          </w:p>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p>
        </w:tc>
        <w:tc>
          <w:tcPr>
            <w:tcW w:w="1212"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881" w:type="dxa"/>
            <w:tcBorders>
              <w:top w:val="single" w:sz="4" w:space="0" w:color="auto"/>
              <w:left w:val="single" w:sz="4" w:space="0" w:color="auto"/>
              <w:bottom w:val="single" w:sz="4" w:space="0" w:color="auto"/>
              <w:right w:val="single" w:sz="6"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r>
      <w:tr w:rsidR="00BA7EC9" w:rsidRPr="00BA7EC9" w:rsidTr="00BA7EC9">
        <w:trPr>
          <w:trHeight w:hRule="exact" w:val="279"/>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командировочные расходы</w:t>
            </w:r>
          </w:p>
        </w:tc>
        <w:tc>
          <w:tcPr>
            <w:tcW w:w="1490"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629"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212"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881" w:type="dxa"/>
            <w:tcBorders>
              <w:top w:val="single" w:sz="4" w:space="0" w:color="auto"/>
              <w:left w:val="single" w:sz="4" w:space="0" w:color="auto"/>
              <w:bottom w:val="single" w:sz="4" w:space="0" w:color="auto"/>
              <w:right w:val="single" w:sz="6"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r>
      <w:tr w:rsidR="00BA7EC9" w:rsidRPr="00BA7EC9" w:rsidTr="00BA7EC9">
        <w:trPr>
          <w:trHeight w:hRule="exact" w:val="553"/>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Расходы на приобретение оборудования, других материальных ценностей</w:t>
            </w:r>
          </w:p>
        </w:tc>
        <w:tc>
          <w:tcPr>
            <w:tcW w:w="1490"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r w:rsidRPr="00BA7EC9">
              <w:rPr>
                <w:sz w:val="18"/>
                <w:szCs w:val="18"/>
              </w:rPr>
              <w:t>5,5</w:t>
            </w:r>
          </w:p>
          <w:p w:rsidR="00BA7EC9" w:rsidRPr="00BA7EC9" w:rsidRDefault="00BA7EC9" w:rsidP="00BA7EC9">
            <w:pPr>
              <w:tabs>
                <w:tab w:val="left" w:pos="3976"/>
              </w:tabs>
              <w:ind w:left="0" w:right="141" w:firstLine="284"/>
              <w:rPr>
                <w:sz w:val="18"/>
                <w:szCs w:val="18"/>
              </w:rPr>
            </w:pPr>
          </w:p>
        </w:tc>
        <w:tc>
          <w:tcPr>
            <w:tcW w:w="1629"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5,5</w:t>
            </w:r>
          </w:p>
        </w:tc>
        <w:tc>
          <w:tcPr>
            <w:tcW w:w="1212"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881" w:type="dxa"/>
            <w:tcBorders>
              <w:top w:val="single" w:sz="4" w:space="0" w:color="auto"/>
              <w:left w:val="single" w:sz="4" w:space="0" w:color="auto"/>
              <w:bottom w:val="single" w:sz="4" w:space="0" w:color="auto"/>
              <w:right w:val="single" w:sz="6"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r>
      <w:tr w:rsidR="00BA7EC9" w:rsidRPr="00BA7EC9" w:rsidTr="00BA7EC9">
        <w:trPr>
          <w:trHeight w:hRule="exact" w:val="295"/>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другие расходы</w:t>
            </w:r>
          </w:p>
        </w:tc>
        <w:tc>
          <w:tcPr>
            <w:tcW w:w="1490"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55,8</w:t>
            </w:r>
          </w:p>
        </w:tc>
        <w:tc>
          <w:tcPr>
            <w:tcW w:w="1629"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r w:rsidRPr="00BA7EC9">
              <w:rPr>
                <w:sz w:val="18"/>
                <w:szCs w:val="18"/>
              </w:rPr>
              <w:t>55,8</w:t>
            </w:r>
          </w:p>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p>
        </w:tc>
        <w:tc>
          <w:tcPr>
            <w:tcW w:w="1212"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881" w:type="dxa"/>
            <w:tcBorders>
              <w:top w:val="single" w:sz="4" w:space="0" w:color="auto"/>
              <w:left w:val="single" w:sz="4" w:space="0" w:color="auto"/>
              <w:bottom w:val="single" w:sz="4" w:space="0" w:color="auto"/>
              <w:right w:val="single" w:sz="6"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r>
      <w:tr w:rsidR="00BA7EC9" w:rsidRPr="00BA7EC9" w:rsidTr="00BA7EC9">
        <w:trPr>
          <w:trHeight w:hRule="exact" w:val="295"/>
          <w:jc w:val="center"/>
        </w:trPr>
        <w:tc>
          <w:tcPr>
            <w:tcW w:w="1182" w:type="dxa"/>
            <w:vMerge/>
            <w:tcBorders>
              <w:top w:val="single" w:sz="4" w:space="0" w:color="auto"/>
              <w:left w:val="single" w:sz="6"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b/>
                <w:sz w:val="18"/>
                <w:szCs w:val="18"/>
              </w:rPr>
            </w:pPr>
            <w:r w:rsidRPr="00BA7EC9">
              <w:rPr>
                <w:b/>
                <w:sz w:val="18"/>
                <w:szCs w:val="18"/>
              </w:rPr>
              <w:t xml:space="preserve">                                                                                                Итого</w:t>
            </w:r>
          </w:p>
        </w:tc>
        <w:tc>
          <w:tcPr>
            <w:tcW w:w="1490"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r w:rsidRPr="00BA7EC9">
              <w:rPr>
                <w:sz w:val="18"/>
                <w:szCs w:val="18"/>
              </w:rPr>
              <w:t>315,3</w:t>
            </w:r>
          </w:p>
          <w:p w:rsidR="00BA7EC9" w:rsidRPr="00BA7EC9" w:rsidRDefault="00BA7EC9" w:rsidP="00BA7EC9">
            <w:pPr>
              <w:tabs>
                <w:tab w:val="left" w:pos="3976"/>
              </w:tabs>
              <w:ind w:left="0" w:right="141" w:firstLine="284"/>
              <w:rPr>
                <w:sz w:val="18"/>
                <w:szCs w:val="18"/>
              </w:rPr>
            </w:pPr>
          </w:p>
        </w:tc>
        <w:tc>
          <w:tcPr>
            <w:tcW w:w="1629"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315,3</w:t>
            </w:r>
          </w:p>
        </w:tc>
        <w:tc>
          <w:tcPr>
            <w:tcW w:w="1212"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881" w:type="dxa"/>
            <w:tcBorders>
              <w:top w:val="single" w:sz="4" w:space="0" w:color="auto"/>
              <w:left w:val="single" w:sz="4" w:space="0" w:color="auto"/>
              <w:bottom w:val="single" w:sz="4" w:space="0" w:color="auto"/>
              <w:right w:val="single" w:sz="6"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r>
      <w:tr w:rsidR="00BA7EC9" w:rsidRPr="00BA7EC9" w:rsidTr="00BA7EC9">
        <w:trPr>
          <w:trHeight w:hRule="exact" w:val="964"/>
          <w:jc w:val="center"/>
        </w:trPr>
        <w:tc>
          <w:tcPr>
            <w:tcW w:w="1182" w:type="dxa"/>
            <w:tcBorders>
              <w:top w:val="single" w:sz="4" w:space="0" w:color="auto"/>
              <w:left w:val="single" w:sz="6"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2.</w:t>
            </w:r>
          </w:p>
        </w:tc>
        <w:tc>
          <w:tcPr>
            <w:tcW w:w="576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Расходы, оплаченные Иркутской районной территориальной избирательной комиссией за нижестоящие избирательные комиссии</w:t>
            </w:r>
          </w:p>
        </w:tc>
        <w:tc>
          <w:tcPr>
            <w:tcW w:w="1490"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r w:rsidRPr="00BA7EC9">
              <w:rPr>
                <w:sz w:val="18"/>
                <w:szCs w:val="18"/>
              </w:rPr>
              <w:t>1255,4</w:t>
            </w:r>
          </w:p>
        </w:tc>
        <w:tc>
          <w:tcPr>
            <w:tcW w:w="1629"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r w:rsidRPr="00BA7EC9">
              <w:rPr>
                <w:sz w:val="18"/>
                <w:szCs w:val="18"/>
              </w:rPr>
              <w:t>1255,4</w:t>
            </w:r>
          </w:p>
        </w:tc>
        <w:tc>
          <w:tcPr>
            <w:tcW w:w="1212"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1881" w:type="dxa"/>
            <w:tcBorders>
              <w:top w:val="single" w:sz="4" w:space="0" w:color="auto"/>
              <w:left w:val="single" w:sz="4" w:space="0" w:color="auto"/>
              <w:bottom w:val="single" w:sz="4" w:space="0" w:color="auto"/>
              <w:right w:val="single" w:sz="6"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r>
      <w:tr w:rsidR="00BA7EC9" w:rsidRPr="00BA7EC9" w:rsidTr="00BA7EC9">
        <w:trPr>
          <w:trHeight w:hRule="exact" w:val="295"/>
          <w:jc w:val="center"/>
        </w:trPr>
        <w:tc>
          <w:tcPr>
            <w:tcW w:w="1182" w:type="dxa"/>
            <w:tcBorders>
              <w:top w:val="single" w:sz="4" w:space="0" w:color="auto"/>
              <w:left w:val="single" w:sz="6" w:space="0" w:color="auto"/>
              <w:bottom w:val="single" w:sz="4" w:space="0" w:color="auto"/>
              <w:right w:val="single" w:sz="4" w:space="0" w:color="auto"/>
            </w:tcBorders>
            <w:vAlign w:val="center"/>
          </w:tcPr>
          <w:p w:rsidR="00BA7EC9" w:rsidRPr="00BA7EC9" w:rsidRDefault="00BA7EC9" w:rsidP="00BA7EC9">
            <w:pPr>
              <w:tabs>
                <w:tab w:val="left" w:pos="3976"/>
              </w:tabs>
              <w:ind w:left="0" w:right="141" w:firstLine="284"/>
              <w:rPr>
                <w:sz w:val="18"/>
                <w:szCs w:val="18"/>
              </w:rPr>
            </w:pPr>
          </w:p>
        </w:tc>
        <w:tc>
          <w:tcPr>
            <w:tcW w:w="576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b/>
                <w:sz w:val="18"/>
                <w:szCs w:val="18"/>
              </w:rPr>
            </w:pPr>
            <w:r w:rsidRPr="00BA7EC9">
              <w:rPr>
                <w:sz w:val="18"/>
                <w:szCs w:val="18"/>
              </w:rPr>
              <w:t xml:space="preserve">                                                                           </w:t>
            </w:r>
            <w:r w:rsidRPr="00BA7EC9">
              <w:rPr>
                <w:b/>
                <w:sz w:val="18"/>
                <w:szCs w:val="18"/>
              </w:rPr>
              <w:t xml:space="preserve">Всего по разделу </w:t>
            </w:r>
            <w:r w:rsidRPr="00BA7EC9">
              <w:rPr>
                <w:b/>
                <w:sz w:val="18"/>
                <w:szCs w:val="18"/>
                <w:lang w:val="en-US"/>
              </w:rPr>
              <w:t xml:space="preserve">I </w:t>
            </w:r>
          </w:p>
        </w:tc>
        <w:tc>
          <w:tcPr>
            <w:tcW w:w="1490"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b/>
                <w:sz w:val="18"/>
                <w:szCs w:val="18"/>
              </w:rPr>
            </w:pPr>
            <w:r w:rsidRPr="00BA7EC9">
              <w:rPr>
                <w:b/>
                <w:sz w:val="18"/>
                <w:szCs w:val="18"/>
              </w:rPr>
              <w:t>1570,7</w:t>
            </w:r>
          </w:p>
        </w:tc>
        <w:tc>
          <w:tcPr>
            <w:tcW w:w="1629"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b/>
                <w:sz w:val="18"/>
                <w:szCs w:val="18"/>
              </w:rPr>
            </w:pPr>
            <w:r w:rsidRPr="00BA7EC9">
              <w:rPr>
                <w:b/>
                <w:sz w:val="18"/>
                <w:szCs w:val="18"/>
              </w:rPr>
              <w:t>1570,7</w:t>
            </w:r>
          </w:p>
          <w:p w:rsidR="00BA7EC9" w:rsidRPr="00BA7EC9" w:rsidRDefault="00BA7EC9" w:rsidP="00BA7EC9">
            <w:pPr>
              <w:tabs>
                <w:tab w:val="left" w:pos="3976"/>
              </w:tabs>
              <w:ind w:left="0" w:right="141" w:firstLine="284"/>
              <w:rPr>
                <w:b/>
                <w:sz w:val="18"/>
                <w:szCs w:val="18"/>
              </w:rPr>
            </w:pPr>
          </w:p>
        </w:tc>
        <w:tc>
          <w:tcPr>
            <w:tcW w:w="1212"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b/>
                <w:sz w:val="18"/>
                <w:szCs w:val="18"/>
              </w:rPr>
            </w:pPr>
            <w:r w:rsidRPr="00BA7EC9">
              <w:rPr>
                <w:b/>
                <w:sz w:val="18"/>
                <w:szCs w:val="18"/>
              </w:rPr>
              <w:t>0,0</w:t>
            </w:r>
          </w:p>
        </w:tc>
        <w:tc>
          <w:tcPr>
            <w:tcW w:w="1418"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b/>
                <w:sz w:val="18"/>
                <w:szCs w:val="18"/>
              </w:rPr>
            </w:pPr>
            <w:r w:rsidRPr="00BA7EC9">
              <w:rPr>
                <w:b/>
                <w:sz w:val="18"/>
                <w:szCs w:val="18"/>
              </w:rPr>
              <w:t>0,0</w:t>
            </w:r>
          </w:p>
        </w:tc>
        <w:tc>
          <w:tcPr>
            <w:tcW w:w="1881" w:type="dxa"/>
            <w:tcBorders>
              <w:top w:val="single" w:sz="4" w:space="0" w:color="auto"/>
              <w:left w:val="single" w:sz="4" w:space="0" w:color="auto"/>
              <w:bottom w:val="single" w:sz="4" w:space="0" w:color="auto"/>
              <w:right w:val="single" w:sz="6" w:space="0" w:color="auto"/>
            </w:tcBorders>
            <w:hideMark/>
          </w:tcPr>
          <w:p w:rsidR="00BA7EC9" w:rsidRPr="00BA7EC9" w:rsidRDefault="00BA7EC9" w:rsidP="00BA7EC9">
            <w:pPr>
              <w:tabs>
                <w:tab w:val="left" w:pos="3976"/>
              </w:tabs>
              <w:ind w:left="0" w:right="141" w:firstLine="284"/>
              <w:rPr>
                <w:b/>
                <w:sz w:val="18"/>
                <w:szCs w:val="18"/>
              </w:rPr>
            </w:pPr>
            <w:r w:rsidRPr="00BA7EC9">
              <w:rPr>
                <w:b/>
                <w:sz w:val="18"/>
                <w:szCs w:val="18"/>
              </w:rPr>
              <w:t>0,0</w:t>
            </w:r>
          </w:p>
        </w:tc>
      </w:tr>
    </w:tbl>
    <w:p w:rsidR="00BA7EC9" w:rsidRDefault="00BA7EC9" w:rsidP="001011E7">
      <w:pPr>
        <w:tabs>
          <w:tab w:val="left" w:pos="3976"/>
        </w:tabs>
        <w:ind w:left="0" w:right="141" w:firstLine="284"/>
        <w:rPr>
          <w:sz w:val="18"/>
          <w:szCs w:val="18"/>
        </w:rPr>
      </w:pPr>
    </w:p>
    <w:p w:rsidR="00BA7EC9" w:rsidRDefault="00BA7EC9" w:rsidP="00BA7EC9">
      <w:pPr>
        <w:tabs>
          <w:tab w:val="left" w:pos="3976"/>
        </w:tabs>
        <w:ind w:left="0" w:right="141" w:firstLine="284"/>
        <w:rPr>
          <w:bCs/>
          <w:sz w:val="18"/>
          <w:szCs w:val="18"/>
        </w:rPr>
      </w:pPr>
      <w:r w:rsidRPr="00BA7EC9">
        <w:rPr>
          <w:sz w:val="18"/>
          <w:szCs w:val="18"/>
        </w:rPr>
        <w:t xml:space="preserve">Раздел </w:t>
      </w:r>
      <w:r w:rsidRPr="00BA7EC9">
        <w:rPr>
          <w:sz w:val="18"/>
          <w:szCs w:val="18"/>
          <w:lang w:val="en-US"/>
        </w:rPr>
        <w:t>II</w:t>
      </w:r>
      <w:r w:rsidRPr="00BA7EC9">
        <w:rPr>
          <w:sz w:val="18"/>
          <w:szCs w:val="18"/>
        </w:rPr>
        <w:t xml:space="preserve">. Расходы средств муниципального бюджета нижестоящих избирательных комиссий, выделенных им на подготовку и проведение выборов депутатов </w:t>
      </w:r>
      <w:r w:rsidRPr="00BA7EC9">
        <w:rPr>
          <w:bCs/>
          <w:sz w:val="18"/>
          <w:szCs w:val="18"/>
        </w:rPr>
        <w:t>Думы Иркутского районного муниципального образования по одномандатному избирательному округу № 5 седьмого созыва 19 сентября 2021 года</w:t>
      </w:r>
      <w:r>
        <w:rPr>
          <w:bCs/>
          <w:sz w:val="18"/>
          <w:szCs w:val="18"/>
        </w:rPr>
        <w:t>.</w:t>
      </w:r>
    </w:p>
    <w:p w:rsidR="00BA7EC9" w:rsidRDefault="00BA7EC9" w:rsidP="00BA7EC9">
      <w:pPr>
        <w:tabs>
          <w:tab w:val="left" w:pos="3976"/>
        </w:tabs>
        <w:ind w:left="0" w:right="141" w:firstLine="284"/>
        <w:rPr>
          <w:bCs/>
          <w:sz w:val="18"/>
          <w:szCs w:val="1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820"/>
        <w:gridCol w:w="4244"/>
        <w:gridCol w:w="3402"/>
      </w:tblGrid>
      <w:tr w:rsidR="00BA7EC9" w:rsidRPr="00BA7EC9" w:rsidTr="004057B6">
        <w:trPr>
          <w:trHeight w:val="703"/>
        </w:trPr>
        <w:tc>
          <w:tcPr>
            <w:tcW w:w="1134"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 xml:space="preserve">№ </w:t>
            </w:r>
            <w:proofErr w:type="gramStart"/>
            <w:r w:rsidRPr="00BA7EC9">
              <w:rPr>
                <w:sz w:val="18"/>
                <w:szCs w:val="18"/>
              </w:rPr>
              <w:t>п</w:t>
            </w:r>
            <w:proofErr w:type="gramEnd"/>
            <w:r w:rsidRPr="00BA7EC9">
              <w:rPr>
                <w:sz w:val="18"/>
                <w:szCs w:val="18"/>
              </w:rPr>
              <w:t>/п</w:t>
            </w:r>
          </w:p>
        </w:tc>
        <w:tc>
          <w:tcPr>
            <w:tcW w:w="5820"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 xml:space="preserve">Полное наименование нижестоящей окружной, территориальной                избирательной комиссии </w:t>
            </w:r>
          </w:p>
        </w:tc>
        <w:tc>
          <w:tcPr>
            <w:tcW w:w="4244"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Сумма – всего,                                              тыс. руб.</w:t>
            </w:r>
          </w:p>
        </w:tc>
        <w:tc>
          <w:tcPr>
            <w:tcW w:w="340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 xml:space="preserve">В том числе расходы участковых избирательных комиссий </w:t>
            </w:r>
          </w:p>
        </w:tc>
      </w:tr>
      <w:tr w:rsidR="00BA7EC9" w:rsidRPr="00BA7EC9" w:rsidTr="004057B6">
        <w:trPr>
          <w:trHeight w:val="273"/>
        </w:trPr>
        <w:tc>
          <w:tcPr>
            <w:tcW w:w="1134"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1</w:t>
            </w:r>
          </w:p>
        </w:tc>
        <w:tc>
          <w:tcPr>
            <w:tcW w:w="5820"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2</w:t>
            </w:r>
          </w:p>
        </w:tc>
        <w:tc>
          <w:tcPr>
            <w:tcW w:w="4244"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3</w:t>
            </w:r>
          </w:p>
        </w:tc>
        <w:tc>
          <w:tcPr>
            <w:tcW w:w="3402" w:type="dxa"/>
            <w:tcBorders>
              <w:top w:val="single" w:sz="4" w:space="0" w:color="auto"/>
              <w:left w:val="single" w:sz="4" w:space="0" w:color="auto"/>
              <w:bottom w:val="single" w:sz="4" w:space="0" w:color="auto"/>
              <w:right w:val="single" w:sz="4" w:space="0" w:color="auto"/>
            </w:tcBorders>
            <w:vAlign w:val="center"/>
            <w:hideMark/>
          </w:tcPr>
          <w:p w:rsidR="00BA7EC9" w:rsidRPr="00BA7EC9" w:rsidRDefault="00BA7EC9" w:rsidP="00BA7EC9">
            <w:pPr>
              <w:tabs>
                <w:tab w:val="left" w:pos="3976"/>
              </w:tabs>
              <w:ind w:left="0" w:right="141" w:firstLine="284"/>
              <w:rPr>
                <w:sz w:val="18"/>
                <w:szCs w:val="18"/>
              </w:rPr>
            </w:pPr>
            <w:r w:rsidRPr="00BA7EC9">
              <w:rPr>
                <w:sz w:val="18"/>
                <w:szCs w:val="18"/>
              </w:rPr>
              <w:t>4</w:t>
            </w:r>
          </w:p>
        </w:tc>
      </w:tr>
      <w:tr w:rsidR="00BA7EC9" w:rsidRPr="00BA7EC9" w:rsidTr="004057B6">
        <w:trPr>
          <w:trHeight w:val="211"/>
        </w:trPr>
        <w:tc>
          <w:tcPr>
            <w:tcW w:w="1134"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tc>
        <w:tc>
          <w:tcPr>
            <w:tcW w:w="5820"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tc>
        <w:tc>
          <w:tcPr>
            <w:tcW w:w="4244"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tc>
        <w:tc>
          <w:tcPr>
            <w:tcW w:w="3402"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tc>
      </w:tr>
      <w:tr w:rsidR="00BA7EC9" w:rsidRPr="00BA7EC9" w:rsidTr="004057B6">
        <w:trPr>
          <w:trHeight w:val="211"/>
        </w:trPr>
        <w:tc>
          <w:tcPr>
            <w:tcW w:w="1134" w:type="dxa"/>
            <w:tcBorders>
              <w:top w:val="single" w:sz="4" w:space="0" w:color="auto"/>
              <w:left w:val="single" w:sz="4" w:space="0" w:color="auto"/>
              <w:bottom w:val="single" w:sz="4" w:space="0" w:color="auto"/>
              <w:right w:val="single" w:sz="4" w:space="0" w:color="auto"/>
            </w:tcBorders>
          </w:tcPr>
          <w:p w:rsidR="00BA7EC9" w:rsidRPr="00BA7EC9" w:rsidRDefault="00BA7EC9" w:rsidP="00BA7EC9">
            <w:pPr>
              <w:tabs>
                <w:tab w:val="left" w:pos="3976"/>
              </w:tabs>
              <w:ind w:left="0" w:right="141" w:firstLine="284"/>
              <w:rPr>
                <w:sz w:val="18"/>
                <w:szCs w:val="18"/>
              </w:rPr>
            </w:pPr>
          </w:p>
        </w:tc>
        <w:tc>
          <w:tcPr>
            <w:tcW w:w="5820"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 xml:space="preserve">                                                         </w:t>
            </w:r>
            <w:r w:rsidRPr="00BA7EC9">
              <w:rPr>
                <w:b/>
                <w:sz w:val="18"/>
                <w:szCs w:val="18"/>
              </w:rPr>
              <w:t xml:space="preserve">Всего по разделу </w:t>
            </w:r>
            <w:r w:rsidRPr="00BA7EC9">
              <w:rPr>
                <w:b/>
                <w:sz w:val="18"/>
                <w:szCs w:val="18"/>
                <w:lang w:val="en-US"/>
              </w:rPr>
              <w:t>II</w:t>
            </w:r>
          </w:p>
        </w:tc>
        <w:tc>
          <w:tcPr>
            <w:tcW w:w="4244"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c>
          <w:tcPr>
            <w:tcW w:w="3402" w:type="dxa"/>
            <w:tcBorders>
              <w:top w:val="single" w:sz="4" w:space="0" w:color="auto"/>
              <w:left w:val="single" w:sz="4" w:space="0" w:color="auto"/>
              <w:bottom w:val="single" w:sz="4" w:space="0" w:color="auto"/>
              <w:right w:val="single" w:sz="4" w:space="0" w:color="auto"/>
            </w:tcBorders>
            <w:hideMark/>
          </w:tcPr>
          <w:p w:rsidR="00BA7EC9" w:rsidRPr="00BA7EC9" w:rsidRDefault="00BA7EC9" w:rsidP="00BA7EC9">
            <w:pPr>
              <w:tabs>
                <w:tab w:val="left" w:pos="3976"/>
              </w:tabs>
              <w:ind w:left="0" w:right="141" w:firstLine="284"/>
              <w:rPr>
                <w:sz w:val="18"/>
                <w:szCs w:val="18"/>
              </w:rPr>
            </w:pPr>
            <w:r w:rsidRPr="00BA7EC9">
              <w:rPr>
                <w:sz w:val="18"/>
                <w:szCs w:val="18"/>
              </w:rPr>
              <w:t>0,0</w:t>
            </w:r>
          </w:p>
        </w:tc>
      </w:tr>
    </w:tbl>
    <w:p w:rsidR="00BA7EC9" w:rsidRPr="00BA7EC9" w:rsidRDefault="00BA7EC9" w:rsidP="00BA7EC9">
      <w:pPr>
        <w:tabs>
          <w:tab w:val="left" w:pos="3976"/>
        </w:tabs>
        <w:ind w:left="0" w:right="141" w:firstLine="284"/>
        <w:rPr>
          <w:sz w:val="18"/>
          <w:szCs w:val="18"/>
        </w:rPr>
      </w:pPr>
    </w:p>
    <w:p w:rsidR="00BA7EC9" w:rsidRPr="00BA7EC9" w:rsidRDefault="00BA7EC9" w:rsidP="00BA7EC9">
      <w:pPr>
        <w:tabs>
          <w:tab w:val="left" w:pos="3976"/>
        </w:tabs>
        <w:ind w:left="0" w:right="141" w:firstLine="284"/>
        <w:rPr>
          <w:sz w:val="18"/>
          <w:szCs w:val="18"/>
        </w:rPr>
      </w:pPr>
    </w:p>
    <w:p w:rsidR="004057B6" w:rsidRPr="004057B6" w:rsidRDefault="004057B6" w:rsidP="004057B6">
      <w:pPr>
        <w:tabs>
          <w:tab w:val="left" w:pos="3976"/>
        </w:tabs>
        <w:ind w:left="0" w:right="141" w:firstLine="284"/>
        <w:rPr>
          <w:sz w:val="18"/>
          <w:szCs w:val="18"/>
        </w:rPr>
      </w:pPr>
    </w:p>
    <w:p w:rsidR="004057B6" w:rsidRPr="004057B6" w:rsidRDefault="004057B6" w:rsidP="004057B6">
      <w:pPr>
        <w:tabs>
          <w:tab w:val="left" w:pos="3976"/>
        </w:tabs>
        <w:ind w:left="0" w:right="141" w:firstLine="284"/>
        <w:rPr>
          <w:sz w:val="18"/>
          <w:szCs w:val="18"/>
        </w:rPr>
      </w:pPr>
      <w:r w:rsidRPr="004057B6">
        <w:rPr>
          <w:sz w:val="18"/>
          <w:szCs w:val="18"/>
        </w:rPr>
        <w:t xml:space="preserve">Раздел </w:t>
      </w:r>
      <w:r w:rsidRPr="004057B6">
        <w:rPr>
          <w:sz w:val="18"/>
          <w:szCs w:val="18"/>
          <w:lang w:val="en-US"/>
        </w:rPr>
        <w:t>III</w:t>
      </w:r>
      <w:r w:rsidRPr="004057B6">
        <w:rPr>
          <w:sz w:val="18"/>
          <w:szCs w:val="18"/>
        </w:rPr>
        <w:t>. Расходы нижестоящих избирательных комиссий по видам расходов</w:t>
      </w:r>
    </w:p>
    <w:p w:rsidR="00BA7EC9" w:rsidRDefault="00BA7EC9" w:rsidP="001011E7">
      <w:pPr>
        <w:tabs>
          <w:tab w:val="left" w:pos="3976"/>
        </w:tabs>
        <w:ind w:left="0" w:right="141" w:firstLine="284"/>
        <w:rPr>
          <w:sz w:val="18"/>
          <w:szCs w:val="18"/>
        </w:rPr>
      </w:pPr>
    </w:p>
    <w:tbl>
      <w:tblPr>
        <w:tblW w:w="14533" w:type="dxa"/>
        <w:jc w:val="center"/>
        <w:tblInd w:w="-999" w:type="dxa"/>
        <w:tblLayout w:type="fixed"/>
        <w:tblCellMar>
          <w:left w:w="40" w:type="dxa"/>
          <w:right w:w="40" w:type="dxa"/>
        </w:tblCellMar>
        <w:tblLook w:val="04A0" w:firstRow="1" w:lastRow="0" w:firstColumn="1" w:lastColumn="0" w:noHBand="0" w:noVBand="1"/>
      </w:tblPr>
      <w:tblGrid>
        <w:gridCol w:w="1846"/>
        <w:gridCol w:w="6088"/>
        <w:gridCol w:w="1381"/>
        <w:gridCol w:w="1439"/>
        <w:gridCol w:w="1781"/>
        <w:gridCol w:w="1998"/>
      </w:tblGrid>
      <w:tr w:rsidR="004057B6" w:rsidRPr="004057B6" w:rsidTr="002268B3">
        <w:trPr>
          <w:trHeight w:hRule="exact" w:val="298"/>
          <w:jc w:val="center"/>
        </w:trPr>
        <w:tc>
          <w:tcPr>
            <w:tcW w:w="1846" w:type="dxa"/>
            <w:vMerge w:val="restart"/>
            <w:tcBorders>
              <w:top w:val="single" w:sz="4" w:space="0" w:color="auto"/>
              <w:left w:val="single" w:sz="6"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 xml:space="preserve">№ </w:t>
            </w:r>
            <w:proofErr w:type="gramStart"/>
            <w:r w:rsidRPr="004057B6">
              <w:rPr>
                <w:sz w:val="18"/>
                <w:szCs w:val="18"/>
              </w:rPr>
              <w:t>п</w:t>
            </w:r>
            <w:proofErr w:type="gramEnd"/>
            <w:r w:rsidRPr="004057B6">
              <w:rPr>
                <w:sz w:val="18"/>
                <w:szCs w:val="18"/>
              </w:rPr>
              <w:t>/п</w:t>
            </w:r>
          </w:p>
        </w:tc>
        <w:tc>
          <w:tcPr>
            <w:tcW w:w="6088" w:type="dxa"/>
            <w:vMerge w:val="restart"/>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Наименование показателя</w:t>
            </w:r>
          </w:p>
        </w:tc>
        <w:tc>
          <w:tcPr>
            <w:tcW w:w="1381" w:type="dxa"/>
            <w:vMerge w:val="restart"/>
            <w:tcBorders>
              <w:top w:val="single" w:sz="4" w:space="0" w:color="auto"/>
              <w:left w:val="single" w:sz="4" w:space="0" w:color="auto"/>
              <w:bottom w:val="single" w:sz="4" w:space="0" w:color="auto"/>
              <w:right w:val="single" w:sz="4" w:space="0" w:color="auto"/>
            </w:tcBorders>
            <w:vAlign w:val="center"/>
          </w:tcPr>
          <w:p w:rsidR="004057B6" w:rsidRPr="004057B6" w:rsidRDefault="004057B6" w:rsidP="004057B6">
            <w:pPr>
              <w:tabs>
                <w:tab w:val="left" w:pos="3976"/>
              </w:tabs>
              <w:ind w:left="0" w:right="141" w:firstLine="284"/>
              <w:rPr>
                <w:sz w:val="18"/>
                <w:szCs w:val="18"/>
              </w:rPr>
            </w:pPr>
          </w:p>
          <w:p w:rsidR="004057B6" w:rsidRPr="004057B6" w:rsidRDefault="004057B6" w:rsidP="004057B6">
            <w:pPr>
              <w:tabs>
                <w:tab w:val="left" w:pos="3976"/>
              </w:tabs>
              <w:ind w:left="0" w:right="141" w:firstLine="284"/>
              <w:rPr>
                <w:sz w:val="18"/>
                <w:szCs w:val="18"/>
              </w:rPr>
            </w:pPr>
            <w:r w:rsidRPr="004057B6">
              <w:rPr>
                <w:sz w:val="18"/>
                <w:szCs w:val="18"/>
              </w:rPr>
              <w:lastRenderedPageBreak/>
              <w:t>Сумма – всего                тыс. руб.</w:t>
            </w:r>
          </w:p>
          <w:p w:rsidR="004057B6" w:rsidRPr="004057B6" w:rsidRDefault="004057B6" w:rsidP="004057B6">
            <w:pPr>
              <w:tabs>
                <w:tab w:val="left" w:pos="3976"/>
              </w:tabs>
              <w:ind w:left="0" w:right="141" w:firstLine="284"/>
              <w:rPr>
                <w:sz w:val="18"/>
                <w:szCs w:val="18"/>
              </w:rPr>
            </w:pPr>
          </w:p>
          <w:p w:rsidR="004057B6" w:rsidRPr="004057B6" w:rsidRDefault="004057B6" w:rsidP="004057B6">
            <w:pPr>
              <w:tabs>
                <w:tab w:val="left" w:pos="3976"/>
              </w:tabs>
              <w:ind w:left="0" w:right="141" w:firstLine="284"/>
              <w:rPr>
                <w:sz w:val="18"/>
                <w:szCs w:val="18"/>
              </w:rPr>
            </w:pPr>
          </w:p>
          <w:p w:rsidR="004057B6" w:rsidRPr="004057B6" w:rsidRDefault="004057B6" w:rsidP="004057B6">
            <w:pPr>
              <w:tabs>
                <w:tab w:val="left" w:pos="3976"/>
              </w:tabs>
              <w:ind w:left="0" w:right="141" w:firstLine="284"/>
              <w:rPr>
                <w:sz w:val="18"/>
                <w:szCs w:val="18"/>
              </w:rPr>
            </w:pPr>
          </w:p>
          <w:p w:rsidR="004057B6" w:rsidRPr="004057B6" w:rsidRDefault="004057B6" w:rsidP="004057B6">
            <w:pPr>
              <w:tabs>
                <w:tab w:val="left" w:pos="3976"/>
              </w:tabs>
              <w:ind w:left="0" w:right="141" w:firstLine="284"/>
              <w:rPr>
                <w:sz w:val="18"/>
                <w:szCs w:val="18"/>
              </w:rPr>
            </w:pPr>
          </w:p>
          <w:p w:rsidR="004057B6" w:rsidRPr="004057B6" w:rsidRDefault="004057B6" w:rsidP="004057B6">
            <w:pPr>
              <w:tabs>
                <w:tab w:val="left" w:pos="3976"/>
              </w:tabs>
              <w:ind w:left="0" w:right="141" w:firstLine="284"/>
              <w:rPr>
                <w:sz w:val="18"/>
                <w:szCs w:val="18"/>
              </w:rPr>
            </w:pPr>
          </w:p>
        </w:tc>
        <w:tc>
          <w:tcPr>
            <w:tcW w:w="5218" w:type="dxa"/>
            <w:gridSpan w:val="3"/>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lastRenderedPageBreak/>
              <w:t>в том числе</w:t>
            </w:r>
          </w:p>
        </w:tc>
      </w:tr>
      <w:tr w:rsidR="004057B6" w:rsidRPr="004057B6" w:rsidTr="002268B3">
        <w:trPr>
          <w:trHeight w:hRule="exact" w:val="1692"/>
          <w:jc w:val="center"/>
        </w:trPr>
        <w:tc>
          <w:tcPr>
            <w:tcW w:w="1846" w:type="dxa"/>
            <w:vMerge/>
            <w:tcBorders>
              <w:top w:val="single" w:sz="4" w:space="0" w:color="auto"/>
              <w:left w:val="single" w:sz="6"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p>
        </w:tc>
        <w:tc>
          <w:tcPr>
            <w:tcW w:w="6088" w:type="dxa"/>
            <w:vMerge/>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p>
        </w:tc>
        <w:tc>
          <w:tcPr>
            <w:tcW w:w="1381" w:type="dxa"/>
            <w:vMerge/>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p>
        </w:tc>
        <w:tc>
          <w:tcPr>
            <w:tcW w:w="1439" w:type="dxa"/>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расходы окружных избирательных комиссий</w:t>
            </w:r>
          </w:p>
        </w:tc>
        <w:tc>
          <w:tcPr>
            <w:tcW w:w="1781" w:type="dxa"/>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 xml:space="preserve">расходы территориальных избирательных комиссий </w:t>
            </w:r>
          </w:p>
        </w:tc>
        <w:tc>
          <w:tcPr>
            <w:tcW w:w="1998" w:type="dxa"/>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 xml:space="preserve">расходы участковых избирательных комиссий </w:t>
            </w:r>
          </w:p>
        </w:tc>
      </w:tr>
      <w:tr w:rsidR="004057B6" w:rsidRPr="004057B6" w:rsidTr="002268B3">
        <w:trPr>
          <w:trHeight w:hRule="exact" w:val="280"/>
          <w:jc w:val="center"/>
        </w:trPr>
        <w:tc>
          <w:tcPr>
            <w:tcW w:w="1846" w:type="dxa"/>
            <w:tcBorders>
              <w:top w:val="single" w:sz="4" w:space="0" w:color="auto"/>
              <w:left w:val="single" w:sz="6"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lastRenderedPageBreak/>
              <w:t>1</w:t>
            </w:r>
          </w:p>
        </w:tc>
        <w:tc>
          <w:tcPr>
            <w:tcW w:w="6088" w:type="dxa"/>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2</w:t>
            </w:r>
          </w:p>
        </w:tc>
        <w:tc>
          <w:tcPr>
            <w:tcW w:w="13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3</w:t>
            </w:r>
          </w:p>
          <w:p w:rsidR="004057B6" w:rsidRPr="004057B6" w:rsidRDefault="004057B6" w:rsidP="004057B6">
            <w:pPr>
              <w:tabs>
                <w:tab w:val="left" w:pos="3976"/>
              </w:tabs>
              <w:ind w:left="0" w:right="141" w:firstLine="284"/>
              <w:rPr>
                <w:sz w:val="18"/>
                <w:szCs w:val="18"/>
              </w:rPr>
            </w:pPr>
            <w:r w:rsidRPr="004057B6">
              <w:rPr>
                <w:sz w:val="18"/>
                <w:szCs w:val="18"/>
              </w:rPr>
              <w:t>4</w:t>
            </w:r>
          </w:p>
        </w:tc>
        <w:tc>
          <w:tcPr>
            <w:tcW w:w="1439"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4</w:t>
            </w:r>
          </w:p>
          <w:p w:rsidR="004057B6" w:rsidRPr="004057B6" w:rsidRDefault="004057B6" w:rsidP="004057B6">
            <w:pPr>
              <w:tabs>
                <w:tab w:val="left" w:pos="3976"/>
              </w:tabs>
              <w:ind w:left="0" w:right="141" w:firstLine="284"/>
              <w:rPr>
                <w:sz w:val="18"/>
                <w:szCs w:val="18"/>
              </w:rPr>
            </w:pPr>
            <w:r w:rsidRPr="004057B6">
              <w:rPr>
                <w:sz w:val="18"/>
                <w:szCs w:val="18"/>
              </w:rPr>
              <w:t>4</w:t>
            </w:r>
          </w:p>
        </w:tc>
        <w:tc>
          <w:tcPr>
            <w:tcW w:w="17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5</w:t>
            </w:r>
          </w:p>
        </w:tc>
        <w:tc>
          <w:tcPr>
            <w:tcW w:w="1998"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6</w:t>
            </w:r>
          </w:p>
        </w:tc>
      </w:tr>
      <w:tr w:rsidR="004057B6" w:rsidRPr="004057B6" w:rsidTr="002268B3">
        <w:trPr>
          <w:trHeight w:hRule="exact" w:val="671"/>
          <w:jc w:val="center"/>
        </w:trPr>
        <w:tc>
          <w:tcPr>
            <w:tcW w:w="1846" w:type="dxa"/>
            <w:tcBorders>
              <w:top w:val="single" w:sz="4" w:space="0" w:color="auto"/>
              <w:left w:val="single" w:sz="6"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1.</w:t>
            </w:r>
          </w:p>
        </w:tc>
        <w:tc>
          <w:tcPr>
            <w:tcW w:w="6088" w:type="dxa"/>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Оплата труда, в том числе компенсация и дополнительная оплата труда (вознаграждение)</w:t>
            </w:r>
          </w:p>
        </w:tc>
        <w:tc>
          <w:tcPr>
            <w:tcW w:w="13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992,1</w:t>
            </w:r>
          </w:p>
        </w:tc>
        <w:tc>
          <w:tcPr>
            <w:tcW w:w="1439"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992,1</w:t>
            </w:r>
          </w:p>
        </w:tc>
        <w:tc>
          <w:tcPr>
            <w:tcW w:w="1998"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r>
      <w:tr w:rsidR="004057B6" w:rsidRPr="004057B6" w:rsidTr="002268B3">
        <w:trPr>
          <w:trHeight w:hRule="exact" w:val="283"/>
          <w:jc w:val="center"/>
        </w:trPr>
        <w:tc>
          <w:tcPr>
            <w:tcW w:w="1846" w:type="dxa"/>
            <w:tcBorders>
              <w:top w:val="single" w:sz="4" w:space="0" w:color="auto"/>
              <w:left w:val="single" w:sz="6"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2.</w:t>
            </w:r>
          </w:p>
        </w:tc>
        <w:tc>
          <w:tcPr>
            <w:tcW w:w="6088" w:type="dxa"/>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Начисления на дополнительную  оплату труда (вознаграждение)</w:t>
            </w:r>
          </w:p>
        </w:tc>
        <w:tc>
          <w:tcPr>
            <w:tcW w:w="13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439"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998"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r>
      <w:tr w:rsidR="004057B6" w:rsidRPr="004057B6" w:rsidTr="002268B3">
        <w:trPr>
          <w:trHeight w:hRule="exact" w:val="556"/>
          <w:jc w:val="center"/>
        </w:trPr>
        <w:tc>
          <w:tcPr>
            <w:tcW w:w="1846" w:type="dxa"/>
            <w:tcBorders>
              <w:top w:val="single" w:sz="4" w:space="0" w:color="auto"/>
              <w:left w:val="single" w:sz="6"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3.</w:t>
            </w:r>
          </w:p>
        </w:tc>
        <w:tc>
          <w:tcPr>
            <w:tcW w:w="6088" w:type="dxa"/>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Расходы на изготовление печатной продукции и издательскую деятельность</w:t>
            </w:r>
          </w:p>
        </w:tc>
        <w:tc>
          <w:tcPr>
            <w:tcW w:w="1381" w:type="dxa"/>
            <w:tcBorders>
              <w:top w:val="single" w:sz="4" w:space="0" w:color="auto"/>
              <w:left w:val="single" w:sz="4" w:space="0" w:color="auto"/>
              <w:bottom w:val="single" w:sz="4" w:space="0" w:color="auto"/>
              <w:right w:val="single" w:sz="4" w:space="0" w:color="auto"/>
            </w:tcBorders>
          </w:tcPr>
          <w:p w:rsidR="004057B6" w:rsidRPr="004057B6" w:rsidRDefault="004057B6" w:rsidP="004057B6">
            <w:pPr>
              <w:tabs>
                <w:tab w:val="left" w:pos="3976"/>
              </w:tabs>
              <w:ind w:left="0" w:right="141" w:firstLine="284"/>
              <w:rPr>
                <w:sz w:val="18"/>
                <w:szCs w:val="18"/>
              </w:rPr>
            </w:pPr>
            <w:r w:rsidRPr="004057B6">
              <w:rPr>
                <w:sz w:val="18"/>
                <w:szCs w:val="18"/>
              </w:rPr>
              <w:t>87,7</w:t>
            </w:r>
          </w:p>
          <w:p w:rsidR="004057B6" w:rsidRPr="004057B6" w:rsidRDefault="004057B6" w:rsidP="004057B6">
            <w:pPr>
              <w:tabs>
                <w:tab w:val="left" w:pos="3976"/>
              </w:tabs>
              <w:ind w:left="0" w:right="141" w:firstLine="284"/>
              <w:rPr>
                <w:sz w:val="18"/>
                <w:szCs w:val="18"/>
              </w:rPr>
            </w:pPr>
          </w:p>
        </w:tc>
        <w:tc>
          <w:tcPr>
            <w:tcW w:w="1439"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87,7</w:t>
            </w:r>
          </w:p>
        </w:tc>
        <w:tc>
          <w:tcPr>
            <w:tcW w:w="1998"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r>
      <w:tr w:rsidR="004057B6" w:rsidRPr="004057B6" w:rsidTr="002268B3">
        <w:trPr>
          <w:trHeight w:hRule="exact" w:val="295"/>
          <w:jc w:val="center"/>
        </w:trPr>
        <w:tc>
          <w:tcPr>
            <w:tcW w:w="1846" w:type="dxa"/>
            <w:tcBorders>
              <w:top w:val="single" w:sz="4" w:space="0" w:color="auto"/>
              <w:left w:val="single" w:sz="6"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4.</w:t>
            </w:r>
          </w:p>
        </w:tc>
        <w:tc>
          <w:tcPr>
            <w:tcW w:w="6088" w:type="dxa"/>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Расходы на связь</w:t>
            </w:r>
          </w:p>
        </w:tc>
        <w:tc>
          <w:tcPr>
            <w:tcW w:w="13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439"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998"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r>
      <w:tr w:rsidR="004057B6" w:rsidRPr="004057B6" w:rsidTr="002268B3">
        <w:trPr>
          <w:trHeight w:hRule="exact" w:val="271"/>
          <w:jc w:val="center"/>
        </w:trPr>
        <w:tc>
          <w:tcPr>
            <w:tcW w:w="1846" w:type="dxa"/>
            <w:tcBorders>
              <w:top w:val="single" w:sz="4" w:space="0" w:color="auto"/>
              <w:left w:val="single" w:sz="6"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5.</w:t>
            </w:r>
          </w:p>
        </w:tc>
        <w:tc>
          <w:tcPr>
            <w:tcW w:w="6088" w:type="dxa"/>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Транспортные расходы</w:t>
            </w:r>
          </w:p>
        </w:tc>
        <w:tc>
          <w:tcPr>
            <w:tcW w:w="13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439"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998"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r>
      <w:tr w:rsidR="004057B6" w:rsidRPr="004057B6" w:rsidTr="002268B3">
        <w:trPr>
          <w:trHeight w:hRule="exact" w:val="289"/>
          <w:jc w:val="center"/>
        </w:trPr>
        <w:tc>
          <w:tcPr>
            <w:tcW w:w="1846" w:type="dxa"/>
            <w:tcBorders>
              <w:top w:val="single" w:sz="4" w:space="0" w:color="auto"/>
              <w:left w:val="single" w:sz="6"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6.</w:t>
            </w:r>
          </w:p>
        </w:tc>
        <w:tc>
          <w:tcPr>
            <w:tcW w:w="6088" w:type="dxa"/>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Канцелярские расходы</w:t>
            </w:r>
          </w:p>
        </w:tc>
        <w:tc>
          <w:tcPr>
            <w:tcW w:w="13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32,5</w:t>
            </w:r>
          </w:p>
        </w:tc>
        <w:tc>
          <w:tcPr>
            <w:tcW w:w="1439"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32,5</w:t>
            </w:r>
          </w:p>
        </w:tc>
        <w:tc>
          <w:tcPr>
            <w:tcW w:w="1998"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r>
      <w:tr w:rsidR="004057B6" w:rsidRPr="004057B6" w:rsidTr="002268B3">
        <w:trPr>
          <w:trHeight w:hRule="exact" w:val="279"/>
          <w:jc w:val="center"/>
        </w:trPr>
        <w:tc>
          <w:tcPr>
            <w:tcW w:w="1846" w:type="dxa"/>
            <w:tcBorders>
              <w:top w:val="single" w:sz="4" w:space="0" w:color="auto"/>
              <w:left w:val="single" w:sz="6"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7.</w:t>
            </w:r>
          </w:p>
        </w:tc>
        <w:tc>
          <w:tcPr>
            <w:tcW w:w="6088" w:type="dxa"/>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Командировочные расходы</w:t>
            </w:r>
          </w:p>
        </w:tc>
        <w:tc>
          <w:tcPr>
            <w:tcW w:w="13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439"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998"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r>
      <w:tr w:rsidR="004057B6" w:rsidRPr="004057B6" w:rsidTr="002268B3">
        <w:trPr>
          <w:trHeight w:hRule="exact" w:val="566"/>
          <w:jc w:val="center"/>
        </w:trPr>
        <w:tc>
          <w:tcPr>
            <w:tcW w:w="1846" w:type="dxa"/>
            <w:tcBorders>
              <w:top w:val="single" w:sz="4" w:space="0" w:color="auto"/>
              <w:left w:val="single" w:sz="6"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8.</w:t>
            </w:r>
          </w:p>
        </w:tc>
        <w:tc>
          <w:tcPr>
            <w:tcW w:w="6088" w:type="dxa"/>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Расходы на приобретение оборудования, других материальных ценностей</w:t>
            </w:r>
          </w:p>
        </w:tc>
        <w:tc>
          <w:tcPr>
            <w:tcW w:w="1381" w:type="dxa"/>
            <w:tcBorders>
              <w:top w:val="single" w:sz="4" w:space="0" w:color="auto"/>
              <w:left w:val="single" w:sz="4" w:space="0" w:color="auto"/>
              <w:bottom w:val="single" w:sz="4" w:space="0" w:color="auto"/>
              <w:right w:val="single" w:sz="4" w:space="0" w:color="auto"/>
            </w:tcBorders>
          </w:tcPr>
          <w:p w:rsidR="004057B6" w:rsidRPr="004057B6" w:rsidRDefault="004057B6" w:rsidP="004057B6">
            <w:pPr>
              <w:tabs>
                <w:tab w:val="left" w:pos="3976"/>
              </w:tabs>
              <w:ind w:left="0" w:right="141" w:firstLine="284"/>
              <w:rPr>
                <w:sz w:val="18"/>
                <w:szCs w:val="18"/>
              </w:rPr>
            </w:pPr>
            <w:r w:rsidRPr="004057B6">
              <w:rPr>
                <w:sz w:val="18"/>
                <w:szCs w:val="18"/>
              </w:rPr>
              <w:t>5,8</w:t>
            </w:r>
          </w:p>
          <w:p w:rsidR="004057B6" w:rsidRPr="004057B6" w:rsidRDefault="004057B6" w:rsidP="004057B6">
            <w:pPr>
              <w:tabs>
                <w:tab w:val="left" w:pos="3976"/>
              </w:tabs>
              <w:ind w:left="0" w:right="141" w:firstLine="284"/>
              <w:rPr>
                <w:sz w:val="18"/>
                <w:szCs w:val="18"/>
              </w:rPr>
            </w:pPr>
          </w:p>
        </w:tc>
        <w:tc>
          <w:tcPr>
            <w:tcW w:w="1439"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5,8</w:t>
            </w:r>
          </w:p>
        </w:tc>
        <w:tc>
          <w:tcPr>
            <w:tcW w:w="1998"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r>
      <w:tr w:rsidR="004057B6" w:rsidRPr="004057B6" w:rsidTr="002268B3">
        <w:trPr>
          <w:trHeight w:hRule="exact" w:val="277"/>
          <w:jc w:val="center"/>
        </w:trPr>
        <w:tc>
          <w:tcPr>
            <w:tcW w:w="1846" w:type="dxa"/>
            <w:tcBorders>
              <w:top w:val="single" w:sz="4" w:space="0" w:color="auto"/>
              <w:left w:val="single" w:sz="6"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9.</w:t>
            </w:r>
          </w:p>
        </w:tc>
        <w:tc>
          <w:tcPr>
            <w:tcW w:w="6088" w:type="dxa"/>
            <w:tcBorders>
              <w:top w:val="single" w:sz="4" w:space="0" w:color="auto"/>
              <w:left w:val="single" w:sz="4" w:space="0" w:color="auto"/>
              <w:bottom w:val="single" w:sz="4"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Другие расходы</w:t>
            </w:r>
          </w:p>
        </w:tc>
        <w:tc>
          <w:tcPr>
            <w:tcW w:w="13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137,3</w:t>
            </w:r>
          </w:p>
        </w:tc>
        <w:tc>
          <w:tcPr>
            <w:tcW w:w="1439"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781"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137,3</w:t>
            </w:r>
          </w:p>
        </w:tc>
        <w:tc>
          <w:tcPr>
            <w:tcW w:w="1998" w:type="dxa"/>
            <w:tcBorders>
              <w:top w:val="single" w:sz="4" w:space="0" w:color="auto"/>
              <w:left w:val="single" w:sz="4" w:space="0" w:color="auto"/>
              <w:bottom w:val="single" w:sz="4"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r>
      <w:tr w:rsidR="004057B6" w:rsidRPr="004057B6" w:rsidTr="002268B3">
        <w:trPr>
          <w:trHeight w:hRule="exact" w:val="309"/>
          <w:jc w:val="center"/>
        </w:trPr>
        <w:tc>
          <w:tcPr>
            <w:tcW w:w="1846" w:type="dxa"/>
            <w:tcBorders>
              <w:top w:val="single" w:sz="4" w:space="0" w:color="auto"/>
              <w:left w:val="single" w:sz="6" w:space="0" w:color="auto"/>
              <w:bottom w:val="single" w:sz="6" w:space="0" w:color="auto"/>
              <w:right w:val="single" w:sz="4" w:space="0" w:color="auto"/>
            </w:tcBorders>
            <w:vAlign w:val="center"/>
          </w:tcPr>
          <w:p w:rsidR="004057B6" w:rsidRPr="004057B6" w:rsidRDefault="004057B6" w:rsidP="004057B6">
            <w:pPr>
              <w:tabs>
                <w:tab w:val="left" w:pos="3976"/>
              </w:tabs>
              <w:ind w:left="0" w:right="141" w:firstLine="284"/>
              <w:rPr>
                <w:sz w:val="18"/>
                <w:szCs w:val="18"/>
              </w:rPr>
            </w:pPr>
          </w:p>
        </w:tc>
        <w:tc>
          <w:tcPr>
            <w:tcW w:w="6088" w:type="dxa"/>
            <w:tcBorders>
              <w:top w:val="single" w:sz="4" w:space="0" w:color="auto"/>
              <w:left w:val="single" w:sz="4" w:space="0" w:color="auto"/>
              <w:bottom w:val="single" w:sz="6" w:space="0" w:color="auto"/>
              <w:right w:val="single" w:sz="4" w:space="0" w:color="auto"/>
            </w:tcBorders>
            <w:vAlign w:val="center"/>
            <w:hideMark/>
          </w:tcPr>
          <w:p w:rsidR="004057B6" w:rsidRPr="004057B6" w:rsidRDefault="004057B6" w:rsidP="004057B6">
            <w:pPr>
              <w:tabs>
                <w:tab w:val="left" w:pos="3976"/>
              </w:tabs>
              <w:ind w:left="0" w:right="141" w:firstLine="284"/>
              <w:rPr>
                <w:sz w:val="18"/>
                <w:szCs w:val="18"/>
              </w:rPr>
            </w:pPr>
            <w:r w:rsidRPr="004057B6">
              <w:rPr>
                <w:sz w:val="18"/>
                <w:szCs w:val="18"/>
              </w:rPr>
              <w:t xml:space="preserve">                                                                                </w:t>
            </w:r>
            <w:r w:rsidRPr="004057B6">
              <w:rPr>
                <w:b/>
                <w:sz w:val="18"/>
                <w:szCs w:val="18"/>
              </w:rPr>
              <w:t xml:space="preserve">Всего по разделу </w:t>
            </w:r>
            <w:r w:rsidRPr="004057B6">
              <w:rPr>
                <w:b/>
                <w:sz w:val="18"/>
                <w:szCs w:val="18"/>
                <w:lang w:val="en-US"/>
              </w:rPr>
              <w:t>III</w:t>
            </w:r>
            <w:r w:rsidRPr="004057B6">
              <w:rPr>
                <w:b/>
                <w:sz w:val="18"/>
                <w:szCs w:val="18"/>
              </w:rPr>
              <w:t xml:space="preserve">    </w:t>
            </w:r>
          </w:p>
        </w:tc>
        <w:tc>
          <w:tcPr>
            <w:tcW w:w="1381" w:type="dxa"/>
            <w:tcBorders>
              <w:top w:val="single" w:sz="4" w:space="0" w:color="auto"/>
              <w:left w:val="single" w:sz="4" w:space="0" w:color="auto"/>
              <w:bottom w:val="single" w:sz="6" w:space="0" w:color="auto"/>
              <w:right w:val="single" w:sz="4" w:space="0" w:color="auto"/>
            </w:tcBorders>
          </w:tcPr>
          <w:p w:rsidR="004057B6" w:rsidRPr="004057B6" w:rsidRDefault="004057B6" w:rsidP="004057B6">
            <w:pPr>
              <w:tabs>
                <w:tab w:val="left" w:pos="3976"/>
              </w:tabs>
              <w:ind w:left="0" w:right="141" w:firstLine="284"/>
              <w:rPr>
                <w:sz w:val="18"/>
                <w:szCs w:val="18"/>
              </w:rPr>
            </w:pPr>
            <w:r w:rsidRPr="004057B6">
              <w:rPr>
                <w:sz w:val="18"/>
                <w:szCs w:val="18"/>
              </w:rPr>
              <w:t>1255,4</w:t>
            </w:r>
          </w:p>
          <w:p w:rsidR="004057B6" w:rsidRPr="004057B6" w:rsidRDefault="004057B6" w:rsidP="004057B6">
            <w:pPr>
              <w:tabs>
                <w:tab w:val="left" w:pos="3976"/>
              </w:tabs>
              <w:ind w:left="0" w:right="141" w:firstLine="284"/>
              <w:rPr>
                <w:sz w:val="18"/>
                <w:szCs w:val="18"/>
              </w:rPr>
            </w:pPr>
          </w:p>
        </w:tc>
        <w:tc>
          <w:tcPr>
            <w:tcW w:w="1439" w:type="dxa"/>
            <w:tcBorders>
              <w:top w:val="single" w:sz="4" w:space="0" w:color="auto"/>
              <w:left w:val="single" w:sz="4" w:space="0" w:color="auto"/>
              <w:bottom w:val="single" w:sz="6"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c>
          <w:tcPr>
            <w:tcW w:w="1781" w:type="dxa"/>
            <w:tcBorders>
              <w:top w:val="single" w:sz="4" w:space="0" w:color="auto"/>
              <w:left w:val="single" w:sz="4" w:space="0" w:color="auto"/>
              <w:bottom w:val="single" w:sz="6"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1255,4</w:t>
            </w:r>
          </w:p>
        </w:tc>
        <w:tc>
          <w:tcPr>
            <w:tcW w:w="1998" w:type="dxa"/>
            <w:tcBorders>
              <w:top w:val="single" w:sz="4" w:space="0" w:color="auto"/>
              <w:left w:val="single" w:sz="4" w:space="0" w:color="auto"/>
              <w:bottom w:val="single" w:sz="6" w:space="0" w:color="auto"/>
              <w:right w:val="single" w:sz="4" w:space="0" w:color="auto"/>
            </w:tcBorders>
            <w:hideMark/>
          </w:tcPr>
          <w:p w:rsidR="004057B6" w:rsidRPr="004057B6" w:rsidRDefault="004057B6" w:rsidP="004057B6">
            <w:pPr>
              <w:tabs>
                <w:tab w:val="left" w:pos="3976"/>
              </w:tabs>
              <w:ind w:left="0" w:right="141" w:firstLine="284"/>
              <w:rPr>
                <w:sz w:val="18"/>
                <w:szCs w:val="18"/>
              </w:rPr>
            </w:pPr>
            <w:r w:rsidRPr="004057B6">
              <w:rPr>
                <w:sz w:val="18"/>
                <w:szCs w:val="18"/>
              </w:rPr>
              <w:t>0,0</w:t>
            </w:r>
          </w:p>
        </w:tc>
      </w:tr>
    </w:tbl>
    <w:p w:rsidR="004057B6" w:rsidRDefault="004057B6" w:rsidP="001011E7">
      <w:pPr>
        <w:tabs>
          <w:tab w:val="left" w:pos="3976"/>
        </w:tabs>
        <w:ind w:left="0" w:right="141" w:firstLine="284"/>
        <w:rPr>
          <w:sz w:val="18"/>
          <w:szCs w:val="18"/>
        </w:rPr>
      </w:pPr>
    </w:p>
    <w:p w:rsidR="002268B3" w:rsidRDefault="002268B3" w:rsidP="001011E7">
      <w:pPr>
        <w:tabs>
          <w:tab w:val="left" w:pos="3976"/>
        </w:tabs>
        <w:ind w:left="0" w:right="141" w:firstLine="284"/>
        <w:rPr>
          <w:sz w:val="18"/>
          <w:szCs w:val="18"/>
        </w:rPr>
      </w:pPr>
    </w:p>
    <w:p w:rsidR="00204304" w:rsidRDefault="00204304" w:rsidP="001011E7">
      <w:pPr>
        <w:tabs>
          <w:tab w:val="left" w:pos="3976"/>
        </w:tabs>
        <w:ind w:left="0" w:right="141" w:firstLine="284"/>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DD169B" w:rsidRDefault="00DD169B" w:rsidP="00204304">
      <w:pPr>
        <w:tabs>
          <w:tab w:val="left" w:pos="3976"/>
        </w:tabs>
        <w:ind w:left="0" w:right="141" w:firstLine="284"/>
        <w:jc w:val="right"/>
        <w:rPr>
          <w:sz w:val="18"/>
          <w:szCs w:val="18"/>
        </w:rPr>
      </w:pPr>
    </w:p>
    <w:p w:rsidR="00204304" w:rsidRPr="00204304" w:rsidRDefault="00204304" w:rsidP="00204304">
      <w:pPr>
        <w:tabs>
          <w:tab w:val="left" w:pos="3976"/>
        </w:tabs>
        <w:ind w:left="0" w:right="141" w:firstLine="284"/>
        <w:jc w:val="right"/>
        <w:rPr>
          <w:i/>
          <w:sz w:val="18"/>
          <w:szCs w:val="18"/>
        </w:rPr>
      </w:pPr>
      <w:r w:rsidRPr="00204304">
        <w:rPr>
          <w:sz w:val="18"/>
          <w:szCs w:val="18"/>
        </w:rPr>
        <w:lastRenderedPageBreak/>
        <w:t>"</w:t>
      </w:r>
      <w:r w:rsidRPr="00204304">
        <w:rPr>
          <w:i/>
          <w:sz w:val="18"/>
          <w:szCs w:val="18"/>
        </w:rPr>
        <w:t>ОДОБРЕНЫ</w:t>
      </w:r>
    </w:p>
    <w:p w:rsidR="00204304" w:rsidRPr="00204304" w:rsidRDefault="00204304" w:rsidP="00204304">
      <w:pPr>
        <w:tabs>
          <w:tab w:val="left" w:pos="3976"/>
        </w:tabs>
        <w:ind w:left="0" w:right="141" w:firstLine="284"/>
        <w:jc w:val="right"/>
        <w:rPr>
          <w:i/>
          <w:sz w:val="18"/>
          <w:szCs w:val="18"/>
        </w:rPr>
      </w:pPr>
      <w:r w:rsidRPr="00204304">
        <w:rPr>
          <w:i/>
          <w:sz w:val="18"/>
          <w:szCs w:val="18"/>
        </w:rPr>
        <w:t xml:space="preserve">решением </w:t>
      </w:r>
      <w:proofErr w:type="gramStart"/>
      <w:r w:rsidRPr="00204304">
        <w:rPr>
          <w:i/>
          <w:sz w:val="18"/>
          <w:szCs w:val="18"/>
        </w:rPr>
        <w:t>Иркутской</w:t>
      </w:r>
      <w:proofErr w:type="gramEnd"/>
      <w:r w:rsidRPr="00204304">
        <w:rPr>
          <w:i/>
          <w:sz w:val="18"/>
          <w:szCs w:val="18"/>
        </w:rPr>
        <w:t xml:space="preserve"> районной территориальной </w:t>
      </w:r>
    </w:p>
    <w:p w:rsidR="00204304" w:rsidRPr="00204304" w:rsidRDefault="00204304" w:rsidP="00204304">
      <w:pPr>
        <w:tabs>
          <w:tab w:val="left" w:pos="3976"/>
        </w:tabs>
        <w:ind w:left="0" w:right="141" w:firstLine="284"/>
        <w:jc w:val="right"/>
        <w:rPr>
          <w:i/>
          <w:sz w:val="18"/>
          <w:szCs w:val="18"/>
        </w:rPr>
      </w:pPr>
      <w:r w:rsidRPr="00204304">
        <w:rPr>
          <w:i/>
          <w:sz w:val="18"/>
          <w:szCs w:val="18"/>
        </w:rPr>
        <w:t xml:space="preserve">избирательной комиссии </w:t>
      </w:r>
    </w:p>
    <w:p w:rsidR="00204304" w:rsidRDefault="00204304" w:rsidP="00204304">
      <w:pPr>
        <w:tabs>
          <w:tab w:val="left" w:pos="3976"/>
        </w:tabs>
        <w:ind w:left="0" w:right="141" w:firstLine="284"/>
        <w:jc w:val="right"/>
        <w:rPr>
          <w:sz w:val="18"/>
          <w:szCs w:val="18"/>
        </w:rPr>
      </w:pPr>
      <w:r w:rsidRPr="00204304">
        <w:rPr>
          <w:i/>
          <w:sz w:val="18"/>
          <w:szCs w:val="18"/>
        </w:rPr>
        <w:t>от 30 ноября 2022 года № 128/1673</w:t>
      </w:r>
      <w:r w:rsidRPr="00204304">
        <w:rPr>
          <w:sz w:val="18"/>
          <w:szCs w:val="18"/>
        </w:rPr>
        <w:t xml:space="preserve"> "</w:t>
      </w:r>
    </w:p>
    <w:p w:rsidR="00204304" w:rsidRDefault="00204304" w:rsidP="00204304">
      <w:pPr>
        <w:tabs>
          <w:tab w:val="left" w:pos="3976"/>
        </w:tabs>
        <w:ind w:left="0" w:right="141" w:firstLine="284"/>
        <w:jc w:val="right"/>
        <w:rPr>
          <w:sz w:val="18"/>
          <w:szCs w:val="18"/>
        </w:rPr>
      </w:pPr>
    </w:p>
    <w:p w:rsidR="00204304" w:rsidRDefault="00204304" w:rsidP="00204304">
      <w:pPr>
        <w:tabs>
          <w:tab w:val="left" w:pos="3976"/>
        </w:tabs>
        <w:ind w:left="0" w:right="141" w:firstLine="284"/>
        <w:jc w:val="right"/>
        <w:rPr>
          <w:sz w:val="18"/>
          <w:szCs w:val="18"/>
        </w:rPr>
      </w:pPr>
    </w:p>
    <w:p w:rsidR="00204304" w:rsidRPr="00204304" w:rsidRDefault="00204304" w:rsidP="00204304">
      <w:pPr>
        <w:tabs>
          <w:tab w:val="left" w:pos="3976"/>
        </w:tabs>
        <w:ind w:left="0" w:right="141" w:firstLine="284"/>
        <w:jc w:val="center"/>
        <w:rPr>
          <w:sz w:val="18"/>
          <w:szCs w:val="18"/>
        </w:rPr>
      </w:pPr>
      <w:r w:rsidRPr="00204304">
        <w:rPr>
          <w:sz w:val="18"/>
          <w:szCs w:val="18"/>
        </w:rPr>
        <w:t>Сведения о поступлении и расходовании средств избирательных фондов кандидатов</w:t>
      </w:r>
    </w:p>
    <w:p w:rsidR="00204304" w:rsidRPr="00204304" w:rsidRDefault="00204304" w:rsidP="00204304">
      <w:pPr>
        <w:tabs>
          <w:tab w:val="left" w:pos="3976"/>
        </w:tabs>
        <w:ind w:left="0" w:right="141" w:firstLine="284"/>
        <w:jc w:val="center"/>
        <w:rPr>
          <w:sz w:val="18"/>
          <w:szCs w:val="18"/>
        </w:rPr>
      </w:pPr>
      <w:r w:rsidRPr="00204304">
        <w:rPr>
          <w:sz w:val="18"/>
          <w:szCs w:val="18"/>
        </w:rPr>
        <w:t xml:space="preserve">Выборы Главы </w:t>
      </w:r>
      <w:proofErr w:type="spellStart"/>
      <w:r w:rsidRPr="00204304">
        <w:rPr>
          <w:sz w:val="18"/>
          <w:szCs w:val="18"/>
        </w:rPr>
        <w:t>Хомутовского</w:t>
      </w:r>
      <w:proofErr w:type="spellEnd"/>
      <w:r w:rsidRPr="00204304">
        <w:rPr>
          <w:sz w:val="18"/>
          <w:szCs w:val="18"/>
        </w:rPr>
        <w:t xml:space="preserve"> муниципального образования</w:t>
      </w:r>
    </w:p>
    <w:p w:rsidR="00204304" w:rsidRPr="00204304" w:rsidRDefault="00204304" w:rsidP="00204304">
      <w:pPr>
        <w:tabs>
          <w:tab w:val="left" w:pos="3976"/>
        </w:tabs>
        <w:ind w:left="0" w:right="141" w:firstLine="284"/>
        <w:jc w:val="center"/>
        <w:rPr>
          <w:sz w:val="18"/>
          <w:szCs w:val="18"/>
        </w:rPr>
      </w:pPr>
      <w:r w:rsidRPr="00204304">
        <w:rPr>
          <w:sz w:val="18"/>
          <w:szCs w:val="18"/>
        </w:rPr>
        <w:t>Иркутская районная территориальная избирательная комиссия</w:t>
      </w:r>
    </w:p>
    <w:p w:rsidR="00204304" w:rsidRPr="00204304" w:rsidRDefault="00204304" w:rsidP="00204304">
      <w:pPr>
        <w:tabs>
          <w:tab w:val="left" w:pos="3976"/>
        </w:tabs>
        <w:ind w:left="0" w:right="141" w:firstLine="284"/>
        <w:jc w:val="center"/>
        <w:rPr>
          <w:sz w:val="18"/>
          <w:szCs w:val="18"/>
        </w:rPr>
      </w:pPr>
    </w:p>
    <w:p w:rsidR="00204304" w:rsidRDefault="00204304" w:rsidP="00204304">
      <w:pPr>
        <w:tabs>
          <w:tab w:val="left" w:pos="3976"/>
        </w:tabs>
        <w:ind w:left="0" w:right="141" w:firstLine="284"/>
        <w:jc w:val="right"/>
        <w:rPr>
          <w:sz w:val="18"/>
          <w:szCs w:val="18"/>
        </w:rPr>
      </w:pPr>
      <w:r w:rsidRPr="00204304">
        <w:rPr>
          <w:sz w:val="18"/>
          <w:szCs w:val="18"/>
        </w:rPr>
        <w:tab/>
      </w:r>
      <w:r w:rsidRPr="00204304">
        <w:rPr>
          <w:sz w:val="18"/>
          <w:szCs w:val="18"/>
        </w:rPr>
        <w:tab/>
      </w:r>
      <w:r w:rsidRPr="00204304">
        <w:rPr>
          <w:sz w:val="18"/>
          <w:szCs w:val="18"/>
        </w:rPr>
        <w:tab/>
      </w:r>
      <w:r w:rsidRPr="00204304">
        <w:rPr>
          <w:sz w:val="18"/>
          <w:szCs w:val="18"/>
        </w:rPr>
        <w:tab/>
      </w:r>
      <w:r w:rsidRPr="00204304">
        <w:rPr>
          <w:sz w:val="18"/>
          <w:szCs w:val="18"/>
        </w:rPr>
        <w:tab/>
      </w:r>
      <w:r w:rsidRPr="00204304">
        <w:rPr>
          <w:sz w:val="18"/>
          <w:szCs w:val="18"/>
        </w:rPr>
        <w:tab/>
      </w:r>
      <w:r w:rsidRPr="00204304">
        <w:rPr>
          <w:sz w:val="18"/>
          <w:szCs w:val="18"/>
        </w:rPr>
        <w:tab/>
      </w:r>
      <w:r w:rsidRPr="00204304">
        <w:rPr>
          <w:sz w:val="18"/>
          <w:szCs w:val="18"/>
        </w:rPr>
        <w:tab/>
      </w:r>
      <w:r w:rsidRPr="00204304">
        <w:rPr>
          <w:sz w:val="18"/>
          <w:szCs w:val="18"/>
        </w:rPr>
        <w:tab/>
      </w:r>
      <w:r w:rsidRPr="00204304">
        <w:rPr>
          <w:sz w:val="18"/>
          <w:szCs w:val="18"/>
        </w:rPr>
        <w:tab/>
        <w:t>В руб.</w:t>
      </w:r>
    </w:p>
    <w:tbl>
      <w:tblPr>
        <w:tblStyle w:val="aa"/>
        <w:tblW w:w="0" w:type="auto"/>
        <w:tblInd w:w="392" w:type="dxa"/>
        <w:tblLook w:val="04A0" w:firstRow="1" w:lastRow="0" w:firstColumn="1" w:lastColumn="0" w:noHBand="0" w:noVBand="1"/>
      </w:tblPr>
      <w:tblGrid>
        <w:gridCol w:w="880"/>
        <w:gridCol w:w="2112"/>
        <w:gridCol w:w="659"/>
        <w:gridCol w:w="1511"/>
        <w:gridCol w:w="1388"/>
        <w:gridCol w:w="1396"/>
        <w:gridCol w:w="1319"/>
        <w:gridCol w:w="1262"/>
        <w:gridCol w:w="1507"/>
        <w:gridCol w:w="1396"/>
        <w:gridCol w:w="1530"/>
      </w:tblGrid>
      <w:tr w:rsidR="00151BAF" w:rsidRPr="00151BAF" w:rsidTr="00151BAF">
        <w:trPr>
          <w:trHeight w:val="1599"/>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строки</w:t>
            </w:r>
          </w:p>
        </w:tc>
        <w:tc>
          <w:tcPr>
            <w:tcW w:w="2120" w:type="dxa"/>
            <w:hideMark/>
          </w:tcPr>
          <w:p w:rsidR="00151BAF" w:rsidRPr="00151BAF" w:rsidRDefault="00151BAF" w:rsidP="00151BAF">
            <w:pPr>
              <w:tabs>
                <w:tab w:val="left" w:pos="3976"/>
              </w:tabs>
              <w:ind w:left="0" w:right="141" w:firstLine="284"/>
              <w:jc w:val="left"/>
              <w:rPr>
                <w:b/>
                <w:bCs/>
                <w:sz w:val="18"/>
                <w:szCs w:val="18"/>
              </w:rPr>
            </w:pPr>
            <w:r w:rsidRPr="00151BAF">
              <w:rPr>
                <w:b/>
                <w:bCs/>
                <w:sz w:val="18"/>
                <w:szCs w:val="18"/>
              </w:rPr>
              <w:t>Строка финансового отчета</w:t>
            </w:r>
          </w:p>
        </w:tc>
        <w:tc>
          <w:tcPr>
            <w:tcW w:w="660" w:type="dxa"/>
            <w:textDirection w:val="btLr"/>
            <w:hideMark/>
          </w:tcPr>
          <w:p w:rsidR="00151BAF" w:rsidRPr="00151BAF" w:rsidRDefault="00151BAF" w:rsidP="00151BAF">
            <w:pPr>
              <w:tabs>
                <w:tab w:val="left" w:pos="3976"/>
              </w:tabs>
              <w:ind w:left="0" w:right="141" w:firstLine="284"/>
              <w:jc w:val="left"/>
              <w:rPr>
                <w:b/>
                <w:bCs/>
                <w:sz w:val="18"/>
                <w:szCs w:val="18"/>
              </w:rPr>
            </w:pPr>
            <w:r w:rsidRPr="00151BAF">
              <w:rPr>
                <w:b/>
                <w:bCs/>
                <w:sz w:val="18"/>
                <w:szCs w:val="18"/>
              </w:rPr>
              <w:t>Шифр строки</w:t>
            </w:r>
          </w:p>
        </w:tc>
        <w:tc>
          <w:tcPr>
            <w:tcW w:w="1540" w:type="dxa"/>
            <w:textDirection w:val="btLr"/>
            <w:hideMark/>
          </w:tcPr>
          <w:p w:rsidR="00151BAF" w:rsidRPr="00151BAF" w:rsidRDefault="00151BAF" w:rsidP="00151BAF">
            <w:pPr>
              <w:tabs>
                <w:tab w:val="left" w:pos="3976"/>
              </w:tabs>
              <w:ind w:left="0" w:right="141" w:firstLine="284"/>
              <w:jc w:val="left"/>
              <w:rPr>
                <w:b/>
                <w:bCs/>
                <w:sz w:val="18"/>
                <w:szCs w:val="18"/>
              </w:rPr>
            </w:pPr>
            <w:r w:rsidRPr="00151BAF">
              <w:rPr>
                <w:b/>
                <w:bCs/>
                <w:sz w:val="18"/>
                <w:szCs w:val="18"/>
              </w:rPr>
              <w:t>Итого по всем кандидатам</w:t>
            </w:r>
          </w:p>
        </w:tc>
        <w:tc>
          <w:tcPr>
            <w:tcW w:w="1420" w:type="dxa"/>
            <w:textDirection w:val="btLr"/>
            <w:hideMark/>
          </w:tcPr>
          <w:p w:rsidR="00151BAF" w:rsidRPr="00151BAF" w:rsidRDefault="00151BAF" w:rsidP="00151BAF">
            <w:pPr>
              <w:tabs>
                <w:tab w:val="left" w:pos="3976"/>
              </w:tabs>
              <w:ind w:left="0" w:right="141" w:firstLine="284"/>
              <w:jc w:val="left"/>
              <w:rPr>
                <w:sz w:val="18"/>
                <w:szCs w:val="18"/>
              </w:rPr>
            </w:pPr>
            <w:r w:rsidRPr="00151BAF">
              <w:rPr>
                <w:sz w:val="18"/>
                <w:szCs w:val="18"/>
              </w:rPr>
              <w:t>Агеев Алексей Викторович</w:t>
            </w:r>
          </w:p>
        </w:tc>
        <w:tc>
          <w:tcPr>
            <w:tcW w:w="1420" w:type="dxa"/>
            <w:textDirection w:val="btLr"/>
            <w:hideMark/>
          </w:tcPr>
          <w:p w:rsidR="00151BAF" w:rsidRPr="00151BAF" w:rsidRDefault="00151BAF" w:rsidP="00151BAF">
            <w:pPr>
              <w:tabs>
                <w:tab w:val="left" w:pos="3976"/>
              </w:tabs>
              <w:ind w:left="0" w:right="141" w:firstLine="284"/>
              <w:jc w:val="left"/>
              <w:rPr>
                <w:sz w:val="18"/>
                <w:szCs w:val="18"/>
              </w:rPr>
            </w:pPr>
            <w:r w:rsidRPr="00151BAF">
              <w:rPr>
                <w:sz w:val="18"/>
                <w:szCs w:val="18"/>
              </w:rPr>
              <w:t>Карлушина Наталия Вячеславовна</w:t>
            </w:r>
          </w:p>
        </w:tc>
        <w:tc>
          <w:tcPr>
            <w:tcW w:w="1340" w:type="dxa"/>
            <w:textDirection w:val="btLr"/>
            <w:hideMark/>
          </w:tcPr>
          <w:p w:rsidR="00151BAF" w:rsidRPr="00151BAF" w:rsidRDefault="00151BAF" w:rsidP="00151BAF">
            <w:pPr>
              <w:tabs>
                <w:tab w:val="left" w:pos="3976"/>
              </w:tabs>
              <w:ind w:left="0" w:right="141" w:firstLine="284"/>
              <w:jc w:val="left"/>
              <w:rPr>
                <w:sz w:val="18"/>
                <w:szCs w:val="18"/>
              </w:rPr>
            </w:pPr>
            <w:proofErr w:type="spellStart"/>
            <w:r w:rsidRPr="00151BAF">
              <w:rPr>
                <w:sz w:val="18"/>
                <w:szCs w:val="18"/>
              </w:rPr>
              <w:t>Колмаченко</w:t>
            </w:r>
            <w:proofErr w:type="spellEnd"/>
            <w:r w:rsidRPr="00151BAF">
              <w:rPr>
                <w:sz w:val="18"/>
                <w:szCs w:val="18"/>
              </w:rPr>
              <w:t xml:space="preserve"> Василий Михайлович</w:t>
            </w:r>
          </w:p>
        </w:tc>
        <w:tc>
          <w:tcPr>
            <w:tcW w:w="1280" w:type="dxa"/>
            <w:textDirection w:val="btLr"/>
            <w:hideMark/>
          </w:tcPr>
          <w:p w:rsidR="00151BAF" w:rsidRPr="00151BAF" w:rsidRDefault="00151BAF" w:rsidP="00151BAF">
            <w:pPr>
              <w:tabs>
                <w:tab w:val="left" w:pos="3976"/>
              </w:tabs>
              <w:ind w:left="0" w:right="141" w:firstLine="284"/>
              <w:jc w:val="left"/>
              <w:rPr>
                <w:sz w:val="18"/>
                <w:szCs w:val="18"/>
              </w:rPr>
            </w:pPr>
            <w:proofErr w:type="spellStart"/>
            <w:r w:rsidRPr="00151BAF">
              <w:rPr>
                <w:sz w:val="18"/>
                <w:szCs w:val="18"/>
              </w:rPr>
              <w:t>Лукьянцева</w:t>
            </w:r>
            <w:proofErr w:type="spellEnd"/>
            <w:r w:rsidRPr="00151BAF">
              <w:rPr>
                <w:sz w:val="18"/>
                <w:szCs w:val="18"/>
              </w:rPr>
              <w:t xml:space="preserve"> Василина Евгеньевна</w:t>
            </w:r>
          </w:p>
        </w:tc>
        <w:tc>
          <w:tcPr>
            <w:tcW w:w="1540" w:type="dxa"/>
            <w:textDirection w:val="btLr"/>
            <w:hideMark/>
          </w:tcPr>
          <w:p w:rsidR="00151BAF" w:rsidRPr="00151BAF" w:rsidRDefault="00151BAF" w:rsidP="00151BAF">
            <w:pPr>
              <w:tabs>
                <w:tab w:val="left" w:pos="3976"/>
              </w:tabs>
              <w:ind w:left="0" w:right="141" w:firstLine="284"/>
              <w:jc w:val="left"/>
              <w:rPr>
                <w:sz w:val="18"/>
                <w:szCs w:val="18"/>
              </w:rPr>
            </w:pPr>
            <w:proofErr w:type="spellStart"/>
            <w:r w:rsidRPr="00151BAF">
              <w:rPr>
                <w:sz w:val="18"/>
                <w:szCs w:val="18"/>
              </w:rPr>
              <w:t>Ружников</w:t>
            </w:r>
            <w:proofErr w:type="spellEnd"/>
            <w:r w:rsidRPr="00151BAF">
              <w:rPr>
                <w:sz w:val="18"/>
                <w:szCs w:val="18"/>
              </w:rPr>
              <w:t xml:space="preserve"> Виталий Александрович</w:t>
            </w:r>
          </w:p>
        </w:tc>
        <w:tc>
          <w:tcPr>
            <w:tcW w:w="1420" w:type="dxa"/>
            <w:textDirection w:val="btLr"/>
            <w:hideMark/>
          </w:tcPr>
          <w:p w:rsidR="00151BAF" w:rsidRPr="00151BAF" w:rsidRDefault="00151BAF" w:rsidP="00151BAF">
            <w:pPr>
              <w:tabs>
                <w:tab w:val="left" w:pos="3976"/>
              </w:tabs>
              <w:ind w:left="0" w:right="141" w:firstLine="284"/>
              <w:jc w:val="left"/>
              <w:rPr>
                <w:sz w:val="18"/>
                <w:szCs w:val="18"/>
              </w:rPr>
            </w:pPr>
            <w:proofErr w:type="spellStart"/>
            <w:r w:rsidRPr="00151BAF">
              <w:rPr>
                <w:sz w:val="18"/>
                <w:szCs w:val="18"/>
              </w:rPr>
              <w:t>Тананаева</w:t>
            </w:r>
            <w:proofErr w:type="spellEnd"/>
            <w:r w:rsidRPr="00151BAF">
              <w:rPr>
                <w:sz w:val="18"/>
                <w:szCs w:val="18"/>
              </w:rPr>
              <w:t xml:space="preserve"> Наталья Анатольевна</w:t>
            </w:r>
          </w:p>
        </w:tc>
        <w:tc>
          <w:tcPr>
            <w:tcW w:w="1560" w:type="dxa"/>
            <w:textDirection w:val="btLr"/>
            <w:hideMark/>
          </w:tcPr>
          <w:p w:rsidR="00151BAF" w:rsidRPr="00151BAF" w:rsidRDefault="00151BAF" w:rsidP="00151BAF">
            <w:pPr>
              <w:tabs>
                <w:tab w:val="left" w:pos="3976"/>
              </w:tabs>
              <w:ind w:left="0" w:right="141" w:firstLine="284"/>
              <w:jc w:val="left"/>
              <w:rPr>
                <w:sz w:val="18"/>
                <w:szCs w:val="18"/>
              </w:rPr>
            </w:pPr>
            <w:proofErr w:type="spellStart"/>
            <w:r w:rsidRPr="00151BAF">
              <w:rPr>
                <w:sz w:val="18"/>
                <w:szCs w:val="18"/>
              </w:rPr>
              <w:t>Хабибулин</w:t>
            </w:r>
            <w:proofErr w:type="spellEnd"/>
            <w:r w:rsidRPr="00151BAF">
              <w:rPr>
                <w:sz w:val="18"/>
                <w:szCs w:val="18"/>
              </w:rPr>
              <w:t xml:space="preserve"> Андрей Алексеевич</w:t>
            </w:r>
          </w:p>
        </w:tc>
      </w:tr>
      <w:tr w:rsidR="00151BAF" w:rsidRPr="00151BAF" w:rsidTr="00151BAF">
        <w:trPr>
          <w:trHeight w:val="288"/>
        </w:trPr>
        <w:tc>
          <w:tcPr>
            <w:tcW w:w="488" w:type="dxa"/>
            <w:hideMark/>
          </w:tcPr>
          <w:p w:rsidR="00151BAF" w:rsidRPr="00151BAF" w:rsidRDefault="00151BAF" w:rsidP="00151BAF">
            <w:pPr>
              <w:tabs>
                <w:tab w:val="left" w:pos="3976"/>
              </w:tabs>
              <w:ind w:left="0" w:right="141" w:firstLine="284"/>
              <w:jc w:val="left"/>
              <w:rPr>
                <w:b/>
                <w:bCs/>
                <w:sz w:val="18"/>
                <w:szCs w:val="18"/>
              </w:rPr>
            </w:pPr>
            <w:r w:rsidRPr="00151BAF">
              <w:rPr>
                <w:b/>
                <w:bCs/>
                <w:sz w:val="18"/>
                <w:szCs w:val="18"/>
              </w:rPr>
              <w:t>1</w:t>
            </w:r>
          </w:p>
        </w:tc>
        <w:tc>
          <w:tcPr>
            <w:tcW w:w="2120" w:type="dxa"/>
            <w:hideMark/>
          </w:tcPr>
          <w:p w:rsidR="00151BAF" w:rsidRPr="00151BAF" w:rsidRDefault="00151BAF" w:rsidP="00151BAF">
            <w:pPr>
              <w:tabs>
                <w:tab w:val="left" w:pos="3976"/>
              </w:tabs>
              <w:ind w:left="0" w:right="141" w:firstLine="284"/>
              <w:jc w:val="left"/>
              <w:rPr>
                <w:b/>
                <w:bCs/>
                <w:sz w:val="18"/>
                <w:szCs w:val="18"/>
              </w:rPr>
            </w:pPr>
            <w:r w:rsidRPr="00151BAF">
              <w:rPr>
                <w:b/>
                <w:bCs/>
                <w:sz w:val="18"/>
                <w:szCs w:val="18"/>
              </w:rPr>
              <w:t>2</w:t>
            </w:r>
          </w:p>
        </w:tc>
        <w:tc>
          <w:tcPr>
            <w:tcW w:w="660" w:type="dxa"/>
            <w:hideMark/>
          </w:tcPr>
          <w:p w:rsidR="00151BAF" w:rsidRPr="00151BAF" w:rsidRDefault="00151BAF" w:rsidP="00151BAF">
            <w:pPr>
              <w:tabs>
                <w:tab w:val="left" w:pos="3976"/>
              </w:tabs>
              <w:ind w:left="0" w:right="141" w:firstLine="284"/>
              <w:jc w:val="left"/>
              <w:rPr>
                <w:b/>
                <w:bCs/>
                <w:sz w:val="18"/>
                <w:szCs w:val="18"/>
              </w:rPr>
            </w:pPr>
            <w:r w:rsidRPr="00151BAF">
              <w:rPr>
                <w:b/>
                <w:bCs/>
                <w:sz w:val="18"/>
                <w:szCs w:val="18"/>
              </w:rPr>
              <w:t>3</w:t>
            </w:r>
          </w:p>
        </w:tc>
        <w:tc>
          <w:tcPr>
            <w:tcW w:w="1540" w:type="dxa"/>
            <w:hideMark/>
          </w:tcPr>
          <w:p w:rsidR="00151BAF" w:rsidRPr="00151BAF" w:rsidRDefault="00151BAF" w:rsidP="00151BAF">
            <w:pPr>
              <w:tabs>
                <w:tab w:val="left" w:pos="3976"/>
              </w:tabs>
              <w:ind w:left="0" w:right="141" w:firstLine="284"/>
              <w:jc w:val="left"/>
              <w:rPr>
                <w:b/>
                <w:bCs/>
                <w:sz w:val="18"/>
                <w:szCs w:val="18"/>
              </w:rPr>
            </w:pPr>
            <w:r w:rsidRPr="00151BAF">
              <w:rPr>
                <w:b/>
                <w:bCs/>
                <w:sz w:val="18"/>
                <w:szCs w:val="18"/>
              </w:rPr>
              <w:t>4</w:t>
            </w:r>
          </w:p>
        </w:tc>
        <w:tc>
          <w:tcPr>
            <w:tcW w:w="1420" w:type="dxa"/>
            <w:hideMark/>
          </w:tcPr>
          <w:p w:rsidR="00151BAF" w:rsidRPr="00151BAF" w:rsidRDefault="00151BAF" w:rsidP="00151BAF">
            <w:pPr>
              <w:tabs>
                <w:tab w:val="left" w:pos="3976"/>
              </w:tabs>
              <w:ind w:left="0" w:right="141" w:firstLine="284"/>
              <w:jc w:val="left"/>
              <w:rPr>
                <w:b/>
                <w:bCs/>
                <w:sz w:val="18"/>
                <w:szCs w:val="18"/>
              </w:rPr>
            </w:pPr>
            <w:r w:rsidRPr="00151BAF">
              <w:rPr>
                <w:b/>
                <w:bCs/>
                <w:sz w:val="18"/>
                <w:szCs w:val="18"/>
              </w:rPr>
              <w:t>5</w:t>
            </w:r>
          </w:p>
        </w:tc>
        <w:tc>
          <w:tcPr>
            <w:tcW w:w="1420" w:type="dxa"/>
            <w:hideMark/>
          </w:tcPr>
          <w:p w:rsidR="00151BAF" w:rsidRPr="00151BAF" w:rsidRDefault="00151BAF" w:rsidP="00151BAF">
            <w:pPr>
              <w:tabs>
                <w:tab w:val="left" w:pos="3976"/>
              </w:tabs>
              <w:ind w:left="0" w:right="141" w:firstLine="284"/>
              <w:jc w:val="left"/>
              <w:rPr>
                <w:b/>
                <w:bCs/>
                <w:sz w:val="18"/>
                <w:szCs w:val="18"/>
              </w:rPr>
            </w:pPr>
            <w:r w:rsidRPr="00151BAF">
              <w:rPr>
                <w:b/>
                <w:bCs/>
                <w:sz w:val="18"/>
                <w:szCs w:val="18"/>
              </w:rPr>
              <w:t>6</w:t>
            </w:r>
          </w:p>
        </w:tc>
        <w:tc>
          <w:tcPr>
            <w:tcW w:w="1340" w:type="dxa"/>
            <w:hideMark/>
          </w:tcPr>
          <w:p w:rsidR="00151BAF" w:rsidRPr="00151BAF" w:rsidRDefault="00151BAF" w:rsidP="00151BAF">
            <w:pPr>
              <w:tabs>
                <w:tab w:val="left" w:pos="3976"/>
              </w:tabs>
              <w:ind w:left="0" w:right="141" w:firstLine="284"/>
              <w:jc w:val="left"/>
              <w:rPr>
                <w:b/>
                <w:bCs/>
                <w:sz w:val="18"/>
                <w:szCs w:val="18"/>
              </w:rPr>
            </w:pPr>
            <w:r w:rsidRPr="00151BAF">
              <w:rPr>
                <w:b/>
                <w:bCs/>
                <w:sz w:val="18"/>
                <w:szCs w:val="18"/>
              </w:rPr>
              <w:t>7</w:t>
            </w:r>
          </w:p>
        </w:tc>
        <w:tc>
          <w:tcPr>
            <w:tcW w:w="1280" w:type="dxa"/>
            <w:hideMark/>
          </w:tcPr>
          <w:p w:rsidR="00151BAF" w:rsidRPr="00151BAF" w:rsidRDefault="00151BAF" w:rsidP="00151BAF">
            <w:pPr>
              <w:tabs>
                <w:tab w:val="left" w:pos="3976"/>
              </w:tabs>
              <w:ind w:left="0" w:right="141" w:firstLine="284"/>
              <w:jc w:val="left"/>
              <w:rPr>
                <w:b/>
                <w:bCs/>
                <w:sz w:val="18"/>
                <w:szCs w:val="18"/>
              </w:rPr>
            </w:pPr>
            <w:r w:rsidRPr="00151BAF">
              <w:rPr>
                <w:b/>
                <w:bCs/>
                <w:sz w:val="18"/>
                <w:szCs w:val="18"/>
              </w:rPr>
              <w:t>8</w:t>
            </w:r>
          </w:p>
        </w:tc>
        <w:tc>
          <w:tcPr>
            <w:tcW w:w="1540" w:type="dxa"/>
            <w:hideMark/>
          </w:tcPr>
          <w:p w:rsidR="00151BAF" w:rsidRPr="00151BAF" w:rsidRDefault="00151BAF" w:rsidP="00151BAF">
            <w:pPr>
              <w:tabs>
                <w:tab w:val="left" w:pos="3976"/>
              </w:tabs>
              <w:ind w:left="0" w:right="141" w:firstLine="284"/>
              <w:jc w:val="left"/>
              <w:rPr>
                <w:b/>
                <w:bCs/>
                <w:sz w:val="18"/>
                <w:szCs w:val="18"/>
              </w:rPr>
            </w:pPr>
            <w:r w:rsidRPr="00151BAF">
              <w:rPr>
                <w:b/>
                <w:bCs/>
                <w:sz w:val="18"/>
                <w:szCs w:val="18"/>
              </w:rPr>
              <w:t>9</w:t>
            </w:r>
          </w:p>
        </w:tc>
        <w:tc>
          <w:tcPr>
            <w:tcW w:w="1420" w:type="dxa"/>
            <w:hideMark/>
          </w:tcPr>
          <w:p w:rsidR="00151BAF" w:rsidRPr="00151BAF" w:rsidRDefault="00151BAF" w:rsidP="00151BAF">
            <w:pPr>
              <w:tabs>
                <w:tab w:val="left" w:pos="3976"/>
              </w:tabs>
              <w:ind w:left="0" w:right="141" w:firstLine="284"/>
              <w:jc w:val="left"/>
              <w:rPr>
                <w:b/>
                <w:bCs/>
                <w:sz w:val="18"/>
                <w:szCs w:val="18"/>
              </w:rPr>
            </w:pPr>
            <w:r w:rsidRPr="00151BAF">
              <w:rPr>
                <w:b/>
                <w:bCs/>
                <w:sz w:val="18"/>
                <w:szCs w:val="18"/>
              </w:rPr>
              <w:t>10</w:t>
            </w:r>
          </w:p>
        </w:tc>
        <w:tc>
          <w:tcPr>
            <w:tcW w:w="1560" w:type="dxa"/>
            <w:hideMark/>
          </w:tcPr>
          <w:p w:rsidR="00151BAF" w:rsidRPr="00151BAF" w:rsidRDefault="00151BAF" w:rsidP="00151BAF">
            <w:pPr>
              <w:tabs>
                <w:tab w:val="left" w:pos="3976"/>
              </w:tabs>
              <w:ind w:left="0" w:right="141" w:firstLine="284"/>
              <w:jc w:val="left"/>
              <w:rPr>
                <w:b/>
                <w:bCs/>
                <w:sz w:val="18"/>
                <w:szCs w:val="18"/>
              </w:rPr>
            </w:pPr>
            <w:r w:rsidRPr="00151BAF">
              <w:rPr>
                <w:b/>
                <w:bCs/>
                <w:sz w:val="18"/>
                <w:szCs w:val="18"/>
              </w:rPr>
              <w:t>11</w:t>
            </w:r>
          </w:p>
        </w:tc>
      </w:tr>
      <w:tr w:rsidR="00151BAF" w:rsidRPr="00151BAF" w:rsidTr="00151BAF">
        <w:trPr>
          <w:trHeight w:val="12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 Поступило средств в избирательный фонд, всего</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54 450,00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250,00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46 830,00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1 500,00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3 120,00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2 700,00</w:t>
            </w:r>
          </w:p>
        </w:tc>
      </w:tr>
      <w:tr w:rsidR="00151BAF" w:rsidRPr="00151BAF" w:rsidTr="00151BAF">
        <w:trPr>
          <w:trHeight w:val="288"/>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в том числе</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r>
      <w:tr w:rsidR="00151BAF" w:rsidRPr="00151BAF" w:rsidTr="00151BAF">
        <w:trPr>
          <w:trHeight w:val="21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1.1</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1.1</w:t>
            </w:r>
            <w:proofErr w:type="gramStart"/>
            <w:r w:rsidRPr="00151BAF">
              <w:rPr>
                <w:sz w:val="18"/>
                <w:szCs w:val="18"/>
              </w:rPr>
              <w:t xml:space="preserve"> П</w:t>
            </w:r>
            <w:proofErr w:type="gramEnd"/>
            <w:r w:rsidRPr="00151BAF">
              <w:rPr>
                <w:sz w:val="18"/>
                <w:szCs w:val="18"/>
              </w:rPr>
              <w:t>оступило средств в установленном порядке для формирования избирательного фонда</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54 450,00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250,00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46 830,00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1 500,00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3 120,00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2 700,00</w:t>
            </w:r>
          </w:p>
        </w:tc>
      </w:tr>
      <w:tr w:rsidR="00151BAF" w:rsidRPr="00151BAF" w:rsidTr="00151BAF">
        <w:trPr>
          <w:trHeight w:val="288"/>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из них</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r>
      <w:tr w:rsidR="00151BAF" w:rsidRPr="00151BAF" w:rsidTr="00151BAF">
        <w:trPr>
          <w:trHeight w:val="18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1.1.1</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1.1.1. Собственные средства кандидата, средства избирательного объединения</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54 450,00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250,00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46 830,00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1 500,00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3 120,00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2 700,00</w:t>
            </w:r>
          </w:p>
        </w:tc>
      </w:tr>
      <w:tr w:rsidR="00151BAF" w:rsidRPr="00151BAF" w:rsidTr="00151BAF">
        <w:trPr>
          <w:trHeight w:val="15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lastRenderedPageBreak/>
              <w:t>1.1.2</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1.1.2. Средства избирательного объединения, выдвинувшего кандидата</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12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1.1.3</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1.1.3. Добровольные пожертвования гражданина</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15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1.1.4</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1.1.4. Добровольные пожертвования юридического лица</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60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291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1.2. Поступило в избирательный фонд денежных средств, подпадающих под действие частей 1-4 статьи 85 Закона Иркутской области "О муниципальных выборах в Иркутской области"</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70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288"/>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из них</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r>
      <w:tr w:rsidR="00151BAF" w:rsidRPr="00151BAF" w:rsidTr="00151BAF">
        <w:trPr>
          <w:trHeight w:val="18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2.1</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1.2.1. Собственные средства кандидата, средства избирательного объединения</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80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15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lastRenderedPageBreak/>
              <w:t>2.2</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1.2.2. Средства избирательного объединения, выдвинувшего кандидата</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90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6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2.3</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1.2.3. Средства гражданина</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9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2.4</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1.2.4. Средства юридического лица</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110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12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 Возвращено денежных средств из избирательного фонда, всего</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120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288"/>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из них</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r>
      <w:tr w:rsidR="00151BAF" w:rsidRPr="00151BAF" w:rsidTr="00151BAF">
        <w:trPr>
          <w:trHeight w:val="6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3.1</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2.1. Перечислено в доход бюджета</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130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24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3.2</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2.2. Возвращено жертвователям денежных средств, поступивших с нарушением установленного порядка</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140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288"/>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из них</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r>
      <w:tr w:rsidR="00151BAF" w:rsidRPr="00151BAF" w:rsidTr="00151BAF">
        <w:trPr>
          <w:trHeight w:val="237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lastRenderedPageBreak/>
              <w:t>3.2.1</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2.2.1. Гражданам, которым запрещено осуществлять пожертвования либо не указавшим обязательные сведения в платежном документе</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150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2565"/>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3.2.2</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2.2.2. Юридическим лицам, которым запрещено осуществлять пожертвования либо не указавшим обязательные сведения в платежном документе</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160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2535"/>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3.2.3</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2.2.3. Средств, превышающих предельный размер добровольных пожертвований, собственных средств кандидата, средств избирательного объединения</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170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1815"/>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3.3</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2.3. Возвращено жертвователям денежных средств, поступивших в установленном порядке</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180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6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 Израсходовано средств, всего</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190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53 160,00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250,00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46 830,00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210,00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3 120,00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2 700,00</w:t>
            </w:r>
          </w:p>
        </w:tc>
      </w:tr>
      <w:tr w:rsidR="00151BAF" w:rsidRPr="00151BAF" w:rsidTr="00151BAF">
        <w:trPr>
          <w:trHeight w:val="288"/>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lastRenderedPageBreak/>
              <w:t> </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из них</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r>
      <w:tr w:rsidR="00151BAF" w:rsidRPr="00151BAF" w:rsidTr="00151BAF">
        <w:trPr>
          <w:trHeight w:val="18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4.1</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3.2. На предвыборную агитацию через организации  телерадиовещания</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220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18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4.2</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3.3. На предвыборную агитацию через редакции периодических печатных изданий</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230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12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4.3</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3.4. На предвыборную агитацию через сетевые издания</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235</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15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4.4</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3.5. На выпуск и распространение печатных и иных агитационных материалов</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240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52 650,00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46 830,00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3 120,00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2 700,00</w:t>
            </w:r>
          </w:p>
        </w:tc>
      </w:tr>
      <w:tr w:rsidR="00151BAF" w:rsidRPr="00151BAF" w:rsidTr="00151BAF">
        <w:trPr>
          <w:trHeight w:val="117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4.5</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3.6. На проведение публичных массовых мероприятий</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250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1485"/>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4.6</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3.7. На оплату работ (услуг) информационного и консультационного характера</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260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2415"/>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lastRenderedPageBreak/>
              <w:t>4.7</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3.8. На оплату других работ (услуг), выполненных (оказанных) юридическими лицами или гражданами Российской Федерации по договорам</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270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21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4.8</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3.9. На оплату иных расходов, непосредственно связанных с проведением избирательной кампании</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280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12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3.1. На организацию сбора подписей избирателей</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510,00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250,00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210,00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288"/>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из них</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r>
      <w:tr w:rsidR="00151BAF" w:rsidRPr="00151BAF" w:rsidTr="00151BAF">
        <w:trPr>
          <w:trHeight w:val="15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5.1</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3.1.1. Из них на оплату труда лиц, привлекаемых для сбора подписей избирателей</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210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2400"/>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6</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5. Остаток средств фонда на дату сдачи отчета (заверяется банковской справкой) (стр. 300 = стр. 10 - стр. 120 - стр. 190 - стр. 290)</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300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r w:rsidR="00151BAF" w:rsidRPr="00151BAF" w:rsidTr="00151BAF">
        <w:trPr>
          <w:trHeight w:val="288"/>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lastRenderedPageBreak/>
              <w:t> </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из них</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 </w:t>
            </w:r>
          </w:p>
        </w:tc>
      </w:tr>
      <w:tr w:rsidR="00151BAF" w:rsidRPr="00151BAF" w:rsidTr="00151BAF">
        <w:trPr>
          <w:trHeight w:val="2055"/>
        </w:trPr>
        <w:tc>
          <w:tcPr>
            <w:tcW w:w="488"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6.1</w:t>
            </w:r>
          </w:p>
        </w:tc>
        <w:tc>
          <w:tcPr>
            <w:tcW w:w="21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4. Распределено неизрасходованного остатка средств фонда пропорционально перечисленным в избирательный фонд денежным средствам</w:t>
            </w:r>
          </w:p>
        </w:tc>
        <w:tc>
          <w:tcPr>
            <w:tcW w:w="6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290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1 290,00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3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28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1 290,00</w:t>
            </w:r>
          </w:p>
        </w:tc>
        <w:tc>
          <w:tcPr>
            <w:tcW w:w="154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42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c>
          <w:tcPr>
            <w:tcW w:w="1560" w:type="dxa"/>
            <w:hideMark/>
          </w:tcPr>
          <w:p w:rsidR="00151BAF" w:rsidRPr="00151BAF" w:rsidRDefault="00151BAF" w:rsidP="00151BAF">
            <w:pPr>
              <w:tabs>
                <w:tab w:val="left" w:pos="3976"/>
              </w:tabs>
              <w:ind w:left="0" w:right="141" w:firstLine="284"/>
              <w:jc w:val="left"/>
              <w:rPr>
                <w:sz w:val="18"/>
                <w:szCs w:val="18"/>
              </w:rPr>
            </w:pPr>
            <w:r w:rsidRPr="00151BAF">
              <w:rPr>
                <w:sz w:val="18"/>
                <w:szCs w:val="18"/>
              </w:rPr>
              <w:t>0,00</w:t>
            </w:r>
          </w:p>
        </w:tc>
      </w:tr>
    </w:tbl>
    <w:p w:rsidR="00B8553D" w:rsidRDefault="00B8553D" w:rsidP="00B8553D">
      <w:pPr>
        <w:tabs>
          <w:tab w:val="left" w:pos="3976"/>
        </w:tabs>
        <w:ind w:left="0" w:right="141" w:firstLine="284"/>
        <w:jc w:val="left"/>
        <w:rPr>
          <w:sz w:val="18"/>
          <w:szCs w:val="18"/>
        </w:rPr>
      </w:pPr>
    </w:p>
    <w:p w:rsidR="00633A96" w:rsidRDefault="00633A96" w:rsidP="00413002">
      <w:pPr>
        <w:tabs>
          <w:tab w:val="left" w:pos="3976"/>
        </w:tabs>
        <w:ind w:left="0" w:right="141" w:firstLine="284"/>
        <w:jc w:val="right"/>
        <w:rPr>
          <w:i/>
          <w:sz w:val="18"/>
          <w:szCs w:val="18"/>
        </w:rPr>
      </w:pPr>
    </w:p>
    <w:p w:rsidR="00633A96" w:rsidRDefault="00633A96" w:rsidP="00413002">
      <w:pPr>
        <w:tabs>
          <w:tab w:val="left" w:pos="3976"/>
        </w:tabs>
        <w:ind w:left="0" w:right="141" w:firstLine="284"/>
        <w:jc w:val="right"/>
        <w:rPr>
          <w:i/>
          <w:sz w:val="18"/>
          <w:szCs w:val="18"/>
        </w:rPr>
      </w:pPr>
    </w:p>
    <w:p w:rsidR="00413002" w:rsidRPr="00413002" w:rsidRDefault="00413002" w:rsidP="00413002">
      <w:pPr>
        <w:tabs>
          <w:tab w:val="left" w:pos="3976"/>
        </w:tabs>
        <w:ind w:left="0" w:right="141" w:firstLine="284"/>
        <w:jc w:val="right"/>
        <w:rPr>
          <w:i/>
          <w:sz w:val="18"/>
          <w:szCs w:val="18"/>
        </w:rPr>
      </w:pP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t>"</w:t>
      </w:r>
    </w:p>
    <w:p w:rsidR="00413002" w:rsidRPr="00413002" w:rsidRDefault="00413002" w:rsidP="00413002">
      <w:pPr>
        <w:tabs>
          <w:tab w:val="left" w:pos="3976"/>
        </w:tabs>
        <w:ind w:left="0" w:right="141" w:firstLine="284"/>
        <w:jc w:val="right"/>
        <w:rPr>
          <w:i/>
          <w:sz w:val="18"/>
          <w:szCs w:val="18"/>
        </w:rPr>
      </w:pPr>
      <w:r w:rsidRPr="00413002">
        <w:rPr>
          <w:i/>
          <w:sz w:val="18"/>
          <w:szCs w:val="18"/>
        </w:rPr>
        <w:t>УТВЕРЖДЕН</w:t>
      </w:r>
    </w:p>
    <w:p w:rsidR="00413002" w:rsidRPr="00413002" w:rsidRDefault="00413002" w:rsidP="00413002">
      <w:pPr>
        <w:tabs>
          <w:tab w:val="left" w:pos="3976"/>
        </w:tabs>
        <w:ind w:left="0" w:right="141" w:firstLine="284"/>
        <w:jc w:val="right"/>
        <w:rPr>
          <w:i/>
          <w:sz w:val="18"/>
          <w:szCs w:val="18"/>
        </w:rPr>
      </w:pPr>
      <w:r w:rsidRPr="00413002">
        <w:rPr>
          <w:i/>
          <w:sz w:val="18"/>
          <w:szCs w:val="18"/>
        </w:rPr>
        <w:t xml:space="preserve"> решением </w:t>
      </w:r>
      <w:proofErr w:type="gramStart"/>
      <w:r w:rsidRPr="00413002">
        <w:rPr>
          <w:i/>
          <w:sz w:val="18"/>
          <w:szCs w:val="18"/>
        </w:rPr>
        <w:t>Иркутской</w:t>
      </w:r>
      <w:proofErr w:type="gramEnd"/>
      <w:r w:rsidRPr="00413002">
        <w:rPr>
          <w:i/>
          <w:sz w:val="18"/>
          <w:szCs w:val="18"/>
        </w:rPr>
        <w:t xml:space="preserve"> районной территориальной </w:t>
      </w:r>
    </w:p>
    <w:p w:rsidR="00413002" w:rsidRPr="00413002" w:rsidRDefault="00413002" w:rsidP="00413002">
      <w:pPr>
        <w:tabs>
          <w:tab w:val="left" w:pos="3976"/>
        </w:tabs>
        <w:ind w:left="0" w:right="141" w:firstLine="284"/>
        <w:jc w:val="right"/>
        <w:rPr>
          <w:i/>
          <w:sz w:val="18"/>
          <w:szCs w:val="18"/>
        </w:rPr>
      </w:pPr>
      <w:r w:rsidRPr="00413002">
        <w:rPr>
          <w:i/>
          <w:sz w:val="18"/>
          <w:szCs w:val="18"/>
        </w:rPr>
        <w:t xml:space="preserve">избирательной комиссии </w:t>
      </w:r>
    </w:p>
    <w:p w:rsidR="00413002" w:rsidRPr="00413002" w:rsidRDefault="00413002" w:rsidP="00413002">
      <w:pPr>
        <w:tabs>
          <w:tab w:val="left" w:pos="3976"/>
        </w:tabs>
        <w:ind w:left="0" w:right="141" w:firstLine="284"/>
        <w:jc w:val="right"/>
        <w:rPr>
          <w:i/>
          <w:sz w:val="18"/>
          <w:szCs w:val="18"/>
        </w:rPr>
      </w:pPr>
      <w:r w:rsidRPr="00413002">
        <w:rPr>
          <w:i/>
          <w:sz w:val="18"/>
          <w:szCs w:val="18"/>
        </w:rPr>
        <w:t>от 30 ноября 2022 года № 128/1674"</w:t>
      </w:r>
    </w:p>
    <w:p w:rsidR="00413002" w:rsidRPr="00413002" w:rsidRDefault="00413002" w:rsidP="00413002">
      <w:pPr>
        <w:tabs>
          <w:tab w:val="left" w:pos="3976"/>
        </w:tabs>
        <w:ind w:left="0" w:right="141" w:firstLine="284"/>
        <w:jc w:val="right"/>
        <w:rPr>
          <w:i/>
          <w:sz w:val="18"/>
          <w:szCs w:val="18"/>
        </w:rPr>
      </w:pP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t xml:space="preserve">                  Приложение № 17</w:t>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p>
    <w:p w:rsidR="00413002" w:rsidRPr="00413002" w:rsidRDefault="00413002" w:rsidP="00413002">
      <w:pPr>
        <w:tabs>
          <w:tab w:val="left" w:pos="3976"/>
        </w:tabs>
        <w:ind w:left="0" w:right="141" w:firstLine="284"/>
        <w:jc w:val="right"/>
        <w:rPr>
          <w:sz w:val="18"/>
          <w:szCs w:val="18"/>
        </w:rPr>
      </w:pP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r>
      <w:r w:rsidRPr="00413002">
        <w:rPr>
          <w:i/>
          <w:sz w:val="18"/>
          <w:szCs w:val="18"/>
        </w:rPr>
        <w:tab/>
        <w:t>к Инструкции о порядке открытия и ведения счетов, учета, отчетности и перечисления денежных средств, выделенных Избирательной комиссии Иркутской области, другим избирательным комиссиям, комиссиям референдума, на подготовку и проведение выборов депутатов Законодательного Собрания Иркутской области, Губернатора Иркутской области, в органы местного самоуправления, референдума Иркутской области и местных референдумов</w:t>
      </w:r>
      <w:r w:rsidRPr="00413002">
        <w:rPr>
          <w:sz w:val="18"/>
          <w:szCs w:val="18"/>
        </w:rPr>
        <w:tab/>
      </w:r>
      <w:r w:rsidRPr="00413002">
        <w:rPr>
          <w:sz w:val="18"/>
          <w:szCs w:val="18"/>
        </w:rPr>
        <w:tab/>
      </w:r>
      <w:r w:rsidRPr="00413002">
        <w:rPr>
          <w:sz w:val="18"/>
          <w:szCs w:val="18"/>
        </w:rPr>
        <w:tab/>
      </w:r>
      <w:r w:rsidRPr="00413002">
        <w:rPr>
          <w:sz w:val="18"/>
          <w:szCs w:val="18"/>
        </w:rPr>
        <w:tab/>
      </w:r>
      <w:r w:rsidRPr="00413002">
        <w:rPr>
          <w:sz w:val="18"/>
          <w:szCs w:val="18"/>
        </w:rPr>
        <w:tab/>
      </w:r>
      <w:r w:rsidRPr="00413002">
        <w:rPr>
          <w:sz w:val="18"/>
          <w:szCs w:val="18"/>
        </w:rPr>
        <w:tab/>
      </w:r>
      <w:r w:rsidRPr="00413002">
        <w:rPr>
          <w:sz w:val="18"/>
          <w:szCs w:val="18"/>
        </w:rPr>
        <w:tab/>
      </w:r>
      <w:r w:rsidRPr="00413002">
        <w:rPr>
          <w:sz w:val="18"/>
          <w:szCs w:val="18"/>
        </w:rPr>
        <w:tab/>
      </w:r>
      <w:r w:rsidRPr="00413002">
        <w:rPr>
          <w:sz w:val="18"/>
          <w:szCs w:val="18"/>
        </w:rPr>
        <w:tab/>
      </w:r>
      <w:r w:rsidRPr="00413002">
        <w:rPr>
          <w:sz w:val="18"/>
          <w:szCs w:val="18"/>
        </w:rPr>
        <w:tab/>
      </w:r>
      <w:r w:rsidRPr="00413002">
        <w:rPr>
          <w:sz w:val="18"/>
          <w:szCs w:val="18"/>
        </w:rPr>
        <w:tab/>
      </w:r>
      <w:r w:rsidRPr="00413002">
        <w:rPr>
          <w:sz w:val="18"/>
          <w:szCs w:val="18"/>
        </w:rPr>
        <w:tab/>
      </w:r>
      <w:r w:rsidRPr="00413002">
        <w:rPr>
          <w:sz w:val="18"/>
          <w:szCs w:val="18"/>
        </w:rPr>
        <w:tab/>
      </w:r>
    </w:p>
    <w:p w:rsidR="00633A96" w:rsidRDefault="00633A96" w:rsidP="00413002">
      <w:pPr>
        <w:tabs>
          <w:tab w:val="left" w:pos="3976"/>
        </w:tabs>
        <w:ind w:left="0" w:right="141" w:firstLine="284"/>
        <w:jc w:val="center"/>
        <w:rPr>
          <w:sz w:val="18"/>
          <w:szCs w:val="18"/>
        </w:rPr>
      </w:pPr>
    </w:p>
    <w:p w:rsidR="00413002" w:rsidRPr="00413002" w:rsidRDefault="00413002" w:rsidP="00413002">
      <w:pPr>
        <w:tabs>
          <w:tab w:val="left" w:pos="3976"/>
        </w:tabs>
        <w:ind w:left="0" w:right="141" w:firstLine="284"/>
        <w:jc w:val="center"/>
        <w:rPr>
          <w:sz w:val="18"/>
          <w:szCs w:val="18"/>
        </w:rPr>
      </w:pPr>
      <w:r w:rsidRPr="00413002">
        <w:rPr>
          <w:sz w:val="18"/>
          <w:szCs w:val="18"/>
        </w:rPr>
        <w:t>ОТЧЕТ</w:t>
      </w:r>
    </w:p>
    <w:p w:rsidR="00413002" w:rsidRDefault="00413002" w:rsidP="00413002">
      <w:pPr>
        <w:tabs>
          <w:tab w:val="left" w:pos="3976"/>
        </w:tabs>
        <w:ind w:left="0" w:right="141" w:firstLine="284"/>
        <w:jc w:val="center"/>
        <w:rPr>
          <w:sz w:val="18"/>
          <w:szCs w:val="18"/>
        </w:rPr>
      </w:pPr>
      <w:r w:rsidRPr="00413002">
        <w:rPr>
          <w:sz w:val="18"/>
          <w:szCs w:val="18"/>
        </w:rPr>
        <w:t>о поступлении и расходовании средств муниципального бюджета, выделенных  на подготовку и проведение выборов (референдума)</w:t>
      </w:r>
    </w:p>
    <w:p w:rsidR="00633A96" w:rsidRDefault="00633A96" w:rsidP="00413002">
      <w:pPr>
        <w:tabs>
          <w:tab w:val="left" w:pos="3976"/>
        </w:tabs>
        <w:ind w:left="0" w:right="141" w:firstLine="284"/>
        <w:jc w:val="center"/>
        <w:rPr>
          <w:sz w:val="18"/>
          <w:szCs w:val="18"/>
        </w:rPr>
      </w:pPr>
    </w:p>
    <w:tbl>
      <w:tblPr>
        <w:tblStyle w:val="aa"/>
        <w:tblW w:w="0" w:type="auto"/>
        <w:tblLook w:val="04A0" w:firstRow="1" w:lastRow="0" w:firstColumn="1" w:lastColumn="0" w:noHBand="0" w:noVBand="1"/>
      </w:tblPr>
      <w:tblGrid>
        <w:gridCol w:w="3806"/>
        <w:gridCol w:w="387"/>
        <w:gridCol w:w="387"/>
        <w:gridCol w:w="387"/>
        <w:gridCol w:w="387"/>
        <w:gridCol w:w="436"/>
        <w:gridCol w:w="427"/>
        <w:gridCol w:w="451"/>
        <w:gridCol w:w="432"/>
        <w:gridCol w:w="532"/>
        <w:gridCol w:w="471"/>
        <w:gridCol w:w="514"/>
        <w:gridCol w:w="465"/>
        <w:gridCol w:w="502"/>
        <w:gridCol w:w="510"/>
        <w:gridCol w:w="778"/>
        <w:gridCol w:w="388"/>
        <w:gridCol w:w="388"/>
        <w:gridCol w:w="388"/>
        <w:gridCol w:w="388"/>
        <w:gridCol w:w="429"/>
        <w:gridCol w:w="429"/>
        <w:gridCol w:w="415"/>
        <w:gridCol w:w="388"/>
        <w:gridCol w:w="397"/>
        <w:gridCol w:w="443"/>
        <w:gridCol w:w="427"/>
      </w:tblGrid>
      <w:tr w:rsidR="0089008A" w:rsidRPr="0089008A" w:rsidTr="0089008A">
        <w:trPr>
          <w:trHeight w:val="300"/>
        </w:trPr>
        <w:tc>
          <w:tcPr>
            <w:tcW w:w="848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723" w:type="dxa"/>
            <w:hideMark/>
          </w:tcPr>
          <w:p w:rsidR="0089008A" w:rsidRPr="0089008A" w:rsidRDefault="0089008A" w:rsidP="0089008A">
            <w:pPr>
              <w:tabs>
                <w:tab w:val="left" w:pos="3976"/>
              </w:tabs>
              <w:ind w:left="0" w:right="141" w:firstLine="284"/>
              <w:rPr>
                <w:sz w:val="18"/>
                <w:szCs w:val="18"/>
              </w:rPr>
            </w:pPr>
          </w:p>
        </w:tc>
        <w:tc>
          <w:tcPr>
            <w:tcW w:w="701" w:type="dxa"/>
            <w:hideMark/>
          </w:tcPr>
          <w:p w:rsidR="0089008A" w:rsidRPr="0089008A" w:rsidRDefault="0089008A" w:rsidP="0089008A">
            <w:pPr>
              <w:tabs>
                <w:tab w:val="left" w:pos="3976"/>
              </w:tabs>
              <w:ind w:left="0" w:right="141" w:firstLine="284"/>
              <w:rPr>
                <w:sz w:val="18"/>
                <w:szCs w:val="18"/>
              </w:rPr>
            </w:pPr>
          </w:p>
        </w:tc>
        <w:tc>
          <w:tcPr>
            <w:tcW w:w="756" w:type="dxa"/>
            <w:hideMark/>
          </w:tcPr>
          <w:p w:rsidR="0089008A" w:rsidRPr="0089008A" w:rsidRDefault="0089008A" w:rsidP="0089008A">
            <w:pPr>
              <w:tabs>
                <w:tab w:val="left" w:pos="3976"/>
              </w:tabs>
              <w:ind w:left="0" w:right="141" w:firstLine="284"/>
              <w:rPr>
                <w:sz w:val="18"/>
                <w:szCs w:val="18"/>
              </w:rPr>
            </w:pPr>
          </w:p>
        </w:tc>
        <w:tc>
          <w:tcPr>
            <w:tcW w:w="714" w:type="dxa"/>
            <w:hideMark/>
          </w:tcPr>
          <w:p w:rsidR="0089008A" w:rsidRPr="0089008A" w:rsidRDefault="0089008A" w:rsidP="0089008A">
            <w:pPr>
              <w:tabs>
                <w:tab w:val="left" w:pos="3976"/>
              </w:tabs>
              <w:ind w:left="0" w:right="141" w:firstLine="284"/>
              <w:rPr>
                <w:sz w:val="18"/>
                <w:szCs w:val="18"/>
              </w:rPr>
            </w:pPr>
          </w:p>
        </w:tc>
        <w:tc>
          <w:tcPr>
            <w:tcW w:w="943" w:type="dxa"/>
            <w:hideMark/>
          </w:tcPr>
          <w:p w:rsidR="0089008A" w:rsidRPr="0089008A" w:rsidRDefault="0089008A" w:rsidP="0089008A">
            <w:pPr>
              <w:tabs>
                <w:tab w:val="left" w:pos="3976"/>
              </w:tabs>
              <w:ind w:left="0" w:right="141" w:firstLine="284"/>
              <w:rPr>
                <w:sz w:val="18"/>
                <w:szCs w:val="18"/>
              </w:rPr>
            </w:pPr>
          </w:p>
        </w:tc>
        <w:tc>
          <w:tcPr>
            <w:tcW w:w="803" w:type="dxa"/>
            <w:hideMark/>
          </w:tcPr>
          <w:p w:rsidR="0089008A" w:rsidRPr="0089008A" w:rsidRDefault="0089008A" w:rsidP="0089008A">
            <w:pPr>
              <w:tabs>
                <w:tab w:val="left" w:pos="3976"/>
              </w:tabs>
              <w:ind w:left="0" w:right="141" w:firstLine="284"/>
              <w:rPr>
                <w:sz w:val="18"/>
                <w:szCs w:val="18"/>
              </w:rPr>
            </w:pPr>
          </w:p>
        </w:tc>
        <w:tc>
          <w:tcPr>
            <w:tcW w:w="902" w:type="dxa"/>
            <w:hideMark/>
          </w:tcPr>
          <w:p w:rsidR="0089008A" w:rsidRPr="0089008A" w:rsidRDefault="0089008A" w:rsidP="0089008A">
            <w:pPr>
              <w:tabs>
                <w:tab w:val="left" w:pos="3976"/>
              </w:tabs>
              <w:ind w:left="0" w:right="141" w:firstLine="284"/>
              <w:rPr>
                <w:sz w:val="18"/>
                <w:szCs w:val="18"/>
              </w:rPr>
            </w:pPr>
          </w:p>
        </w:tc>
        <w:tc>
          <w:tcPr>
            <w:tcW w:w="788" w:type="dxa"/>
            <w:hideMark/>
          </w:tcPr>
          <w:p w:rsidR="0089008A" w:rsidRPr="0089008A" w:rsidRDefault="0089008A" w:rsidP="0089008A">
            <w:pPr>
              <w:tabs>
                <w:tab w:val="left" w:pos="3976"/>
              </w:tabs>
              <w:ind w:left="0" w:right="141" w:firstLine="284"/>
              <w:rPr>
                <w:sz w:val="18"/>
                <w:szCs w:val="18"/>
              </w:rPr>
            </w:pPr>
          </w:p>
        </w:tc>
        <w:tc>
          <w:tcPr>
            <w:tcW w:w="875" w:type="dxa"/>
            <w:hideMark/>
          </w:tcPr>
          <w:p w:rsidR="0089008A" w:rsidRPr="0089008A" w:rsidRDefault="0089008A" w:rsidP="0089008A">
            <w:pPr>
              <w:tabs>
                <w:tab w:val="left" w:pos="3976"/>
              </w:tabs>
              <w:ind w:left="0" w:right="141" w:firstLine="284"/>
              <w:rPr>
                <w:sz w:val="18"/>
                <w:szCs w:val="18"/>
              </w:rPr>
            </w:pPr>
          </w:p>
        </w:tc>
        <w:tc>
          <w:tcPr>
            <w:tcW w:w="2319" w:type="dxa"/>
            <w:gridSpan w:val="2"/>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707" w:type="dxa"/>
            <w:hideMark/>
          </w:tcPr>
          <w:p w:rsidR="0089008A" w:rsidRPr="0089008A" w:rsidRDefault="0089008A" w:rsidP="0089008A">
            <w:pPr>
              <w:tabs>
                <w:tab w:val="left" w:pos="3976"/>
              </w:tabs>
              <w:ind w:left="0" w:right="141" w:firstLine="284"/>
              <w:rPr>
                <w:sz w:val="18"/>
                <w:szCs w:val="18"/>
              </w:rPr>
            </w:pPr>
          </w:p>
        </w:tc>
        <w:tc>
          <w:tcPr>
            <w:tcW w:w="707" w:type="dxa"/>
            <w:hideMark/>
          </w:tcPr>
          <w:p w:rsidR="0089008A" w:rsidRPr="0089008A" w:rsidRDefault="0089008A" w:rsidP="0089008A">
            <w:pPr>
              <w:tabs>
                <w:tab w:val="left" w:pos="3976"/>
              </w:tabs>
              <w:ind w:left="0" w:right="141" w:firstLine="284"/>
              <w:rPr>
                <w:sz w:val="18"/>
                <w:szCs w:val="18"/>
              </w:rPr>
            </w:pPr>
          </w:p>
        </w:tc>
        <w:tc>
          <w:tcPr>
            <w:tcW w:w="673"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33" w:type="dxa"/>
            <w:hideMark/>
          </w:tcPr>
          <w:p w:rsidR="0089008A" w:rsidRPr="0089008A" w:rsidRDefault="0089008A" w:rsidP="0089008A">
            <w:pPr>
              <w:tabs>
                <w:tab w:val="left" w:pos="3976"/>
              </w:tabs>
              <w:ind w:left="0" w:right="141" w:firstLine="284"/>
              <w:rPr>
                <w:sz w:val="18"/>
                <w:szCs w:val="18"/>
              </w:rPr>
            </w:pPr>
          </w:p>
        </w:tc>
        <w:tc>
          <w:tcPr>
            <w:tcW w:w="1441"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КОДЫ</w:t>
            </w:r>
          </w:p>
        </w:tc>
      </w:tr>
      <w:tr w:rsidR="0089008A" w:rsidRPr="0089008A" w:rsidTr="0089008A">
        <w:trPr>
          <w:trHeight w:val="315"/>
        </w:trPr>
        <w:tc>
          <w:tcPr>
            <w:tcW w:w="848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723" w:type="dxa"/>
            <w:hideMark/>
          </w:tcPr>
          <w:p w:rsidR="0089008A" w:rsidRPr="0089008A" w:rsidRDefault="0089008A" w:rsidP="0089008A">
            <w:pPr>
              <w:tabs>
                <w:tab w:val="left" w:pos="3976"/>
              </w:tabs>
              <w:ind w:left="0" w:right="141" w:firstLine="284"/>
              <w:rPr>
                <w:sz w:val="18"/>
                <w:szCs w:val="18"/>
              </w:rPr>
            </w:pPr>
          </w:p>
        </w:tc>
        <w:tc>
          <w:tcPr>
            <w:tcW w:w="701" w:type="dxa"/>
            <w:hideMark/>
          </w:tcPr>
          <w:p w:rsidR="0089008A" w:rsidRPr="0089008A" w:rsidRDefault="0089008A" w:rsidP="0089008A">
            <w:pPr>
              <w:tabs>
                <w:tab w:val="left" w:pos="3976"/>
              </w:tabs>
              <w:ind w:left="0" w:right="141" w:firstLine="284"/>
              <w:rPr>
                <w:sz w:val="18"/>
                <w:szCs w:val="18"/>
              </w:rPr>
            </w:pPr>
          </w:p>
        </w:tc>
        <w:tc>
          <w:tcPr>
            <w:tcW w:w="756" w:type="dxa"/>
            <w:hideMark/>
          </w:tcPr>
          <w:p w:rsidR="0089008A" w:rsidRPr="0089008A" w:rsidRDefault="0089008A" w:rsidP="0089008A">
            <w:pPr>
              <w:tabs>
                <w:tab w:val="left" w:pos="3976"/>
              </w:tabs>
              <w:ind w:left="0" w:right="141" w:firstLine="284"/>
              <w:rPr>
                <w:sz w:val="18"/>
                <w:szCs w:val="18"/>
              </w:rPr>
            </w:pPr>
          </w:p>
        </w:tc>
        <w:tc>
          <w:tcPr>
            <w:tcW w:w="714" w:type="dxa"/>
            <w:hideMark/>
          </w:tcPr>
          <w:p w:rsidR="0089008A" w:rsidRPr="0089008A" w:rsidRDefault="0089008A" w:rsidP="0089008A">
            <w:pPr>
              <w:tabs>
                <w:tab w:val="left" w:pos="3976"/>
              </w:tabs>
              <w:ind w:left="0" w:right="141" w:firstLine="284"/>
              <w:rPr>
                <w:sz w:val="18"/>
                <w:szCs w:val="18"/>
              </w:rPr>
            </w:pPr>
          </w:p>
        </w:tc>
        <w:tc>
          <w:tcPr>
            <w:tcW w:w="943" w:type="dxa"/>
            <w:hideMark/>
          </w:tcPr>
          <w:p w:rsidR="0089008A" w:rsidRPr="0089008A" w:rsidRDefault="0089008A" w:rsidP="0089008A">
            <w:pPr>
              <w:tabs>
                <w:tab w:val="left" w:pos="3976"/>
              </w:tabs>
              <w:ind w:left="0" w:right="141" w:firstLine="284"/>
              <w:rPr>
                <w:sz w:val="18"/>
                <w:szCs w:val="18"/>
              </w:rPr>
            </w:pPr>
          </w:p>
        </w:tc>
        <w:tc>
          <w:tcPr>
            <w:tcW w:w="803" w:type="dxa"/>
            <w:hideMark/>
          </w:tcPr>
          <w:p w:rsidR="0089008A" w:rsidRPr="0089008A" w:rsidRDefault="0089008A" w:rsidP="0089008A">
            <w:pPr>
              <w:tabs>
                <w:tab w:val="left" w:pos="3976"/>
              </w:tabs>
              <w:ind w:left="0" w:right="141" w:firstLine="284"/>
              <w:rPr>
                <w:sz w:val="18"/>
                <w:szCs w:val="18"/>
              </w:rPr>
            </w:pPr>
          </w:p>
        </w:tc>
        <w:tc>
          <w:tcPr>
            <w:tcW w:w="902" w:type="dxa"/>
            <w:hideMark/>
          </w:tcPr>
          <w:p w:rsidR="0089008A" w:rsidRPr="0089008A" w:rsidRDefault="0089008A" w:rsidP="0089008A">
            <w:pPr>
              <w:tabs>
                <w:tab w:val="left" w:pos="3976"/>
              </w:tabs>
              <w:ind w:left="0" w:right="141" w:firstLine="284"/>
              <w:rPr>
                <w:sz w:val="18"/>
                <w:szCs w:val="18"/>
              </w:rPr>
            </w:pPr>
          </w:p>
        </w:tc>
        <w:tc>
          <w:tcPr>
            <w:tcW w:w="788" w:type="dxa"/>
            <w:hideMark/>
          </w:tcPr>
          <w:p w:rsidR="0089008A" w:rsidRPr="0089008A" w:rsidRDefault="0089008A" w:rsidP="0089008A">
            <w:pPr>
              <w:tabs>
                <w:tab w:val="left" w:pos="3976"/>
              </w:tabs>
              <w:ind w:left="0" w:right="141" w:firstLine="284"/>
              <w:rPr>
                <w:sz w:val="18"/>
                <w:szCs w:val="18"/>
              </w:rPr>
            </w:pPr>
          </w:p>
        </w:tc>
        <w:tc>
          <w:tcPr>
            <w:tcW w:w="875" w:type="dxa"/>
            <w:hideMark/>
          </w:tcPr>
          <w:p w:rsidR="0089008A" w:rsidRPr="0089008A" w:rsidRDefault="0089008A" w:rsidP="0089008A">
            <w:pPr>
              <w:tabs>
                <w:tab w:val="left" w:pos="3976"/>
              </w:tabs>
              <w:ind w:left="0" w:right="141" w:firstLine="284"/>
              <w:rPr>
                <w:sz w:val="18"/>
                <w:szCs w:val="18"/>
              </w:rPr>
            </w:pPr>
          </w:p>
        </w:tc>
        <w:tc>
          <w:tcPr>
            <w:tcW w:w="2319" w:type="dxa"/>
            <w:gridSpan w:val="2"/>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707" w:type="dxa"/>
            <w:hideMark/>
          </w:tcPr>
          <w:p w:rsidR="0089008A" w:rsidRPr="0089008A" w:rsidRDefault="0089008A" w:rsidP="0089008A">
            <w:pPr>
              <w:tabs>
                <w:tab w:val="left" w:pos="3976"/>
              </w:tabs>
              <w:ind w:left="0" w:right="141" w:firstLine="284"/>
              <w:rPr>
                <w:sz w:val="18"/>
                <w:szCs w:val="18"/>
              </w:rPr>
            </w:pPr>
          </w:p>
        </w:tc>
        <w:tc>
          <w:tcPr>
            <w:tcW w:w="707" w:type="dxa"/>
            <w:hideMark/>
          </w:tcPr>
          <w:p w:rsidR="0089008A" w:rsidRPr="0089008A" w:rsidRDefault="0089008A" w:rsidP="0089008A">
            <w:pPr>
              <w:tabs>
                <w:tab w:val="left" w:pos="3976"/>
              </w:tabs>
              <w:ind w:left="0" w:right="141" w:firstLine="284"/>
              <w:rPr>
                <w:sz w:val="18"/>
                <w:szCs w:val="18"/>
              </w:rPr>
            </w:pPr>
          </w:p>
        </w:tc>
        <w:tc>
          <w:tcPr>
            <w:tcW w:w="673"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33" w:type="dxa"/>
            <w:hideMark/>
          </w:tcPr>
          <w:p w:rsidR="0089008A" w:rsidRPr="0089008A" w:rsidRDefault="0089008A" w:rsidP="0089008A">
            <w:pPr>
              <w:tabs>
                <w:tab w:val="left" w:pos="3976"/>
              </w:tabs>
              <w:ind w:left="0" w:right="141" w:firstLine="284"/>
              <w:rPr>
                <w:sz w:val="18"/>
                <w:szCs w:val="18"/>
              </w:rPr>
            </w:pPr>
          </w:p>
        </w:tc>
        <w:tc>
          <w:tcPr>
            <w:tcW w:w="1441"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 </w:t>
            </w:r>
          </w:p>
        </w:tc>
      </w:tr>
      <w:tr w:rsidR="0089008A" w:rsidRPr="0089008A" w:rsidTr="0089008A">
        <w:trPr>
          <w:trHeight w:val="348"/>
        </w:trPr>
        <w:tc>
          <w:tcPr>
            <w:tcW w:w="848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4640" w:type="dxa"/>
            <w:gridSpan w:val="6"/>
            <w:hideMark/>
          </w:tcPr>
          <w:p w:rsidR="0089008A" w:rsidRPr="0089008A" w:rsidRDefault="0089008A" w:rsidP="0089008A">
            <w:pPr>
              <w:tabs>
                <w:tab w:val="left" w:pos="3976"/>
              </w:tabs>
              <w:ind w:left="0" w:right="141" w:firstLine="284"/>
              <w:rPr>
                <w:sz w:val="18"/>
                <w:szCs w:val="18"/>
              </w:rPr>
            </w:pPr>
            <w:r w:rsidRPr="0089008A">
              <w:rPr>
                <w:sz w:val="18"/>
                <w:szCs w:val="18"/>
              </w:rPr>
              <w:t xml:space="preserve">по состоянию </w:t>
            </w:r>
            <w:proofErr w:type="gramStart"/>
            <w:r w:rsidRPr="0089008A">
              <w:rPr>
                <w:sz w:val="18"/>
                <w:szCs w:val="18"/>
              </w:rPr>
              <w:t>на</w:t>
            </w:r>
            <w:proofErr w:type="gramEnd"/>
            <w:r w:rsidRPr="0089008A">
              <w:rPr>
                <w:sz w:val="18"/>
                <w:szCs w:val="18"/>
              </w:rPr>
              <w:t xml:space="preserve"> </w:t>
            </w:r>
          </w:p>
        </w:tc>
        <w:tc>
          <w:tcPr>
            <w:tcW w:w="7328" w:type="dxa"/>
            <w:gridSpan w:val="9"/>
            <w:hideMark/>
          </w:tcPr>
          <w:p w:rsidR="0089008A" w:rsidRPr="0089008A" w:rsidRDefault="0089008A" w:rsidP="0089008A">
            <w:pPr>
              <w:tabs>
                <w:tab w:val="left" w:pos="3976"/>
              </w:tabs>
              <w:ind w:left="0" w:right="141" w:firstLine="284"/>
              <w:rPr>
                <w:sz w:val="18"/>
                <w:szCs w:val="18"/>
              </w:rPr>
            </w:pPr>
            <w:r w:rsidRPr="0089008A">
              <w:rPr>
                <w:sz w:val="18"/>
                <w:szCs w:val="18"/>
              </w:rPr>
              <w:t>30 ноября</w:t>
            </w:r>
          </w:p>
        </w:tc>
        <w:tc>
          <w:tcPr>
            <w:tcW w:w="707" w:type="dxa"/>
            <w:hideMark/>
          </w:tcPr>
          <w:p w:rsidR="0089008A" w:rsidRPr="0089008A" w:rsidRDefault="0089008A" w:rsidP="0089008A">
            <w:pPr>
              <w:tabs>
                <w:tab w:val="left" w:pos="3976"/>
              </w:tabs>
              <w:ind w:left="0" w:right="141" w:firstLine="284"/>
              <w:rPr>
                <w:sz w:val="18"/>
                <w:szCs w:val="18"/>
              </w:rPr>
            </w:pPr>
            <w:r w:rsidRPr="0089008A">
              <w:rPr>
                <w:sz w:val="18"/>
                <w:szCs w:val="18"/>
              </w:rPr>
              <w:t>20</w:t>
            </w:r>
          </w:p>
        </w:tc>
        <w:tc>
          <w:tcPr>
            <w:tcW w:w="707" w:type="dxa"/>
            <w:hideMark/>
          </w:tcPr>
          <w:p w:rsidR="0089008A" w:rsidRPr="0089008A" w:rsidRDefault="0089008A" w:rsidP="0089008A">
            <w:pPr>
              <w:tabs>
                <w:tab w:val="left" w:pos="3976"/>
              </w:tabs>
              <w:ind w:left="0" w:right="141" w:firstLine="284"/>
              <w:rPr>
                <w:sz w:val="18"/>
                <w:szCs w:val="18"/>
              </w:rPr>
            </w:pPr>
            <w:r w:rsidRPr="0089008A">
              <w:rPr>
                <w:sz w:val="18"/>
                <w:szCs w:val="18"/>
              </w:rPr>
              <w:t>22</w:t>
            </w:r>
          </w:p>
        </w:tc>
        <w:tc>
          <w:tcPr>
            <w:tcW w:w="673" w:type="dxa"/>
            <w:hideMark/>
          </w:tcPr>
          <w:p w:rsidR="0089008A" w:rsidRPr="0089008A" w:rsidRDefault="0089008A" w:rsidP="0089008A">
            <w:pPr>
              <w:tabs>
                <w:tab w:val="left" w:pos="3976"/>
              </w:tabs>
              <w:ind w:left="0" w:right="141" w:firstLine="284"/>
              <w:rPr>
                <w:sz w:val="18"/>
                <w:szCs w:val="18"/>
              </w:rPr>
            </w:pPr>
            <w:proofErr w:type="gramStart"/>
            <w:r w:rsidRPr="0089008A">
              <w:rPr>
                <w:sz w:val="18"/>
                <w:szCs w:val="18"/>
              </w:rPr>
              <w:t>г</w:t>
            </w:r>
            <w:proofErr w:type="gramEnd"/>
            <w:r w:rsidRPr="0089008A">
              <w:rPr>
                <w:sz w:val="18"/>
                <w:szCs w:val="18"/>
              </w:rPr>
              <w:t>.</w:t>
            </w:r>
          </w:p>
        </w:tc>
        <w:tc>
          <w:tcPr>
            <w:tcW w:w="611" w:type="dxa"/>
            <w:hideMark/>
          </w:tcPr>
          <w:p w:rsidR="0089008A" w:rsidRPr="0089008A" w:rsidRDefault="0089008A" w:rsidP="0089008A">
            <w:pPr>
              <w:tabs>
                <w:tab w:val="left" w:pos="3976"/>
              </w:tabs>
              <w:ind w:left="0" w:right="141" w:firstLine="284"/>
              <w:rPr>
                <w:sz w:val="18"/>
                <w:szCs w:val="18"/>
              </w:rPr>
            </w:pPr>
          </w:p>
        </w:tc>
        <w:tc>
          <w:tcPr>
            <w:tcW w:w="633" w:type="dxa"/>
            <w:hideMark/>
          </w:tcPr>
          <w:p w:rsidR="0089008A" w:rsidRPr="0089008A" w:rsidRDefault="0089008A" w:rsidP="0089008A">
            <w:pPr>
              <w:tabs>
                <w:tab w:val="left" w:pos="3976"/>
              </w:tabs>
              <w:ind w:left="0" w:right="141" w:firstLine="284"/>
              <w:rPr>
                <w:sz w:val="18"/>
                <w:szCs w:val="18"/>
              </w:rPr>
            </w:pPr>
          </w:p>
        </w:tc>
        <w:tc>
          <w:tcPr>
            <w:tcW w:w="1441"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 </w:t>
            </w:r>
          </w:p>
        </w:tc>
      </w:tr>
      <w:tr w:rsidR="0089008A" w:rsidRPr="0089008A" w:rsidTr="0089008A">
        <w:trPr>
          <w:trHeight w:val="288"/>
        </w:trPr>
        <w:tc>
          <w:tcPr>
            <w:tcW w:w="13814" w:type="dxa"/>
            <w:gridSpan w:val="9"/>
            <w:hideMark/>
          </w:tcPr>
          <w:p w:rsidR="0089008A" w:rsidRPr="0089008A" w:rsidRDefault="0089008A" w:rsidP="0089008A">
            <w:pPr>
              <w:tabs>
                <w:tab w:val="left" w:pos="3976"/>
              </w:tabs>
              <w:ind w:left="0" w:right="141" w:firstLine="284"/>
              <w:rPr>
                <w:sz w:val="18"/>
                <w:szCs w:val="18"/>
              </w:rPr>
            </w:pPr>
          </w:p>
        </w:tc>
        <w:tc>
          <w:tcPr>
            <w:tcW w:w="943" w:type="dxa"/>
            <w:hideMark/>
          </w:tcPr>
          <w:p w:rsidR="0089008A" w:rsidRPr="0089008A" w:rsidRDefault="0089008A" w:rsidP="0089008A">
            <w:pPr>
              <w:tabs>
                <w:tab w:val="left" w:pos="3976"/>
              </w:tabs>
              <w:ind w:left="0" w:right="141" w:firstLine="284"/>
              <w:rPr>
                <w:sz w:val="18"/>
                <w:szCs w:val="18"/>
              </w:rPr>
            </w:pPr>
          </w:p>
        </w:tc>
        <w:tc>
          <w:tcPr>
            <w:tcW w:w="803" w:type="dxa"/>
            <w:hideMark/>
          </w:tcPr>
          <w:p w:rsidR="0089008A" w:rsidRPr="0089008A" w:rsidRDefault="0089008A" w:rsidP="0089008A">
            <w:pPr>
              <w:tabs>
                <w:tab w:val="left" w:pos="3976"/>
              </w:tabs>
              <w:ind w:left="0" w:right="141" w:firstLine="284"/>
              <w:rPr>
                <w:sz w:val="18"/>
                <w:szCs w:val="18"/>
              </w:rPr>
            </w:pPr>
          </w:p>
        </w:tc>
        <w:tc>
          <w:tcPr>
            <w:tcW w:w="902" w:type="dxa"/>
            <w:hideMark/>
          </w:tcPr>
          <w:p w:rsidR="0089008A" w:rsidRPr="0089008A" w:rsidRDefault="0089008A" w:rsidP="0089008A">
            <w:pPr>
              <w:tabs>
                <w:tab w:val="left" w:pos="3976"/>
              </w:tabs>
              <w:ind w:left="0" w:right="141" w:firstLine="284"/>
              <w:rPr>
                <w:sz w:val="18"/>
                <w:szCs w:val="18"/>
              </w:rPr>
            </w:pPr>
          </w:p>
        </w:tc>
        <w:tc>
          <w:tcPr>
            <w:tcW w:w="788" w:type="dxa"/>
            <w:hideMark/>
          </w:tcPr>
          <w:p w:rsidR="0089008A" w:rsidRPr="0089008A" w:rsidRDefault="0089008A" w:rsidP="0089008A">
            <w:pPr>
              <w:tabs>
                <w:tab w:val="left" w:pos="3976"/>
              </w:tabs>
              <w:ind w:left="0" w:right="141" w:firstLine="284"/>
              <w:rPr>
                <w:sz w:val="18"/>
                <w:szCs w:val="18"/>
              </w:rPr>
            </w:pPr>
          </w:p>
        </w:tc>
        <w:tc>
          <w:tcPr>
            <w:tcW w:w="875" w:type="dxa"/>
            <w:hideMark/>
          </w:tcPr>
          <w:p w:rsidR="0089008A" w:rsidRPr="0089008A" w:rsidRDefault="0089008A" w:rsidP="0089008A">
            <w:pPr>
              <w:tabs>
                <w:tab w:val="left" w:pos="3976"/>
              </w:tabs>
              <w:ind w:left="0" w:right="141" w:firstLine="284"/>
              <w:rPr>
                <w:sz w:val="18"/>
                <w:szCs w:val="18"/>
              </w:rPr>
            </w:pPr>
          </w:p>
        </w:tc>
        <w:tc>
          <w:tcPr>
            <w:tcW w:w="2319"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 </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707" w:type="dxa"/>
            <w:hideMark/>
          </w:tcPr>
          <w:p w:rsidR="0089008A" w:rsidRPr="0089008A" w:rsidRDefault="0089008A" w:rsidP="0089008A">
            <w:pPr>
              <w:tabs>
                <w:tab w:val="left" w:pos="3976"/>
              </w:tabs>
              <w:ind w:left="0" w:right="141" w:firstLine="284"/>
              <w:rPr>
                <w:sz w:val="18"/>
                <w:szCs w:val="18"/>
              </w:rPr>
            </w:pPr>
          </w:p>
        </w:tc>
        <w:tc>
          <w:tcPr>
            <w:tcW w:w="707" w:type="dxa"/>
            <w:hideMark/>
          </w:tcPr>
          <w:p w:rsidR="0089008A" w:rsidRPr="0089008A" w:rsidRDefault="0089008A" w:rsidP="0089008A">
            <w:pPr>
              <w:tabs>
                <w:tab w:val="left" w:pos="3976"/>
              </w:tabs>
              <w:ind w:left="0" w:right="141" w:firstLine="284"/>
              <w:rPr>
                <w:sz w:val="18"/>
                <w:szCs w:val="18"/>
              </w:rPr>
            </w:pPr>
          </w:p>
        </w:tc>
        <w:tc>
          <w:tcPr>
            <w:tcW w:w="673"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33" w:type="dxa"/>
            <w:hideMark/>
          </w:tcPr>
          <w:p w:rsidR="0089008A" w:rsidRPr="0089008A" w:rsidRDefault="0089008A" w:rsidP="0089008A">
            <w:pPr>
              <w:tabs>
                <w:tab w:val="left" w:pos="3976"/>
              </w:tabs>
              <w:ind w:left="0" w:right="141" w:firstLine="284"/>
              <w:rPr>
                <w:sz w:val="18"/>
                <w:szCs w:val="18"/>
              </w:rPr>
            </w:pPr>
          </w:p>
        </w:tc>
        <w:tc>
          <w:tcPr>
            <w:tcW w:w="1441" w:type="dxa"/>
            <w:gridSpan w:val="2"/>
            <w:vMerge w:val="restart"/>
            <w:hideMark/>
          </w:tcPr>
          <w:p w:rsidR="0089008A" w:rsidRPr="0089008A" w:rsidRDefault="0089008A" w:rsidP="0089008A">
            <w:pPr>
              <w:tabs>
                <w:tab w:val="left" w:pos="3976"/>
              </w:tabs>
              <w:ind w:left="0" w:right="141" w:firstLine="284"/>
              <w:rPr>
                <w:sz w:val="18"/>
                <w:szCs w:val="18"/>
              </w:rPr>
            </w:pPr>
            <w:r w:rsidRPr="0089008A">
              <w:rPr>
                <w:sz w:val="18"/>
                <w:szCs w:val="18"/>
              </w:rPr>
              <w:t> </w:t>
            </w:r>
          </w:p>
        </w:tc>
      </w:tr>
      <w:tr w:rsidR="0089008A" w:rsidRPr="0089008A" w:rsidTr="0089008A">
        <w:trPr>
          <w:trHeight w:val="432"/>
        </w:trPr>
        <w:tc>
          <w:tcPr>
            <w:tcW w:w="13814" w:type="dxa"/>
            <w:gridSpan w:val="9"/>
            <w:hideMark/>
          </w:tcPr>
          <w:p w:rsidR="0089008A" w:rsidRPr="0089008A" w:rsidRDefault="0089008A" w:rsidP="0089008A">
            <w:pPr>
              <w:tabs>
                <w:tab w:val="left" w:pos="3976"/>
              </w:tabs>
              <w:ind w:left="0" w:right="141" w:firstLine="284"/>
              <w:rPr>
                <w:b/>
                <w:bCs/>
                <w:sz w:val="18"/>
                <w:szCs w:val="18"/>
              </w:rPr>
            </w:pPr>
            <w:r w:rsidRPr="0089008A">
              <w:rPr>
                <w:b/>
                <w:bCs/>
                <w:sz w:val="18"/>
                <w:szCs w:val="18"/>
              </w:rPr>
              <w:t xml:space="preserve">Наименование </w:t>
            </w:r>
          </w:p>
        </w:tc>
        <w:tc>
          <w:tcPr>
            <w:tcW w:w="943" w:type="dxa"/>
            <w:hideMark/>
          </w:tcPr>
          <w:p w:rsidR="0089008A" w:rsidRPr="0089008A" w:rsidRDefault="0089008A" w:rsidP="0089008A">
            <w:pPr>
              <w:tabs>
                <w:tab w:val="left" w:pos="3976"/>
              </w:tabs>
              <w:ind w:left="0" w:right="141" w:firstLine="284"/>
              <w:rPr>
                <w:sz w:val="18"/>
                <w:szCs w:val="18"/>
              </w:rPr>
            </w:pPr>
            <w:r w:rsidRPr="0089008A">
              <w:rPr>
                <w:sz w:val="18"/>
                <w:szCs w:val="18"/>
              </w:rPr>
              <w:t> </w:t>
            </w:r>
          </w:p>
        </w:tc>
        <w:tc>
          <w:tcPr>
            <w:tcW w:w="11462" w:type="dxa"/>
            <w:gridSpan w:val="15"/>
            <w:hideMark/>
          </w:tcPr>
          <w:p w:rsidR="0089008A" w:rsidRPr="0089008A" w:rsidRDefault="0089008A" w:rsidP="0089008A">
            <w:pPr>
              <w:tabs>
                <w:tab w:val="left" w:pos="3976"/>
              </w:tabs>
              <w:ind w:left="0" w:right="141" w:firstLine="284"/>
              <w:rPr>
                <w:sz w:val="18"/>
                <w:szCs w:val="18"/>
              </w:rPr>
            </w:pPr>
            <w:r w:rsidRPr="0089008A">
              <w:rPr>
                <w:sz w:val="18"/>
                <w:szCs w:val="18"/>
              </w:rPr>
              <w:t>Иркутская районная территориальная избирательная комиссия</w:t>
            </w:r>
          </w:p>
        </w:tc>
        <w:tc>
          <w:tcPr>
            <w:tcW w:w="1441" w:type="dxa"/>
            <w:gridSpan w:val="2"/>
            <w:vMerge/>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300"/>
        </w:trPr>
        <w:tc>
          <w:tcPr>
            <w:tcW w:w="848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723" w:type="dxa"/>
            <w:hideMark/>
          </w:tcPr>
          <w:p w:rsidR="0089008A" w:rsidRPr="0089008A" w:rsidRDefault="0089008A" w:rsidP="0089008A">
            <w:pPr>
              <w:tabs>
                <w:tab w:val="left" w:pos="3976"/>
              </w:tabs>
              <w:ind w:left="0" w:right="141" w:firstLine="284"/>
              <w:rPr>
                <w:sz w:val="18"/>
                <w:szCs w:val="18"/>
              </w:rPr>
            </w:pPr>
          </w:p>
        </w:tc>
        <w:tc>
          <w:tcPr>
            <w:tcW w:w="701" w:type="dxa"/>
            <w:hideMark/>
          </w:tcPr>
          <w:p w:rsidR="0089008A" w:rsidRPr="0089008A" w:rsidRDefault="0089008A" w:rsidP="0089008A">
            <w:pPr>
              <w:tabs>
                <w:tab w:val="left" w:pos="3976"/>
              </w:tabs>
              <w:ind w:left="0" w:right="141" w:firstLine="284"/>
              <w:rPr>
                <w:sz w:val="18"/>
                <w:szCs w:val="18"/>
              </w:rPr>
            </w:pPr>
          </w:p>
        </w:tc>
        <w:tc>
          <w:tcPr>
            <w:tcW w:w="756" w:type="dxa"/>
            <w:hideMark/>
          </w:tcPr>
          <w:p w:rsidR="0089008A" w:rsidRPr="0089008A" w:rsidRDefault="0089008A" w:rsidP="0089008A">
            <w:pPr>
              <w:tabs>
                <w:tab w:val="left" w:pos="3976"/>
              </w:tabs>
              <w:ind w:left="0" w:right="141" w:firstLine="284"/>
              <w:rPr>
                <w:sz w:val="18"/>
                <w:szCs w:val="18"/>
              </w:rPr>
            </w:pPr>
          </w:p>
        </w:tc>
        <w:tc>
          <w:tcPr>
            <w:tcW w:w="714" w:type="dxa"/>
            <w:hideMark/>
          </w:tcPr>
          <w:p w:rsidR="0089008A" w:rsidRPr="0089008A" w:rsidRDefault="0089008A" w:rsidP="0089008A">
            <w:pPr>
              <w:tabs>
                <w:tab w:val="left" w:pos="3976"/>
              </w:tabs>
              <w:ind w:left="0" w:right="141" w:firstLine="284"/>
              <w:rPr>
                <w:sz w:val="18"/>
                <w:szCs w:val="18"/>
              </w:rPr>
            </w:pPr>
          </w:p>
        </w:tc>
        <w:tc>
          <w:tcPr>
            <w:tcW w:w="12405" w:type="dxa"/>
            <w:gridSpan w:val="16"/>
            <w:hideMark/>
          </w:tcPr>
          <w:p w:rsidR="0089008A" w:rsidRPr="0089008A" w:rsidRDefault="0089008A" w:rsidP="0089008A">
            <w:pPr>
              <w:tabs>
                <w:tab w:val="left" w:pos="3976"/>
              </w:tabs>
              <w:ind w:left="0" w:right="141" w:firstLine="284"/>
              <w:rPr>
                <w:sz w:val="18"/>
                <w:szCs w:val="18"/>
              </w:rPr>
            </w:pPr>
            <w:proofErr w:type="gramStart"/>
            <w:r w:rsidRPr="0089008A">
              <w:rPr>
                <w:sz w:val="18"/>
                <w:szCs w:val="18"/>
              </w:rPr>
              <w:t>(избирательной комиссии области, избирательной комиссии</w:t>
            </w:r>
            <w:proofErr w:type="gramEnd"/>
          </w:p>
        </w:tc>
        <w:tc>
          <w:tcPr>
            <w:tcW w:w="1441" w:type="dxa"/>
            <w:gridSpan w:val="2"/>
            <w:vMerge w:val="restart"/>
            <w:hideMark/>
          </w:tcPr>
          <w:p w:rsidR="0089008A" w:rsidRPr="0089008A" w:rsidRDefault="0089008A" w:rsidP="0089008A">
            <w:pPr>
              <w:tabs>
                <w:tab w:val="left" w:pos="3976"/>
              </w:tabs>
              <w:ind w:left="0" w:right="141" w:firstLine="284"/>
              <w:rPr>
                <w:sz w:val="18"/>
                <w:szCs w:val="18"/>
              </w:rPr>
            </w:pPr>
            <w:r w:rsidRPr="0089008A">
              <w:rPr>
                <w:sz w:val="18"/>
                <w:szCs w:val="18"/>
              </w:rPr>
              <w:t> </w:t>
            </w:r>
          </w:p>
        </w:tc>
      </w:tr>
      <w:tr w:rsidR="0089008A" w:rsidRPr="0089008A" w:rsidTr="0089008A">
        <w:trPr>
          <w:trHeight w:val="288"/>
        </w:trPr>
        <w:tc>
          <w:tcPr>
            <w:tcW w:w="26219" w:type="dxa"/>
            <w:gridSpan w:val="25"/>
            <w:hideMark/>
          </w:tcPr>
          <w:p w:rsidR="0089008A" w:rsidRPr="0089008A" w:rsidRDefault="0089008A" w:rsidP="0089008A">
            <w:pPr>
              <w:tabs>
                <w:tab w:val="left" w:pos="3976"/>
              </w:tabs>
              <w:ind w:left="0" w:right="141" w:firstLine="284"/>
              <w:rPr>
                <w:sz w:val="18"/>
                <w:szCs w:val="18"/>
              </w:rPr>
            </w:pPr>
            <w:r w:rsidRPr="0089008A">
              <w:rPr>
                <w:sz w:val="18"/>
                <w:szCs w:val="18"/>
              </w:rPr>
              <w:t>муниципального образования, окружной избирательной комиссии, территориальной избирательной комиссии, номер участковой избирательной комиссии</w:t>
            </w:r>
          </w:p>
        </w:tc>
        <w:tc>
          <w:tcPr>
            <w:tcW w:w="1441" w:type="dxa"/>
            <w:gridSpan w:val="2"/>
            <w:vMerge/>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1305"/>
        </w:trPr>
        <w:tc>
          <w:tcPr>
            <w:tcW w:w="8480" w:type="dxa"/>
            <w:hideMark/>
          </w:tcPr>
          <w:p w:rsidR="0089008A" w:rsidRPr="0089008A" w:rsidRDefault="0089008A" w:rsidP="0089008A">
            <w:pPr>
              <w:tabs>
                <w:tab w:val="left" w:pos="3976"/>
              </w:tabs>
              <w:ind w:left="0" w:right="141" w:firstLine="284"/>
              <w:rPr>
                <w:b/>
                <w:bCs/>
                <w:sz w:val="18"/>
                <w:szCs w:val="18"/>
              </w:rPr>
            </w:pPr>
            <w:r w:rsidRPr="0089008A">
              <w:rPr>
                <w:b/>
                <w:bCs/>
                <w:sz w:val="18"/>
                <w:szCs w:val="18"/>
              </w:rPr>
              <w:t>Вид муниципальных выборов                                                                                                                                                                                                                                (референдума)   _________________________________________________________________</w:t>
            </w:r>
          </w:p>
        </w:tc>
        <w:tc>
          <w:tcPr>
            <w:tcW w:w="15115" w:type="dxa"/>
            <w:gridSpan w:val="20"/>
            <w:hideMark/>
          </w:tcPr>
          <w:p w:rsidR="0089008A" w:rsidRPr="0089008A" w:rsidRDefault="0089008A" w:rsidP="0089008A">
            <w:pPr>
              <w:tabs>
                <w:tab w:val="left" w:pos="3976"/>
              </w:tabs>
              <w:ind w:left="0" w:right="141" w:firstLine="284"/>
              <w:rPr>
                <w:b/>
                <w:bCs/>
                <w:sz w:val="18"/>
                <w:szCs w:val="18"/>
                <w:u w:val="single"/>
              </w:rPr>
            </w:pPr>
            <w:r w:rsidRPr="0089008A">
              <w:rPr>
                <w:b/>
                <w:bCs/>
                <w:sz w:val="18"/>
                <w:szCs w:val="18"/>
                <w:u w:val="single"/>
              </w:rPr>
              <w:t xml:space="preserve">Выборы депутатов Думы </w:t>
            </w:r>
            <w:proofErr w:type="spellStart"/>
            <w:r w:rsidRPr="0089008A">
              <w:rPr>
                <w:b/>
                <w:bCs/>
                <w:sz w:val="18"/>
                <w:szCs w:val="18"/>
                <w:u w:val="single"/>
              </w:rPr>
              <w:t>Хомутовского</w:t>
            </w:r>
            <w:proofErr w:type="spellEnd"/>
            <w:r w:rsidRPr="0089008A">
              <w:rPr>
                <w:b/>
                <w:bCs/>
                <w:sz w:val="18"/>
                <w:szCs w:val="18"/>
                <w:u w:val="single"/>
              </w:rPr>
              <w:t xml:space="preserve"> муниципального образования пятого созыва 11 сентября 2022 года</w:t>
            </w:r>
          </w:p>
        </w:tc>
        <w:tc>
          <w:tcPr>
            <w:tcW w:w="707" w:type="dxa"/>
            <w:hideMark/>
          </w:tcPr>
          <w:p w:rsidR="0089008A" w:rsidRPr="0089008A" w:rsidRDefault="0089008A" w:rsidP="0089008A">
            <w:pPr>
              <w:tabs>
                <w:tab w:val="left" w:pos="3976"/>
              </w:tabs>
              <w:ind w:left="0" w:right="141" w:firstLine="284"/>
              <w:rPr>
                <w:b/>
                <w:bCs/>
                <w:sz w:val="18"/>
                <w:szCs w:val="18"/>
              </w:rPr>
            </w:pPr>
          </w:p>
        </w:tc>
        <w:tc>
          <w:tcPr>
            <w:tcW w:w="673" w:type="dxa"/>
            <w:hideMark/>
          </w:tcPr>
          <w:p w:rsidR="0089008A" w:rsidRPr="0089008A" w:rsidRDefault="0089008A" w:rsidP="0089008A">
            <w:pPr>
              <w:tabs>
                <w:tab w:val="left" w:pos="3976"/>
              </w:tabs>
              <w:ind w:left="0" w:right="141" w:firstLine="284"/>
              <w:rPr>
                <w:b/>
                <w:bCs/>
                <w:sz w:val="18"/>
                <w:szCs w:val="18"/>
              </w:rPr>
            </w:pPr>
          </w:p>
        </w:tc>
        <w:tc>
          <w:tcPr>
            <w:tcW w:w="611" w:type="dxa"/>
            <w:hideMark/>
          </w:tcPr>
          <w:p w:rsidR="0089008A" w:rsidRPr="0089008A" w:rsidRDefault="0089008A" w:rsidP="0089008A">
            <w:pPr>
              <w:tabs>
                <w:tab w:val="left" w:pos="3976"/>
              </w:tabs>
              <w:ind w:left="0" w:right="141" w:firstLine="284"/>
              <w:rPr>
                <w:b/>
                <w:bCs/>
                <w:sz w:val="18"/>
                <w:szCs w:val="18"/>
              </w:rPr>
            </w:pPr>
          </w:p>
        </w:tc>
        <w:tc>
          <w:tcPr>
            <w:tcW w:w="633" w:type="dxa"/>
            <w:hideMark/>
          </w:tcPr>
          <w:p w:rsidR="0089008A" w:rsidRPr="0089008A" w:rsidRDefault="0089008A" w:rsidP="0089008A">
            <w:pPr>
              <w:tabs>
                <w:tab w:val="left" w:pos="3976"/>
              </w:tabs>
              <w:ind w:left="0" w:right="141" w:firstLine="284"/>
              <w:rPr>
                <w:b/>
                <w:bCs/>
                <w:sz w:val="18"/>
                <w:szCs w:val="18"/>
              </w:rPr>
            </w:pPr>
            <w:r w:rsidRPr="0089008A">
              <w:rPr>
                <w:b/>
                <w:bCs/>
                <w:sz w:val="18"/>
                <w:szCs w:val="18"/>
              </w:rPr>
              <w:t> </w:t>
            </w:r>
          </w:p>
        </w:tc>
        <w:tc>
          <w:tcPr>
            <w:tcW w:w="1441" w:type="dxa"/>
            <w:gridSpan w:val="2"/>
            <w:vMerge/>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300"/>
        </w:trPr>
        <w:tc>
          <w:tcPr>
            <w:tcW w:w="848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723" w:type="dxa"/>
            <w:hideMark/>
          </w:tcPr>
          <w:p w:rsidR="0089008A" w:rsidRPr="0089008A" w:rsidRDefault="0089008A" w:rsidP="0089008A">
            <w:pPr>
              <w:tabs>
                <w:tab w:val="left" w:pos="3976"/>
              </w:tabs>
              <w:ind w:left="0" w:right="141" w:firstLine="284"/>
              <w:rPr>
                <w:sz w:val="18"/>
                <w:szCs w:val="18"/>
              </w:rPr>
            </w:pPr>
          </w:p>
        </w:tc>
        <w:tc>
          <w:tcPr>
            <w:tcW w:w="701" w:type="dxa"/>
            <w:hideMark/>
          </w:tcPr>
          <w:p w:rsidR="0089008A" w:rsidRPr="0089008A" w:rsidRDefault="0089008A" w:rsidP="0089008A">
            <w:pPr>
              <w:tabs>
                <w:tab w:val="left" w:pos="3976"/>
              </w:tabs>
              <w:ind w:left="0" w:right="141" w:firstLine="284"/>
              <w:rPr>
                <w:sz w:val="18"/>
                <w:szCs w:val="18"/>
              </w:rPr>
            </w:pPr>
          </w:p>
        </w:tc>
        <w:tc>
          <w:tcPr>
            <w:tcW w:w="756" w:type="dxa"/>
            <w:hideMark/>
          </w:tcPr>
          <w:p w:rsidR="0089008A" w:rsidRPr="0089008A" w:rsidRDefault="0089008A" w:rsidP="0089008A">
            <w:pPr>
              <w:tabs>
                <w:tab w:val="left" w:pos="3976"/>
              </w:tabs>
              <w:ind w:left="0" w:right="141" w:firstLine="284"/>
              <w:rPr>
                <w:sz w:val="18"/>
                <w:szCs w:val="18"/>
              </w:rPr>
            </w:pPr>
          </w:p>
        </w:tc>
        <w:tc>
          <w:tcPr>
            <w:tcW w:w="714" w:type="dxa"/>
            <w:hideMark/>
          </w:tcPr>
          <w:p w:rsidR="0089008A" w:rsidRPr="0089008A" w:rsidRDefault="0089008A" w:rsidP="0089008A">
            <w:pPr>
              <w:tabs>
                <w:tab w:val="left" w:pos="3976"/>
              </w:tabs>
              <w:ind w:left="0" w:right="141" w:firstLine="284"/>
              <w:rPr>
                <w:sz w:val="18"/>
                <w:szCs w:val="18"/>
              </w:rPr>
            </w:pPr>
          </w:p>
        </w:tc>
        <w:tc>
          <w:tcPr>
            <w:tcW w:w="943" w:type="dxa"/>
            <w:hideMark/>
          </w:tcPr>
          <w:p w:rsidR="0089008A" w:rsidRPr="0089008A" w:rsidRDefault="0089008A" w:rsidP="0089008A">
            <w:pPr>
              <w:tabs>
                <w:tab w:val="left" w:pos="3976"/>
              </w:tabs>
              <w:ind w:left="0" w:right="141" w:firstLine="284"/>
              <w:rPr>
                <w:sz w:val="18"/>
                <w:szCs w:val="18"/>
              </w:rPr>
            </w:pPr>
          </w:p>
        </w:tc>
        <w:tc>
          <w:tcPr>
            <w:tcW w:w="803" w:type="dxa"/>
            <w:hideMark/>
          </w:tcPr>
          <w:p w:rsidR="0089008A" w:rsidRPr="0089008A" w:rsidRDefault="0089008A" w:rsidP="0089008A">
            <w:pPr>
              <w:tabs>
                <w:tab w:val="left" w:pos="3976"/>
              </w:tabs>
              <w:ind w:left="0" w:right="141" w:firstLine="284"/>
              <w:rPr>
                <w:sz w:val="18"/>
                <w:szCs w:val="18"/>
              </w:rPr>
            </w:pPr>
          </w:p>
        </w:tc>
        <w:tc>
          <w:tcPr>
            <w:tcW w:w="902" w:type="dxa"/>
            <w:hideMark/>
          </w:tcPr>
          <w:p w:rsidR="0089008A" w:rsidRPr="0089008A" w:rsidRDefault="0089008A" w:rsidP="0089008A">
            <w:pPr>
              <w:tabs>
                <w:tab w:val="left" w:pos="3976"/>
              </w:tabs>
              <w:ind w:left="0" w:right="141" w:firstLine="284"/>
              <w:rPr>
                <w:sz w:val="18"/>
                <w:szCs w:val="18"/>
              </w:rPr>
            </w:pPr>
          </w:p>
        </w:tc>
        <w:tc>
          <w:tcPr>
            <w:tcW w:w="788" w:type="dxa"/>
            <w:hideMark/>
          </w:tcPr>
          <w:p w:rsidR="0089008A" w:rsidRPr="0089008A" w:rsidRDefault="0089008A" w:rsidP="0089008A">
            <w:pPr>
              <w:tabs>
                <w:tab w:val="left" w:pos="3976"/>
              </w:tabs>
              <w:ind w:left="0" w:right="141" w:firstLine="284"/>
              <w:rPr>
                <w:sz w:val="18"/>
                <w:szCs w:val="18"/>
              </w:rPr>
            </w:pPr>
          </w:p>
        </w:tc>
        <w:tc>
          <w:tcPr>
            <w:tcW w:w="875" w:type="dxa"/>
            <w:hideMark/>
          </w:tcPr>
          <w:p w:rsidR="0089008A" w:rsidRPr="0089008A" w:rsidRDefault="0089008A" w:rsidP="0089008A">
            <w:pPr>
              <w:tabs>
                <w:tab w:val="left" w:pos="3976"/>
              </w:tabs>
              <w:ind w:left="0" w:right="141" w:firstLine="284"/>
              <w:rPr>
                <w:sz w:val="18"/>
                <w:szCs w:val="18"/>
              </w:rPr>
            </w:pPr>
          </w:p>
        </w:tc>
        <w:tc>
          <w:tcPr>
            <w:tcW w:w="2319" w:type="dxa"/>
            <w:gridSpan w:val="2"/>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707" w:type="dxa"/>
            <w:hideMark/>
          </w:tcPr>
          <w:p w:rsidR="0089008A" w:rsidRPr="0089008A" w:rsidRDefault="0089008A" w:rsidP="0089008A">
            <w:pPr>
              <w:tabs>
                <w:tab w:val="left" w:pos="3976"/>
              </w:tabs>
              <w:ind w:left="0" w:right="141" w:firstLine="284"/>
              <w:rPr>
                <w:sz w:val="18"/>
                <w:szCs w:val="18"/>
              </w:rPr>
            </w:pPr>
          </w:p>
        </w:tc>
        <w:tc>
          <w:tcPr>
            <w:tcW w:w="707" w:type="dxa"/>
            <w:hideMark/>
          </w:tcPr>
          <w:p w:rsidR="0089008A" w:rsidRPr="0089008A" w:rsidRDefault="0089008A" w:rsidP="0089008A">
            <w:pPr>
              <w:tabs>
                <w:tab w:val="left" w:pos="3976"/>
              </w:tabs>
              <w:ind w:left="0" w:right="141" w:firstLine="284"/>
              <w:rPr>
                <w:sz w:val="18"/>
                <w:szCs w:val="18"/>
              </w:rPr>
            </w:pPr>
          </w:p>
        </w:tc>
        <w:tc>
          <w:tcPr>
            <w:tcW w:w="673"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33" w:type="dxa"/>
            <w:hideMark/>
          </w:tcPr>
          <w:p w:rsidR="0089008A" w:rsidRPr="0089008A" w:rsidRDefault="0089008A" w:rsidP="0089008A">
            <w:pPr>
              <w:tabs>
                <w:tab w:val="left" w:pos="3976"/>
              </w:tabs>
              <w:ind w:left="0" w:right="141" w:firstLine="284"/>
              <w:rPr>
                <w:sz w:val="18"/>
                <w:szCs w:val="18"/>
              </w:rPr>
            </w:pPr>
          </w:p>
        </w:tc>
        <w:tc>
          <w:tcPr>
            <w:tcW w:w="1441" w:type="dxa"/>
            <w:gridSpan w:val="2"/>
            <w:vMerge/>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345"/>
        </w:trPr>
        <w:tc>
          <w:tcPr>
            <w:tcW w:w="23595" w:type="dxa"/>
            <w:gridSpan w:val="21"/>
            <w:hideMark/>
          </w:tcPr>
          <w:p w:rsidR="0089008A" w:rsidRPr="0089008A" w:rsidRDefault="0089008A" w:rsidP="0089008A">
            <w:pPr>
              <w:tabs>
                <w:tab w:val="left" w:pos="3976"/>
              </w:tabs>
              <w:ind w:left="0" w:right="141" w:firstLine="284"/>
              <w:rPr>
                <w:sz w:val="18"/>
                <w:szCs w:val="18"/>
              </w:rPr>
            </w:pPr>
            <w:r w:rsidRPr="0089008A">
              <w:rPr>
                <w:sz w:val="18"/>
                <w:szCs w:val="18"/>
              </w:rPr>
              <w:lastRenderedPageBreak/>
              <w:t>Единица измерения: руб. (с точностью до второго десятичного знака 0, 00)</w:t>
            </w:r>
          </w:p>
        </w:tc>
        <w:tc>
          <w:tcPr>
            <w:tcW w:w="707" w:type="dxa"/>
            <w:hideMark/>
          </w:tcPr>
          <w:p w:rsidR="0089008A" w:rsidRPr="0089008A" w:rsidRDefault="0089008A" w:rsidP="0089008A">
            <w:pPr>
              <w:tabs>
                <w:tab w:val="left" w:pos="3976"/>
              </w:tabs>
              <w:ind w:left="0" w:right="141" w:firstLine="284"/>
              <w:rPr>
                <w:sz w:val="18"/>
                <w:szCs w:val="18"/>
              </w:rPr>
            </w:pPr>
          </w:p>
        </w:tc>
        <w:tc>
          <w:tcPr>
            <w:tcW w:w="673"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33" w:type="dxa"/>
            <w:hideMark/>
          </w:tcPr>
          <w:p w:rsidR="0089008A" w:rsidRPr="0089008A" w:rsidRDefault="0089008A" w:rsidP="0089008A">
            <w:pPr>
              <w:tabs>
                <w:tab w:val="left" w:pos="3976"/>
              </w:tabs>
              <w:ind w:left="0" w:right="141" w:firstLine="284"/>
              <w:rPr>
                <w:sz w:val="18"/>
                <w:szCs w:val="18"/>
              </w:rPr>
            </w:pPr>
          </w:p>
        </w:tc>
        <w:tc>
          <w:tcPr>
            <w:tcW w:w="1441"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383</w:t>
            </w:r>
          </w:p>
        </w:tc>
      </w:tr>
      <w:tr w:rsidR="0089008A" w:rsidRPr="0089008A" w:rsidTr="0089008A">
        <w:trPr>
          <w:trHeight w:val="300"/>
        </w:trPr>
        <w:tc>
          <w:tcPr>
            <w:tcW w:w="848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723" w:type="dxa"/>
            <w:hideMark/>
          </w:tcPr>
          <w:p w:rsidR="0089008A" w:rsidRPr="0089008A" w:rsidRDefault="0089008A" w:rsidP="0089008A">
            <w:pPr>
              <w:tabs>
                <w:tab w:val="left" w:pos="3976"/>
              </w:tabs>
              <w:ind w:left="0" w:right="141" w:firstLine="284"/>
              <w:rPr>
                <w:sz w:val="18"/>
                <w:szCs w:val="18"/>
              </w:rPr>
            </w:pPr>
          </w:p>
        </w:tc>
        <w:tc>
          <w:tcPr>
            <w:tcW w:w="701" w:type="dxa"/>
            <w:hideMark/>
          </w:tcPr>
          <w:p w:rsidR="0089008A" w:rsidRPr="0089008A" w:rsidRDefault="0089008A" w:rsidP="0089008A">
            <w:pPr>
              <w:tabs>
                <w:tab w:val="left" w:pos="3976"/>
              </w:tabs>
              <w:ind w:left="0" w:right="141" w:firstLine="284"/>
              <w:rPr>
                <w:sz w:val="18"/>
                <w:szCs w:val="18"/>
              </w:rPr>
            </w:pPr>
          </w:p>
        </w:tc>
        <w:tc>
          <w:tcPr>
            <w:tcW w:w="756" w:type="dxa"/>
            <w:hideMark/>
          </w:tcPr>
          <w:p w:rsidR="0089008A" w:rsidRPr="0089008A" w:rsidRDefault="0089008A" w:rsidP="0089008A">
            <w:pPr>
              <w:tabs>
                <w:tab w:val="left" w:pos="3976"/>
              </w:tabs>
              <w:ind w:left="0" w:right="141" w:firstLine="284"/>
              <w:rPr>
                <w:sz w:val="18"/>
                <w:szCs w:val="18"/>
              </w:rPr>
            </w:pPr>
          </w:p>
        </w:tc>
        <w:tc>
          <w:tcPr>
            <w:tcW w:w="714" w:type="dxa"/>
            <w:hideMark/>
          </w:tcPr>
          <w:p w:rsidR="0089008A" w:rsidRPr="0089008A" w:rsidRDefault="0089008A" w:rsidP="0089008A">
            <w:pPr>
              <w:tabs>
                <w:tab w:val="left" w:pos="3976"/>
              </w:tabs>
              <w:ind w:left="0" w:right="141" w:firstLine="284"/>
              <w:rPr>
                <w:sz w:val="18"/>
                <w:szCs w:val="18"/>
              </w:rPr>
            </w:pPr>
          </w:p>
        </w:tc>
        <w:tc>
          <w:tcPr>
            <w:tcW w:w="943" w:type="dxa"/>
            <w:hideMark/>
          </w:tcPr>
          <w:p w:rsidR="0089008A" w:rsidRPr="0089008A" w:rsidRDefault="0089008A" w:rsidP="0089008A">
            <w:pPr>
              <w:tabs>
                <w:tab w:val="left" w:pos="3976"/>
              </w:tabs>
              <w:ind w:left="0" w:right="141" w:firstLine="284"/>
              <w:rPr>
                <w:sz w:val="18"/>
                <w:szCs w:val="18"/>
              </w:rPr>
            </w:pPr>
          </w:p>
        </w:tc>
        <w:tc>
          <w:tcPr>
            <w:tcW w:w="803" w:type="dxa"/>
            <w:hideMark/>
          </w:tcPr>
          <w:p w:rsidR="0089008A" w:rsidRPr="0089008A" w:rsidRDefault="0089008A" w:rsidP="0089008A">
            <w:pPr>
              <w:tabs>
                <w:tab w:val="left" w:pos="3976"/>
              </w:tabs>
              <w:ind w:left="0" w:right="141" w:firstLine="284"/>
              <w:rPr>
                <w:sz w:val="18"/>
                <w:szCs w:val="18"/>
              </w:rPr>
            </w:pPr>
          </w:p>
        </w:tc>
        <w:tc>
          <w:tcPr>
            <w:tcW w:w="902" w:type="dxa"/>
            <w:hideMark/>
          </w:tcPr>
          <w:p w:rsidR="0089008A" w:rsidRPr="0089008A" w:rsidRDefault="0089008A" w:rsidP="0089008A">
            <w:pPr>
              <w:tabs>
                <w:tab w:val="left" w:pos="3976"/>
              </w:tabs>
              <w:ind w:left="0" w:right="141" w:firstLine="284"/>
              <w:rPr>
                <w:sz w:val="18"/>
                <w:szCs w:val="18"/>
              </w:rPr>
            </w:pPr>
          </w:p>
        </w:tc>
        <w:tc>
          <w:tcPr>
            <w:tcW w:w="788" w:type="dxa"/>
            <w:hideMark/>
          </w:tcPr>
          <w:p w:rsidR="0089008A" w:rsidRPr="0089008A" w:rsidRDefault="0089008A" w:rsidP="0089008A">
            <w:pPr>
              <w:tabs>
                <w:tab w:val="left" w:pos="3976"/>
              </w:tabs>
              <w:ind w:left="0" w:right="141" w:firstLine="284"/>
              <w:rPr>
                <w:sz w:val="18"/>
                <w:szCs w:val="18"/>
              </w:rPr>
            </w:pPr>
          </w:p>
        </w:tc>
        <w:tc>
          <w:tcPr>
            <w:tcW w:w="875" w:type="dxa"/>
            <w:hideMark/>
          </w:tcPr>
          <w:p w:rsidR="0089008A" w:rsidRPr="0089008A" w:rsidRDefault="0089008A" w:rsidP="0089008A">
            <w:pPr>
              <w:tabs>
                <w:tab w:val="left" w:pos="3976"/>
              </w:tabs>
              <w:ind w:left="0" w:right="141" w:firstLine="284"/>
              <w:rPr>
                <w:sz w:val="18"/>
                <w:szCs w:val="18"/>
              </w:rPr>
            </w:pPr>
          </w:p>
        </w:tc>
        <w:tc>
          <w:tcPr>
            <w:tcW w:w="2319" w:type="dxa"/>
            <w:gridSpan w:val="2"/>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707" w:type="dxa"/>
            <w:hideMark/>
          </w:tcPr>
          <w:p w:rsidR="0089008A" w:rsidRPr="0089008A" w:rsidRDefault="0089008A" w:rsidP="0089008A">
            <w:pPr>
              <w:tabs>
                <w:tab w:val="left" w:pos="3976"/>
              </w:tabs>
              <w:ind w:left="0" w:right="141" w:firstLine="284"/>
              <w:rPr>
                <w:sz w:val="18"/>
                <w:szCs w:val="18"/>
              </w:rPr>
            </w:pPr>
          </w:p>
        </w:tc>
        <w:tc>
          <w:tcPr>
            <w:tcW w:w="707" w:type="dxa"/>
            <w:hideMark/>
          </w:tcPr>
          <w:p w:rsidR="0089008A" w:rsidRPr="0089008A" w:rsidRDefault="0089008A" w:rsidP="0089008A">
            <w:pPr>
              <w:tabs>
                <w:tab w:val="left" w:pos="3976"/>
              </w:tabs>
              <w:ind w:left="0" w:right="141" w:firstLine="284"/>
              <w:rPr>
                <w:sz w:val="18"/>
                <w:szCs w:val="18"/>
              </w:rPr>
            </w:pPr>
          </w:p>
        </w:tc>
        <w:tc>
          <w:tcPr>
            <w:tcW w:w="673"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33" w:type="dxa"/>
            <w:hideMark/>
          </w:tcPr>
          <w:p w:rsidR="0089008A" w:rsidRPr="0089008A" w:rsidRDefault="0089008A" w:rsidP="0089008A">
            <w:pPr>
              <w:tabs>
                <w:tab w:val="left" w:pos="3976"/>
              </w:tabs>
              <w:ind w:left="0" w:right="141" w:firstLine="284"/>
              <w:rPr>
                <w:sz w:val="18"/>
                <w:szCs w:val="18"/>
              </w:rPr>
            </w:pPr>
          </w:p>
        </w:tc>
        <w:tc>
          <w:tcPr>
            <w:tcW w:w="739" w:type="dxa"/>
            <w:hideMark/>
          </w:tcPr>
          <w:p w:rsidR="0089008A" w:rsidRPr="0089008A" w:rsidRDefault="0089008A" w:rsidP="0089008A">
            <w:pPr>
              <w:tabs>
                <w:tab w:val="left" w:pos="3976"/>
              </w:tabs>
              <w:ind w:left="0" w:right="141" w:firstLine="284"/>
              <w:rPr>
                <w:sz w:val="18"/>
                <w:szCs w:val="18"/>
              </w:rPr>
            </w:pPr>
          </w:p>
        </w:tc>
        <w:tc>
          <w:tcPr>
            <w:tcW w:w="702" w:type="dxa"/>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300"/>
        </w:trPr>
        <w:tc>
          <w:tcPr>
            <w:tcW w:w="848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610" w:type="dxa"/>
            <w:hideMark/>
          </w:tcPr>
          <w:p w:rsidR="0089008A" w:rsidRPr="0089008A" w:rsidRDefault="0089008A" w:rsidP="0089008A">
            <w:pPr>
              <w:tabs>
                <w:tab w:val="left" w:pos="3976"/>
              </w:tabs>
              <w:ind w:left="0" w:right="141" w:firstLine="284"/>
              <w:rPr>
                <w:sz w:val="18"/>
                <w:szCs w:val="18"/>
              </w:rPr>
            </w:pPr>
          </w:p>
        </w:tc>
        <w:tc>
          <w:tcPr>
            <w:tcW w:w="723" w:type="dxa"/>
            <w:hideMark/>
          </w:tcPr>
          <w:p w:rsidR="0089008A" w:rsidRPr="0089008A" w:rsidRDefault="0089008A" w:rsidP="0089008A">
            <w:pPr>
              <w:tabs>
                <w:tab w:val="left" w:pos="3976"/>
              </w:tabs>
              <w:ind w:left="0" w:right="141" w:firstLine="284"/>
              <w:rPr>
                <w:sz w:val="18"/>
                <w:szCs w:val="18"/>
              </w:rPr>
            </w:pPr>
          </w:p>
        </w:tc>
        <w:tc>
          <w:tcPr>
            <w:tcW w:w="701" w:type="dxa"/>
            <w:hideMark/>
          </w:tcPr>
          <w:p w:rsidR="0089008A" w:rsidRPr="0089008A" w:rsidRDefault="0089008A" w:rsidP="0089008A">
            <w:pPr>
              <w:tabs>
                <w:tab w:val="left" w:pos="3976"/>
              </w:tabs>
              <w:ind w:left="0" w:right="141" w:firstLine="284"/>
              <w:rPr>
                <w:sz w:val="18"/>
                <w:szCs w:val="18"/>
              </w:rPr>
            </w:pPr>
          </w:p>
        </w:tc>
        <w:tc>
          <w:tcPr>
            <w:tcW w:w="756" w:type="dxa"/>
            <w:hideMark/>
          </w:tcPr>
          <w:p w:rsidR="0089008A" w:rsidRPr="0089008A" w:rsidRDefault="0089008A" w:rsidP="0089008A">
            <w:pPr>
              <w:tabs>
                <w:tab w:val="left" w:pos="3976"/>
              </w:tabs>
              <w:ind w:left="0" w:right="141" w:firstLine="284"/>
              <w:rPr>
                <w:sz w:val="18"/>
                <w:szCs w:val="18"/>
              </w:rPr>
            </w:pPr>
          </w:p>
        </w:tc>
        <w:tc>
          <w:tcPr>
            <w:tcW w:w="714" w:type="dxa"/>
            <w:hideMark/>
          </w:tcPr>
          <w:p w:rsidR="0089008A" w:rsidRPr="0089008A" w:rsidRDefault="0089008A" w:rsidP="0089008A">
            <w:pPr>
              <w:tabs>
                <w:tab w:val="left" w:pos="3976"/>
              </w:tabs>
              <w:ind w:left="0" w:right="141" w:firstLine="284"/>
              <w:rPr>
                <w:sz w:val="18"/>
                <w:szCs w:val="18"/>
              </w:rPr>
            </w:pPr>
          </w:p>
        </w:tc>
        <w:tc>
          <w:tcPr>
            <w:tcW w:w="943" w:type="dxa"/>
            <w:hideMark/>
          </w:tcPr>
          <w:p w:rsidR="0089008A" w:rsidRPr="0089008A" w:rsidRDefault="0089008A" w:rsidP="0089008A">
            <w:pPr>
              <w:tabs>
                <w:tab w:val="left" w:pos="3976"/>
              </w:tabs>
              <w:ind w:left="0" w:right="141" w:firstLine="284"/>
              <w:rPr>
                <w:sz w:val="18"/>
                <w:szCs w:val="18"/>
              </w:rPr>
            </w:pPr>
          </w:p>
        </w:tc>
        <w:tc>
          <w:tcPr>
            <w:tcW w:w="803" w:type="dxa"/>
            <w:hideMark/>
          </w:tcPr>
          <w:p w:rsidR="0089008A" w:rsidRPr="0089008A" w:rsidRDefault="0089008A" w:rsidP="0089008A">
            <w:pPr>
              <w:tabs>
                <w:tab w:val="left" w:pos="3976"/>
              </w:tabs>
              <w:ind w:left="0" w:right="141" w:firstLine="284"/>
              <w:rPr>
                <w:sz w:val="18"/>
                <w:szCs w:val="18"/>
              </w:rPr>
            </w:pPr>
          </w:p>
        </w:tc>
        <w:tc>
          <w:tcPr>
            <w:tcW w:w="902" w:type="dxa"/>
            <w:hideMark/>
          </w:tcPr>
          <w:p w:rsidR="0089008A" w:rsidRPr="0089008A" w:rsidRDefault="0089008A" w:rsidP="0089008A">
            <w:pPr>
              <w:tabs>
                <w:tab w:val="left" w:pos="3976"/>
              </w:tabs>
              <w:ind w:left="0" w:right="141" w:firstLine="284"/>
              <w:rPr>
                <w:sz w:val="18"/>
                <w:szCs w:val="18"/>
              </w:rPr>
            </w:pPr>
          </w:p>
        </w:tc>
        <w:tc>
          <w:tcPr>
            <w:tcW w:w="788" w:type="dxa"/>
            <w:hideMark/>
          </w:tcPr>
          <w:p w:rsidR="0089008A" w:rsidRPr="0089008A" w:rsidRDefault="0089008A" w:rsidP="0089008A">
            <w:pPr>
              <w:tabs>
                <w:tab w:val="left" w:pos="3976"/>
              </w:tabs>
              <w:ind w:left="0" w:right="141" w:firstLine="284"/>
              <w:rPr>
                <w:sz w:val="18"/>
                <w:szCs w:val="18"/>
              </w:rPr>
            </w:pPr>
          </w:p>
        </w:tc>
        <w:tc>
          <w:tcPr>
            <w:tcW w:w="875" w:type="dxa"/>
            <w:hideMark/>
          </w:tcPr>
          <w:p w:rsidR="0089008A" w:rsidRPr="0089008A" w:rsidRDefault="0089008A" w:rsidP="0089008A">
            <w:pPr>
              <w:tabs>
                <w:tab w:val="left" w:pos="3976"/>
              </w:tabs>
              <w:ind w:left="0" w:right="141" w:firstLine="284"/>
              <w:rPr>
                <w:sz w:val="18"/>
                <w:szCs w:val="18"/>
              </w:rPr>
            </w:pPr>
          </w:p>
        </w:tc>
        <w:tc>
          <w:tcPr>
            <w:tcW w:w="893" w:type="dxa"/>
            <w:hideMark/>
          </w:tcPr>
          <w:p w:rsidR="0089008A" w:rsidRPr="0089008A" w:rsidRDefault="0089008A" w:rsidP="0089008A">
            <w:pPr>
              <w:tabs>
                <w:tab w:val="left" w:pos="3976"/>
              </w:tabs>
              <w:ind w:left="0" w:right="141" w:firstLine="284"/>
              <w:rPr>
                <w:sz w:val="18"/>
                <w:szCs w:val="18"/>
              </w:rPr>
            </w:pPr>
          </w:p>
        </w:tc>
        <w:tc>
          <w:tcPr>
            <w:tcW w:w="1426"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707" w:type="dxa"/>
            <w:hideMark/>
          </w:tcPr>
          <w:p w:rsidR="0089008A" w:rsidRPr="0089008A" w:rsidRDefault="0089008A" w:rsidP="0089008A">
            <w:pPr>
              <w:tabs>
                <w:tab w:val="left" w:pos="3976"/>
              </w:tabs>
              <w:ind w:left="0" w:right="141" w:firstLine="284"/>
              <w:rPr>
                <w:sz w:val="18"/>
                <w:szCs w:val="18"/>
              </w:rPr>
            </w:pPr>
          </w:p>
        </w:tc>
        <w:tc>
          <w:tcPr>
            <w:tcW w:w="707" w:type="dxa"/>
            <w:hideMark/>
          </w:tcPr>
          <w:p w:rsidR="0089008A" w:rsidRPr="0089008A" w:rsidRDefault="0089008A" w:rsidP="0089008A">
            <w:pPr>
              <w:tabs>
                <w:tab w:val="left" w:pos="3976"/>
              </w:tabs>
              <w:ind w:left="0" w:right="141" w:firstLine="284"/>
              <w:rPr>
                <w:sz w:val="18"/>
                <w:szCs w:val="18"/>
              </w:rPr>
            </w:pPr>
          </w:p>
        </w:tc>
        <w:tc>
          <w:tcPr>
            <w:tcW w:w="673" w:type="dxa"/>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33" w:type="dxa"/>
            <w:hideMark/>
          </w:tcPr>
          <w:p w:rsidR="0089008A" w:rsidRPr="0089008A" w:rsidRDefault="0089008A" w:rsidP="0089008A">
            <w:pPr>
              <w:tabs>
                <w:tab w:val="left" w:pos="3976"/>
              </w:tabs>
              <w:ind w:left="0" w:right="141" w:firstLine="284"/>
              <w:rPr>
                <w:sz w:val="18"/>
                <w:szCs w:val="18"/>
              </w:rPr>
            </w:pPr>
          </w:p>
        </w:tc>
        <w:tc>
          <w:tcPr>
            <w:tcW w:w="739" w:type="dxa"/>
            <w:hideMark/>
          </w:tcPr>
          <w:p w:rsidR="0089008A" w:rsidRPr="0089008A" w:rsidRDefault="0089008A" w:rsidP="0089008A">
            <w:pPr>
              <w:tabs>
                <w:tab w:val="left" w:pos="3976"/>
              </w:tabs>
              <w:ind w:left="0" w:right="141" w:firstLine="284"/>
              <w:rPr>
                <w:sz w:val="18"/>
                <w:szCs w:val="18"/>
              </w:rPr>
            </w:pPr>
          </w:p>
        </w:tc>
        <w:tc>
          <w:tcPr>
            <w:tcW w:w="702" w:type="dxa"/>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300"/>
        </w:trPr>
        <w:tc>
          <w:tcPr>
            <w:tcW w:w="8480" w:type="dxa"/>
            <w:noWrap/>
            <w:hideMark/>
          </w:tcPr>
          <w:p w:rsidR="0089008A" w:rsidRPr="0089008A" w:rsidRDefault="0089008A" w:rsidP="0089008A">
            <w:pPr>
              <w:tabs>
                <w:tab w:val="left" w:pos="3976"/>
              </w:tabs>
              <w:ind w:left="0" w:right="141" w:firstLine="284"/>
              <w:rPr>
                <w:sz w:val="18"/>
                <w:szCs w:val="18"/>
              </w:rPr>
            </w:pPr>
          </w:p>
        </w:tc>
        <w:tc>
          <w:tcPr>
            <w:tcW w:w="610" w:type="dxa"/>
            <w:noWrap/>
            <w:hideMark/>
          </w:tcPr>
          <w:p w:rsidR="0089008A" w:rsidRPr="0089008A" w:rsidRDefault="0089008A" w:rsidP="0089008A">
            <w:pPr>
              <w:tabs>
                <w:tab w:val="left" w:pos="3976"/>
              </w:tabs>
              <w:ind w:left="0" w:right="141" w:firstLine="284"/>
              <w:rPr>
                <w:sz w:val="18"/>
                <w:szCs w:val="18"/>
              </w:rPr>
            </w:pPr>
          </w:p>
        </w:tc>
        <w:tc>
          <w:tcPr>
            <w:tcW w:w="610" w:type="dxa"/>
            <w:noWrap/>
            <w:hideMark/>
          </w:tcPr>
          <w:p w:rsidR="0089008A" w:rsidRPr="0089008A" w:rsidRDefault="0089008A" w:rsidP="0089008A">
            <w:pPr>
              <w:tabs>
                <w:tab w:val="left" w:pos="3976"/>
              </w:tabs>
              <w:ind w:left="0" w:right="141" w:firstLine="284"/>
              <w:rPr>
                <w:sz w:val="18"/>
                <w:szCs w:val="18"/>
              </w:rPr>
            </w:pPr>
          </w:p>
        </w:tc>
        <w:tc>
          <w:tcPr>
            <w:tcW w:w="610" w:type="dxa"/>
            <w:noWrap/>
            <w:hideMark/>
          </w:tcPr>
          <w:p w:rsidR="0089008A" w:rsidRPr="0089008A" w:rsidRDefault="0089008A" w:rsidP="0089008A">
            <w:pPr>
              <w:tabs>
                <w:tab w:val="left" w:pos="3976"/>
              </w:tabs>
              <w:ind w:left="0" w:right="141" w:firstLine="284"/>
              <w:rPr>
                <w:sz w:val="18"/>
                <w:szCs w:val="18"/>
              </w:rPr>
            </w:pPr>
          </w:p>
        </w:tc>
        <w:tc>
          <w:tcPr>
            <w:tcW w:w="610" w:type="dxa"/>
            <w:noWrap/>
            <w:hideMark/>
          </w:tcPr>
          <w:p w:rsidR="0089008A" w:rsidRPr="0089008A" w:rsidRDefault="0089008A" w:rsidP="0089008A">
            <w:pPr>
              <w:tabs>
                <w:tab w:val="left" w:pos="3976"/>
              </w:tabs>
              <w:ind w:left="0" w:right="141" w:firstLine="284"/>
              <w:rPr>
                <w:sz w:val="18"/>
                <w:szCs w:val="18"/>
              </w:rPr>
            </w:pPr>
          </w:p>
        </w:tc>
        <w:tc>
          <w:tcPr>
            <w:tcW w:w="723" w:type="dxa"/>
            <w:noWrap/>
            <w:hideMark/>
          </w:tcPr>
          <w:p w:rsidR="0089008A" w:rsidRPr="0089008A" w:rsidRDefault="0089008A" w:rsidP="0089008A">
            <w:pPr>
              <w:tabs>
                <w:tab w:val="left" w:pos="3976"/>
              </w:tabs>
              <w:ind w:left="0" w:right="141" w:firstLine="284"/>
              <w:rPr>
                <w:sz w:val="18"/>
                <w:szCs w:val="18"/>
              </w:rPr>
            </w:pPr>
          </w:p>
        </w:tc>
        <w:tc>
          <w:tcPr>
            <w:tcW w:w="701" w:type="dxa"/>
            <w:noWrap/>
            <w:hideMark/>
          </w:tcPr>
          <w:p w:rsidR="0089008A" w:rsidRPr="0089008A" w:rsidRDefault="0089008A" w:rsidP="0089008A">
            <w:pPr>
              <w:tabs>
                <w:tab w:val="left" w:pos="3976"/>
              </w:tabs>
              <w:ind w:left="0" w:right="141" w:firstLine="284"/>
              <w:rPr>
                <w:sz w:val="18"/>
                <w:szCs w:val="18"/>
              </w:rPr>
            </w:pPr>
          </w:p>
        </w:tc>
        <w:tc>
          <w:tcPr>
            <w:tcW w:w="756" w:type="dxa"/>
            <w:noWrap/>
            <w:hideMark/>
          </w:tcPr>
          <w:p w:rsidR="0089008A" w:rsidRPr="0089008A" w:rsidRDefault="0089008A" w:rsidP="0089008A">
            <w:pPr>
              <w:tabs>
                <w:tab w:val="left" w:pos="3976"/>
              </w:tabs>
              <w:ind w:left="0" w:right="141" w:firstLine="284"/>
              <w:rPr>
                <w:sz w:val="18"/>
                <w:szCs w:val="18"/>
              </w:rPr>
            </w:pPr>
          </w:p>
        </w:tc>
        <w:tc>
          <w:tcPr>
            <w:tcW w:w="714" w:type="dxa"/>
            <w:noWrap/>
            <w:hideMark/>
          </w:tcPr>
          <w:p w:rsidR="0089008A" w:rsidRPr="0089008A" w:rsidRDefault="0089008A" w:rsidP="0089008A">
            <w:pPr>
              <w:tabs>
                <w:tab w:val="left" w:pos="3976"/>
              </w:tabs>
              <w:ind w:left="0" w:right="141" w:firstLine="284"/>
              <w:rPr>
                <w:sz w:val="18"/>
                <w:szCs w:val="18"/>
              </w:rPr>
            </w:pPr>
          </w:p>
        </w:tc>
        <w:tc>
          <w:tcPr>
            <w:tcW w:w="943" w:type="dxa"/>
            <w:noWrap/>
            <w:hideMark/>
          </w:tcPr>
          <w:p w:rsidR="0089008A" w:rsidRPr="0089008A" w:rsidRDefault="0089008A" w:rsidP="0089008A">
            <w:pPr>
              <w:tabs>
                <w:tab w:val="left" w:pos="3976"/>
              </w:tabs>
              <w:ind w:left="0" w:right="141" w:firstLine="284"/>
              <w:rPr>
                <w:sz w:val="18"/>
                <w:szCs w:val="18"/>
              </w:rPr>
            </w:pPr>
          </w:p>
        </w:tc>
        <w:tc>
          <w:tcPr>
            <w:tcW w:w="803" w:type="dxa"/>
            <w:noWrap/>
            <w:hideMark/>
          </w:tcPr>
          <w:p w:rsidR="0089008A" w:rsidRPr="0089008A" w:rsidRDefault="0089008A" w:rsidP="0089008A">
            <w:pPr>
              <w:tabs>
                <w:tab w:val="left" w:pos="3976"/>
              </w:tabs>
              <w:ind w:left="0" w:right="141" w:firstLine="284"/>
              <w:rPr>
                <w:sz w:val="18"/>
                <w:szCs w:val="18"/>
              </w:rPr>
            </w:pPr>
          </w:p>
        </w:tc>
        <w:tc>
          <w:tcPr>
            <w:tcW w:w="902" w:type="dxa"/>
            <w:noWrap/>
            <w:hideMark/>
          </w:tcPr>
          <w:p w:rsidR="0089008A" w:rsidRPr="0089008A" w:rsidRDefault="0089008A" w:rsidP="0089008A">
            <w:pPr>
              <w:tabs>
                <w:tab w:val="left" w:pos="3976"/>
              </w:tabs>
              <w:ind w:left="0" w:right="141" w:firstLine="284"/>
              <w:rPr>
                <w:sz w:val="18"/>
                <w:szCs w:val="18"/>
              </w:rPr>
            </w:pPr>
          </w:p>
        </w:tc>
        <w:tc>
          <w:tcPr>
            <w:tcW w:w="788" w:type="dxa"/>
            <w:noWrap/>
            <w:hideMark/>
          </w:tcPr>
          <w:p w:rsidR="0089008A" w:rsidRPr="0089008A" w:rsidRDefault="0089008A" w:rsidP="0089008A">
            <w:pPr>
              <w:tabs>
                <w:tab w:val="left" w:pos="3976"/>
              </w:tabs>
              <w:ind w:left="0" w:right="141" w:firstLine="284"/>
              <w:rPr>
                <w:sz w:val="18"/>
                <w:szCs w:val="18"/>
              </w:rPr>
            </w:pPr>
          </w:p>
        </w:tc>
        <w:tc>
          <w:tcPr>
            <w:tcW w:w="875" w:type="dxa"/>
            <w:noWrap/>
            <w:hideMark/>
          </w:tcPr>
          <w:p w:rsidR="0089008A" w:rsidRPr="0089008A" w:rsidRDefault="0089008A" w:rsidP="0089008A">
            <w:pPr>
              <w:tabs>
                <w:tab w:val="left" w:pos="3976"/>
              </w:tabs>
              <w:ind w:left="0" w:right="141" w:firstLine="284"/>
              <w:rPr>
                <w:sz w:val="18"/>
                <w:szCs w:val="18"/>
              </w:rPr>
            </w:pPr>
          </w:p>
        </w:tc>
        <w:tc>
          <w:tcPr>
            <w:tcW w:w="893" w:type="dxa"/>
            <w:noWrap/>
            <w:hideMark/>
          </w:tcPr>
          <w:p w:rsidR="0089008A" w:rsidRPr="0089008A" w:rsidRDefault="0089008A" w:rsidP="0089008A">
            <w:pPr>
              <w:tabs>
                <w:tab w:val="left" w:pos="3976"/>
              </w:tabs>
              <w:ind w:left="0" w:right="141" w:firstLine="284"/>
              <w:rPr>
                <w:sz w:val="18"/>
                <w:szCs w:val="18"/>
              </w:rPr>
            </w:pPr>
          </w:p>
        </w:tc>
        <w:tc>
          <w:tcPr>
            <w:tcW w:w="1426"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300"/>
        </w:trPr>
        <w:tc>
          <w:tcPr>
            <w:tcW w:w="8480" w:type="dxa"/>
            <w:noWrap/>
            <w:hideMark/>
          </w:tcPr>
          <w:p w:rsidR="0089008A" w:rsidRPr="0089008A" w:rsidRDefault="0089008A" w:rsidP="0089008A">
            <w:pPr>
              <w:tabs>
                <w:tab w:val="left" w:pos="3976"/>
              </w:tabs>
              <w:ind w:left="0" w:right="141" w:firstLine="284"/>
              <w:rPr>
                <w:sz w:val="18"/>
                <w:szCs w:val="18"/>
              </w:rPr>
            </w:pPr>
          </w:p>
        </w:tc>
        <w:tc>
          <w:tcPr>
            <w:tcW w:w="610" w:type="dxa"/>
            <w:noWrap/>
            <w:hideMark/>
          </w:tcPr>
          <w:p w:rsidR="0089008A" w:rsidRPr="0089008A" w:rsidRDefault="0089008A" w:rsidP="0089008A">
            <w:pPr>
              <w:tabs>
                <w:tab w:val="left" w:pos="3976"/>
              </w:tabs>
              <w:ind w:left="0" w:right="141" w:firstLine="284"/>
              <w:rPr>
                <w:sz w:val="18"/>
                <w:szCs w:val="18"/>
              </w:rPr>
            </w:pPr>
          </w:p>
        </w:tc>
        <w:tc>
          <w:tcPr>
            <w:tcW w:w="610" w:type="dxa"/>
            <w:noWrap/>
            <w:hideMark/>
          </w:tcPr>
          <w:p w:rsidR="0089008A" w:rsidRPr="0089008A" w:rsidRDefault="0089008A" w:rsidP="0089008A">
            <w:pPr>
              <w:tabs>
                <w:tab w:val="left" w:pos="3976"/>
              </w:tabs>
              <w:ind w:left="0" w:right="141" w:firstLine="284"/>
              <w:rPr>
                <w:sz w:val="18"/>
                <w:szCs w:val="18"/>
              </w:rPr>
            </w:pPr>
          </w:p>
        </w:tc>
        <w:tc>
          <w:tcPr>
            <w:tcW w:w="610" w:type="dxa"/>
            <w:noWrap/>
            <w:hideMark/>
          </w:tcPr>
          <w:p w:rsidR="0089008A" w:rsidRPr="0089008A" w:rsidRDefault="0089008A" w:rsidP="0089008A">
            <w:pPr>
              <w:tabs>
                <w:tab w:val="left" w:pos="3976"/>
              </w:tabs>
              <w:ind w:left="0" w:right="141" w:firstLine="284"/>
              <w:rPr>
                <w:sz w:val="18"/>
                <w:szCs w:val="18"/>
              </w:rPr>
            </w:pPr>
          </w:p>
        </w:tc>
        <w:tc>
          <w:tcPr>
            <w:tcW w:w="1333"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 </w:t>
            </w:r>
          </w:p>
        </w:tc>
        <w:tc>
          <w:tcPr>
            <w:tcW w:w="701" w:type="dxa"/>
            <w:noWrap/>
            <w:hideMark/>
          </w:tcPr>
          <w:p w:rsidR="0089008A" w:rsidRPr="0089008A" w:rsidRDefault="0089008A" w:rsidP="0089008A">
            <w:pPr>
              <w:tabs>
                <w:tab w:val="left" w:pos="3976"/>
              </w:tabs>
              <w:ind w:left="0" w:right="141" w:firstLine="284"/>
              <w:rPr>
                <w:sz w:val="18"/>
                <w:szCs w:val="18"/>
              </w:rPr>
            </w:pPr>
          </w:p>
        </w:tc>
        <w:tc>
          <w:tcPr>
            <w:tcW w:w="756" w:type="dxa"/>
            <w:noWrap/>
            <w:hideMark/>
          </w:tcPr>
          <w:p w:rsidR="0089008A" w:rsidRPr="0089008A" w:rsidRDefault="0089008A" w:rsidP="0089008A">
            <w:pPr>
              <w:tabs>
                <w:tab w:val="left" w:pos="3976"/>
              </w:tabs>
              <w:ind w:left="0" w:right="141" w:firstLine="284"/>
              <w:rPr>
                <w:sz w:val="18"/>
                <w:szCs w:val="18"/>
              </w:rPr>
            </w:pPr>
          </w:p>
        </w:tc>
        <w:tc>
          <w:tcPr>
            <w:tcW w:w="1657"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 </w:t>
            </w:r>
          </w:p>
        </w:tc>
        <w:tc>
          <w:tcPr>
            <w:tcW w:w="1705"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 </w:t>
            </w:r>
          </w:p>
        </w:tc>
        <w:tc>
          <w:tcPr>
            <w:tcW w:w="1663"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 </w:t>
            </w:r>
          </w:p>
        </w:tc>
        <w:tc>
          <w:tcPr>
            <w:tcW w:w="2319"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форма 0503604 с. 2</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300"/>
        </w:trPr>
        <w:tc>
          <w:tcPr>
            <w:tcW w:w="20444" w:type="dxa"/>
            <w:gridSpan w:val="16"/>
            <w:hideMark/>
          </w:tcPr>
          <w:p w:rsidR="0089008A" w:rsidRPr="0089008A" w:rsidRDefault="0089008A" w:rsidP="0089008A">
            <w:pPr>
              <w:tabs>
                <w:tab w:val="left" w:pos="3976"/>
              </w:tabs>
              <w:ind w:left="0" w:right="141" w:firstLine="284"/>
              <w:rPr>
                <w:b/>
                <w:bCs/>
                <w:sz w:val="18"/>
                <w:szCs w:val="18"/>
              </w:rPr>
            </w:pPr>
            <w:r w:rsidRPr="0089008A">
              <w:rPr>
                <w:b/>
                <w:bCs/>
                <w:sz w:val="18"/>
                <w:szCs w:val="18"/>
              </w:rPr>
              <w:t>РАЗДЕЛ I.     ИСХОДНЫЕ ДАННЫЕ</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300"/>
        </w:trPr>
        <w:tc>
          <w:tcPr>
            <w:tcW w:w="10920" w:type="dxa"/>
            <w:gridSpan w:val="5"/>
            <w:vMerge w:val="restart"/>
            <w:hideMark/>
          </w:tcPr>
          <w:p w:rsidR="0089008A" w:rsidRPr="0089008A" w:rsidRDefault="0089008A" w:rsidP="0089008A">
            <w:pPr>
              <w:tabs>
                <w:tab w:val="left" w:pos="3976"/>
              </w:tabs>
              <w:ind w:left="0" w:right="141" w:firstLine="284"/>
              <w:rPr>
                <w:sz w:val="18"/>
                <w:szCs w:val="18"/>
              </w:rPr>
            </w:pPr>
            <w:r w:rsidRPr="0089008A">
              <w:rPr>
                <w:sz w:val="18"/>
                <w:szCs w:val="18"/>
              </w:rPr>
              <w:t>Наименование показателя</w:t>
            </w:r>
          </w:p>
        </w:tc>
        <w:tc>
          <w:tcPr>
            <w:tcW w:w="1424" w:type="dxa"/>
            <w:gridSpan w:val="2"/>
            <w:vMerge w:val="restart"/>
            <w:hideMark/>
          </w:tcPr>
          <w:p w:rsidR="0089008A" w:rsidRPr="0089008A" w:rsidRDefault="0089008A" w:rsidP="0089008A">
            <w:pPr>
              <w:tabs>
                <w:tab w:val="left" w:pos="3976"/>
              </w:tabs>
              <w:ind w:left="0" w:right="141" w:firstLine="284"/>
              <w:rPr>
                <w:sz w:val="18"/>
                <w:szCs w:val="18"/>
              </w:rPr>
            </w:pPr>
            <w:r w:rsidRPr="0089008A">
              <w:rPr>
                <w:sz w:val="18"/>
                <w:szCs w:val="18"/>
              </w:rPr>
              <w:t>Код строки</w:t>
            </w:r>
          </w:p>
        </w:tc>
        <w:tc>
          <w:tcPr>
            <w:tcW w:w="1470" w:type="dxa"/>
            <w:gridSpan w:val="2"/>
            <w:vMerge w:val="restart"/>
            <w:noWrap/>
            <w:hideMark/>
          </w:tcPr>
          <w:p w:rsidR="0089008A" w:rsidRPr="0089008A" w:rsidRDefault="0089008A" w:rsidP="0089008A">
            <w:pPr>
              <w:tabs>
                <w:tab w:val="left" w:pos="3976"/>
              </w:tabs>
              <w:ind w:left="0" w:right="141" w:firstLine="284"/>
              <w:rPr>
                <w:sz w:val="18"/>
                <w:szCs w:val="18"/>
              </w:rPr>
            </w:pPr>
            <w:r w:rsidRPr="0089008A">
              <w:rPr>
                <w:sz w:val="18"/>
                <w:szCs w:val="18"/>
              </w:rPr>
              <w:t>Всего</w:t>
            </w:r>
          </w:p>
        </w:tc>
        <w:tc>
          <w:tcPr>
            <w:tcW w:w="6630" w:type="dxa"/>
            <w:gridSpan w:val="7"/>
            <w:noWrap/>
            <w:hideMark/>
          </w:tcPr>
          <w:p w:rsidR="0089008A" w:rsidRPr="0089008A" w:rsidRDefault="0089008A" w:rsidP="0089008A">
            <w:pPr>
              <w:tabs>
                <w:tab w:val="left" w:pos="3976"/>
              </w:tabs>
              <w:ind w:left="0" w:right="141" w:firstLine="284"/>
              <w:rPr>
                <w:sz w:val="18"/>
                <w:szCs w:val="18"/>
              </w:rPr>
            </w:pPr>
            <w:r w:rsidRPr="0089008A">
              <w:rPr>
                <w:sz w:val="18"/>
                <w:szCs w:val="18"/>
              </w:rPr>
              <w:t>в том числе</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1470"/>
        </w:trPr>
        <w:tc>
          <w:tcPr>
            <w:tcW w:w="10920" w:type="dxa"/>
            <w:gridSpan w:val="5"/>
            <w:vMerge/>
            <w:hideMark/>
          </w:tcPr>
          <w:p w:rsidR="0089008A" w:rsidRPr="0089008A" w:rsidRDefault="0089008A" w:rsidP="0089008A">
            <w:pPr>
              <w:tabs>
                <w:tab w:val="left" w:pos="3976"/>
              </w:tabs>
              <w:ind w:left="0" w:right="141" w:firstLine="284"/>
              <w:rPr>
                <w:sz w:val="18"/>
                <w:szCs w:val="18"/>
              </w:rPr>
            </w:pPr>
          </w:p>
        </w:tc>
        <w:tc>
          <w:tcPr>
            <w:tcW w:w="1424" w:type="dxa"/>
            <w:gridSpan w:val="2"/>
            <w:vMerge/>
            <w:hideMark/>
          </w:tcPr>
          <w:p w:rsidR="0089008A" w:rsidRPr="0089008A" w:rsidRDefault="0089008A" w:rsidP="0089008A">
            <w:pPr>
              <w:tabs>
                <w:tab w:val="left" w:pos="3976"/>
              </w:tabs>
              <w:ind w:left="0" w:right="141" w:firstLine="284"/>
              <w:rPr>
                <w:sz w:val="18"/>
                <w:szCs w:val="18"/>
              </w:rPr>
            </w:pPr>
          </w:p>
        </w:tc>
        <w:tc>
          <w:tcPr>
            <w:tcW w:w="1470" w:type="dxa"/>
            <w:gridSpan w:val="2"/>
            <w:vMerge/>
            <w:hideMark/>
          </w:tcPr>
          <w:p w:rsidR="0089008A" w:rsidRPr="0089008A" w:rsidRDefault="0089008A" w:rsidP="0089008A">
            <w:pPr>
              <w:tabs>
                <w:tab w:val="left" w:pos="3976"/>
              </w:tabs>
              <w:ind w:left="0" w:right="141" w:firstLine="284"/>
              <w:rPr>
                <w:sz w:val="18"/>
                <w:szCs w:val="18"/>
              </w:rPr>
            </w:pPr>
          </w:p>
        </w:tc>
        <w:tc>
          <w:tcPr>
            <w:tcW w:w="1746" w:type="dxa"/>
            <w:gridSpan w:val="2"/>
            <w:vMerge w:val="restart"/>
            <w:hideMark/>
          </w:tcPr>
          <w:p w:rsidR="0089008A" w:rsidRPr="0089008A" w:rsidRDefault="0089008A" w:rsidP="0089008A">
            <w:pPr>
              <w:tabs>
                <w:tab w:val="left" w:pos="3976"/>
              </w:tabs>
              <w:ind w:left="0" w:right="141" w:firstLine="284"/>
              <w:rPr>
                <w:sz w:val="18"/>
                <w:szCs w:val="18"/>
              </w:rPr>
            </w:pPr>
            <w:r w:rsidRPr="0089008A">
              <w:rPr>
                <w:sz w:val="18"/>
                <w:szCs w:val="18"/>
              </w:rPr>
              <w:t>Избирательная комиссия Иркутской области, избирательная комиссия муниципального образования</w:t>
            </w:r>
          </w:p>
        </w:tc>
        <w:tc>
          <w:tcPr>
            <w:tcW w:w="1690" w:type="dxa"/>
            <w:gridSpan w:val="2"/>
            <w:vMerge w:val="restart"/>
            <w:hideMark/>
          </w:tcPr>
          <w:p w:rsidR="0089008A" w:rsidRPr="0089008A" w:rsidRDefault="0089008A" w:rsidP="0089008A">
            <w:pPr>
              <w:tabs>
                <w:tab w:val="left" w:pos="3976"/>
              </w:tabs>
              <w:ind w:left="0" w:right="141" w:firstLine="284"/>
              <w:rPr>
                <w:sz w:val="18"/>
                <w:szCs w:val="18"/>
              </w:rPr>
            </w:pPr>
            <w:r w:rsidRPr="0089008A">
              <w:rPr>
                <w:sz w:val="18"/>
                <w:szCs w:val="18"/>
              </w:rPr>
              <w:t>окружные избирательные комиссии</w:t>
            </w:r>
          </w:p>
        </w:tc>
        <w:tc>
          <w:tcPr>
            <w:tcW w:w="1768" w:type="dxa"/>
            <w:gridSpan w:val="2"/>
            <w:vMerge w:val="restart"/>
            <w:hideMark/>
          </w:tcPr>
          <w:p w:rsidR="0089008A" w:rsidRPr="0089008A" w:rsidRDefault="0089008A" w:rsidP="0089008A">
            <w:pPr>
              <w:tabs>
                <w:tab w:val="left" w:pos="3976"/>
              </w:tabs>
              <w:ind w:left="0" w:right="141" w:firstLine="284"/>
              <w:rPr>
                <w:sz w:val="18"/>
                <w:szCs w:val="18"/>
              </w:rPr>
            </w:pPr>
            <w:r w:rsidRPr="0089008A">
              <w:rPr>
                <w:sz w:val="18"/>
                <w:szCs w:val="18"/>
              </w:rPr>
              <w:t>территориальные избирательные комиссии</w:t>
            </w:r>
          </w:p>
        </w:tc>
        <w:tc>
          <w:tcPr>
            <w:tcW w:w="1426" w:type="dxa"/>
            <w:vMerge w:val="restart"/>
            <w:hideMark/>
          </w:tcPr>
          <w:p w:rsidR="0089008A" w:rsidRPr="0089008A" w:rsidRDefault="0089008A" w:rsidP="0089008A">
            <w:pPr>
              <w:tabs>
                <w:tab w:val="left" w:pos="3976"/>
              </w:tabs>
              <w:ind w:left="0" w:right="141" w:firstLine="284"/>
              <w:rPr>
                <w:sz w:val="18"/>
                <w:szCs w:val="18"/>
              </w:rPr>
            </w:pPr>
            <w:r w:rsidRPr="0089008A">
              <w:rPr>
                <w:sz w:val="18"/>
                <w:szCs w:val="18"/>
              </w:rPr>
              <w:t>участковые избирательные комиссии</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300"/>
        </w:trPr>
        <w:tc>
          <w:tcPr>
            <w:tcW w:w="10920" w:type="dxa"/>
            <w:gridSpan w:val="5"/>
            <w:vMerge/>
            <w:hideMark/>
          </w:tcPr>
          <w:p w:rsidR="0089008A" w:rsidRPr="0089008A" w:rsidRDefault="0089008A" w:rsidP="0089008A">
            <w:pPr>
              <w:tabs>
                <w:tab w:val="left" w:pos="3976"/>
              </w:tabs>
              <w:ind w:left="0" w:right="141" w:firstLine="284"/>
              <w:rPr>
                <w:sz w:val="18"/>
                <w:szCs w:val="18"/>
              </w:rPr>
            </w:pPr>
          </w:p>
        </w:tc>
        <w:tc>
          <w:tcPr>
            <w:tcW w:w="1424" w:type="dxa"/>
            <w:gridSpan w:val="2"/>
            <w:vMerge/>
            <w:hideMark/>
          </w:tcPr>
          <w:p w:rsidR="0089008A" w:rsidRPr="0089008A" w:rsidRDefault="0089008A" w:rsidP="0089008A">
            <w:pPr>
              <w:tabs>
                <w:tab w:val="left" w:pos="3976"/>
              </w:tabs>
              <w:ind w:left="0" w:right="141" w:firstLine="284"/>
              <w:rPr>
                <w:sz w:val="18"/>
                <w:szCs w:val="18"/>
              </w:rPr>
            </w:pPr>
          </w:p>
        </w:tc>
        <w:tc>
          <w:tcPr>
            <w:tcW w:w="1470" w:type="dxa"/>
            <w:gridSpan w:val="2"/>
            <w:vMerge/>
            <w:hideMark/>
          </w:tcPr>
          <w:p w:rsidR="0089008A" w:rsidRPr="0089008A" w:rsidRDefault="0089008A" w:rsidP="0089008A">
            <w:pPr>
              <w:tabs>
                <w:tab w:val="left" w:pos="3976"/>
              </w:tabs>
              <w:ind w:left="0" w:right="141" w:firstLine="284"/>
              <w:rPr>
                <w:sz w:val="18"/>
                <w:szCs w:val="18"/>
              </w:rPr>
            </w:pPr>
          </w:p>
        </w:tc>
        <w:tc>
          <w:tcPr>
            <w:tcW w:w="1746" w:type="dxa"/>
            <w:gridSpan w:val="2"/>
            <w:vMerge/>
            <w:hideMark/>
          </w:tcPr>
          <w:p w:rsidR="0089008A" w:rsidRPr="0089008A" w:rsidRDefault="0089008A" w:rsidP="0089008A">
            <w:pPr>
              <w:tabs>
                <w:tab w:val="left" w:pos="3976"/>
              </w:tabs>
              <w:ind w:left="0" w:right="141" w:firstLine="284"/>
              <w:rPr>
                <w:sz w:val="18"/>
                <w:szCs w:val="18"/>
              </w:rPr>
            </w:pPr>
          </w:p>
        </w:tc>
        <w:tc>
          <w:tcPr>
            <w:tcW w:w="1690" w:type="dxa"/>
            <w:gridSpan w:val="2"/>
            <w:vMerge/>
            <w:hideMark/>
          </w:tcPr>
          <w:p w:rsidR="0089008A" w:rsidRPr="0089008A" w:rsidRDefault="0089008A" w:rsidP="0089008A">
            <w:pPr>
              <w:tabs>
                <w:tab w:val="left" w:pos="3976"/>
              </w:tabs>
              <w:ind w:left="0" w:right="141" w:firstLine="284"/>
              <w:rPr>
                <w:sz w:val="18"/>
                <w:szCs w:val="18"/>
              </w:rPr>
            </w:pPr>
          </w:p>
        </w:tc>
        <w:tc>
          <w:tcPr>
            <w:tcW w:w="1768" w:type="dxa"/>
            <w:gridSpan w:val="2"/>
            <w:vMerge/>
            <w:hideMark/>
          </w:tcPr>
          <w:p w:rsidR="0089008A" w:rsidRPr="0089008A" w:rsidRDefault="0089008A" w:rsidP="0089008A">
            <w:pPr>
              <w:tabs>
                <w:tab w:val="left" w:pos="3976"/>
              </w:tabs>
              <w:ind w:left="0" w:right="141" w:firstLine="284"/>
              <w:rPr>
                <w:sz w:val="18"/>
                <w:szCs w:val="18"/>
              </w:rPr>
            </w:pPr>
          </w:p>
        </w:tc>
        <w:tc>
          <w:tcPr>
            <w:tcW w:w="1426" w:type="dxa"/>
            <w:vMerge/>
            <w:hideMark/>
          </w:tcPr>
          <w:p w:rsidR="0089008A" w:rsidRPr="0089008A" w:rsidRDefault="0089008A" w:rsidP="0089008A">
            <w:pPr>
              <w:tabs>
                <w:tab w:val="left" w:pos="3976"/>
              </w:tabs>
              <w:ind w:left="0" w:right="141" w:firstLine="284"/>
              <w:rPr>
                <w:sz w:val="18"/>
                <w:szCs w:val="18"/>
              </w:rPr>
            </w:pP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300"/>
        </w:trPr>
        <w:tc>
          <w:tcPr>
            <w:tcW w:w="10920" w:type="dxa"/>
            <w:gridSpan w:val="5"/>
            <w:hideMark/>
          </w:tcPr>
          <w:p w:rsidR="0089008A" w:rsidRPr="0089008A" w:rsidRDefault="0089008A" w:rsidP="0089008A">
            <w:pPr>
              <w:tabs>
                <w:tab w:val="left" w:pos="3976"/>
              </w:tabs>
              <w:ind w:left="0" w:right="141" w:firstLine="284"/>
              <w:rPr>
                <w:sz w:val="18"/>
                <w:szCs w:val="18"/>
              </w:rPr>
            </w:pPr>
            <w:r w:rsidRPr="0089008A">
              <w:rPr>
                <w:sz w:val="18"/>
                <w:szCs w:val="18"/>
              </w:rPr>
              <w:t>1</w:t>
            </w:r>
          </w:p>
        </w:tc>
        <w:tc>
          <w:tcPr>
            <w:tcW w:w="1424"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2</w:t>
            </w:r>
          </w:p>
        </w:tc>
        <w:tc>
          <w:tcPr>
            <w:tcW w:w="1470"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3</w:t>
            </w:r>
          </w:p>
        </w:tc>
        <w:tc>
          <w:tcPr>
            <w:tcW w:w="1746"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4</w:t>
            </w:r>
          </w:p>
        </w:tc>
        <w:tc>
          <w:tcPr>
            <w:tcW w:w="1690"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5</w:t>
            </w:r>
          </w:p>
        </w:tc>
        <w:tc>
          <w:tcPr>
            <w:tcW w:w="1768"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6</w:t>
            </w:r>
          </w:p>
        </w:tc>
        <w:tc>
          <w:tcPr>
            <w:tcW w:w="1426" w:type="dxa"/>
            <w:hideMark/>
          </w:tcPr>
          <w:p w:rsidR="0089008A" w:rsidRPr="0089008A" w:rsidRDefault="0089008A" w:rsidP="0089008A">
            <w:pPr>
              <w:tabs>
                <w:tab w:val="left" w:pos="3976"/>
              </w:tabs>
              <w:ind w:left="0" w:right="141" w:firstLine="284"/>
              <w:rPr>
                <w:sz w:val="18"/>
                <w:szCs w:val="18"/>
              </w:rPr>
            </w:pPr>
            <w:r w:rsidRPr="0089008A">
              <w:rPr>
                <w:sz w:val="18"/>
                <w:szCs w:val="18"/>
              </w:rPr>
              <w:t>7</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630"/>
        </w:trPr>
        <w:tc>
          <w:tcPr>
            <w:tcW w:w="10920" w:type="dxa"/>
            <w:gridSpan w:val="5"/>
            <w:hideMark/>
          </w:tcPr>
          <w:p w:rsidR="0089008A" w:rsidRPr="0089008A" w:rsidRDefault="0089008A" w:rsidP="0089008A">
            <w:pPr>
              <w:tabs>
                <w:tab w:val="left" w:pos="3976"/>
              </w:tabs>
              <w:ind w:left="0" w:right="141" w:firstLine="284"/>
              <w:rPr>
                <w:sz w:val="18"/>
                <w:szCs w:val="18"/>
              </w:rPr>
            </w:pPr>
            <w:r w:rsidRPr="0089008A">
              <w:rPr>
                <w:sz w:val="18"/>
                <w:szCs w:val="18"/>
              </w:rPr>
              <w:t xml:space="preserve">Численность избирателей (участников референдума), чел. </w:t>
            </w:r>
          </w:p>
        </w:tc>
        <w:tc>
          <w:tcPr>
            <w:tcW w:w="1424"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10</w:t>
            </w:r>
          </w:p>
        </w:tc>
        <w:tc>
          <w:tcPr>
            <w:tcW w:w="1470"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17798</w:t>
            </w:r>
          </w:p>
        </w:tc>
        <w:tc>
          <w:tcPr>
            <w:tcW w:w="1746" w:type="dxa"/>
            <w:gridSpan w:val="2"/>
            <w:noWrap/>
            <w:hideMark/>
          </w:tcPr>
          <w:p w:rsidR="0089008A" w:rsidRPr="0089008A" w:rsidRDefault="0089008A" w:rsidP="0089008A">
            <w:pPr>
              <w:tabs>
                <w:tab w:val="left" w:pos="3976"/>
              </w:tabs>
              <w:ind w:left="0" w:right="141" w:firstLine="284"/>
              <w:rPr>
                <w:b/>
                <w:bCs/>
                <w:sz w:val="18"/>
                <w:szCs w:val="18"/>
              </w:rPr>
            </w:pPr>
            <w:r w:rsidRPr="0089008A">
              <w:rPr>
                <w:b/>
                <w:bCs/>
                <w:sz w:val="18"/>
                <w:szCs w:val="18"/>
              </w:rPr>
              <w:t>х</w:t>
            </w:r>
          </w:p>
        </w:tc>
        <w:tc>
          <w:tcPr>
            <w:tcW w:w="1690" w:type="dxa"/>
            <w:gridSpan w:val="2"/>
            <w:noWrap/>
            <w:hideMark/>
          </w:tcPr>
          <w:p w:rsidR="0089008A" w:rsidRPr="0089008A" w:rsidRDefault="0089008A" w:rsidP="0089008A">
            <w:pPr>
              <w:tabs>
                <w:tab w:val="left" w:pos="3976"/>
              </w:tabs>
              <w:ind w:left="0" w:right="141" w:firstLine="284"/>
              <w:rPr>
                <w:b/>
                <w:bCs/>
                <w:sz w:val="18"/>
                <w:szCs w:val="18"/>
              </w:rPr>
            </w:pPr>
            <w:r w:rsidRPr="0089008A">
              <w:rPr>
                <w:b/>
                <w:bCs/>
                <w:sz w:val="18"/>
                <w:szCs w:val="18"/>
              </w:rPr>
              <w:t>х</w:t>
            </w:r>
          </w:p>
        </w:tc>
        <w:tc>
          <w:tcPr>
            <w:tcW w:w="1768" w:type="dxa"/>
            <w:gridSpan w:val="2"/>
            <w:noWrap/>
            <w:hideMark/>
          </w:tcPr>
          <w:p w:rsidR="0089008A" w:rsidRPr="0089008A" w:rsidRDefault="0089008A" w:rsidP="0089008A">
            <w:pPr>
              <w:tabs>
                <w:tab w:val="left" w:pos="3976"/>
              </w:tabs>
              <w:ind w:left="0" w:right="141" w:firstLine="284"/>
              <w:rPr>
                <w:b/>
                <w:bCs/>
                <w:sz w:val="18"/>
                <w:szCs w:val="18"/>
              </w:rPr>
            </w:pPr>
            <w:r w:rsidRPr="0089008A">
              <w:rPr>
                <w:b/>
                <w:bCs/>
                <w:sz w:val="18"/>
                <w:szCs w:val="18"/>
              </w:rPr>
              <w:t>х</w:t>
            </w:r>
          </w:p>
        </w:tc>
        <w:tc>
          <w:tcPr>
            <w:tcW w:w="1426" w:type="dxa"/>
            <w:noWrap/>
            <w:hideMark/>
          </w:tcPr>
          <w:p w:rsidR="0089008A" w:rsidRPr="0089008A" w:rsidRDefault="0089008A" w:rsidP="0089008A">
            <w:pPr>
              <w:tabs>
                <w:tab w:val="left" w:pos="3976"/>
              </w:tabs>
              <w:ind w:left="0" w:right="141" w:firstLine="284"/>
              <w:rPr>
                <w:sz w:val="18"/>
                <w:szCs w:val="18"/>
              </w:rPr>
            </w:pPr>
            <w:r w:rsidRPr="0089008A">
              <w:rPr>
                <w:sz w:val="18"/>
                <w:szCs w:val="18"/>
              </w:rPr>
              <w:t>17798</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372"/>
        </w:trPr>
        <w:tc>
          <w:tcPr>
            <w:tcW w:w="10920" w:type="dxa"/>
            <w:gridSpan w:val="5"/>
            <w:hideMark/>
          </w:tcPr>
          <w:p w:rsidR="0089008A" w:rsidRPr="0089008A" w:rsidRDefault="0089008A" w:rsidP="0089008A">
            <w:pPr>
              <w:tabs>
                <w:tab w:val="left" w:pos="3976"/>
              </w:tabs>
              <w:ind w:left="0" w:right="141" w:firstLine="284"/>
              <w:rPr>
                <w:sz w:val="18"/>
                <w:szCs w:val="18"/>
              </w:rPr>
            </w:pPr>
            <w:r w:rsidRPr="0089008A">
              <w:rPr>
                <w:sz w:val="18"/>
                <w:szCs w:val="18"/>
              </w:rPr>
              <w:t>Количество избирательных комиссий, ед.</w:t>
            </w:r>
          </w:p>
        </w:tc>
        <w:tc>
          <w:tcPr>
            <w:tcW w:w="1424"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20</w:t>
            </w:r>
          </w:p>
        </w:tc>
        <w:tc>
          <w:tcPr>
            <w:tcW w:w="1470" w:type="dxa"/>
            <w:gridSpan w:val="2"/>
            <w:noWrap/>
            <w:hideMark/>
          </w:tcPr>
          <w:p w:rsidR="0089008A" w:rsidRPr="0089008A" w:rsidRDefault="0089008A" w:rsidP="0089008A">
            <w:pPr>
              <w:tabs>
                <w:tab w:val="left" w:pos="3976"/>
              </w:tabs>
              <w:ind w:left="0" w:right="141" w:firstLine="284"/>
              <w:rPr>
                <w:b/>
                <w:bCs/>
                <w:sz w:val="18"/>
                <w:szCs w:val="18"/>
              </w:rPr>
            </w:pPr>
            <w:r w:rsidRPr="0089008A">
              <w:rPr>
                <w:b/>
                <w:bCs/>
                <w:sz w:val="18"/>
                <w:szCs w:val="18"/>
              </w:rPr>
              <w:t>х</w:t>
            </w:r>
          </w:p>
        </w:tc>
        <w:tc>
          <w:tcPr>
            <w:tcW w:w="1746"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690"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768"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1</w:t>
            </w:r>
          </w:p>
        </w:tc>
        <w:tc>
          <w:tcPr>
            <w:tcW w:w="1426" w:type="dxa"/>
            <w:noWrap/>
            <w:hideMark/>
          </w:tcPr>
          <w:p w:rsidR="0089008A" w:rsidRPr="0089008A" w:rsidRDefault="0089008A" w:rsidP="0089008A">
            <w:pPr>
              <w:tabs>
                <w:tab w:val="left" w:pos="3976"/>
              </w:tabs>
              <w:ind w:left="0" w:right="141" w:firstLine="284"/>
              <w:rPr>
                <w:sz w:val="18"/>
                <w:szCs w:val="18"/>
              </w:rPr>
            </w:pPr>
            <w:r w:rsidRPr="0089008A">
              <w:rPr>
                <w:sz w:val="18"/>
                <w:szCs w:val="18"/>
              </w:rPr>
              <w:t>10</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945"/>
        </w:trPr>
        <w:tc>
          <w:tcPr>
            <w:tcW w:w="10920" w:type="dxa"/>
            <w:gridSpan w:val="5"/>
            <w:hideMark/>
          </w:tcPr>
          <w:p w:rsidR="0089008A" w:rsidRPr="0089008A" w:rsidRDefault="0089008A" w:rsidP="0089008A">
            <w:pPr>
              <w:tabs>
                <w:tab w:val="left" w:pos="3976"/>
              </w:tabs>
              <w:ind w:left="0" w:right="141" w:firstLine="284"/>
              <w:rPr>
                <w:sz w:val="18"/>
                <w:szCs w:val="18"/>
              </w:rPr>
            </w:pPr>
            <w:r w:rsidRPr="0089008A">
              <w:rPr>
                <w:sz w:val="18"/>
                <w:szCs w:val="18"/>
              </w:rPr>
              <w:t>Численность членов избирательных комиссий с правом решающего голоса, чел., всего</w:t>
            </w:r>
          </w:p>
        </w:tc>
        <w:tc>
          <w:tcPr>
            <w:tcW w:w="1424"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30</w:t>
            </w:r>
          </w:p>
        </w:tc>
        <w:tc>
          <w:tcPr>
            <w:tcW w:w="1470"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94</w:t>
            </w:r>
          </w:p>
        </w:tc>
        <w:tc>
          <w:tcPr>
            <w:tcW w:w="1746"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690"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768"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11</w:t>
            </w:r>
          </w:p>
        </w:tc>
        <w:tc>
          <w:tcPr>
            <w:tcW w:w="1426" w:type="dxa"/>
            <w:noWrap/>
            <w:hideMark/>
          </w:tcPr>
          <w:p w:rsidR="0089008A" w:rsidRPr="0089008A" w:rsidRDefault="0089008A" w:rsidP="0089008A">
            <w:pPr>
              <w:tabs>
                <w:tab w:val="left" w:pos="3976"/>
              </w:tabs>
              <w:ind w:left="0" w:right="141" w:firstLine="284"/>
              <w:rPr>
                <w:sz w:val="18"/>
                <w:szCs w:val="18"/>
              </w:rPr>
            </w:pPr>
            <w:r w:rsidRPr="0089008A">
              <w:rPr>
                <w:sz w:val="18"/>
                <w:szCs w:val="18"/>
              </w:rPr>
              <w:t>83</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315"/>
        </w:trPr>
        <w:tc>
          <w:tcPr>
            <w:tcW w:w="10920" w:type="dxa"/>
            <w:gridSpan w:val="5"/>
            <w:hideMark/>
          </w:tcPr>
          <w:p w:rsidR="0089008A" w:rsidRPr="0089008A" w:rsidRDefault="0089008A" w:rsidP="0089008A">
            <w:pPr>
              <w:tabs>
                <w:tab w:val="left" w:pos="3976"/>
              </w:tabs>
              <w:ind w:left="0" w:right="141" w:firstLine="284"/>
              <w:rPr>
                <w:sz w:val="18"/>
                <w:szCs w:val="18"/>
              </w:rPr>
            </w:pPr>
            <w:r w:rsidRPr="0089008A">
              <w:rPr>
                <w:sz w:val="18"/>
                <w:szCs w:val="18"/>
              </w:rPr>
              <w:t xml:space="preserve">          в том числе: </w:t>
            </w:r>
          </w:p>
        </w:tc>
        <w:tc>
          <w:tcPr>
            <w:tcW w:w="1424"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 </w:t>
            </w:r>
          </w:p>
        </w:tc>
        <w:tc>
          <w:tcPr>
            <w:tcW w:w="1470"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 </w:t>
            </w:r>
          </w:p>
        </w:tc>
        <w:tc>
          <w:tcPr>
            <w:tcW w:w="1746"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 </w:t>
            </w:r>
          </w:p>
        </w:tc>
        <w:tc>
          <w:tcPr>
            <w:tcW w:w="1690"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 </w:t>
            </w:r>
          </w:p>
        </w:tc>
        <w:tc>
          <w:tcPr>
            <w:tcW w:w="1768"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 </w:t>
            </w:r>
          </w:p>
        </w:tc>
        <w:tc>
          <w:tcPr>
            <w:tcW w:w="1426" w:type="dxa"/>
            <w:noWrap/>
            <w:hideMark/>
          </w:tcPr>
          <w:p w:rsidR="0089008A" w:rsidRPr="0089008A" w:rsidRDefault="0089008A" w:rsidP="0089008A">
            <w:pPr>
              <w:tabs>
                <w:tab w:val="left" w:pos="3976"/>
              </w:tabs>
              <w:ind w:left="0" w:right="141" w:firstLine="284"/>
              <w:rPr>
                <w:sz w:val="18"/>
                <w:szCs w:val="18"/>
              </w:rPr>
            </w:pPr>
            <w:r w:rsidRPr="0089008A">
              <w:rPr>
                <w:sz w:val="18"/>
                <w:szCs w:val="18"/>
              </w:rPr>
              <w:t> </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372"/>
        </w:trPr>
        <w:tc>
          <w:tcPr>
            <w:tcW w:w="10920" w:type="dxa"/>
            <w:gridSpan w:val="5"/>
            <w:hideMark/>
          </w:tcPr>
          <w:p w:rsidR="0089008A" w:rsidRPr="0089008A" w:rsidRDefault="0089008A" w:rsidP="0089008A">
            <w:pPr>
              <w:tabs>
                <w:tab w:val="left" w:pos="3976"/>
              </w:tabs>
              <w:ind w:left="0" w:right="141" w:firstLine="284"/>
              <w:rPr>
                <w:sz w:val="18"/>
                <w:szCs w:val="18"/>
              </w:rPr>
            </w:pPr>
            <w:proofErr w:type="gramStart"/>
            <w:r w:rsidRPr="0089008A">
              <w:rPr>
                <w:sz w:val="18"/>
                <w:szCs w:val="18"/>
              </w:rPr>
              <w:t>работающих</w:t>
            </w:r>
            <w:proofErr w:type="gramEnd"/>
            <w:r w:rsidRPr="0089008A">
              <w:rPr>
                <w:sz w:val="18"/>
                <w:szCs w:val="18"/>
              </w:rPr>
              <w:t xml:space="preserve"> на постоянной (штатной) основе</w:t>
            </w:r>
          </w:p>
        </w:tc>
        <w:tc>
          <w:tcPr>
            <w:tcW w:w="1424"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31</w:t>
            </w:r>
          </w:p>
        </w:tc>
        <w:tc>
          <w:tcPr>
            <w:tcW w:w="1470"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1</w:t>
            </w:r>
          </w:p>
        </w:tc>
        <w:tc>
          <w:tcPr>
            <w:tcW w:w="1746"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690" w:type="dxa"/>
            <w:gridSpan w:val="2"/>
            <w:noWrap/>
            <w:hideMark/>
          </w:tcPr>
          <w:p w:rsidR="0089008A" w:rsidRPr="0089008A" w:rsidRDefault="0089008A" w:rsidP="0089008A">
            <w:pPr>
              <w:tabs>
                <w:tab w:val="left" w:pos="3976"/>
              </w:tabs>
              <w:ind w:left="0" w:right="141" w:firstLine="284"/>
              <w:rPr>
                <w:b/>
                <w:bCs/>
                <w:sz w:val="18"/>
                <w:szCs w:val="18"/>
              </w:rPr>
            </w:pPr>
            <w:r w:rsidRPr="0089008A">
              <w:rPr>
                <w:b/>
                <w:bCs/>
                <w:sz w:val="18"/>
                <w:szCs w:val="18"/>
              </w:rPr>
              <w:t>х</w:t>
            </w:r>
          </w:p>
        </w:tc>
        <w:tc>
          <w:tcPr>
            <w:tcW w:w="1768"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1</w:t>
            </w:r>
          </w:p>
        </w:tc>
        <w:tc>
          <w:tcPr>
            <w:tcW w:w="1426" w:type="dxa"/>
            <w:noWrap/>
            <w:hideMark/>
          </w:tcPr>
          <w:p w:rsidR="0089008A" w:rsidRPr="0089008A" w:rsidRDefault="0089008A" w:rsidP="0089008A">
            <w:pPr>
              <w:tabs>
                <w:tab w:val="left" w:pos="3976"/>
              </w:tabs>
              <w:ind w:left="0" w:right="141" w:firstLine="284"/>
              <w:rPr>
                <w:sz w:val="18"/>
                <w:szCs w:val="18"/>
              </w:rPr>
            </w:pPr>
            <w:r w:rsidRPr="0089008A">
              <w:rPr>
                <w:sz w:val="18"/>
                <w:szCs w:val="18"/>
              </w:rPr>
              <w:t>х</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735"/>
        </w:trPr>
        <w:tc>
          <w:tcPr>
            <w:tcW w:w="10920" w:type="dxa"/>
            <w:gridSpan w:val="5"/>
            <w:hideMark/>
          </w:tcPr>
          <w:p w:rsidR="0089008A" w:rsidRPr="0089008A" w:rsidRDefault="0089008A" w:rsidP="0089008A">
            <w:pPr>
              <w:tabs>
                <w:tab w:val="left" w:pos="3976"/>
              </w:tabs>
              <w:ind w:left="0" w:right="141" w:firstLine="284"/>
              <w:rPr>
                <w:sz w:val="18"/>
                <w:szCs w:val="18"/>
              </w:rPr>
            </w:pPr>
            <w:r w:rsidRPr="0089008A">
              <w:rPr>
                <w:sz w:val="18"/>
                <w:szCs w:val="18"/>
              </w:rPr>
              <w:lastRenderedPageBreak/>
              <w:t>освобожденных от основной работы в период выборов (референдума)</w:t>
            </w:r>
          </w:p>
        </w:tc>
        <w:tc>
          <w:tcPr>
            <w:tcW w:w="1424"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32</w:t>
            </w:r>
          </w:p>
        </w:tc>
        <w:tc>
          <w:tcPr>
            <w:tcW w:w="1470"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746"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690"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768"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426" w:type="dxa"/>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630"/>
        </w:trPr>
        <w:tc>
          <w:tcPr>
            <w:tcW w:w="10920" w:type="dxa"/>
            <w:gridSpan w:val="5"/>
            <w:hideMark/>
          </w:tcPr>
          <w:p w:rsidR="0089008A" w:rsidRPr="0089008A" w:rsidRDefault="0089008A" w:rsidP="0089008A">
            <w:pPr>
              <w:tabs>
                <w:tab w:val="left" w:pos="3976"/>
              </w:tabs>
              <w:ind w:left="0" w:right="141" w:firstLine="284"/>
              <w:rPr>
                <w:sz w:val="18"/>
                <w:szCs w:val="18"/>
              </w:rPr>
            </w:pPr>
            <w:r w:rsidRPr="0089008A">
              <w:rPr>
                <w:sz w:val="18"/>
                <w:szCs w:val="18"/>
              </w:rPr>
              <w:t>других членов комиссии с правом решающего голоса</w:t>
            </w:r>
          </w:p>
        </w:tc>
        <w:tc>
          <w:tcPr>
            <w:tcW w:w="1424"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33</w:t>
            </w:r>
          </w:p>
        </w:tc>
        <w:tc>
          <w:tcPr>
            <w:tcW w:w="1470"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93</w:t>
            </w:r>
          </w:p>
        </w:tc>
        <w:tc>
          <w:tcPr>
            <w:tcW w:w="1746"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690"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768"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10</w:t>
            </w:r>
          </w:p>
        </w:tc>
        <w:tc>
          <w:tcPr>
            <w:tcW w:w="1426" w:type="dxa"/>
            <w:noWrap/>
            <w:hideMark/>
          </w:tcPr>
          <w:p w:rsidR="0089008A" w:rsidRPr="0089008A" w:rsidRDefault="0089008A" w:rsidP="0089008A">
            <w:pPr>
              <w:tabs>
                <w:tab w:val="left" w:pos="3976"/>
              </w:tabs>
              <w:ind w:left="0" w:right="141" w:firstLine="284"/>
              <w:rPr>
                <w:sz w:val="18"/>
                <w:szCs w:val="18"/>
              </w:rPr>
            </w:pPr>
            <w:r w:rsidRPr="0089008A">
              <w:rPr>
                <w:sz w:val="18"/>
                <w:szCs w:val="18"/>
              </w:rPr>
              <w:t>83</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945"/>
        </w:trPr>
        <w:tc>
          <w:tcPr>
            <w:tcW w:w="10920" w:type="dxa"/>
            <w:gridSpan w:val="5"/>
            <w:hideMark/>
          </w:tcPr>
          <w:p w:rsidR="0089008A" w:rsidRPr="0089008A" w:rsidRDefault="0089008A" w:rsidP="0089008A">
            <w:pPr>
              <w:tabs>
                <w:tab w:val="left" w:pos="3976"/>
              </w:tabs>
              <w:ind w:left="0" w:right="141" w:firstLine="284"/>
              <w:rPr>
                <w:sz w:val="18"/>
                <w:szCs w:val="18"/>
              </w:rPr>
            </w:pPr>
            <w:r w:rsidRPr="0089008A">
              <w:rPr>
                <w:sz w:val="18"/>
                <w:szCs w:val="18"/>
              </w:rPr>
              <w:t>Численность работников аппарата избирательной комиссии, работающих на штатной основе, чел.</w:t>
            </w:r>
          </w:p>
        </w:tc>
        <w:tc>
          <w:tcPr>
            <w:tcW w:w="1424"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40</w:t>
            </w:r>
          </w:p>
        </w:tc>
        <w:tc>
          <w:tcPr>
            <w:tcW w:w="1470"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1</w:t>
            </w:r>
          </w:p>
        </w:tc>
        <w:tc>
          <w:tcPr>
            <w:tcW w:w="1746"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 </w:t>
            </w:r>
          </w:p>
        </w:tc>
        <w:tc>
          <w:tcPr>
            <w:tcW w:w="1690" w:type="dxa"/>
            <w:gridSpan w:val="2"/>
            <w:noWrap/>
            <w:hideMark/>
          </w:tcPr>
          <w:p w:rsidR="0089008A" w:rsidRPr="0089008A" w:rsidRDefault="0089008A" w:rsidP="0089008A">
            <w:pPr>
              <w:tabs>
                <w:tab w:val="left" w:pos="3976"/>
              </w:tabs>
              <w:ind w:left="0" w:right="141" w:firstLine="284"/>
              <w:rPr>
                <w:b/>
                <w:bCs/>
                <w:sz w:val="18"/>
                <w:szCs w:val="18"/>
              </w:rPr>
            </w:pPr>
            <w:r w:rsidRPr="0089008A">
              <w:rPr>
                <w:b/>
                <w:bCs/>
                <w:sz w:val="18"/>
                <w:szCs w:val="18"/>
              </w:rPr>
              <w:t>х</w:t>
            </w:r>
          </w:p>
        </w:tc>
        <w:tc>
          <w:tcPr>
            <w:tcW w:w="1768"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1</w:t>
            </w:r>
          </w:p>
        </w:tc>
        <w:tc>
          <w:tcPr>
            <w:tcW w:w="1426" w:type="dxa"/>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r w:rsidR="0089008A" w:rsidRPr="0089008A" w:rsidTr="0089008A">
        <w:trPr>
          <w:trHeight w:val="945"/>
        </w:trPr>
        <w:tc>
          <w:tcPr>
            <w:tcW w:w="10920" w:type="dxa"/>
            <w:gridSpan w:val="5"/>
            <w:hideMark/>
          </w:tcPr>
          <w:p w:rsidR="0089008A" w:rsidRPr="0089008A" w:rsidRDefault="0089008A" w:rsidP="0089008A">
            <w:pPr>
              <w:tabs>
                <w:tab w:val="left" w:pos="3976"/>
              </w:tabs>
              <w:ind w:left="0" w:right="141" w:firstLine="284"/>
              <w:rPr>
                <w:sz w:val="18"/>
                <w:szCs w:val="18"/>
              </w:rPr>
            </w:pPr>
            <w:r w:rsidRPr="0089008A">
              <w:rPr>
                <w:sz w:val="18"/>
                <w:szCs w:val="18"/>
              </w:rPr>
              <w:t xml:space="preserve">Численность граждан, </w:t>
            </w:r>
            <w:proofErr w:type="spellStart"/>
            <w:r w:rsidRPr="0089008A">
              <w:rPr>
                <w:sz w:val="18"/>
                <w:szCs w:val="18"/>
              </w:rPr>
              <w:t>привлекавшихся</w:t>
            </w:r>
            <w:proofErr w:type="spellEnd"/>
            <w:r w:rsidRPr="0089008A">
              <w:rPr>
                <w:sz w:val="18"/>
                <w:szCs w:val="18"/>
              </w:rPr>
              <w:t xml:space="preserve"> в период выборов (референдума) к работе в комиссии, чел.</w:t>
            </w:r>
          </w:p>
        </w:tc>
        <w:tc>
          <w:tcPr>
            <w:tcW w:w="1424" w:type="dxa"/>
            <w:gridSpan w:val="2"/>
            <w:hideMark/>
          </w:tcPr>
          <w:p w:rsidR="0089008A" w:rsidRPr="0089008A" w:rsidRDefault="0089008A" w:rsidP="0089008A">
            <w:pPr>
              <w:tabs>
                <w:tab w:val="left" w:pos="3976"/>
              </w:tabs>
              <w:ind w:left="0" w:right="141" w:firstLine="284"/>
              <w:rPr>
                <w:sz w:val="18"/>
                <w:szCs w:val="18"/>
              </w:rPr>
            </w:pPr>
            <w:r w:rsidRPr="0089008A">
              <w:rPr>
                <w:sz w:val="18"/>
                <w:szCs w:val="18"/>
              </w:rPr>
              <w:t>50</w:t>
            </w:r>
          </w:p>
        </w:tc>
        <w:tc>
          <w:tcPr>
            <w:tcW w:w="1470"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746"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690"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768" w:type="dxa"/>
            <w:gridSpan w:val="2"/>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1426" w:type="dxa"/>
            <w:noWrap/>
            <w:hideMark/>
          </w:tcPr>
          <w:p w:rsidR="0089008A" w:rsidRPr="0089008A" w:rsidRDefault="0089008A" w:rsidP="0089008A">
            <w:pPr>
              <w:tabs>
                <w:tab w:val="left" w:pos="3976"/>
              </w:tabs>
              <w:ind w:left="0" w:right="141" w:firstLine="284"/>
              <w:rPr>
                <w:sz w:val="18"/>
                <w:szCs w:val="18"/>
              </w:rPr>
            </w:pPr>
            <w:r w:rsidRPr="0089008A">
              <w:rPr>
                <w:sz w:val="18"/>
                <w:szCs w:val="18"/>
              </w:rPr>
              <w:t>0</w:t>
            </w:r>
          </w:p>
        </w:tc>
        <w:tc>
          <w:tcPr>
            <w:tcW w:w="611" w:type="dxa"/>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707" w:type="dxa"/>
            <w:noWrap/>
            <w:hideMark/>
          </w:tcPr>
          <w:p w:rsidR="0089008A" w:rsidRPr="0089008A" w:rsidRDefault="0089008A" w:rsidP="0089008A">
            <w:pPr>
              <w:tabs>
                <w:tab w:val="left" w:pos="3976"/>
              </w:tabs>
              <w:ind w:left="0" w:right="141" w:firstLine="284"/>
              <w:rPr>
                <w:sz w:val="18"/>
                <w:szCs w:val="18"/>
              </w:rPr>
            </w:pPr>
          </w:p>
        </w:tc>
        <w:tc>
          <w:tcPr>
            <w:tcW w:w="673" w:type="dxa"/>
            <w:noWrap/>
            <w:hideMark/>
          </w:tcPr>
          <w:p w:rsidR="0089008A" w:rsidRPr="0089008A" w:rsidRDefault="0089008A" w:rsidP="0089008A">
            <w:pPr>
              <w:tabs>
                <w:tab w:val="left" w:pos="3976"/>
              </w:tabs>
              <w:ind w:left="0" w:right="141" w:firstLine="284"/>
              <w:rPr>
                <w:sz w:val="18"/>
                <w:szCs w:val="18"/>
              </w:rPr>
            </w:pPr>
          </w:p>
        </w:tc>
        <w:tc>
          <w:tcPr>
            <w:tcW w:w="611" w:type="dxa"/>
            <w:noWrap/>
            <w:hideMark/>
          </w:tcPr>
          <w:p w:rsidR="0089008A" w:rsidRPr="0089008A" w:rsidRDefault="0089008A" w:rsidP="0089008A">
            <w:pPr>
              <w:tabs>
                <w:tab w:val="left" w:pos="3976"/>
              </w:tabs>
              <w:ind w:left="0" w:right="141" w:firstLine="284"/>
              <w:rPr>
                <w:sz w:val="18"/>
                <w:szCs w:val="18"/>
              </w:rPr>
            </w:pPr>
          </w:p>
        </w:tc>
        <w:tc>
          <w:tcPr>
            <w:tcW w:w="633" w:type="dxa"/>
            <w:noWrap/>
            <w:hideMark/>
          </w:tcPr>
          <w:p w:rsidR="0089008A" w:rsidRPr="0089008A" w:rsidRDefault="0089008A" w:rsidP="0089008A">
            <w:pPr>
              <w:tabs>
                <w:tab w:val="left" w:pos="3976"/>
              </w:tabs>
              <w:ind w:left="0" w:right="141" w:firstLine="284"/>
              <w:rPr>
                <w:sz w:val="18"/>
                <w:szCs w:val="18"/>
              </w:rPr>
            </w:pPr>
          </w:p>
        </w:tc>
        <w:tc>
          <w:tcPr>
            <w:tcW w:w="739" w:type="dxa"/>
            <w:noWrap/>
            <w:hideMark/>
          </w:tcPr>
          <w:p w:rsidR="0089008A" w:rsidRPr="0089008A" w:rsidRDefault="0089008A" w:rsidP="0089008A">
            <w:pPr>
              <w:tabs>
                <w:tab w:val="left" w:pos="3976"/>
              </w:tabs>
              <w:ind w:left="0" w:right="141" w:firstLine="284"/>
              <w:rPr>
                <w:sz w:val="18"/>
                <w:szCs w:val="18"/>
              </w:rPr>
            </w:pPr>
          </w:p>
        </w:tc>
        <w:tc>
          <w:tcPr>
            <w:tcW w:w="702" w:type="dxa"/>
            <w:noWrap/>
            <w:hideMark/>
          </w:tcPr>
          <w:p w:rsidR="0089008A" w:rsidRPr="0089008A" w:rsidRDefault="0089008A" w:rsidP="0089008A">
            <w:pPr>
              <w:tabs>
                <w:tab w:val="left" w:pos="3976"/>
              </w:tabs>
              <w:ind w:left="0" w:right="141" w:firstLine="284"/>
              <w:rPr>
                <w:sz w:val="18"/>
                <w:szCs w:val="18"/>
              </w:rPr>
            </w:pPr>
          </w:p>
        </w:tc>
      </w:tr>
    </w:tbl>
    <w:p w:rsidR="00633A96" w:rsidRDefault="00633A96" w:rsidP="00633A96">
      <w:pPr>
        <w:tabs>
          <w:tab w:val="left" w:pos="3976"/>
        </w:tabs>
        <w:ind w:left="0" w:right="141" w:firstLine="284"/>
        <w:rPr>
          <w:sz w:val="18"/>
          <w:szCs w:val="18"/>
        </w:rPr>
      </w:pPr>
    </w:p>
    <w:tbl>
      <w:tblPr>
        <w:tblStyle w:val="aa"/>
        <w:tblW w:w="0" w:type="auto"/>
        <w:tblLook w:val="04A0" w:firstRow="1" w:lastRow="0" w:firstColumn="1" w:lastColumn="0" w:noHBand="0" w:noVBand="1"/>
      </w:tblPr>
      <w:tblGrid>
        <w:gridCol w:w="1022"/>
        <w:gridCol w:w="557"/>
        <w:gridCol w:w="669"/>
        <w:gridCol w:w="1088"/>
        <w:gridCol w:w="1580"/>
        <w:gridCol w:w="1088"/>
        <w:gridCol w:w="1088"/>
        <w:gridCol w:w="1580"/>
        <w:gridCol w:w="1826"/>
        <w:gridCol w:w="1088"/>
        <w:gridCol w:w="1088"/>
        <w:gridCol w:w="1088"/>
        <w:gridCol w:w="1590"/>
      </w:tblGrid>
      <w:tr w:rsidR="00B803FF" w:rsidRPr="00B803FF" w:rsidTr="00B803FF">
        <w:trPr>
          <w:trHeight w:val="630"/>
        </w:trPr>
        <w:tc>
          <w:tcPr>
            <w:tcW w:w="27660" w:type="dxa"/>
            <w:gridSpan w:val="13"/>
            <w:hideMark/>
          </w:tcPr>
          <w:p w:rsidR="00B803FF" w:rsidRPr="00B803FF" w:rsidRDefault="00B803FF" w:rsidP="00B803FF">
            <w:pPr>
              <w:tabs>
                <w:tab w:val="left" w:pos="3976"/>
              </w:tabs>
              <w:ind w:left="0" w:right="141" w:firstLine="284"/>
              <w:jc w:val="center"/>
              <w:rPr>
                <w:b/>
                <w:bCs/>
                <w:sz w:val="18"/>
                <w:szCs w:val="18"/>
              </w:rPr>
            </w:pPr>
            <w:r w:rsidRPr="00B803FF">
              <w:rPr>
                <w:b/>
                <w:bCs/>
                <w:sz w:val="18"/>
                <w:szCs w:val="18"/>
              </w:rPr>
              <w:t>РАЗДЕЛ II. ФАКТИЧЕСКИЕ РАСХОДЫ НА ПОДГОТОВКУ И ПРОВЕДЕНИЕ ВЫБОРОВ (РЕФЕРЕНДУМА)</w:t>
            </w:r>
          </w:p>
        </w:tc>
      </w:tr>
      <w:tr w:rsidR="00B803FF" w:rsidRPr="00B803FF" w:rsidTr="00B803FF">
        <w:trPr>
          <w:trHeight w:val="504"/>
        </w:trPr>
        <w:tc>
          <w:tcPr>
            <w:tcW w:w="2200" w:type="dxa"/>
            <w:vMerge w:val="restart"/>
            <w:hideMark/>
          </w:tcPr>
          <w:p w:rsidR="00B803FF" w:rsidRPr="00B803FF" w:rsidRDefault="00B803FF" w:rsidP="00B803FF">
            <w:pPr>
              <w:tabs>
                <w:tab w:val="left" w:pos="3976"/>
              </w:tabs>
              <w:ind w:left="0" w:right="141" w:firstLine="284"/>
              <w:rPr>
                <w:sz w:val="18"/>
                <w:szCs w:val="18"/>
              </w:rPr>
            </w:pPr>
            <w:r w:rsidRPr="00B803FF">
              <w:rPr>
                <w:sz w:val="18"/>
                <w:szCs w:val="18"/>
              </w:rPr>
              <w:t>Наименование показателя</w:t>
            </w:r>
          </w:p>
        </w:tc>
        <w:tc>
          <w:tcPr>
            <w:tcW w:w="960" w:type="dxa"/>
            <w:vMerge w:val="restart"/>
            <w:hideMark/>
          </w:tcPr>
          <w:p w:rsidR="00B803FF" w:rsidRPr="00B803FF" w:rsidRDefault="00B803FF" w:rsidP="00B803FF">
            <w:pPr>
              <w:tabs>
                <w:tab w:val="left" w:pos="3976"/>
              </w:tabs>
              <w:ind w:left="0" w:right="141" w:firstLine="284"/>
              <w:rPr>
                <w:sz w:val="18"/>
                <w:szCs w:val="18"/>
              </w:rPr>
            </w:pPr>
            <w:r w:rsidRPr="00B803FF">
              <w:rPr>
                <w:sz w:val="18"/>
                <w:szCs w:val="18"/>
              </w:rPr>
              <w:t>Код строки</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Сумма расходов,</w:t>
            </w:r>
          </w:p>
        </w:tc>
        <w:tc>
          <w:tcPr>
            <w:tcW w:w="23540" w:type="dxa"/>
            <w:gridSpan w:val="10"/>
            <w:hideMark/>
          </w:tcPr>
          <w:p w:rsidR="00B803FF" w:rsidRPr="00B803FF" w:rsidRDefault="00B803FF" w:rsidP="00B803FF">
            <w:pPr>
              <w:tabs>
                <w:tab w:val="left" w:pos="3976"/>
              </w:tabs>
              <w:ind w:left="0" w:right="141" w:firstLine="284"/>
              <w:rPr>
                <w:sz w:val="18"/>
                <w:szCs w:val="18"/>
              </w:rPr>
            </w:pPr>
            <w:r w:rsidRPr="00B803FF">
              <w:rPr>
                <w:sz w:val="18"/>
                <w:szCs w:val="18"/>
              </w:rPr>
              <w:t>в том числе расходы</w:t>
            </w:r>
          </w:p>
        </w:tc>
      </w:tr>
      <w:tr w:rsidR="00B803FF" w:rsidRPr="00B803FF" w:rsidTr="00B803FF">
        <w:trPr>
          <w:trHeight w:val="300"/>
        </w:trPr>
        <w:tc>
          <w:tcPr>
            <w:tcW w:w="2200" w:type="dxa"/>
            <w:vMerge/>
            <w:hideMark/>
          </w:tcPr>
          <w:p w:rsidR="00B803FF" w:rsidRPr="00B803FF" w:rsidRDefault="00B803FF" w:rsidP="00B803FF">
            <w:pPr>
              <w:tabs>
                <w:tab w:val="left" w:pos="3976"/>
              </w:tabs>
              <w:ind w:left="0" w:right="141" w:firstLine="284"/>
              <w:rPr>
                <w:sz w:val="18"/>
                <w:szCs w:val="18"/>
              </w:rPr>
            </w:pPr>
          </w:p>
        </w:tc>
        <w:tc>
          <w:tcPr>
            <w:tcW w:w="960" w:type="dxa"/>
            <w:vMerge/>
            <w:hideMark/>
          </w:tcPr>
          <w:p w:rsidR="00B803FF" w:rsidRPr="00B803FF" w:rsidRDefault="00B803FF" w:rsidP="00B803FF">
            <w:pPr>
              <w:tabs>
                <w:tab w:val="left" w:pos="3976"/>
              </w:tabs>
              <w:ind w:left="0" w:right="141" w:firstLine="284"/>
              <w:rPr>
                <w:sz w:val="18"/>
                <w:szCs w:val="18"/>
              </w:rPr>
            </w:pP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всего</w:t>
            </w:r>
          </w:p>
        </w:tc>
        <w:tc>
          <w:tcPr>
            <w:tcW w:w="11520" w:type="dxa"/>
            <w:gridSpan w:val="5"/>
            <w:hideMark/>
          </w:tcPr>
          <w:p w:rsidR="00B803FF" w:rsidRPr="00B803FF" w:rsidRDefault="00B803FF" w:rsidP="00B803FF">
            <w:pPr>
              <w:tabs>
                <w:tab w:val="left" w:pos="3976"/>
              </w:tabs>
              <w:ind w:left="0" w:right="141" w:firstLine="284"/>
              <w:rPr>
                <w:sz w:val="18"/>
                <w:szCs w:val="18"/>
              </w:rPr>
            </w:pPr>
            <w:r w:rsidRPr="00B803FF">
              <w:rPr>
                <w:sz w:val="18"/>
                <w:szCs w:val="18"/>
              </w:rPr>
              <w:t>Избирательной комиссии Иркутской области, избирательной комиссии муниципального образования</w:t>
            </w:r>
          </w:p>
        </w:tc>
        <w:tc>
          <w:tcPr>
            <w:tcW w:w="3360" w:type="dxa"/>
            <w:vMerge w:val="restart"/>
            <w:hideMark/>
          </w:tcPr>
          <w:p w:rsidR="00B803FF" w:rsidRPr="00B803FF" w:rsidRDefault="00B803FF" w:rsidP="00B803FF">
            <w:pPr>
              <w:tabs>
                <w:tab w:val="left" w:pos="3976"/>
              </w:tabs>
              <w:ind w:left="0" w:right="141" w:firstLine="284"/>
              <w:rPr>
                <w:sz w:val="18"/>
                <w:szCs w:val="18"/>
              </w:rPr>
            </w:pPr>
            <w:r w:rsidRPr="00B803FF">
              <w:rPr>
                <w:sz w:val="18"/>
                <w:szCs w:val="18"/>
              </w:rPr>
              <w:t>окружных избирательных комиссий</w:t>
            </w:r>
          </w:p>
        </w:tc>
        <w:tc>
          <w:tcPr>
            <w:tcW w:w="5760" w:type="dxa"/>
            <w:gridSpan w:val="3"/>
            <w:hideMark/>
          </w:tcPr>
          <w:p w:rsidR="00B803FF" w:rsidRPr="00B803FF" w:rsidRDefault="00B803FF" w:rsidP="00B803FF">
            <w:pPr>
              <w:tabs>
                <w:tab w:val="left" w:pos="3976"/>
              </w:tabs>
              <w:ind w:left="0" w:right="141" w:firstLine="284"/>
              <w:rPr>
                <w:sz w:val="18"/>
                <w:szCs w:val="18"/>
              </w:rPr>
            </w:pPr>
            <w:r w:rsidRPr="00B803FF">
              <w:rPr>
                <w:sz w:val="18"/>
                <w:szCs w:val="18"/>
              </w:rPr>
              <w:t>территориальных  избирательных комиссий (комиссий референдума)</w:t>
            </w:r>
          </w:p>
        </w:tc>
        <w:tc>
          <w:tcPr>
            <w:tcW w:w="2900" w:type="dxa"/>
            <w:vMerge w:val="restart"/>
            <w:hideMark/>
          </w:tcPr>
          <w:p w:rsidR="00B803FF" w:rsidRPr="00B803FF" w:rsidRDefault="00B803FF" w:rsidP="00B803FF">
            <w:pPr>
              <w:tabs>
                <w:tab w:val="left" w:pos="3976"/>
              </w:tabs>
              <w:ind w:left="0" w:right="141" w:firstLine="284"/>
              <w:rPr>
                <w:sz w:val="18"/>
                <w:szCs w:val="18"/>
              </w:rPr>
            </w:pPr>
            <w:r w:rsidRPr="00B803FF">
              <w:rPr>
                <w:sz w:val="18"/>
                <w:szCs w:val="18"/>
              </w:rPr>
              <w:t xml:space="preserve">участковых  избирательных комиссий </w:t>
            </w:r>
          </w:p>
        </w:tc>
      </w:tr>
      <w:tr w:rsidR="00B803FF" w:rsidRPr="00B803FF" w:rsidTr="00B803FF">
        <w:trPr>
          <w:trHeight w:val="300"/>
        </w:trPr>
        <w:tc>
          <w:tcPr>
            <w:tcW w:w="2200" w:type="dxa"/>
            <w:vMerge/>
            <w:hideMark/>
          </w:tcPr>
          <w:p w:rsidR="00B803FF" w:rsidRPr="00B803FF" w:rsidRDefault="00B803FF" w:rsidP="00B803FF">
            <w:pPr>
              <w:tabs>
                <w:tab w:val="left" w:pos="3976"/>
              </w:tabs>
              <w:ind w:left="0" w:right="141" w:firstLine="284"/>
              <w:rPr>
                <w:sz w:val="18"/>
                <w:szCs w:val="18"/>
              </w:rPr>
            </w:pPr>
          </w:p>
        </w:tc>
        <w:tc>
          <w:tcPr>
            <w:tcW w:w="960" w:type="dxa"/>
            <w:vMerge/>
            <w:hideMark/>
          </w:tcPr>
          <w:p w:rsidR="00B803FF" w:rsidRPr="00B803FF" w:rsidRDefault="00B803FF" w:rsidP="00B803FF">
            <w:pPr>
              <w:tabs>
                <w:tab w:val="left" w:pos="3976"/>
              </w:tabs>
              <w:ind w:left="0" w:right="141" w:firstLine="284"/>
              <w:rPr>
                <w:sz w:val="18"/>
                <w:szCs w:val="18"/>
              </w:rPr>
            </w:pP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vMerge w:val="restart"/>
            <w:hideMark/>
          </w:tcPr>
          <w:p w:rsidR="00B803FF" w:rsidRPr="00B803FF" w:rsidRDefault="00B803FF" w:rsidP="00B803FF">
            <w:pPr>
              <w:tabs>
                <w:tab w:val="left" w:pos="3976"/>
              </w:tabs>
              <w:ind w:left="0" w:right="141" w:firstLine="284"/>
              <w:rPr>
                <w:sz w:val="18"/>
                <w:szCs w:val="18"/>
              </w:rPr>
            </w:pPr>
            <w:r w:rsidRPr="00B803FF">
              <w:rPr>
                <w:sz w:val="18"/>
                <w:szCs w:val="18"/>
              </w:rPr>
              <w:t>всего</w:t>
            </w:r>
          </w:p>
        </w:tc>
        <w:tc>
          <w:tcPr>
            <w:tcW w:w="9600" w:type="dxa"/>
            <w:gridSpan w:val="4"/>
            <w:hideMark/>
          </w:tcPr>
          <w:p w:rsidR="00B803FF" w:rsidRPr="00B803FF" w:rsidRDefault="00B803FF" w:rsidP="00B803FF">
            <w:pPr>
              <w:tabs>
                <w:tab w:val="left" w:pos="3976"/>
              </w:tabs>
              <w:ind w:left="0" w:right="141" w:firstLine="284"/>
              <w:rPr>
                <w:sz w:val="18"/>
                <w:szCs w:val="18"/>
              </w:rPr>
            </w:pPr>
            <w:r w:rsidRPr="00B803FF">
              <w:rPr>
                <w:sz w:val="18"/>
                <w:szCs w:val="18"/>
              </w:rPr>
              <w:t>из них</w:t>
            </w:r>
          </w:p>
        </w:tc>
        <w:tc>
          <w:tcPr>
            <w:tcW w:w="3360" w:type="dxa"/>
            <w:vMerge/>
            <w:hideMark/>
          </w:tcPr>
          <w:p w:rsidR="00B803FF" w:rsidRPr="00B803FF" w:rsidRDefault="00B803FF" w:rsidP="00B803FF">
            <w:pPr>
              <w:tabs>
                <w:tab w:val="left" w:pos="3976"/>
              </w:tabs>
              <w:ind w:left="0" w:right="141" w:firstLine="284"/>
              <w:rPr>
                <w:sz w:val="18"/>
                <w:szCs w:val="18"/>
              </w:rPr>
            </w:pPr>
          </w:p>
        </w:tc>
        <w:tc>
          <w:tcPr>
            <w:tcW w:w="1920" w:type="dxa"/>
            <w:vMerge w:val="restart"/>
            <w:hideMark/>
          </w:tcPr>
          <w:p w:rsidR="00B803FF" w:rsidRPr="00B803FF" w:rsidRDefault="00B803FF" w:rsidP="00B803FF">
            <w:pPr>
              <w:tabs>
                <w:tab w:val="left" w:pos="3976"/>
              </w:tabs>
              <w:ind w:left="0" w:right="141" w:firstLine="284"/>
              <w:rPr>
                <w:sz w:val="18"/>
                <w:szCs w:val="18"/>
              </w:rPr>
            </w:pPr>
            <w:r w:rsidRPr="00B803FF">
              <w:rPr>
                <w:sz w:val="18"/>
                <w:szCs w:val="18"/>
              </w:rPr>
              <w:t>всего</w:t>
            </w:r>
          </w:p>
        </w:tc>
        <w:tc>
          <w:tcPr>
            <w:tcW w:w="3840" w:type="dxa"/>
            <w:gridSpan w:val="2"/>
            <w:hideMark/>
          </w:tcPr>
          <w:p w:rsidR="00B803FF" w:rsidRPr="00B803FF" w:rsidRDefault="00B803FF" w:rsidP="00B803FF">
            <w:pPr>
              <w:tabs>
                <w:tab w:val="left" w:pos="3976"/>
              </w:tabs>
              <w:ind w:left="0" w:right="141" w:firstLine="284"/>
              <w:rPr>
                <w:sz w:val="18"/>
                <w:szCs w:val="18"/>
              </w:rPr>
            </w:pPr>
            <w:r w:rsidRPr="00B803FF">
              <w:rPr>
                <w:sz w:val="18"/>
                <w:szCs w:val="18"/>
              </w:rPr>
              <w:t>из них</w:t>
            </w:r>
          </w:p>
        </w:tc>
        <w:tc>
          <w:tcPr>
            <w:tcW w:w="2900" w:type="dxa"/>
            <w:vMerge/>
            <w:hideMark/>
          </w:tcPr>
          <w:p w:rsidR="00B803FF" w:rsidRPr="00B803FF" w:rsidRDefault="00B803FF" w:rsidP="00B803FF">
            <w:pPr>
              <w:tabs>
                <w:tab w:val="left" w:pos="3976"/>
              </w:tabs>
              <w:ind w:left="0" w:right="141" w:firstLine="284"/>
              <w:rPr>
                <w:sz w:val="18"/>
                <w:szCs w:val="18"/>
              </w:rPr>
            </w:pPr>
          </w:p>
        </w:tc>
      </w:tr>
      <w:tr w:rsidR="00B803FF" w:rsidRPr="00B803FF" w:rsidTr="00B803FF">
        <w:trPr>
          <w:trHeight w:val="585"/>
        </w:trPr>
        <w:tc>
          <w:tcPr>
            <w:tcW w:w="2200" w:type="dxa"/>
            <w:vMerge/>
            <w:hideMark/>
          </w:tcPr>
          <w:p w:rsidR="00B803FF" w:rsidRPr="00B803FF" w:rsidRDefault="00B803FF" w:rsidP="00B803FF">
            <w:pPr>
              <w:tabs>
                <w:tab w:val="left" w:pos="3976"/>
              </w:tabs>
              <w:ind w:left="0" w:right="141" w:firstLine="284"/>
              <w:rPr>
                <w:sz w:val="18"/>
                <w:szCs w:val="18"/>
              </w:rPr>
            </w:pPr>
          </w:p>
        </w:tc>
        <w:tc>
          <w:tcPr>
            <w:tcW w:w="960" w:type="dxa"/>
            <w:vMerge/>
            <w:hideMark/>
          </w:tcPr>
          <w:p w:rsidR="00B803FF" w:rsidRPr="00B803FF" w:rsidRDefault="00B803FF" w:rsidP="00B803FF">
            <w:pPr>
              <w:tabs>
                <w:tab w:val="left" w:pos="3976"/>
              </w:tabs>
              <w:ind w:left="0" w:right="141" w:firstLine="284"/>
              <w:rPr>
                <w:sz w:val="18"/>
                <w:szCs w:val="18"/>
              </w:rPr>
            </w:pP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vMerge/>
            <w:hideMark/>
          </w:tcPr>
          <w:p w:rsidR="00B803FF" w:rsidRPr="00B803FF" w:rsidRDefault="00B803FF" w:rsidP="00B803FF">
            <w:pPr>
              <w:tabs>
                <w:tab w:val="left" w:pos="3976"/>
              </w:tabs>
              <w:ind w:left="0" w:right="141" w:firstLine="284"/>
              <w:rPr>
                <w:sz w:val="18"/>
                <w:szCs w:val="18"/>
              </w:rPr>
            </w:pPr>
          </w:p>
        </w:tc>
        <w:tc>
          <w:tcPr>
            <w:tcW w:w="2880" w:type="dxa"/>
            <w:vMerge w:val="restart"/>
            <w:hideMark/>
          </w:tcPr>
          <w:p w:rsidR="00B803FF" w:rsidRPr="00B803FF" w:rsidRDefault="00B803FF" w:rsidP="00B803FF">
            <w:pPr>
              <w:tabs>
                <w:tab w:val="left" w:pos="3976"/>
              </w:tabs>
              <w:ind w:left="0" w:right="141" w:firstLine="284"/>
              <w:rPr>
                <w:sz w:val="18"/>
                <w:szCs w:val="18"/>
              </w:rPr>
            </w:pPr>
            <w:r w:rsidRPr="00B803FF">
              <w:rPr>
                <w:sz w:val="18"/>
                <w:szCs w:val="18"/>
              </w:rPr>
              <w:t>расходы Избирательной комиссии Иркутской области, избирательной комиссии муниципального образования</w:t>
            </w:r>
          </w:p>
        </w:tc>
        <w:tc>
          <w:tcPr>
            <w:tcW w:w="1920" w:type="dxa"/>
            <w:vMerge w:val="restart"/>
            <w:hideMark/>
          </w:tcPr>
          <w:p w:rsidR="00B803FF" w:rsidRPr="00B803FF" w:rsidRDefault="00B803FF" w:rsidP="00B803FF">
            <w:pPr>
              <w:tabs>
                <w:tab w:val="left" w:pos="3976"/>
              </w:tabs>
              <w:ind w:left="0" w:right="141" w:firstLine="284"/>
              <w:rPr>
                <w:sz w:val="18"/>
                <w:szCs w:val="18"/>
              </w:rPr>
            </w:pPr>
            <w:r w:rsidRPr="00B803FF">
              <w:rPr>
                <w:sz w:val="18"/>
                <w:szCs w:val="18"/>
              </w:rPr>
              <w:t>расходы за окружные избирательные комиссии</w:t>
            </w:r>
          </w:p>
        </w:tc>
        <w:tc>
          <w:tcPr>
            <w:tcW w:w="1920" w:type="dxa"/>
            <w:vMerge w:val="restart"/>
            <w:hideMark/>
          </w:tcPr>
          <w:p w:rsidR="00B803FF" w:rsidRPr="00B803FF" w:rsidRDefault="00B803FF" w:rsidP="00B803FF">
            <w:pPr>
              <w:tabs>
                <w:tab w:val="left" w:pos="3976"/>
              </w:tabs>
              <w:ind w:left="0" w:right="141" w:firstLine="284"/>
              <w:rPr>
                <w:sz w:val="18"/>
                <w:szCs w:val="18"/>
              </w:rPr>
            </w:pPr>
            <w:r w:rsidRPr="00B803FF">
              <w:rPr>
                <w:sz w:val="18"/>
                <w:szCs w:val="18"/>
              </w:rPr>
              <w:t xml:space="preserve">расходы за территориальные  избирательные комиссии </w:t>
            </w:r>
          </w:p>
        </w:tc>
        <w:tc>
          <w:tcPr>
            <w:tcW w:w="2880" w:type="dxa"/>
            <w:vMerge w:val="restart"/>
            <w:hideMark/>
          </w:tcPr>
          <w:p w:rsidR="00B803FF" w:rsidRPr="00B803FF" w:rsidRDefault="00B803FF" w:rsidP="00B803FF">
            <w:pPr>
              <w:tabs>
                <w:tab w:val="left" w:pos="3976"/>
              </w:tabs>
              <w:ind w:left="0" w:right="141" w:firstLine="284"/>
              <w:rPr>
                <w:sz w:val="18"/>
                <w:szCs w:val="18"/>
              </w:rPr>
            </w:pPr>
            <w:r w:rsidRPr="00B803FF">
              <w:rPr>
                <w:sz w:val="18"/>
                <w:szCs w:val="18"/>
              </w:rPr>
              <w:t xml:space="preserve">расходы за участковые избирательные комиссии </w:t>
            </w:r>
          </w:p>
        </w:tc>
        <w:tc>
          <w:tcPr>
            <w:tcW w:w="3360" w:type="dxa"/>
            <w:vMerge/>
            <w:hideMark/>
          </w:tcPr>
          <w:p w:rsidR="00B803FF" w:rsidRPr="00B803FF" w:rsidRDefault="00B803FF" w:rsidP="00B803FF">
            <w:pPr>
              <w:tabs>
                <w:tab w:val="left" w:pos="3976"/>
              </w:tabs>
              <w:ind w:left="0" w:right="141" w:firstLine="284"/>
              <w:rPr>
                <w:sz w:val="18"/>
                <w:szCs w:val="18"/>
              </w:rPr>
            </w:pPr>
          </w:p>
        </w:tc>
        <w:tc>
          <w:tcPr>
            <w:tcW w:w="1920" w:type="dxa"/>
            <w:vMerge/>
            <w:hideMark/>
          </w:tcPr>
          <w:p w:rsidR="00B803FF" w:rsidRPr="00B803FF" w:rsidRDefault="00B803FF" w:rsidP="00B803FF">
            <w:pPr>
              <w:tabs>
                <w:tab w:val="left" w:pos="3976"/>
              </w:tabs>
              <w:ind w:left="0" w:right="141" w:firstLine="284"/>
              <w:rPr>
                <w:sz w:val="18"/>
                <w:szCs w:val="18"/>
              </w:rPr>
            </w:pP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расходы</w:t>
            </w:r>
          </w:p>
        </w:tc>
        <w:tc>
          <w:tcPr>
            <w:tcW w:w="1920" w:type="dxa"/>
            <w:vMerge w:val="restart"/>
            <w:hideMark/>
          </w:tcPr>
          <w:p w:rsidR="00B803FF" w:rsidRPr="00B803FF" w:rsidRDefault="00B803FF" w:rsidP="00B803FF">
            <w:pPr>
              <w:tabs>
                <w:tab w:val="left" w:pos="3976"/>
              </w:tabs>
              <w:ind w:left="0" w:right="141" w:firstLine="284"/>
              <w:rPr>
                <w:sz w:val="18"/>
                <w:szCs w:val="18"/>
              </w:rPr>
            </w:pPr>
            <w:r w:rsidRPr="00B803FF">
              <w:rPr>
                <w:sz w:val="18"/>
                <w:szCs w:val="18"/>
              </w:rPr>
              <w:t xml:space="preserve">расходы за участковые избирательные комиссии </w:t>
            </w:r>
          </w:p>
        </w:tc>
        <w:tc>
          <w:tcPr>
            <w:tcW w:w="2900" w:type="dxa"/>
            <w:vMerge/>
            <w:hideMark/>
          </w:tcPr>
          <w:p w:rsidR="00B803FF" w:rsidRPr="00B803FF" w:rsidRDefault="00B803FF" w:rsidP="00B803FF">
            <w:pPr>
              <w:tabs>
                <w:tab w:val="left" w:pos="3976"/>
              </w:tabs>
              <w:ind w:left="0" w:right="141" w:firstLine="284"/>
              <w:rPr>
                <w:sz w:val="18"/>
                <w:szCs w:val="18"/>
              </w:rPr>
            </w:pPr>
          </w:p>
        </w:tc>
      </w:tr>
      <w:tr w:rsidR="00B803FF" w:rsidRPr="00B803FF" w:rsidTr="00B803FF">
        <w:trPr>
          <w:trHeight w:val="465"/>
        </w:trPr>
        <w:tc>
          <w:tcPr>
            <w:tcW w:w="2200" w:type="dxa"/>
            <w:vMerge/>
            <w:hideMark/>
          </w:tcPr>
          <w:p w:rsidR="00B803FF" w:rsidRPr="00B803FF" w:rsidRDefault="00B803FF" w:rsidP="00B803FF">
            <w:pPr>
              <w:tabs>
                <w:tab w:val="left" w:pos="3976"/>
              </w:tabs>
              <w:ind w:left="0" w:right="141" w:firstLine="284"/>
              <w:rPr>
                <w:sz w:val="18"/>
                <w:szCs w:val="18"/>
              </w:rPr>
            </w:pPr>
          </w:p>
        </w:tc>
        <w:tc>
          <w:tcPr>
            <w:tcW w:w="960" w:type="dxa"/>
            <w:vMerge/>
            <w:hideMark/>
          </w:tcPr>
          <w:p w:rsidR="00B803FF" w:rsidRPr="00B803FF" w:rsidRDefault="00B803FF" w:rsidP="00B803FF">
            <w:pPr>
              <w:tabs>
                <w:tab w:val="left" w:pos="3976"/>
              </w:tabs>
              <w:ind w:left="0" w:right="141" w:firstLine="284"/>
              <w:rPr>
                <w:sz w:val="18"/>
                <w:szCs w:val="18"/>
              </w:rPr>
            </w:pP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vMerge/>
            <w:hideMark/>
          </w:tcPr>
          <w:p w:rsidR="00B803FF" w:rsidRPr="00B803FF" w:rsidRDefault="00B803FF" w:rsidP="00B803FF">
            <w:pPr>
              <w:tabs>
                <w:tab w:val="left" w:pos="3976"/>
              </w:tabs>
              <w:ind w:left="0" w:right="141" w:firstLine="284"/>
              <w:rPr>
                <w:sz w:val="18"/>
                <w:szCs w:val="18"/>
              </w:rPr>
            </w:pPr>
          </w:p>
        </w:tc>
        <w:tc>
          <w:tcPr>
            <w:tcW w:w="2880" w:type="dxa"/>
            <w:vMerge/>
            <w:hideMark/>
          </w:tcPr>
          <w:p w:rsidR="00B803FF" w:rsidRPr="00B803FF" w:rsidRDefault="00B803FF" w:rsidP="00B803FF">
            <w:pPr>
              <w:tabs>
                <w:tab w:val="left" w:pos="3976"/>
              </w:tabs>
              <w:ind w:left="0" w:right="141" w:firstLine="284"/>
              <w:rPr>
                <w:sz w:val="18"/>
                <w:szCs w:val="18"/>
              </w:rPr>
            </w:pPr>
          </w:p>
        </w:tc>
        <w:tc>
          <w:tcPr>
            <w:tcW w:w="1920" w:type="dxa"/>
            <w:vMerge/>
            <w:hideMark/>
          </w:tcPr>
          <w:p w:rsidR="00B803FF" w:rsidRPr="00B803FF" w:rsidRDefault="00B803FF" w:rsidP="00B803FF">
            <w:pPr>
              <w:tabs>
                <w:tab w:val="left" w:pos="3976"/>
              </w:tabs>
              <w:ind w:left="0" w:right="141" w:firstLine="284"/>
              <w:rPr>
                <w:sz w:val="18"/>
                <w:szCs w:val="18"/>
              </w:rPr>
            </w:pPr>
          </w:p>
        </w:tc>
        <w:tc>
          <w:tcPr>
            <w:tcW w:w="1920" w:type="dxa"/>
            <w:vMerge/>
            <w:hideMark/>
          </w:tcPr>
          <w:p w:rsidR="00B803FF" w:rsidRPr="00B803FF" w:rsidRDefault="00B803FF" w:rsidP="00B803FF">
            <w:pPr>
              <w:tabs>
                <w:tab w:val="left" w:pos="3976"/>
              </w:tabs>
              <w:ind w:left="0" w:right="141" w:firstLine="284"/>
              <w:rPr>
                <w:sz w:val="18"/>
                <w:szCs w:val="18"/>
              </w:rPr>
            </w:pPr>
          </w:p>
        </w:tc>
        <w:tc>
          <w:tcPr>
            <w:tcW w:w="2880" w:type="dxa"/>
            <w:vMerge/>
            <w:hideMark/>
          </w:tcPr>
          <w:p w:rsidR="00B803FF" w:rsidRPr="00B803FF" w:rsidRDefault="00B803FF" w:rsidP="00B803FF">
            <w:pPr>
              <w:tabs>
                <w:tab w:val="left" w:pos="3976"/>
              </w:tabs>
              <w:ind w:left="0" w:right="141" w:firstLine="284"/>
              <w:rPr>
                <w:sz w:val="18"/>
                <w:szCs w:val="18"/>
              </w:rPr>
            </w:pPr>
          </w:p>
        </w:tc>
        <w:tc>
          <w:tcPr>
            <w:tcW w:w="3360" w:type="dxa"/>
            <w:vMerge/>
            <w:hideMark/>
          </w:tcPr>
          <w:p w:rsidR="00B803FF" w:rsidRPr="00B803FF" w:rsidRDefault="00B803FF" w:rsidP="00B803FF">
            <w:pPr>
              <w:tabs>
                <w:tab w:val="left" w:pos="3976"/>
              </w:tabs>
              <w:ind w:left="0" w:right="141" w:firstLine="284"/>
              <w:rPr>
                <w:sz w:val="18"/>
                <w:szCs w:val="18"/>
              </w:rPr>
            </w:pPr>
          </w:p>
        </w:tc>
        <w:tc>
          <w:tcPr>
            <w:tcW w:w="1920" w:type="dxa"/>
            <w:vMerge/>
            <w:hideMark/>
          </w:tcPr>
          <w:p w:rsidR="00B803FF" w:rsidRPr="00B803FF" w:rsidRDefault="00B803FF" w:rsidP="00B803FF">
            <w:pPr>
              <w:tabs>
                <w:tab w:val="left" w:pos="3976"/>
              </w:tabs>
              <w:ind w:left="0" w:right="141" w:firstLine="284"/>
              <w:rPr>
                <w:sz w:val="18"/>
                <w:szCs w:val="18"/>
              </w:rPr>
            </w:pP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территориальной избирательной комиссии</w:t>
            </w:r>
          </w:p>
        </w:tc>
        <w:tc>
          <w:tcPr>
            <w:tcW w:w="1920" w:type="dxa"/>
            <w:vMerge/>
            <w:hideMark/>
          </w:tcPr>
          <w:p w:rsidR="00B803FF" w:rsidRPr="00B803FF" w:rsidRDefault="00B803FF" w:rsidP="00B803FF">
            <w:pPr>
              <w:tabs>
                <w:tab w:val="left" w:pos="3976"/>
              </w:tabs>
              <w:ind w:left="0" w:right="141" w:firstLine="284"/>
              <w:rPr>
                <w:sz w:val="18"/>
                <w:szCs w:val="18"/>
              </w:rPr>
            </w:pPr>
          </w:p>
        </w:tc>
        <w:tc>
          <w:tcPr>
            <w:tcW w:w="2900" w:type="dxa"/>
            <w:vMerge/>
            <w:hideMark/>
          </w:tcPr>
          <w:p w:rsidR="00B803FF" w:rsidRPr="00B803FF" w:rsidRDefault="00B803FF" w:rsidP="00B803FF">
            <w:pPr>
              <w:tabs>
                <w:tab w:val="left" w:pos="3976"/>
              </w:tabs>
              <w:ind w:left="0" w:right="141" w:firstLine="284"/>
              <w:rPr>
                <w:sz w:val="18"/>
                <w:szCs w:val="18"/>
              </w:rPr>
            </w:pPr>
          </w:p>
        </w:tc>
      </w:tr>
      <w:tr w:rsidR="00B803FF" w:rsidRPr="00B803FF" w:rsidTr="00B803FF">
        <w:trPr>
          <w:trHeight w:val="30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1</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2</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3</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4</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5</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6</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7</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8</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9</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10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11</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12</w:t>
            </w:r>
          </w:p>
        </w:tc>
        <w:tc>
          <w:tcPr>
            <w:tcW w:w="2900" w:type="dxa"/>
            <w:hideMark/>
          </w:tcPr>
          <w:p w:rsidR="00B803FF" w:rsidRPr="00B803FF" w:rsidRDefault="00B803FF" w:rsidP="00B803FF">
            <w:pPr>
              <w:tabs>
                <w:tab w:val="left" w:pos="3976"/>
              </w:tabs>
              <w:ind w:left="0" w:right="141" w:firstLine="284"/>
              <w:rPr>
                <w:sz w:val="18"/>
                <w:szCs w:val="18"/>
              </w:rPr>
            </w:pPr>
            <w:r w:rsidRPr="00B803FF">
              <w:rPr>
                <w:sz w:val="18"/>
                <w:szCs w:val="18"/>
              </w:rPr>
              <w:t>13</w:t>
            </w:r>
          </w:p>
        </w:tc>
      </w:tr>
      <w:tr w:rsidR="00B803FF" w:rsidRPr="00B803FF" w:rsidTr="00B803FF">
        <w:trPr>
          <w:trHeight w:val="172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lastRenderedPageBreak/>
              <w:t>Компенсация, дополнительная оплата труда (вознаграждение), всего</w:t>
            </w:r>
          </w:p>
        </w:tc>
        <w:tc>
          <w:tcPr>
            <w:tcW w:w="960" w:type="dxa"/>
            <w:hideMark/>
          </w:tcPr>
          <w:p w:rsidR="00B803FF" w:rsidRPr="00B803FF" w:rsidRDefault="00B803FF" w:rsidP="00B803FF">
            <w:pPr>
              <w:tabs>
                <w:tab w:val="left" w:pos="3976"/>
              </w:tabs>
              <w:ind w:left="0" w:right="141" w:firstLine="284"/>
              <w:rPr>
                <w:b/>
                <w:bCs/>
                <w:sz w:val="18"/>
                <w:szCs w:val="18"/>
              </w:rPr>
            </w:pPr>
            <w:r w:rsidRPr="00B803FF">
              <w:rPr>
                <w:b/>
                <w:bCs/>
                <w:sz w:val="18"/>
                <w:szCs w:val="18"/>
              </w:rPr>
              <w:t>60</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395 180,58</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395 180,58</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165 180,58</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230 000,00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33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в том числе:</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960" w:type="dxa"/>
            <w:hideMark/>
          </w:tcPr>
          <w:p w:rsidR="00B803FF" w:rsidRPr="00B803FF" w:rsidRDefault="00B803FF" w:rsidP="00B803FF">
            <w:pPr>
              <w:tabs>
                <w:tab w:val="left" w:pos="3976"/>
              </w:tabs>
              <w:ind w:left="0" w:right="141" w:firstLine="284"/>
              <w:rPr>
                <w:sz w:val="18"/>
                <w:szCs w:val="18"/>
              </w:rPr>
            </w:pP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90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r>
      <w:tr w:rsidR="00B803FF" w:rsidRPr="00B803FF" w:rsidTr="00B803FF">
        <w:trPr>
          <w:trHeight w:val="226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компенсация членам комиссии с правом решающего голоса, освобожденным от основной работы на период выборов (референдума)</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61</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190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 xml:space="preserve">дополнительная оплата труда (вознаграждение) членов комиссии с правом решающего голоса, </w:t>
            </w:r>
            <w:r w:rsidRPr="00B803FF">
              <w:rPr>
                <w:sz w:val="18"/>
                <w:szCs w:val="18"/>
              </w:rPr>
              <w:lastRenderedPageBreak/>
              <w:t>всего</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lastRenderedPageBreak/>
              <w:t>62</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342 915,24</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342 915,24</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112 915,24</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230 000,00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240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lastRenderedPageBreak/>
              <w:t>дополнительная оплата труда (вознаграждение) работников аппарата комиссии, работающих на штатной основе</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63</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52 265,34</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52 265,34</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52 265,34</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126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Начисления на дополнительную оплату труда (вознаграждение)</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70</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21 201,92</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21 201,92</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21 201,92</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142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Расходы на изготовление печатной продукции, всего</w:t>
            </w:r>
          </w:p>
        </w:tc>
        <w:tc>
          <w:tcPr>
            <w:tcW w:w="960" w:type="dxa"/>
            <w:hideMark/>
          </w:tcPr>
          <w:p w:rsidR="00B803FF" w:rsidRPr="00B803FF" w:rsidRDefault="00B803FF" w:rsidP="00B803FF">
            <w:pPr>
              <w:tabs>
                <w:tab w:val="left" w:pos="3976"/>
              </w:tabs>
              <w:ind w:left="0" w:right="141" w:firstLine="284"/>
              <w:rPr>
                <w:b/>
                <w:bCs/>
                <w:sz w:val="18"/>
                <w:szCs w:val="18"/>
              </w:rPr>
            </w:pPr>
            <w:r w:rsidRPr="00B803FF">
              <w:rPr>
                <w:b/>
                <w:bCs/>
                <w:sz w:val="18"/>
                <w:szCs w:val="18"/>
              </w:rPr>
              <w:t>80</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116 612,00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116 612,00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1 452,00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115 160,00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34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 xml:space="preserve">        в том </w:t>
            </w:r>
            <w:r w:rsidRPr="00B803FF">
              <w:rPr>
                <w:sz w:val="18"/>
                <w:szCs w:val="18"/>
              </w:rPr>
              <w:lastRenderedPageBreak/>
              <w:t>числе:</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lastRenderedPageBreak/>
              <w:t> </w:t>
            </w:r>
          </w:p>
        </w:tc>
        <w:tc>
          <w:tcPr>
            <w:tcW w:w="960" w:type="dxa"/>
            <w:hideMark/>
          </w:tcPr>
          <w:p w:rsidR="00B803FF" w:rsidRPr="00B803FF" w:rsidRDefault="00B803FF" w:rsidP="00B803FF">
            <w:pPr>
              <w:tabs>
                <w:tab w:val="left" w:pos="3976"/>
              </w:tabs>
              <w:ind w:left="0" w:right="141" w:firstLine="284"/>
              <w:rPr>
                <w:sz w:val="18"/>
                <w:szCs w:val="18"/>
              </w:rPr>
            </w:pP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90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r>
      <w:tr w:rsidR="00B803FF" w:rsidRPr="00B803FF" w:rsidTr="00B803FF">
        <w:trPr>
          <w:trHeight w:val="136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lastRenderedPageBreak/>
              <w:t xml:space="preserve">расходы на изготовление избирательных бюллетеней </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81</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109 960,00</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109 960,00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109 960,00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141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расходы на изготовление другой печатной продукции</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82</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6 652,00</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6 652,00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1 452,00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5 200,00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78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Расходы на связь, всего</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90</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43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в том числе:</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123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услуги местной, внутризоновой, междугородней связи</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91</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114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прием и передача информации по радиосвязи</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92</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109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почтово-телеграфные расходы</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93</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43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lastRenderedPageBreak/>
              <w:t>спецсвязь</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94</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73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другие расходы на связь</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95</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76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Транспортные расходы, всего</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100</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154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в том числе:                                                  при использовании авиационного транспорта</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101</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130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при использовании других видов транспорта</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102</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75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Канцелярские расходы</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110</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69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Командировочные расходы</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120</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222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Расходы на приобретение оборудования, других материальных ценностей (матери</w:t>
            </w:r>
            <w:r w:rsidRPr="00B803FF">
              <w:rPr>
                <w:sz w:val="18"/>
                <w:szCs w:val="18"/>
              </w:rPr>
              <w:lastRenderedPageBreak/>
              <w:t>альных запасов), всего</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lastRenderedPageBreak/>
              <w:t>130</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36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lastRenderedPageBreak/>
              <w:t xml:space="preserve">        в том числе:</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960" w:type="dxa"/>
            <w:hideMark/>
          </w:tcPr>
          <w:p w:rsidR="00B803FF" w:rsidRPr="00B803FF" w:rsidRDefault="00B803FF" w:rsidP="00B803FF">
            <w:pPr>
              <w:tabs>
                <w:tab w:val="left" w:pos="3976"/>
              </w:tabs>
              <w:ind w:left="0" w:right="141" w:firstLine="284"/>
              <w:rPr>
                <w:sz w:val="18"/>
                <w:szCs w:val="18"/>
              </w:rPr>
            </w:pP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90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r>
      <w:tr w:rsidR="00B803FF" w:rsidRPr="00B803FF" w:rsidTr="00B803FF">
        <w:trPr>
          <w:trHeight w:val="205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приобретение (изготовление) технологического оборудования (кабин, ящиков,  уголков и др.)</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131</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156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приобретение (изготовление) стендов, вывесок, указателей, печатей, штампов</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132</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198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lastRenderedPageBreak/>
              <w:t>приобретение  других материальных ценностей (материальных запасов)</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133</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96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приобретение других основных средств</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134</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r>
      <w:tr w:rsidR="00B803FF" w:rsidRPr="00B803FF" w:rsidTr="00B803FF">
        <w:trPr>
          <w:trHeight w:val="225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 xml:space="preserve">Выплаты  гражданам, </w:t>
            </w:r>
            <w:proofErr w:type="spellStart"/>
            <w:r w:rsidRPr="00B803FF">
              <w:rPr>
                <w:sz w:val="18"/>
                <w:szCs w:val="18"/>
              </w:rPr>
              <w:t>привлекавшимся</w:t>
            </w:r>
            <w:proofErr w:type="spellEnd"/>
            <w:r w:rsidRPr="00B803FF">
              <w:rPr>
                <w:sz w:val="18"/>
                <w:szCs w:val="18"/>
              </w:rPr>
              <w:t xml:space="preserve"> к работе в комиссиях по гражданско-правовым договорам, всего</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140</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36 400,00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36 400,00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36 400,00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33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 xml:space="preserve">        в том числе:</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900" w:type="dxa"/>
            <w:hideMark/>
          </w:tcPr>
          <w:p w:rsidR="00B803FF" w:rsidRPr="00B803FF" w:rsidRDefault="00B803FF" w:rsidP="00B803FF">
            <w:pPr>
              <w:tabs>
                <w:tab w:val="left" w:pos="3976"/>
              </w:tabs>
              <w:ind w:left="0" w:right="141" w:firstLine="284"/>
              <w:rPr>
                <w:sz w:val="18"/>
                <w:szCs w:val="18"/>
              </w:rPr>
            </w:pPr>
            <w:r w:rsidRPr="00B803FF">
              <w:rPr>
                <w:sz w:val="18"/>
                <w:szCs w:val="18"/>
              </w:rPr>
              <w:t> </w:t>
            </w:r>
          </w:p>
        </w:tc>
      </w:tr>
      <w:tr w:rsidR="00B803FF" w:rsidRPr="00B803FF" w:rsidTr="00B803FF">
        <w:trPr>
          <w:trHeight w:val="144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для сборки, разборки технологического оборудования</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141</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130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lastRenderedPageBreak/>
              <w:t>для транспортных и погрузочно-разгрузочных работ</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142</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1 000,00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1 000,00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1 000,00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249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 xml:space="preserve">для выполнения работ по содержанию помещений избирательных комиссий, избирательных участков </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143</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217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для выполнения других работ, связанных с подготовкой и проведением выборов (референдума)</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144</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35 400,00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35 400,00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35 400,00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199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Расходы, связанные с информированием избирателей (участн</w:t>
            </w:r>
            <w:r w:rsidRPr="00B803FF">
              <w:rPr>
                <w:sz w:val="18"/>
                <w:szCs w:val="18"/>
              </w:rPr>
              <w:lastRenderedPageBreak/>
              <w:t>иков референдума)</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lastRenderedPageBreak/>
              <w:t>150</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8 588,30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8 588,30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1 200,00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7 388,30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208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lastRenderedPageBreak/>
              <w:t>Другие расходы, связанные с подготовкой и проведением выборов (референдума)</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160</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r>
      <w:tr w:rsidR="00B803FF" w:rsidRPr="00B803FF" w:rsidTr="00B803FF">
        <w:trPr>
          <w:trHeight w:val="2625"/>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Израсходовано средств местного бюджета на подготовку и проведение выборов (референдума), всего</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t>170</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577 982,80</w:t>
            </w:r>
          </w:p>
        </w:tc>
        <w:tc>
          <w:tcPr>
            <w:tcW w:w="288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 </w:t>
            </w:r>
          </w:p>
        </w:tc>
        <w:tc>
          <w:tcPr>
            <w:tcW w:w="192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 </w:t>
            </w:r>
          </w:p>
        </w:tc>
        <w:tc>
          <w:tcPr>
            <w:tcW w:w="192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 </w:t>
            </w:r>
          </w:p>
        </w:tc>
        <w:tc>
          <w:tcPr>
            <w:tcW w:w="288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 </w:t>
            </w:r>
          </w:p>
        </w:tc>
        <w:tc>
          <w:tcPr>
            <w:tcW w:w="336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 </w:t>
            </w:r>
          </w:p>
        </w:tc>
        <w:tc>
          <w:tcPr>
            <w:tcW w:w="192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577 982,80</w:t>
            </w:r>
          </w:p>
        </w:tc>
        <w:tc>
          <w:tcPr>
            <w:tcW w:w="192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225 434,50</w:t>
            </w:r>
          </w:p>
        </w:tc>
        <w:tc>
          <w:tcPr>
            <w:tcW w:w="192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352 548,30</w:t>
            </w:r>
          </w:p>
        </w:tc>
        <w:tc>
          <w:tcPr>
            <w:tcW w:w="290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0,00</w:t>
            </w:r>
          </w:p>
        </w:tc>
      </w:tr>
      <w:tr w:rsidR="00B803FF" w:rsidRPr="00B803FF" w:rsidTr="00B803FF">
        <w:trPr>
          <w:trHeight w:val="1884"/>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 xml:space="preserve">Выделено средств местного бюджета на подготовку и </w:t>
            </w:r>
            <w:r w:rsidRPr="00B803FF">
              <w:rPr>
                <w:sz w:val="18"/>
                <w:szCs w:val="18"/>
              </w:rPr>
              <w:lastRenderedPageBreak/>
              <w:t>проведение выборов (референдума)</w:t>
            </w:r>
          </w:p>
        </w:tc>
        <w:tc>
          <w:tcPr>
            <w:tcW w:w="960" w:type="dxa"/>
            <w:hideMark/>
          </w:tcPr>
          <w:p w:rsidR="00B803FF" w:rsidRPr="00B803FF" w:rsidRDefault="00B803FF" w:rsidP="00B803FF">
            <w:pPr>
              <w:tabs>
                <w:tab w:val="left" w:pos="3976"/>
              </w:tabs>
              <w:ind w:left="0" w:right="141" w:firstLine="284"/>
              <w:rPr>
                <w:sz w:val="18"/>
                <w:szCs w:val="18"/>
              </w:rPr>
            </w:pPr>
            <w:r w:rsidRPr="00B803FF">
              <w:rPr>
                <w:sz w:val="18"/>
                <w:szCs w:val="18"/>
              </w:rPr>
              <w:lastRenderedPageBreak/>
              <w:t>180</w:t>
            </w:r>
          </w:p>
        </w:tc>
        <w:tc>
          <w:tcPr>
            <w:tcW w:w="960" w:type="dxa"/>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577 982,80</w:t>
            </w:r>
          </w:p>
        </w:tc>
        <w:tc>
          <w:tcPr>
            <w:tcW w:w="288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 </w:t>
            </w:r>
          </w:p>
        </w:tc>
        <w:tc>
          <w:tcPr>
            <w:tcW w:w="192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 </w:t>
            </w:r>
          </w:p>
        </w:tc>
        <w:tc>
          <w:tcPr>
            <w:tcW w:w="192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 </w:t>
            </w:r>
          </w:p>
        </w:tc>
        <w:tc>
          <w:tcPr>
            <w:tcW w:w="288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 </w:t>
            </w:r>
          </w:p>
        </w:tc>
        <w:tc>
          <w:tcPr>
            <w:tcW w:w="336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 </w:t>
            </w:r>
          </w:p>
        </w:tc>
        <w:tc>
          <w:tcPr>
            <w:tcW w:w="192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577 982,80</w:t>
            </w:r>
          </w:p>
        </w:tc>
        <w:tc>
          <w:tcPr>
            <w:tcW w:w="192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225 434,50</w:t>
            </w:r>
          </w:p>
        </w:tc>
        <w:tc>
          <w:tcPr>
            <w:tcW w:w="192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352 548,30</w:t>
            </w:r>
          </w:p>
        </w:tc>
        <w:tc>
          <w:tcPr>
            <w:tcW w:w="2900" w:type="dxa"/>
            <w:noWrap/>
            <w:hideMark/>
          </w:tcPr>
          <w:p w:rsidR="00B803FF" w:rsidRPr="00B803FF" w:rsidRDefault="00B803FF" w:rsidP="00B803FF">
            <w:pPr>
              <w:tabs>
                <w:tab w:val="left" w:pos="3976"/>
              </w:tabs>
              <w:ind w:left="0" w:right="141" w:firstLine="284"/>
              <w:rPr>
                <w:b/>
                <w:bCs/>
                <w:sz w:val="18"/>
                <w:szCs w:val="18"/>
              </w:rPr>
            </w:pPr>
            <w:r w:rsidRPr="00B803FF">
              <w:rPr>
                <w:b/>
                <w:bCs/>
                <w:sz w:val="18"/>
                <w:szCs w:val="18"/>
              </w:rPr>
              <w:t>0,00</w:t>
            </w:r>
          </w:p>
        </w:tc>
      </w:tr>
      <w:tr w:rsidR="00B803FF" w:rsidRPr="00B803FF" w:rsidTr="00B803FF">
        <w:trPr>
          <w:trHeight w:val="1590"/>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lastRenderedPageBreak/>
              <w:t>Остаток денежных средств на дату подписания отчета (подтверждается банком)</w:t>
            </w:r>
          </w:p>
        </w:tc>
        <w:tc>
          <w:tcPr>
            <w:tcW w:w="960" w:type="dxa"/>
            <w:vMerge w:val="restart"/>
            <w:hideMark/>
          </w:tcPr>
          <w:p w:rsidR="00B803FF" w:rsidRPr="00B803FF" w:rsidRDefault="00B803FF" w:rsidP="00B803FF">
            <w:pPr>
              <w:tabs>
                <w:tab w:val="left" w:pos="3976"/>
              </w:tabs>
              <w:ind w:left="0" w:right="141" w:firstLine="284"/>
              <w:rPr>
                <w:sz w:val="18"/>
                <w:szCs w:val="18"/>
              </w:rPr>
            </w:pPr>
            <w:r w:rsidRPr="00B803FF">
              <w:rPr>
                <w:sz w:val="18"/>
                <w:szCs w:val="18"/>
              </w:rPr>
              <w:t>190</w:t>
            </w:r>
          </w:p>
        </w:tc>
        <w:tc>
          <w:tcPr>
            <w:tcW w:w="960" w:type="dxa"/>
            <w:vMerge w:val="restart"/>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vMerge w:val="restart"/>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880" w:type="dxa"/>
            <w:vMerge w:val="restart"/>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vMerge w:val="restart"/>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vMerge w:val="restart"/>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2880" w:type="dxa"/>
            <w:vMerge w:val="restart"/>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3360" w:type="dxa"/>
            <w:vMerge w:val="restart"/>
            <w:noWrap/>
            <w:hideMark/>
          </w:tcPr>
          <w:p w:rsidR="00B803FF" w:rsidRPr="00B803FF" w:rsidRDefault="00B803FF" w:rsidP="00B803FF">
            <w:pPr>
              <w:tabs>
                <w:tab w:val="left" w:pos="3976"/>
              </w:tabs>
              <w:ind w:left="0" w:right="141" w:firstLine="284"/>
              <w:rPr>
                <w:sz w:val="18"/>
                <w:szCs w:val="18"/>
              </w:rPr>
            </w:pPr>
            <w:r w:rsidRPr="00B803FF">
              <w:rPr>
                <w:sz w:val="18"/>
                <w:szCs w:val="18"/>
              </w:rPr>
              <w:t> </w:t>
            </w:r>
          </w:p>
        </w:tc>
        <w:tc>
          <w:tcPr>
            <w:tcW w:w="1920" w:type="dxa"/>
            <w:vMerge w:val="restart"/>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vMerge w:val="restart"/>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1920" w:type="dxa"/>
            <w:vMerge w:val="restart"/>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c>
          <w:tcPr>
            <w:tcW w:w="2900" w:type="dxa"/>
            <w:vMerge w:val="restart"/>
            <w:noWrap/>
            <w:hideMark/>
          </w:tcPr>
          <w:p w:rsidR="00B803FF" w:rsidRPr="00B803FF" w:rsidRDefault="00B803FF" w:rsidP="00B803FF">
            <w:pPr>
              <w:tabs>
                <w:tab w:val="left" w:pos="3976"/>
              </w:tabs>
              <w:ind w:left="0" w:right="141" w:firstLine="284"/>
              <w:rPr>
                <w:sz w:val="18"/>
                <w:szCs w:val="18"/>
              </w:rPr>
            </w:pPr>
            <w:r w:rsidRPr="00B803FF">
              <w:rPr>
                <w:sz w:val="18"/>
                <w:szCs w:val="18"/>
              </w:rPr>
              <w:t>0,00</w:t>
            </w:r>
          </w:p>
        </w:tc>
      </w:tr>
      <w:tr w:rsidR="00B803FF" w:rsidRPr="00B803FF" w:rsidTr="00B803FF">
        <w:trPr>
          <w:trHeight w:val="324"/>
        </w:trPr>
        <w:tc>
          <w:tcPr>
            <w:tcW w:w="2200" w:type="dxa"/>
            <w:hideMark/>
          </w:tcPr>
          <w:p w:rsidR="00B803FF" w:rsidRPr="00B803FF" w:rsidRDefault="00B803FF" w:rsidP="00B803FF">
            <w:pPr>
              <w:tabs>
                <w:tab w:val="left" w:pos="3976"/>
              </w:tabs>
              <w:ind w:left="0" w:right="141" w:firstLine="284"/>
              <w:rPr>
                <w:sz w:val="18"/>
                <w:szCs w:val="18"/>
              </w:rPr>
            </w:pPr>
            <w:r w:rsidRPr="00B803FF">
              <w:rPr>
                <w:sz w:val="18"/>
                <w:szCs w:val="18"/>
              </w:rPr>
              <w:t>стр. 180 - стр. 170</w:t>
            </w:r>
          </w:p>
        </w:tc>
        <w:tc>
          <w:tcPr>
            <w:tcW w:w="960" w:type="dxa"/>
            <w:vMerge/>
            <w:hideMark/>
          </w:tcPr>
          <w:p w:rsidR="00B803FF" w:rsidRPr="00B803FF" w:rsidRDefault="00B803FF" w:rsidP="00B803FF">
            <w:pPr>
              <w:tabs>
                <w:tab w:val="left" w:pos="3976"/>
              </w:tabs>
              <w:ind w:left="0" w:right="141" w:firstLine="284"/>
              <w:rPr>
                <w:sz w:val="18"/>
                <w:szCs w:val="18"/>
              </w:rPr>
            </w:pPr>
          </w:p>
        </w:tc>
        <w:tc>
          <w:tcPr>
            <w:tcW w:w="960" w:type="dxa"/>
            <w:vMerge/>
            <w:hideMark/>
          </w:tcPr>
          <w:p w:rsidR="00B803FF" w:rsidRPr="00B803FF" w:rsidRDefault="00B803FF" w:rsidP="00B803FF">
            <w:pPr>
              <w:tabs>
                <w:tab w:val="left" w:pos="3976"/>
              </w:tabs>
              <w:ind w:left="0" w:right="141" w:firstLine="284"/>
              <w:rPr>
                <w:sz w:val="18"/>
                <w:szCs w:val="18"/>
              </w:rPr>
            </w:pPr>
          </w:p>
        </w:tc>
        <w:tc>
          <w:tcPr>
            <w:tcW w:w="1920" w:type="dxa"/>
            <w:vMerge/>
            <w:hideMark/>
          </w:tcPr>
          <w:p w:rsidR="00B803FF" w:rsidRPr="00B803FF" w:rsidRDefault="00B803FF" w:rsidP="00B803FF">
            <w:pPr>
              <w:tabs>
                <w:tab w:val="left" w:pos="3976"/>
              </w:tabs>
              <w:ind w:left="0" w:right="141" w:firstLine="284"/>
              <w:rPr>
                <w:sz w:val="18"/>
                <w:szCs w:val="18"/>
              </w:rPr>
            </w:pPr>
          </w:p>
        </w:tc>
        <w:tc>
          <w:tcPr>
            <w:tcW w:w="2880" w:type="dxa"/>
            <w:vMerge/>
            <w:hideMark/>
          </w:tcPr>
          <w:p w:rsidR="00B803FF" w:rsidRPr="00B803FF" w:rsidRDefault="00B803FF" w:rsidP="00B803FF">
            <w:pPr>
              <w:tabs>
                <w:tab w:val="left" w:pos="3976"/>
              </w:tabs>
              <w:ind w:left="0" w:right="141" w:firstLine="284"/>
              <w:rPr>
                <w:sz w:val="18"/>
                <w:szCs w:val="18"/>
              </w:rPr>
            </w:pPr>
          </w:p>
        </w:tc>
        <w:tc>
          <w:tcPr>
            <w:tcW w:w="1920" w:type="dxa"/>
            <w:vMerge/>
            <w:hideMark/>
          </w:tcPr>
          <w:p w:rsidR="00B803FF" w:rsidRPr="00B803FF" w:rsidRDefault="00B803FF" w:rsidP="00B803FF">
            <w:pPr>
              <w:tabs>
                <w:tab w:val="left" w:pos="3976"/>
              </w:tabs>
              <w:ind w:left="0" w:right="141" w:firstLine="284"/>
              <w:rPr>
                <w:sz w:val="18"/>
                <w:szCs w:val="18"/>
              </w:rPr>
            </w:pPr>
          </w:p>
        </w:tc>
        <w:tc>
          <w:tcPr>
            <w:tcW w:w="1920" w:type="dxa"/>
            <w:vMerge/>
            <w:hideMark/>
          </w:tcPr>
          <w:p w:rsidR="00B803FF" w:rsidRPr="00B803FF" w:rsidRDefault="00B803FF" w:rsidP="00B803FF">
            <w:pPr>
              <w:tabs>
                <w:tab w:val="left" w:pos="3976"/>
              </w:tabs>
              <w:ind w:left="0" w:right="141" w:firstLine="284"/>
              <w:rPr>
                <w:sz w:val="18"/>
                <w:szCs w:val="18"/>
              </w:rPr>
            </w:pPr>
          </w:p>
        </w:tc>
        <w:tc>
          <w:tcPr>
            <w:tcW w:w="2880" w:type="dxa"/>
            <w:vMerge/>
            <w:hideMark/>
          </w:tcPr>
          <w:p w:rsidR="00B803FF" w:rsidRPr="00B803FF" w:rsidRDefault="00B803FF" w:rsidP="00B803FF">
            <w:pPr>
              <w:tabs>
                <w:tab w:val="left" w:pos="3976"/>
              </w:tabs>
              <w:ind w:left="0" w:right="141" w:firstLine="284"/>
              <w:rPr>
                <w:sz w:val="18"/>
                <w:szCs w:val="18"/>
              </w:rPr>
            </w:pPr>
          </w:p>
        </w:tc>
        <w:tc>
          <w:tcPr>
            <w:tcW w:w="3360" w:type="dxa"/>
            <w:vMerge/>
            <w:hideMark/>
          </w:tcPr>
          <w:p w:rsidR="00B803FF" w:rsidRPr="00B803FF" w:rsidRDefault="00B803FF" w:rsidP="00B803FF">
            <w:pPr>
              <w:tabs>
                <w:tab w:val="left" w:pos="3976"/>
              </w:tabs>
              <w:ind w:left="0" w:right="141" w:firstLine="284"/>
              <w:rPr>
                <w:sz w:val="18"/>
                <w:szCs w:val="18"/>
              </w:rPr>
            </w:pPr>
          </w:p>
        </w:tc>
        <w:tc>
          <w:tcPr>
            <w:tcW w:w="1920" w:type="dxa"/>
            <w:vMerge/>
            <w:hideMark/>
          </w:tcPr>
          <w:p w:rsidR="00B803FF" w:rsidRPr="00B803FF" w:rsidRDefault="00B803FF" w:rsidP="00B803FF">
            <w:pPr>
              <w:tabs>
                <w:tab w:val="left" w:pos="3976"/>
              </w:tabs>
              <w:ind w:left="0" w:right="141" w:firstLine="284"/>
              <w:rPr>
                <w:sz w:val="18"/>
                <w:szCs w:val="18"/>
              </w:rPr>
            </w:pPr>
          </w:p>
        </w:tc>
        <w:tc>
          <w:tcPr>
            <w:tcW w:w="1920" w:type="dxa"/>
            <w:vMerge/>
            <w:hideMark/>
          </w:tcPr>
          <w:p w:rsidR="00B803FF" w:rsidRPr="00B803FF" w:rsidRDefault="00B803FF" w:rsidP="00B803FF">
            <w:pPr>
              <w:tabs>
                <w:tab w:val="left" w:pos="3976"/>
              </w:tabs>
              <w:ind w:left="0" w:right="141" w:firstLine="284"/>
              <w:rPr>
                <w:sz w:val="18"/>
                <w:szCs w:val="18"/>
              </w:rPr>
            </w:pPr>
          </w:p>
        </w:tc>
        <w:tc>
          <w:tcPr>
            <w:tcW w:w="1920" w:type="dxa"/>
            <w:vMerge/>
            <w:hideMark/>
          </w:tcPr>
          <w:p w:rsidR="00B803FF" w:rsidRPr="00B803FF" w:rsidRDefault="00B803FF" w:rsidP="00B803FF">
            <w:pPr>
              <w:tabs>
                <w:tab w:val="left" w:pos="3976"/>
              </w:tabs>
              <w:ind w:left="0" w:right="141" w:firstLine="284"/>
              <w:rPr>
                <w:sz w:val="18"/>
                <w:szCs w:val="18"/>
              </w:rPr>
            </w:pPr>
          </w:p>
        </w:tc>
        <w:tc>
          <w:tcPr>
            <w:tcW w:w="2900" w:type="dxa"/>
            <w:vMerge/>
            <w:hideMark/>
          </w:tcPr>
          <w:p w:rsidR="00B803FF" w:rsidRPr="00B803FF" w:rsidRDefault="00B803FF" w:rsidP="00B803FF">
            <w:pPr>
              <w:tabs>
                <w:tab w:val="left" w:pos="3976"/>
              </w:tabs>
              <w:ind w:left="0" w:right="141" w:firstLine="284"/>
              <w:rPr>
                <w:sz w:val="18"/>
                <w:szCs w:val="18"/>
              </w:rPr>
            </w:pPr>
          </w:p>
        </w:tc>
      </w:tr>
    </w:tbl>
    <w:p w:rsidR="00B803FF" w:rsidRDefault="00B803FF" w:rsidP="00633A96">
      <w:pPr>
        <w:tabs>
          <w:tab w:val="left" w:pos="3976"/>
        </w:tabs>
        <w:ind w:left="0" w:right="141" w:firstLine="284"/>
        <w:rPr>
          <w:sz w:val="18"/>
          <w:szCs w:val="18"/>
        </w:rPr>
      </w:pPr>
    </w:p>
    <w:p w:rsidR="00E80390" w:rsidRPr="00E80390" w:rsidRDefault="00E80390" w:rsidP="00E80390">
      <w:pPr>
        <w:tabs>
          <w:tab w:val="left" w:pos="3976"/>
        </w:tabs>
        <w:ind w:left="0" w:right="141" w:firstLine="284"/>
        <w:rPr>
          <w:sz w:val="18"/>
          <w:szCs w:val="18"/>
        </w:rPr>
      </w:pP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t>"</w:t>
      </w:r>
    </w:p>
    <w:p w:rsidR="00E80390" w:rsidRPr="00E80390" w:rsidRDefault="00E80390" w:rsidP="00E80390">
      <w:pPr>
        <w:tabs>
          <w:tab w:val="left" w:pos="3976"/>
        </w:tabs>
        <w:ind w:left="0" w:right="141" w:firstLine="284"/>
        <w:jc w:val="right"/>
        <w:rPr>
          <w:i/>
          <w:sz w:val="18"/>
          <w:szCs w:val="18"/>
        </w:rPr>
      </w:pPr>
      <w:r w:rsidRPr="00E80390">
        <w:rPr>
          <w:i/>
          <w:sz w:val="18"/>
          <w:szCs w:val="18"/>
        </w:rPr>
        <w:t>УТВЕРЖДЕН</w:t>
      </w:r>
    </w:p>
    <w:p w:rsidR="00E80390" w:rsidRPr="00E80390" w:rsidRDefault="00E80390" w:rsidP="00E80390">
      <w:pPr>
        <w:tabs>
          <w:tab w:val="left" w:pos="3976"/>
        </w:tabs>
        <w:ind w:left="0" w:right="141" w:firstLine="284"/>
        <w:jc w:val="right"/>
        <w:rPr>
          <w:i/>
          <w:sz w:val="18"/>
          <w:szCs w:val="18"/>
        </w:rPr>
      </w:pPr>
      <w:r w:rsidRPr="00E80390">
        <w:rPr>
          <w:i/>
          <w:sz w:val="18"/>
          <w:szCs w:val="18"/>
        </w:rPr>
        <w:t xml:space="preserve"> решением </w:t>
      </w:r>
      <w:proofErr w:type="gramStart"/>
      <w:r w:rsidRPr="00E80390">
        <w:rPr>
          <w:i/>
          <w:sz w:val="18"/>
          <w:szCs w:val="18"/>
        </w:rPr>
        <w:t>Иркутской</w:t>
      </w:r>
      <w:proofErr w:type="gramEnd"/>
      <w:r w:rsidRPr="00E80390">
        <w:rPr>
          <w:i/>
          <w:sz w:val="18"/>
          <w:szCs w:val="18"/>
        </w:rPr>
        <w:t xml:space="preserve"> районной территориальной </w:t>
      </w:r>
    </w:p>
    <w:p w:rsidR="00E80390" w:rsidRPr="00E80390" w:rsidRDefault="00E80390" w:rsidP="00E80390">
      <w:pPr>
        <w:tabs>
          <w:tab w:val="left" w:pos="3976"/>
        </w:tabs>
        <w:ind w:left="0" w:right="141" w:firstLine="284"/>
        <w:jc w:val="right"/>
        <w:rPr>
          <w:i/>
          <w:sz w:val="18"/>
          <w:szCs w:val="18"/>
        </w:rPr>
      </w:pPr>
      <w:r w:rsidRPr="00E80390">
        <w:rPr>
          <w:i/>
          <w:sz w:val="18"/>
          <w:szCs w:val="18"/>
        </w:rPr>
        <w:t xml:space="preserve">избирательной комиссии </w:t>
      </w:r>
    </w:p>
    <w:p w:rsidR="00E80390" w:rsidRPr="00E80390" w:rsidRDefault="00E80390" w:rsidP="00E80390">
      <w:pPr>
        <w:tabs>
          <w:tab w:val="left" w:pos="3976"/>
        </w:tabs>
        <w:ind w:left="0" w:right="141" w:firstLine="284"/>
        <w:jc w:val="right"/>
        <w:rPr>
          <w:i/>
          <w:sz w:val="18"/>
          <w:szCs w:val="18"/>
        </w:rPr>
      </w:pPr>
      <w:r w:rsidRPr="00E80390">
        <w:rPr>
          <w:i/>
          <w:sz w:val="18"/>
          <w:szCs w:val="18"/>
        </w:rPr>
        <w:t>от 30 ноября 2022 года № 128/1673"</w:t>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p>
    <w:p w:rsidR="00E80390" w:rsidRPr="00E80390" w:rsidRDefault="00E80390" w:rsidP="00E80390">
      <w:pPr>
        <w:tabs>
          <w:tab w:val="left" w:pos="3976"/>
        </w:tabs>
        <w:ind w:left="0" w:right="141" w:firstLine="284"/>
        <w:jc w:val="right"/>
        <w:rPr>
          <w:i/>
          <w:sz w:val="18"/>
          <w:szCs w:val="18"/>
        </w:rPr>
      </w:pP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t xml:space="preserve">                  Приложение № 17</w:t>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p>
    <w:p w:rsidR="00E80390" w:rsidRDefault="00E80390" w:rsidP="00E80390">
      <w:pPr>
        <w:tabs>
          <w:tab w:val="left" w:pos="3976"/>
        </w:tabs>
        <w:ind w:left="0" w:right="141" w:firstLine="284"/>
        <w:jc w:val="right"/>
        <w:rPr>
          <w:i/>
          <w:sz w:val="18"/>
          <w:szCs w:val="18"/>
        </w:rPr>
      </w:pP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t>к Инструкции о порядке открытия и ведения счетов, учета, отчетности и перечисления денежных средств, выделенных Избирательной комиссии Иркутской области, другим избирательным комиссиям, комиссиям референдума, на подготовку и проведение выборов депутатов Законодательного Собрания Иркутской области, Губернатора Иркутской области, в органы местного самоуправления, референдума Иркутской области и местных референдумов</w:t>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r w:rsidRPr="00E80390">
        <w:rPr>
          <w:i/>
          <w:sz w:val="18"/>
          <w:szCs w:val="18"/>
        </w:rPr>
        <w:tab/>
      </w:r>
    </w:p>
    <w:p w:rsidR="00E80390" w:rsidRDefault="00E80390" w:rsidP="00E80390">
      <w:pPr>
        <w:tabs>
          <w:tab w:val="left" w:pos="3976"/>
        </w:tabs>
        <w:ind w:left="0" w:right="141" w:firstLine="284"/>
        <w:jc w:val="right"/>
        <w:rPr>
          <w:i/>
          <w:sz w:val="18"/>
          <w:szCs w:val="18"/>
        </w:rPr>
      </w:pPr>
    </w:p>
    <w:p w:rsidR="00E80390" w:rsidRDefault="00E80390" w:rsidP="00E80390">
      <w:pPr>
        <w:tabs>
          <w:tab w:val="left" w:pos="3976"/>
        </w:tabs>
        <w:ind w:left="0" w:right="141" w:firstLine="284"/>
        <w:rPr>
          <w:sz w:val="18"/>
          <w:szCs w:val="18"/>
        </w:rPr>
      </w:pPr>
    </w:p>
    <w:p w:rsidR="00E80390" w:rsidRPr="00E80390" w:rsidRDefault="00E80390" w:rsidP="00E80390">
      <w:pPr>
        <w:tabs>
          <w:tab w:val="left" w:pos="3976"/>
        </w:tabs>
        <w:ind w:left="0" w:right="141" w:firstLine="284"/>
        <w:jc w:val="center"/>
        <w:rPr>
          <w:sz w:val="18"/>
          <w:szCs w:val="18"/>
        </w:rPr>
      </w:pPr>
      <w:r w:rsidRPr="00E80390">
        <w:rPr>
          <w:sz w:val="18"/>
          <w:szCs w:val="18"/>
        </w:rPr>
        <w:t>ОТЧЕТ</w:t>
      </w:r>
    </w:p>
    <w:p w:rsidR="00E80390" w:rsidRPr="00E80390" w:rsidRDefault="00E80390" w:rsidP="00E80390">
      <w:pPr>
        <w:tabs>
          <w:tab w:val="left" w:pos="3976"/>
        </w:tabs>
        <w:ind w:left="0" w:right="141" w:firstLine="284"/>
        <w:jc w:val="center"/>
        <w:rPr>
          <w:sz w:val="18"/>
          <w:szCs w:val="18"/>
        </w:rPr>
      </w:pPr>
      <w:r w:rsidRPr="00E80390">
        <w:rPr>
          <w:sz w:val="18"/>
          <w:szCs w:val="18"/>
        </w:rPr>
        <w:t>о поступлении и расходовании средств муниципального бюджета, выделенных  на подготовку и проведение выборов (референдума)</w:t>
      </w:r>
    </w:p>
    <w:p w:rsidR="00E80390" w:rsidRDefault="00E80390" w:rsidP="00E80390">
      <w:pPr>
        <w:tabs>
          <w:tab w:val="left" w:pos="3976"/>
        </w:tabs>
        <w:ind w:left="0" w:right="141" w:firstLine="284"/>
        <w:rPr>
          <w:sz w:val="18"/>
          <w:szCs w:val="18"/>
        </w:rPr>
      </w:pP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r w:rsidRPr="00E80390">
        <w:rPr>
          <w:sz w:val="18"/>
          <w:szCs w:val="18"/>
        </w:rPr>
        <w:tab/>
      </w:r>
    </w:p>
    <w:tbl>
      <w:tblPr>
        <w:tblStyle w:val="aa"/>
        <w:tblW w:w="0" w:type="auto"/>
        <w:tblLook w:val="04A0" w:firstRow="1" w:lastRow="0" w:firstColumn="1" w:lastColumn="0" w:noHBand="0" w:noVBand="1"/>
      </w:tblPr>
      <w:tblGrid>
        <w:gridCol w:w="3806"/>
        <w:gridCol w:w="387"/>
        <w:gridCol w:w="387"/>
        <w:gridCol w:w="387"/>
        <w:gridCol w:w="387"/>
        <w:gridCol w:w="436"/>
        <w:gridCol w:w="427"/>
        <w:gridCol w:w="451"/>
        <w:gridCol w:w="432"/>
        <w:gridCol w:w="532"/>
        <w:gridCol w:w="471"/>
        <w:gridCol w:w="514"/>
        <w:gridCol w:w="465"/>
        <w:gridCol w:w="502"/>
        <w:gridCol w:w="510"/>
        <w:gridCol w:w="778"/>
        <w:gridCol w:w="388"/>
        <w:gridCol w:w="388"/>
        <w:gridCol w:w="388"/>
        <w:gridCol w:w="388"/>
        <w:gridCol w:w="429"/>
        <w:gridCol w:w="429"/>
        <w:gridCol w:w="415"/>
        <w:gridCol w:w="388"/>
        <w:gridCol w:w="397"/>
        <w:gridCol w:w="443"/>
        <w:gridCol w:w="427"/>
      </w:tblGrid>
      <w:tr w:rsidR="003D22AE" w:rsidRPr="003D22AE" w:rsidTr="003D22AE">
        <w:trPr>
          <w:trHeight w:val="300"/>
        </w:trPr>
        <w:tc>
          <w:tcPr>
            <w:tcW w:w="848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723" w:type="dxa"/>
            <w:hideMark/>
          </w:tcPr>
          <w:p w:rsidR="003D22AE" w:rsidRPr="003D22AE" w:rsidRDefault="003D22AE" w:rsidP="003D22AE">
            <w:pPr>
              <w:tabs>
                <w:tab w:val="left" w:pos="3976"/>
              </w:tabs>
              <w:ind w:left="0" w:right="141" w:firstLine="284"/>
              <w:jc w:val="left"/>
              <w:rPr>
                <w:sz w:val="18"/>
                <w:szCs w:val="18"/>
              </w:rPr>
            </w:pPr>
          </w:p>
        </w:tc>
        <w:tc>
          <w:tcPr>
            <w:tcW w:w="701" w:type="dxa"/>
            <w:hideMark/>
          </w:tcPr>
          <w:p w:rsidR="003D22AE" w:rsidRPr="003D22AE" w:rsidRDefault="003D22AE" w:rsidP="003D22AE">
            <w:pPr>
              <w:tabs>
                <w:tab w:val="left" w:pos="3976"/>
              </w:tabs>
              <w:ind w:left="0" w:right="141" w:firstLine="284"/>
              <w:jc w:val="left"/>
              <w:rPr>
                <w:sz w:val="18"/>
                <w:szCs w:val="18"/>
              </w:rPr>
            </w:pPr>
          </w:p>
        </w:tc>
        <w:tc>
          <w:tcPr>
            <w:tcW w:w="756" w:type="dxa"/>
            <w:hideMark/>
          </w:tcPr>
          <w:p w:rsidR="003D22AE" w:rsidRPr="003D22AE" w:rsidRDefault="003D22AE" w:rsidP="003D22AE">
            <w:pPr>
              <w:tabs>
                <w:tab w:val="left" w:pos="3976"/>
              </w:tabs>
              <w:ind w:left="0" w:right="141" w:firstLine="284"/>
              <w:jc w:val="left"/>
              <w:rPr>
                <w:sz w:val="18"/>
                <w:szCs w:val="18"/>
              </w:rPr>
            </w:pPr>
          </w:p>
        </w:tc>
        <w:tc>
          <w:tcPr>
            <w:tcW w:w="714" w:type="dxa"/>
            <w:hideMark/>
          </w:tcPr>
          <w:p w:rsidR="003D22AE" w:rsidRPr="003D22AE" w:rsidRDefault="003D22AE" w:rsidP="003D22AE">
            <w:pPr>
              <w:tabs>
                <w:tab w:val="left" w:pos="3976"/>
              </w:tabs>
              <w:ind w:left="0" w:right="141" w:firstLine="284"/>
              <w:jc w:val="left"/>
              <w:rPr>
                <w:sz w:val="18"/>
                <w:szCs w:val="18"/>
              </w:rPr>
            </w:pPr>
          </w:p>
        </w:tc>
        <w:tc>
          <w:tcPr>
            <w:tcW w:w="943" w:type="dxa"/>
            <w:hideMark/>
          </w:tcPr>
          <w:p w:rsidR="003D22AE" w:rsidRPr="003D22AE" w:rsidRDefault="003D22AE" w:rsidP="003D22AE">
            <w:pPr>
              <w:tabs>
                <w:tab w:val="left" w:pos="3976"/>
              </w:tabs>
              <w:ind w:left="0" w:right="141" w:firstLine="284"/>
              <w:jc w:val="left"/>
              <w:rPr>
                <w:sz w:val="18"/>
                <w:szCs w:val="18"/>
              </w:rPr>
            </w:pPr>
          </w:p>
        </w:tc>
        <w:tc>
          <w:tcPr>
            <w:tcW w:w="803" w:type="dxa"/>
            <w:hideMark/>
          </w:tcPr>
          <w:p w:rsidR="003D22AE" w:rsidRPr="003D22AE" w:rsidRDefault="003D22AE" w:rsidP="003D22AE">
            <w:pPr>
              <w:tabs>
                <w:tab w:val="left" w:pos="3976"/>
              </w:tabs>
              <w:ind w:left="0" w:right="141" w:firstLine="284"/>
              <w:jc w:val="left"/>
              <w:rPr>
                <w:sz w:val="18"/>
                <w:szCs w:val="18"/>
              </w:rPr>
            </w:pPr>
          </w:p>
        </w:tc>
        <w:tc>
          <w:tcPr>
            <w:tcW w:w="902" w:type="dxa"/>
            <w:hideMark/>
          </w:tcPr>
          <w:p w:rsidR="003D22AE" w:rsidRPr="003D22AE" w:rsidRDefault="003D22AE" w:rsidP="003D22AE">
            <w:pPr>
              <w:tabs>
                <w:tab w:val="left" w:pos="3976"/>
              </w:tabs>
              <w:ind w:left="0" w:right="141" w:firstLine="284"/>
              <w:jc w:val="left"/>
              <w:rPr>
                <w:sz w:val="18"/>
                <w:szCs w:val="18"/>
              </w:rPr>
            </w:pPr>
          </w:p>
        </w:tc>
        <w:tc>
          <w:tcPr>
            <w:tcW w:w="788" w:type="dxa"/>
            <w:hideMark/>
          </w:tcPr>
          <w:p w:rsidR="003D22AE" w:rsidRPr="003D22AE" w:rsidRDefault="003D22AE" w:rsidP="003D22AE">
            <w:pPr>
              <w:tabs>
                <w:tab w:val="left" w:pos="3976"/>
              </w:tabs>
              <w:ind w:left="0" w:right="141" w:firstLine="284"/>
              <w:jc w:val="left"/>
              <w:rPr>
                <w:sz w:val="18"/>
                <w:szCs w:val="18"/>
              </w:rPr>
            </w:pPr>
          </w:p>
        </w:tc>
        <w:tc>
          <w:tcPr>
            <w:tcW w:w="875" w:type="dxa"/>
            <w:hideMark/>
          </w:tcPr>
          <w:p w:rsidR="003D22AE" w:rsidRPr="003D22AE" w:rsidRDefault="003D22AE" w:rsidP="003D22AE">
            <w:pPr>
              <w:tabs>
                <w:tab w:val="left" w:pos="3976"/>
              </w:tabs>
              <w:ind w:left="0" w:right="141" w:firstLine="284"/>
              <w:jc w:val="left"/>
              <w:rPr>
                <w:sz w:val="18"/>
                <w:szCs w:val="18"/>
              </w:rPr>
            </w:pPr>
          </w:p>
        </w:tc>
        <w:tc>
          <w:tcPr>
            <w:tcW w:w="2319" w:type="dxa"/>
            <w:gridSpan w:val="2"/>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707" w:type="dxa"/>
            <w:hideMark/>
          </w:tcPr>
          <w:p w:rsidR="003D22AE" w:rsidRPr="003D22AE" w:rsidRDefault="003D22AE" w:rsidP="003D22AE">
            <w:pPr>
              <w:tabs>
                <w:tab w:val="left" w:pos="3976"/>
              </w:tabs>
              <w:ind w:left="0" w:right="141" w:firstLine="284"/>
              <w:jc w:val="left"/>
              <w:rPr>
                <w:sz w:val="18"/>
                <w:szCs w:val="18"/>
              </w:rPr>
            </w:pPr>
          </w:p>
        </w:tc>
        <w:tc>
          <w:tcPr>
            <w:tcW w:w="707" w:type="dxa"/>
            <w:hideMark/>
          </w:tcPr>
          <w:p w:rsidR="003D22AE" w:rsidRPr="003D22AE" w:rsidRDefault="003D22AE" w:rsidP="003D22AE">
            <w:pPr>
              <w:tabs>
                <w:tab w:val="left" w:pos="3976"/>
              </w:tabs>
              <w:ind w:left="0" w:right="141" w:firstLine="284"/>
              <w:jc w:val="left"/>
              <w:rPr>
                <w:sz w:val="18"/>
                <w:szCs w:val="18"/>
              </w:rPr>
            </w:pPr>
          </w:p>
        </w:tc>
        <w:tc>
          <w:tcPr>
            <w:tcW w:w="673"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33" w:type="dxa"/>
            <w:hideMark/>
          </w:tcPr>
          <w:p w:rsidR="003D22AE" w:rsidRPr="003D22AE" w:rsidRDefault="003D22AE" w:rsidP="003D22AE">
            <w:pPr>
              <w:tabs>
                <w:tab w:val="left" w:pos="3976"/>
              </w:tabs>
              <w:ind w:left="0" w:right="141" w:firstLine="284"/>
              <w:jc w:val="left"/>
              <w:rPr>
                <w:sz w:val="18"/>
                <w:szCs w:val="18"/>
              </w:rPr>
            </w:pPr>
          </w:p>
        </w:tc>
        <w:tc>
          <w:tcPr>
            <w:tcW w:w="1441"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КОДЫ</w:t>
            </w:r>
          </w:p>
        </w:tc>
      </w:tr>
      <w:tr w:rsidR="003D22AE" w:rsidRPr="003D22AE" w:rsidTr="003D22AE">
        <w:trPr>
          <w:trHeight w:val="315"/>
        </w:trPr>
        <w:tc>
          <w:tcPr>
            <w:tcW w:w="848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723" w:type="dxa"/>
            <w:hideMark/>
          </w:tcPr>
          <w:p w:rsidR="003D22AE" w:rsidRPr="003D22AE" w:rsidRDefault="003D22AE" w:rsidP="003D22AE">
            <w:pPr>
              <w:tabs>
                <w:tab w:val="left" w:pos="3976"/>
              </w:tabs>
              <w:ind w:left="0" w:right="141" w:firstLine="284"/>
              <w:jc w:val="left"/>
              <w:rPr>
                <w:sz w:val="18"/>
                <w:szCs w:val="18"/>
              </w:rPr>
            </w:pPr>
          </w:p>
        </w:tc>
        <w:tc>
          <w:tcPr>
            <w:tcW w:w="701" w:type="dxa"/>
            <w:hideMark/>
          </w:tcPr>
          <w:p w:rsidR="003D22AE" w:rsidRPr="003D22AE" w:rsidRDefault="003D22AE" w:rsidP="003D22AE">
            <w:pPr>
              <w:tabs>
                <w:tab w:val="left" w:pos="3976"/>
              </w:tabs>
              <w:ind w:left="0" w:right="141" w:firstLine="284"/>
              <w:jc w:val="left"/>
              <w:rPr>
                <w:sz w:val="18"/>
                <w:szCs w:val="18"/>
              </w:rPr>
            </w:pPr>
          </w:p>
        </w:tc>
        <w:tc>
          <w:tcPr>
            <w:tcW w:w="756" w:type="dxa"/>
            <w:hideMark/>
          </w:tcPr>
          <w:p w:rsidR="003D22AE" w:rsidRPr="003D22AE" w:rsidRDefault="003D22AE" w:rsidP="003D22AE">
            <w:pPr>
              <w:tabs>
                <w:tab w:val="left" w:pos="3976"/>
              </w:tabs>
              <w:ind w:left="0" w:right="141" w:firstLine="284"/>
              <w:jc w:val="left"/>
              <w:rPr>
                <w:sz w:val="18"/>
                <w:szCs w:val="18"/>
              </w:rPr>
            </w:pPr>
          </w:p>
        </w:tc>
        <w:tc>
          <w:tcPr>
            <w:tcW w:w="714" w:type="dxa"/>
            <w:hideMark/>
          </w:tcPr>
          <w:p w:rsidR="003D22AE" w:rsidRPr="003D22AE" w:rsidRDefault="003D22AE" w:rsidP="003D22AE">
            <w:pPr>
              <w:tabs>
                <w:tab w:val="left" w:pos="3976"/>
              </w:tabs>
              <w:ind w:left="0" w:right="141" w:firstLine="284"/>
              <w:jc w:val="left"/>
              <w:rPr>
                <w:sz w:val="18"/>
                <w:szCs w:val="18"/>
              </w:rPr>
            </w:pPr>
          </w:p>
        </w:tc>
        <w:tc>
          <w:tcPr>
            <w:tcW w:w="943" w:type="dxa"/>
            <w:hideMark/>
          </w:tcPr>
          <w:p w:rsidR="003D22AE" w:rsidRPr="003D22AE" w:rsidRDefault="003D22AE" w:rsidP="003D22AE">
            <w:pPr>
              <w:tabs>
                <w:tab w:val="left" w:pos="3976"/>
              </w:tabs>
              <w:ind w:left="0" w:right="141" w:firstLine="284"/>
              <w:jc w:val="left"/>
              <w:rPr>
                <w:sz w:val="18"/>
                <w:szCs w:val="18"/>
              </w:rPr>
            </w:pPr>
          </w:p>
        </w:tc>
        <w:tc>
          <w:tcPr>
            <w:tcW w:w="803" w:type="dxa"/>
            <w:hideMark/>
          </w:tcPr>
          <w:p w:rsidR="003D22AE" w:rsidRPr="003D22AE" w:rsidRDefault="003D22AE" w:rsidP="003D22AE">
            <w:pPr>
              <w:tabs>
                <w:tab w:val="left" w:pos="3976"/>
              </w:tabs>
              <w:ind w:left="0" w:right="141" w:firstLine="284"/>
              <w:jc w:val="left"/>
              <w:rPr>
                <w:sz w:val="18"/>
                <w:szCs w:val="18"/>
              </w:rPr>
            </w:pPr>
          </w:p>
        </w:tc>
        <w:tc>
          <w:tcPr>
            <w:tcW w:w="902" w:type="dxa"/>
            <w:hideMark/>
          </w:tcPr>
          <w:p w:rsidR="003D22AE" w:rsidRPr="003D22AE" w:rsidRDefault="003D22AE" w:rsidP="003D22AE">
            <w:pPr>
              <w:tabs>
                <w:tab w:val="left" w:pos="3976"/>
              </w:tabs>
              <w:ind w:left="0" w:right="141" w:firstLine="284"/>
              <w:jc w:val="left"/>
              <w:rPr>
                <w:sz w:val="18"/>
                <w:szCs w:val="18"/>
              </w:rPr>
            </w:pPr>
          </w:p>
        </w:tc>
        <w:tc>
          <w:tcPr>
            <w:tcW w:w="788" w:type="dxa"/>
            <w:hideMark/>
          </w:tcPr>
          <w:p w:rsidR="003D22AE" w:rsidRPr="003D22AE" w:rsidRDefault="003D22AE" w:rsidP="003D22AE">
            <w:pPr>
              <w:tabs>
                <w:tab w:val="left" w:pos="3976"/>
              </w:tabs>
              <w:ind w:left="0" w:right="141" w:firstLine="284"/>
              <w:jc w:val="left"/>
              <w:rPr>
                <w:sz w:val="18"/>
                <w:szCs w:val="18"/>
              </w:rPr>
            </w:pPr>
          </w:p>
        </w:tc>
        <w:tc>
          <w:tcPr>
            <w:tcW w:w="875" w:type="dxa"/>
            <w:hideMark/>
          </w:tcPr>
          <w:p w:rsidR="003D22AE" w:rsidRPr="003D22AE" w:rsidRDefault="003D22AE" w:rsidP="003D22AE">
            <w:pPr>
              <w:tabs>
                <w:tab w:val="left" w:pos="3976"/>
              </w:tabs>
              <w:ind w:left="0" w:right="141" w:firstLine="284"/>
              <w:jc w:val="left"/>
              <w:rPr>
                <w:sz w:val="18"/>
                <w:szCs w:val="18"/>
              </w:rPr>
            </w:pPr>
          </w:p>
        </w:tc>
        <w:tc>
          <w:tcPr>
            <w:tcW w:w="2319" w:type="dxa"/>
            <w:gridSpan w:val="2"/>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707" w:type="dxa"/>
            <w:hideMark/>
          </w:tcPr>
          <w:p w:rsidR="003D22AE" w:rsidRPr="003D22AE" w:rsidRDefault="003D22AE" w:rsidP="003D22AE">
            <w:pPr>
              <w:tabs>
                <w:tab w:val="left" w:pos="3976"/>
              </w:tabs>
              <w:ind w:left="0" w:right="141" w:firstLine="284"/>
              <w:jc w:val="left"/>
              <w:rPr>
                <w:sz w:val="18"/>
                <w:szCs w:val="18"/>
              </w:rPr>
            </w:pPr>
          </w:p>
        </w:tc>
        <w:tc>
          <w:tcPr>
            <w:tcW w:w="707" w:type="dxa"/>
            <w:hideMark/>
          </w:tcPr>
          <w:p w:rsidR="003D22AE" w:rsidRPr="003D22AE" w:rsidRDefault="003D22AE" w:rsidP="003D22AE">
            <w:pPr>
              <w:tabs>
                <w:tab w:val="left" w:pos="3976"/>
              </w:tabs>
              <w:ind w:left="0" w:right="141" w:firstLine="284"/>
              <w:jc w:val="left"/>
              <w:rPr>
                <w:sz w:val="18"/>
                <w:szCs w:val="18"/>
              </w:rPr>
            </w:pPr>
          </w:p>
        </w:tc>
        <w:tc>
          <w:tcPr>
            <w:tcW w:w="673"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33" w:type="dxa"/>
            <w:hideMark/>
          </w:tcPr>
          <w:p w:rsidR="003D22AE" w:rsidRPr="003D22AE" w:rsidRDefault="003D22AE" w:rsidP="003D22AE">
            <w:pPr>
              <w:tabs>
                <w:tab w:val="left" w:pos="3976"/>
              </w:tabs>
              <w:ind w:left="0" w:right="141" w:firstLine="284"/>
              <w:jc w:val="left"/>
              <w:rPr>
                <w:sz w:val="18"/>
                <w:szCs w:val="18"/>
              </w:rPr>
            </w:pPr>
          </w:p>
        </w:tc>
        <w:tc>
          <w:tcPr>
            <w:tcW w:w="1441"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r>
      <w:tr w:rsidR="003D22AE" w:rsidRPr="003D22AE" w:rsidTr="003D22AE">
        <w:trPr>
          <w:trHeight w:val="348"/>
        </w:trPr>
        <w:tc>
          <w:tcPr>
            <w:tcW w:w="848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4640" w:type="dxa"/>
            <w:gridSpan w:val="6"/>
            <w:hideMark/>
          </w:tcPr>
          <w:p w:rsidR="003D22AE" w:rsidRPr="003D22AE" w:rsidRDefault="003D22AE" w:rsidP="003D22AE">
            <w:pPr>
              <w:tabs>
                <w:tab w:val="left" w:pos="3976"/>
              </w:tabs>
              <w:ind w:left="0" w:right="141" w:firstLine="284"/>
              <w:jc w:val="left"/>
              <w:rPr>
                <w:sz w:val="18"/>
                <w:szCs w:val="18"/>
              </w:rPr>
            </w:pPr>
            <w:r w:rsidRPr="003D22AE">
              <w:rPr>
                <w:sz w:val="18"/>
                <w:szCs w:val="18"/>
              </w:rPr>
              <w:t xml:space="preserve">по состоянию </w:t>
            </w:r>
            <w:proofErr w:type="gramStart"/>
            <w:r w:rsidRPr="003D22AE">
              <w:rPr>
                <w:sz w:val="18"/>
                <w:szCs w:val="18"/>
              </w:rPr>
              <w:t>на</w:t>
            </w:r>
            <w:proofErr w:type="gramEnd"/>
            <w:r w:rsidRPr="003D22AE">
              <w:rPr>
                <w:sz w:val="18"/>
                <w:szCs w:val="18"/>
              </w:rPr>
              <w:t xml:space="preserve"> </w:t>
            </w:r>
          </w:p>
        </w:tc>
        <w:tc>
          <w:tcPr>
            <w:tcW w:w="7328" w:type="dxa"/>
            <w:gridSpan w:val="9"/>
            <w:hideMark/>
          </w:tcPr>
          <w:p w:rsidR="003D22AE" w:rsidRPr="003D22AE" w:rsidRDefault="003D22AE" w:rsidP="003D22AE">
            <w:pPr>
              <w:tabs>
                <w:tab w:val="left" w:pos="3976"/>
              </w:tabs>
              <w:ind w:left="0" w:right="141" w:firstLine="284"/>
              <w:jc w:val="left"/>
              <w:rPr>
                <w:sz w:val="18"/>
                <w:szCs w:val="18"/>
              </w:rPr>
            </w:pPr>
            <w:r w:rsidRPr="003D22AE">
              <w:rPr>
                <w:sz w:val="18"/>
                <w:szCs w:val="18"/>
              </w:rPr>
              <w:t>30 ноября</w:t>
            </w:r>
          </w:p>
        </w:tc>
        <w:tc>
          <w:tcPr>
            <w:tcW w:w="707" w:type="dxa"/>
            <w:hideMark/>
          </w:tcPr>
          <w:p w:rsidR="003D22AE" w:rsidRPr="003D22AE" w:rsidRDefault="003D22AE" w:rsidP="003D22AE">
            <w:pPr>
              <w:tabs>
                <w:tab w:val="left" w:pos="3976"/>
              </w:tabs>
              <w:ind w:left="0" w:right="141" w:firstLine="284"/>
              <w:jc w:val="left"/>
              <w:rPr>
                <w:sz w:val="18"/>
                <w:szCs w:val="18"/>
              </w:rPr>
            </w:pPr>
            <w:r w:rsidRPr="003D22AE">
              <w:rPr>
                <w:sz w:val="18"/>
                <w:szCs w:val="18"/>
              </w:rPr>
              <w:t>20</w:t>
            </w:r>
          </w:p>
        </w:tc>
        <w:tc>
          <w:tcPr>
            <w:tcW w:w="707" w:type="dxa"/>
            <w:hideMark/>
          </w:tcPr>
          <w:p w:rsidR="003D22AE" w:rsidRPr="003D22AE" w:rsidRDefault="003D22AE" w:rsidP="003D22AE">
            <w:pPr>
              <w:tabs>
                <w:tab w:val="left" w:pos="3976"/>
              </w:tabs>
              <w:ind w:left="0" w:right="141" w:firstLine="284"/>
              <w:jc w:val="left"/>
              <w:rPr>
                <w:sz w:val="18"/>
                <w:szCs w:val="18"/>
              </w:rPr>
            </w:pPr>
            <w:r w:rsidRPr="003D22AE">
              <w:rPr>
                <w:sz w:val="18"/>
                <w:szCs w:val="18"/>
              </w:rPr>
              <w:t>22</w:t>
            </w:r>
          </w:p>
        </w:tc>
        <w:tc>
          <w:tcPr>
            <w:tcW w:w="673" w:type="dxa"/>
            <w:hideMark/>
          </w:tcPr>
          <w:p w:rsidR="003D22AE" w:rsidRPr="003D22AE" w:rsidRDefault="003D22AE" w:rsidP="003D22AE">
            <w:pPr>
              <w:tabs>
                <w:tab w:val="left" w:pos="3976"/>
              </w:tabs>
              <w:ind w:left="0" w:right="141" w:firstLine="284"/>
              <w:jc w:val="left"/>
              <w:rPr>
                <w:sz w:val="18"/>
                <w:szCs w:val="18"/>
              </w:rPr>
            </w:pPr>
            <w:proofErr w:type="gramStart"/>
            <w:r w:rsidRPr="003D22AE">
              <w:rPr>
                <w:sz w:val="18"/>
                <w:szCs w:val="18"/>
              </w:rPr>
              <w:t>г</w:t>
            </w:r>
            <w:proofErr w:type="gramEnd"/>
            <w:r w:rsidRPr="003D22AE">
              <w:rPr>
                <w:sz w:val="18"/>
                <w:szCs w:val="18"/>
              </w:rPr>
              <w:t>.</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33" w:type="dxa"/>
            <w:hideMark/>
          </w:tcPr>
          <w:p w:rsidR="003D22AE" w:rsidRPr="003D22AE" w:rsidRDefault="003D22AE" w:rsidP="003D22AE">
            <w:pPr>
              <w:tabs>
                <w:tab w:val="left" w:pos="3976"/>
              </w:tabs>
              <w:ind w:left="0" w:right="141" w:firstLine="284"/>
              <w:jc w:val="left"/>
              <w:rPr>
                <w:sz w:val="18"/>
                <w:szCs w:val="18"/>
              </w:rPr>
            </w:pPr>
          </w:p>
        </w:tc>
        <w:tc>
          <w:tcPr>
            <w:tcW w:w="1441"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r>
      <w:tr w:rsidR="003D22AE" w:rsidRPr="003D22AE" w:rsidTr="003D22AE">
        <w:trPr>
          <w:trHeight w:val="288"/>
        </w:trPr>
        <w:tc>
          <w:tcPr>
            <w:tcW w:w="13814" w:type="dxa"/>
            <w:gridSpan w:val="9"/>
            <w:hideMark/>
          </w:tcPr>
          <w:p w:rsidR="003D22AE" w:rsidRPr="003D22AE" w:rsidRDefault="003D22AE" w:rsidP="003D22AE">
            <w:pPr>
              <w:tabs>
                <w:tab w:val="left" w:pos="3976"/>
              </w:tabs>
              <w:ind w:left="0" w:right="141" w:firstLine="284"/>
              <w:jc w:val="left"/>
              <w:rPr>
                <w:sz w:val="18"/>
                <w:szCs w:val="18"/>
              </w:rPr>
            </w:pPr>
          </w:p>
        </w:tc>
        <w:tc>
          <w:tcPr>
            <w:tcW w:w="943" w:type="dxa"/>
            <w:hideMark/>
          </w:tcPr>
          <w:p w:rsidR="003D22AE" w:rsidRPr="003D22AE" w:rsidRDefault="003D22AE" w:rsidP="003D22AE">
            <w:pPr>
              <w:tabs>
                <w:tab w:val="left" w:pos="3976"/>
              </w:tabs>
              <w:ind w:left="0" w:right="141" w:firstLine="284"/>
              <w:jc w:val="left"/>
              <w:rPr>
                <w:sz w:val="18"/>
                <w:szCs w:val="18"/>
              </w:rPr>
            </w:pPr>
          </w:p>
        </w:tc>
        <w:tc>
          <w:tcPr>
            <w:tcW w:w="803" w:type="dxa"/>
            <w:hideMark/>
          </w:tcPr>
          <w:p w:rsidR="003D22AE" w:rsidRPr="003D22AE" w:rsidRDefault="003D22AE" w:rsidP="003D22AE">
            <w:pPr>
              <w:tabs>
                <w:tab w:val="left" w:pos="3976"/>
              </w:tabs>
              <w:ind w:left="0" w:right="141" w:firstLine="284"/>
              <w:jc w:val="left"/>
              <w:rPr>
                <w:sz w:val="18"/>
                <w:szCs w:val="18"/>
              </w:rPr>
            </w:pPr>
          </w:p>
        </w:tc>
        <w:tc>
          <w:tcPr>
            <w:tcW w:w="902" w:type="dxa"/>
            <w:hideMark/>
          </w:tcPr>
          <w:p w:rsidR="003D22AE" w:rsidRPr="003D22AE" w:rsidRDefault="003D22AE" w:rsidP="003D22AE">
            <w:pPr>
              <w:tabs>
                <w:tab w:val="left" w:pos="3976"/>
              </w:tabs>
              <w:ind w:left="0" w:right="141" w:firstLine="284"/>
              <w:jc w:val="left"/>
              <w:rPr>
                <w:sz w:val="18"/>
                <w:szCs w:val="18"/>
              </w:rPr>
            </w:pPr>
          </w:p>
        </w:tc>
        <w:tc>
          <w:tcPr>
            <w:tcW w:w="788" w:type="dxa"/>
            <w:hideMark/>
          </w:tcPr>
          <w:p w:rsidR="003D22AE" w:rsidRPr="003D22AE" w:rsidRDefault="003D22AE" w:rsidP="003D22AE">
            <w:pPr>
              <w:tabs>
                <w:tab w:val="left" w:pos="3976"/>
              </w:tabs>
              <w:ind w:left="0" w:right="141" w:firstLine="284"/>
              <w:jc w:val="left"/>
              <w:rPr>
                <w:sz w:val="18"/>
                <w:szCs w:val="18"/>
              </w:rPr>
            </w:pPr>
          </w:p>
        </w:tc>
        <w:tc>
          <w:tcPr>
            <w:tcW w:w="875" w:type="dxa"/>
            <w:hideMark/>
          </w:tcPr>
          <w:p w:rsidR="003D22AE" w:rsidRPr="003D22AE" w:rsidRDefault="003D22AE" w:rsidP="003D22AE">
            <w:pPr>
              <w:tabs>
                <w:tab w:val="left" w:pos="3976"/>
              </w:tabs>
              <w:ind w:left="0" w:right="141" w:firstLine="284"/>
              <w:jc w:val="left"/>
              <w:rPr>
                <w:sz w:val="18"/>
                <w:szCs w:val="18"/>
              </w:rPr>
            </w:pPr>
          </w:p>
        </w:tc>
        <w:tc>
          <w:tcPr>
            <w:tcW w:w="2319"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707" w:type="dxa"/>
            <w:hideMark/>
          </w:tcPr>
          <w:p w:rsidR="003D22AE" w:rsidRPr="003D22AE" w:rsidRDefault="003D22AE" w:rsidP="003D22AE">
            <w:pPr>
              <w:tabs>
                <w:tab w:val="left" w:pos="3976"/>
              </w:tabs>
              <w:ind w:left="0" w:right="141" w:firstLine="284"/>
              <w:jc w:val="left"/>
              <w:rPr>
                <w:sz w:val="18"/>
                <w:szCs w:val="18"/>
              </w:rPr>
            </w:pPr>
          </w:p>
        </w:tc>
        <w:tc>
          <w:tcPr>
            <w:tcW w:w="707" w:type="dxa"/>
            <w:hideMark/>
          </w:tcPr>
          <w:p w:rsidR="003D22AE" w:rsidRPr="003D22AE" w:rsidRDefault="003D22AE" w:rsidP="003D22AE">
            <w:pPr>
              <w:tabs>
                <w:tab w:val="left" w:pos="3976"/>
              </w:tabs>
              <w:ind w:left="0" w:right="141" w:firstLine="284"/>
              <w:jc w:val="left"/>
              <w:rPr>
                <w:sz w:val="18"/>
                <w:szCs w:val="18"/>
              </w:rPr>
            </w:pPr>
          </w:p>
        </w:tc>
        <w:tc>
          <w:tcPr>
            <w:tcW w:w="673"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33" w:type="dxa"/>
            <w:hideMark/>
          </w:tcPr>
          <w:p w:rsidR="003D22AE" w:rsidRPr="003D22AE" w:rsidRDefault="003D22AE" w:rsidP="003D22AE">
            <w:pPr>
              <w:tabs>
                <w:tab w:val="left" w:pos="3976"/>
              </w:tabs>
              <w:ind w:left="0" w:right="141" w:firstLine="284"/>
              <w:jc w:val="left"/>
              <w:rPr>
                <w:sz w:val="18"/>
                <w:szCs w:val="18"/>
              </w:rPr>
            </w:pPr>
          </w:p>
        </w:tc>
        <w:tc>
          <w:tcPr>
            <w:tcW w:w="1441" w:type="dxa"/>
            <w:gridSpan w:val="2"/>
            <w:vMerge w:val="restart"/>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r>
      <w:tr w:rsidR="003D22AE" w:rsidRPr="003D22AE" w:rsidTr="003D22AE">
        <w:trPr>
          <w:trHeight w:val="432"/>
        </w:trPr>
        <w:tc>
          <w:tcPr>
            <w:tcW w:w="13814" w:type="dxa"/>
            <w:gridSpan w:val="9"/>
            <w:hideMark/>
          </w:tcPr>
          <w:p w:rsidR="003D22AE" w:rsidRPr="003D22AE" w:rsidRDefault="003D22AE" w:rsidP="003D22AE">
            <w:pPr>
              <w:tabs>
                <w:tab w:val="left" w:pos="3976"/>
              </w:tabs>
              <w:ind w:left="0" w:right="141" w:firstLine="284"/>
              <w:jc w:val="left"/>
              <w:rPr>
                <w:b/>
                <w:bCs/>
                <w:sz w:val="18"/>
                <w:szCs w:val="18"/>
              </w:rPr>
            </w:pPr>
            <w:r w:rsidRPr="003D22AE">
              <w:rPr>
                <w:b/>
                <w:bCs/>
                <w:sz w:val="18"/>
                <w:szCs w:val="18"/>
              </w:rPr>
              <w:lastRenderedPageBreak/>
              <w:t xml:space="preserve">Наименование </w:t>
            </w:r>
          </w:p>
        </w:tc>
        <w:tc>
          <w:tcPr>
            <w:tcW w:w="943" w:type="dxa"/>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c>
          <w:tcPr>
            <w:tcW w:w="11462" w:type="dxa"/>
            <w:gridSpan w:val="15"/>
            <w:hideMark/>
          </w:tcPr>
          <w:p w:rsidR="003D22AE" w:rsidRPr="003D22AE" w:rsidRDefault="003D22AE" w:rsidP="003D22AE">
            <w:pPr>
              <w:tabs>
                <w:tab w:val="left" w:pos="3976"/>
              </w:tabs>
              <w:ind w:left="0" w:right="141" w:firstLine="284"/>
              <w:jc w:val="left"/>
              <w:rPr>
                <w:sz w:val="18"/>
                <w:szCs w:val="18"/>
              </w:rPr>
            </w:pPr>
            <w:r w:rsidRPr="003D22AE">
              <w:rPr>
                <w:sz w:val="18"/>
                <w:szCs w:val="18"/>
              </w:rPr>
              <w:t>Иркутская районная территориальная избирательная комиссия</w:t>
            </w:r>
          </w:p>
        </w:tc>
        <w:tc>
          <w:tcPr>
            <w:tcW w:w="1441" w:type="dxa"/>
            <w:gridSpan w:val="2"/>
            <w:vMerge/>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300"/>
        </w:trPr>
        <w:tc>
          <w:tcPr>
            <w:tcW w:w="848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723" w:type="dxa"/>
            <w:hideMark/>
          </w:tcPr>
          <w:p w:rsidR="003D22AE" w:rsidRPr="003D22AE" w:rsidRDefault="003D22AE" w:rsidP="003D22AE">
            <w:pPr>
              <w:tabs>
                <w:tab w:val="left" w:pos="3976"/>
              </w:tabs>
              <w:ind w:left="0" w:right="141" w:firstLine="284"/>
              <w:jc w:val="left"/>
              <w:rPr>
                <w:sz w:val="18"/>
                <w:szCs w:val="18"/>
              </w:rPr>
            </w:pPr>
          </w:p>
        </w:tc>
        <w:tc>
          <w:tcPr>
            <w:tcW w:w="701" w:type="dxa"/>
            <w:hideMark/>
          </w:tcPr>
          <w:p w:rsidR="003D22AE" w:rsidRPr="003D22AE" w:rsidRDefault="003D22AE" w:rsidP="003D22AE">
            <w:pPr>
              <w:tabs>
                <w:tab w:val="left" w:pos="3976"/>
              </w:tabs>
              <w:ind w:left="0" w:right="141" w:firstLine="284"/>
              <w:jc w:val="left"/>
              <w:rPr>
                <w:sz w:val="18"/>
                <w:szCs w:val="18"/>
              </w:rPr>
            </w:pPr>
          </w:p>
        </w:tc>
        <w:tc>
          <w:tcPr>
            <w:tcW w:w="756" w:type="dxa"/>
            <w:hideMark/>
          </w:tcPr>
          <w:p w:rsidR="003D22AE" w:rsidRPr="003D22AE" w:rsidRDefault="003D22AE" w:rsidP="003D22AE">
            <w:pPr>
              <w:tabs>
                <w:tab w:val="left" w:pos="3976"/>
              </w:tabs>
              <w:ind w:left="0" w:right="141" w:firstLine="284"/>
              <w:jc w:val="left"/>
              <w:rPr>
                <w:sz w:val="18"/>
                <w:szCs w:val="18"/>
              </w:rPr>
            </w:pPr>
          </w:p>
        </w:tc>
        <w:tc>
          <w:tcPr>
            <w:tcW w:w="714" w:type="dxa"/>
            <w:hideMark/>
          </w:tcPr>
          <w:p w:rsidR="003D22AE" w:rsidRPr="003D22AE" w:rsidRDefault="003D22AE" w:rsidP="003D22AE">
            <w:pPr>
              <w:tabs>
                <w:tab w:val="left" w:pos="3976"/>
              </w:tabs>
              <w:ind w:left="0" w:right="141" w:firstLine="284"/>
              <w:jc w:val="left"/>
              <w:rPr>
                <w:sz w:val="18"/>
                <w:szCs w:val="18"/>
              </w:rPr>
            </w:pPr>
          </w:p>
        </w:tc>
        <w:tc>
          <w:tcPr>
            <w:tcW w:w="12405" w:type="dxa"/>
            <w:gridSpan w:val="16"/>
            <w:hideMark/>
          </w:tcPr>
          <w:p w:rsidR="003D22AE" w:rsidRPr="003D22AE" w:rsidRDefault="003D22AE" w:rsidP="003D22AE">
            <w:pPr>
              <w:tabs>
                <w:tab w:val="left" w:pos="3976"/>
              </w:tabs>
              <w:ind w:left="0" w:right="141" w:firstLine="284"/>
              <w:jc w:val="left"/>
              <w:rPr>
                <w:sz w:val="18"/>
                <w:szCs w:val="18"/>
              </w:rPr>
            </w:pPr>
            <w:proofErr w:type="gramStart"/>
            <w:r w:rsidRPr="003D22AE">
              <w:rPr>
                <w:sz w:val="18"/>
                <w:szCs w:val="18"/>
              </w:rPr>
              <w:t>(избирательной комиссии области, избирательной комиссии</w:t>
            </w:r>
            <w:proofErr w:type="gramEnd"/>
          </w:p>
        </w:tc>
        <w:tc>
          <w:tcPr>
            <w:tcW w:w="1441" w:type="dxa"/>
            <w:gridSpan w:val="2"/>
            <w:vMerge w:val="restart"/>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r>
      <w:tr w:rsidR="003D22AE" w:rsidRPr="003D22AE" w:rsidTr="003D22AE">
        <w:trPr>
          <w:trHeight w:val="288"/>
        </w:trPr>
        <w:tc>
          <w:tcPr>
            <w:tcW w:w="26219" w:type="dxa"/>
            <w:gridSpan w:val="25"/>
            <w:hideMark/>
          </w:tcPr>
          <w:p w:rsidR="003D22AE" w:rsidRPr="003D22AE" w:rsidRDefault="003D22AE" w:rsidP="003D22AE">
            <w:pPr>
              <w:tabs>
                <w:tab w:val="left" w:pos="3976"/>
              </w:tabs>
              <w:ind w:left="0" w:right="141" w:firstLine="284"/>
              <w:jc w:val="left"/>
              <w:rPr>
                <w:sz w:val="18"/>
                <w:szCs w:val="18"/>
              </w:rPr>
            </w:pPr>
            <w:r w:rsidRPr="003D22AE">
              <w:rPr>
                <w:sz w:val="18"/>
                <w:szCs w:val="18"/>
              </w:rPr>
              <w:t>муниципального образования, окружной избирательной комиссии, территориальной избирательной комиссии, номер участковой избирательной комиссии</w:t>
            </w:r>
          </w:p>
        </w:tc>
        <w:tc>
          <w:tcPr>
            <w:tcW w:w="1441" w:type="dxa"/>
            <w:gridSpan w:val="2"/>
            <w:vMerge/>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1305"/>
        </w:trPr>
        <w:tc>
          <w:tcPr>
            <w:tcW w:w="8480" w:type="dxa"/>
            <w:hideMark/>
          </w:tcPr>
          <w:p w:rsidR="003D22AE" w:rsidRPr="003D22AE" w:rsidRDefault="003D22AE" w:rsidP="003D22AE">
            <w:pPr>
              <w:tabs>
                <w:tab w:val="left" w:pos="3976"/>
              </w:tabs>
              <w:ind w:left="0" w:right="141" w:firstLine="284"/>
              <w:jc w:val="left"/>
              <w:rPr>
                <w:b/>
                <w:bCs/>
                <w:sz w:val="18"/>
                <w:szCs w:val="18"/>
              </w:rPr>
            </w:pPr>
            <w:r w:rsidRPr="003D22AE">
              <w:rPr>
                <w:b/>
                <w:bCs/>
                <w:sz w:val="18"/>
                <w:szCs w:val="18"/>
              </w:rPr>
              <w:t>Вид муниципальных выборов                                                                                                                                                                                                                                (референдума)   _________________________________________________________________</w:t>
            </w:r>
          </w:p>
        </w:tc>
        <w:tc>
          <w:tcPr>
            <w:tcW w:w="15115" w:type="dxa"/>
            <w:gridSpan w:val="20"/>
            <w:hideMark/>
          </w:tcPr>
          <w:p w:rsidR="003D22AE" w:rsidRPr="003D22AE" w:rsidRDefault="003D22AE" w:rsidP="003D22AE">
            <w:pPr>
              <w:tabs>
                <w:tab w:val="left" w:pos="3976"/>
              </w:tabs>
              <w:ind w:left="0" w:right="141" w:firstLine="284"/>
              <w:jc w:val="left"/>
              <w:rPr>
                <w:b/>
                <w:bCs/>
                <w:sz w:val="18"/>
                <w:szCs w:val="18"/>
                <w:u w:val="single"/>
              </w:rPr>
            </w:pPr>
            <w:r w:rsidRPr="003D22AE">
              <w:rPr>
                <w:b/>
                <w:bCs/>
                <w:sz w:val="18"/>
                <w:szCs w:val="18"/>
                <w:u w:val="single"/>
              </w:rPr>
              <w:t xml:space="preserve">Выборы Главы </w:t>
            </w:r>
            <w:proofErr w:type="spellStart"/>
            <w:r w:rsidRPr="003D22AE">
              <w:rPr>
                <w:b/>
                <w:bCs/>
                <w:sz w:val="18"/>
                <w:szCs w:val="18"/>
                <w:u w:val="single"/>
              </w:rPr>
              <w:t>Хомутовского</w:t>
            </w:r>
            <w:proofErr w:type="spellEnd"/>
            <w:r w:rsidRPr="003D22AE">
              <w:rPr>
                <w:b/>
                <w:bCs/>
                <w:sz w:val="18"/>
                <w:szCs w:val="18"/>
                <w:u w:val="single"/>
              </w:rPr>
              <w:t xml:space="preserve"> муниципального образования 11 сентября 2022 года</w:t>
            </w:r>
          </w:p>
        </w:tc>
        <w:tc>
          <w:tcPr>
            <w:tcW w:w="707" w:type="dxa"/>
            <w:hideMark/>
          </w:tcPr>
          <w:p w:rsidR="003D22AE" w:rsidRPr="003D22AE" w:rsidRDefault="003D22AE" w:rsidP="003D22AE">
            <w:pPr>
              <w:tabs>
                <w:tab w:val="left" w:pos="3976"/>
              </w:tabs>
              <w:ind w:left="0" w:right="141" w:firstLine="284"/>
              <w:jc w:val="left"/>
              <w:rPr>
                <w:b/>
                <w:bCs/>
                <w:sz w:val="18"/>
                <w:szCs w:val="18"/>
              </w:rPr>
            </w:pPr>
          </w:p>
        </w:tc>
        <w:tc>
          <w:tcPr>
            <w:tcW w:w="673" w:type="dxa"/>
            <w:hideMark/>
          </w:tcPr>
          <w:p w:rsidR="003D22AE" w:rsidRPr="003D22AE" w:rsidRDefault="003D22AE" w:rsidP="003D22AE">
            <w:pPr>
              <w:tabs>
                <w:tab w:val="left" w:pos="3976"/>
              </w:tabs>
              <w:ind w:left="0" w:right="141" w:firstLine="284"/>
              <w:jc w:val="left"/>
              <w:rPr>
                <w:b/>
                <w:bCs/>
                <w:sz w:val="18"/>
                <w:szCs w:val="18"/>
              </w:rPr>
            </w:pPr>
          </w:p>
        </w:tc>
        <w:tc>
          <w:tcPr>
            <w:tcW w:w="611" w:type="dxa"/>
            <w:hideMark/>
          </w:tcPr>
          <w:p w:rsidR="003D22AE" w:rsidRPr="003D22AE" w:rsidRDefault="003D22AE" w:rsidP="003D22AE">
            <w:pPr>
              <w:tabs>
                <w:tab w:val="left" w:pos="3976"/>
              </w:tabs>
              <w:ind w:left="0" w:right="141" w:firstLine="284"/>
              <w:jc w:val="left"/>
              <w:rPr>
                <w:b/>
                <w:bCs/>
                <w:sz w:val="18"/>
                <w:szCs w:val="18"/>
              </w:rPr>
            </w:pPr>
          </w:p>
        </w:tc>
        <w:tc>
          <w:tcPr>
            <w:tcW w:w="633" w:type="dxa"/>
            <w:hideMark/>
          </w:tcPr>
          <w:p w:rsidR="003D22AE" w:rsidRPr="003D22AE" w:rsidRDefault="003D22AE" w:rsidP="003D22AE">
            <w:pPr>
              <w:tabs>
                <w:tab w:val="left" w:pos="3976"/>
              </w:tabs>
              <w:ind w:left="0" w:right="141" w:firstLine="284"/>
              <w:jc w:val="left"/>
              <w:rPr>
                <w:b/>
                <w:bCs/>
                <w:sz w:val="18"/>
                <w:szCs w:val="18"/>
              </w:rPr>
            </w:pPr>
            <w:r w:rsidRPr="003D22AE">
              <w:rPr>
                <w:b/>
                <w:bCs/>
                <w:sz w:val="18"/>
                <w:szCs w:val="18"/>
              </w:rPr>
              <w:t> </w:t>
            </w:r>
          </w:p>
        </w:tc>
        <w:tc>
          <w:tcPr>
            <w:tcW w:w="1441" w:type="dxa"/>
            <w:gridSpan w:val="2"/>
            <w:vMerge/>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300"/>
        </w:trPr>
        <w:tc>
          <w:tcPr>
            <w:tcW w:w="848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723" w:type="dxa"/>
            <w:hideMark/>
          </w:tcPr>
          <w:p w:rsidR="003D22AE" w:rsidRPr="003D22AE" w:rsidRDefault="003D22AE" w:rsidP="003D22AE">
            <w:pPr>
              <w:tabs>
                <w:tab w:val="left" w:pos="3976"/>
              </w:tabs>
              <w:ind w:left="0" w:right="141" w:firstLine="284"/>
              <w:jc w:val="left"/>
              <w:rPr>
                <w:sz w:val="18"/>
                <w:szCs w:val="18"/>
              </w:rPr>
            </w:pPr>
          </w:p>
        </w:tc>
        <w:tc>
          <w:tcPr>
            <w:tcW w:w="701" w:type="dxa"/>
            <w:hideMark/>
          </w:tcPr>
          <w:p w:rsidR="003D22AE" w:rsidRPr="003D22AE" w:rsidRDefault="003D22AE" w:rsidP="003D22AE">
            <w:pPr>
              <w:tabs>
                <w:tab w:val="left" w:pos="3976"/>
              </w:tabs>
              <w:ind w:left="0" w:right="141" w:firstLine="284"/>
              <w:jc w:val="left"/>
              <w:rPr>
                <w:sz w:val="18"/>
                <w:szCs w:val="18"/>
              </w:rPr>
            </w:pPr>
          </w:p>
        </w:tc>
        <w:tc>
          <w:tcPr>
            <w:tcW w:w="756" w:type="dxa"/>
            <w:hideMark/>
          </w:tcPr>
          <w:p w:rsidR="003D22AE" w:rsidRPr="003D22AE" w:rsidRDefault="003D22AE" w:rsidP="003D22AE">
            <w:pPr>
              <w:tabs>
                <w:tab w:val="left" w:pos="3976"/>
              </w:tabs>
              <w:ind w:left="0" w:right="141" w:firstLine="284"/>
              <w:jc w:val="left"/>
              <w:rPr>
                <w:sz w:val="18"/>
                <w:szCs w:val="18"/>
              </w:rPr>
            </w:pPr>
          </w:p>
        </w:tc>
        <w:tc>
          <w:tcPr>
            <w:tcW w:w="714" w:type="dxa"/>
            <w:hideMark/>
          </w:tcPr>
          <w:p w:rsidR="003D22AE" w:rsidRPr="003D22AE" w:rsidRDefault="003D22AE" w:rsidP="003D22AE">
            <w:pPr>
              <w:tabs>
                <w:tab w:val="left" w:pos="3976"/>
              </w:tabs>
              <w:ind w:left="0" w:right="141" w:firstLine="284"/>
              <w:jc w:val="left"/>
              <w:rPr>
                <w:sz w:val="18"/>
                <w:szCs w:val="18"/>
              </w:rPr>
            </w:pPr>
          </w:p>
        </w:tc>
        <w:tc>
          <w:tcPr>
            <w:tcW w:w="943" w:type="dxa"/>
            <w:hideMark/>
          </w:tcPr>
          <w:p w:rsidR="003D22AE" w:rsidRPr="003D22AE" w:rsidRDefault="003D22AE" w:rsidP="003D22AE">
            <w:pPr>
              <w:tabs>
                <w:tab w:val="left" w:pos="3976"/>
              </w:tabs>
              <w:ind w:left="0" w:right="141" w:firstLine="284"/>
              <w:jc w:val="left"/>
              <w:rPr>
                <w:sz w:val="18"/>
                <w:szCs w:val="18"/>
              </w:rPr>
            </w:pPr>
          </w:p>
        </w:tc>
        <w:tc>
          <w:tcPr>
            <w:tcW w:w="803" w:type="dxa"/>
            <w:hideMark/>
          </w:tcPr>
          <w:p w:rsidR="003D22AE" w:rsidRPr="003D22AE" w:rsidRDefault="003D22AE" w:rsidP="003D22AE">
            <w:pPr>
              <w:tabs>
                <w:tab w:val="left" w:pos="3976"/>
              </w:tabs>
              <w:ind w:left="0" w:right="141" w:firstLine="284"/>
              <w:jc w:val="left"/>
              <w:rPr>
                <w:sz w:val="18"/>
                <w:szCs w:val="18"/>
              </w:rPr>
            </w:pPr>
          </w:p>
        </w:tc>
        <w:tc>
          <w:tcPr>
            <w:tcW w:w="902" w:type="dxa"/>
            <w:hideMark/>
          </w:tcPr>
          <w:p w:rsidR="003D22AE" w:rsidRPr="003D22AE" w:rsidRDefault="003D22AE" w:rsidP="003D22AE">
            <w:pPr>
              <w:tabs>
                <w:tab w:val="left" w:pos="3976"/>
              </w:tabs>
              <w:ind w:left="0" w:right="141" w:firstLine="284"/>
              <w:jc w:val="left"/>
              <w:rPr>
                <w:sz w:val="18"/>
                <w:szCs w:val="18"/>
              </w:rPr>
            </w:pPr>
          </w:p>
        </w:tc>
        <w:tc>
          <w:tcPr>
            <w:tcW w:w="788" w:type="dxa"/>
            <w:hideMark/>
          </w:tcPr>
          <w:p w:rsidR="003D22AE" w:rsidRPr="003D22AE" w:rsidRDefault="003D22AE" w:rsidP="003D22AE">
            <w:pPr>
              <w:tabs>
                <w:tab w:val="left" w:pos="3976"/>
              </w:tabs>
              <w:ind w:left="0" w:right="141" w:firstLine="284"/>
              <w:jc w:val="left"/>
              <w:rPr>
                <w:sz w:val="18"/>
                <w:szCs w:val="18"/>
              </w:rPr>
            </w:pPr>
          </w:p>
        </w:tc>
        <w:tc>
          <w:tcPr>
            <w:tcW w:w="875" w:type="dxa"/>
            <w:hideMark/>
          </w:tcPr>
          <w:p w:rsidR="003D22AE" w:rsidRPr="003D22AE" w:rsidRDefault="003D22AE" w:rsidP="003D22AE">
            <w:pPr>
              <w:tabs>
                <w:tab w:val="left" w:pos="3976"/>
              </w:tabs>
              <w:ind w:left="0" w:right="141" w:firstLine="284"/>
              <w:jc w:val="left"/>
              <w:rPr>
                <w:sz w:val="18"/>
                <w:szCs w:val="18"/>
              </w:rPr>
            </w:pPr>
          </w:p>
        </w:tc>
        <w:tc>
          <w:tcPr>
            <w:tcW w:w="2319" w:type="dxa"/>
            <w:gridSpan w:val="2"/>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707" w:type="dxa"/>
            <w:hideMark/>
          </w:tcPr>
          <w:p w:rsidR="003D22AE" w:rsidRPr="003D22AE" w:rsidRDefault="003D22AE" w:rsidP="003D22AE">
            <w:pPr>
              <w:tabs>
                <w:tab w:val="left" w:pos="3976"/>
              </w:tabs>
              <w:ind w:left="0" w:right="141" w:firstLine="284"/>
              <w:jc w:val="left"/>
              <w:rPr>
                <w:sz w:val="18"/>
                <w:szCs w:val="18"/>
              </w:rPr>
            </w:pPr>
          </w:p>
        </w:tc>
        <w:tc>
          <w:tcPr>
            <w:tcW w:w="707" w:type="dxa"/>
            <w:hideMark/>
          </w:tcPr>
          <w:p w:rsidR="003D22AE" w:rsidRPr="003D22AE" w:rsidRDefault="003D22AE" w:rsidP="003D22AE">
            <w:pPr>
              <w:tabs>
                <w:tab w:val="left" w:pos="3976"/>
              </w:tabs>
              <w:ind w:left="0" w:right="141" w:firstLine="284"/>
              <w:jc w:val="left"/>
              <w:rPr>
                <w:sz w:val="18"/>
                <w:szCs w:val="18"/>
              </w:rPr>
            </w:pPr>
          </w:p>
        </w:tc>
        <w:tc>
          <w:tcPr>
            <w:tcW w:w="673"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33" w:type="dxa"/>
            <w:hideMark/>
          </w:tcPr>
          <w:p w:rsidR="003D22AE" w:rsidRPr="003D22AE" w:rsidRDefault="003D22AE" w:rsidP="003D22AE">
            <w:pPr>
              <w:tabs>
                <w:tab w:val="left" w:pos="3976"/>
              </w:tabs>
              <w:ind w:left="0" w:right="141" w:firstLine="284"/>
              <w:jc w:val="left"/>
              <w:rPr>
                <w:sz w:val="18"/>
                <w:szCs w:val="18"/>
              </w:rPr>
            </w:pPr>
          </w:p>
        </w:tc>
        <w:tc>
          <w:tcPr>
            <w:tcW w:w="1441" w:type="dxa"/>
            <w:gridSpan w:val="2"/>
            <w:vMerge/>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345"/>
        </w:trPr>
        <w:tc>
          <w:tcPr>
            <w:tcW w:w="23595" w:type="dxa"/>
            <w:gridSpan w:val="21"/>
            <w:hideMark/>
          </w:tcPr>
          <w:p w:rsidR="003D22AE" w:rsidRPr="003D22AE" w:rsidRDefault="003D22AE" w:rsidP="003D22AE">
            <w:pPr>
              <w:tabs>
                <w:tab w:val="left" w:pos="3976"/>
              </w:tabs>
              <w:ind w:left="0" w:right="141" w:firstLine="284"/>
              <w:jc w:val="left"/>
              <w:rPr>
                <w:sz w:val="18"/>
                <w:szCs w:val="18"/>
              </w:rPr>
            </w:pPr>
            <w:r w:rsidRPr="003D22AE">
              <w:rPr>
                <w:sz w:val="18"/>
                <w:szCs w:val="18"/>
              </w:rPr>
              <w:t>Единица измерения: руб. (с точностью до второго десятичного знака 0, 00)</w:t>
            </w:r>
          </w:p>
        </w:tc>
        <w:tc>
          <w:tcPr>
            <w:tcW w:w="707" w:type="dxa"/>
            <w:hideMark/>
          </w:tcPr>
          <w:p w:rsidR="003D22AE" w:rsidRPr="003D22AE" w:rsidRDefault="003D22AE" w:rsidP="003D22AE">
            <w:pPr>
              <w:tabs>
                <w:tab w:val="left" w:pos="3976"/>
              </w:tabs>
              <w:ind w:left="0" w:right="141" w:firstLine="284"/>
              <w:jc w:val="left"/>
              <w:rPr>
                <w:sz w:val="18"/>
                <w:szCs w:val="18"/>
              </w:rPr>
            </w:pPr>
          </w:p>
        </w:tc>
        <w:tc>
          <w:tcPr>
            <w:tcW w:w="673"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33" w:type="dxa"/>
            <w:hideMark/>
          </w:tcPr>
          <w:p w:rsidR="003D22AE" w:rsidRPr="003D22AE" w:rsidRDefault="003D22AE" w:rsidP="003D22AE">
            <w:pPr>
              <w:tabs>
                <w:tab w:val="left" w:pos="3976"/>
              </w:tabs>
              <w:ind w:left="0" w:right="141" w:firstLine="284"/>
              <w:jc w:val="left"/>
              <w:rPr>
                <w:sz w:val="18"/>
                <w:szCs w:val="18"/>
              </w:rPr>
            </w:pPr>
          </w:p>
        </w:tc>
        <w:tc>
          <w:tcPr>
            <w:tcW w:w="1441"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383</w:t>
            </w:r>
          </w:p>
        </w:tc>
      </w:tr>
      <w:tr w:rsidR="003D22AE" w:rsidRPr="003D22AE" w:rsidTr="003D22AE">
        <w:trPr>
          <w:trHeight w:val="300"/>
        </w:trPr>
        <w:tc>
          <w:tcPr>
            <w:tcW w:w="848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723" w:type="dxa"/>
            <w:hideMark/>
          </w:tcPr>
          <w:p w:rsidR="003D22AE" w:rsidRPr="003D22AE" w:rsidRDefault="003D22AE" w:rsidP="003D22AE">
            <w:pPr>
              <w:tabs>
                <w:tab w:val="left" w:pos="3976"/>
              </w:tabs>
              <w:ind w:left="0" w:right="141" w:firstLine="284"/>
              <w:jc w:val="left"/>
              <w:rPr>
                <w:sz w:val="18"/>
                <w:szCs w:val="18"/>
              </w:rPr>
            </w:pPr>
          </w:p>
        </w:tc>
        <w:tc>
          <w:tcPr>
            <w:tcW w:w="701" w:type="dxa"/>
            <w:hideMark/>
          </w:tcPr>
          <w:p w:rsidR="003D22AE" w:rsidRPr="003D22AE" w:rsidRDefault="003D22AE" w:rsidP="003D22AE">
            <w:pPr>
              <w:tabs>
                <w:tab w:val="left" w:pos="3976"/>
              </w:tabs>
              <w:ind w:left="0" w:right="141" w:firstLine="284"/>
              <w:jc w:val="left"/>
              <w:rPr>
                <w:sz w:val="18"/>
                <w:szCs w:val="18"/>
              </w:rPr>
            </w:pPr>
          </w:p>
        </w:tc>
        <w:tc>
          <w:tcPr>
            <w:tcW w:w="756" w:type="dxa"/>
            <w:hideMark/>
          </w:tcPr>
          <w:p w:rsidR="003D22AE" w:rsidRPr="003D22AE" w:rsidRDefault="003D22AE" w:rsidP="003D22AE">
            <w:pPr>
              <w:tabs>
                <w:tab w:val="left" w:pos="3976"/>
              </w:tabs>
              <w:ind w:left="0" w:right="141" w:firstLine="284"/>
              <w:jc w:val="left"/>
              <w:rPr>
                <w:sz w:val="18"/>
                <w:szCs w:val="18"/>
              </w:rPr>
            </w:pPr>
          </w:p>
        </w:tc>
        <w:tc>
          <w:tcPr>
            <w:tcW w:w="714" w:type="dxa"/>
            <w:hideMark/>
          </w:tcPr>
          <w:p w:rsidR="003D22AE" w:rsidRPr="003D22AE" w:rsidRDefault="003D22AE" w:rsidP="003D22AE">
            <w:pPr>
              <w:tabs>
                <w:tab w:val="left" w:pos="3976"/>
              </w:tabs>
              <w:ind w:left="0" w:right="141" w:firstLine="284"/>
              <w:jc w:val="left"/>
              <w:rPr>
                <w:sz w:val="18"/>
                <w:szCs w:val="18"/>
              </w:rPr>
            </w:pPr>
          </w:p>
        </w:tc>
        <w:tc>
          <w:tcPr>
            <w:tcW w:w="943" w:type="dxa"/>
            <w:hideMark/>
          </w:tcPr>
          <w:p w:rsidR="003D22AE" w:rsidRPr="003D22AE" w:rsidRDefault="003D22AE" w:rsidP="003D22AE">
            <w:pPr>
              <w:tabs>
                <w:tab w:val="left" w:pos="3976"/>
              </w:tabs>
              <w:ind w:left="0" w:right="141" w:firstLine="284"/>
              <w:jc w:val="left"/>
              <w:rPr>
                <w:sz w:val="18"/>
                <w:szCs w:val="18"/>
              </w:rPr>
            </w:pPr>
          </w:p>
        </w:tc>
        <w:tc>
          <w:tcPr>
            <w:tcW w:w="803" w:type="dxa"/>
            <w:hideMark/>
          </w:tcPr>
          <w:p w:rsidR="003D22AE" w:rsidRPr="003D22AE" w:rsidRDefault="003D22AE" w:rsidP="003D22AE">
            <w:pPr>
              <w:tabs>
                <w:tab w:val="left" w:pos="3976"/>
              </w:tabs>
              <w:ind w:left="0" w:right="141" w:firstLine="284"/>
              <w:jc w:val="left"/>
              <w:rPr>
                <w:sz w:val="18"/>
                <w:szCs w:val="18"/>
              </w:rPr>
            </w:pPr>
          </w:p>
        </w:tc>
        <w:tc>
          <w:tcPr>
            <w:tcW w:w="902" w:type="dxa"/>
            <w:hideMark/>
          </w:tcPr>
          <w:p w:rsidR="003D22AE" w:rsidRPr="003D22AE" w:rsidRDefault="003D22AE" w:rsidP="003D22AE">
            <w:pPr>
              <w:tabs>
                <w:tab w:val="left" w:pos="3976"/>
              </w:tabs>
              <w:ind w:left="0" w:right="141" w:firstLine="284"/>
              <w:jc w:val="left"/>
              <w:rPr>
                <w:sz w:val="18"/>
                <w:szCs w:val="18"/>
              </w:rPr>
            </w:pPr>
          </w:p>
        </w:tc>
        <w:tc>
          <w:tcPr>
            <w:tcW w:w="788" w:type="dxa"/>
            <w:hideMark/>
          </w:tcPr>
          <w:p w:rsidR="003D22AE" w:rsidRPr="003D22AE" w:rsidRDefault="003D22AE" w:rsidP="003D22AE">
            <w:pPr>
              <w:tabs>
                <w:tab w:val="left" w:pos="3976"/>
              </w:tabs>
              <w:ind w:left="0" w:right="141" w:firstLine="284"/>
              <w:jc w:val="left"/>
              <w:rPr>
                <w:sz w:val="18"/>
                <w:szCs w:val="18"/>
              </w:rPr>
            </w:pPr>
          </w:p>
        </w:tc>
        <w:tc>
          <w:tcPr>
            <w:tcW w:w="875" w:type="dxa"/>
            <w:hideMark/>
          </w:tcPr>
          <w:p w:rsidR="003D22AE" w:rsidRPr="003D22AE" w:rsidRDefault="003D22AE" w:rsidP="003D22AE">
            <w:pPr>
              <w:tabs>
                <w:tab w:val="left" w:pos="3976"/>
              </w:tabs>
              <w:ind w:left="0" w:right="141" w:firstLine="284"/>
              <w:jc w:val="left"/>
              <w:rPr>
                <w:sz w:val="18"/>
                <w:szCs w:val="18"/>
              </w:rPr>
            </w:pPr>
          </w:p>
        </w:tc>
        <w:tc>
          <w:tcPr>
            <w:tcW w:w="2319" w:type="dxa"/>
            <w:gridSpan w:val="2"/>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707" w:type="dxa"/>
            <w:hideMark/>
          </w:tcPr>
          <w:p w:rsidR="003D22AE" w:rsidRPr="003D22AE" w:rsidRDefault="003D22AE" w:rsidP="003D22AE">
            <w:pPr>
              <w:tabs>
                <w:tab w:val="left" w:pos="3976"/>
              </w:tabs>
              <w:ind w:left="0" w:right="141" w:firstLine="284"/>
              <w:jc w:val="left"/>
              <w:rPr>
                <w:sz w:val="18"/>
                <w:szCs w:val="18"/>
              </w:rPr>
            </w:pPr>
          </w:p>
        </w:tc>
        <w:tc>
          <w:tcPr>
            <w:tcW w:w="707" w:type="dxa"/>
            <w:hideMark/>
          </w:tcPr>
          <w:p w:rsidR="003D22AE" w:rsidRPr="003D22AE" w:rsidRDefault="003D22AE" w:rsidP="003D22AE">
            <w:pPr>
              <w:tabs>
                <w:tab w:val="left" w:pos="3976"/>
              </w:tabs>
              <w:ind w:left="0" w:right="141" w:firstLine="284"/>
              <w:jc w:val="left"/>
              <w:rPr>
                <w:sz w:val="18"/>
                <w:szCs w:val="18"/>
              </w:rPr>
            </w:pPr>
          </w:p>
        </w:tc>
        <w:tc>
          <w:tcPr>
            <w:tcW w:w="673"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33" w:type="dxa"/>
            <w:hideMark/>
          </w:tcPr>
          <w:p w:rsidR="003D22AE" w:rsidRPr="003D22AE" w:rsidRDefault="003D22AE" w:rsidP="003D22AE">
            <w:pPr>
              <w:tabs>
                <w:tab w:val="left" w:pos="3976"/>
              </w:tabs>
              <w:ind w:left="0" w:right="141" w:firstLine="284"/>
              <w:jc w:val="left"/>
              <w:rPr>
                <w:sz w:val="18"/>
                <w:szCs w:val="18"/>
              </w:rPr>
            </w:pPr>
          </w:p>
        </w:tc>
        <w:tc>
          <w:tcPr>
            <w:tcW w:w="739" w:type="dxa"/>
            <w:hideMark/>
          </w:tcPr>
          <w:p w:rsidR="003D22AE" w:rsidRPr="003D22AE" w:rsidRDefault="003D22AE" w:rsidP="003D22AE">
            <w:pPr>
              <w:tabs>
                <w:tab w:val="left" w:pos="3976"/>
              </w:tabs>
              <w:ind w:left="0" w:right="141" w:firstLine="284"/>
              <w:jc w:val="left"/>
              <w:rPr>
                <w:sz w:val="18"/>
                <w:szCs w:val="18"/>
              </w:rPr>
            </w:pPr>
          </w:p>
        </w:tc>
        <w:tc>
          <w:tcPr>
            <w:tcW w:w="702" w:type="dxa"/>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300"/>
        </w:trPr>
        <w:tc>
          <w:tcPr>
            <w:tcW w:w="848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723" w:type="dxa"/>
            <w:hideMark/>
          </w:tcPr>
          <w:p w:rsidR="003D22AE" w:rsidRPr="003D22AE" w:rsidRDefault="003D22AE" w:rsidP="003D22AE">
            <w:pPr>
              <w:tabs>
                <w:tab w:val="left" w:pos="3976"/>
              </w:tabs>
              <w:ind w:left="0" w:right="141" w:firstLine="284"/>
              <w:jc w:val="left"/>
              <w:rPr>
                <w:sz w:val="18"/>
                <w:szCs w:val="18"/>
              </w:rPr>
            </w:pPr>
          </w:p>
        </w:tc>
        <w:tc>
          <w:tcPr>
            <w:tcW w:w="701" w:type="dxa"/>
            <w:hideMark/>
          </w:tcPr>
          <w:p w:rsidR="003D22AE" w:rsidRPr="003D22AE" w:rsidRDefault="003D22AE" w:rsidP="003D22AE">
            <w:pPr>
              <w:tabs>
                <w:tab w:val="left" w:pos="3976"/>
              </w:tabs>
              <w:ind w:left="0" w:right="141" w:firstLine="284"/>
              <w:jc w:val="left"/>
              <w:rPr>
                <w:sz w:val="18"/>
                <w:szCs w:val="18"/>
              </w:rPr>
            </w:pPr>
          </w:p>
        </w:tc>
        <w:tc>
          <w:tcPr>
            <w:tcW w:w="756" w:type="dxa"/>
            <w:hideMark/>
          </w:tcPr>
          <w:p w:rsidR="003D22AE" w:rsidRPr="003D22AE" w:rsidRDefault="003D22AE" w:rsidP="003D22AE">
            <w:pPr>
              <w:tabs>
                <w:tab w:val="left" w:pos="3976"/>
              </w:tabs>
              <w:ind w:left="0" w:right="141" w:firstLine="284"/>
              <w:jc w:val="left"/>
              <w:rPr>
                <w:sz w:val="18"/>
                <w:szCs w:val="18"/>
              </w:rPr>
            </w:pPr>
          </w:p>
        </w:tc>
        <w:tc>
          <w:tcPr>
            <w:tcW w:w="714" w:type="dxa"/>
            <w:hideMark/>
          </w:tcPr>
          <w:p w:rsidR="003D22AE" w:rsidRPr="003D22AE" w:rsidRDefault="003D22AE" w:rsidP="003D22AE">
            <w:pPr>
              <w:tabs>
                <w:tab w:val="left" w:pos="3976"/>
              </w:tabs>
              <w:ind w:left="0" w:right="141" w:firstLine="284"/>
              <w:jc w:val="left"/>
              <w:rPr>
                <w:sz w:val="18"/>
                <w:szCs w:val="18"/>
              </w:rPr>
            </w:pPr>
          </w:p>
        </w:tc>
        <w:tc>
          <w:tcPr>
            <w:tcW w:w="943" w:type="dxa"/>
            <w:hideMark/>
          </w:tcPr>
          <w:p w:rsidR="003D22AE" w:rsidRPr="003D22AE" w:rsidRDefault="003D22AE" w:rsidP="003D22AE">
            <w:pPr>
              <w:tabs>
                <w:tab w:val="left" w:pos="3976"/>
              </w:tabs>
              <w:ind w:left="0" w:right="141" w:firstLine="284"/>
              <w:jc w:val="left"/>
              <w:rPr>
                <w:sz w:val="18"/>
                <w:szCs w:val="18"/>
              </w:rPr>
            </w:pPr>
          </w:p>
        </w:tc>
        <w:tc>
          <w:tcPr>
            <w:tcW w:w="803" w:type="dxa"/>
            <w:hideMark/>
          </w:tcPr>
          <w:p w:rsidR="003D22AE" w:rsidRPr="003D22AE" w:rsidRDefault="003D22AE" w:rsidP="003D22AE">
            <w:pPr>
              <w:tabs>
                <w:tab w:val="left" w:pos="3976"/>
              </w:tabs>
              <w:ind w:left="0" w:right="141" w:firstLine="284"/>
              <w:jc w:val="left"/>
              <w:rPr>
                <w:sz w:val="18"/>
                <w:szCs w:val="18"/>
              </w:rPr>
            </w:pPr>
          </w:p>
        </w:tc>
        <w:tc>
          <w:tcPr>
            <w:tcW w:w="902" w:type="dxa"/>
            <w:hideMark/>
          </w:tcPr>
          <w:p w:rsidR="003D22AE" w:rsidRPr="003D22AE" w:rsidRDefault="003D22AE" w:rsidP="003D22AE">
            <w:pPr>
              <w:tabs>
                <w:tab w:val="left" w:pos="3976"/>
              </w:tabs>
              <w:ind w:left="0" w:right="141" w:firstLine="284"/>
              <w:jc w:val="left"/>
              <w:rPr>
                <w:sz w:val="18"/>
                <w:szCs w:val="18"/>
              </w:rPr>
            </w:pPr>
          </w:p>
        </w:tc>
        <w:tc>
          <w:tcPr>
            <w:tcW w:w="788" w:type="dxa"/>
            <w:hideMark/>
          </w:tcPr>
          <w:p w:rsidR="003D22AE" w:rsidRPr="003D22AE" w:rsidRDefault="003D22AE" w:rsidP="003D22AE">
            <w:pPr>
              <w:tabs>
                <w:tab w:val="left" w:pos="3976"/>
              </w:tabs>
              <w:ind w:left="0" w:right="141" w:firstLine="284"/>
              <w:jc w:val="left"/>
              <w:rPr>
                <w:sz w:val="18"/>
                <w:szCs w:val="18"/>
              </w:rPr>
            </w:pPr>
          </w:p>
        </w:tc>
        <w:tc>
          <w:tcPr>
            <w:tcW w:w="875" w:type="dxa"/>
            <w:hideMark/>
          </w:tcPr>
          <w:p w:rsidR="003D22AE" w:rsidRPr="003D22AE" w:rsidRDefault="003D22AE" w:rsidP="003D22AE">
            <w:pPr>
              <w:tabs>
                <w:tab w:val="left" w:pos="3976"/>
              </w:tabs>
              <w:ind w:left="0" w:right="141" w:firstLine="284"/>
              <w:jc w:val="left"/>
              <w:rPr>
                <w:sz w:val="18"/>
                <w:szCs w:val="18"/>
              </w:rPr>
            </w:pPr>
          </w:p>
        </w:tc>
        <w:tc>
          <w:tcPr>
            <w:tcW w:w="893" w:type="dxa"/>
            <w:hideMark/>
          </w:tcPr>
          <w:p w:rsidR="003D22AE" w:rsidRPr="003D22AE" w:rsidRDefault="003D22AE" w:rsidP="003D22AE">
            <w:pPr>
              <w:tabs>
                <w:tab w:val="left" w:pos="3976"/>
              </w:tabs>
              <w:ind w:left="0" w:right="141" w:firstLine="284"/>
              <w:jc w:val="left"/>
              <w:rPr>
                <w:sz w:val="18"/>
                <w:szCs w:val="18"/>
              </w:rPr>
            </w:pPr>
          </w:p>
        </w:tc>
        <w:tc>
          <w:tcPr>
            <w:tcW w:w="1426"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707" w:type="dxa"/>
            <w:hideMark/>
          </w:tcPr>
          <w:p w:rsidR="003D22AE" w:rsidRPr="003D22AE" w:rsidRDefault="003D22AE" w:rsidP="003D22AE">
            <w:pPr>
              <w:tabs>
                <w:tab w:val="left" w:pos="3976"/>
              </w:tabs>
              <w:ind w:left="0" w:right="141" w:firstLine="284"/>
              <w:jc w:val="left"/>
              <w:rPr>
                <w:sz w:val="18"/>
                <w:szCs w:val="18"/>
              </w:rPr>
            </w:pPr>
          </w:p>
        </w:tc>
        <w:tc>
          <w:tcPr>
            <w:tcW w:w="707" w:type="dxa"/>
            <w:hideMark/>
          </w:tcPr>
          <w:p w:rsidR="003D22AE" w:rsidRPr="003D22AE" w:rsidRDefault="003D22AE" w:rsidP="003D22AE">
            <w:pPr>
              <w:tabs>
                <w:tab w:val="left" w:pos="3976"/>
              </w:tabs>
              <w:ind w:left="0" w:right="141" w:firstLine="284"/>
              <w:jc w:val="left"/>
              <w:rPr>
                <w:sz w:val="18"/>
                <w:szCs w:val="18"/>
              </w:rPr>
            </w:pPr>
          </w:p>
        </w:tc>
        <w:tc>
          <w:tcPr>
            <w:tcW w:w="673"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33" w:type="dxa"/>
            <w:hideMark/>
          </w:tcPr>
          <w:p w:rsidR="003D22AE" w:rsidRPr="003D22AE" w:rsidRDefault="003D22AE" w:rsidP="003D22AE">
            <w:pPr>
              <w:tabs>
                <w:tab w:val="left" w:pos="3976"/>
              </w:tabs>
              <w:ind w:left="0" w:right="141" w:firstLine="284"/>
              <w:jc w:val="left"/>
              <w:rPr>
                <w:sz w:val="18"/>
                <w:szCs w:val="18"/>
              </w:rPr>
            </w:pPr>
          </w:p>
        </w:tc>
        <w:tc>
          <w:tcPr>
            <w:tcW w:w="739" w:type="dxa"/>
            <w:hideMark/>
          </w:tcPr>
          <w:p w:rsidR="003D22AE" w:rsidRPr="003D22AE" w:rsidRDefault="003D22AE" w:rsidP="003D22AE">
            <w:pPr>
              <w:tabs>
                <w:tab w:val="left" w:pos="3976"/>
              </w:tabs>
              <w:ind w:left="0" w:right="141" w:firstLine="284"/>
              <w:jc w:val="left"/>
              <w:rPr>
                <w:sz w:val="18"/>
                <w:szCs w:val="18"/>
              </w:rPr>
            </w:pPr>
          </w:p>
        </w:tc>
        <w:tc>
          <w:tcPr>
            <w:tcW w:w="702" w:type="dxa"/>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300"/>
        </w:trPr>
        <w:tc>
          <w:tcPr>
            <w:tcW w:w="8480" w:type="dxa"/>
            <w:noWrap/>
            <w:hideMark/>
          </w:tcPr>
          <w:p w:rsidR="003D22AE" w:rsidRPr="003D22AE" w:rsidRDefault="003D22AE" w:rsidP="003D22AE">
            <w:pPr>
              <w:tabs>
                <w:tab w:val="left" w:pos="3976"/>
              </w:tabs>
              <w:ind w:left="0" w:right="141" w:firstLine="284"/>
              <w:jc w:val="left"/>
              <w:rPr>
                <w:sz w:val="18"/>
                <w:szCs w:val="18"/>
              </w:rPr>
            </w:pPr>
          </w:p>
        </w:tc>
        <w:tc>
          <w:tcPr>
            <w:tcW w:w="610" w:type="dxa"/>
            <w:noWrap/>
            <w:hideMark/>
          </w:tcPr>
          <w:p w:rsidR="003D22AE" w:rsidRPr="003D22AE" w:rsidRDefault="003D22AE" w:rsidP="003D22AE">
            <w:pPr>
              <w:tabs>
                <w:tab w:val="left" w:pos="3976"/>
              </w:tabs>
              <w:ind w:left="0" w:right="141" w:firstLine="284"/>
              <w:jc w:val="left"/>
              <w:rPr>
                <w:sz w:val="18"/>
                <w:szCs w:val="18"/>
              </w:rPr>
            </w:pPr>
          </w:p>
        </w:tc>
        <w:tc>
          <w:tcPr>
            <w:tcW w:w="610" w:type="dxa"/>
            <w:noWrap/>
            <w:hideMark/>
          </w:tcPr>
          <w:p w:rsidR="003D22AE" w:rsidRPr="003D22AE" w:rsidRDefault="003D22AE" w:rsidP="003D22AE">
            <w:pPr>
              <w:tabs>
                <w:tab w:val="left" w:pos="3976"/>
              </w:tabs>
              <w:ind w:left="0" w:right="141" w:firstLine="284"/>
              <w:jc w:val="left"/>
              <w:rPr>
                <w:sz w:val="18"/>
                <w:szCs w:val="18"/>
              </w:rPr>
            </w:pPr>
          </w:p>
        </w:tc>
        <w:tc>
          <w:tcPr>
            <w:tcW w:w="610" w:type="dxa"/>
            <w:noWrap/>
            <w:hideMark/>
          </w:tcPr>
          <w:p w:rsidR="003D22AE" w:rsidRPr="003D22AE" w:rsidRDefault="003D22AE" w:rsidP="003D22AE">
            <w:pPr>
              <w:tabs>
                <w:tab w:val="left" w:pos="3976"/>
              </w:tabs>
              <w:ind w:left="0" w:right="141" w:firstLine="284"/>
              <w:jc w:val="left"/>
              <w:rPr>
                <w:sz w:val="18"/>
                <w:szCs w:val="18"/>
              </w:rPr>
            </w:pPr>
          </w:p>
        </w:tc>
        <w:tc>
          <w:tcPr>
            <w:tcW w:w="610" w:type="dxa"/>
            <w:noWrap/>
            <w:hideMark/>
          </w:tcPr>
          <w:p w:rsidR="003D22AE" w:rsidRPr="003D22AE" w:rsidRDefault="003D22AE" w:rsidP="003D22AE">
            <w:pPr>
              <w:tabs>
                <w:tab w:val="left" w:pos="3976"/>
              </w:tabs>
              <w:ind w:left="0" w:right="141" w:firstLine="284"/>
              <w:jc w:val="left"/>
              <w:rPr>
                <w:sz w:val="18"/>
                <w:szCs w:val="18"/>
              </w:rPr>
            </w:pPr>
          </w:p>
        </w:tc>
        <w:tc>
          <w:tcPr>
            <w:tcW w:w="723" w:type="dxa"/>
            <w:noWrap/>
            <w:hideMark/>
          </w:tcPr>
          <w:p w:rsidR="003D22AE" w:rsidRPr="003D22AE" w:rsidRDefault="003D22AE" w:rsidP="003D22AE">
            <w:pPr>
              <w:tabs>
                <w:tab w:val="left" w:pos="3976"/>
              </w:tabs>
              <w:ind w:left="0" w:right="141" w:firstLine="284"/>
              <w:jc w:val="left"/>
              <w:rPr>
                <w:sz w:val="18"/>
                <w:szCs w:val="18"/>
              </w:rPr>
            </w:pPr>
          </w:p>
        </w:tc>
        <w:tc>
          <w:tcPr>
            <w:tcW w:w="701" w:type="dxa"/>
            <w:noWrap/>
            <w:hideMark/>
          </w:tcPr>
          <w:p w:rsidR="003D22AE" w:rsidRPr="003D22AE" w:rsidRDefault="003D22AE" w:rsidP="003D22AE">
            <w:pPr>
              <w:tabs>
                <w:tab w:val="left" w:pos="3976"/>
              </w:tabs>
              <w:ind w:left="0" w:right="141" w:firstLine="284"/>
              <w:jc w:val="left"/>
              <w:rPr>
                <w:sz w:val="18"/>
                <w:szCs w:val="18"/>
              </w:rPr>
            </w:pPr>
          </w:p>
        </w:tc>
        <w:tc>
          <w:tcPr>
            <w:tcW w:w="756" w:type="dxa"/>
            <w:noWrap/>
            <w:hideMark/>
          </w:tcPr>
          <w:p w:rsidR="003D22AE" w:rsidRPr="003D22AE" w:rsidRDefault="003D22AE" w:rsidP="003D22AE">
            <w:pPr>
              <w:tabs>
                <w:tab w:val="left" w:pos="3976"/>
              </w:tabs>
              <w:ind w:left="0" w:right="141" w:firstLine="284"/>
              <w:jc w:val="left"/>
              <w:rPr>
                <w:sz w:val="18"/>
                <w:szCs w:val="18"/>
              </w:rPr>
            </w:pPr>
          </w:p>
        </w:tc>
        <w:tc>
          <w:tcPr>
            <w:tcW w:w="714" w:type="dxa"/>
            <w:noWrap/>
            <w:hideMark/>
          </w:tcPr>
          <w:p w:rsidR="003D22AE" w:rsidRPr="003D22AE" w:rsidRDefault="003D22AE" w:rsidP="003D22AE">
            <w:pPr>
              <w:tabs>
                <w:tab w:val="left" w:pos="3976"/>
              </w:tabs>
              <w:ind w:left="0" w:right="141" w:firstLine="284"/>
              <w:jc w:val="left"/>
              <w:rPr>
                <w:sz w:val="18"/>
                <w:szCs w:val="18"/>
              </w:rPr>
            </w:pPr>
          </w:p>
        </w:tc>
        <w:tc>
          <w:tcPr>
            <w:tcW w:w="943" w:type="dxa"/>
            <w:noWrap/>
            <w:hideMark/>
          </w:tcPr>
          <w:p w:rsidR="003D22AE" w:rsidRPr="003D22AE" w:rsidRDefault="003D22AE" w:rsidP="003D22AE">
            <w:pPr>
              <w:tabs>
                <w:tab w:val="left" w:pos="3976"/>
              </w:tabs>
              <w:ind w:left="0" w:right="141" w:firstLine="284"/>
              <w:jc w:val="left"/>
              <w:rPr>
                <w:sz w:val="18"/>
                <w:szCs w:val="18"/>
              </w:rPr>
            </w:pPr>
          </w:p>
        </w:tc>
        <w:tc>
          <w:tcPr>
            <w:tcW w:w="803" w:type="dxa"/>
            <w:noWrap/>
            <w:hideMark/>
          </w:tcPr>
          <w:p w:rsidR="003D22AE" w:rsidRPr="003D22AE" w:rsidRDefault="003D22AE" w:rsidP="003D22AE">
            <w:pPr>
              <w:tabs>
                <w:tab w:val="left" w:pos="3976"/>
              </w:tabs>
              <w:ind w:left="0" w:right="141" w:firstLine="284"/>
              <w:jc w:val="left"/>
              <w:rPr>
                <w:sz w:val="18"/>
                <w:szCs w:val="18"/>
              </w:rPr>
            </w:pPr>
          </w:p>
        </w:tc>
        <w:tc>
          <w:tcPr>
            <w:tcW w:w="902" w:type="dxa"/>
            <w:noWrap/>
            <w:hideMark/>
          </w:tcPr>
          <w:p w:rsidR="003D22AE" w:rsidRPr="003D22AE" w:rsidRDefault="003D22AE" w:rsidP="003D22AE">
            <w:pPr>
              <w:tabs>
                <w:tab w:val="left" w:pos="3976"/>
              </w:tabs>
              <w:ind w:left="0" w:right="141" w:firstLine="284"/>
              <w:jc w:val="left"/>
              <w:rPr>
                <w:sz w:val="18"/>
                <w:szCs w:val="18"/>
              </w:rPr>
            </w:pPr>
          </w:p>
        </w:tc>
        <w:tc>
          <w:tcPr>
            <w:tcW w:w="788" w:type="dxa"/>
            <w:noWrap/>
            <w:hideMark/>
          </w:tcPr>
          <w:p w:rsidR="003D22AE" w:rsidRPr="003D22AE" w:rsidRDefault="003D22AE" w:rsidP="003D22AE">
            <w:pPr>
              <w:tabs>
                <w:tab w:val="left" w:pos="3976"/>
              </w:tabs>
              <w:ind w:left="0" w:right="141" w:firstLine="284"/>
              <w:jc w:val="left"/>
              <w:rPr>
                <w:sz w:val="18"/>
                <w:szCs w:val="18"/>
              </w:rPr>
            </w:pPr>
          </w:p>
        </w:tc>
        <w:tc>
          <w:tcPr>
            <w:tcW w:w="875" w:type="dxa"/>
            <w:noWrap/>
            <w:hideMark/>
          </w:tcPr>
          <w:p w:rsidR="003D22AE" w:rsidRPr="003D22AE" w:rsidRDefault="003D22AE" w:rsidP="003D22AE">
            <w:pPr>
              <w:tabs>
                <w:tab w:val="left" w:pos="3976"/>
              </w:tabs>
              <w:ind w:left="0" w:right="141" w:firstLine="284"/>
              <w:jc w:val="left"/>
              <w:rPr>
                <w:sz w:val="18"/>
                <w:szCs w:val="18"/>
              </w:rPr>
            </w:pPr>
          </w:p>
        </w:tc>
        <w:tc>
          <w:tcPr>
            <w:tcW w:w="893" w:type="dxa"/>
            <w:noWrap/>
            <w:hideMark/>
          </w:tcPr>
          <w:p w:rsidR="003D22AE" w:rsidRPr="003D22AE" w:rsidRDefault="003D22AE" w:rsidP="003D22AE">
            <w:pPr>
              <w:tabs>
                <w:tab w:val="left" w:pos="3976"/>
              </w:tabs>
              <w:ind w:left="0" w:right="141" w:firstLine="284"/>
              <w:jc w:val="left"/>
              <w:rPr>
                <w:sz w:val="18"/>
                <w:szCs w:val="18"/>
              </w:rPr>
            </w:pPr>
          </w:p>
        </w:tc>
        <w:tc>
          <w:tcPr>
            <w:tcW w:w="1426"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300"/>
        </w:trPr>
        <w:tc>
          <w:tcPr>
            <w:tcW w:w="8480" w:type="dxa"/>
            <w:noWrap/>
            <w:hideMark/>
          </w:tcPr>
          <w:p w:rsidR="003D22AE" w:rsidRPr="003D22AE" w:rsidRDefault="003D22AE" w:rsidP="003D22AE">
            <w:pPr>
              <w:tabs>
                <w:tab w:val="left" w:pos="3976"/>
              </w:tabs>
              <w:ind w:left="0" w:right="141" w:firstLine="284"/>
              <w:jc w:val="left"/>
              <w:rPr>
                <w:sz w:val="18"/>
                <w:szCs w:val="18"/>
              </w:rPr>
            </w:pPr>
          </w:p>
        </w:tc>
        <w:tc>
          <w:tcPr>
            <w:tcW w:w="610" w:type="dxa"/>
            <w:noWrap/>
            <w:hideMark/>
          </w:tcPr>
          <w:p w:rsidR="003D22AE" w:rsidRPr="003D22AE" w:rsidRDefault="003D22AE" w:rsidP="003D22AE">
            <w:pPr>
              <w:tabs>
                <w:tab w:val="left" w:pos="3976"/>
              </w:tabs>
              <w:ind w:left="0" w:right="141" w:firstLine="284"/>
              <w:jc w:val="left"/>
              <w:rPr>
                <w:sz w:val="18"/>
                <w:szCs w:val="18"/>
              </w:rPr>
            </w:pPr>
          </w:p>
        </w:tc>
        <w:tc>
          <w:tcPr>
            <w:tcW w:w="610" w:type="dxa"/>
            <w:noWrap/>
            <w:hideMark/>
          </w:tcPr>
          <w:p w:rsidR="003D22AE" w:rsidRPr="003D22AE" w:rsidRDefault="003D22AE" w:rsidP="003D22AE">
            <w:pPr>
              <w:tabs>
                <w:tab w:val="left" w:pos="3976"/>
              </w:tabs>
              <w:ind w:left="0" w:right="141" w:firstLine="284"/>
              <w:jc w:val="left"/>
              <w:rPr>
                <w:sz w:val="18"/>
                <w:szCs w:val="18"/>
              </w:rPr>
            </w:pPr>
          </w:p>
        </w:tc>
        <w:tc>
          <w:tcPr>
            <w:tcW w:w="610" w:type="dxa"/>
            <w:noWrap/>
            <w:hideMark/>
          </w:tcPr>
          <w:p w:rsidR="003D22AE" w:rsidRPr="003D22AE" w:rsidRDefault="003D22AE" w:rsidP="003D22AE">
            <w:pPr>
              <w:tabs>
                <w:tab w:val="left" w:pos="3976"/>
              </w:tabs>
              <w:ind w:left="0" w:right="141" w:firstLine="284"/>
              <w:jc w:val="left"/>
              <w:rPr>
                <w:sz w:val="18"/>
                <w:szCs w:val="18"/>
              </w:rPr>
            </w:pPr>
          </w:p>
        </w:tc>
        <w:tc>
          <w:tcPr>
            <w:tcW w:w="1333"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c>
          <w:tcPr>
            <w:tcW w:w="701" w:type="dxa"/>
            <w:noWrap/>
            <w:hideMark/>
          </w:tcPr>
          <w:p w:rsidR="003D22AE" w:rsidRPr="003D22AE" w:rsidRDefault="003D22AE" w:rsidP="003D22AE">
            <w:pPr>
              <w:tabs>
                <w:tab w:val="left" w:pos="3976"/>
              </w:tabs>
              <w:ind w:left="0" w:right="141" w:firstLine="284"/>
              <w:jc w:val="left"/>
              <w:rPr>
                <w:sz w:val="18"/>
                <w:szCs w:val="18"/>
              </w:rPr>
            </w:pPr>
          </w:p>
        </w:tc>
        <w:tc>
          <w:tcPr>
            <w:tcW w:w="756" w:type="dxa"/>
            <w:noWrap/>
            <w:hideMark/>
          </w:tcPr>
          <w:p w:rsidR="003D22AE" w:rsidRPr="003D22AE" w:rsidRDefault="003D22AE" w:rsidP="003D22AE">
            <w:pPr>
              <w:tabs>
                <w:tab w:val="left" w:pos="3976"/>
              </w:tabs>
              <w:ind w:left="0" w:right="141" w:firstLine="284"/>
              <w:jc w:val="left"/>
              <w:rPr>
                <w:sz w:val="18"/>
                <w:szCs w:val="18"/>
              </w:rPr>
            </w:pPr>
          </w:p>
        </w:tc>
        <w:tc>
          <w:tcPr>
            <w:tcW w:w="1657"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c>
          <w:tcPr>
            <w:tcW w:w="1705"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c>
          <w:tcPr>
            <w:tcW w:w="1663"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c>
          <w:tcPr>
            <w:tcW w:w="2319"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форма 0503604 с. 2</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300"/>
        </w:trPr>
        <w:tc>
          <w:tcPr>
            <w:tcW w:w="20444" w:type="dxa"/>
            <w:gridSpan w:val="16"/>
            <w:hideMark/>
          </w:tcPr>
          <w:p w:rsidR="003D22AE" w:rsidRPr="003D22AE" w:rsidRDefault="003D22AE" w:rsidP="003D22AE">
            <w:pPr>
              <w:tabs>
                <w:tab w:val="left" w:pos="3976"/>
              </w:tabs>
              <w:ind w:left="0" w:right="141" w:firstLine="284"/>
              <w:jc w:val="left"/>
              <w:rPr>
                <w:b/>
                <w:bCs/>
                <w:sz w:val="18"/>
                <w:szCs w:val="18"/>
              </w:rPr>
            </w:pPr>
            <w:r w:rsidRPr="003D22AE">
              <w:rPr>
                <w:b/>
                <w:bCs/>
                <w:sz w:val="18"/>
                <w:szCs w:val="18"/>
              </w:rPr>
              <w:t>РАЗДЕЛ I.     ИСХОДНЫЕ ДАННЫЕ</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300"/>
        </w:trPr>
        <w:tc>
          <w:tcPr>
            <w:tcW w:w="10920" w:type="dxa"/>
            <w:gridSpan w:val="5"/>
            <w:vMerge w:val="restart"/>
            <w:hideMark/>
          </w:tcPr>
          <w:p w:rsidR="003D22AE" w:rsidRPr="003D22AE" w:rsidRDefault="003D22AE" w:rsidP="003D22AE">
            <w:pPr>
              <w:tabs>
                <w:tab w:val="left" w:pos="3976"/>
              </w:tabs>
              <w:ind w:left="0" w:right="141" w:firstLine="284"/>
              <w:jc w:val="left"/>
              <w:rPr>
                <w:sz w:val="18"/>
                <w:szCs w:val="18"/>
              </w:rPr>
            </w:pPr>
            <w:r w:rsidRPr="003D22AE">
              <w:rPr>
                <w:sz w:val="18"/>
                <w:szCs w:val="18"/>
              </w:rPr>
              <w:t>Наименование показателя</w:t>
            </w:r>
          </w:p>
        </w:tc>
        <w:tc>
          <w:tcPr>
            <w:tcW w:w="1424" w:type="dxa"/>
            <w:gridSpan w:val="2"/>
            <w:vMerge w:val="restart"/>
            <w:hideMark/>
          </w:tcPr>
          <w:p w:rsidR="003D22AE" w:rsidRPr="003D22AE" w:rsidRDefault="003D22AE" w:rsidP="003D22AE">
            <w:pPr>
              <w:tabs>
                <w:tab w:val="left" w:pos="3976"/>
              </w:tabs>
              <w:ind w:left="0" w:right="141" w:firstLine="284"/>
              <w:jc w:val="left"/>
              <w:rPr>
                <w:sz w:val="18"/>
                <w:szCs w:val="18"/>
              </w:rPr>
            </w:pPr>
            <w:r w:rsidRPr="003D22AE">
              <w:rPr>
                <w:sz w:val="18"/>
                <w:szCs w:val="18"/>
              </w:rPr>
              <w:t>Код строки</w:t>
            </w:r>
          </w:p>
        </w:tc>
        <w:tc>
          <w:tcPr>
            <w:tcW w:w="1470" w:type="dxa"/>
            <w:gridSpan w:val="2"/>
            <w:vMerge w:val="restart"/>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Всего</w:t>
            </w:r>
          </w:p>
        </w:tc>
        <w:tc>
          <w:tcPr>
            <w:tcW w:w="6630" w:type="dxa"/>
            <w:gridSpan w:val="7"/>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в том числе</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1470"/>
        </w:trPr>
        <w:tc>
          <w:tcPr>
            <w:tcW w:w="10920" w:type="dxa"/>
            <w:gridSpan w:val="5"/>
            <w:vMerge/>
            <w:hideMark/>
          </w:tcPr>
          <w:p w:rsidR="003D22AE" w:rsidRPr="003D22AE" w:rsidRDefault="003D22AE" w:rsidP="003D22AE">
            <w:pPr>
              <w:tabs>
                <w:tab w:val="left" w:pos="3976"/>
              </w:tabs>
              <w:ind w:left="0" w:right="141" w:firstLine="284"/>
              <w:jc w:val="left"/>
              <w:rPr>
                <w:sz w:val="18"/>
                <w:szCs w:val="18"/>
              </w:rPr>
            </w:pPr>
          </w:p>
        </w:tc>
        <w:tc>
          <w:tcPr>
            <w:tcW w:w="1424" w:type="dxa"/>
            <w:gridSpan w:val="2"/>
            <w:vMerge/>
            <w:hideMark/>
          </w:tcPr>
          <w:p w:rsidR="003D22AE" w:rsidRPr="003D22AE" w:rsidRDefault="003D22AE" w:rsidP="003D22AE">
            <w:pPr>
              <w:tabs>
                <w:tab w:val="left" w:pos="3976"/>
              </w:tabs>
              <w:ind w:left="0" w:right="141" w:firstLine="284"/>
              <w:jc w:val="left"/>
              <w:rPr>
                <w:sz w:val="18"/>
                <w:szCs w:val="18"/>
              </w:rPr>
            </w:pPr>
          </w:p>
        </w:tc>
        <w:tc>
          <w:tcPr>
            <w:tcW w:w="1470" w:type="dxa"/>
            <w:gridSpan w:val="2"/>
            <w:vMerge/>
            <w:hideMark/>
          </w:tcPr>
          <w:p w:rsidR="003D22AE" w:rsidRPr="003D22AE" w:rsidRDefault="003D22AE" w:rsidP="003D22AE">
            <w:pPr>
              <w:tabs>
                <w:tab w:val="left" w:pos="3976"/>
              </w:tabs>
              <w:ind w:left="0" w:right="141" w:firstLine="284"/>
              <w:jc w:val="left"/>
              <w:rPr>
                <w:sz w:val="18"/>
                <w:szCs w:val="18"/>
              </w:rPr>
            </w:pPr>
          </w:p>
        </w:tc>
        <w:tc>
          <w:tcPr>
            <w:tcW w:w="1746" w:type="dxa"/>
            <w:gridSpan w:val="2"/>
            <w:vMerge w:val="restart"/>
            <w:hideMark/>
          </w:tcPr>
          <w:p w:rsidR="003D22AE" w:rsidRPr="003D22AE" w:rsidRDefault="003D22AE" w:rsidP="003D22AE">
            <w:pPr>
              <w:tabs>
                <w:tab w:val="left" w:pos="3976"/>
              </w:tabs>
              <w:ind w:left="0" w:right="141" w:firstLine="284"/>
              <w:jc w:val="left"/>
              <w:rPr>
                <w:sz w:val="18"/>
                <w:szCs w:val="18"/>
              </w:rPr>
            </w:pPr>
            <w:r w:rsidRPr="003D22AE">
              <w:rPr>
                <w:sz w:val="18"/>
                <w:szCs w:val="18"/>
              </w:rPr>
              <w:t>Избирательная комиссия Иркутской области, избирательная комиссия муниципального образования</w:t>
            </w:r>
          </w:p>
        </w:tc>
        <w:tc>
          <w:tcPr>
            <w:tcW w:w="1690" w:type="dxa"/>
            <w:gridSpan w:val="2"/>
            <w:vMerge w:val="restart"/>
            <w:hideMark/>
          </w:tcPr>
          <w:p w:rsidR="003D22AE" w:rsidRPr="003D22AE" w:rsidRDefault="003D22AE" w:rsidP="003D22AE">
            <w:pPr>
              <w:tabs>
                <w:tab w:val="left" w:pos="3976"/>
              </w:tabs>
              <w:ind w:left="0" w:right="141" w:firstLine="284"/>
              <w:jc w:val="left"/>
              <w:rPr>
                <w:sz w:val="18"/>
                <w:szCs w:val="18"/>
              </w:rPr>
            </w:pPr>
            <w:r w:rsidRPr="003D22AE">
              <w:rPr>
                <w:sz w:val="18"/>
                <w:szCs w:val="18"/>
              </w:rPr>
              <w:t>окружные избирательные комиссии</w:t>
            </w:r>
          </w:p>
        </w:tc>
        <w:tc>
          <w:tcPr>
            <w:tcW w:w="1768" w:type="dxa"/>
            <w:gridSpan w:val="2"/>
            <w:vMerge w:val="restart"/>
            <w:hideMark/>
          </w:tcPr>
          <w:p w:rsidR="003D22AE" w:rsidRPr="003D22AE" w:rsidRDefault="003D22AE" w:rsidP="003D22AE">
            <w:pPr>
              <w:tabs>
                <w:tab w:val="left" w:pos="3976"/>
              </w:tabs>
              <w:ind w:left="0" w:right="141" w:firstLine="284"/>
              <w:jc w:val="left"/>
              <w:rPr>
                <w:sz w:val="18"/>
                <w:szCs w:val="18"/>
              </w:rPr>
            </w:pPr>
            <w:r w:rsidRPr="003D22AE">
              <w:rPr>
                <w:sz w:val="18"/>
                <w:szCs w:val="18"/>
              </w:rPr>
              <w:t>территориальные избирательные комиссии</w:t>
            </w:r>
          </w:p>
        </w:tc>
        <w:tc>
          <w:tcPr>
            <w:tcW w:w="1426" w:type="dxa"/>
            <w:vMerge w:val="restart"/>
            <w:hideMark/>
          </w:tcPr>
          <w:p w:rsidR="003D22AE" w:rsidRPr="003D22AE" w:rsidRDefault="003D22AE" w:rsidP="003D22AE">
            <w:pPr>
              <w:tabs>
                <w:tab w:val="left" w:pos="3976"/>
              </w:tabs>
              <w:ind w:left="0" w:right="141" w:firstLine="284"/>
              <w:jc w:val="left"/>
              <w:rPr>
                <w:sz w:val="18"/>
                <w:szCs w:val="18"/>
              </w:rPr>
            </w:pPr>
            <w:r w:rsidRPr="003D22AE">
              <w:rPr>
                <w:sz w:val="18"/>
                <w:szCs w:val="18"/>
              </w:rPr>
              <w:t>участковые избирательные комиссии</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300"/>
        </w:trPr>
        <w:tc>
          <w:tcPr>
            <w:tcW w:w="10920" w:type="dxa"/>
            <w:gridSpan w:val="5"/>
            <w:vMerge/>
            <w:hideMark/>
          </w:tcPr>
          <w:p w:rsidR="003D22AE" w:rsidRPr="003D22AE" w:rsidRDefault="003D22AE" w:rsidP="003D22AE">
            <w:pPr>
              <w:tabs>
                <w:tab w:val="left" w:pos="3976"/>
              </w:tabs>
              <w:ind w:left="0" w:right="141" w:firstLine="284"/>
              <w:jc w:val="left"/>
              <w:rPr>
                <w:sz w:val="18"/>
                <w:szCs w:val="18"/>
              </w:rPr>
            </w:pPr>
          </w:p>
        </w:tc>
        <w:tc>
          <w:tcPr>
            <w:tcW w:w="1424" w:type="dxa"/>
            <w:gridSpan w:val="2"/>
            <w:vMerge/>
            <w:hideMark/>
          </w:tcPr>
          <w:p w:rsidR="003D22AE" w:rsidRPr="003D22AE" w:rsidRDefault="003D22AE" w:rsidP="003D22AE">
            <w:pPr>
              <w:tabs>
                <w:tab w:val="left" w:pos="3976"/>
              </w:tabs>
              <w:ind w:left="0" w:right="141" w:firstLine="284"/>
              <w:jc w:val="left"/>
              <w:rPr>
                <w:sz w:val="18"/>
                <w:szCs w:val="18"/>
              </w:rPr>
            </w:pPr>
          </w:p>
        </w:tc>
        <w:tc>
          <w:tcPr>
            <w:tcW w:w="1470" w:type="dxa"/>
            <w:gridSpan w:val="2"/>
            <w:vMerge/>
            <w:hideMark/>
          </w:tcPr>
          <w:p w:rsidR="003D22AE" w:rsidRPr="003D22AE" w:rsidRDefault="003D22AE" w:rsidP="003D22AE">
            <w:pPr>
              <w:tabs>
                <w:tab w:val="left" w:pos="3976"/>
              </w:tabs>
              <w:ind w:left="0" w:right="141" w:firstLine="284"/>
              <w:jc w:val="left"/>
              <w:rPr>
                <w:sz w:val="18"/>
                <w:szCs w:val="18"/>
              </w:rPr>
            </w:pPr>
          </w:p>
        </w:tc>
        <w:tc>
          <w:tcPr>
            <w:tcW w:w="1746" w:type="dxa"/>
            <w:gridSpan w:val="2"/>
            <w:vMerge/>
            <w:hideMark/>
          </w:tcPr>
          <w:p w:rsidR="003D22AE" w:rsidRPr="003D22AE" w:rsidRDefault="003D22AE" w:rsidP="003D22AE">
            <w:pPr>
              <w:tabs>
                <w:tab w:val="left" w:pos="3976"/>
              </w:tabs>
              <w:ind w:left="0" w:right="141" w:firstLine="284"/>
              <w:jc w:val="left"/>
              <w:rPr>
                <w:sz w:val="18"/>
                <w:szCs w:val="18"/>
              </w:rPr>
            </w:pPr>
          </w:p>
        </w:tc>
        <w:tc>
          <w:tcPr>
            <w:tcW w:w="1690" w:type="dxa"/>
            <w:gridSpan w:val="2"/>
            <w:vMerge/>
            <w:hideMark/>
          </w:tcPr>
          <w:p w:rsidR="003D22AE" w:rsidRPr="003D22AE" w:rsidRDefault="003D22AE" w:rsidP="003D22AE">
            <w:pPr>
              <w:tabs>
                <w:tab w:val="left" w:pos="3976"/>
              </w:tabs>
              <w:ind w:left="0" w:right="141" w:firstLine="284"/>
              <w:jc w:val="left"/>
              <w:rPr>
                <w:sz w:val="18"/>
                <w:szCs w:val="18"/>
              </w:rPr>
            </w:pPr>
          </w:p>
        </w:tc>
        <w:tc>
          <w:tcPr>
            <w:tcW w:w="1768" w:type="dxa"/>
            <w:gridSpan w:val="2"/>
            <w:vMerge/>
            <w:hideMark/>
          </w:tcPr>
          <w:p w:rsidR="003D22AE" w:rsidRPr="003D22AE" w:rsidRDefault="003D22AE" w:rsidP="003D22AE">
            <w:pPr>
              <w:tabs>
                <w:tab w:val="left" w:pos="3976"/>
              </w:tabs>
              <w:ind w:left="0" w:right="141" w:firstLine="284"/>
              <w:jc w:val="left"/>
              <w:rPr>
                <w:sz w:val="18"/>
                <w:szCs w:val="18"/>
              </w:rPr>
            </w:pPr>
          </w:p>
        </w:tc>
        <w:tc>
          <w:tcPr>
            <w:tcW w:w="1426" w:type="dxa"/>
            <w:vMerge/>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300"/>
        </w:trPr>
        <w:tc>
          <w:tcPr>
            <w:tcW w:w="10920" w:type="dxa"/>
            <w:gridSpan w:val="5"/>
            <w:hideMark/>
          </w:tcPr>
          <w:p w:rsidR="003D22AE" w:rsidRPr="003D22AE" w:rsidRDefault="003D22AE" w:rsidP="003D22AE">
            <w:pPr>
              <w:tabs>
                <w:tab w:val="left" w:pos="3976"/>
              </w:tabs>
              <w:ind w:left="0" w:right="141" w:firstLine="284"/>
              <w:jc w:val="left"/>
              <w:rPr>
                <w:sz w:val="18"/>
                <w:szCs w:val="18"/>
              </w:rPr>
            </w:pPr>
            <w:r w:rsidRPr="003D22AE">
              <w:rPr>
                <w:sz w:val="18"/>
                <w:szCs w:val="18"/>
              </w:rPr>
              <w:t>1</w:t>
            </w:r>
          </w:p>
        </w:tc>
        <w:tc>
          <w:tcPr>
            <w:tcW w:w="1424"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2</w:t>
            </w:r>
          </w:p>
        </w:tc>
        <w:tc>
          <w:tcPr>
            <w:tcW w:w="1470"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3</w:t>
            </w:r>
          </w:p>
        </w:tc>
        <w:tc>
          <w:tcPr>
            <w:tcW w:w="1746"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4</w:t>
            </w:r>
          </w:p>
        </w:tc>
        <w:tc>
          <w:tcPr>
            <w:tcW w:w="1690"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5</w:t>
            </w:r>
          </w:p>
        </w:tc>
        <w:tc>
          <w:tcPr>
            <w:tcW w:w="1768"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6</w:t>
            </w:r>
          </w:p>
        </w:tc>
        <w:tc>
          <w:tcPr>
            <w:tcW w:w="1426" w:type="dxa"/>
            <w:hideMark/>
          </w:tcPr>
          <w:p w:rsidR="003D22AE" w:rsidRPr="003D22AE" w:rsidRDefault="003D22AE" w:rsidP="003D22AE">
            <w:pPr>
              <w:tabs>
                <w:tab w:val="left" w:pos="3976"/>
              </w:tabs>
              <w:ind w:left="0" w:right="141" w:firstLine="284"/>
              <w:jc w:val="left"/>
              <w:rPr>
                <w:sz w:val="18"/>
                <w:szCs w:val="18"/>
              </w:rPr>
            </w:pPr>
            <w:r w:rsidRPr="003D22AE">
              <w:rPr>
                <w:sz w:val="18"/>
                <w:szCs w:val="18"/>
              </w:rPr>
              <w:t>7</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630"/>
        </w:trPr>
        <w:tc>
          <w:tcPr>
            <w:tcW w:w="10920" w:type="dxa"/>
            <w:gridSpan w:val="5"/>
            <w:hideMark/>
          </w:tcPr>
          <w:p w:rsidR="003D22AE" w:rsidRPr="003D22AE" w:rsidRDefault="003D22AE" w:rsidP="003D22AE">
            <w:pPr>
              <w:tabs>
                <w:tab w:val="left" w:pos="3976"/>
              </w:tabs>
              <w:ind w:left="0" w:right="141" w:firstLine="284"/>
              <w:jc w:val="left"/>
              <w:rPr>
                <w:sz w:val="18"/>
                <w:szCs w:val="18"/>
              </w:rPr>
            </w:pPr>
            <w:r w:rsidRPr="003D22AE">
              <w:rPr>
                <w:sz w:val="18"/>
                <w:szCs w:val="18"/>
              </w:rPr>
              <w:t xml:space="preserve">Численность избирателей (участников референдума), чел. </w:t>
            </w:r>
          </w:p>
        </w:tc>
        <w:tc>
          <w:tcPr>
            <w:tcW w:w="1424"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10</w:t>
            </w:r>
          </w:p>
        </w:tc>
        <w:tc>
          <w:tcPr>
            <w:tcW w:w="1470"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17798</w:t>
            </w:r>
          </w:p>
        </w:tc>
        <w:tc>
          <w:tcPr>
            <w:tcW w:w="1746" w:type="dxa"/>
            <w:gridSpan w:val="2"/>
            <w:noWrap/>
            <w:hideMark/>
          </w:tcPr>
          <w:p w:rsidR="003D22AE" w:rsidRPr="003D22AE" w:rsidRDefault="003D22AE" w:rsidP="003D22AE">
            <w:pPr>
              <w:tabs>
                <w:tab w:val="left" w:pos="3976"/>
              </w:tabs>
              <w:ind w:left="0" w:right="141" w:firstLine="284"/>
              <w:jc w:val="left"/>
              <w:rPr>
                <w:b/>
                <w:bCs/>
                <w:sz w:val="18"/>
                <w:szCs w:val="18"/>
              </w:rPr>
            </w:pPr>
            <w:r w:rsidRPr="003D22AE">
              <w:rPr>
                <w:b/>
                <w:bCs/>
                <w:sz w:val="18"/>
                <w:szCs w:val="18"/>
              </w:rPr>
              <w:t>х</w:t>
            </w:r>
          </w:p>
        </w:tc>
        <w:tc>
          <w:tcPr>
            <w:tcW w:w="1690" w:type="dxa"/>
            <w:gridSpan w:val="2"/>
            <w:noWrap/>
            <w:hideMark/>
          </w:tcPr>
          <w:p w:rsidR="003D22AE" w:rsidRPr="003D22AE" w:rsidRDefault="003D22AE" w:rsidP="003D22AE">
            <w:pPr>
              <w:tabs>
                <w:tab w:val="left" w:pos="3976"/>
              </w:tabs>
              <w:ind w:left="0" w:right="141" w:firstLine="284"/>
              <w:jc w:val="left"/>
              <w:rPr>
                <w:b/>
                <w:bCs/>
                <w:sz w:val="18"/>
                <w:szCs w:val="18"/>
              </w:rPr>
            </w:pPr>
            <w:r w:rsidRPr="003D22AE">
              <w:rPr>
                <w:b/>
                <w:bCs/>
                <w:sz w:val="18"/>
                <w:szCs w:val="18"/>
              </w:rPr>
              <w:t>х</w:t>
            </w:r>
          </w:p>
        </w:tc>
        <w:tc>
          <w:tcPr>
            <w:tcW w:w="1768" w:type="dxa"/>
            <w:gridSpan w:val="2"/>
            <w:noWrap/>
            <w:hideMark/>
          </w:tcPr>
          <w:p w:rsidR="003D22AE" w:rsidRPr="003D22AE" w:rsidRDefault="003D22AE" w:rsidP="003D22AE">
            <w:pPr>
              <w:tabs>
                <w:tab w:val="left" w:pos="3976"/>
              </w:tabs>
              <w:ind w:left="0" w:right="141" w:firstLine="284"/>
              <w:jc w:val="left"/>
              <w:rPr>
                <w:b/>
                <w:bCs/>
                <w:sz w:val="18"/>
                <w:szCs w:val="18"/>
              </w:rPr>
            </w:pPr>
            <w:r w:rsidRPr="003D22AE">
              <w:rPr>
                <w:b/>
                <w:bCs/>
                <w:sz w:val="18"/>
                <w:szCs w:val="18"/>
              </w:rPr>
              <w:t>х</w:t>
            </w:r>
          </w:p>
        </w:tc>
        <w:tc>
          <w:tcPr>
            <w:tcW w:w="1426" w:type="dxa"/>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17798</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372"/>
        </w:trPr>
        <w:tc>
          <w:tcPr>
            <w:tcW w:w="10920" w:type="dxa"/>
            <w:gridSpan w:val="5"/>
            <w:hideMark/>
          </w:tcPr>
          <w:p w:rsidR="003D22AE" w:rsidRPr="003D22AE" w:rsidRDefault="003D22AE" w:rsidP="003D22AE">
            <w:pPr>
              <w:tabs>
                <w:tab w:val="left" w:pos="3976"/>
              </w:tabs>
              <w:ind w:left="0" w:right="141" w:firstLine="284"/>
              <w:jc w:val="left"/>
              <w:rPr>
                <w:sz w:val="18"/>
                <w:szCs w:val="18"/>
              </w:rPr>
            </w:pPr>
            <w:r w:rsidRPr="003D22AE">
              <w:rPr>
                <w:sz w:val="18"/>
                <w:szCs w:val="18"/>
              </w:rPr>
              <w:lastRenderedPageBreak/>
              <w:t>Количество избирательных комиссий, ед.</w:t>
            </w:r>
          </w:p>
        </w:tc>
        <w:tc>
          <w:tcPr>
            <w:tcW w:w="1424"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20</w:t>
            </w:r>
          </w:p>
        </w:tc>
        <w:tc>
          <w:tcPr>
            <w:tcW w:w="1470" w:type="dxa"/>
            <w:gridSpan w:val="2"/>
            <w:noWrap/>
            <w:hideMark/>
          </w:tcPr>
          <w:p w:rsidR="003D22AE" w:rsidRPr="003D22AE" w:rsidRDefault="003D22AE" w:rsidP="003D22AE">
            <w:pPr>
              <w:tabs>
                <w:tab w:val="left" w:pos="3976"/>
              </w:tabs>
              <w:ind w:left="0" w:right="141" w:firstLine="284"/>
              <w:jc w:val="left"/>
              <w:rPr>
                <w:b/>
                <w:bCs/>
                <w:sz w:val="18"/>
                <w:szCs w:val="18"/>
              </w:rPr>
            </w:pPr>
            <w:r w:rsidRPr="003D22AE">
              <w:rPr>
                <w:b/>
                <w:bCs/>
                <w:sz w:val="18"/>
                <w:szCs w:val="18"/>
              </w:rPr>
              <w:t>х</w:t>
            </w:r>
          </w:p>
        </w:tc>
        <w:tc>
          <w:tcPr>
            <w:tcW w:w="1746"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690"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768"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1</w:t>
            </w:r>
          </w:p>
        </w:tc>
        <w:tc>
          <w:tcPr>
            <w:tcW w:w="1426" w:type="dxa"/>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10</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945"/>
        </w:trPr>
        <w:tc>
          <w:tcPr>
            <w:tcW w:w="10920" w:type="dxa"/>
            <w:gridSpan w:val="5"/>
            <w:hideMark/>
          </w:tcPr>
          <w:p w:rsidR="003D22AE" w:rsidRPr="003D22AE" w:rsidRDefault="003D22AE" w:rsidP="003D22AE">
            <w:pPr>
              <w:tabs>
                <w:tab w:val="left" w:pos="3976"/>
              </w:tabs>
              <w:ind w:left="0" w:right="141" w:firstLine="284"/>
              <w:jc w:val="left"/>
              <w:rPr>
                <w:sz w:val="18"/>
                <w:szCs w:val="18"/>
              </w:rPr>
            </w:pPr>
            <w:r w:rsidRPr="003D22AE">
              <w:rPr>
                <w:sz w:val="18"/>
                <w:szCs w:val="18"/>
              </w:rPr>
              <w:t>Численность членов избирательных комиссий с правом решающего голоса, чел., всего</w:t>
            </w:r>
          </w:p>
        </w:tc>
        <w:tc>
          <w:tcPr>
            <w:tcW w:w="1424"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30</w:t>
            </w:r>
          </w:p>
        </w:tc>
        <w:tc>
          <w:tcPr>
            <w:tcW w:w="1470"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94</w:t>
            </w:r>
          </w:p>
        </w:tc>
        <w:tc>
          <w:tcPr>
            <w:tcW w:w="1746"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690"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768"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11</w:t>
            </w:r>
          </w:p>
        </w:tc>
        <w:tc>
          <w:tcPr>
            <w:tcW w:w="1426" w:type="dxa"/>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83</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315"/>
        </w:trPr>
        <w:tc>
          <w:tcPr>
            <w:tcW w:w="10920" w:type="dxa"/>
            <w:gridSpan w:val="5"/>
            <w:hideMark/>
          </w:tcPr>
          <w:p w:rsidR="003D22AE" w:rsidRPr="003D22AE" w:rsidRDefault="003D22AE" w:rsidP="003D22AE">
            <w:pPr>
              <w:tabs>
                <w:tab w:val="left" w:pos="3976"/>
              </w:tabs>
              <w:ind w:left="0" w:right="141" w:firstLine="284"/>
              <w:jc w:val="left"/>
              <w:rPr>
                <w:sz w:val="18"/>
                <w:szCs w:val="18"/>
              </w:rPr>
            </w:pPr>
            <w:r w:rsidRPr="003D22AE">
              <w:rPr>
                <w:sz w:val="18"/>
                <w:szCs w:val="18"/>
              </w:rPr>
              <w:t xml:space="preserve">          в том числе: </w:t>
            </w:r>
          </w:p>
        </w:tc>
        <w:tc>
          <w:tcPr>
            <w:tcW w:w="1424"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c>
          <w:tcPr>
            <w:tcW w:w="1470"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c>
          <w:tcPr>
            <w:tcW w:w="1746"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c>
          <w:tcPr>
            <w:tcW w:w="1690"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c>
          <w:tcPr>
            <w:tcW w:w="1768"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c>
          <w:tcPr>
            <w:tcW w:w="1426" w:type="dxa"/>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372"/>
        </w:trPr>
        <w:tc>
          <w:tcPr>
            <w:tcW w:w="10920" w:type="dxa"/>
            <w:gridSpan w:val="5"/>
            <w:hideMark/>
          </w:tcPr>
          <w:p w:rsidR="003D22AE" w:rsidRPr="003D22AE" w:rsidRDefault="003D22AE" w:rsidP="003D22AE">
            <w:pPr>
              <w:tabs>
                <w:tab w:val="left" w:pos="3976"/>
              </w:tabs>
              <w:ind w:left="0" w:right="141" w:firstLine="284"/>
              <w:jc w:val="left"/>
              <w:rPr>
                <w:sz w:val="18"/>
                <w:szCs w:val="18"/>
              </w:rPr>
            </w:pPr>
            <w:proofErr w:type="gramStart"/>
            <w:r w:rsidRPr="003D22AE">
              <w:rPr>
                <w:sz w:val="18"/>
                <w:szCs w:val="18"/>
              </w:rPr>
              <w:t>работающих</w:t>
            </w:r>
            <w:proofErr w:type="gramEnd"/>
            <w:r w:rsidRPr="003D22AE">
              <w:rPr>
                <w:sz w:val="18"/>
                <w:szCs w:val="18"/>
              </w:rPr>
              <w:t xml:space="preserve"> на постоянной (штатной) основе</w:t>
            </w:r>
          </w:p>
        </w:tc>
        <w:tc>
          <w:tcPr>
            <w:tcW w:w="1424"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31</w:t>
            </w:r>
          </w:p>
        </w:tc>
        <w:tc>
          <w:tcPr>
            <w:tcW w:w="1470"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1</w:t>
            </w:r>
          </w:p>
        </w:tc>
        <w:tc>
          <w:tcPr>
            <w:tcW w:w="1746"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690" w:type="dxa"/>
            <w:gridSpan w:val="2"/>
            <w:noWrap/>
            <w:hideMark/>
          </w:tcPr>
          <w:p w:rsidR="003D22AE" w:rsidRPr="003D22AE" w:rsidRDefault="003D22AE" w:rsidP="003D22AE">
            <w:pPr>
              <w:tabs>
                <w:tab w:val="left" w:pos="3976"/>
              </w:tabs>
              <w:ind w:left="0" w:right="141" w:firstLine="284"/>
              <w:jc w:val="left"/>
              <w:rPr>
                <w:b/>
                <w:bCs/>
                <w:sz w:val="18"/>
                <w:szCs w:val="18"/>
              </w:rPr>
            </w:pPr>
            <w:r w:rsidRPr="003D22AE">
              <w:rPr>
                <w:b/>
                <w:bCs/>
                <w:sz w:val="18"/>
                <w:szCs w:val="18"/>
              </w:rPr>
              <w:t>х</w:t>
            </w:r>
          </w:p>
        </w:tc>
        <w:tc>
          <w:tcPr>
            <w:tcW w:w="1768"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1</w:t>
            </w:r>
          </w:p>
        </w:tc>
        <w:tc>
          <w:tcPr>
            <w:tcW w:w="1426" w:type="dxa"/>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х</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735"/>
        </w:trPr>
        <w:tc>
          <w:tcPr>
            <w:tcW w:w="10920" w:type="dxa"/>
            <w:gridSpan w:val="5"/>
            <w:hideMark/>
          </w:tcPr>
          <w:p w:rsidR="003D22AE" w:rsidRPr="003D22AE" w:rsidRDefault="003D22AE" w:rsidP="003D22AE">
            <w:pPr>
              <w:tabs>
                <w:tab w:val="left" w:pos="3976"/>
              </w:tabs>
              <w:ind w:left="0" w:right="141" w:firstLine="284"/>
              <w:jc w:val="left"/>
              <w:rPr>
                <w:sz w:val="18"/>
                <w:szCs w:val="18"/>
              </w:rPr>
            </w:pPr>
            <w:r w:rsidRPr="003D22AE">
              <w:rPr>
                <w:sz w:val="18"/>
                <w:szCs w:val="18"/>
              </w:rPr>
              <w:t>освобожденных от основной работы в период выборов (референдума)</w:t>
            </w:r>
          </w:p>
        </w:tc>
        <w:tc>
          <w:tcPr>
            <w:tcW w:w="1424"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32</w:t>
            </w:r>
          </w:p>
        </w:tc>
        <w:tc>
          <w:tcPr>
            <w:tcW w:w="1470"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746"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690"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768"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426" w:type="dxa"/>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630"/>
        </w:trPr>
        <w:tc>
          <w:tcPr>
            <w:tcW w:w="10920" w:type="dxa"/>
            <w:gridSpan w:val="5"/>
            <w:hideMark/>
          </w:tcPr>
          <w:p w:rsidR="003D22AE" w:rsidRPr="003D22AE" w:rsidRDefault="003D22AE" w:rsidP="003D22AE">
            <w:pPr>
              <w:tabs>
                <w:tab w:val="left" w:pos="3976"/>
              </w:tabs>
              <w:ind w:left="0" w:right="141" w:firstLine="284"/>
              <w:jc w:val="left"/>
              <w:rPr>
                <w:sz w:val="18"/>
                <w:szCs w:val="18"/>
              </w:rPr>
            </w:pPr>
            <w:r w:rsidRPr="003D22AE">
              <w:rPr>
                <w:sz w:val="18"/>
                <w:szCs w:val="18"/>
              </w:rPr>
              <w:t>других членов комиссии с правом решающего голоса</w:t>
            </w:r>
          </w:p>
        </w:tc>
        <w:tc>
          <w:tcPr>
            <w:tcW w:w="1424"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33</w:t>
            </w:r>
          </w:p>
        </w:tc>
        <w:tc>
          <w:tcPr>
            <w:tcW w:w="1470"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93</w:t>
            </w:r>
          </w:p>
        </w:tc>
        <w:tc>
          <w:tcPr>
            <w:tcW w:w="1746"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690"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768"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10</w:t>
            </w:r>
          </w:p>
        </w:tc>
        <w:tc>
          <w:tcPr>
            <w:tcW w:w="1426" w:type="dxa"/>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83</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945"/>
        </w:trPr>
        <w:tc>
          <w:tcPr>
            <w:tcW w:w="10920" w:type="dxa"/>
            <w:gridSpan w:val="5"/>
            <w:hideMark/>
          </w:tcPr>
          <w:p w:rsidR="003D22AE" w:rsidRPr="003D22AE" w:rsidRDefault="003D22AE" w:rsidP="003D22AE">
            <w:pPr>
              <w:tabs>
                <w:tab w:val="left" w:pos="3976"/>
              </w:tabs>
              <w:ind w:left="0" w:right="141" w:firstLine="284"/>
              <w:jc w:val="left"/>
              <w:rPr>
                <w:sz w:val="18"/>
                <w:szCs w:val="18"/>
              </w:rPr>
            </w:pPr>
            <w:r w:rsidRPr="003D22AE">
              <w:rPr>
                <w:sz w:val="18"/>
                <w:szCs w:val="18"/>
              </w:rPr>
              <w:t>Численность работников аппарата избирательной комиссии, работающих на штатной основе, чел.</w:t>
            </w:r>
          </w:p>
        </w:tc>
        <w:tc>
          <w:tcPr>
            <w:tcW w:w="1424"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40</w:t>
            </w:r>
          </w:p>
        </w:tc>
        <w:tc>
          <w:tcPr>
            <w:tcW w:w="1470"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1</w:t>
            </w:r>
          </w:p>
        </w:tc>
        <w:tc>
          <w:tcPr>
            <w:tcW w:w="1746"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 </w:t>
            </w:r>
          </w:p>
        </w:tc>
        <w:tc>
          <w:tcPr>
            <w:tcW w:w="1690" w:type="dxa"/>
            <w:gridSpan w:val="2"/>
            <w:noWrap/>
            <w:hideMark/>
          </w:tcPr>
          <w:p w:rsidR="003D22AE" w:rsidRPr="003D22AE" w:rsidRDefault="003D22AE" w:rsidP="003D22AE">
            <w:pPr>
              <w:tabs>
                <w:tab w:val="left" w:pos="3976"/>
              </w:tabs>
              <w:ind w:left="0" w:right="141" w:firstLine="284"/>
              <w:jc w:val="left"/>
              <w:rPr>
                <w:b/>
                <w:bCs/>
                <w:sz w:val="18"/>
                <w:szCs w:val="18"/>
              </w:rPr>
            </w:pPr>
            <w:r w:rsidRPr="003D22AE">
              <w:rPr>
                <w:b/>
                <w:bCs/>
                <w:sz w:val="18"/>
                <w:szCs w:val="18"/>
              </w:rPr>
              <w:t>х</w:t>
            </w:r>
          </w:p>
        </w:tc>
        <w:tc>
          <w:tcPr>
            <w:tcW w:w="1768"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1</w:t>
            </w:r>
          </w:p>
        </w:tc>
        <w:tc>
          <w:tcPr>
            <w:tcW w:w="1426" w:type="dxa"/>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945"/>
        </w:trPr>
        <w:tc>
          <w:tcPr>
            <w:tcW w:w="10920" w:type="dxa"/>
            <w:gridSpan w:val="5"/>
            <w:hideMark/>
          </w:tcPr>
          <w:p w:rsidR="003D22AE" w:rsidRPr="003D22AE" w:rsidRDefault="003D22AE" w:rsidP="003D22AE">
            <w:pPr>
              <w:tabs>
                <w:tab w:val="left" w:pos="3976"/>
              </w:tabs>
              <w:ind w:left="0" w:right="141" w:firstLine="284"/>
              <w:jc w:val="left"/>
              <w:rPr>
                <w:sz w:val="18"/>
                <w:szCs w:val="18"/>
              </w:rPr>
            </w:pPr>
            <w:r w:rsidRPr="003D22AE">
              <w:rPr>
                <w:sz w:val="18"/>
                <w:szCs w:val="18"/>
              </w:rPr>
              <w:t xml:space="preserve">Численность граждан, </w:t>
            </w:r>
            <w:proofErr w:type="spellStart"/>
            <w:r w:rsidRPr="003D22AE">
              <w:rPr>
                <w:sz w:val="18"/>
                <w:szCs w:val="18"/>
              </w:rPr>
              <w:t>привлекавшихся</w:t>
            </w:r>
            <w:proofErr w:type="spellEnd"/>
            <w:r w:rsidRPr="003D22AE">
              <w:rPr>
                <w:sz w:val="18"/>
                <w:szCs w:val="18"/>
              </w:rPr>
              <w:t xml:space="preserve"> в период выборов (референдума) к работе в комиссии, чел.</w:t>
            </w:r>
          </w:p>
        </w:tc>
        <w:tc>
          <w:tcPr>
            <w:tcW w:w="1424" w:type="dxa"/>
            <w:gridSpan w:val="2"/>
            <w:hideMark/>
          </w:tcPr>
          <w:p w:rsidR="003D22AE" w:rsidRPr="003D22AE" w:rsidRDefault="003D22AE" w:rsidP="003D22AE">
            <w:pPr>
              <w:tabs>
                <w:tab w:val="left" w:pos="3976"/>
              </w:tabs>
              <w:ind w:left="0" w:right="141" w:firstLine="284"/>
              <w:jc w:val="left"/>
              <w:rPr>
                <w:sz w:val="18"/>
                <w:szCs w:val="18"/>
              </w:rPr>
            </w:pPr>
            <w:r w:rsidRPr="003D22AE">
              <w:rPr>
                <w:sz w:val="18"/>
                <w:szCs w:val="18"/>
              </w:rPr>
              <w:t>50</w:t>
            </w:r>
          </w:p>
        </w:tc>
        <w:tc>
          <w:tcPr>
            <w:tcW w:w="1470"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746"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690"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768" w:type="dxa"/>
            <w:gridSpan w:val="2"/>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1426" w:type="dxa"/>
            <w:noWrap/>
            <w:hideMark/>
          </w:tcPr>
          <w:p w:rsidR="003D22AE" w:rsidRPr="003D22AE" w:rsidRDefault="003D22AE" w:rsidP="003D22AE">
            <w:pPr>
              <w:tabs>
                <w:tab w:val="left" w:pos="3976"/>
              </w:tabs>
              <w:ind w:left="0" w:right="141" w:firstLine="284"/>
              <w:jc w:val="left"/>
              <w:rPr>
                <w:sz w:val="18"/>
                <w:szCs w:val="18"/>
              </w:rPr>
            </w:pPr>
            <w:r w:rsidRPr="003D22AE">
              <w:rPr>
                <w:sz w:val="18"/>
                <w:szCs w:val="18"/>
              </w:rPr>
              <w:t>0</w:t>
            </w: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r w:rsidR="003D22AE" w:rsidRPr="003D22AE" w:rsidTr="003D22AE">
        <w:trPr>
          <w:trHeight w:val="288"/>
        </w:trPr>
        <w:tc>
          <w:tcPr>
            <w:tcW w:w="848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610" w:type="dxa"/>
            <w:hideMark/>
          </w:tcPr>
          <w:p w:rsidR="003D22AE" w:rsidRPr="003D22AE" w:rsidRDefault="003D22AE" w:rsidP="003D22AE">
            <w:pPr>
              <w:tabs>
                <w:tab w:val="left" w:pos="3976"/>
              </w:tabs>
              <w:ind w:left="0" w:right="141" w:firstLine="284"/>
              <w:jc w:val="left"/>
              <w:rPr>
                <w:sz w:val="18"/>
                <w:szCs w:val="18"/>
              </w:rPr>
            </w:pPr>
          </w:p>
        </w:tc>
        <w:tc>
          <w:tcPr>
            <w:tcW w:w="723" w:type="dxa"/>
            <w:hideMark/>
          </w:tcPr>
          <w:p w:rsidR="003D22AE" w:rsidRPr="003D22AE" w:rsidRDefault="003D22AE" w:rsidP="003D22AE">
            <w:pPr>
              <w:tabs>
                <w:tab w:val="left" w:pos="3976"/>
              </w:tabs>
              <w:ind w:left="0" w:right="141" w:firstLine="284"/>
              <w:jc w:val="left"/>
              <w:rPr>
                <w:sz w:val="18"/>
                <w:szCs w:val="18"/>
              </w:rPr>
            </w:pPr>
          </w:p>
        </w:tc>
        <w:tc>
          <w:tcPr>
            <w:tcW w:w="701" w:type="dxa"/>
            <w:hideMark/>
          </w:tcPr>
          <w:p w:rsidR="003D22AE" w:rsidRPr="003D22AE" w:rsidRDefault="003D22AE" w:rsidP="003D22AE">
            <w:pPr>
              <w:tabs>
                <w:tab w:val="left" w:pos="3976"/>
              </w:tabs>
              <w:ind w:left="0" w:right="141" w:firstLine="284"/>
              <w:jc w:val="left"/>
              <w:rPr>
                <w:sz w:val="18"/>
                <w:szCs w:val="18"/>
              </w:rPr>
            </w:pPr>
          </w:p>
        </w:tc>
        <w:tc>
          <w:tcPr>
            <w:tcW w:w="756" w:type="dxa"/>
            <w:hideMark/>
          </w:tcPr>
          <w:p w:rsidR="003D22AE" w:rsidRPr="003D22AE" w:rsidRDefault="003D22AE" w:rsidP="003D22AE">
            <w:pPr>
              <w:tabs>
                <w:tab w:val="left" w:pos="3976"/>
              </w:tabs>
              <w:ind w:left="0" w:right="141" w:firstLine="284"/>
              <w:jc w:val="left"/>
              <w:rPr>
                <w:sz w:val="18"/>
                <w:szCs w:val="18"/>
              </w:rPr>
            </w:pPr>
          </w:p>
        </w:tc>
        <w:tc>
          <w:tcPr>
            <w:tcW w:w="714" w:type="dxa"/>
            <w:hideMark/>
          </w:tcPr>
          <w:p w:rsidR="003D22AE" w:rsidRPr="003D22AE" w:rsidRDefault="003D22AE" w:rsidP="003D22AE">
            <w:pPr>
              <w:tabs>
                <w:tab w:val="left" w:pos="3976"/>
              </w:tabs>
              <w:ind w:left="0" w:right="141" w:firstLine="284"/>
              <w:jc w:val="left"/>
              <w:rPr>
                <w:sz w:val="18"/>
                <w:szCs w:val="18"/>
              </w:rPr>
            </w:pPr>
          </w:p>
        </w:tc>
        <w:tc>
          <w:tcPr>
            <w:tcW w:w="943" w:type="dxa"/>
            <w:hideMark/>
          </w:tcPr>
          <w:p w:rsidR="003D22AE" w:rsidRPr="003D22AE" w:rsidRDefault="003D22AE" w:rsidP="003D22AE">
            <w:pPr>
              <w:tabs>
                <w:tab w:val="left" w:pos="3976"/>
              </w:tabs>
              <w:ind w:left="0" w:right="141" w:firstLine="284"/>
              <w:jc w:val="left"/>
              <w:rPr>
                <w:sz w:val="18"/>
                <w:szCs w:val="18"/>
              </w:rPr>
            </w:pPr>
          </w:p>
        </w:tc>
        <w:tc>
          <w:tcPr>
            <w:tcW w:w="803" w:type="dxa"/>
            <w:hideMark/>
          </w:tcPr>
          <w:p w:rsidR="003D22AE" w:rsidRPr="003D22AE" w:rsidRDefault="003D22AE" w:rsidP="003D22AE">
            <w:pPr>
              <w:tabs>
                <w:tab w:val="left" w:pos="3976"/>
              </w:tabs>
              <w:ind w:left="0" w:right="141" w:firstLine="284"/>
              <w:jc w:val="left"/>
              <w:rPr>
                <w:sz w:val="18"/>
                <w:szCs w:val="18"/>
              </w:rPr>
            </w:pPr>
          </w:p>
        </w:tc>
        <w:tc>
          <w:tcPr>
            <w:tcW w:w="902" w:type="dxa"/>
            <w:hideMark/>
          </w:tcPr>
          <w:p w:rsidR="003D22AE" w:rsidRPr="003D22AE" w:rsidRDefault="003D22AE" w:rsidP="003D22AE">
            <w:pPr>
              <w:tabs>
                <w:tab w:val="left" w:pos="3976"/>
              </w:tabs>
              <w:ind w:left="0" w:right="141" w:firstLine="284"/>
              <w:jc w:val="left"/>
              <w:rPr>
                <w:sz w:val="18"/>
                <w:szCs w:val="18"/>
              </w:rPr>
            </w:pPr>
          </w:p>
        </w:tc>
        <w:tc>
          <w:tcPr>
            <w:tcW w:w="788" w:type="dxa"/>
            <w:hideMark/>
          </w:tcPr>
          <w:p w:rsidR="003D22AE" w:rsidRPr="003D22AE" w:rsidRDefault="003D22AE" w:rsidP="003D22AE">
            <w:pPr>
              <w:tabs>
                <w:tab w:val="left" w:pos="3976"/>
              </w:tabs>
              <w:ind w:left="0" w:right="141" w:firstLine="284"/>
              <w:jc w:val="left"/>
              <w:rPr>
                <w:sz w:val="18"/>
                <w:szCs w:val="18"/>
              </w:rPr>
            </w:pPr>
          </w:p>
        </w:tc>
        <w:tc>
          <w:tcPr>
            <w:tcW w:w="875" w:type="dxa"/>
            <w:hideMark/>
          </w:tcPr>
          <w:p w:rsidR="003D22AE" w:rsidRPr="003D22AE" w:rsidRDefault="003D22AE" w:rsidP="003D22AE">
            <w:pPr>
              <w:tabs>
                <w:tab w:val="left" w:pos="3976"/>
              </w:tabs>
              <w:ind w:left="0" w:right="141" w:firstLine="284"/>
              <w:jc w:val="left"/>
              <w:rPr>
                <w:sz w:val="18"/>
                <w:szCs w:val="18"/>
              </w:rPr>
            </w:pPr>
          </w:p>
        </w:tc>
        <w:tc>
          <w:tcPr>
            <w:tcW w:w="893" w:type="dxa"/>
            <w:hideMark/>
          </w:tcPr>
          <w:p w:rsidR="003D22AE" w:rsidRPr="003D22AE" w:rsidRDefault="003D22AE" w:rsidP="003D22AE">
            <w:pPr>
              <w:tabs>
                <w:tab w:val="left" w:pos="3976"/>
              </w:tabs>
              <w:ind w:left="0" w:right="141" w:firstLine="284"/>
              <w:jc w:val="left"/>
              <w:rPr>
                <w:sz w:val="18"/>
                <w:szCs w:val="18"/>
              </w:rPr>
            </w:pPr>
          </w:p>
        </w:tc>
        <w:tc>
          <w:tcPr>
            <w:tcW w:w="1426" w:type="dxa"/>
            <w:hideMark/>
          </w:tcPr>
          <w:p w:rsidR="003D22AE" w:rsidRPr="003D22AE" w:rsidRDefault="003D22AE" w:rsidP="003D22AE">
            <w:pPr>
              <w:tabs>
                <w:tab w:val="left" w:pos="3976"/>
              </w:tabs>
              <w:ind w:left="0" w:right="141" w:firstLine="284"/>
              <w:jc w:val="left"/>
              <w:rPr>
                <w:sz w:val="18"/>
                <w:szCs w:val="18"/>
              </w:rPr>
            </w:pPr>
          </w:p>
        </w:tc>
        <w:tc>
          <w:tcPr>
            <w:tcW w:w="611" w:type="dxa"/>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707" w:type="dxa"/>
            <w:noWrap/>
            <w:hideMark/>
          </w:tcPr>
          <w:p w:rsidR="003D22AE" w:rsidRPr="003D22AE" w:rsidRDefault="003D22AE" w:rsidP="003D22AE">
            <w:pPr>
              <w:tabs>
                <w:tab w:val="left" w:pos="3976"/>
              </w:tabs>
              <w:ind w:left="0" w:right="141" w:firstLine="284"/>
              <w:jc w:val="left"/>
              <w:rPr>
                <w:sz w:val="18"/>
                <w:szCs w:val="18"/>
              </w:rPr>
            </w:pPr>
          </w:p>
        </w:tc>
        <w:tc>
          <w:tcPr>
            <w:tcW w:w="673" w:type="dxa"/>
            <w:noWrap/>
            <w:hideMark/>
          </w:tcPr>
          <w:p w:rsidR="003D22AE" w:rsidRPr="003D22AE" w:rsidRDefault="003D22AE" w:rsidP="003D22AE">
            <w:pPr>
              <w:tabs>
                <w:tab w:val="left" w:pos="3976"/>
              </w:tabs>
              <w:ind w:left="0" w:right="141" w:firstLine="284"/>
              <w:jc w:val="left"/>
              <w:rPr>
                <w:sz w:val="18"/>
                <w:szCs w:val="18"/>
              </w:rPr>
            </w:pPr>
          </w:p>
        </w:tc>
        <w:tc>
          <w:tcPr>
            <w:tcW w:w="611" w:type="dxa"/>
            <w:noWrap/>
            <w:hideMark/>
          </w:tcPr>
          <w:p w:rsidR="003D22AE" w:rsidRPr="003D22AE" w:rsidRDefault="003D22AE" w:rsidP="003D22AE">
            <w:pPr>
              <w:tabs>
                <w:tab w:val="left" w:pos="3976"/>
              </w:tabs>
              <w:ind w:left="0" w:right="141" w:firstLine="284"/>
              <w:jc w:val="left"/>
              <w:rPr>
                <w:sz w:val="18"/>
                <w:szCs w:val="18"/>
              </w:rPr>
            </w:pPr>
          </w:p>
        </w:tc>
        <w:tc>
          <w:tcPr>
            <w:tcW w:w="633" w:type="dxa"/>
            <w:noWrap/>
            <w:hideMark/>
          </w:tcPr>
          <w:p w:rsidR="003D22AE" w:rsidRPr="003D22AE" w:rsidRDefault="003D22AE" w:rsidP="003D22AE">
            <w:pPr>
              <w:tabs>
                <w:tab w:val="left" w:pos="3976"/>
              </w:tabs>
              <w:ind w:left="0" w:right="141" w:firstLine="284"/>
              <w:jc w:val="left"/>
              <w:rPr>
                <w:sz w:val="18"/>
                <w:szCs w:val="18"/>
              </w:rPr>
            </w:pPr>
          </w:p>
        </w:tc>
        <w:tc>
          <w:tcPr>
            <w:tcW w:w="739" w:type="dxa"/>
            <w:noWrap/>
            <w:hideMark/>
          </w:tcPr>
          <w:p w:rsidR="003D22AE" w:rsidRPr="003D22AE" w:rsidRDefault="003D22AE" w:rsidP="003D22AE">
            <w:pPr>
              <w:tabs>
                <w:tab w:val="left" w:pos="3976"/>
              </w:tabs>
              <w:ind w:left="0" w:right="141" w:firstLine="284"/>
              <w:jc w:val="left"/>
              <w:rPr>
                <w:sz w:val="18"/>
                <w:szCs w:val="18"/>
              </w:rPr>
            </w:pPr>
          </w:p>
        </w:tc>
        <w:tc>
          <w:tcPr>
            <w:tcW w:w="702" w:type="dxa"/>
            <w:noWrap/>
            <w:hideMark/>
          </w:tcPr>
          <w:p w:rsidR="003D22AE" w:rsidRPr="003D22AE" w:rsidRDefault="003D22AE" w:rsidP="003D22AE">
            <w:pPr>
              <w:tabs>
                <w:tab w:val="left" w:pos="3976"/>
              </w:tabs>
              <w:ind w:left="0" w:right="141" w:firstLine="284"/>
              <w:jc w:val="left"/>
              <w:rPr>
                <w:sz w:val="18"/>
                <w:szCs w:val="18"/>
              </w:rPr>
            </w:pPr>
          </w:p>
        </w:tc>
      </w:tr>
    </w:tbl>
    <w:p w:rsidR="00E80390" w:rsidRDefault="00E80390" w:rsidP="00E80390">
      <w:pPr>
        <w:tabs>
          <w:tab w:val="left" w:pos="3976"/>
        </w:tabs>
        <w:ind w:left="0" w:right="141" w:firstLine="284"/>
        <w:jc w:val="left"/>
        <w:rPr>
          <w:sz w:val="18"/>
          <w:szCs w:val="18"/>
        </w:rPr>
      </w:pPr>
    </w:p>
    <w:tbl>
      <w:tblPr>
        <w:tblStyle w:val="aa"/>
        <w:tblW w:w="0" w:type="auto"/>
        <w:tblLook w:val="04A0" w:firstRow="1" w:lastRow="0" w:firstColumn="1" w:lastColumn="0" w:noHBand="0" w:noVBand="1"/>
      </w:tblPr>
      <w:tblGrid>
        <w:gridCol w:w="1022"/>
        <w:gridCol w:w="557"/>
        <w:gridCol w:w="669"/>
        <w:gridCol w:w="1088"/>
        <w:gridCol w:w="1580"/>
        <w:gridCol w:w="1088"/>
        <w:gridCol w:w="1088"/>
        <w:gridCol w:w="1580"/>
        <w:gridCol w:w="1826"/>
        <w:gridCol w:w="1088"/>
        <w:gridCol w:w="1088"/>
        <w:gridCol w:w="1088"/>
        <w:gridCol w:w="1590"/>
      </w:tblGrid>
      <w:tr w:rsidR="00567EEA" w:rsidRPr="00567EEA" w:rsidTr="00567EEA">
        <w:trPr>
          <w:trHeight w:val="630"/>
        </w:trPr>
        <w:tc>
          <w:tcPr>
            <w:tcW w:w="27660" w:type="dxa"/>
            <w:gridSpan w:val="13"/>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РАЗДЕЛ II. ФАКТИЧЕСКИЕ РАСХОДЫ НА ПОДГОТОВКУ И ПРОВЕДЕНИЕ ВЫБОРОВ (РЕФЕРЕНДУМА)</w:t>
            </w:r>
          </w:p>
        </w:tc>
      </w:tr>
      <w:tr w:rsidR="00567EEA" w:rsidRPr="00567EEA" w:rsidTr="00567EEA">
        <w:trPr>
          <w:trHeight w:val="504"/>
        </w:trPr>
        <w:tc>
          <w:tcPr>
            <w:tcW w:w="2200" w:type="dxa"/>
            <w:vMerge w:val="restart"/>
            <w:hideMark/>
          </w:tcPr>
          <w:p w:rsidR="00567EEA" w:rsidRPr="00567EEA" w:rsidRDefault="00567EEA" w:rsidP="00567EEA">
            <w:pPr>
              <w:tabs>
                <w:tab w:val="left" w:pos="3976"/>
              </w:tabs>
              <w:ind w:left="0" w:right="141" w:firstLine="284"/>
              <w:jc w:val="left"/>
              <w:rPr>
                <w:sz w:val="18"/>
                <w:szCs w:val="18"/>
              </w:rPr>
            </w:pPr>
            <w:r w:rsidRPr="00567EEA">
              <w:rPr>
                <w:sz w:val="18"/>
                <w:szCs w:val="18"/>
              </w:rPr>
              <w:t>Наименование показателя</w:t>
            </w:r>
          </w:p>
        </w:tc>
        <w:tc>
          <w:tcPr>
            <w:tcW w:w="960" w:type="dxa"/>
            <w:vMerge w:val="restart"/>
            <w:hideMark/>
          </w:tcPr>
          <w:p w:rsidR="00567EEA" w:rsidRPr="00567EEA" w:rsidRDefault="00567EEA" w:rsidP="00567EEA">
            <w:pPr>
              <w:tabs>
                <w:tab w:val="left" w:pos="3976"/>
              </w:tabs>
              <w:ind w:left="0" w:right="141" w:firstLine="284"/>
              <w:jc w:val="left"/>
              <w:rPr>
                <w:sz w:val="18"/>
                <w:szCs w:val="18"/>
              </w:rPr>
            </w:pPr>
            <w:r w:rsidRPr="00567EEA">
              <w:rPr>
                <w:sz w:val="18"/>
                <w:szCs w:val="18"/>
              </w:rPr>
              <w:t>Код строки</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Сумма расходов,</w:t>
            </w:r>
          </w:p>
        </w:tc>
        <w:tc>
          <w:tcPr>
            <w:tcW w:w="23540" w:type="dxa"/>
            <w:gridSpan w:val="10"/>
            <w:hideMark/>
          </w:tcPr>
          <w:p w:rsidR="00567EEA" w:rsidRPr="00567EEA" w:rsidRDefault="00567EEA" w:rsidP="00567EEA">
            <w:pPr>
              <w:tabs>
                <w:tab w:val="left" w:pos="3976"/>
              </w:tabs>
              <w:ind w:left="0" w:right="141" w:firstLine="284"/>
              <w:jc w:val="left"/>
              <w:rPr>
                <w:sz w:val="18"/>
                <w:szCs w:val="18"/>
              </w:rPr>
            </w:pPr>
            <w:r w:rsidRPr="00567EEA">
              <w:rPr>
                <w:sz w:val="18"/>
                <w:szCs w:val="18"/>
              </w:rPr>
              <w:t>в том числе расходы</w:t>
            </w:r>
          </w:p>
        </w:tc>
      </w:tr>
      <w:tr w:rsidR="00567EEA" w:rsidRPr="00567EEA" w:rsidTr="00567EEA">
        <w:trPr>
          <w:trHeight w:val="300"/>
        </w:trPr>
        <w:tc>
          <w:tcPr>
            <w:tcW w:w="2200" w:type="dxa"/>
            <w:vMerge/>
            <w:hideMark/>
          </w:tcPr>
          <w:p w:rsidR="00567EEA" w:rsidRPr="00567EEA" w:rsidRDefault="00567EEA" w:rsidP="00567EEA">
            <w:pPr>
              <w:tabs>
                <w:tab w:val="left" w:pos="3976"/>
              </w:tabs>
              <w:ind w:left="0" w:right="141" w:firstLine="284"/>
              <w:jc w:val="left"/>
              <w:rPr>
                <w:sz w:val="18"/>
                <w:szCs w:val="18"/>
              </w:rPr>
            </w:pPr>
          </w:p>
        </w:tc>
        <w:tc>
          <w:tcPr>
            <w:tcW w:w="960" w:type="dxa"/>
            <w:vMerge/>
            <w:hideMark/>
          </w:tcPr>
          <w:p w:rsidR="00567EEA" w:rsidRPr="00567EEA" w:rsidRDefault="00567EEA" w:rsidP="00567EEA">
            <w:pPr>
              <w:tabs>
                <w:tab w:val="left" w:pos="3976"/>
              </w:tabs>
              <w:ind w:left="0" w:right="141" w:firstLine="284"/>
              <w:jc w:val="left"/>
              <w:rPr>
                <w:sz w:val="18"/>
                <w:szCs w:val="18"/>
              </w:rPr>
            </w:pP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всего</w:t>
            </w:r>
          </w:p>
        </w:tc>
        <w:tc>
          <w:tcPr>
            <w:tcW w:w="11520" w:type="dxa"/>
            <w:gridSpan w:val="5"/>
            <w:hideMark/>
          </w:tcPr>
          <w:p w:rsidR="00567EEA" w:rsidRPr="00567EEA" w:rsidRDefault="00567EEA" w:rsidP="00567EEA">
            <w:pPr>
              <w:tabs>
                <w:tab w:val="left" w:pos="3976"/>
              </w:tabs>
              <w:ind w:left="0" w:right="141" w:firstLine="284"/>
              <w:jc w:val="left"/>
              <w:rPr>
                <w:sz w:val="18"/>
                <w:szCs w:val="18"/>
              </w:rPr>
            </w:pPr>
            <w:r w:rsidRPr="00567EEA">
              <w:rPr>
                <w:sz w:val="18"/>
                <w:szCs w:val="18"/>
              </w:rPr>
              <w:t>Избирательной комиссии Иркутской области, избирательной комиссии муниципального образования</w:t>
            </w:r>
          </w:p>
        </w:tc>
        <w:tc>
          <w:tcPr>
            <w:tcW w:w="3360" w:type="dxa"/>
            <w:vMerge w:val="restart"/>
            <w:hideMark/>
          </w:tcPr>
          <w:p w:rsidR="00567EEA" w:rsidRPr="00567EEA" w:rsidRDefault="00567EEA" w:rsidP="00567EEA">
            <w:pPr>
              <w:tabs>
                <w:tab w:val="left" w:pos="3976"/>
              </w:tabs>
              <w:ind w:left="0" w:right="141" w:firstLine="284"/>
              <w:jc w:val="left"/>
              <w:rPr>
                <w:sz w:val="18"/>
                <w:szCs w:val="18"/>
              </w:rPr>
            </w:pPr>
            <w:r w:rsidRPr="00567EEA">
              <w:rPr>
                <w:sz w:val="18"/>
                <w:szCs w:val="18"/>
              </w:rPr>
              <w:t>окружных избирательных комиссий</w:t>
            </w:r>
          </w:p>
        </w:tc>
        <w:tc>
          <w:tcPr>
            <w:tcW w:w="5760" w:type="dxa"/>
            <w:gridSpan w:val="3"/>
            <w:hideMark/>
          </w:tcPr>
          <w:p w:rsidR="00567EEA" w:rsidRPr="00567EEA" w:rsidRDefault="00567EEA" w:rsidP="00567EEA">
            <w:pPr>
              <w:tabs>
                <w:tab w:val="left" w:pos="3976"/>
              </w:tabs>
              <w:ind w:left="0" w:right="141" w:firstLine="284"/>
              <w:jc w:val="left"/>
              <w:rPr>
                <w:sz w:val="18"/>
                <w:szCs w:val="18"/>
              </w:rPr>
            </w:pPr>
            <w:r w:rsidRPr="00567EEA">
              <w:rPr>
                <w:sz w:val="18"/>
                <w:szCs w:val="18"/>
              </w:rPr>
              <w:t>территориальных  избирательных комиссий (комиссий референдума)</w:t>
            </w:r>
          </w:p>
        </w:tc>
        <w:tc>
          <w:tcPr>
            <w:tcW w:w="2900" w:type="dxa"/>
            <w:vMerge w:val="restart"/>
            <w:hideMark/>
          </w:tcPr>
          <w:p w:rsidR="00567EEA" w:rsidRPr="00567EEA" w:rsidRDefault="00567EEA" w:rsidP="00567EEA">
            <w:pPr>
              <w:tabs>
                <w:tab w:val="left" w:pos="3976"/>
              </w:tabs>
              <w:ind w:left="0" w:right="141" w:firstLine="284"/>
              <w:jc w:val="left"/>
              <w:rPr>
                <w:sz w:val="18"/>
                <w:szCs w:val="18"/>
              </w:rPr>
            </w:pPr>
            <w:r w:rsidRPr="00567EEA">
              <w:rPr>
                <w:sz w:val="18"/>
                <w:szCs w:val="18"/>
              </w:rPr>
              <w:t xml:space="preserve">участковых  избирательных комиссий </w:t>
            </w:r>
          </w:p>
        </w:tc>
      </w:tr>
      <w:tr w:rsidR="00567EEA" w:rsidRPr="00567EEA" w:rsidTr="00567EEA">
        <w:trPr>
          <w:trHeight w:val="300"/>
        </w:trPr>
        <w:tc>
          <w:tcPr>
            <w:tcW w:w="2200" w:type="dxa"/>
            <w:vMerge/>
            <w:hideMark/>
          </w:tcPr>
          <w:p w:rsidR="00567EEA" w:rsidRPr="00567EEA" w:rsidRDefault="00567EEA" w:rsidP="00567EEA">
            <w:pPr>
              <w:tabs>
                <w:tab w:val="left" w:pos="3976"/>
              </w:tabs>
              <w:ind w:left="0" w:right="141" w:firstLine="284"/>
              <w:jc w:val="left"/>
              <w:rPr>
                <w:sz w:val="18"/>
                <w:szCs w:val="18"/>
              </w:rPr>
            </w:pPr>
          </w:p>
        </w:tc>
        <w:tc>
          <w:tcPr>
            <w:tcW w:w="960" w:type="dxa"/>
            <w:vMerge/>
            <w:hideMark/>
          </w:tcPr>
          <w:p w:rsidR="00567EEA" w:rsidRPr="00567EEA" w:rsidRDefault="00567EEA" w:rsidP="00567EEA">
            <w:pPr>
              <w:tabs>
                <w:tab w:val="left" w:pos="3976"/>
              </w:tabs>
              <w:ind w:left="0" w:right="141" w:firstLine="284"/>
              <w:jc w:val="left"/>
              <w:rPr>
                <w:sz w:val="18"/>
                <w:szCs w:val="18"/>
              </w:rPr>
            </w:pP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vMerge w:val="restart"/>
            <w:hideMark/>
          </w:tcPr>
          <w:p w:rsidR="00567EEA" w:rsidRPr="00567EEA" w:rsidRDefault="00567EEA" w:rsidP="00567EEA">
            <w:pPr>
              <w:tabs>
                <w:tab w:val="left" w:pos="3976"/>
              </w:tabs>
              <w:ind w:left="0" w:right="141" w:firstLine="284"/>
              <w:jc w:val="left"/>
              <w:rPr>
                <w:sz w:val="18"/>
                <w:szCs w:val="18"/>
              </w:rPr>
            </w:pPr>
            <w:r w:rsidRPr="00567EEA">
              <w:rPr>
                <w:sz w:val="18"/>
                <w:szCs w:val="18"/>
              </w:rPr>
              <w:t>всего</w:t>
            </w:r>
          </w:p>
        </w:tc>
        <w:tc>
          <w:tcPr>
            <w:tcW w:w="9600" w:type="dxa"/>
            <w:gridSpan w:val="4"/>
            <w:hideMark/>
          </w:tcPr>
          <w:p w:rsidR="00567EEA" w:rsidRPr="00567EEA" w:rsidRDefault="00567EEA" w:rsidP="00567EEA">
            <w:pPr>
              <w:tabs>
                <w:tab w:val="left" w:pos="3976"/>
              </w:tabs>
              <w:ind w:left="0" w:right="141" w:firstLine="284"/>
              <w:jc w:val="left"/>
              <w:rPr>
                <w:sz w:val="18"/>
                <w:szCs w:val="18"/>
              </w:rPr>
            </w:pPr>
            <w:r w:rsidRPr="00567EEA">
              <w:rPr>
                <w:sz w:val="18"/>
                <w:szCs w:val="18"/>
              </w:rPr>
              <w:t>из них</w:t>
            </w:r>
          </w:p>
        </w:tc>
        <w:tc>
          <w:tcPr>
            <w:tcW w:w="3360" w:type="dxa"/>
            <w:vMerge/>
            <w:hideMark/>
          </w:tcPr>
          <w:p w:rsidR="00567EEA" w:rsidRPr="00567EEA" w:rsidRDefault="00567EEA" w:rsidP="00567EEA">
            <w:pPr>
              <w:tabs>
                <w:tab w:val="left" w:pos="3976"/>
              </w:tabs>
              <w:ind w:left="0" w:right="141" w:firstLine="284"/>
              <w:jc w:val="left"/>
              <w:rPr>
                <w:sz w:val="18"/>
                <w:szCs w:val="18"/>
              </w:rPr>
            </w:pPr>
          </w:p>
        </w:tc>
        <w:tc>
          <w:tcPr>
            <w:tcW w:w="1920" w:type="dxa"/>
            <w:vMerge w:val="restart"/>
            <w:hideMark/>
          </w:tcPr>
          <w:p w:rsidR="00567EEA" w:rsidRPr="00567EEA" w:rsidRDefault="00567EEA" w:rsidP="00567EEA">
            <w:pPr>
              <w:tabs>
                <w:tab w:val="left" w:pos="3976"/>
              </w:tabs>
              <w:ind w:left="0" w:right="141" w:firstLine="284"/>
              <w:jc w:val="left"/>
              <w:rPr>
                <w:sz w:val="18"/>
                <w:szCs w:val="18"/>
              </w:rPr>
            </w:pPr>
            <w:r w:rsidRPr="00567EEA">
              <w:rPr>
                <w:sz w:val="18"/>
                <w:szCs w:val="18"/>
              </w:rPr>
              <w:t>всего</w:t>
            </w:r>
          </w:p>
        </w:tc>
        <w:tc>
          <w:tcPr>
            <w:tcW w:w="3840" w:type="dxa"/>
            <w:gridSpan w:val="2"/>
            <w:hideMark/>
          </w:tcPr>
          <w:p w:rsidR="00567EEA" w:rsidRPr="00567EEA" w:rsidRDefault="00567EEA" w:rsidP="00567EEA">
            <w:pPr>
              <w:tabs>
                <w:tab w:val="left" w:pos="3976"/>
              </w:tabs>
              <w:ind w:left="0" w:right="141" w:firstLine="284"/>
              <w:jc w:val="left"/>
              <w:rPr>
                <w:sz w:val="18"/>
                <w:szCs w:val="18"/>
              </w:rPr>
            </w:pPr>
            <w:r w:rsidRPr="00567EEA">
              <w:rPr>
                <w:sz w:val="18"/>
                <w:szCs w:val="18"/>
              </w:rPr>
              <w:t>из них</w:t>
            </w:r>
          </w:p>
        </w:tc>
        <w:tc>
          <w:tcPr>
            <w:tcW w:w="2900" w:type="dxa"/>
            <w:vMerge/>
            <w:hideMark/>
          </w:tcPr>
          <w:p w:rsidR="00567EEA" w:rsidRPr="00567EEA" w:rsidRDefault="00567EEA" w:rsidP="00567EEA">
            <w:pPr>
              <w:tabs>
                <w:tab w:val="left" w:pos="3976"/>
              </w:tabs>
              <w:ind w:left="0" w:right="141" w:firstLine="284"/>
              <w:jc w:val="left"/>
              <w:rPr>
                <w:sz w:val="18"/>
                <w:szCs w:val="18"/>
              </w:rPr>
            </w:pPr>
          </w:p>
        </w:tc>
      </w:tr>
      <w:tr w:rsidR="00567EEA" w:rsidRPr="00567EEA" w:rsidTr="00567EEA">
        <w:trPr>
          <w:trHeight w:val="585"/>
        </w:trPr>
        <w:tc>
          <w:tcPr>
            <w:tcW w:w="2200" w:type="dxa"/>
            <w:vMerge/>
            <w:hideMark/>
          </w:tcPr>
          <w:p w:rsidR="00567EEA" w:rsidRPr="00567EEA" w:rsidRDefault="00567EEA" w:rsidP="00567EEA">
            <w:pPr>
              <w:tabs>
                <w:tab w:val="left" w:pos="3976"/>
              </w:tabs>
              <w:ind w:left="0" w:right="141" w:firstLine="284"/>
              <w:jc w:val="left"/>
              <w:rPr>
                <w:sz w:val="18"/>
                <w:szCs w:val="18"/>
              </w:rPr>
            </w:pPr>
          </w:p>
        </w:tc>
        <w:tc>
          <w:tcPr>
            <w:tcW w:w="960" w:type="dxa"/>
            <w:vMerge/>
            <w:hideMark/>
          </w:tcPr>
          <w:p w:rsidR="00567EEA" w:rsidRPr="00567EEA" w:rsidRDefault="00567EEA" w:rsidP="00567EEA">
            <w:pPr>
              <w:tabs>
                <w:tab w:val="left" w:pos="3976"/>
              </w:tabs>
              <w:ind w:left="0" w:right="141" w:firstLine="284"/>
              <w:jc w:val="left"/>
              <w:rPr>
                <w:sz w:val="18"/>
                <w:szCs w:val="18"/>
              </w:rPr>
            </w:pP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vMerge/>
            <w:hideMark/>
          </w:tcPr>
          <w:p w:rsidR="00567EEA" w:rsidRPr="00567EEA" w:rsidRDefault="00567EEA" w:rsidP="00567EEA">
            <w:pPr>
              <w:tabs>
                <w:tab w:val="left" w:pos="3976"/>
              </w:tabs>
              <w:ind w:left="0" w:right="141" w:firstLine="284"/>
              <w:jc w:val="left"/>
              <w:rPr>
                <w:sz w:val="18"/>
                <w:szCs w:val="18"/>
              </w:rPr>
            </w:pPr>
          </w:p>
        </w:tc>
        <w:tc>
          <w:tcPr>
            <w:tcW w:w="2880" w:type="dxa"/>
            <w:vMerge w:val="restart"/>
            <w:hideMark/>
          </w:tcPr>
          <w:p w:rsidR="00567EEA" w:rsidRPr="00567EEA" w:rsidRDefault="00567EEA" w:rsidP="00567EEA">
            <w:pPr>
              <w:tabs>
                <w:tab w:val="left" w:pos="3976"/>
              </w:tabs>
              <w:ind w:left="0" w:right="141" w:firstLine="284"/>
              <w:jc w:val="left"/>
              <w:rPr>
                <w:sz w:val="18"/>
                <w:szCs w:val="18"/>
              </w:rPr>
            </w:pPr>
            <w:r w:rsidRPr="00567EEA">
              <w:rPr>
                <w:sz w:val="18"/>
                <w:szCs w:val="18"/>
              </w:rPr>
              <w:t xml:space="preserve">расходы Избирательной комиссии Иркутской области, избирательной </w:t>
            </w:r>
            <w:r w:rsidRPr="00567EEA">
              <w:rPr>
                <w:sz w:val="18"/>
                <w:szCs w:val="18"/>
              </w:rPr>
              <w:lastRenderedPageBreak/>
              <w:t>комиссии муниципального образования</w:t>
            </w:r>
          </w:p>
        </w:tc>
        <w:tc>
          <w:tcPr>
            <w:tcW w:w="1920" w:type="dxa"/>
            <w:vMerge w:val="restart"/>
            <w:hideMark/>
          </w:tcPr>
          <w:p w:rsidR="00567EEA" w:rsidRPr="00567EEA" w:rsidRDefault="00567EEA" w:rsidP="00567EEA">
            <w:pPr>
              <w:tabs>
                <w:tab w:val="left" w:pos="3976"/>
              </w:tabs>
              <w:ind w:left="0" w:right="141" w:firstLine="284"/>
              <w:jc w:val="left"/>
              <w:rPr>
                <w:sz w:val="18"/>
                <w:szCs w:val="18"/>
              </w:rPr>
            </w:pPr>
            <w:r w:rsidRPr="00567EEA">
              <w:rPr>
                <w:sz w:val="18"/>
                <w:szCs w:val="18"/>
              </w:rPr>
              <w:lastRenderedPageBreak/>
              <w:t xml:space="preserve">расходы за окружные избирательные </w:t>
            </w:r>
            <w:r w:rsidRPr="00567EEA">
              <w:rPr>
                <w:sz w:val="18"/>
                <w:szCs w:val="18"/>
              </w:rPr>
              <w:lastRenderedPageBreak/>
              <w:t>комиссии</w:t>
            </w:r>
          </w:p>
        </w:tc>
        <w:tc>
          <w:tcPr>
            <w:tcW w:w="1920" w:type="dxa"/>
            <w:vMerge w:val="restart"/>
            <w:hideMark/>
          </w:tcPr>
          <w:p w:rsidR="00567EEA" w:rsidRPr="00567EEA" w:rsidRDefault="00567EEA" w:rsidP="00567EEA">
            <w:pPr>
              <w:tabs>
                <w:tab w:val="left" w:pos="3976"/>
              </w:tabs>
              <w:ind w:left="0" w:right="141" w:firstLine="284"/>
              <w:jc w:val="left"/>
              <w:rPr>
                <w:sz w:val="18"/>
                <w:szCs w:val="18"/>
              </w:rPr>
            </w:pPr>
            <w:r w:rsidRPr="00567EEA">
              <w:rPr>
                <w:sz w:val="18"/>
                <w:szCs w:val="18"/>
              </w:rPr>
              <w:lastRenderedPageBreak/>
              <w:t xml:space="preserve">расходы за территориальные  избирательные </w:t>
            </w:r>
            <w:r w:rsidRPr="00567EEA">
              <w:rPr>
                <w:sz w:val="18"/>
                <w:szCs w:val="18"/>
              </w:rPr>
              <w:lastRenderedPageBreak/>
              <w:t xml:space="preserve">комиссии </w:t>
            </w:r>
          </w:p>
        </w:tc>
        <w:tc>
          <w:tcPr>
            <w:tcW w:w="2880" w:type="dxa"/>
            <w:vMerge w:val="restart"/>
            <w:hideMark/>
          </w:tcPr>
          <w:p w:rsidR="00567EEA" w:rsidRPr="00567EEA" w:rsidRDefault="00567EEA" w:rsidP="00567EEA">
            <w:pPr>
              <w:tabs>
                <w:tab w:val="left" w:pos="3976"/>
              </w:tabs>
              <w:ind w:left="0" w:right="141" w:firstLine="284"/>
              <w:jc w:val="left"/>
              <w:rPr>
                <w:sz w:val="18"/>
                <w:szCs w:val="18"/>
              </w:rPr>
            </w:pPr>
            <w:r w:rsidRPr="00567EEA">
              <w:rPr>
                <w:sz w:val="18"/>
                <w:szCs w:val="18"/>
              </w:rPr>
              <w:lastRenderedPageBreak/>
              <w:t xml:space="preserve">расходы за участковые избирательные комиссии </w:t>
            </w:r>
          </w:p>
        </w:tc>
        <w:tc>
          <w:tcPr>
            <w:tcW w:w="3360" w:type="dxa"/>
            <w:vMerge/>
            <w:hideMark/>
          </w:tcPr>
          <w:p w:rsidR="00567EEA" w:rsidRPr="00567EEA" w:rsidRDefault="00567EEA" w:rsidP="00567EEA">
            <w:pPr>
              <w:tabs>
                <w:tab w:val="left" w:pos="3976"/>
              </w:tabs>
              <w:ind w:left="0" w:right="141" w:firstLine="284"/>
              <w:jc w:val="left"/>
              <w:rPr>
                <w:sz w:val="18"/>
                <w:szCs w:val="18"/>
              </w:rPr>
            </w:pPr>
          </w:p>
        </w:tc>
        <w:tc>
          <w:tcPr>
            <w:tcW w:w="1920" w:type="dxa"/>
            <w:vMerge/>
            <w:hideMark/>
          </w:tcPr>
          <w:p w:rsidR="00567EEA" w:rsidRPr="00567EEA" w:rsidRDefault="00567EEA" w:rsidP="00567EEA">
            <w:pPr>
              <w:tabs>
                <w:tab w:val="left" w:pos="3976"/>
              </w:tabs>
              <w:ind w:left="0" w:right="141" w:firstLine="284"/>
              <w:jc w:val="left"/>
              <w:rPr>
                <w:sz w:val="18"/>
                <w:szCs w:val="18"/>
              </w:rPr>
            </w:pP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расходы</w:t>
            </w:r>
          </w:p>
        </w:tc>
        <w:tc>
          <w:tcPr>
            <w:tcW w:w="1920" w:type="dxa"/>
            <w:vMerge w:val="restart"/>
            <w:hideMark/>
          </w:tcPr>
          <w:p w:rsidR="00567EEA" w:rsidRPr="00567EEA" w:rsidRDefault="00567EEA" w:rsidP="00567EEA">
            <w:pPr>
              <w:tabs>
                <w:tab w:val="left" w:pos="3976"/>
              </w:tabs>
              <w:ind w:left="0" w:right="141" w:firstLine="284"/>
              <w:jc w:val="left"/>
              <w:rPr>
                <w:sz w:val="18"/>
                <w:szCs w:val="18"/>
              </w:rPr>
            </w:pPr>
            <w:r w:rsidRPr="00567EEA">
              <w:rPr>
                <w:sz w:val="18"/>
                <w:szCs w:val="18"/>
              </w:rPr>
              <w:t xml:space="preserve">расходы за участковые избирательные </w:t>
            </w:r>
            <w:r w:rsidRPr="00567EEA">
              <w:rPr>
                <w:sz w:val="18"/>
                <w:szCs w:val="18"/>
              </w:rPr>
              <w:lastRenderedPageBreak/>
              <w:t xml:space="preserve">комиссии </w:t>
            </w:r>
          </w:p>
        </w:tc>
        <w:tc>
          <w:tcPr>
            <w:tcW w:w="2900" w:type="dxa"/>
            <w:vMerge/>
            <w:hideMark/>
          </w:tcPr>
          <w:p w:rsidR="00567EEA" w:rsidRPr="00567EEA" w:rsidRDefault="00567EEA" w:rsidP="00567EEA">
            <w:pPr>
              <w:tabs>
                <w:tab w:val="left" w:pos="3976"/>
              </w:tabs>
              <w:ind w:left="0" w:right="141" w:firstLine="284"/>
              <w:jc w:val="left"/>
              <w:rPr>
                <w:sz w:val="18"/>
                <w:szCs w:val="18"/>
              </w:rPr>
            </w:pPr>
          </w:p>
        </w:tc>
      </w:tr>
      <w:tr w:rsidR="00567EEA" w:rsidRPr="00567EEA" w:rsidTr="00567EEA">
        <w:trPr>
          <w:trHeight w:val="465"/>
        </w:trPr>
        <w:tc>
          <w:tcPr>
            <w:tcW w:w="2200" w:type="dxa"/>
            <w:vMerge/>
            <w:hideMark/>
          </w:tcPr>
          <w:p w:rsidR="00567EEA" w:rsidRPr="00567EEA" w:rsidRDefault="00567EEA" w:rsidP="00567EEA">
            <w:pPr>
              <w:tabs>
                <w:tab w:val="left" w:pos="3976"/>
              </w:tabs>
              <w:ind w:left="0" w:right="141" w:firstLine="284"/>
              <w:jc w:val="left"/>
              <w:rPr>
                <w:sz w:val="18"/>
                <w:szCs w:val="18"/>
              </w:rPr>
            </w:pPr>
          </w:p>
        </w:tc>
        <w:tc>
          <w:tcPr>
            <w:tcW w:w="960" w:type="dxa"/>
            <w:vMerge/>
            <w:hideMark/>
          </w:tcPr>
          <w:p w:rsidR="00567EEA" w:rsidRPr="00567EEA" w:rsidRDefault="00567EEA" w:rsidP="00567EEA">
            <w:pPr>
              <w:tabs>
                <w:tab w:val="left" w:pos="3976"/>
              </w:tabs>
              <w:ind w:left="0" w:right="141" w:firstLine="284"/>
              <w:jc w:val="left"/>
              <w:rPr>
                <w:sz w:val="18"/>
                <w:szCs w:val="18"/>
              </w:rPr>
            </w:pP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vMerge/>
            <w:hideMark/>
          </w:tcPr>
          <w:p w:rsidR="00567EEA" w:rsidRPr="00567EEA" w:rsidRDefault="00567EEA" w:rsidP="00567EEA">
            <w:pPr>
              <w:tabs>
                <w:tab w:val="left" w:pos="3976"/>
              </w:tabs>
              <w:ind w:left="0" w:right="141" w:firstLine="284"/>
              <w:jc w:val="left"/>
              <w:rPr>
                <w:sz w:val="18"/>
                <w:szCs w:val="18"/>
              </w:rPr>
            </w:pPr>
          </w:p>
        </w:tc>
        <w:tc>
          <w:tcPr>
            <w:tcW w:w="2880" w:type="dxa"/>
            <w:vMerge/>
            <w:hideMark/>
          </w:tcPr>
          <w:p w:rsidR="00567EEA" w:rsidRPr="00567EEA" w:rsidRDefault="00567EEA" w:rsidP="00567EEA">
            <w:pPr>
              <w:tabs>
                <w:tab w:val="left" w:pos="3976"/>
              </w:tabs>
              <w:ind w:left="0" w:right="141" w:firstLine="284"/>
              <w:jc w:val="left"/>
              <w:rPr>
                <w:sz w:val="18"/>
                <w:szCs w:val="18"/>
              </w:rPr>
            </w:pPr>
          </w:p>
        </w:tc>
        <w:tc>
          <w:tcPr>
            <w:tcW w:w="1920" w:type="dxa"/>
            <w:vMerge/>
            <w:hideMark/>
          </w:tcPr>
          <w:p w:rsidR="00567EEA" w:rsidRPr="00567EEA" w:rsidRDefault="00567EEA" w:rsidP="00567EEA">
            <w:pPr>
              <w:tabs>
                <w:tab w:val="left" w:pos="3976"/>
              </w:tabs>
              <w:ind w:left="0" w:right="141" w:firstLine="284"/>
              <w:jc w:val="left"/>
              <w:rPr>
                <w:sz w:val="18"/>
                <w:szCs w:val="18"/>
              </w:rPr>
            </w:pPr>
          </w:p>
        </w:tc>
        <w:tc>
          <w:tcPr>
            <w:tcW w:w="1920" w:type="dxa"/>
            <w:vMerge/>
            <w:hideMark/>
          </w:tcPr>
          <w:p w:rsidR="00567EEA" w:rsidRPr="00567EEA" w:rsidRDefault="00567EEA" w:rsidP="00567EEA">
            <w:pPr>
              <w:tabs>
                <w:tab w:val="left" w:pos="3976"/>
              </w:tabs>
              <w:ind w:left="0" w:right="141" w:firstLine="284"/>
              <w:jc w:val="left"/>
              <w:rPr>
                <w:sz w:val="18"/>
                <w:szCs w:val="18"/>
              </w:rPr>
            </w:pPr>
          </w:p>
        </w:tc>
        <w:tc>
          <w:tcPr>
            <w:tcW w:w="2880" w:type="dxa"/>
            <w:vMerge/>
            <w:hideMark/>
          </w:tcPr>
          <w:p w:rsidR="00567EEA" w:rsidRPr="00567EEA" w:rsidRDefault="00567EEA" w:rsidP="00567EEA">
            <w:pPr>
              <w:tabs>
                <w:tab w:val="left" w:pos="3976"/>
              </w:tabs>
              <w:ind w:left="0" w:right="141" w:firstLine="284"/>
              <w:jc w:val="left"/>
              <w:rPr>
                <w:sz w:val="18"/>
                <w:szCs w:val="18"/>
              </w:rPr>
            </w:pPr>
          </w:p>
        </w:tc>
        <w:tc>
          <w:tcPr>
            <w:tcW w:w="3360" w:type="dxa"/>
            <w:vMerge/>
            <w:hideMark/>
          </w:tcPr>
          <w:p w:rsidR="00567EEA" w:rsidRPr="00567EEA" w:rsidRDefault="00567EEA" w:rsidP="00567EEA">
            <w:pPr>
              <w:tabs>
                <w:tab w:val="left" w:pos="3976"/>
              </w:tabs>
              <w:ind w:left="0" w:right="141" w:firstLine="284"/>
              <w:jc w:val="left"/>
              <w:rPr>
                <w:sz w:val="18"/>
                <w:szCs w:val="18"/>
              </w:rPr>
            </w:pPr>
          </w:p>
        </w:tc>
        <w:tc>
          <w:tcPr>
            <w:tcW w:w="1920" w:type="dxa"/>
            <w:vMerge/>
            <w:hideMark/>
          </w:tcPr>
          <w:p w:rsidR="00567EEA" w:rsidRPr="00567EEA" w:rsidRDefault="00567EEA" w:rsidP="00567EEA">
            <w:pPr>
              <w:tabs>
                <w:tab w:val="left" w:pos="3976"/>
              </w:tabs>
              <w:ind w:left="0" w:right="141" w:firstLine="284"/>
              <w:jc w:val="left"/>
              <w:rPr>
                <w:sz w:val="18"/>
                <w:szCs w:val="18"/>
              </w:rPr>
            </w:pP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xml:space="preserve">территориальной </w:t>
            </w:r>
            <w:r w:rsidRPr="00567EEA">
              <w:rPr>
                <w:sz w:val="18"/>
                <w:szCs w:val="18"/>
              </w:rPr>
              <w:lastRenderedPageBreak/>
              <w:t>избирательной комиссии</w:t>
            </w:r>
          </w:p>
        </w:tc>
        <w:tc>
          <w:tcPr>
            <w:tcW w:w="1920" w:type="dxa"/>
            <w:vMerge/>
            <w:hideMark/>
          </w:tcPr>
          <w:p w:rsidR="00567EEA" w:rsidRPr="00567EEA" w:rsidRDefault="00567EEA" w:rsidP="00567EEA">
            <w:pPr>
              <w:tabs>
                <w:tab w:val="left" w:pos="3976"/>
              </w:tabs>
              <w:ind w:left="0" w:right="141" w:firstLine="284"/>
              <w:jc w:val="left"/>
              <w:rPr>
                <w:sz w:val="18"/>
                <w:szCs w:val="18"/>
              </w:rPr>
            </w:pPr>
          </w:p>
        </w:tc>
        <w:tc>
          <w:tcPr>
            <w:tcW w:w="2900" w:type="dxa"/>
            <w:vMerge/>
            <w:hideMark/>
          </w:tcPr>
          <w:p w:rsidR="00567EEA" w:rsidRPr="00567EEA" w:rsidRDefault="00567EEA" w:rsidP="00567EEA">
            <w:pPr>
              <w:tabs>
                <w:tab w:val="left" w:pos="3976"/>
              </w:tabs>
              <w:ind w:left="0" w:right="141" w:firstLine="284"/>
              <w:jc w:val="left"/>
              <w:rPr>
                <w:sz w:val="18"/>
                <w:szCs w:val="18"/>
              </w:rPr>
            </w:pPr>
          </w:p>
        </w:tc>
      </w:tr>
      <w:tr w:rsidR="00567EEA" w:rsidRPr="00567EEA" w:rsidTr="00567EEA">
        <w:trPr>
          <w:trHeight w:val="30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lastRenderedPageBreak/>
              <w:t>1</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2</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3</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4</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5</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6</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7</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8</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9</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10</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11</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12</w:t>
            </w:r>
          </w:p>
        </w:tc>
        <w:tc>
          <w:tcPr>
            <w:tcW w:w="29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13</w:t>
            </w:r>
          </w:p>
        </w:tc>
      </w:tr>
      <w:tr w:rsidR="00567EEA" w:rsidRPr="00567EEA" w:rsidTr="00567EEA">
        <w:trPr>
          <w:trHeight w:val="172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Компенсация, дополнительная оплата труда (вознаграждение), всего</w:t>
            </w:r>
          </w:p>
        </w:tc>
        <w:tc>
          <w:tcPr>
            <w:tcW w:w="960" w:type="dxa"/>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60</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1 198 548,31</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1 198 548,31</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206 483,57</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992 064,74</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33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в том числе:</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960" w:type="dxa"/>
            <w:hideMark/>
          </w:tcPr>
          <w:p w:rsidR="00567EEA" w:rsidRPr="00567EEA" w:rsidRDefault="00567EEA" w:rsidP="00567EEA">
            <w:pPr>
              <w:tabs>
                <w:tab w:val="left" w:pos="3976"/>
              </w:tabs>
              <w:ind w:left="0" w:right="141" w:firstLine="284"/>
              <w:jc w:val="left"/>
              <w:rPr>
                <w:sz w:val="18"/>
                <w:szCs w:val="18"/>
              </w:rPr>
            </w:pP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9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r>
      <w:tr w:rsidR="00567EEA" w:rsidRPr="00567EEA" w:rsidTr="00567EEA">
        <w:trPr>
          <w:trHeight w:val="226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компенсация членам комиссии с правом решающего голоса, освобожденным от основной работы на период выборов (референдума)</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61</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190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lastRenderedPageBreak/>
              <w:t>дополнительная оплата труда (вознаграждение) членов комиссии с правом решающего голоса, всего</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62</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1 148 737,60</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1 148 737,60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156 672,86</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992 064,74</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240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дополнительная оплата труда (вознаграждение) работников аппарата комиссии, работающих на штатной основе</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63</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49 810,71</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49 810,71</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49 810,71</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126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Начисления на дополнительную оплату труда (вознаграждение)</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70</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20 349,59</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20 349,59</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20 349,59</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142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lastRenderedPageBreak/>
              <w:t>Расходы на изготовление печатной продукции, всего</w:t>
            </w:r>
          </w:p>
        </w:tc>
        <w:tc>
          <w:tcPr>
            <w:tcW w:w="960" w:type="dxa"/>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80</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88 320,00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88 320,00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620,00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87 700,00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34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xml:space="preserve">        в том числе:</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960" w:type="dxa"/>
            <w:hideMark/>
          </w:tcPr>
          <w:p w:rsidR="00567EEA" w:rsidRPr="00567EEA" w:rsidRDefault="00567EEA" w:rsidP="00567EEA">
            <w:pPr>
              <w:tabs>
                <w:tab w:val="left" w:pos="3976"/>
              </w:tabs>
              <w:ind w:left="0" w:right="141" w:firstLine="284"/>
              <w:jc w:val="left"/>
              <w:rPr>
                <w:sz w:val="18"/>
                <w:szCs w:val="18"/>
              </w:rPr>
            </w:pP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9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r>
      <w:tr w:rsidR="00567EEA" w:rsidRPr="00567EEA" w:rsidTr="00567EEA">
        <w:trPr>
          <w:trHeight w:val="136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xml:space="preserve">расходы на изготовление избирательных бюллетеней </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81</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84 000,00</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84 000,00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84 000,00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141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расходы на изготовление другой печатной продукции</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82</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4 320,00</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4 320,00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620,00</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3 700,00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78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Расходы на связь, всего</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90</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43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в том числе:</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123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услуги местной, внутризоновой, междугородней связи</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91</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114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lastRenderedPageBreak/>
              <w:t>прием и передача информации по радиосвязи</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92</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109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почтово-телеграфные расходы</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93</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43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спецсвязь</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94</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73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другие расходы на связь</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95</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76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Транспортные расходы, всего</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100</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154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в том числе:                                                  при использовании авиационного транспорта</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101</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130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при использовании других видов транспорта</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102</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75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Канцелярские расходы</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110</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59 008,62</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59 008,62</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26 548,02</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32 460,60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69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lastRenderedPageBreak/>
              <w:t>Командировочные расходы</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120</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222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Расходы на приобретение оборудования, других материальных ценностей (материальных запасов), всего</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130</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11 279,40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11 279,40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5 451,00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5 828,40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36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xml:space="preserve">        в том числе:</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960" w:type="dxa"/>
            <w:hideMark/>
          </w:tcPr>
          <w:p w:rsidR="00567EEA" w:rsidRPr="00567EEA" w:rsidRDefault="00567EEA" w:rsidP="00567EEA">
            <w:pPr>
              <w:tabs>
                <w:tab w:val="left" w:pos="3976"/>
              </w:tabs>
              <w:ind w:left="0" w:right="141" w:firstLine="284"/>
              <w:jc w:val="left"/>
              <w:rPr>
                <w:sz w:val="18"/>
                <w:szCs w:val="18"/>
              </w:rPr>
            </w:pP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9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r>
      <w:tr w:rsidR="00567EEA" w:rsidRPr="00567EEA" w:rsidTr="00567EEA">
        <w:trPr>
          <w:trHeight w:val="205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приобретение (изготовление) технологического оборудования (кабин, ящиков,  уголков и др.)</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131</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156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приобретение (изготовление) стендов, вывесок, указателей, печатей, штампо</w:t>
            </w:r>
            <w:r w:rsidRPr="00567EEA">
              <w:rPr>
                <w:sz w:val="18"/>
                <w:szCs w:val="18"/>
              </w:rPr>
              <w:lastRenderedPageBreak/>
              <w:t>в</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lastRenderedPageBreak/>
              <w:t>132</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198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lastRenderedPageBreak/>
              <w:t>приобретение  других материальных ценностей (материальных запасов)</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133</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11 279,40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11 279,40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5 451,00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5 828,40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96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приобретение других основных средств</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134</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r>
      <w:tr w:rsidR="00567EEA" w:rsidRPr="00567EEA" w:rsidTr="00567EEA">
        <w:trPr>
          <w:trHeight w:val="225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xml:space="preserve">Выплаты  гражданам, </w:t>
            </w:r>
            <w:proofErr w:type="spellStart"/>
            <w:r w:rsidRPr="00567EEA">
              <w:rPr>
                <w:sz w:val="18"/>
                <w:szCs w:val="18"/>
              </w:rPr>
              <w:t>привлекавшимся</w:t>
            </w:r>
            <w:proofErr w:type="spellEnd"/>
            <w:r w:rsidRPr="00567EEA">
              <w:rPr>
                <w:sz w:val="18"/>
                <w:szCs w:val="18"/>
              </w:rPr>
              <w:t xml:space="preserve"> к работе в комиссиях по гражданско-правовым договорам, всего</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140</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172 600,00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172 600,00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55 600,00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117 000,00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33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xml:space="preserve">        в том числе:</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9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r>
      <w:tr w:rsidR="00567EEA" w:rsidRPr="00567EEA" w:rsidTr="00567EEA">
        <w:trPr>
          <w:trHeight w:val="144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lastRenderedPageBreak/>
              <w:t>для сборки, разборки технологического оборудования</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141</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130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для транспортных и погрузочно-разгрузочных работ</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142</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114 000,00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114 000,00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7 000,00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107 000,00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249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 xml:space="preserve">для выполнения работ по содержанию помещений избирательных комиссий, избирательных участков </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143</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10 000,00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10 000,00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10 000,00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217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для выполнения других работ, связанных с подготовкой и проведением выборов (референдума)</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144</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48 600,00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48 600,00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48 600,00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199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lastRenderedPageBreak/>
              <w:t>Расходы, связанные с информированием избирателей (участников референдума)</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150</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20 559,50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20 559,50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200,00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20 359,50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208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Другие расходы, связанные с подготовкой и проведением выборов (референдума)</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160</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r>
      <w:tr w:rsidR="00567EEA" w:rsidRPr="00567EEA" w:rsidTr="00567EEA">
        <w:trPr>
          <w:trHeight w:val="2625"/>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Израсходовано средств местного бюджета на подготовку и проведение выборов (референдума), всего</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170</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1 570 665,42</w:t>
            </w:r>
          </w:p>
        </w:tc>
        <w:tc>
          <w:tcPr>
            <w:tcW w:w="288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 </w:t>
            </w:r>
          </w:p>
        </w:tc>
        <w:tc>
          <w:tcPr>
            <w:tcW w:w="192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 </w:t>
            </w:r>
          </w:p>
        </w:tc>
        <w:tc>
          <w:tcPr>
            <w:tcW w:w="192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 </w:t>
            </w:r>
          </w:p>
        </w:tc>
        <w:tc>
          <w:tcPr>
            <w:tcW w:w="288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 </w:t>
            </w:r>
          </w:p>
        </w:tc>
        <w:tc>
          <w:tcPr>
            <w:tcW w:w="336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 </w:t>
            </w:r>
          </w:p>
        </w:tc>
        <w:tc>
          <w:tcPr>
            <w:tcW w:w="192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1 570 665,42</w:t>
            </w:r>
          </w:p>
        </w:tc>
        <w:tc>
          <w:tcPr>
            <w:tcW w:w="192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315 252,18</w:t>
            </w:r>
          </w:p>
        </w:tc>
        <w:tc>
          <w:tcPr>
            <w:tcW w:w="192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1 255 413,24</w:t>
            </w:r>
          </w:p>
        </w:tc>
        <w:tc>
          <w:tcPr>
            <w:tcW w:w="290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0,00</w:t>
            </w:r>
          </w:p>
        </w:tc>
      </w:tr>
      <w:tr w:rsidR="00567EEA" w:rsidRPr="00567EEA" w:rsidTr="00567EEA">
        <w:trPr>
          <w:trHeight w:val="1884"/>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lastRenderedPageBreak/>
              <w:t>Выделено средств местного бюджета на подготовку и проведение выборов (референдума)</w:t>
            </w:r>
          </w:p>
        </w:tc>
        <w:tc>
          <w:tcPr>
            <w:tcW w:w="96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180</w:t>
            </w:r>
          </w:p>
        </w:tc>
        <w:tc>
          <w:tcPr>
            <w:tcW w:w="960" w:type="dxa"/>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1 570 665,42</w:t>
            </w:r>
          </w:p>
        </w:tc>
        <w:tc>
          <w:tcPr>
            <w:tcW w:w="288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 </w:t>
            </w:r>
          </w:p>
        </w:tc>
        <w:tc>
          <w:tcPr>
            <w:tcW w:w="192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 </w:t>
            </w:r>
          </w:p>
        </w:tc>
        <w:tc>
          <w:tcPr>
            <w:tcW w:w="192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 </w:t>
            </w:r>
          </w:p>
        </w:tc>
        <w:tc>
          <w:tcPr>
            <w:tcW w:w="288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 </w:t>
            </w:r>
          </w:p>
        </w:tc>
        <w:tc>
          <w:tcPr>
            <w:tcW w:w="336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 </w:t>
            </w:r>
          </w:p>
        </w:tc>
        <w:tc>
          <w:tcPr>
            <w:tcW w:w="192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1 570 665,42</w:t>
            </w:r>
          </w:p>
        </w:tc>
        <w:tc>
          <w:tcPr>
            <w:tcW w:w="192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315 252,18</w:t>
            </w:r>
          </w:p>
        </w:tc>
        <w:tc>
          <w:tcPr>
            <w:tcW w:w="192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1 255 413,24</w:t>
            </w:r>
          </w:p>
        </w:tc>
        <w:tc>
          <w:tcPr>
            <w:tcW w:w="2900" w:type="dxa"/>
            <w:noWrap/>
            <w:hideMark/>
          </w:tcPr>
          <w:p w:rsidR="00567EEA" w:rsidRPr="00567EEA" w:rsidRDefault="00567EEA" w:rsidP="00567EEA">
            <w:pPr>
              <w:tabs>
                <w:tab w:val="left" w:pos="3976"/>
              </w:tabs>
              <w:ind w:left="0" w:right="141" w:firstLine="284"/>
              <w:jc w:val="left"/>
              <w:rPr>
                <w:b/>
                <w:bCs/>
                <w:sz w:val="18"/>
                <w:szCs w:val="18"/>
              </w:rPr>
            </w:pPr>
            <w:r w:rsidRPr="00567EEA">
              <w:rPr>
                <w:b/>
                <w:bCs/>
                <w:sz w:val="18"/>
                <w:szCs w:val="18"/>
              </w:rPr>
              <w:t>0,00</w:t>
            </w:r>
          </w:p>
        </w:tc>
      </w:tr>
      <w:tr w:rsidR="00567EEA" w:rsidRPr="00567EEA" w:rsidTr="00567EEA">
        <w:trPr>
          <w:trHeight w:val="1590"/>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Остаток денежных средств на дату подписания отчета (подтверждается банком)</w:t>
            </w:r>
          </w:p>
        </w:tc>
        <w:tc>
          <w:tcPr>
            <w:tcW w:w="960" w:type="dxa"/>
            <w:vMerge w:val="restart"/>
            <w:hideMark/>
          </w:tcPr>
          <w:p w:rsidR="00567EEA" w:rsidRPr="00567EEA" w:rsidRDefault="00567EEA" w:rsidP="00567EEA">
            <w:pPr>
              <w:tabs>
                <w:tab w:val="left" w:pos="3976"/>
              </w:tabs>
              <w:ind w:left="0" w:right="141" w:firstLine="284"/>
              <w:jc w:val="left"/>
              <w:rPr>
                <w:sz w:val="18"/>
                <w:szCs w:val="18"/>
              </w:rPr>
            </w:pPr>
            <w:r w:rsidRPr="00567EEA">
              <w:rPr>
                <w:sz w:val="18"/>
                <w:szCs w:val="18"/>
              </w:rPr>
              <w:t>190</w:t>
            </w:r>
          </w:p>
        </w:tc>
        <w:tc>
          <w:tcPr>
            <w:tcW w:w="960" w:type="dxa"/>
            <w:vMerge w:val="restart"/>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vMerge w:val="restart"/>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880" w:type="dxa"/>
            <w:vMerge w:val="restart"/>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vMerge w:val="restart"/>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vMerge w:val="restart"/>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2880" w:type="dxa"/>
            <w:vMerge w:val="restart"/>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3360" w:type="dxa"/>
            <w:vMerge w:val="restart"/>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 </w:t>
            </w:r>
          </w:p>
        </w:tc>
        <w:tc>
          <w:tcPr>
            <w:tcW w:w="1920" w:type="dxa"/>
            <w:vMerge w:val="restart"/>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vMerge w:val="restart"/>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1920" w:type="dxa"/>
            <w:vMerge w:val="restart"/>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c>
          <w:tcPr>
            <w:tcW w:w="2900" w:type="dxa"/>
            <w:vMerge w:val="restart"/>
            <w:noWrap/>
            <w:hideMark/>
          </w:tcPr>
          <w:p w:rsidR="00567EEA" w:rsidRPr="00567EEA" w:rsidRDefault="00567EEA" w:rsidP="00567EEA">
            <w:pPr>
              <w:tabs>
                <w:tab w:val="left" w:pos="3976"/>
              </w:tabs>
              <w:ind w:left="0" w:right="141" w:firstLine="284"/>
              <w:jc w:val="left"/>
              <w:rPr>
                <w:sz w:val="18"/>
                <w:szCs w:val="18"/>
              </w:rPr>
            </w:pPr>
            <w:r w:rsidRPr="00567EEA">
              <w:rPr>
                <w:sz w:val="18"/>
                <w:szCs w:val="18"/>
              </w:rPr>
              <w:t>0,00</w:t>
            </w:r>
          </w:p>
        </w:tc>
      </w:tr>
      <w:tr w:rsidR="00567EEA" w:rsidRPr="00567EEA" w:rsidTr="00567EEA">
        <w:trPr>
          <w:trHeight w:val="324"/>
        </w:trPr>
        <w:tc>
          <w:tcPr>
            <w:tcW w:w="2200" w:type="dxa"/>
            <w:hideMark/>
          </w:tcPr>
          <w:p w:rsidR="00567EEA" w:rsidRPr="00567EEA" w:rsidRDefault="00567EEA" w:rsidP="00567EEA">
            <w:pPr>
              <w:tabs>
                <w:tab w:val="left" w:pos="3976"/>
              </w:tabs>
              <w:ind w:left="0" w:right="141" w:firstLine="284"/>
              <w:jc w:val="left"/>
              <w:rPr>
                <w:sz w:val="18"/>
                <w:szCs w:val="18"/>
              </w:rPr>
            </w:pPr>
            <w:r w:rsidRPr="00567EEA">
              <w:rPr>
                <w:sz w:val="18"/>
                <w:szCs w:val="18"/>
              </w:rPr>
              <w:t>стр. 180 - стр. 170</w:t>
            </w:r>
          </w:p>
        </w:tc>
        <w:tc>
          <w:tcPr>
            <w:tcW w:w="960" w:type="dxa"/>
            <w:vMerge/>
            <w:hideMark/>
          </w:tcPr>
          <w:p w:rsidR="00567EEA" w:rsidRPr="00567EEA" w:rsidRDefault="00567EEA" w:rsidP="00567EEA">
            <w:pPr>
              <w:tabs>
                <w:tab w:val="left" w:pos="3976"/>
              </w:tabs>
              <w:ind w:left="0" w:right="141" w:firstLine="284"/>
              <w:jc w:val="left"/>
              <w:rPr>
                <w:sz w:val="18"/>
                <w:szCs w:val="18"/>
              </w:rPr>
            </w:pPr>
          </w:p>
        </w:tc>
        <w:tc>
          <w:tcPr>
            <w:tcW w:w="960" w:type="dxa"/>
            <w:vMerge/>
            <w:hideMark/>
          </w:tcPr>
          <w:p w:rsidR="00567EEA" w:rsidRPr="00567EEA" w:rsidRDefault="00567EEA" w:rsidP="00567EEA">
            <w:pPr>
              <w:tabs>
                <w:tab w:val="left" w:pos="3976"/>
              </w:tabs>
              <w:ind w:left="0" w:right="141" w:firstLine="284"/>
              <w:jc w:val="left"/>
              <w:rPr>
                <w:sz w:val="18"/>
                <w:szCs w:val="18"/>
              </w:rPr>
            </w:pPr>
          </w:p>
        </w:tc>
        <w:tc>
          <w:tcPr>
            <w:tcW w:w="1920" w:type="dxa"/>
            <w:vMerge/>
            <w:hideMark/>
          </w:tcPr>
          <w:p w:rsidR="00567EEA" w:rsidRPr="00567EEA" w:rsidRDefault="00567EEA" w:rsidP="00567EEA">
            <w:pPr>
              <w:tabs>
                <w:tab w:val="left" w:pos="3976"/>
              </w:tabs>
              <w:ind w:left="0" w:right="141" w:firstLine="284"/>
              <w:jc w:val="left"/>
              <w:rPr>
                <w:sz w:val="18"/>
                <w:szCs w:val="18"/>
              </w:rPr>
            </w:pPr>
          </w:p>
        </w:tc>
        <w:tc>
          <w:tcPr>
            <w:tcW w:w="2880" w:type="dxa"/>
            <w:vMerge/>
            <w:hideMark/>
          </w:tcPr>
          <w:p w:rsidR="00567EEA" w:rsidRPr="00567EEA" w:rsidRDefault="00567EEA" w:rsidP="00567EEA">
            <w:pPr>
              <w:tabs>
                <w:tab w:val="left" w:pos="3976"/>
              </w:tabs>
              <w:ind w:left="0" w:right="141" w:firstLine="284"/>
              <w:jc w:val="left"/>
              <w:rPr>
                <w:sz w:val="18"/>
                <w:szCs w:val="18"/>
              </w:rPr>
            </w:pPr>
          </w:p>
        </w:tc>
        <w:tc>
          <w:tcPr>
            <w:tcW w:w="1920" w:type="dxa"/>
            <w:vMerge/>
            <w:hideMark/>
          </w:tcPr>
          <w:p w:rsidR="00567EEA" w:rsidRPr="00567EEA" w:rsidRDefault="00567EEA" w:rsidP="00567EEA">
            <w:pPr>
              <w:tabs>
                <w:tab w:val="left" w:pos="3976"/>
              </w:tabs>
              <w:ind w:left="0" w:right="141" w:firstLine="284"/>
              <w:jc w:val="left"/>
              <w:rPr>
                <w:sz w:val="18"/>
                <w:szCs w:val="18"/>
              </w:rPr>
            </w:pPr>
          </w:p>
        </w:tc>
        <w:tc>
          <w:tcPr>
            <w:tcW w:w="1920" w:type="dxa"/>
            <w:vMerge/>
            <w:hideMark/>
          </w:tcPr>
          <w:p w:rsidR="00567EEA" w:rsidRPr="00567EEA" w:rsidRDefault="00567EEA" w:rsidP="00567EEA">
            <w:pPr>
              <w:tabs>
                <w:tab w:val="left" w:pos="3976"/>
              </w:tabs>
              <w:ind w:left="0" w:right="141" w:firstLine="284"/>
              <w:jc w:val="left"/>
              <w:rPr>
                <w:sz w:val="18"/>
                <w:szCs w:val="18"/>
              </w:rPr>
            </w:pPr>
          </w:p>
        </w:tc>
        <w:tc>
          <w:tcPr>
            <w:tcW w:w="2880" w:type="dxa"/>
            <w:vMerge/>
            <w:hideMark/>
          </w:tcPr>
          <w:p w:rsidR="00567EEA" w:rsidRPr="00567EEA" w:rsidRDefault="00567EEA" w:rsidP="00567EEA">
            <w:pPr>
              <w:tabs>
                <w:tab w:val="left" w:pos="3976"/>
              </w:tabs>
              <w:ind w:left="0" w:right="141" w:firstLine="284"/>
              <w:jc w:val="left"/>
              <w:rPr>
                <w:sz w:val="18"/>
                <w:szCs w:val="18"/>
              </w:rPr>
            </w:pPr>
          </w:p>
        </w:tc>
        <w:tc>
          <w:tcPr>
            <w:tcW w:w="3360" w:type="dxa"/>
            <w:vMerge/>
            <w:hideMark/>
          </w:tcPr>
          <w:p w:rsidR="00567EEA" w:rsidRPr="00567EEA" w:rsidRDefault="00567EEA" w:rsidP="00567EEA">
            <w:pPr>
              <w:tabs>
                <w:tab w:val="left" w:pos="3976"/>
              </w:tabs>
              <w:ind w:left="0" w:right="141" w:firstLine="284"/>
              <w:jc w:val="left"/>
              <w:rPr>
                <w:sz w:val="18"/>
                <w:szCs w:val="18"/>
              </w:rPr>
            </w:pPr>
          </w:p>
        </w:tc>
        <w:tc>
          <w:tcPr>
            <w:tcW w:w="1920" w:type="dxa"/>
            <w:vMerge/>
            <w:hideMark/>
          </w:tcPr>
          <w:p w:rsidR="00567EEA" w:rsidRPr="00567EEA" w:rsidRDefault="00567EEA" w:rsidP="00567EEA">
            <w:pPr>
              <w:tabs>
                <w:tab w:val="left" w:pos="3976"/>
              </w:tabs>
              <w:ind w:left="0" w:right="141" w:firstLine="284"/>
              <w:jc w:val="left"/>
              <w:rPr>
                <w:sz w:val="18"/>
                <w:szCs w:val="18"/>
              </w:rPr>
            </w:pPr>
          </w:p>
        </w:tc>
        <w:tc>
          <w:tcPr>
            <w:tcW w:w="1920" w:type="dxa"/>
            <w:vMerge/>
            <w:hideMark/>
          </w:tcPr>
          <w:p w:rsidR="00567EEA" w:rsidRPr="00567EEA" w:rsidRDefault="00567EEA" w:rsidP="00567EEA">
            <w:pPr>
              <w:tabs>
                <w:tab w:val="left" w:pos="3976"/>
              </w:tabs>
              <w:ind w:left="0" w:right="141" w:firstLine="284"/>
              <w:jc w:val="left"/>
              <w:rPr>
                <w:sz w:val="18"/>
                <w:szCs w:val="18"/>
              </w:rPr>
            </w:pPr>
          </w:p>
        </w:tc>
        <w:tc>
          <w:tcPr>
            <w:tcW w:w="1920" w:type="dxa"/>
            <w:vMerge/>
            <w:hideMark/>
          </w:tcPr>
          <w:p w:rsidR="00567EEA" w:rsidRPr="00567EEA" w:rsidRDefault="00567EEA" w:rsidP="00567EEA">
            <w:pPr>
              <w:tabs>
                <w:tab w:val="left" w:pos="3976"/>
              </w:tabs>
              <w:ind w:left="0" w:right="141" w:firstLine="284"/>
              <w:jc w:val="left"/>
              <w:rPr>
                <w:sz w:val="18"/>
                <w:szCs w:val="18"/>
              </w:rPr>
            </w:pPr>
          </w:p>
        </w:tc>
        <w:tc>
          <w:tcPr>
            <w:tcW w:w="2900" w:type="dxa"/>
            <w:vMerge/>
            <w:hideMark/>
          </w:tcPr>
          <w:p w:rsidR="00567EEA" w:rsidRPr="00567EEA" w:rsidRDefault="00567EEA" w:rsidP="00567EEA">
            <w:pPr>
              <w:tabs>
                <w:tab w:val="left" w:pos="3976"/>
              </w:tabs>
              <w:ind w:left="0" w:right="141" w:firstLine="284"/>
              <w:jc w:val="left"/>
              <w:rPr>
                <w:sz w:val="18"/>
                <w:szCs w:val="18"/>
              </w:rPr>
            </w:pPr>
          </w:p>
        </w:tc>
      </w:tr>
    </w:tbl>
    <w:p w:rsidR="00567EEA" w:rsidRPr="00E919FB" w:rsidRDefault="00567EEA" w:rsidP="00E919FB">
      <w:pPr>
        <w:tabs>
          <w:tab w:val="left" w:pos="3976"/>
        </w:tabs>
        <w:ind w:left="0" w:right="141" w:firstLine="284"/>
        <w:jc w:val="right"/>
        <w:rPr>
          <w:i/>
          <w:sz w:val="18"/>
          <w:szCs w:val="18"/>
        </w:rPr>
      </w:pPr>
    </w:p>
    <w:p w:rsidR="00576193" w:rsidRDefault="00E919FB" w:rsidP="00E919FB">
      <w:pPr>
        <w:tabs>
          <w:tab w:val="left" w:pos="3976"/>
        </w:tabs>
        <w:ind w:left="0" w:right="141" w:firstLine="284"/>
        <w:jc w:val="right"/>
        <w:rPr>
          <w:i/>
          <w:sz w:val="18"/>
          <w:szCs w:val="18"/>
        </w:rPr>
      </w:pPr>
      <w:r w:rsidRPr="00E919FB">
        <w:rPr>
          <w:i/>
          <w:sz w:val="18"/>
          <w:szCs w:val="18"/>
        </w:rPr>
        <w:tab/>
      </w:r>
    </w:p>
    <w:p w:rsidR="00576193" w:rsidRDefault="00576193" w:rsidP="00E919FB">
      <w:pPr>
        <w:tabs>
          <w:tab w:val="left" w:pos="3976"/>
        </w:tabs>
        <w:ind w:left="0" w:right="141" w:firstLine="284"/>
        <w:jc w:val="right"/>
        <w:rPr>
          <w:i/>
          <w:sz w:val="18"/>
          <w:szCs w:val="18"/>
        </w:rPr>
      </w:pPr>
    </w:p>
    <w:p w:rsidR="00576193" w:rsidRDefault="00576193" w:rsidP="00E919FB">
      <w:pPr>
        <w:tabs>
          <w:tab w:val="left" w:pos="3976"/>
        </w:tabs>
        <w:ind w:left="0" w:right="141" w:firstLine="284"/>
        <w:jc w:val="right"/>
        <w:rPr>
          <w:i/>
          <w:sz w:val="18"/>
          <w:szCs w:val="18"/>
        </w:rPr>
      </w:pPr>
    </w:p>
    <w:p w:rsidR="00576193" w:rsidRDefault="00576193" w:rsidP="00E919FB">
      <w:pPr>
        <w:tabs>
          <w:tab w:val="left" w:pos="3976"/>
        </w:tabs>
        <w:ind w:left="0" w:right="141" w:firstLine="284"/>
        <w:jc w:val="right"/>
        <w:rPr>
          <w:i/>
          <w:sz w:val="18"/>
          <w:szCs w:val="18"/>
        </w:rPr>
      </w:pPr>
    </w:p>
    <w:p w:rsidR="00576193" w:rsidRDefault="00576193" w:rsidP="00E919FB">
      <w:pPr>
        <w:tabs>
          <w:tab w:val="left" w:pos="3976"/>
        </w:tabs>
        <w:ind w:left="0" w:right="141" w:firstLine="284"/>
        <w:jc w:val="right"/>
        <w:rPr>
          <w:i/>
          <w:sz w:val="18"/>
          <w:szCs w:val="18"/>
        </w:rPr>
      </w:pPr>
    </w:p>
    <w:p w:rsidR="00576193" w:rsidRDefault="00576193" w:rsidP="00E919FB">
      <w:pPr>
        <w:tabs>
          <w:tab w:val="left" w:pos="3976"/>
        </w:tabs>
        <w:ind w:left="0" w:right="141" w:firstLine="284"/>
        <w:jc w:val="right"/>
        <w:rPr>
          <w:i/>
          <w:sz w:val="18"/>
          <w:szCs w:val="18"/>
        </w:rPr>
      </w:pPr>
    </w:p>
    <w:p w:rsidR="00576193" w:rsidRDefault="00576193" w:rsidP="00E919FB">
      <w:pPr>
        <w:tabs>
          <w:tab w:val="left" w:pos="3976"/>
        </w:tabs>
        <w:ind w:left="0" w:right="141" w:firstLine="284"/>
        <w:jc w:val="right"/>
        <w:rPr>
          <w:i/>
          <w:sz w:val="18"/>
          <w:szCs w:val="18"/>
        </w:rPr>
      </w:pPr>
    </w:p>
    <w:p w:rsidR="00576193" w:rsidRDefault="00576193" w:rsidP="00E919FB">
      <w:pPr>
        <w:tabs>
          <w:tab w:val="left" w:pos="3976"/>
        </w:tabs>
        <w:ind w:left="0" w:right="141" w:firstLine="284"/>
        <w:jc w:val="right"/>
        <w:rPr>
          <w:i/>
          <w:sz w:val="18"/>
          <w:szCs w:val="18"/>
        </w:rPr>
      </w:pPr>
    </w:p>
    <w:p w:rsidR="00576193" w:rsidRDefault="00576193" w:rsidP="00E919FB">
      <w:pPr>
        <w:tabs>
          <w:tab w:val="left" w:pos="3976"/>
        </w:tabs>
        <w:ind w:left="0" w:right="141" w:firstLine="284"/>
        <w:jc w:val="right"/>
        <w:rPr>
          <w:i/>
          <w:sz w:val="18"/>
          <w:szCs w:val="18"/>
        </w:rPr>
      </w:pPr>
    </w:p>
    <w:p w:rsidR="00576193" w:rsidRDefault="00576193" w:rsidP="00E919FB">
      <w:pPr>
        <w:tabs>
          <w:tab w:val="left" w:pos="3976"/>
        </w:tabs>
        <w:ind w:left="0" w:right="141" w:firstLine="284"/>
        <w:jc w:val="right"/>
        <w:rPr>
          <w:i/>
          <w:sz w:val="18"/>
          <w:szCs w:val="18"/>
        </w:rPr>
      </w:pPr>
    </w:p>
    <w:p w:rsidR="00576193" w:rsidRDefault="00576193" w:rsidP="00E919FB">
      <w:pPr>
        <w:tabs>
          <w:tab w:val="left" w:pos="3976"/>
        </w:tabs>
        <w:ind w:left="0" w:right="141" w:firstLine="284"/>
        <w:jc w:val="right"/>
        <w:rPr>
          <w:i/>
          <w:sz w:val="18"/>
          <w:szCs w:val="18"/>
        </w:rPr>
      </w:pPr>
    </w:p>
    <w:p w:rsidR="00576193" w:rsidRDefault="00576193" w:rsidP="00E919FB">
      <w:pPr>
        <w:tabs>
          <w:tab w:val="left" w:pos="3976"/>
        </w:tabs>
        <w:ind w:left="0" w:right="141" w:firstLine="284"/>
        <w:jc w:val="right"/>
        <w:rPr>
          <w:i/>
          <w:sz w:val="18"/>
          <w:szCs w:val="18"/>
        </w:rPr>
      </w:pPr>
    </w:p>
    <w:p w:rsidR="00576193" w:rsidRDefault="00576193" w:rsidP="00E919FB">
      <w:pPr>
        <w:tabs>
          <w:tab w:val="left" w:pos="3976"/>
        </w:tabs>
        <w:ind w:left="0" w:right="141" w:firstLine="284"/>
        <w:jc w:val="right"/>
        <w:rPr>
          <w:i/>
          <w:sz w:val="18"/>
          <w:szCs w:val="18"/>
        </w:rPr>
      </w:pPr>
    </w:p>
    <w:p w:rsidR="00576193" w:rsidRDefault="00576193" w:rsidP="00E919FB">
      <w:pPr>
        <w:tabs>
          <w:tab w:val="left" w:pos="3976"/>
        </w:tabs>
        <w:ind w:left="0" w:right="141" w:firstLine="284"/>
        <w:jc w:val="right"/>
        <w:rPr>
          <w:i/>
          <w:sz w:val="18"/>
          <w:szCs w:val="18"/>
        </w:rPr>
      </w:pPr>
    </w:p>
    <w:p w:rsidR="00576193" w:rsidRDefault="00576193" w:rsidP="00E919FB">
      <w:pPr>
        <w:tabs>
          <w:tab w:val="left" w:pos="3976"/>
        </w:tabs>
        <w:ind w:left="0" w:right="141" w:firstLine="284"/>
        <w:jc w:val="right"/>
        <w:rPr>
          <w:i/>
          <w:sz w:val="18"/>
          <w:szCs w:val="18"/>
        </w:rPr>
      </w:pPr>
    </w:p>
    <w:p w:rsidR="00576193" w:rsidRDefault="00576193" w:rsidP="00DD169B">
      <w:pPr>
        <w:tabs>
          <w:tab w:val="left" w:pos="3976"/>
        </w:tabs>
        <w:ind w:left="0" w:right="141" w:firstLine="0"/>
        <w:rPr>
          <w:i/>
          <w:sz w:val="18"/>
          <w:szCs w:val="18"/>
        </w:rPr>
      </w:pPr>
    </w:p>
    <w:p w:rsidR="00DD169B" w:rsidRDefault="00DD169B" w:rsidP="00DD169B">
      <w:pPr>
        <w:tabs>
          <w:tab w:val="left" w:pos="3976"/>
        </w:tabs>
        <w:ind w:left="0" w:right="141" w:firstLine="0"/>
        <w:rPr>
          <w:i/>
          <w:sz w:val="18"/>
          <w:szCs w:val="18"/>
        </w:rPr>
      </w:pPr>
    </w:p>
    <w:p w:rsidR="00E919FB" w:rsidRPr="00E919FB" w:rsidRDefault="00E919FB" w:rsidP="00E919FB">
      <w:pPr>
        <w:tabs>
          <w:tab w:val="left" w:pos="3976"/>
        </w:tabs>
        <w:ind w:left="0" w:right="141" w:firstLine="284"/>
        <w:jc w:val="right"/>
        <w:rPr>
          <w:i/>
          <w:sz w:val="18"/>
          <w:szCs w:val="18"/>
        </w:rPr>
      </w:pPr>
      <w:r w:rsidRPr="00E919FB">
        <w:rPr>
          <w:i/>
          <w:sz w:val="18"/>
          <w:szCs w:val="18"/>
        </w:rPr>
        <w:lastRenderedPageBreak/>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r>
      <w:r w:rsidRPr="00E919FB">
        <w:rPr>
          <w:i/>
          <w:sz w:val="18"/>
          <w:szCs w:val="18"/>
        </w:rPr>
        <w:tab/>
        <w:t>"ОДОБРЕНЫ</w:t>
      </w:r>
    </w:p>
    <w:p w:rsidR="00E919FB" w:rsidRPr="00E919FB" w:rsidRDefault="00E919FB" w:rsidP="00E919FB">
      <w:pPr>
        <w:tabs>
          <w:tab w:val="left" w:pos="3976"/>
        </w:tabs>
        <w:ind w:left="0" w:right="141" w:firstLine="284"/>
        <w:jc w:val="right"/>
        <w:rPr>
          <w:i/>
          <w:sz w:val="18"/>
          <w:szCs w:val="18"/>
        </w:rPr>
      </w:pPr>
      <w:r w:rsidRPr="00E919FB">
        <w:rPr>
          <w:i/>
          <w:sz w:val="18"/>
          <w:szCs w:val="18"/>
        </w:rPr>
        <w:t xml:space="preserve">решением </w:t>
      </w:r>
      <w:proofErr w:type="gramStart"/>
      <w:r w:rsidRPr="00E919FB">
        <w:rPr>
          <w:i/>
          <w:sz w:val="18"/>
          <w:szCs w:val="18"/>
        </w:rPr>
        <w:t>Иркутской</w:t>
      </w:r>
      <w:proofErr w:type="gramEnd"/>
      <w:r w:rsidRPr="00E919FB">
        <w:rPr>
          <w:i/>
          <w:sz w:val="18"/>
          <w:szCs w:val="18"/>
        </w:rPr>
        <w:t xml:space="preserve"> районной территориальной </w:t>
      </w:r>
    </w:p>
    <w:p w:rsidR="00E919FB" w:rsidRPr="00E919FB" w:rsidRDefault="00E919FB" w:rsidP="00E919FB">
      <w:pPr>
        <w:tabs>
          <w:tab w:val="left" w:pos="3976"/>
        </w:tabs>
        <w:ind w:left="0" w:right="141" w:firstLine="284"/>
        <w:jc w:val="right"/>
        <w:rPr>
          <w:i/>
          <w:sz w:val="18"/>
          <w:szCs w:val="18"/>
        </w:rPr>
      </w:pPr>
      <w:r w:rsidRPr="00E919FB">
        <w:rPr>
          <w:i/>
          <w:sz w:val="18"/>
          <w:szCs w:val="18"/>
        </w:rPr>
        <w:t xml:space="preserve">избирательной комиссии </w:t>
      </w:r>
    </w:p>
    <w:p w:rsidR="00E919FB" w:rsidRPr="00E919FB" w:rsidRDefault="00E919FB" w:rsidP="00E919FB">
      <w:pPr>
        <w:tabs>
          <w:tab w:val="left" w:pos="3976"/>
        </w:tabs>
        <w:ind w:left="0" w:right="141" w:firstLine="284"/>
        <w:jc w:val="right"/>
        <w:rPr>
          <w:sz w:val="18"/>
          <w:szCs w:val="18"/>
        </w:rPr>
      </w:pPr>
      <w:r w:rsidRPr="00E919FB">
        <w:rPr>
          <w:i/>
          <w:sz w:val="18"/>
          <w:szCs w:val="18"/>
        </w:rPr>
        <w:t>от 30 ноября 2022 года № 128/1674"</w:t>
      </w:r>
    </w:p>
    <w:p w:rsidR="00E919FB" w:rsidRPr="00E919FB" w:rsidRDefault="00E919FB" w:rsidP="00E919FB">
      <w:pPr>
        <w:tabs>
          <w:tab w:val="left" w:pos="3976"/>
        </w:tabs>
        <w:ind w:left="0" w:right="141" w:firstLine="284"/>
        <w:jc w:val="left"/>
        <w:rPr>
          <w:sz w:val="18"/>
          <w:szCs w:val="18"/>
        </w:rPr>
      </w:pP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p>
    <w:p w:rsidR="00E919FB" w:rsidRPr="00E919FB" w:rsidRDefault="00E919FB" w:rsidP="00E919FB">
      <w:pPr>
        <w:tabs>
          <w:tab w:val="left" w:pos="3976"/>
        </w:tabs>
        <w:ind w:left="0" w:right="141" w:firstLine="284"/>
        <w:jc w:val="center"/>
        <w:rPr>
          <w:sz w:val="18"/>
          <w:szCs w:val="18"/>
        </w:rPr>
      </w:pPr>
      <w:r w:rsidRPr="00E919FB">
        <w:rPr>
          <w:sz w:val="18"/>
          <w:szCs w:val="18"/>
        </w:rPr>
        <w:t>Сведения о поступлении и расходовании средств избирательных фондов кандидатов</w:t>
      </w:r>
    </w:p>
    <w:p w:rsidR="00E919FB" w:rsidRPr="00E919FB" w:rsidRDefault="00E919FB" w:rsidP="00E919FB">
      <w:pPr>
        <w:tabs>
          <w:tab w:val="left" w:pos="3976"/>
        </w:tabs>
        <w:ind w:left="0" w:right="141" w:firstLine="284"/>
        <w:jc w:val="center"/>
        <w:rPr>
          <w:sz w:val="18"/>
          <w:szCs w:val="18"/>
        </w:rPr>
      </w:pPr>
      <w:r w:rsidRPr="00E919FB">
        <w:rPr>
          <w:sz w:val="18"/>
          <w:szCs w:val="18"/>
        </w:rPr>
        <w:t xml:space="preserve">Выборы депутатов Думы </w:t>
      </w:r>
      <w:proofErr w:type="spellStart"/>
      <w:r w:rsidRPr="00E919FB">
        <w:rPr>
          <w:sz w:val="18"/>
          <w:szCs w:val="18"/>
        </w:rPr>
        <w:t>Хомутовского</w:t>
      </w:r>
      <w:proofErr w:type="spellEnd"/>
      <w:r w:rsidRPr="00E919FB">
        <w:rPr>
          <w:sz w:val="18"/>
          <w:szCs w:val="18"/>
        </w:rPr>
        <w:t xml:space="preserve"> муниципального образования пятого созыва</w:t>
      </w:r>
    </w:p>
    <w:p w:rsidR="00E919FB" w:rsidRPr="00E919FB" w:rsidRDefault="00E919FB" w:rsidP="00E919FB">
      <w:pPr>
        <w:tabs>
          <w:tab w:val="left" w:pos="3976"/>
        </w:tabs>
        <w:ind w:left="0" w:right="141" w:firstLine="284"/>
        <w:jc w:val="center"/>
        <w:rPr>
          <w:sz w:val="18"/>
          <w:szCs w:val="18"/>
        </w:rPr>
      </w:pPr>
      <w:r w:rsidRPr="00E919FB">
        <w:rPr>
          <w:sz w:val="18"/>
          <w:szCs w:val="18"/>
        </w:rPr>
        <w:t>Иркутская районная территориальная избирательная комиссия</w:t>
      </w:r>
    </w:p>
    <w:p w:rsidR="00E919FB" w:rsidRPr="00E919FB" w:rsidRDefault="00E919FB" w:rsidP="00E919FB">
      <w:pPr>
        <w:tabs>
          <w:tab w:val="left" w:pos="3976"/>
        </w:tabs>
        <w:ind w:left="0" w:right="141" w:firstLine="284"/>
        <w:jc w:val="left"/>
        <w:rPr>
          <w:sz w:val="18"/>
          <w:szCs w:val="18"/>
        </w:rPr>
      </w:pP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p>
    <w:p w:rsidR="005F15AC" w:rsidRDefault="00E919FB" w:rsidP="00E919FB">
      <w:pPr>
        <w:tabs>
          <w:tab w:val="left" w:pos="3976"/>
        </w:tabs>
        <w:ind w:left="0" w:right="141" w:firstLine="284"/>
        <w:jc w:val="right"/>
        <w:rPr>
          <w:sz w:val="18"/>
          <w:szCs w:val="18"/>
        </w:rPr>
      </w:pP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r>
      <w:r w:rsidRPr="00E919FB">
        <w:rPr>
          <w:sz w:val="18"/>
          <w:szCs w:val="18"/>
        </w:rPr>
        <w:tab/>
        <w:t>В руб.</w:t>
      </w:r>
    </w:p>
    <w:tbl>
      <w:tblPr>
        <w:tblStyle w:val="aa"/>
        <w:tblW w:w="0" w:type="auto"/>
        <w:tblLook w:val="04A0" w:firstRow="1" w:lastRow="0" w:firstColumn="1" w:lastColumn="0" w:noHBand="0" w:noVBand="1"/>
      </w:tblPr>
      <w:tblGrid>
        <w:gridCol w:w="829"/>
        <w:gridCol w:w="1792"/>
        <w:gridCol w:w="429"/>
        <w:gridCol w:w="429"/>
        <w:gridCol w:w="429"/>
        <w:gridCol w:w="429"/>
        <w:gridCol w:w="429"/>
        <w:gridCol w:w="429"/>
        <w:gridCol w:w="429"/>
        <w:gridCol w:w="512"/>
        <w:gridCol w:w="512"/>
        <w:gridCol w:w="512"/>
        <w:gridCol w:w="512"/>
        <w:gridCol w:w="512"/>
        <w:gridCol w:w="512"/>
        <w:gridCol w:w="512"/>
        <w:gridCol w:w="512"/>
        <w:gridCol w:w="512"/>
        <w:gridCol w:w="512"/>
        <w:gridCol w:w="512"/>
        <w:gridCol w:w="512"/>
        <w:gridCol w:w="512"/>
        <w:gridCol w:w="512"/>
        <w:gridCol w:w="512"/>
        <w:gridCol w:w="512"/>
        <w:gridCol w:w="512"/>
        <w:gridCol w:w="512"/>
        <w:gridCol w:w="512"/>
      </w:tblGrid>
      <w:tr w:rsidR="00E919FB" w:rsidRPr="00E919FB" w:rsidTr="00E919FB">
        <w:trPr>
          <w:trHeight w:val="2745"/>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 строки</w:t>
            </w:r>
          </w:p>
        </w:tc>
        <w:tc>
          <w:tcPr>
            <w:tcW w:w="1840" w:type="dxa"/>
            <w:hideMark/>
          </w:tcPr>
          <w:p w:rsidR="00E919FB" w:rsidRPr="00E919FB" w:rsidRDefault="00E919FB" w:rsidP="00E919FB">
            <w:pPr>
              <w:tabs>
                <w:tab w:val="left" w:pos="3976"/>
              </w:tabs>
              <w:ind w:left="0" w:right="141" w:firstLine="284"/>
              <w:rPr>
                <w:b/>
                <w:bCs/>
                <w:sz w:val="18"/>
                <w:szCs w:val="18"/>
              </w:rPr>
            </w:pPr>
            <w:r w:rsidRPr="00E919FB">
              <w:rPr>
                <w:b/>
                <w:bCs/>
                <w:sz w:val="18"/>
                <w:szCs w:val="18"/>
              </w:rPr>
              <w:t>Строка финансового отчета</w:t>
            </w:r>
          </w:p>
        </w:tc>
        <w:tc>
          <w:tcPr>
            <w:tcW w:w="620" w:type="dxa"/>
            <w:textDirection w:val="btLr"/>
            <w:hideMark/>
          </w:tcPr>
          <w:p w:rsidR="00E919FB" w:rsidRPr="00E919FB" w:rsidRDefault="00E919FB" w:rsidP="00E919FB">
            <w:pPr>
              <w:tabs>
                <w:tab w:val="left" w:pos="3976"/>
              </w:tabs>
              <w:ind w:left="0" w:right="141" w:firstLine="284"/>
              <w:rPr>
                <w:b/>
                <w:bCs/>
                <w:sz w:val="18"/>
                <w:szCs w:val="18"/>
              </w:rPr>
            </w:pPr>
            <w:r w:rsidRPr="00E919FB">
              <w:rPr>
                <w:b/>
                <w:bCs/>
                <w:sz w:val="18"/>
                <w:szCs w:val="18"/>
              </w:rPr>
              <w:t>Шифр строки</w:t>
            </w:r>
          </w:p>
        </w:tc>
        <w:tc>
          <w:tcPr>
            <w:tcW w:w="1080" w:type="dxa"/>
            <w:textDirection w:val="btLr"/>
            <w:hideMark/>
          </w:tcPr>
          <w:p w:rsidR="00E919FB" w:rsidRPr="00E919FB" w:rsidRDefault="00E919FB" w:rsidP="00E919FB">
            <w:pPr>
              <w:tabs>
                <w:tab w:val="left" w:pos="3976"/>
              </w:tabs>
              <w:ind w:left="0" w:right="141" w:firstLine="284"/>
              <w:rPr>
                <w:b/>
                <w:bCs/>
                <w:sz w:val="18"/>
                <w:szCs w:val="18"/>
              </w:rPr>
            </w:pPr>
            <w:r w:rsidRPr="00E919FB">
              <w:rPr>
                <w:b/>
                <w:bCs/>
                <w:sz w:val="18"/>
                <w:szCs w:val="18"/>
              </w:rPr>
              <w:t>Итого по всем избирательным объединениям, кандидатам</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Артемьева Ольга Николаевна</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Ветров Александр Константинович</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Горбунова Анастасия Евгеньевна</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Долгополов Дмитрий Валерьевич</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Ивченко Полина Сергеевна</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xml:space="preserve">Коврига Вероника </w:t>
            </w:r>
            <w:proofErr w:type="spellStart"/>
            <w:r w:rsidRPr="00E919FB">
              <w:rPr>
                <w:sz w:val="18"/>
                <w:szCs w:val="18"/>
              </w:rPr>
              <w:t>Миколо</w:t>
            </w:r>
            <w:proofErr w:type="spellEnd"/>
          </w:p>
        </w:tc>
        <w:tc>
          <w:tcPr>
            <w:tcW w:w="1080" w:type="dxa"/>
            <w:textDirection w:val="btLr"/>
            <w:hideMark/>
          </w:tcPr>
          <w:p w:rsidR="00E919FB" w:rsidRPr="00E919FB" w:rsidRDefault="00E919FB" w:rsidP="00E919FB">
            <w:pPr>
              <w:tabs>
                <w:tab w:val="left" w:pos="3976"/>
              </w:tabs>
              <w:ind w:left="0" w:right="141" w:firstLine="284"/>
              <w:rPr>
                <w:sz w:val="18"/>
                <w:szCs w:val="18"/>
              </w:rPr>
            </w:pPr>
            <w:proofErr w:type="spellStart"/>
            <w:r w:rsidRPr="00E919FB">
              <w:rPr>
                <w:sz w:val="18"/>
                <w:szCs w:val="18"/>
              </w:rPr>
              <w:t>Коковин</w:t>
            </w:r>
            <w:proofErr w:type="spellEnd"/>
            <w:r w:rsidRPr="00E919FB">
              <w:rPr>
                <w:sz w:val="18"/>
                <w:szCs w:val="18"/>
              </w:rPr>
              <w:t xml:space="preserve"> Михаил Анатольевич</w:t>
            </w:r>
          </w:p>
        </w:tc>
        <w:tc>
          <w:tcPr>
            <w:tcW w:w="1080" w:type="dxa"/>
            <w:textDirection w:val="btLr"/>
            <w:hideMark/>
          </w:tcPr>
          <w:p w:rsidR="00E919FB" w:rsidRPr="00E919FB" w:rsidRDefault="00E919FB" w:rsidP="00E919FB">
            <w:pPr>
              <w:tabs>
                <w:tab w:val="left" w:pos="3976"/>
              </w:tabs>
              <w:ind w:left="0" w:right="141" w:firstLine="284"/>
              <w:rPr>
                <w:sz w:val="18"/>
                <w:szCs w:val="18"/>
              </w:rPr>
            </w:pPr>
            <w:proofErr w:type="spellStart"/>
            <w:r w:rsidRPr="00E919FB">
              <w:rPr>
                <w:sz w:val="18"/>
                <w:szCs w:val="18"/>
              </w:rPr>
              <w:t>Охотин</w:t>
            </w:r>
            <w:proofErr w:type="spellEnd"/>
            <w:r w:rsidRPr="00E919FB">
              <w:rPr>
                <w:sz w:val="18"/>
                <w:szCs w:val="18"/>
              </w:rPr>
              <w:t xml:space="preserve"> Эдуард Михайлович</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Романова Ольга Ильинична</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Савельев Андрей Владимирович</w:t>
            </w:r>
          </w:p>
        </w:tc>
        <w:tc>
          <w:tcPr>
            <w:tcW w:w="1080" w:type="dxa"/>
            <w:textDirection w:val="btLr"/>
            <w:hideMark/>
          </w:tcPr>
          <w:p w:rsidR="00E919FB" w:rsidRPr="00E919FB" w:rsidRDefault="00E919FB" w:rsidP="00E919FB">
            <w:pPr>
              <w:tabs>
                <w:tab w:val="left" w:pos="3976"/>
              </w:tabs>
              <w:ind w:left="0" w:right="141" w:firstLine="284"/>
              <w:rPr>
                <w:sz w:val="18"/>
                <w:szCs w:val="18"/>
              </w:rPr>
            </w:pPr>
            <w:proofErr w:type="spellStart"/>
            <w:r w:rsidRPr="00E919FB">
              <w:rPr>
                <w:sz w:val="18"/>
                <w:szCs w:val="18"/>
              </w:rPr>
              <w:t>Шевчелно</w:t>
            </w:r>
            <w:proofErr w:type="spellEnd"/>
            <w:r w:rsidRPr="00E919FB">
              <w:rPr>
                <w:sz w:val="18"/>
                <w:szCs w:val="18"/>
              </w:rPr>
              <w:t xml:space="preserve"> Константин Борисович</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Шульгин Алексей Александрович</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Анисимов Александр Викторович</w:t>
            </w:r>
          </w:p>
        </w:tc>
        <w:tc>
          <w:tcPr>
            <w:tcW w:w="1080" w:type="dxa"/>
            <w:textDirection w:val="btLr"/>
            <w:hideMark/>
          </w:tcPr>
          <w:p w:rsidR="00E919FB" w:rsidRPr="00E919FB" w:rsidRDefault="00E919FB" w:rsidP="00E919FB">
            <w:pPr>
              <w:tabs>
                <w:tab w:val="left" w:pos="3976"/>
              </w:tabs>
              <w:ind w:left="0" w:right="141" w:firstLine="284"/>
              <w:rPr>
                <w:sz w:val="18"/>
                <w:szCs w:val="18"/>
              </w:rPr>
            </w:pPr>
            <w:proofErr w:type="spellStart"/>
            <w:r w:rsidRPr="00E919FB">
              <w:rPr>
                <w:sz w:val="18"/>
                <w:szCs w:val="18"/>
              </w:rPr>
              <w:t>Литау</w:t>
            </w:r>
            <w:proofErr w:type="spellEnd"/>
            <w:r w:rsidRPr="00E919FB">
              <w:rPr>
                <w:sz w:val="18"/>
                <w:szCs w:val="18"/>
              </w:rPr>
              <w:t xml:space="preserve"> Максим Викторович</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Новокрещенов Андрей Александрович</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Избирательный округ (</w:t>
            </w:r>
            <w:proofErr w:type="spellStart"/>
            <w:r w:rsidRPr="00E919FB">
              <w:rPr>
                <w:sz w:val="18"/>
                <w:szCs w:val="18"/>
              </w:rPr>
              <w:t>десятимандатный</w:t>
            </w:r>
            <w:proofErr w:type="spellEnd"/>
            <w:r w:rsidRPr="00E919FB">
              <w:rPr>
                <w:sz w:val="18"/>
                <w:szCs w:val="18"/>
              </w:rPr>
              <w:t>), всего</w:t>
            </w:r>
          </w:p>
        </w:tc>
        <w:tc>
          <w:tcPr>
            <w:tcW w:w="1080" w:type="dxa"/>
            <w:textDirection w:val="btLr"/>
            <w:hideMark/>
          </w:tcPr>
          <w:p w:rsidR="00E919FB" w:rsidRPr="00E919FB" w:rsidRDefault="00E919FB" w:rsidP="00E919FB">
            <w:pPr>
              <w:tabs>
                <w:tab w:val="left" w:pos="3976"/>
              </w:tabs>
              <w:ind w:left="0" w:right="141" w:firstLine="284"/>
              <w:rPr>
                <w:sz w:val="18"/>
                <w:szCs w:val="18"/>
              </w:rPr>
            </w:pPr>
            <w:proofErr w:type="spellStart"/>
            <w:r w:rsidRPr="00E919FB">
              <w:rPr>
                <w:sz w:val="18"/>
                <w:szCs w:val="18"/>
              </w:rPr>
              <w:t>Коковин</w:t>
            </w:r>
            <w:proofErr w:type="spellEnd"/>
            <w:r w:rsidRPr="00E919FB">
              <w:rPr>
                <w:sz w:val="18"/>
                <w:szCs w:val="18"/>
              </w:rPr>
              <w:t xml:space="preserve"> Михаил Анатольевич</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Пушкарев Арсений Вячеславович</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Рогов Игорь Валерьевич</w:t>
            </w:r>
          </w:p>
        </w:tc>
        <w:tc>
          <w:tcPr>
            <w:tcW w:w="1080" w:type="dxa"/>
            <w:textDirection w:val="btLr"/>
            <w:hideMark/>
          </w:tcPr>
          <w:p w:rsidR="00E919FB" w:rsidRPr="00E919FB" w:rsidRDefault="00E919FB" w:rsidP="00E919FB">
            <w:pPr>
              <w:tabs>
                <w:tab w:val="left" w:pos="3976"/>
              </w:tabs>
              <w:ind w:left="0" w:right="141" w:firstLine="284"/>
              <w:rPr>
                <w:sz w:val="18"/>
                <w:szCs w:val="18"/>
              </w:rPr>
            </w:pPr>
            <w:proofErr w:type="spellStart"/>
            <w:r w:rsidRPr="00E919FB">
              <w:rPr>
                <w:sz w:val="18"/>
                <w:szCs w:val="18"/>
              </w:rPr>
              <w:t>Смертин</w:t>
            </w:r>
            <w:proofErr w:type="spellEnd"/>
            <w:r w:rsidRPr="00E919FB">
              <w:rPr>
                <w:sz w:val="18"/>
                <w:szCs w:val="18"/>
              </w:rPr>
              <w:t xml:space="preserve"> Леонид Борисович</w:t>
            </w:r>
          </w:p>
        </w:tc>
        <w:tc>
          <w:tcPr>
            <w:tcW w:w="1080" w:type="dxa"/>
            <w:textDirection w:val="btLr"/>
            <w:hideMark/>
          </w:tcPr>
          <w:p w:rsidR="00E919FB" w:rsidRPr="00E919FB" w:rsidRDefault="00E919FB" w:rsidP="00E919FB">
            <w:pPr>
              <w:tabs>
                <w:tab w:val="left" w:pos="3976"/>
              </w:tabs>
              <w:ind w:left="0" w:right="141" w:firstLine="284"/>
              <w:rPr>
                <w:sz w:val="18"/>
                <w:szCs w:val="18"/>
              </w:rPr>
            </w:pPr>
            <w:proofErr w:type="spellStart"/>
            <w:r w:rsidRPr="00E919FB">
              <w:rPr>
                <w:sz w:val="18"/>
                <w:szCs w:val="18"/>
              </w:rPr>
              <w:t>Файзуллин</w:t>
            </w:r>
            <w:proofErr w:type="spellEnd"/>
            <w:r w:rsidRPr="00E919FB">
              <w:rPr>
                <w:sz w:val="18"/>
                <w:szCs w:val="18"/>
              </w:rPr>
              <w:t xml:space="preserve"> Евгений Александрович</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Федорова Елена Викторовна</w:t>
            </w:r>
          </w:p>
        </w:tc>
        <w:tc>
          <w:tcPr>
            <w:tcW w:w="1080" w:type="dxa"/>
            <w:textDirection w:val="btLr"/>
            <w:hideMark/>
          </w:tcPr>
          <w:p w:rsidR="00E919FB" w:rsidRPr="00E919FB" w:rsidRDefault="00E919FB" w:rsidP="00E919FB">
            <w:pPr>
              <w:tabs>
                <w:tab w:val="left" w:pos="3976"/>
              </w:tabs>
              <w:ind w:left="0" w:right="141" w:firstLine="284"/>
              <w:rPr>
                <w:sz w:val="18"/>
                <w:szCs w:val="18"/>
              </w:rPr>
            </w:pPr>
            <w:proofErr w:type="spellStart"/>
            <w:r w:rsidRPr="00E919FB">
              <w:rPr>
                <w:sz w:val="18"/>
                <w:szCs w:val="18"/>
              </w:rPr>
              <w:t>Шеповалов</w:t>
            </w:r>
            <w:proofErr w:type="spellEnd"/>
            <w:r w:rsidRPr="00E919FB">
              <w:rPr>
                <w:sz w:val="18"/>
                <w:szCs w:val="18"/>
              </w:rPr>
              <w:t xml:space="preserve"> Сергей Михайлович</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Избирательный округ (</w:t>
            </w:r>
            <w:proofErr w:type="spellStart"/>
            <w:r w:rsidRPr="00E919FB">
              <w:rPr>
                <w:sz w:val="18"/>
                <w:szCs w:val="18"/>
              </w:rPr>
              <w:t>пятимандатный</w:t>
            </w:r>
            <w:proofErr w:type="spellEnd"/>
            <w:r w:rsidRPr="00E919FB">
              <w:rPr>
                <w:sz w:val="18"/>
                <w:szCs w:val="18"/>
              </w:rPr>
              <w:t>), всего</w:t>
            </w:r>
          </w:p>
        </w:tc>
      </w:tr>
      <w:tr w:rsidR="00E919FB" w:rsidRPr="00E919FB" w:rsidTr="00C63DE7">
        <w:trPr>
          <w:trHeight w:val="288"/>
        </w:trPr>
        <w:tc>
          <w:tcPr>
            <w:tcW w:w="880" w:type="dxa"/>
            <w:hideMark/>
          </w:tcPr>
          <w:p w:rsidR="00E919FB" w:rsidRPr="00E919FB" w:rsidRDefault="00E919FB" w:rsidP="00E919FB">
            <w:pPr>
              <w:tabs>
                <w:tab w:val="left" w:pos="3976"/>
              </w:tabs>
              <w:ind w:left="0" w:right="141" w:firstLine="284"/>
              <w:rPr>
                <w:b/>
                <w:bCs/>
                <w:sz w:val="18"/>
                <w:szCs w:val="18"/>
              </w:rPr>
            </w:pPr>
            <w:r w:rsidRPr="00E919FB">
              <w:rPr>
                <w:b/>
                <w:bCs/>
                <w:sz w:val="18"/>
                <w:szCs w:val="18"/>
              </w:rPr>
              <w:t>1</w:t>
            </w:r>
          </w:p>
        </w:tc>
        <w:tc>
          <w:tcPr>
            <w:tcW w:w="1840" w:type="dxa"/>
            <w:hideMark/>
          </w:tcPr>
          <w:p w:rsidR="00E919FB" w:rsidRPr="00E919FB" w:rsidRDefault="00E919FB" w:rsidP="00E919FB">
            <w:pPr>
              <w:tabs>
                <w:tab w:val="left" w:pos="3976"/>
              </w:tabs>
              <w:ind w:left="0" w:right="141" w:firstLine="284"/>
              <w:rPr>
                <w:b/>
                <w:bCs/>
                <w:sz w:val="18"/>
                <w:szCs w:val="18"/>
              </w:rPr>
            </w:pPr>
            <w:r w:rsidRPr="00E919FB">
              <w:rPr>
                <w:b/>
                <w:bCs/>
                <w:sz w:val="18"/>
                <w:szCs w:val="18"/>
              </w:rPr>
              <w:t>2</w:t>
            </w:r>
          </w:p>
        </w:tc>
        <w:tc>
          <w:tcPr>
            <w:tcW w:w="620" w:type="dxa"/>
            <w:vAlign w:val="center"/>
            <w:hideMark/>
          </w:tcPr>
          <w:p w:rsidR="00E919FB" w:rsidRPr="00E919FB" w:rsidRDefault="00C63DE7" w:rsidP="00C63DE7">
            <w:pPr>
              <w:tabs>
                <w:tab w:val="left" w:pos="3976"/>
              </w:tabs>
              <w:ind w:left="0" w:right="141" w:firstLine="0"/>
              <w:rPr>
                <w:b/>
                <w:bCs/>
                <w:sz w:val="18"/>
                <w:szCs w:val="18"/>
              </w:rPr>
            </w:pPr>
            <w:r>
              <w:rPr>
                <w:b/>
                <w:bCs/>
                <w:sz w:val="18"/>
                <w:szCs w:val="18"/>
              </w:rPr>
              <w:t>3</w:t>
            </w:r>
          </w:p>
        </w:tc>
        <w:tc>
          <w:tcPr>
            <w:tcW w:w="1080" w:type="dxa"/>
            <w:vAlign w:val="center"/>
            <w:hideMark/>
          </w:tcPr>
          <w:p w:rsidR="00E919FB" w:rsidRPr="00E919FB" w:rsidRDefault="00BC1E8E" w:rsidP="00BC1E8E">
            <w:pPr>
              <w:tabs>
                <w:tab w:val="left" w:pos="3976"/>
              </w:tabs>
              <w:ind w:left="0" w:right="141" w:firstLine="0"/>
              <w:rPr>
                <w:b/>
                <w:bCs/>
                <w:sz w:val="18"/>
                <w:szCs w:val="18"/>
              </w:rPr>
            </w:pPr>
            <w:r>
              <w:rPr>
                <w:b/>
                <w:bCs/>
                <w:sz w:val="18"/>
                <w:szCs w:val="18"/>
              </w:rPr>
              <w:t>4</w:t>
            </w:r>
          </w:p>
        </w:tc>
        <w:tc>
          <w:tcPr>
            <w:tcW w:w="1080" w:type="dxa"/>
            <w:vAlign w:val="center"/>
            <w:hideMark/>
          </w:tcPr>
          <w:p w:rsidR="00E919FB" w:rsidRPr="00E919FB" w:rsidRDefault="00E919FB" w:rsidP="00BC1E8E">
            <w:pPr>
              <w:tabs>
                <w:tab w:val="left" w:pos="3976"/>
              </w:tabs>
              <w:ind w:left="0" w:right="141" w:firstLine="0"/>
              <w:rPr>
                <w:b/>
                <w:bCs/>
                <w:sz w:val="18"/>
                <w:szCs w:val="18"/>
              </w:rPr>
            </w:pPr>
            <w:r w:rsidRPr="00E919FB">
              <w:rPr>
                <w:b/>
                <w:bCs/>
                <w:sz w:val="18"/>
                <w:szCs w:val="18"/>
              </w:rPr>
              <w:t>5</w:t>
            </w:r>
          </w:p>
        </w:tc>
        <w:tc>
          <w:tcPr>
            <w:tcW w:w="1080" w:type="dxa"/>
            <w:vAlign w:val="center"/>
            <w:hideMark/>
          </w:tcPr>
          <w:p w:rsidR="00E919FB" w:rsidRPr="00E919FB" w:rsidRDefault="00E919FB" w:rsidP="00BC1E8E">
            <w:pPr>
              <w:tabs>
                <w:tab w:val="left" w:pos="3976"/>
              </w:tabs>
              <w:ind w:left="0" w:right="141" w:firstLine="0"/>
              <w:rPr>
                <w:b/>
                <w:bCs/>
                <w:sz w:val="18"/>
                <w:szCs w:val="18"/>
              </w:rPr>
            </w:pPr>
            <w:r w:rsidRPr="00E919FB">
              <w:rPr>
                <w:b/>
                <w:bCs/>
                <w:sz w:val="18"/>
                <w:szCs w:val="18"/>
              </w:rPr>
              <w:t>6</w:t>
            </w:r>
          </w:p>
        </w:tc>
        <w:tc>
          <w:tcPr>
            <w:tcW w:w="1080" w:type="dxa"/>
            <w:vAlign w:val="center"/>
            <w:hideMark/>
          </w:tcPr>
          <w:p w:rsidR="00E919FB" w:rsidRPr="00E919FB" w:rsidRDefault="00E919FB" w:rsidP="00BC1E8E">
            <w:pPr>
              <w:tabs>
                <w:tab w:val="left" w:pos="3976"/>
              </w:tabs>
              <w:ind w:left="0" w:right="141" w:firstLine="0"/>
              <w:rPr>
                <w:b/>
                <w:bCs/>
                <w:sz w:val="18"/>
                <w:szCs w:val="18"/>
              </w:rPr>
            </w:pPr>
            <w:r w:rsidRPr="00E919FB">
              <w:rPr>
                <w:b/>
                <w:bCs/>
                <w:sz w:val="18"/>
                <w:szCs w:val="18"/>
              </w:rPr>
              <w:t>7</w:t>
            </w:r>
          </w:p>
        </w:tc>
        <w:tc>
          <w:tcPr>
            <w:tcW w:w="1080" w:type="dxa"/>
            <w:vAlign w:val="center"/>
            <w:hideMark/>
          </w:tcPr>
          <w:p w:rsidR="00E919FB" w:rsidRPr="00E919FB" w:rsidRDefault="00E919FB" w:rsidP="00BC1E8E">
            <w:pPr>
              <w:tabs>
                <w:tab w:val="left" w:pos="3976"/>
              </w:tabs>
              <w:ind w:left="0" w:right="141" w:firstLine="0"/>
              <w:rPr>
                <w:b/>
                <w:bCs/>
                <w:sz w:val="18"/>
                <w:szCs w:val="18"/>
              </w:rPr>
            </w:pPr>
            <w:r w:rsidRPr="00E919FB">
              <w:rPr>
                <w:b/>
                <w:bCs/>
                <w:sz w:val="18"/>
                <w:szCs w:val="18"/>
              </w:rPr>
              <w:t>8</w:t>
            </w:r>
          </w:p>
        </w:tc>
        <w:tc>
          <w:tcPr>
            <w:tcW w:w="1080" w:type="dxa"/>
            <w:vAlign w:val="center"/>
            <w:hideMark/>
          </w:tcPr>
          <w:p w:rsidR="00E919FB" w:rsidRPr="00E919FB" w:rsidRDefault="00E919FB" w:rsidP="00BC1E8E">
            <w:pPr>
              <w:tabs>
                <w:tab w:val="left" w:pos="3976"/>
              </w:tabs>
              <w:ind w:left="0" w:right="141" w:firstLine="0"/>
              <w:rPr>
                <w:b/>
                <w:bCs/>
                <w:sz w:val="18"/>
                <w:szCs w:val="18"/>
              </w:rPr>
            </w:pPr>
            <w:r w:rsidRPr="00E919FB">
              <w:rPr>
                <w:b/>
                <w:bCs/>
                <w:sz w:val="18"/>
                <w:szCs w:val="18"/>
              </w:rPr>
              <w:t>9</w:t>
            </w:r>
          </w:p>
        </w:tc>
        <w:tc>
          <w:tcPr>
            <w:tcW w:w="1080" w:type="dxa"/>
            <w:vAlign w:val="center"/>
            <w:hideMark/>
          </w:tcPr>
          <w:p w:rsidR="00E919FB" w:rsidRPr="00E919FB" w:rsidRDefault="00E919FB" w:rsidP="00BC1E8E">
            <w:pPr>
              <w:tabs>
                <w:tab w:val="left" w:pos="3976"/>
              </w:tabs>
              <w:ind w:left="0" w:right="141" w:firstLine="0"/>
              <w:rPr>
                <w:b/>
                <w:bCs/>
                <w:sz w:val="18"/>
                <w:szCs w:val="18"/>
              </w:rPr>
            </w:pPr>
            <w:r w:rsidRPr="00E919FB">
              <w:rPr>
                <w:b/>
                <w:bCs/>
                <w:sz w:val="18"/>
                <w:szCs w:val="18"/>
              </w:rPr>
              <w:t>1</w:t>
            </w:r>
            <w:r w:rsidR="00BC1E8E">
              <w:rPr>
                <w:b/>
                <w:bCs/>
                <w:sz w:val="18"/>
                <w:szCs w:val="18"/>
              </w:rPr>
              <w:t>0</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11</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12</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13</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14</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15</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16</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17</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18</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19</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20</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21</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22</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23</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24</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25</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26</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27</w:t>
            </w:r>
          </w:p>
        </w:tc>
        <w:tc>
          <w:tcPr>
            <w:tcW w:w="1080" w:type="dxa"/>
            <w:vAlign w:val="center"/>
            <w:hideMark/>
          </w:tcPr>
          <w:p w:rsidR="00E919FB" w:rsidRPr="00E919FB" w:rsidRDefault="00E919FB" w:rsidP="00C63DE7">
            <w:pPr>
              <w:tabs>
                <w:tab w:val="left" w:pos="3976"/>
              </w:tabs>
              <w:ind w:left="0" w:right="141" w:firstLine="284"/>
              <w:jc w:val="center"/>
              <w:rPr>
                <w:b/>
                <w:bCs/>
                <w:sz w:val="18"/>
                <w:szCs w:val="18"/>
              </w:rPr>
            </w:pPr>
            <w:r w:rsidRPr="00E919FB">
              <w:rPr>
                <w:b/>
                <w:bCs/>
                <w:sz w:val="18"/>
                <w:szCs w:val="18"/>
              </w:rPr>
              <w:t>28</w:t>
            </w:r>
          </w:p>
        </w:tc>
      </w:tr>
      <w:tr w:rsidR="00E919FB" w:rsidRPr="00E919FB" w:rsidTr="00E919FB">
        <w:trPr>
          <w:cantSplit/>
          <w:trHeight w:val="12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1</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1. Поступило средств в избирательный фонд, всего</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61 887,00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21,00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5 000,00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450,00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21,00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5 492,00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15,00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47 060,00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9 320,00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56 395,00</w:t>
            </w:r>
          </w:p>
        </w:tc>
      </w:tr>
      <w:tr w:rsidR="00E919FB" w:rsidRPr="00E919FB" w:rsidTr="00E919FB">
        <w:trPr>
          <w:cantSplit/>
          <w:trHeight w:val="1134"/>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в том числе</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r>
      <w:tr w:rsidR="00E919FB" w:rsidRPr="00E919FB" w:rsidTr="00E919FB">
        <w:trPr>
          <w:cantSplit/>
          <w:trHeight w:val="21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1.1</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1.1</w:t>
            </w:r>
            <w:proofErr w:type="gramStart"/>
            <w:r w:rsidRPr="00E919FB">
              <w:rPr>
                <w:sz w:val="18"/>
                <w:szCs w:val="18"/>
              </w:rPr>
              <w:t xml:space="preserve"> П</w:t>
            </w:r>
            <w:proofErr w:type="gramEnd"/>
            <w:r w:rsidRPr="00E919FB">
              <w:rPr>
                <w:sz w:val="18"/>
                <w:szCs w:val="18"/>
              </w:rPr>
              <w:t>оступило средств в установленном порядке для формирования избирательного фонда</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61 887,00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21,00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5 000,00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450,00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21,00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5 492,00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15,00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47 060,00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9 320,00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56 395,00</w:t>
            </w:r>
          </w:p>
        </w:tc>
      </w:tr>
      <w:tr w:rsidR="00E919FB" w:rsidRPr="00E919FB" w:rsidTr="00E919FB">
        <w:trPr>
          <w:cantSplit/>
          <w:trHeight w:val="1134"/>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lastRenderedPageBreak/>
              <w:t> </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из них</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r>
      <w:tr w:rsidR="00E919FB" w:rsidRPr="00E919FB" w:rsidTr="00E919FB">
        <w:trPr>
          <w:cantSplit/>
          <w:trHeight w:val="21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1.1.1</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1.1.1. Собственные средства кандидата, средства избирательного объединения</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30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61 887,00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21,00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5 000,00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450,00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21,00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5 492,00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15,00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47 060,00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9 320,00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56 395,00</w:t>
            </w:r>
          </w:p>
        </w:tc>
      </w:tr>
      <w:tr w:rsidR="00E919FB" w:rsidRPr="00E919FB" w:rsidTr="00E919FB">
        <w:trPr>
          <w:cantSplit/>
          <w:trHeight w:val="15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1.1.2</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1.1.2. Средства избирательного объединения, выдвинувшего кандидата</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40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12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1.1.3</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1.1.3. Добровольные пожертвования гражданина</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50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15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1.1.4</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1.1.4. Добровольные пожертвования юридического лица</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60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42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lastRenderedPageBreak/>
              <w:t>2</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1.2. Поступило в избирательный фонд денежных средств, подпадающих под действие частей 1-4 статьи 85 Закона Иркутской области "О муниципальных выборах в Иркутской области"</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70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1134"/>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из них</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r>
      <w:tr w:rsidR="00E919FB" w:rsidRPr="00E919FB" w:rsidTr="00E919FB">
        <w:trPr>
          <w:cantSplit/>
          <w:trHeight w:val="21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2.1</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1.2.1. Собственные средства кандидата, средства избирательного объединения</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80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15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2.2</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1.2.2. Средства избирательного объединения, выдвинувшего кандидата</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90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1134"/>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lastRenderedPageBreak/>
              <w:t>2.3</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1.2.3. Средства гражданина</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1134"/>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2.4</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1.2.4. Средства юридического лица</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110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15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3</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2. Возвращено денежных средств из избирательного фонда, всего</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120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1134"/>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из них</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r>
      <w:tr w:rsidR="00E919FB" w:rsidRPr="00E919FB" w:rsidTr="00E919FB">
        <w:trPr>
          <w:cantSplit/>
          <w:trHeight w:val="1134"/>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3.1</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2.1. Перечислено в доход бюджета</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130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24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3.2</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2.2. Возвращено жертвователям денежных средств, поступивших с нарушением установленного порядка</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140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1134"/>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из них</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r>
      <w:tr w:rsidR="00E919FB" w:rsidRPr="00E919FB" w:rsidTr="00E919FB">
        <w:trPr>
          <w:cantSplit/>
          <w:trHeight w:val="36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lastRenderedPageBreak/>
              <w:t>3.2.1</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2.2.1. Гражданам, которым запрещено осуществлять пожертвования либо не указавшим обязательные сведения в платежном документе</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150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2985"/>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3.2.2</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2.2.2. Юридическим лицам, которым запрещено осуществлять пожертвования либо не указавшим обязательные сведения в платежном документе</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160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318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3.2.3</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2.2.3. Средств, превышающих предельный размер добровольных пожертвований, собственных средств кандидата, средств избирательного объединения</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170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21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lastRenderedPageBreak/>
              <w:t>3.3</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2.3. Возвращено жертвователям денежных средств, поступивших в установленном порядке</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180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1134"/>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4</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3. Израсходовано средств, всего</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190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60 487,00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21,00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3 600,00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450,00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21,00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4 092,00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15,00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47 060,00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9 320,00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56 395,00</w:t>
            </w:r>
          </w:p>
        </w:tc>
      </w:tr>
      <w:tr w:rsidR="00E919FB" w:rsidRPr="00E919FB" w:rsidTr="00E919FB">
        <w:trPr>
          <w:cantSplit/>
          <w:trHeight w:val="1134"/>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из них</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r>
      <w:tr w:rsidR="00E919FB" w:rsidRPr="00E919FB" w:rsidTr="00E919FB">
        <w:trPr>
          <w:cantSplit/>
          <w:trHeight w:val="18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4.1</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3.2. На предвыборную агитацию через организации  телерадиовещания</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220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21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4.2</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3.3. На предвыборную агитацию через редакции периодических печатных изданий</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230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12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4.3</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3.4. На предвыборную агитацию через сетевые издания</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235</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18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lastRenderedPageBreak/>
              <w:t>4.4</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3.5. На выпуск и распространение печатных и иных агитационных материалов</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240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57 980,00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3 600,00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3 600,00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45 060,00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9 320,00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54 380,00</w:t>
            </w:r>
          </w:p>
        </w:tc>
      </w:tr>
      <w:tr w:rsidR="00E919FB" w:rsidRPr="00E919FB" w:rsidTr="00E919FB">
        <w:trPr>
          <w:cantSplit/>
          <w:trHeight w:val="15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4.5</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3.6. На проведение публичных массовых мероприятий</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250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18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4.6</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3.7. На оплату работ (услуг) информационного и консультационного характера</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260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33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4.7</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3.8. На оплату других работ (услуг), выполненных (оказанных) юридическими лицами или гражданами Российской Федерации по договорам</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270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21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lastRenderedPageBreak/>
              <w:t>4.8</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3.9. На оплату иных расходов, непосредственно связанных с проведением избирательной кампании</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280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2 000,00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2 000,00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2 000,00</w:t>
            </w:r>
          </w:p>
        </w:tc>
      </w:tr>
      <w:tr w:rsidR="00E919FB" w:rsidRPr="00E919FB" w:rsidTr="00E919FB">
        <w:trPr>
          <w:cantSplit/>
          <w:trHeight w:val="12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5</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3.1. На организацию сбора подписей избирателей</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507,00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21,00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450,00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21,00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492,00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15,00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15,00</w:t>
            </w:r>
          </w:p>
        </w:tc>
      </w:tr>
      <w:tr w:rsidR="00E919FB" w:rsidRPr="00E919FB" w:rsidTr="00E919FB">
        <w:trPr>
          <w:cantSplit/>
          <w:trHeight w:val="1134"/>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из них</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r>
      <w:tr w:rsidR="00E919FB" w:rsidRPr="00E919FB" w:rsidTr="00E919FB">
        <w:trPr>
          <w:cantSplit/>
          <w:trHeight w:val="210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5.1</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3.1.1. Из них на оплату труда лиц, привлекаемых для сбора подписей избирателей</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210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2490"/>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6</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5. Остаток средств фонда на дату сдачи отчета (заверяется банковской справкой) (стр. 300 = стр. 10 - стр. 120 - стр. 190 - стр. 290)</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300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r w:rsidR="00E919FB" w:rsidRPr="00E919FB" w:rsidTr="00E919FB">
        <w:trPr>
          <w:cantSplit/>
          <w:trHeight w:val="1134"/>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lastRenderedPageBreak/>
              <w:t> </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из них</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 </w:t>
            </w:r>
          </w:p>
        </w:tc>
      </w:tr>
      <w:tr w:rsidR="00E919FB" w:rsidRPr="00E919FB" w:rsidTr="00E919FB">
        <w:trPr>
          <w:cantSplit/>
          <w:trHeight w:val="2685"/>
        </w:trPr>
        <w:tc>
          <w:tcPr>
            <w:tcW w:w="880" w:type="dxa"/>
            <w:hideMark/>
          </w:tcPr>
          <w:p w:rsidR="00E919FB" w:rsidRPr="00E919FB" w:rsidRDefault="00E919FB" w:rsidP="00E919FB">
            <w:pPr>
              <w:tabs>
                <w:tab w:val="left" w:pos="3976"/>
              </w:tabs>
              <w:ind w:left="0" w:right="141" w:firstLine="284"/>
              <w:rPr>
                <w:sz w:val="18"/>
                <w:szCs w:val="18"/>
              </w:rPr>
            </w:pPr>
            <w:r w:rsidRPr="00E919FB">
              <w:rPr>
                <w:sz w:val="18"/>
                <w:szCs w:val="18"/>
              </w:rPr>
              <w:t>6.1</w:t>
            </w:r>
          </w:p>
        </w:tc>
        <w:tc>
          <w:tcPr>
            <w:tcW w:w="1840" w:type="dxa"/>
            <w:hideMark/>
          </w:tcPr>
          <w:p w:rsidR="00E919FB" w:rsidRPr="00E919FB" w:rsidRDefault="00E919FB" w:rsidP="00E919FB">
            <w:pPr>
              <w:tabs>
                <w:tab w:val="left" w:pos="3976"/>
              </w:tabs>
              <w:ind w:left="0" w:right="141" w:firstLine="284"/>
              <w:rPr>
                <w:sz w:val="18"/>
                <w:szCs w:val="18"/>
              </w:rPr>
            </w:pPr>
            <w:r w:rsidRPr="00E919FB">
              <w:rPr>
                <w:sz w:val="18"/>
                <w:szCs w:val="18"/>
              </w:rPr>
              <w:t>4. Распределено неизрасходованного остатка средств фонда пропорционально перечисленным в избирательный фонд денежным средствам</w:t>
            </w:r>
          </w:p>
        </w:tc>
        <w:tc>
          <w:tcPr>
            <w:tcW w:w="62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290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1 400,00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1 400,00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1 400,00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c>
          <w:tcPr>
            <w:tcW w:w="1080" w:type="dxa"/>
            <w:textDirection w:val="btLr"/>
            <w:hideMark/>
          </w:tcPr>
          <w:p w:rsidR="00E919FB" w:rsidRPr="00E919FB" w:rsidRDefault="00E919FB" w:rsidP="00E919FB">
            <w:pPr>
              <w:tabs>
                <w:tab w:val="left" w:pos="3976"/>
              </w:tabs>
              <w:ind w:left="0" w:right="141" w:firstLine="284"/>
              <w:rPr>
                <w:sz w:val="18"/>
                <w:szCs w:val="18"/>
              </w:rPr>
            </w:pPr>
            <w:r w:rsidRPr="00E919FB">
              <w:rPr>
                <w:sz w:val="18"/>
                <w:szCs w:val="18"/>
              </w:rPr>
              <w:t>0,00</w:t>
            </w:r>
          </w:p>
        </w:tc>
      </w:tr>
    </w:tbl>
    <w:p w:rsidR="00E919FB" w:rsidRPr="00E80390" w:rsidRDefault="00E919FB" w:rsidP="00E919FB">
      <w:pPr>
        <w:tabs>
          <w:tab w:val="left" w:pos="3976"/>
        </w:tabs>
        <w:ind w:left="0" w:right="141" w:firstLine="284"/>
        <w:rPr>
          <w:sz w:val="18"/>
          <w:szCs w:val="18"/>
        </w:rPr>
      </w:pPr>
    </w:p>
    <w:sectPr w:rsidR="00E919FB" w:rsidRPr="00E80390" w:rsidSect="00B92030">
      <w:pgSz w:w="16838" w:h="11906" w:orient="landscape"/>
      <w:pgMar w:top="1129" w:right="993" w:bottom="707" w:left="70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16E5" w:rsidRDefault="00DC16E5" w:rsidP="00BD744E">
      <w:r>
        <w:separator/>
      </w:r>
    </w:p>
  </w:endnote>
  <w:endnote w:type="continuationSeparator" w:id="0">
    <w:p w:rsidR="00DC16E5" w:rsidRDefault="00DC16E5"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16E5" w:rsidRDefault="00DC16E5" w:rsidP="00BD744E">
      <w:r>
        <w:separator/>
      </w:r>
    </w:p>
  </w:footnote>
  <w:footnote w:type="continuationSeparator" w:id="0">
    <w:p w:rsidR="00DC16E5" w:rsidRDefault="00DC16E5"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8">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9">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1">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3">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61A0BA2"/>
    <w:multiLevelType w:val="hybridMultilevel"/>
    <w:tmpl w:val="991AFE56"/>
    <w:lvl w:ilvl="0" w:tplc="CADCE32A">
      <w:start w:val="3"/>
      <w:numFmt w:val="decimal"/>
      <w:lvlText w:val="%1."/>
      <w:lvlJc w:val="left"/>
      <w:pPr>
        <w:ind w:left="413" w:hanging="241"/>
        <w:jc w:val="left"/>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1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7">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3">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nsid w:val="564D12F6"/>
    <w:multiLevelType w:val="multilevel"/>
    <w:tmpl w:val="DF3EDCA8"/>
    <w:lvl w:ilvl="0">
      <w:start w:val="4"/>
      <w:numFmt w:val="decimal"/>
      <w:lvlText w:val="%1"/>
      <w:lvlJc w:val="left"/>
      <w:pPr>
        <w:ind w:left="1300" w:hanging="420"/>
        <w:jc w:val="left"/>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25">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26">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4C76A4B"/>
    <w:multiLevelType w:val="multilevel"/>
    <w:tmpl w:val="4C164FCE"/>
    <w:lvl w:ilvl="0">
      <w:start w:val="8"/>
      <w:numFmt w:val="decimal"/>
      <w:lvlText w:val="%1"/>
      <w:lvlJc w:val="left"/>
      <w:pPr>
        <w:ind w:left="534" w:hanging="362"/>
        <w:jc w:val="left"/>
      </w:pPr>
      <w:rPr>
        <w:rFonts w:hint="default"/>
        <w:lang w:val="ru-RU" w:eastAsia="en-US" w:bidi="ar-SA"/>
      </w:rPr>
    </w:lvl>
    <w:lvl w:ilvl="1">
      <w:start w:val="1"/>
      <w:numFmt w:val="decimal"/>
      <w:lvlText w:val="%1.%2."/>
      <w:lvlJc w:val="left"/>
      <w:pPr>
        <w:ind w:left="534" w:hanging="362"/>
        <w:jc w:val="lef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29">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0">
    <w:nsid w:val="7E123EA2"/>
    <w:multiLevelType w:val="multilevel"/>
    <w:tmpl w:val="82A0B0BE"/>
    <w:lvl w:ilvl="0">
      <w:start w:val="5"/>
      <w:numFmt w:val="decimal"/>
      <w:lvlText w:val="%1"/>
      <w:lvlJc w:val="left"/>
      <w:pPr>
        <w:ind w:left="172" w:hanging="420"/>
        <w:jc w:val="left"/>
      </w:pPr>
      <w:rPr>
        <w:rFonts w:hint="default"/>
        <w:lang w:val="ru-RU" w:eastAsia="en-US" w:bidi="ar-SA"/>
      </w:rPr>
    </w:lvl>
    <w:lvl w:ilvl="1">
      <w:start w:val="1"/>
      <w:numFmt w:val="decimal"/>
      <w:lvlText w:val="%1.%2."/>
      <w:lvlJc w:val="left"/>
      <w:pPr>
        <w:ind w:left="172" w:hanging="420"/>
        <w:jc w:val="lef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1"/>
  </w:num>
  <w:num w:numId="5">
    <w:abstractNumId w:val="10"/>
  </w:num>
  <w:num w:numId="6">
    <w:abstractNumId w:val="12"/>
  </w:num>
  <w:num w:numId="7">
    <w:abstractNumId w:val="6"/>
  </w:num>
  <w:num w:numId="8">
    <w:abstractNumId w:val="14"/>
  </w:num>
  <w:num w:numId="9">
    <w:abstractNumId w:val="22"/>
  </w:num>
  <w:num w:numId="10">
    <w:abstractNumId w:val="16"/>
  </w:num>
  <w:num w:numId="11">
    <w:abstractNumId w:val="3"/>
  </w:num>
  <w:num w:numId="12">
    <w:abstractNumId w:val="27"/>
  </w:num>
  <w:num w:numId="1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3"/>
  </w:num>
  <w:num w:numId="16">
    <w:abstractNumId w:val="26"/>
  </w:num>
  <w:num w:numId="17">
    <w:abstractNumId w:val="13"/>
  </w:num>
  <w:num w:numId="18">
    <w:abstractNumId w:val="19"/>
  </w:num>
  <w:num w:numId="19">
    <w:abstractNumId w:val="21"/>
  </w:num>
  <w:num w:numId="20">
    <w:abstractNumId w:val="9"/>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8"/>
  </w:num>
  <w:num w:numId="24">
    <w:abstractNumId w:val="18"/>
  </w:num>
  <w:num w:numId="25">
    <w:abstractNumId w:val="29"/>
  </w:num>
  <w:num w:numId="26">
    <w:abstractNumId w:val="28"/>
  </w:num>
  <w:num w:numId="27">
    <w:abstractNumId w:val="30"/>
  </w:num>
  <w:num w:numId="28">
    <w:abstractNumId w:val="24"/>
  </w:num>
  <w:num w:numId="29">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194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347"/>
    <w:rsid w:val="00051593"/>
    <w:rsid w:val="000515C7"/>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8DB"/>
    <w:rsid w:val="000C4D39"/>
    <w:rsid w:val="000C50F9"/>
    <w:rsid w:val="000C5B17"/>
    <w:rsid w:val="000C6191"/>
    <w:rsid w:val="000C6C08"/>
    <w:rsid w:val="000C737C"/>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4858"/>
    <w:rsid w:val="00174D55"/>
    <w:rsid w:val="001750B7"/>
    <w:rsid w:val="001759B1"/>
    <w:rsid w:val="00176168"/>
    <w:rsid w:val="00176464"/>
    <w:rsid w:val="001768FF"/>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7F9"/>
    <w:rsid w:val="002D0D6C"/>
    <w:rsid w:val="002D1D30"/>
    <w:rsid w:val="002D2126"/>
    <w:rsid w:val="002D217D"/>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54D"/>
    <w:rsid w:val="0036541C"/>
    <w:rsid w:val="00366963"/>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59E"/>
    <w:rsid w:val="003B3E76"/>
    <w:rsid w:val="003B4355"/>
    <w:rsid w:val="003B4933"/>
    <w:rsid w:val="003B4A39"/>
    <w:rsid w:val="003B4F56"/>
    <w:rsid w:val="003B57D8"/>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4002C7"/>
    <w:rsid w:val="004005A2"/>
    <w:rsid w:val="00401608"/>
    <w:rsid w:val="004020F5"/>
    <w:rsid w:val="0040257A"/>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6809"/>
    <w:rsid w:val="004E699C"/>
    <w:rsid w:val="004E6D6B"/>
    <w:rsid w:val="004F15E0"/>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8A1"/>
    <w:rsid w:val="00541F23"/>
    <w:rsid w:val="005421B9"/>
    <w:rsid w:val="005425CC"/>
    <w:rsid w:val="00542A40"/>
    <w:rsid w:val="00542CDC"/>
    <w:rsid w:val="005439B1"/>
    <w:rsid w:val="00545513"/>
    <w:rsid w:val="0054562A"/>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683"/>
    <w:rsid w:val="00612848"/>
    <w:rsid w:val="00612AD5"/>
    <w:rsid w:val="006133C1"/>
    <w:rsid w:val="0061348D"/>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713"/>
    <w:rsid w:val="0068572B"/>
    <w:rsid w:val="006863F0"/>
    <w:rsid w:val="00686B77"/>
    <w:rsid w:val="00686D18"/>
    <w:rsid w:val="00687788"/>
    <w:rsid w:val="00687C85"/>
    <w:rsid w:val="00687DD0"/>
    <w:rsid w:val="00690ADB"/>
    <w:rsid w:val="0069190C"/>
    <w:rsid w:val="00691CF5"/>
    <w:rsid w:val="00691E89"/>
    <w:rsid w:val="0069254F"/>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6C7E"/>
    <w:rsid w:val="006E6DB9"/>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583"/>
    <w:rsid w:val="00807254"/>
    <w:rsid w:val="00807471"/>
    <w:rsid w:val="008105EC"/>
    <w:rsid w:val="00811115"/>
    <w:rsid w:val="0081196C"/>
    <w:rsid w:val="00812BA1"/>
    <w:rsid w:val="00812C3A"/>
    <w:rsid w:val="00812EFF"/>
    <w:rsid w:val="008133EB"/>
    <w:rsid w:val="008163AA"/>
    <w:rsid w:val="0081681D"/>
    <w:rsid w:val="00816A38"/>
    <w:rsid w:val="00817901"/>
    <w:rsid w:val="00817F5A"/>
    <w:rsid w:val="0082019B"/>
    <w:rsid w:val="00820A2B"/>
    <w:rsid w:val="0082152E"/>
    <w:rsid w:val="00821869"/>
    <w:rsid w:val="008225A6"/>
    <w:rsid w:val="00822756"/>
    <w:rsid w:val="00822DD7"/>
    <w:rsid w:val="00823048"/>
    <w:rsid w:val="008233B1"/>
    <w:rsid w:val="00824C3C"/>
    <w:rsid w:val="00825389"/>
    <w:rsid w:val="00825509"/>
    <w:rsid w:val="0082560A"/>
    <w:rsid w:val="0082601F"/>
    <w:rsid w:val="00826260"/>
    <w:rsid w:val="0082651D"/>
    <w:rsid w:val="0082681D"/>
    <w:rsid w:val="00826BD1"/>
    <w:rsid w:val="00826D4F"/>
    <w:rsid w:val="00830722"/>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5C7F"/>
    <w:rsid w:val="008D677E"/>
    <w:rsid w:val="008D7656"/>
    <w:rsid w:val="008D76CC"/>
    <w:rsid w:val="008D77DC"/>
    <w:rsid w:val="008E0E3C"/>
    <w:rsid w:val="008E1381"/>
    <w:rsid w:val="008E164F"/>
    <w:rsid w:val="008E1B06"/>
    <w:rsid w:val="008E2928"/>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7BF"/>
    <w:rsid w:val="009F78C4"/>
    <w:rsid w:val="009F7B34"/>
    <w:rsid w:val="00A00599"/>
    <w:rsid w:val="00A02924"/>
    <w:rsid w:val="00A048A6"/>
    <w:rsid w:val="00A04E5B"/>
    <w:rsid w:val="00A058D9"/>
    <w:rsid w:val="00A0605D"/>
    <w:rsid w:val="00A06257"/>
    <w:rsid w:val="00A06350"/>
    <w:rsid w:val="00A06639"/>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E53"/>
    <w:rsid w:val="00A812D1"/>
    <w:rsid w:val="00A81B55"/>
    <w:rsid w:val="00A8248B"/>
    <w:rsid w:val="00A8285F"/>
    <w:rsid w:val="00A82860"/>
    <w:rsid w:val="00A82AA6"/>
    <w:rsid w:val="00A82D7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F4"/>
    <w:rsid w:val="00AF36C9"/>
    <w:rsid w:val="00AF44D7"/>
    <w:rsid w:val="00AF4F43"/>
    <w:rsid w:val="00AF5C62"/>
    <w:rsid w:val="00AF5CC6"/>
    <w:rsid w:val="00AF6243"/>
    <w:rsid w:val="00AF625A"/>
    <w:rsid w:val="00AF69B4"/>
    <w:rsid w:val="00AF6BC6"/>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6DF"/>
    <w:rsid w:val="00B92A9B"/>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A71"/>
    <w:rsid w:val="00CD3E87"/>
    <w:rsid w:val="00CD45F0"/>
    <w:rsid w:val="00CD5064"/>
    <w:rsid w:val="00CD5C30"/>
    <w:rsid w:val="00CD62CD"/>
    <w:rsid w:val="00CD7919"/>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2379"/>
    <w:rsid w:val="00D33219"/>
    <w:rsid w:val="00D3389F"/>
    <w:rsid w:val="00D338C3"/>
    <w:rsid w:val="00D33CD2"/>
    <w:rsid w:val="00D33D74"/>
    <w:rsid w:val="00D34BA3"/>
    <w:rsid w:val="00D35011"/>
    <w:rsid w:val="00D35B14"/>
    <w:rsid w:val="00D35B3A"/>
    <w:rsid w:val="00D35B65"/>
    <w:rsid w:val="00D35C37"/>
    <w:rsid w:val="00D3708D"/>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60725"/>
    <w:rsid w:val="00D611FC"/>
    <w:rsid w:val="00D62016"/>
    <w:rsid w:val="00D6248D"/>
    <w:rsid w:val="00D62D27"/>
    <w:rsid w:val="00D63CFA"/>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359"/>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5A648-84EC-4AAD-8429-643F97A8E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3777</TotalTime>
  <Pages>82</Pages>
  <Words>28110</Words>
  <Characters>160231</Characters>
  <Application>Microsoft Office Word</Application>
  <DocSecurity>0</DocSecurity>
  <Lines>1335</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187966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423</cp:revision>
  <cp:lastPrinted>2019-12-26T07:15:00Z</cp:lastPrinted>
  <dcterms:created xsi:type="dcterms:W3CDTF">2021-11-11T05:30:00Z</dcterms:created>
  <dcterms:modified xsi:type="dcterms:W3CDTF">2022-12-21T05:28:00Z</dcterms:modified>
</cp:coreProperties>
</file>