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071FCE"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EE7BFB" w:rsidP="001F3475">
            <w:pPr>
              <w:tabs>
                <w:tab w:val="left" w:pos="4384"/>
              </w:tabs>
              <w:ind w:left="0" w:right="142" w:firstLine="426"/>
              <w:jc w:val="center"/>
              <w:rPr>
                <w:i/>
                <w:sz w:val="18"/>
                <w:szCs w:val="18"/>
              </w:rPr>
            </w:pPr>
            <w:r>
              <w:rPr>
                <w:i/>
                <w:sz w:val="18"/>
                <w:szCs w:val="18"/>
              </w:rPr>
              <w:t>19</w:t>
            </w:r>
            <w:r w:rsidR="009C5D4E">
              <w:rPr>
                <w:i/>
                <w:sz w:val="18"/>
                <w:szCs w:val="18"/>
              </w:rPr>
              <w:t xml:space="preserve"> Января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9C5D4E">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9C5D4E">
              <w:rPr>
                <w:b/>
                <w:i/>
                <w:sz w:val="18"/>
                <w:szCs w:val="18"/>
              </w:rPr>
              <w:t>01</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423342"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996BC7" w:rsidP="00423342">
      <w:pPr>
        <w:tabs>
          <w:tab w:val="left" w:pos="426"/>
          <w:tab w:val="left" w:pos="3976"/>
        </w:tabs>
        <w:ind w:left="426" w:right="282" w:firstLine="426"/>
        <w:rPr>
          <w:sz w:val="18"/>
          <w:szCs w:val="18"/>
        </w:rPr>
      </w:pPr>
      <w:r>
        <w:rPr>
          <w:bCs/>
          <w:sz w:val="18"/>
          <w:szCs w:val="18"/>
          <w:u w:val="single"/>
        </w:rPr>
        <w:t>12</w:t>
      </w:r>
      <w:r w:rsidR="0016111F">
        <w:rPr>
          <w:bCs/>
          <w:sz w:val="18"/>
          <w:szCs w:val="18"/>
          <w:u w:val="single"/>
        </w:rPr>
        <w:t>.01.202</w:t>
      </w:r>
      <w:r w:rsidR="000E1E80">
        <w:rPr>
          <w:bCs/>
          <w:sz w:val="18"/>
          <w:szCs w:val="18"/>
          <w:u w:val="single"/>
        </w:rPr>
        <w:t>4</w:t>
      </w:r>
      <w:r w:rsidR="00254CAD">
        <w:rPr>
          <w:sz w:val="18"/>
          <w:szCs w:val="18"/>
          <w:u w:val="single"/>
        </w:rPr>
        <w:t xml:space="preserve">  № </w:t>
      </w:r>
      <w:r w:rsidR="00246166">
        <w:rPr>
          <w:sz w:val="18"/>
          <w:szCs w:val="18"/>
          <w:u w:val="single"/>
        </w:rPr>
        <w:t>2 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886F52" w:rsidRPr="007A6408" w:rsidRDefault="00886F52" w:rsidP="00423342">
      <w:pPr>
        <w:tabs>
          <w:tab w:val="left" w:pos="426"/>
          <w:tab w:val="left" w:pos="3976"/>
        </w:tabs>
        <w:ind w:left="426" w:right="282" w:firstLine="426"/>
        <w:rPr>
          <w:sz w:val="18"/>
          <w:szCs w:val="18"/>
        </w:rPr>
      </w:pPr>
    </w:p>
    <w:p w:rsidR="0016111F" w:rsidRDefault="00996BC7" w:rsidP="0016111F">
      <w:pPr>
        <w:tabs>
          <w:tab w:val="left" w:pos="3976"/>
        </w:tabs>
        <w:ind w:left="0" w:right="141" w:firstLine="284"/>
        <w:rPr>
          <w:sz w:val="18"/>
          <w:szCs w:val="18"/>
        </w:rPr>
      </w:pPr>
      <w:r w:rsidRPr="00996BC7">
        <w:rPr>
          <w:sz w:val="18"/>
          <w:szCs w:val="18"/>
        </w:rPr>
        <w:t>О принятии решения о подготовке проекта внесения изменений в Правила землепользования и застройки Хомутовского муниципального образования</w:t>
      </w:r>
      <w:r w:rsidR="0016111F">
        <w:rPr>
          <w:sz w:val="18"/>
          <w:szCs w:val="18"/>
        </w:rPr>
        <w:t>.</w:t>
      </w:r>
    </w:p>
    <w:p w:rsidR="00996BC7" w:rsidRDefault="00996BC7" w:rsidP="0016111F">
      <w:pPr>
        <w:tabs>
          <w:tab w:val="left" w:pos="3976"/>
        </w:tabs>
        <w:ind w:left="0" w:right="141" w:firstLine="284"/>
        <w:rPr>
          <w:sz w:val="18"/>
          <w:szCs w:val="18"/>
        </w:rPr>
      </w:pPr>
    </w:p>
    <w:p w:rsidR="00996BC7" w:rsidRDefault="00996BC7" w:rsidP="00996BC7">
      <w:pPr>
        <w:tabs>
          <w:tab w:val="left" w:pos="3976"/>
        </w:tabs>
        <w:ind w:left="0" w:right="141" w:firstLine="284"/>
        <w:rPr>
          <w:sz w:val="18"/>
          <w:szCs w:val="18"/>
        </w:rPr>
      </w:pPr>
      <w:r w:rsidRPr="00996BC7">
        <w:rPr>
          <w:sz w:val="18"/>
          <w:szCs w:val="18"/>
        </w:rPr>
        <w:t>В соответствии с Федеральным законом от 06.10.2003 № 131-ФЗ «Об общих принципах организации местного самоуправления в Российской Федерации», статьями 31, 32, 33 Градостроительного кодекса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в целях изменения градостроительных регламентов, Администрация Хомутовского муниципального образования</w:t>
      </w:r>
    </w:p>
    <w:p w:rsidR="00996BC7" w:rsidRPr="00996BC7" w:rsidRDefault="00996BC7" w:rsidP="00996BC7">
      <w:pPr>
        <w:tabs>
          <w:tab w:val="left" w:pos="3976"/>
        </w:tabs>
        <w:ind w:left="0" w:right="141" w:firstLine="284"/>
        <w:rPr>
          <w:sz w:val="18"/>
          <w:szCs w:val="18"/>
        </w:rPr>
      </w:pPr>
    </w:p>
    <w:p w:rsidR="00996BC7" w:rsidRDefault="00996BC7" w:rsidP="00996BC7">
      <w:pPr>
        <w:tabs>
          <w:tab w:val="left" w:pos="3976"/>
        </w:tabs>
        <w:ind w:left="0" w:right="141" w:firstLine="284"/>
        <w:rPr>
          <w:sz w:val="18"/>
          <w:szCs w:val="18"/>
        </w:rPr>
      </w:pPr>
      <w:r w:rsidRPr="00996BC7">
        <w:rPr>
          <w:sz w:val="18"/>
          <w:szCs w:val="18"/>
        </w:rPr>
        <w:t>ПОСТАНОВЛЯЕТ:</w:t>
      </w:r>
    </w:p>
    <w:p w:rsidR="00996BC7" w:rsidRPr="00996BC7" w:rsidRDefault="00996BC7" w:rsidP="00996BC7">
      <w:pPr>
        <w:tabs>
          <w:tab w:val="left" w:pos="3976"/>
        </w:tabs>
        <w:ind w:left="0" w:right="141" w:firstLine="284"/>
        <w:rPr>
          <w:sz w:val="18"/>
          <w:szCs w:val="18"/>
        </w:rPr>
      </w:pPr>
    </w:p>
    <w:p w:rsidR="00996BC7" w:rsidRPr="00996BC7" w:rsidRDefault="00996BC7" w:rsidP="00996BC7">
      <w:pPr>
        <w:tabs>
          <w:tab w:val="left" w:pos="3976"/>
        </w:tabs>
        <w:ind w:left="0" w:right="141" w:firstLine="284"/>
        <w:rPr>
          <w:sz w:val="18"/>
          <w:szCs w:val="18"/>
        </w:rPr>
      </w:pPr>
      <w:r w:rsidRPr="00996BC7">
        <w:rPr>
          <w:sz w:val="18"/>
          <w:szCs w:val="18"/>
        </w:rPr>
        <w:t xml:space="preserve">1. Приступить к подготовке проекта внесения изменений в Правила землепользования и застройки Хомутовского муниципального образования (далее – ПЗЗ). </w:t>
      </w:r>
    </w:p>
    <w:p w:rsidR="00996BC7" w:rsidRPr="00996BC7" w:rsidRDefault="00996BC7" w:rsidP="00996BC7">
      <w:pPr>
        <w:tabs>
          <w:tab w:val="left" w:pos="3976"/>
        </w:tabs>
        <w:ind w:left="0" w:right="141" w:firstLine="284"/>
        <w:rPr>
          <w:sz w:val="18"/>
          <w:szCs w:val="18"/>
        </w:rPr>
      </w:pPr>
      <w:r w:rsidRPr="00996BC7">
        <w:rPr>
          <w:sz w:val="18"/>
          <w:szCs w:val="18"/>
        </w:rPr>
        <w:t xml:space="preserve">2. Комиссия по подготовке проекта внесения изменений в ПЗЗ (далее – Комиссия) и порядок деятельности комиссии утверждены постановлением администрации Хомутовского муниципального образования от 31.10.2018 № 150 о/д «О комиссии по подготовке правил землепользования и застройки Хомутовского муниципального образования» (с изменениями от 04.04.2022 № 73о/д). </w:t>
      </w:r>
    </w:p>
    <w:p w:rsidR="00996BC7" w:rsidRPr="00996BC7" w:rsidRDefault="00996BC7" w:rsidP="00996BC7">
      <w:pPr>
        <w:tabs>
          <w:tab w:val="left" w:pos="3976"/>
        </w:tabs>
        <w:ind w:left="0" w:right="141" w:firstLine="284"/>
        <w:rPr>
          <w:sz w:val="18"/>
          <w:szCs w:val="18"/>
        </w:rPr>
      </w:pPr>
      <w:r w:rsidRPr="00996BC7">
        <w:rPr>
          <w:sz w:val="18"/>
          <w:szCs w:val="18"/>
        </w:rPr>
        <w:t>3. Утвердить:</w:t>
      </w:r>
    </w:p>
    <w:p w:rsidR="00996BC7" w:rsidRPr="00996BC7" w:rsidRDefault="00996BC7" w:rsidP="00996BC7">
      <w:pPr>
        <w:tabs>
          <w:tab w:val="left" w:pos="3976"/>
        </w:tabs>
        <w:ind w:left="0" w:right="141" w:firstLine="284"/>
        <w:rPr>
          <w:sz w:val="18"/>
          <w:szCs w:val="18"/>
        </w:rPr>
      </w:pPr>
      <w:r w:rsidRPr="00996BC7">
        <w:rPr>
          <w:sz w:val="18"/>
          <w:szCs w:val="18"/>
        </w:rPr>
        <w:t>3.1. Порядок и сроки проведения работ по подготовке проекта внесения изменений в ПЗЗ (приложение № 1);</w:t>
      </w:r>
    </w:p>
    <w:p w:rsidR="00996BC7" w:rsidRPr="00996BC7" w:rsidRDefault="00996BC7" w:rsidP="00996BC7">
      <w:pPr>
        <w:tabs>
          <w:tab w:val="left" w:pos="3976"/>
        </w:tabs>
        <w:ind w:left="0" w:right="141" w:firstLine="284"/>
        <w:rPr>
          <w:sz w:val="18"/>
          <w:szCs w:val="18"/>
        </w:rPr>
      </w:pPr>
      <w:r w:rsidRPr="00996BC7">
        <w:rPr>
          <w:sz w:val="18"/>
          <w:szCs w:val="18"/>
        </w:rPr>
        <w:t>3.2. Порядок направления в Комиссию предложений заинтересованных лиц по подготовке проекта внесения изменений в ПЗЗ (Приложение № 2).</w:t>
      </w:r>
    </w:p>
    <w:p w:rsidR="00996BC7" w:rsidRPr="00996BC7" w:rsidRDefault="00996BC7" w:rsidP="00996BC7">
      <w:pPr>
        <w:tabs>
          <w:tab w:val="left" w:pos="3976"/>
        </w:tabs>
        <w:ind w:left="0" w:right="141" w:firstLine="284"/>
        <w:rPr>
          <w:sz w:val="18"/>
          <w:szCs w:val="18"/>
        </w:rPr>
      </w:pPr>
      <w:r w:rsidRPr="00996BC7">
        <w:rPr>
          <w:sz w:val="18"/>
          <w:szCs w:val="18"/>
        </w:rPr>
        <w:t xml:space="preserve">4. Не позднее десяти дней </w:t>
      </w:r>
      <w:proofErr w:type="gramStart"/>
      <w:r w:rsidRPr="00996BC7">
        <w:rPr>
          <w:sz w:val="18"/>
          <w:szCs w:val="18"/>
        </w:rPr>
        <w:t>с даты принятия</w:t>
      </w:r>
      <w:proofErr w:type="gramEnd"/>
      <w:r w:rsidRPr="00996BC7">
        <w:rPr>
          <w:sz w:val="18"/>
          <w:szCs w:val="18"/>
        </w:rPr>
        <w:t xml:space="preserve"> решения,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w:t>
      </w:r>
    </w:p>
    <w:p w:rsidR="00996BC7" w:rsidRPr="00996BC7" w:rsidRDefault="00996BC7" w:rsidP="00996BC7">
      <w:pPr>
        <w:tabs>
          <w:tab w:val="left" w:pos="3976"/>
        </w:tabs>
        <w:ind w:left="0" w:right="141" w:firstLine="284"/>
        <w:rPr>
          <w:sz w:val="18"/>
          <w:szCs w:val="18"/>
        </w:rPr>
      </w:pPr>
      <w:r w:rsidRPr="00996BC7">
        <w:rPr>
          <w:sz w:val="18"/>
          <w:szCs w:val="18"/>
        </w:rPr>
        <w:t xml:space="preserve">5. </w:t>
      </w:r>
      <w:proofErr w:type="gramStart"/>
      <w:r w:rsidRPr="00996BC7">
        <w:rPr>
          <w:sz w:val="18"/>
          <w:szCs w:val="18"/>
        </w:rPr>
        <w:t>Контроль за</w:t>
      </w:r>
      <w:proofErr w:type="gramEnd"/>
      <w:r w:rsidRPr="00996BC7">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996BC7" w:rsidRPr="00996BC7" w:rsidRDefault="00996BC7" w:rsidP="00996BC7">
      <w:pPr>
        <w:tabs>
          <w:tab w:val="left" w:pos="3976"/>
        </w:tabs>
        <w:ind w:left="0" w:right="141" w:firstLine="284"/>
        <w:rPr>
          <w:sz w:val="18"/>
          <w:szCs w:val="18"/>
        </w:rPr>
      </w:pPr>
    </w:p>
    <w:p w:rsidR="00996BC7" w:rsidRPr="00996BC7" w:rsidRDefault="00996BC7" w:rsidP="00996BC7">
      <w:pPr>
        <w:tabs>
          <w:tab w:val="left" w:pos="3976"/>
        </w:tabs>
        <w:ind w:left="0" w:right="141" w:firstLine="284"/>
        <w:rPr>
          <w:sz w:val="18"/>
          <w:szCs w:val="18"/>
        </w:rPr>
      </w:pPr>
    </w:p>
    <w:p w:rsidR="00996BC7" w:rsidRPr="000E1E80" w:rsidRDefault="00996BC7" w:rsidP="000E1E80">
      <w:pPr>
        <w:tabs>
          <w:tab w:val="left" w:pos="3976"/>
        </w:tabs>
        <w:ind w:left="0" w:right="141" w:firstLine="284"/>
        <w:jc w:val="right"/>
        <w:rPr>
          <w:i/>
          <w:sz w:val="18"/>
          <w:szCs w:val="18"/>
        </w:rPr>
      </w:pPr>
      <w:r w:rsidRPr="000E1E80">
        <w:rPr>
          <w:i/>
          <w:sz w:val="18"/>
          <w:szCs w:val="18"/>
        </w:rPr>
        <w:t xml:space="preserve">Глава администрации                                                                    В.М. </w:t>
      </w:r>
      <w:proofErr w:type="spellStart"/>
      <w:r w:rsidRPr="000E1E80">
        <w:rPr>
          <w:i/>
          <w:sz w:val="18"/>
          <w:szCs w:val="18"/>
        </w:rPr>
        <w:t>Колмаченко</w:t>
      </w:r>
      <w:proofErr w:type="spellEnd"/>
    </w:p>
    <w:p w:rsidR="0016111F" w:rsidRPr="000E1E80" w:rsidRDefault="0016111F" w:rsidP="000E1E80">
      <w:pPr>
        <w:tabs>
          <w:tab w:val="left" w:pos="3976"/>
        </w:tabs>
        <w:ind w:left="0" w:right="141" w:firstLine="284"/>
        <w:jc w:val="right"/>
        <w:rPr>
          <w:i/>
          <w:sz w:val="18"/>
          <w:szCs w:val="18"/>
        </w:rPr>
      </w:pPr>
    </w:p>
    <w:p w:rsidR="00996BC7" w:rsidRPr="000E1E80" w:rsidRDefault="00996BC7" w:rsidP="000E1E80">
      <w:pPr>
        <w:tabs>
          <w:tab w:val="left" w:pos="3976"/>
        </w:tabs>
        <w:ind w:left="0" w:right="141" w:firstLine="284"/>
        <w:jc w:val="right"/>
        <w:rPr>
          <w:i/>
          <w:sz w:val="18"/>
          <w:szCs w:val="18"/>
        </w:rPr>
      </w:pPr>
    </w:p>
    <w:p w:rsidR="00996BC7" w:rsidRPr="000E1E80" w:rsidRDefault="00996BC7" w:rsidP="000E1E80">
      <w:pPr>
        <w:tabs>
          <w:tab w:val="left" w:pos="3976"/>
        </w:tabs>
        <w:ind w:left="0" w:right="141" w:firstLine="284"/>
        <w:jc w:val="right"/>
        <w:rPr>
          <w:i/>
          <w:sz w:val="18"/>
          <w:szCs w:val="18"/>
        </w:rPr>
      </w:pPr>
      <w:r w:rsidRPr="000E1E80">
        <w:rPr>
          <w:i/>
          <w:sz w:val="18"/>
          <w:szCs w:val="18"/>
        </w:rPr>
        <w:t>Приложение № 1</w:t>
      </w:r>
    </w:p>
    <w:p w:rsidR="00996BC7" w:rsidRPr="000E1E80" w:rsidRDefault="00996BC7" w:rsidP="000E1E80">
      <w:pPr>
        <w:tabs>
          <w:tab w:val="left" w:pos="3976"/>
        </w:tabs>
        <w:ind w:left="0" w:right="141" w:firstLine="284"/>
        <w:jc w:val="right"/>
        <w:rPr>
          <w:i/>
          <w:sz w:val="18"/>
          <w:szCs w:val="18"/>
        </w:rPr>
      </w:pPr>
      <w:r w:rsidRPr="000E1E80">
        <w:rPr>
          <w:i/>
          <w:sz w:val="18"/>
          <w:szCs w:val="18"/>
        </w:rPr>
        <w:t xml:space="preserve">Утверждено Постановлением администрации </w:t>
      </w:r>
    </w:p>
    <w:p w:rsidR="00996BC7" w:rsidRPr="000E1E80" w:rsidRDefault="00996BC7" w:rsidP="000E1E80">
      <w:pPr>
        <w:tabs>
          <w:tab w:val="left" w:pos="3976"/>
        </w:tabs>
        <w:ind w:left="0" w:right="141" w:firstLine="284"/>
        <w:jc w:val="right"/>
        <w:rPr>
          <w:i/>
          <w:sz w:val="18"/>
          <w:szCs w:val="18"/>
        </w:rPr>
      </w:pPr>
      <w:r w:rsidRPr="000E1E80">
        <w:rPr>
          <w:i/>
          <w:sz w:val="18"/>
          <w:szCs w:val="18"/>
        </w:rPr>
        <w:t xml:space="preserve">Хомутовского муниципального образования </w:t>
      </w:r>
    </w:p>
    <w:p w:rsidR="00996BC7" w:rsidRPr="00996BC7" w:rsidRDefault="00996BC7" w:rsidP="000E1E80">
      <w:pPr>
        <w:tabs>
          <w:tab w:val="left" w:pos="3976"/>
        </w:tabs>
        <w:ind w:left="0" w:right="141" w:firstLine="284"/>
        <w:jc w:val="right"/>
        <w:rPr>
          <w:sz w:val="18"/>
          <w:szCs w:val="18"/>
        </w:rPr>
      </w:pPr>
      <w:r w:rsidRPr="000E1E80">
        <w:rPr>
          <w:i/>
          <w:sz w:val="18"/>
          <w:szCs w:val="18"/>
        </w:rPr>
        <w:t>от_</w:t>
      </w:r>
      <w:r w:rsidR="000E1E80">
        <w:rPr>
          <w:i/>
          <w:sz w:val="18"/>
          <w:szCs w:val="18"/>
          <w:u w:val="single"/>
        </w:rPr>
        <w:t>12.01.2024</w:t>
      </w:r>
      <w:r w:rsidRPr="000E1E80">
        <w:rPr>
          <w:i/>
          <w:sz w:val="18"/>
          <w:szCs w:val="18"/>
        </w:rPr>
        <w:t>_ №_</w:t>
      </w:r>
      <w:r w:rsidR="000E1E80">
        <w:rPr>
          <w:i/>
          <w:sz w:val="18"/>
          <w:szCs w:val="18"/>
          <w:u w:val="single"/>
        </w:rPr>
        <w:t>2 о/д</w:t>
      </w:r>
    </w:p>
    <w:p w:rsidR="00996BC7" w:rsidRPr="00996BC7" w:rsidRDefault="00996BC7" w:rsidP="00996BC7">
      <w:pPr>
        <w:tabs>
          <w:tab w:val="left" w:pos="3976"/>
        </w:tabs>
        <w:ind w:left="0" w:right="141" w:firstLine="284"/>
        <w:rPr>
          <w:sz w:val="18"/>
          <w:szCs w:val="18"/>
        </w:rPr>
      </w:pPr>
    </w:p>
    <w:p w:rsidR="00996BC7" w:rsidRPr="00996BC7" w:rsidRDefault="00996BC7" w:rsidP="000E1E80">
      <w:pPr>
        <w:tabs>
          <w:tab w:val="left" w:pos="3976"/>
        </w:tabs>
        <w:ind w:left="0" w:right="141" w:firstLine="284"/>
        <w:jc w:val="center"/>
        <w:rPr>
          <w:sz w:val="18"/>
          <w:szCs w:val="18"/>
        </w:rPr>
      </w:pPr>
      <w:r w:rsidRPr="00996BC7">
        <w:rPr>
          <w:sz w:val="18"/>
          <w:szCs w:val="18"/>
        </w:rPr>
        <w:t>Порядок и сроки проведения работ по подготовке проекта внесения изменений в Правила землепользования и застройки Хомутовского муниципального образования</w:t>
      </w:r>
    </w:p>
    <w:p w:rsidR="00996BC7" w:rsidRDefault="00996BC7" w:rsidP="000E1E80">
      <w:pPr>
        <w:tabs>
          <w:tab w:val="left" w:pos="3976"/>
        </w:tabs>
        <w:ind w:left="0" w:right="141" w:firstLine="284"/>
        <w:jc w:val="center"/>
        <w:rPr>
          <w:sz w:val="18"/>
          <w:szCs w:val="18"/>
        </w:rPr>
      </w:pPr>
    </w:p>
    <w:tbl>
      <w:tblPr>
        <w:tblStyle w:val="931"/>
        <w:tblW w:w="0" w:type="auto"/>
        <w:tblLook w:val="04A0" w:firstRow="1" w:lastRow="0" w:firstColumn="1" w:lastColumn="0" w:noHBand="0" w:noVBand="1"/>
      </w:tblPr>
      <w:tblGrid>
        <w:gridCol w:w="784"/>
        <w:gridCol w:w="3980"/>
        <w:gridCol w:w="2478"/>
        <w:gridCol w:w="2789"/>
      </w:tblGrid>
      <w:tr w:rsidR="000E1E80" w:rsidRPr="000E1E80" w:rsidTr="00035EC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1E80" w:rsidRPr="000E1E80" w:rsidRDefault="000E1E80" w:rsidP="000E1E80">
            <w:pPr>
              <w:jc w:val="center"/>
              <w:rPr>
                <w:rFonts w:ascii="Times New Roman" w:hAnsi="Times New Roman"/>
                <w:b/>
                <w:sz w:val="18"/>
                <w:szCs w:val="18"/>
              </w:rPr>
            </w:pPr>
            <w:r w:rsidRPr="000E1E80">
              <w:rPr>
                <w:rFonts w:ascii="Times New Roman" w:hAnsi="Times New Roman"/>
                <w:b/>
                <w:sz w:val="18"/>
                <w:szCs w:val="18"/>
              </w:rPr>
              <w:t xml:space="preserve">№ </w:t>
            </w:r>
            <w:proofErr w:type="gramStart"/>
            <w:r w:rsidRPr="000E1E80">
              <w:rPr>
                <w:rFonts w:ascii="Times New Roman" w:hAnsi="Times New Roman"/>
                <w:b/>
                <w:sz w:val="18"/>
                <w:szCs w:val="18"/>
              </w:rPr>
              <w:t>п</w:t>
            </w:r>
            <w:proofErr w:type="gramEnd"/>
            <w:r w:rsidRPr="000E1E80">
              <w:rPr>
                <w:rFonts w:ascii="Times New Roman" w:hAnsi="Times New Roman"/>
                <w:b/>
                <w:sz w:val="18"/>
                <w:szCs w:val="18"/>
              </w:rPr>
              <w:t>/п</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1E80" w:rsidRPr="000E1E80" w:rsidRDefault="000E1E80" w:rsidP="000E1E80">
            <w:pPr>
              <w:jc w:val="center"/>
              <w:rPr>
                <w:rFonts w:ascii="Times New Roman" w:hAnsi="Times New Roman"/>
                <w:b/>
                <w:sz w:val="18"/>
                <w:szCs w:val="18"/>
              </w:rPr>
            </w:pPr>
            <w:r w:rsidRPr="000E1E80">
              <w:rPr>
                <w:rFonts w:ascii="Times New Roman" w:hAnsi="Times New Roman"/>
                <w:b/>
                <w:sz w:val="18"/>
                <w:szCs w:val="18"/>
              </w:rPr>
              <w:t>Виды работ</w:t>
            </w:r>
          </w:p>
        </w:tc>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1E80" w:rsidRPr="000E1E80" w:rsidRDefault="000E1E80" w:rsidP="000E1E80">
            <w:pPr>
              <w:jc w:val="center"/>
              <w:rPr>
                <w:rFonts w:ascii="Times New Roman" w:hAnsi="Times New Roman"/>
                <w:b/>
                <w:sz w:val="18"/>
                <w:szCs w:val="18"/>
              </w:rPr>
            </w:pPr>
            <w:r w:rsidRPr="000E1E80">
              <w:rPr>
                <w:rFonts w:ascii="Times New Roman" w:hAnsi="Times New Roman"/>
                <w:b/>
                <w:sz w:val="18"/>
                <w:szCs w:val="18"/>
              </w:rPr>
              <w:t>Сроки исполнения</w:t>
            </w:r>
          </w:p>
        </w:tc>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1E80" w:rsidRPr="000E1E80" w:rsidRDefault="000E1E80" w:rsidP="000E1E80">
            <w:pPr>
              <w:jc w:val="center"/>
              <w:rPr>
                <w:rFonts w:ascii="Times New Roman" w:hAnsi="Times New Roman"/>
                <w:b/>
                <w:sz w:val="18"/>
                <w:szCs w:val="18"/>
              </w:rPr>
            </w:pPr>
            <w:r w:rsidRPr="000E1E80">
              <w:rPr>
                <w:rFonts w:ascii="Times New Roman" w:hAnsi="Times New Roman"/>
                <w:b/>
                <w:sz w:val="18"/>
                <w:szCs w:val="18"/>
              </w:rPr>
              <w:t>Ответственный исполнитель</w:t>
            </w:r>
          </w:p>
        </w:tc>
      </w:tr>
      <w:tr w:rsidR="000E1E80" w:rsidRPr="000E1E80" w:rsidTr="00035EC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1</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 xml:space="preserve">Принятие решения о подготовке проекта внесения изменений в Правила землепользования и застройки Хомутовского муниципального образования </w:t>
            </w:r>
          </w:p>
        </w:tc>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январь 2024 год</w:t>
            </w:r>
          </w:p>
        </w:tc>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color w:val="000000"/>
                <w:sz w:val="18"/>
                <w:szCs w:val="18"/>
              </w:rPr>
              <w:t>Глава администрации Хомутовского муниципального образования</w:t>
            </w:r>
          </w:p>
        </w:tc>
      </w:tr>
      <w:tr w:rsidR="000E1E80" w:rsidRPr="000E1E80" w:rsidTr="00035EC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2</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 xml:space="preserve">Опубликование сообщения о принятии решения о подготовке проекта внесения изменений в Правила землепользования и застройки Хомутовского муниципального образования в </w:t>
            </w:r>
            <w:r w:rsidRPr="000E1E80">
              <w:rPr>
                <w:rFonts w:ascii="Times New Roman" w:hAnsi="Times New Roman"/>
                <w:sz w:val="18"/>
                <w:szCs w:val="18"/>
              </w:rPr>
              <w:lastRenderedPageBreak/>
              <w:t>установленном законом порядке</w:t>
            </w:r>
          </w:p>
        </w:tc>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lastRenderedPageBreak/>
              <w:t xml:space="preserve">В течение 10 (десяти) дней </w:t>
            </w:r>
            <w:proofErr w:type="gramStart"/>
            <w:r w:rsidRPr="000E1E80">
              <w:rPr>
                <w:rFonts w:ascii="Times New Roman" w:hAnsi="Times New Roman"/>
                <w:sz w:val="18"/>
                <w:szCs w:val="18"/>
              </w:rPr>
              <w:t>с даты принятия</w:t>
            </w:r>
            <w:proofErr w:type="gramEnd"/>
            <w:r w:rsidRPr="000E1E80">
              <w:rPr>
                <w:rFonts w:ascii="Times New Roman" w:hAnsi="Times New Roman"/>
                <w:sz w:val="18"/>
                <w:szCs w:val="18"/>
              </w:rPr>
              <w:t xml:space="preserve"> решения</w:t>
            </w:r>
          </w:p>
        </w:tc>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 xml:space="preserve">Аппарат администрации </w:t>
            </w:r>
          </w:p>
        </w:tc>
      </w:tr>
      <w:tr w:rsidR="000E1E80" w:rsidRPr="000E1E80" w:rsidTr="00035EC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lastRenderedPageBreak/>
              <w:t>3</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 xml:space="preserve">Проведение работ по подготовке проекта внесения изменений в Правила землепользования и застройки Хомутовского муниципального образования </w:t>
            </w:r>
          </w:p>
        </w:tc>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В течени</w:t>
            </w:r>
            <w:proofErr w:type="gramStart"/>
            <w:r w:rsidRPr="000E1E80">
              <w:rPr>
                <w:rFonts w:ascii="Times New Roman" w:hAnsi="Times New Roman"/>
                <w:sz w:val="18"/>
                <w:szCs w:val="18"/>
              </w:rPr>
              <w:t>и</w:t>
            </w:r>
            <w:proofErr w:type="gramEnd"/>
            <w:r w:rsidRPr="000E1E80">
              <w:rPr>
                <w:rFonts w:ascii="Times New Roman" w:hAnsi="Times New Roman"/>
                <w:sz w:val="18"/>
                <w:szCs w:val="18"/>
              </w:rPr>
              <w:t xml:space="preserve"> 7 (семи) рабочих дней с момента опубликования сообщения о подготовке проекта внесения изменений в Правила землепользования и застройки Хомутовского муниципального образования </w:t>
            </w:r>
          </w:p>
        </w:tc>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color w:val="000000"/>
                <w:sz w:val="18"/>
                <w:szCs w:val="18"/>
              </w:rPr>
              <w:t>Комиссия</w:t>
            </w:r>
          </w:p>
        </w:tc>
      </w:tr>
      <w:tr w:rsidR="000E1E80" w:rsidRPr="000E1E80" w:rsidTr="00035EC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4</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Направление проекта внесения изменений в Правила землепользования и застройки Хомутовского муниципального образования Главе Хомутовского муниципального образования</w:t>
            </w:r>
          </w:p>
        </w:tc>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В течени</w:t>
            </w:r>
            <w:proofErr w:type="gramStart"/>
            <w:r w:rsidRPr="000E1E80">
              <w:rPr>
                <w:rFonts w:ascii="Times New Roman" w:hAnsi="Times New Roman"/>
                <w:sz w:val="18"/>
                <w:szCs w:val="18"/>
              </w:rPr>
              <w:t>и</w:t>
            </w:r>
            <w:proofErr w:type="gramEnd"/>
            <w:r w:rsidRPr="000E1E80">
              <w:rPr>
                <w:rFonts w:ascii="Times New Roman" w:hAnsi="Times New Roman"/>
                <w:sz w:val="18"/>
                <w:szCs w:val="18"/>
              </w:rPr>
              <w:t xml:space="preserve"> 3 (трех) дней после завершения</w:t>
            </w:r>
          </w:p>
        </w:tc>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color w:val="000000"/>
                <w:sz w:val="18"/>
                <w:szCs w:val="18"/>
              </w:rPr>
              <w:t>Комиссия</w:t>
            </w:r>
          </w:p>
        </w:tc>
      </w:tr>
      <w:tr w:rsidR="000E1E80" w:rsidRPr="000E1E80" w:rsidTr="00035EC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5</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 xml:space="preserve">Принятие решения о проведении публичных слушаний по проекту внесения изменений в Правила землепользования и застройки Хомутовского муниципального образования </w:t>
            </w:r>
          </w:p>
        </w:tc>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 xml:space="preserve">В срок не позднее, чем через 10 (десять) дней со дня подготовки проекта внесения изменений в Правила землепользования и застройки Хомутовского муниципального образования </w:t>
            </w:r>
          </w:p>
        </w:tc>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Глава администрации Хомутовского муниципального образования</w:t>
            </w:r>
          </w:p>
        </w:tc>
      </w:tr>
      <w:tr w:rsidR="000E1E80" w:rsidRPr="000E1E80" w:rsidTr="00035EC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6</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Опубликование оповещения о проведении публичных слушаний по проекту внесения изменений в Правила землепользования и застройки Хомутовского муниципального образования</w:t>
            </w:r>
          </w:p>
        </w:tc>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 xml:space="preserve">Не </w:t>
            </w:r>
            <w:proofErr w:type="gramStart"/>
            <w:r w:rsidRPr="000E1E80">
              <w:rPr>
                <w:rFonts w:ascii="Times New Roman" w:hAnsi="Times New Roman"/>
                <w:sz w:val="18"/>
                <w:szCs w:val="18"/>
              </w:rPr>
              <w:t>позднее</w:t>
            </w:r>
            <w:proofErr w:type="gramEnd"/>
            <w:r w:rsidRPr="000E1E80">
              <w:rPr>
                <w:rFonts w:ascii="Times New Roman" w:hAnsi="Times New Roman"/>
                <w:sz w:val="18"/>
                <w:szCs w:val="18"/>
              </w:rPr>
              <w:t xml:space="preserve"> чем за 7 (семь) дней до дня размещения на официальном сайте постановления о проведении публичных слушаний </w:t>
            </w:r>
          </w:p>
        </w:tc>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Комиссия</w:t>
            </w:r>
          </w:p>
        </w:tc>
      </w:tr>
      <w:tr w:rsidR="000E1E80" w:rsidRPr="000E1E80" w:rsidTr="00035ECC">
        <w:trPr>
          <w:trHeight w:val="2593"/>
        </w:trPr>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7</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 xml:space="preserve">Опубликование постановления и  проведение публичных слушаний по проекту внесения изменений в Правила землепользования и застройки Хомутовского муниципального образования, с оформлением протокола слушаний, обеспечение подготовки заключения о проведении публичных слушаний </w:t>
            </w:r>
          </w:p>
        </w:tc>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 xml:space="preserve">Не более 1 (одного) месяца </w:t>
            </w:r>
          </w:p>
          <w:p w:rsidR="000E1E80" w:rsidRPr="000E1E80" w:rsidRDefault="000E1E80" w:rsidP="000E1E80">
            <w:pPr>
              <w:jc w:val="center"/>
              <w:rPr>
                <w:rFonts w:ascii="Times New Roman" w:hAnsi="Times New Roman"/>
                <w:sz w:val="18"/>
                <w:szCs w:val="18"/>
              </w:rPr>
            </w:pPr>
          </w:p>
        </w:tc>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Комиссия</w:t>
            </w:r>
          </w:p>
        </w:tc>
      </w:tr>
      <w:tr w:rsidR="000E1E80" w:rsidRPr="000E1E80" w:rsidTr="00035EC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8</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Опубликование заключения о проведении публичных слушаний</w:t>
            </w:r>
          </w:p>
        </w:tc>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В течение 5 (пяти) дней со дня подготовки заключения</w:t>
            </w:r>
          </w:p>
        </w:tc>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Аппарат администрации</w:t>
            </w:r>
          </w:p>
        </w:tc>
      </w:tr>
      <w:tr w:rsidR="000E1E80" w:rsidRPr="000E1E80" w:rsidTr="00035EC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9</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 xml:space="preserve">Принятие решения о направлении проекта внесения изменений в Правила землепользования и застройки Хомутовского муниципального образования в Думу Хомутовского муниципального образования или об отклонении проекта и о направлении его на доработку с указанием даты его повторного представления </w:t>
            </w:r>
          </w:p>
        </w:tc>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 xml:space="preserve">В течение 10 (десяти) дней после представления проекта внесения изменений в Правила землепользования и застройки Хомутовского муниципального образования </w:t>
            </w:r>
          </w:p>
        </w:tc>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Глава администрации Хомутовского муниципального образования</w:t>
            </w:r>
          </w:p>
        </w:tc>
      </w:tr>
      <w:tr w:rsidR="000E1E80" w:rsidRPr="000E1E80" w:rsidTr="00035EC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10</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 xml:space="preserve">Принятие решения Думой Хомутовского муниципального образования с учетом протоколов и заключения о результатах публичных слушаний </w:t>
            </w:r>
          </w:p>
        </w:tc>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День заседания Думы Хомутовского муниципального образования</w:t>
            </w:r>
          </w:p>
        </w:tc>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Дума Хомутовского муниципального образования</w:t>
            </w:r>
          </w:p>
        </w:tc>
      </w:tr>
      <w:tr w:rsidR="000E1E80" w:rsidRPr="000E1E80" w:rsidTr="00035EC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11</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Опубликование Решения в установленном законом порядке</w:t>
            </w:r>
          </w:p>
        </w:tc>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В течение 10 (десяти) дней со дня утверждения</w:t>
            </w:r>
          </w:p>
        </w:tc>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Аппарат администрации</w:t>
            </w:r>
          </w:p>
        </w:tc>
      </w:tr>
      <w:tr w:rsidR="000E1E80" w:rsidRPr="000E1E80" w:rsidTr="00035EC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12</w:t>
            </w:r>
          </w:p>
        </w:tc>
        <w:tc>
          <w:tcPr>
            <w:tcW w:w="39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 xml:space="preserve">Размещение утвержденных Правил землепользования и застройки на сайте ФГИС ТП </w:t>
            </w:r>
          </w:p>
        </w:tc>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В срок не более 10 (десяти) дней со дня утверждения</w:t>
            </w:r>
          </w:p>
        </w:tc>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E1E80" w:rsidRPr="000E1E80" w:rsidRDefault="000E1E80" w:rsidP="000E1E80">
            <w:pPr>
              <w:jc w:val="center"/>
              <w:rPr>
                <w:rFonts w:ascii="Times New Roman" w:hAnsi="Times New Roman"/>
                <w:sz w:val="18"/>
                <w:szCs w:val="18"/>
              </w:rPr>
            </w:pPr>
            <w:r w:rsidRPr="000E1E80">
              <w:rPr>
                <w:rFonts w:ascii="Times New Roman" w:hAnsi="Times New Roman"/>
                <w:sz w:val="18"/>
                <w:szCs w:val="18"/>
              </w:rPr>
              <w:t>Комиссия</w:t>
            </w:r>
          </w:p>
        </w:tc>
      </w:tr>
    </w:tbl>
    <w:p w:rsidR="000E1E80" w:rsidRDefault="000E1E80" w:rsidP="00035ECC">
      <w:pPr>
        <w:tabs>
          <w:tab w:val="left" w:pos="3976"/>
        </w:tabs>
        <w:ind w:left="0" w:right="142" w:firstLine="284"/>
        <w:rPr>
          <w:sz w:val="18"/>
          <w:szCs w:val="18"/>
        </w:rPr>
      </w:pPr>
    </w:p>
    <w:p w:rsidR="00035ECC" w:rsidRDefault="00035ECC" w:rsidP="00035ECC">
      <w:pPr>
        <w:tabs>
          <w:tab w:val="left" w:pos="3976"/>
        </w:tabs>
        <w:ind w:left="0" w:right="142" w:firstLine="284"/>
        <w:rPr>
          <w:sz w:val="18"/>
          <w:szCs w:val="18"/>
        </w:rPr>
      </w:pPr>
    </w:p>
    <w:p w:rsidR="00035ECC" w:rsidRPr="00035ECC" w:rsidRDefault="00035ECC" w:rsidP="00035ECC">
      <w:pPr>
        <w:tabs>
          <w:tab w:val="left" w:pos="3976"/>
        </w:tabs>
        <w:ind w:left="0" w:right="142" w:firstLine="284"/>
        <w:jc w:val="center"/>
        <w:rPr>
          <w:i/>
          <w:sz w:val="18"/>
          <w:szCs w:val="18"/>
        </w:rPr>
      </w:pPr>
      <w:r w:rsidRPr="00035ECC">
        <w:rPr>
          <w:i/>
          <w:sz w:val="18"/>
          <w:szCs w:val="18"/>
        </w:rPr>
        <w:t>Начальник отдела градостроительства,</w:t>
      </w:r>
    </w:p>
    <w:p w:rsidR="00035ECC" w:rsidRDefault="00035ECC" w:rsidP="00035ECC">
      <w:pPr>
        <w:tabs>
          <w:tab w:val="left" w:pos="3976"/>
        </w:tabs>
        <w:ind w:left="0" w:right="142" w:firstLine="284"/>
        <w:jc w:val="right"/>
        <w:rPr>
          <w:i/>
          <w:sz w:val="18"/>
          <w:szCs w:val="18"/>
        </w:rPr>
      </w:pPr>
      <w:r w:rsidRPr="00035ECC">
        <w:rPr>
          <w:i/>
          <w:sz w:val="18"/>
          <w:szCs w:val="18"/>
        </w:rPr>
        <w:t xml:space="preserve">земельных и имущественных отношений           </w:t>
      </w:r>
      <w:r>
        <w:rPr>
          <w:i/>
          <w:sz w:val="18"/>
          <w:szCs w:val="18"/>
        </w:rPr>
        <w:t xml:space="preserve">         </w:t>
      </w:r>
      <w:r w:rsidRPr="00035ECC">
        <w:rPr>
          <w:i/>
          <w:sz w:val="18"/>
          <w:szCs w:val="18"/>
        </w:rPr>
        <w:t xml:space="preserve">                         Ю.В. </w:t>
      </w:r>
      <w:proofErr w:type="spellStart"/>
      <w:r w:rsidRPr="00035ECC">
        <w:rPr>
          <w:i/>
          <w:sz w:val="18"/>
          <w:szCs w:val="18"/>
        </w:rPr>
        <w:t>Тюкавкина</w:t>
      </w:r>
      <w:proofErr w:type="spellEnd"/>
    </w:p>
    <w:p w:rsidR="00035ECC" w:rsidRDefault="00035ECC" w:rsidP="00035ECC">
      <w:pPr>
        <w:tabs>
          <w:tab w:val="left" w:pos="3976"/>
        </w:tabs>
        <w:ind w:left="0" w:right="142" w:firstLine="284"/>
        <w:jc w:val="right"/>
        <w:rPr>
          <w:i/>
          <w:sz w:val="18"/>
          <w:szCs w:val="18"/>
        </w:rPr>
      </w:pPr>
    </w:p>
    <w:p w:rsidR="00035ECC" w:rsidRDefault="00035ECC" w:rsidP="00035ECC">
      <w:pPr>
        <w:tabs>
          <w:tab w:val="left" w:pos="3976"/>
        </w:tabs>
        <w:ind w:left="0" w:right="142" w:firstLine="284"/>
        <w:jc w:val="right"/>
        <w:rPr>
          <w:i/>
          <w:sz w:val="18"/>
          <w:szCs w:val="18"/>
        </w:rPr>
      </w:pPr>
    </w:p>
    <w:p w:rsidR="00035ECC" w:rsidRDefault="00035ECC" w:rsidP="00035ECC">
      <w:pPr>
        <w:tabs>
          <w:tab w:val="left" w:pos="3976"/>
        </w:tabs>
        <w:ind w:left="0" w:right="142" w:firstLine="284"/>
        <w:jc w:val="right"/>
        <w:rPr>
          <w:i/>
          <w:sz w:val="18"/>
          <w:szCs w:val="18"/>
        </w:rPr>
      </w:pPr>
    </w:p>
    <w:p w:rsidR="00035ECC" w:rsidRDefault="00035ECC" w:rsidP="00035ECC">
      <w:pPr>
        <w:tabs>
          <w:tab w:val="left" w:pos="3976"/>
        </w:tabs>
        <w:ind w:left="0" w:right="142" w:firstLine="284"/>
        <w:jc w:val="right"/>
        <w:rPr>
          <w:i/>
          <w:sz w:val="18"/>
          <w:szCs w:val="18"/>
        </w:rPr>
      </w:pPr>
    </w:p>
    <w:p w:rsidR="00EC59B9" w:rsidRDefault="00EC59B9" w:rsidP="00035ECC">
      <w:pPr>
        <w:tabs>
          <w:tab w:val="left" w:pos="3976"/>
        </w:tabs>
        <w:ind w:left="0" w:right="142" w:firstLine="284"/>
        <w:jc w:val="right"/>
        <w:rPr>
          <w:i/>
          <w:sz w:val="18"/>
          <w:szCs w:val="18"/>
        </w:rPr>
      </w:pPr>
    </w:p>
    <w:p w:rsidR="00035ECC" w:rsidRDefault="00035ECC" w:rsidP="00035ECC">
      <w:pPr>
        <w:tabs>
          <w:tab w:val="left" w:pos="3976"/>
        </w:tabs>
        <w:ind w:left="0" w:right="142" w:firstLine="284"/>
        <w:jc w:val="right"/>
        <w:rPr>
          <w:i/>
          <w:sz w:val="18"/>
          <w:szCs w:val="18"/>
        </w:rPr>
      </w:pPr>
    </w:p>
    <w:p w:rsidR="00035ECC" w:rsidRDefault="00035ECC" w:rsidP="00035ECC">
      <w:pPr>
        <w:tabs>
          <w:tab w:val="left" w:pos="3976"/>
        </w:tabs>
        <w:ind w:left="0" w:right="142" w:firstLine="284"/>
        <w:jc w:val="right"/>
        <w:rPr>
          <w:i/>
          <w:sz w:val="18"/>
          <w:szCs w:val="18"/>
        </w:rPr>
      </w:pPr>
    </w:p>
    <w:p w:rsidR="00035ECC" w:rsidRPr="00035ECC" w:rsidRDefault="00035ECC" w:rsidP="00035ECC">
      <w:pPr>
        <w:tabs>
          <w:tab w:val="left" w:pos="3976"/>
        </w:tabs>
        <w:ind w:left="0" w:right="142" w:firstLine="284"/>
        <w:jc w:val="right"/>
        <w:rPr>
          <w:i/>
          <w:sz w:val="18"/>
          <w:szCs w:val="18"/>
        </w:rPr>
      </w:pPr>
    </w:p>
    <w:p w:rsidR="00035ECC" w:rsidRPr="00035ECC" w:rsidRDefault="00035ECC" w:rsidP="00035ECC">
      <w:pPr>
        <w:tabs>
          <w:tab w:val="left" w:pos="3976"/>
        </w:tabs>
        <w:ind w:left="0" w:right="142" w:firstLine="284"/>
        <w:jc w:val="right"/>
        <w:rPr>
          <w:i/>
          <w:sz w:val="18"/>
          <w:szCs w:val="18"/>
        </w:rPr>
      </w:pPr>
      <w:r w:rsidRPr="00035ECC">
        <w:rPr>
          <w:i/>
          <w:sz w:val="18"/>
          <w:szCs w:val="18"/>
        </w:rPr>
        <w:t> </w:t>
      </w:r>
    </w:p>
    <w:p w:rsidR="00035ECC" w:rsidRPr="00035ECC" w:rsidRDefault="00035ECC" w:rsidP="00035ECC">
      <w:pPr>
        <w:tabs>
          <w:tab w:val="left" w:pos="3976"/>
        </w:tabs>
        <w:ind w:left="0" w:right="142" w:firstLine="284"/>
        <w:jc w:val="right"/>
        <w:rPr>
          <w:i/>
          <w:sz w:val="18"/>
          <w:szCs w:val="18"/>
        </w:rPr>
      </w:pPr>
      <w:r w:rsidRPr="00035ECC">
        <w:rPr>
          <w:i/>
          <w:sz w:val="18"/>
          <w:szCs w:val="18"/>
        </w:rPr>
        <w:lastRenderedPageBreak/>
        <w:t>Приложение № 2</w:t>
      </w:r>
    </w:p>
    <w:p w:rsidR="00035ECC" w:rsidRPr="00035ECC" w:rsidRDefault="00035ECC" w:rsidP="00035ECC">
      <w:pPr>
        <w:tabs>
          <w:tab w:val="left" w:pos="3976"/>
        </w:tabs>
        <w:ind w:left="0" w:right="142" w:firstLine="284"/>
        <w:jc w:val="right"/>
        <w:rPr>
          <w:i/>
          <w:sz w:val="18"/>
          <w:szCs w:val="18"/>
        </w:rPr>
      </w:pPr>
      <w:r w:rsidRPr="00035ECC">
        <w:rPr>
          <w:i/>
          <w:sz w:val="18"/>
          <w:szCs w:val="18"/>
        </w:rPr>
        <w:t xml:space="preserve">Утверждено Постановлением администрации </w:t>
      </w:r>
    </w:p>
    <w:p w:rsidR="00035ECC" w:rsidRPr="00035ECC" w:rsidRDefault="00035ECC" w:rsidP="00035ECC">
      <w:pPr>
        <w:tabs>
          <w:tab w:val="left" w:pos="3976"/>
        </w:tabs>
        <w:ind w:left="0" w:right="142" w:firstLine="284"/>
        <w:jc w:val="right"/>
        <w:rPr>
          <w:i/>
          <w:sz w:val="18"/>
          <w:szCs w:val="18"/>
        </w:rPr>
      </w:pPr>
      <w:r w:rsidRPr="00035ECC">
        <w:rPr>
          <w:i/>
          <w:sz w:val="18"/>
          <w:szCs w:val="18"/>
        </w:rPr>
        <w:t xml:space="preserve">Хомутовского муниципального образования </w:t>
      </w:r>
    </w:p>
    <w:p w:rsidR="00035ECC" w:rsidRPr="00035ECC" w:rsidRDefault="00035ECC" w:rsidP="00035ECC">
      <w:pPr>
        <w:tabs>
          <w:tab w:val="left" w:pos="3976"/>
        </w:tabs>
        <w:ind w:left="0" w:right="142" w:firstLine="284"/>
        <w:jc w:val="right"/>
        <w:rPr>
          <w:i/>
          <w:sz w:val="18"/>
          <w:szCs w:val="18"/>
        </w:rPr>
      </w:pPr>
      <w:r w:rsidRPr="00035ECC">
        <w:rPr>
          <w:i/>
          <w:sz w:val="18"/>
          <w:szCs w:val="18"/>
        </w:rPr>
        <w:t>от_</w:t>
      </w:r>
      <w:r>
        <w:rPr>
          <w:i/>
          <w:sz w:val="18"/>
          <w:szCs w:val="18"/>
          <w:u w:val="single"/>
        </w:rPr>
        <w:t>12.</w:t>
      </w:r>
      <w:r w:rsidR="001648EE">
        <w:rPr>
          <w:i/>
          <w:sz w:val="18"/>
          <w:szCs w:val="18"/>
          <w:u w:val="single"/>
        </w:rPr>
        <w:t>01.2024</w:t>
      </w:r>
      <w:r w:rsidRPr="00035ECC">
        <w:rPr>
          <w:i/>
          <w:sz w:val="18"/>
          <w:szCs w:val="18"/>
        </w:rPr>
        <w:t xml:space="preserve"> №_</w:t>
      </w:r>
      <w:r w:rsidR="001648EE">
        <w:rPr>
          <w:i/>
          <w:sz w:val="18"/>
          <w:szCs w:val="18"/>
          <w:u w:val="single"/>
        </w:rPr>
        <w:t>2 о/д</w:t>
      </w:r>
    </w:p>
    <w:p w:rsidR="00035ECC" w:rsidRPr="00035ECC" w:rsidRDefault="00035ECC" w:rsidP="00035ECC">
      <w:pPr>
        <w:tabs>
          <w:tab w:val="left" w:pos="3976"/>
        </w:tabs>
        <w:ind w:left="0" w:right="142" w:firstLine="284"/>
        <w:jc w:val="right"/>
        <w:rPr>
          <w:i/>
          <w:sz w:val="18"/>
          <w:szCs w:val="18"/>
        </w:rPr>
      </w:pPr>
    </w:p>
    <w:p w:rsidR="00035ECC" w:rsidRPr="00035ECC" w:rsidRDefault="00035ECC" w:rsidP="00035ECC">
      <w:pPr>
        <w:tabs>
          <w:tab w:val="left" w:pos="3976"/>
        </w:tabs>
        <w:ind w:left="0" w:right="142" w:firstLine="284"/>
        <w:rPr>
          <w:sz w:val="18"/>
          <w:szCs w:val="18"/>
        </w:rPr>
      </w:pPr>
    </w:p>
    <w:p w:rsidR="00035ECC" w:rsidRPr="00035ECC" w:rsidRDefault="00035ECC" w:rsidP="001648EE">
      <w:pPr>
        <w:tabs>
          <w:tab w:val="left" w:pos="3976"/>
        </w:tabs>
        <w:ind w:left="0" w:right="142" w:firstLine="284"/>
        <w:jc w:val="center"/>
        <w:rPr>
          <w:sz w:val="18"/>
          <w:szCs w:val="18"/>
        </w:rPr>
      </w:pPr>
      <w:r w:rsidRPr="00035ECC">
        <w:rPr>
          <w:sz w:val="18"/>
          <w:szCs w:val="18"/>
        </w:rPr>
        <w:t>Порядок</w:t>
      </w:r>
    </w:p>
    <w:p w:rsidR="00035ECC" w:rsidRPr="00035ECC" w:rsidRDefault="00035ECC" w:rsidP="001648EE">
      <w:pPr>
        <w:tabs>
          <w:tab w:val="left" w:pos="3976"/>
        </w:tabs>
        <w:ind w:left="0" w:right="142" w:firstLine="284"/>
        <w:jc w:val="center"/>
        <w:rPr>
          <w:sz w:val="18"/>
          <w:szCs w:val="18"/>
        </w:rPr>
      </w:pPr>
      <w:r w:rsidRPr="00035ECC">
        <w:rPr>
          <w:sz w:val="18"/>
          <w:szCs w:val="18"/>
        </w:rPr>
        <w:t>направления в Комиссию предложений заинтересованных</w:t>
      </w:r>
    </w:p>
    <w:p w:rsidR="00035ECC" w:rsidRPr="00035ECC" w:rsidRDefault="00035ECC" w:rsidP="001648EE">
      <w:pPr>
        <w:tabs>
          <w:tab w:val="left" w:pos="3976"/>
        </w:tabs>
        <w:ind w:left="0" w:right="142" w:firstLine="284"/>
        <w:jc w:val="center"/>
        <w:rPr>
          <w:sz w:val="18"/>
          <w:szCs w:val="18"/>
        </w:rPr>
      </w:pPr>
      <w:r w:rsidRPr="00035ECC">
        <w:rPr>
          <w:sz w:val="18"/>
          <w:szCs w:val="18"/>
        </w:rPr>
        <w:t>лиц по подготовке проекта внесения изменений в Правила землепользования и застройки</w:t>
      </w:r>
    </w:p>
    <w:p w:rsidR="00035ECC" w:rsidRPr="00035ECC" w:rsidRDefault="00035ECC" w:rsidP="00035ECC">
      <w:pPr>
        <w:tabs>
          <w:tab w:val="left" w:pos="3976"/>
        </w:tabs>
        <w:ind w:left="0" w:right="142" w:firstLine="284"/>
        <w:rPr>
          <w:sz w:val="18"/>
          <w:szCs w:val="18"/>
        </w:rPr>
      </w:pPr>
    </w:p>
    <w:p w:rsidR="00035ECC" w:rsidRPr="00035ECC" w:rsidRDefault="00035ECC" w:rsidP="00035ECC">
      <w:pPr>
        <w:tabs>
          <w:tab w:val="left" w:pos="3976"/>
        </w:tabs>
        <w:ind w:left="0" w:right="142" w:firstLine="284"/>
        <w:rPr>
          <w:sz w:val="18"/>
          <w:szCs w:val="18"/>
        </w:rPr>
      </w:pPr>
      <w:r w:rsidRPr="00035ECC">
        <w:rPr>
          <w:sz w:val="18"/>
          <w:szCs w:val="18"/>
        </w:rPr>
        <w:t>1. С момента опубликования сообщения о подготовке проекта внесении изменений в Правила землепользования и застройки (далее — ПЗЗ), в течение установленного срока, заинтересованные лица вправе направлять в Комиссию свои предложения.</w:t>
      </w:r>
    </w:p>
    <w:p w:rsidR="00035ECC" w:rsidRPr="00035ECC" w:rsidRDefault="00035ECC" w:rsidP="00035ECC">
      <w:pPr>
        <w:tabs>
          <w:tab w:val="left" w:pos="3976"/>
        </w:tabs>
        <w:ind w:left="0" w:right="142" w:firstLine="284"/>
        <w:rPr>
          <w:sz w:val="18"/>
          <w:szCs w:val="18"/>
        </w:rPr>
      </w:pPr>
      <w:r w:rsidRPr="00035ECC">
        <w:rPr>
          <w:sz w:val="18"/>
          <w:szCs w:val="18"/>
        </w:rPr>
        <w:t>2. Предложения направляются по почте с пометкой «В комиссию по подготовке проекта внесения изменений в Правила землепользования и застройки» по адресу: Иркутская область, Иркутский район, с. Хомутово, ул. Кирова, 7а, или по электронной почте на адрес: admkhom@yandex.ru</w:t>
      </w:r>
    </w:p>
    <w:p w:rsidR="00035ECC" w:rsidRPr="00035ECC" w:rsidRDefault="00035ECC" w:rsidP="00035ECC">
      <w:pPr>
        <w:tabs>
          <w:tab w:val="left" w:pos="3976"/>
        </w:tabs>
        <w:ind w:left="0" w:right="142" w:firstLine="284"/>
        <w:rPr>
          <w:sz w:val="18"/>
          <w:szCs w:val="18"/>
        </w:rPr>
      </w:pPr>
      <w:r w:rsidRPr="00035ECC">
        <w:rPr>
          <w:sz w:val="18"/>
          <w:szCs w:val="18"/>
        </w:rPr>
        <w:t>3. Предложения в проект ПЗЗ должны быть за подписью юридического лица или гражданина, их изложившего, с указанием обратного адреса и даты подготовки предложений.</w:t>
      </w:r>
    </w:p>
    <w:p w:rsidR="00035ECC" w:rsidRPr="00035ECC" w:rsidRDefault="00035ECC" w:rsidP="00035ECC">
      <w:pPr>
        <w:tabs>
          <w:tab w:val="left" w:pos="3976"/>
        </w:tabs>
        <w:ind w:left="0" w:right="142" w:firstLine="284"/>
        <w:rPr>
          <w:sz w:val="18"/>
          <w:szCs w:val="18"/>
        </w:rPr>
      </w:pPr>
      <w:r w:rsidRPr="00035ECC">
        <w:rPr>
          <w:sz w:val="18"/>
          <w:szCs w:val="18"/>
        </w:rPr>
        <w:t>4. Предложения могут содержать любые материалы (как на бумажных, так и магнитных носителях). Направленные материалы возврату не подлежат.</w:t>
      </w:r>
    </w:p>
    <w:p w:rsidR="00035ECC" w:rsidRPr="00035ECC" w:rsidRDefault="00035ECC" w:rsidP="00035ECC">
      <w:pPr>
        <w:tabs>
          <w:tab w:val="left" w:pos="3976"/>
        </w:tabs>
        <w:ind w:left="0" w:right="142" w:firstLine="284"/>
        <w:rPr>
          <w:sz w:val="18"/>
          <w:szCs w:val="18"/>
        </w:rPr>
      </w:pPr>
      <w:r w:rsidRPr="00035ECC">
        <w:rPr>
          <w:sz w:val="18"/>
          <w:szCs w:val="18"/>
        </w:rPr>
        <w:t>5. Предложения, поступившие в Комиссию после истечения установленного срока, не подписанные предложения, а также предложения, не имеющие отношения к подготовке проекта ПЗЗ, Комиссией не рассматриваются.</w:t>
      </w:r>
    </w:p>
    <w:p w:rsidR="00035ECC" w:rsidRPr="00035ECC" w:rsidRDefault="00035ECC" w:rsidP="00035ECC">
      <w:pPr>
        <w:tabs>
          <w:tab w:val="left" w:pos="3976"/>
        </w:tabs>
        <w:ind w:left="0" w:right="142" w:firstLine="284"/>
        <w:rPr>
          <w:sz w:val="18"/>
          <w:szCs w:val="18"/>
        </w:rPr>
      </w:pPr>
    </w:p>
    <w:p w:rsidR="00035ECC" w:rsidRPr="00035ECC" w:rsidRDefault="00035ECC" w:rsidP="00035ECC">
      <w:pPr>
        <w:tabs>
          <w:tab w:val="left" w:pos="3976"/>
        </w:tabs>
        <w:ind w:left="0" w:right="142" w:firstLine="284"/>
        <w:rPr>
          <w:sz w:val="18"/>
          <w:szCs w:val="18"/>
        </w:rPr>
      </w:pPr>
    </w:p>
    <w:p w:rsidR="00035ECC" w:rsidRPr="006926BC" w:rsidRDefault="00035ECC" w:rsidP="006926BC">
      <w:pPr>
        <w:tabs>
          <w:tab w:val="left" w:pos="3976"/>
        </w:tabs>
        <w:ind w:left="0" w:right="142" w:firstLine="284"/>
        <w:jc w:val="center"/>
        <w:rPr>
          <w:i/>
          <w:sz w:val="18"/>
          <w:szCs w:val="18"/>
        </w:rPr>
      </w:pPr>
      <w:r w:rsidRPr="006926BC">
        <w:rPr>
          <w:i/>
          <w:sz w:val="18"/>
          <w:szCs w:val="18"/>
        </w:rPr>
        <w:t>Начальник отдела градостроительства,</w:t>
      </w:r>
    </w:p>
    <w:p w:rsidR="00035ECC" w:rsidRPr="006926BC" w:rsidRDefault="00035ECC" w:rsidP="006926BC">
      <w:pPr>
        <w:tabs>
          <w:tab w:val="left" w:pos="3976"/>
        </w:tabs>
        <w:ind w:left="0" w:right="142" w:firstLine="284"/>
        <w:jc w:val="right"/>
        <w:rPr>
          <w:i/>
          <w:sz w:val="18"/>
          <w:szCs w:val="18"/>
        </w:rPr>
      </w:pPr>
      <w:r w:rsidRPr="006926BC">
        <w:rPr>
          <w:i/>
          <w:sz w:val="18"/>
          <w:szCs w:val="18"/>
        </w:rPr>
        <w:t xml:space="preserve">земельных и имущественных отношений      </w:t>
      </w:r>
      <w:r w:rsidR="006926BC">
        <w:rPr>
          <w:i/>
          <w:sz w:val="18"/>
          <w:szCs w:val="18"/>
        </w:rPr>
        <w:t xml:space="preserve">         </w:t>
      </w:r>
      <w:r w:rsidRPr="006926BC">
        <w:rPr>
          <w:i/>
          <w:sz w:val="18"/>
          <w:szCs w:val="18"/>
        </w:rPr>
        <w:t xml:space="preserve">                              Ю.В. </w:t>
      </w:r>
      <w:proofErr w:type="spellStart"/>
      <w:r w:rsidRPr="006926BC">
        <w:rPr>
          <w:i/>
          <w:sz w:val="18"/>
          <w:szCs w:val="18"/>
        </w:rPr>
        <w:t>Тюкавкина</w:t>
      </w:r>
      <w:proofErr w:type="spellEnd"/>
    </w:p>
    <w:p w:rsidR="00035ECC" w:rsidRDefault="00035ECC" w:rsidP="00035ECC">
      <w:pPr>
        <w:tabs>
          <w:tab w:val="left" w:pos="3976"/>
        </w:tabs>
        <w:ind w:left="0" w:right="142" w:firstLine="284"/>
        <w:rPr>
          <w:sz w:val="18"/>
          <w:szCs w:val="18"/>
        </w:rPr>
      </w:pPr>
    </w:p>
    <w:p w:rsidR="00D14D83" w:rsidRPr="00CE7BD8" w:rsidRDefault="00D14D83" w:rsidP="00D14D83">
      <w:pPr>
        <w:tabs>
          <w:tab w:val="left" w:pos="426"/>
          <w:tab w:val="left" w:pos="3976"/>
        </w:tabs>
        <w:ind w:left="0" w:right="-142" w:firstLine="426"/>
        <w:jc w:val="center"/>
        <w:rPr>
          <w:sz w:val="18"/>
          <w:szCs w:val="18"/>
        </w:rPr>
      </w:pPr>
    </w:p>
    <w:p w:rsidR="00D14D83" w:rsidRPr="007A6408" w:rsidRDefault="00D14D83" w:rsidP="00D14D83">
      <w:pPr>
        <w:tabs>
          <w:tab w:val="left" w:pos="426"/>
          <w:tab w:val="left" w:pos="3976"/>
        </w:tabs>
        <w:ind w:left="0" w:right="-142" w:firstLine="426"/>
        <w:jc w:val="center"/>
        <w:rPr>
          <w:b/>
          <w:sz w:val="18"/>
          <w:szCs w:val="18"/>
        </w:rPr>
      </w:pPr>
      <w:r w:rsidRPr="007A6408">
        <w:rPr>
          <w:sz w:val="18"/>
          <w:szCs w:val="18"/>
        </w:rPr>
        <w:t>РОССИЙСКАЯ ФЕДЕРАЦИЯ</w:t>
      </w:r>
    </w:p>
    <w:p w:rsidR="00D14D83" w:rsidRPr="007A6408" w:rsidRDefault="00D14D83" w:rsidP="00D14D83">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D14D83" w:rsidRPr="007A6408" w:rsidRDefault="00D14D83" w:rsidP="00D14D83">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D14D83" w:rsidRDefault="00D14D83" w:rsidP="00D14D83">
      <w:pPr>
        <w:tabs>
          <w:tab w:val="left" w:pos="426"/>
          <w:tab w:val="left" w:pos="3976"/>
        </w:tabs>
        <w:ind w:left="426" w:right="282" w:firstLine="426"/>
        <w:jc w:val="center"/>
        <w:rPr>
          <w:b/>
          <w:bCs/>
          <w:sz w:val="18"/>
          <w:szCs w:val="18"/>
        </w:rPr>
      </w:pPr>
      <w:r w:rsidRPr="007A6408">
        <w:rPr>
          <w:b/>
          <w:bCs/>
          <w:sz w:val="18"/>
          <w:szCs w:val="18"/>
        </w:rPr>
        <w:t>АДМИНИСТРАЦИЯ</w:t>
      </w:r>
    </w:p>
    <w:p w:rsidR="00D14D83" w:rsidRDefault="00D14D83" w:rsidP="00D14D83">
      <w:pPr>
        <w:tabs>
          <w:tab w:val="left" w:pos="426"/>
          <w:tab w:val="left" w:pos="3976"/>
        </w:tabs>
        <w:ind w:left="426" w:right="282" w:firstLine="426"/>
        <w:jc w:val="center"/>
        <w:rPr>
          <w:b/>
          <w:bCs/>
          <w:sz w:val="18"/>
          <w:szCs w:val="18"/>
        </w:rPr>
      </w:pPr>
      <w:r>
        <w:rPr>
          <w:b/>
          <w:bCs/>
          <w:sz w:val="18"/>
          <w:szCs w:val="18"/>
        </w:rPr>
        <w:t>ПОСТАНОВЛЕНИЕ</w:t>
      </w:r>
    </w:p>
    <w:p w:rsidR="00D14D83" w:rsidRPr="007A6408" w:rsidRDefault="00D14D83" w:rsidP="00D14D83">
      <w:pPr>
        <w:tabs>
          <w:tab w:val="left" w:pos="426"/>
          <w:tab w:val="left" w:pos="3976"/>
        </w:tabs>
        <w:ind w:left="426" w:right="282" w:firstLine="426"/>
        <w:jc w:val="center"/>
        <w:rPr>
          <w:b/>
          <w:bCs/>
          <w:sz w:val="18"/>
          <w:szCs w:val="18"/>
        </w:rPr>
      </w:pPr>
    </w:p>
    <w:p w:rsidR="00D14D83" w:rsidRPr="007A6408" w:rsidRDefault="00D14D83" w:rsidP="00D14D83">
      <w:pPr>
        <w:tabs>
          <w:tab w:val="left" w:pos="426"/>
          <w:tab w:val="left" w:pos="3976"/>
        </w:tabs>
        <w:ind w:left="426" w:right="282" w:firstLine="426"/>
        <w:rPr>
          <w:sz w:val="18"/>
          <w:szCs w:val="18"/>
        </w:rPr>
      </w:pPr>
      <w:r>
        <w:rPr>
          <w:bCs/>
          <w:sz w:val="18"/>
          <w:szCs w:val="18"/>
          <w:u w:val="single"/>
        </w:rPr>
        <w:t>12.01.2024</w:t>
      </w:r>
      <w:r>
        <w:rPr>
          <w:sz w:val="18"/>
          <w:szCs w:val="18"/>
          <w:u w:val="single"/>
        </w:rPr>
        <w:t xml:space="preserve">  № </w:t>
      </w:r>
      <w:r w:rsidR="006926BC">
        <w:rPr>
          <w:sz w:val="18"/>
          <w:szCs w:val="18"/>
          <w:u w:val="single"/>
        </w:rPr>
        <w:t>3</w:t>
      </w:r>
      <w:r>
        <w:rPr>
          <w:sz w:val="18"/>
          <w:szCs w:val="18"/>
          <w:u w:val="single"/>
        </w:rPr>
        <w:t xml:space="preserve"> о/д</w:t>
      </w:r>
    </w:p>
    <w:p w:rsidR="00D14D83" w:rsidRDefault="00D14D83" w:rsidP="00D14D83">
      <w:pPr>
        <w:tabs>
          <w:tab w:val="left" w:pos="426"/>
          <w:tab w:val="left" w:pos="3976"/>
        </w:tabs>
        <w:ind w:left="426" w:right="282" w:firstLine="426"/>
        <w:rPr>
          <w:sz w:val="18"/>
          <w:szCs w:val="18"/>
        </w:rPr>
      </w:pPr>
      <w:r w:rsidRPr="007A6408">
        <w:rPr>
          <w:sz w:val="18"/>
          <w:szCs w:val="18"/>
        </w:rPr>
        <w:t xml:space="preserve">       с. Хомутово </w:t>
      </w:r>
    </w:p>
    <w:p w:rsidR="00D14D83" w:rsidRPr="007A6408" w:rsidRDefault="00D14D83" w:rsidP="00D14D83">
      <w:pPr>
        <w:tabs>
          <w:tab w:val="left" w:pos="426"/>
          <w:tab w:val="left" w:pos="3976"/>
        </w:tabs>
        <w:ind w:left="426" w:right="282" w:firstLine="426"/>
        <w:rPr>
          <w:sz w:val="18"/>
          <w:szCs w:val="18"/>
        </w:rPr>
      </w:pPr>
    </w:p>
    <w:p w:rsidR="00D14D83" w:rsidRDefault="006926BC" w:rsidP="006926BC">
      <w:pPr>
        <w:tabs>
          <w:tab w:val="left" w:pos="3976"/>
        </w:tabs>
        <w:ind w:left="0" w:right="141" w:firstLine="284"/>
        <w:rPr>
          <w:sz w:val="18"/>
          <w:szCs w:val="18"/>
        </w:rPr>
      </w:pPr>
      <w:r w:rsidRPr="006926BC">
        <w:rPr>
          <w:sz w:val="18"/>
          <w:szCs w:val="18"/>
        </w:rPr>
        <w:t xml:space="preserve">Об утверждении Положения о должностном лице администрации Хомутовского муниципального образования, </w:t>
      </w:r>
      <w:proofErr w:type="gramStart"/>
      <w:r w:rsidRPr="006926BC">
        <w:rPr>
          <w:sz w:val="18"/>
          <w:szCs w:val="18"/>
        </w:rPr>
        <w:t>ответственным</w:t>
      </w:r>
      <w:proofErr w:type="gramEnd"/>
      <w:r w:rsidRPr="006926BC">
        <w:rPr>
          <w:sz w:val="18"/>
          <w:szCs w:val="18"/>
        </w:rPr>
        <w:t xml:space="preserve"> за профилактику коррупционных и иных правонарушений</w:t>
      </w:r>
      <w:r w:rsidR="00D14D83">
        <w:rPr>
          <w:sz w:val="18"/>
          <w:szCs w:val="18"/>
        </w:rPr>
        <w:t>.</w:t>
      </w:r>
    </w:p>
    <w:p w:rsidR="00EE4537" w:rsidRDefault="00EE4537" w:rsidP="006926BC">
      <w:pPr>
        <w:tabs>
          <w:tab w:val="left" w:pos="3976"/>
        </w:tabs>
        <w:ind w:left="0" w:right="141" w:firstLine="284"/>
        <w:rPr>
          <w:sz w:val="18"/>
          <w:szCs w:val="18"/>
        </w:rPr>
      </w:pPr>
    </w:p>
    <w:p w:rsidR="00EE4537" w:rsidRPr="00EE4537" w:rsidRDefault="00EE4537" w:rsidP="00EE4537">
      <w:pPr>
        <w:tabs>
          <w:tab w:val="left" w:pos="3976"/>
        </w:tabs>
        <w:ind w:left="0" w:right="141" w:firstLine="284"/>
        <w:rPr>
          <w:sz w:val="18"/>
          <w:szCs w:val="18"/>
        </w:rPr>
      </w:pPr>
      <w:proofErr w:type="gramStart"/>
      <w:r w:rsidRPr="00EE4537">
        <w:rPr>
          <w:sz w:val="18"/>
          <w:szCs w:val="18"/>
        </w:rPr>
        <w:t>В соответствии с пунктом 3 Указа Президента Российской Федерации от 15 июля 2015 года № 364 «О мерах по совершенствованию организации деятельности в области противодействия коррупции», Федеральным законом от 25 декабря 2008 года № 273-ФЗ «О противодействии коррупции», Федеральным законом от 6 октября 2003 года № 131-ФЗ «Об общих принципах организации местного самоуправления в Российской Федерации», руководствуясь Уставом Хомутовского муниципального, администрация Хомутовского муниципального</w:t>
      </w:r>
      <w:proofErr w:type="gramEnd"/>
      <w:r w:rsidRPr="00EE4537">
        <w:rPr>
          <w:sz w:val="18"/>
          <w:szCs w:val="18"/>
        </w:rPr>
        <w:t xml:space="preserve"> образования: </w:t>
      </w:r>
    </w:p>
    <w:p w:rsidR="00EE4537" w:rsidRPr="00EE4537" w:rsidRDefault="00EE4537" w:rsidP="00EE4537">
      <w:pPr>
        <w:tabs>
          <w:tab w:val="left" w:pos="3976"/>
        </w:tabs>
        <w:ind w:left="0" w:right="141" w:firstLine="284"/>
        <w:rPr>
          <w:sz w:val="18"/>
          <w:szCs w:val="18"/>
        </w:rPr>
      </w:pPr>
    </w:p>
    <w:p w:rsidR="00EE4537" w:rsidRDefault="00EE4537" w:rsidP="00EE4537">
      <w:pPr>
        <w:tabs>
          <w:tab w:val="left" w:pos="3976"/>
        </w:tabs>
        <w:ind w:left="0" w:right="141" w:firstLine="284"/>
        <w:rPr>
          <w:sz w:val="18"/>
          <w:szCs w:val="18"/>
        </w:rPr>
      </w:pPr>
      <w:r w:rsidRPr="00EE4537">
        <w:rPr>
          <w:sz w:val="18"/>
          <w:szCs w:val="18"/>
        </w:rPr>
        <w:t>ПОСТАНОВЛЯЕТ:</w:t>
      </w:r>
    </w:p>
    <w:p w:rsidR="00EE4537" w:rsidRPr="00EE4537" w:rsidRDefault="00EE4537" w:rsidP="00EE4537">
      <w:pPr>
        <w:tabs>
          <w:tab w:val="left" w:pos="3976"/>
        </w:tabs>
        <w:ind w:left="0" w:right="141" w:firstLine="284"/>
        <w:rPr>
          <w:sz w:val="18"/>
          <w:szCs w:val="18"/>
        </w:rPr>
      </w:pPr>
    </w:p>
    <w:p w:rsidR="00EE4537" w:rsidRPr="00EE4537" w:rsidRDefault="00EE4537" w:rsidP="00EE4537">
      <w:pPr>
        <w:tabs>
          <w:tab w:val="left" w:pos="3976"/>
        </w:tabs>
        <w:ind w:left="0" w:right="141" w:firstLine="284"/>
        <w:rPr>
          <w:sz w:val="18"/>
          <w:szCs w:val="18"/>
        </w:rPr>
      </w:pPr>
      <w:r w:rsidRPr="00EE4537">
        <w:rPr>
          <w:sz w:val="18"/>
          <w:szCs w:val="18"/>
        </w:rPr>
        <w:t>1. Утвердить Положение о должностном лице администрации Хомутовского муниципального образования, ответственном за профилактику коррупционных и иных правонарушений (прилагается).</w:t>
      </w:r>
    </w:p>
    <w:p w:rsidR="00EE4537" w:rsidRPr="00EE4537" w:rsidRDefault="00EE4537" w:rsidP="00EE4537">
      <w:pPr>
        <w:tabs>
          <w:tab w:val="left" w:pos="3976"/>
        </w:tabs>
        <w:ind w:left="0" w:right="141" w:firstLine="284"/>
        <w:rPr>
          <w:sz w:val="18"/>
          <w:szCs w:val="18"/>
        </w:rPr>
      </w:pPr>
      <w:r w:rsidRPr="00EE4537">
        <w:rPr>
          <w:sz w:val="18"/>
          <w:szCs w:val="18"/>
        </w:rPr>
        <w:t xml:space="preserve"> 2. Опубликовать настоящее постановление в установленном законом порядке.</w:t>
      </w:r>
    </w:p>
    <w:p w:rsidR="00EE4537" w:rsidRPr="00EE4537" w:rsidRDefault="00EE4537" w:rsidP="00EE4537">
      <w:pPr>
        <w:tabs>
          <w:tab w:val="left" w:pos="3976"/>
        </w:tabs>
        <w:ind w:left="0" w:right="141" w:firstLine="284"/>
        <w:rPr>
          <w:sz w:val="18"/>
          <w:szCs w:val="18"/>
        </w:rPr>
      </w:pPr>
      <w:r w:rsidRPr="00EE4537">
        <w:rPr>
          <w:sz w:val="18"/>
          <w:szCs w:val="18"/>
        </w:rPr>
        <w:t xml:space="preserve"> 3. </w:t>
      </w:r>
      <w:proofErr w:type="gramStart"/>
      <w:r w:rsidRPr="00EE4537">
        <w:rPr>
          <w:sz w:val="18"/>
          <w:szCs w:val="18"/>
        </w:rPr>
        <w:t>Контроль за</w:t>
      </w:r>
      <w:proofErr w:type="gramEnd"/>
      <w:r w:rsidRPr="00EE4537">
        <w:rPr>
          <w:sz w:val="18"/>
          <w:szCs w:val="18"/>
        </w:rPr>
        <w:t xml:space="preserve"> исполнением постановления возложить на руководителя аппарата администрации.</w:t>
      </w:r>
    </w:p>
    <w:p w:rsidR="00EE4537" w:rsidRPr="00EE4537" w:rsidRDefault="00EE4537" w:rsidP="00EE4537">
      <w:pPr>
        <w:tabs>
          <w:tab w:val="left" w:pos="3976"/>
        </w:tabs>
        <w:ind w:left="0" w:right="141" w:firstLine="284"/>
        <w:rPr>
          <w:sz w:val="18"/>
          <w:szCs w:val="18"/>
        </w:rPr>
      </w:pPr>
    </w:p>
    <w:p w:rsidR="00EE4537" w:rsidRPr="00EE4537" w:rsidRDefault="00EE4537" w:rsidP="00EE4537">
      <w:pPr>
        <w:tabs>
          <w:tab w:val="left" w:pos="3976"/>
        </w:tabs>
        <w:ind w:left="0" w:right="141" w:firstLine="284"/>
        <w:rPr>
          <w:sz w:val="18"/>
          <w:szCs w:val="18"/>
        </w:rPr>
      </w:pPr>
    </w:p>
    <w:p w:rsidR="00EE4537" w:rsidRPr="00456C6D" w:rsidRDefault="00EE4537" w:rsidP="00456C6D">
      <w:pPr>
        <w:tabs>
          <w:tab w:val="left" w:pos="3976"/>
        </w:tabs>
        <w:ind w:left="0" w:right="141" w:firstLine="284"/>
        <w:jc w:val="right"/>
        <w:rPr>
          <w:i/>
          <w:sz w:val="18"/>
          <w:szCs w:val="18"/>
        </w:rPr>
      </w:pPr>
      <w:r w:rsidRPr="00456C6D">
        <w:rPr>
          <w:i/>
          <w:sz w:val="18"/>
          <w:szCs w:val="18"/>
        </w:rPr>
        <w:t xml:space="preserve">Глава    </w:t>
      </w:r>
      <w:r w:rsidRPr="00456C6D">
        <w:rPr>
          <w:i/>
          <w:sz w:val="18"/>
          <w:szCs w:val="18"/>
        </w:rPr>
        <w:tab/>
      </w:r>
      <w:r w:rsidRPr="00456C6D">
        <w:rPr>
          <w:i/>
          <w:sz w:val="18"/>
          <w:szCs w:val="18"/>
        </w:rPr>
        <w:tab/>
      </w:r>
      <w:r w:rsidRPr="00456C6D">
        <w:rPr>
          <w:i/>
          <w:sz w:val="18"/>
          <w:szCs w:val="18"/>
        </w:rPr>
        <w:tab/>
      </w:r>
      <w:r w:rsidRPr="00456C6D">
        <w:rPr>
          <w:i/>
          <w:sz w:val="18"/>
          <w:szCs w:val="18"/>
        </w:rPr>
        <w:tab/>
      </w:r>
      <w:r w:rsidRPr="00456C6D">
        <w:rPr>
          <w:i/>
          <w:sz w:val="18"/>
          <w:szCs w:val="18"/>
        </w:rPr>
        <w:tab/>
      </w:r>
      <w:r w:rsidRPr="00456C6D">
        <w:rPr>
          <w:i/>
          <w:sz w:val="18"/>
          <w:szCs w:val="18"/>
        </w:rPr>
        <w:tab/>
      </w:r>
      <w:r w:rsidRPr="00456C6D">
        <w:rPr>
          <w:i/>
          <w:sz w:val="18"/>
          <w:szCs w:val="18"/>
        </w:rPr>
        <w:tab/>
      </w:r>
      <w:r w:rsidRPr="00456C6D">
        <w:rPr>
          <w:i/>
          <w:sz w:val="18"/>
          <w:szCs w:val="18"/>
        </w:rPr>
        <w:tab/>
        <w:t xml:space="preserve">В.М. </w:t>
      </w:r>
      <w:proofErr w:type="spellStart"/>
      <w:r w:rsidRPr="00456C6D">
        <w:rPr>
          <w:i/>
          <w:sz w:val="18"/>
          <w:szCs w:val="18"/>
        </w:rPr>
        <w:t>Колмаченко</w:t>
      </w:r>
      <w:proofErr w:type="spellEnd"/>
    </w:p>
    <w:p w:rsidR="00D14D83" w:rsidRPr="00456C6D" w:rsidRDefault="00D14D83" w:rsidP="00456C6D">
      <w:pPr>
        <w:tabs>
          <w:tab w:val="left" w:pos="3976"/>
        </w:tabs>
        <w:ind w:left="0" w:right="142" w:firstLine="284"/>
        <w:jc w:val="right"/>
        <w:rPr>
          <w:i/>
          <w:sz w:val="18"/>
          <w:szCs w:val="18"/>
        </w:rPr>
      </w:pPr>
    </w:p>
    <w:p w:rsidR="00456C6D" w:rsidRDefault="00456C6D" w:rsidP="00456C6D">
      <w:pPr>
        <w:tabs>
          <w:tab w:val="left" w:pos="3976"/>
        </w:tabs>
        <w:ind w:left="0" w:right="142" w:firstLine="284"/>
        <w:jc w:val="right"/>
        <w:rPr>
          <w:i/>
          <w:sz w:val="18"/>
          <w:szCs w:val="18"/>
        </w:rPr>
      </w:pPr>
      <w:r w:rsidRPr="00456C6D">
        <w:rPr>
          <w:i/>
          <w:sz w:val="18"/>
          <w:szCs w:val="18"/>
        </w:rPr>
        <w:tab/>
      </w:r>
    </w:p>
    <w:p w:rsidR="000A003B" w:rsidRDefault="000A003B" w:rsidP="00456C6D">
      <w:pPr>
        <w:tabs>
          <w:tab w:val="left" w:pos="3976"/>
        </w:tabs>
        <w:ind w:left="0" w:right="142" w:firstLine="284"/>
        <w:jc w:val="right"/>
        <w:rPr>
          <w:i/>
          <w:sz w:val="18"/>
          <w:szCs w:val="18"/>
        </w:rPr>
      </w:pPr>
    </w:p>
    <w:p w:rsidR="000A003B" w:rsidRDefault="000A003B" w:rsidP="00456C6D">
      <w:pPr>
        <w:tabs>
          <w:tab w:val="left" w:pos="3976"/>
        </w:tabs>
        <w:ind w:left="0" w:right="142" w:firstLine="284"/>
        <w:jc w:val="right"/>
        <w:rPr>
          <w:i/>
          <w:sz w:val="18"/>
          <w:szCs w:val="18"/>
        </w:rPr>
      </w:pPr>
    </w:p>
    <w:p w:rsidR="000A003B" w:rsidRDefault="000A003B" w:rsidP="00456C6D">
      <w:pPr>
        <w:tabs>
          <w:tab w:val="left" w:pos="3976"/>
        </w:tabs>
        <w:ind w:left="0" w:right="142" w:firstLine="284"/>
        <w:jc w:val="right"/>
        <w:rPr>
          <w:i/>
          <w:sz w:val="18"/>
          <w:szCs w:val="18"/>
        </w:rPr>
      </w:pPr>
    </w:p>
    <w:p w:rsidR="000A003B" w:rsidRDefault="000A003B" w:rsidP="00456C6D">
      <w:pPr>
        <w:tabs>
          <w:tab w:val="left" w:pos="3976"/>
        </w:tabs>
        <w:ind w:left="0" w:right="142" w:firstLine="284"/>
        <w:jc w:val="right"/>
        <w:rPr>
          <w:i/>
          <w:sz w:val="18"/>
          <w:szCs w:val="18"/>
        </w:rPr>
      </w:pPr>
    </w:p>
    <w:p w:rsidR="000A003B" w:rsidRDefault="000A003B" w:rsidP="00456C6D">
      <w:pPr>
        <w:tabs>
          <w:tab w:val="left" w:pos="3976"/>
        </w:tabs>
        <w:ind w:left="0" w:right="142" w:firstLine="284"/>
        <w:jc w:val="right"/>
        <w:rPr>
          <w:i/>
          <w:sz w:val="18"/>
          <w:szCs w:val="18"/>
        </w:rPr>
      </w:pPr>
    </w:p>
    <w:p w:rsidR="000A003B" w:rsidRDefault="000A003B" w:rsidP="00456C6D">
      <w:pPr>
        <w:tabs>
          <w:tab w:val="left" w:pos="3976"/>
        </w:tabs>
        <w:ind w:left="0" w:right="142" w:firstLine="284"/>
        <w:jc w:val="right"/>
        <w:rPr>
          <w:i/>
          <w:sz w:val="18"/>
          <w:szCs w:val="18"/>
        </w:rPr>
      </w:pPr>
    </w:p>
    <w:p w:rsidR="000A003B" w:rsidRDefault="000A003B" w:rsidP="00456C6D">
      <w:pPr>
        <w:tabs>
          <w:tab w:val="left" w:pos="3976"/>
        </w:tabs>
        <w:ind w:left="0" w:right="142" w:firstLine="284"/>
        <w:jc w:val="right"/>
        <w:rPr>
          <w:i/>
          <w:sz w:val="18"/>
          <w:szCs w:val="18"/>
        </w:rPr>
      </w:pPr>
    </w:p>
    <w:p w:rsidR="000A003B" w:rsidRDefault="000A003B" w:rsidP="00456C6D">
      <w:pPr>
        <w:tabs>
          <w:tab w:val="left" w:pos="3976"/>
        </w:tabs>
        <w:ind w:left="0" w:right="142" w:firstLine="284"/>
        <w:jc w:val="right"/>
        <w:rPr>
          <w:i/>
          <w:sz w:val="18"/>
          <w:szCs w:val="18"/>
        </w:rPr>
      </w:pPr>
    </w:p>
    <w:p w:rsidR="000A003B" w:rsidRDefault="000A003B" w:rsidP="00456C6D">
      <w:pPr>
        <w:tabs>
          <w:tab w:val="left" w:pos="3976"/>
        </w:tabs>
        <w:ind w:left="0" w:right="142" w:firstLine="284"/>
        <w:jc w:val="right"/>
        <w:rPr>
          <w:i/>
          <w:sz w:val="18"/>
          <w:szCs w:val="18"/>
        </w:rPr>
      </w:pPr>
    </w:p>
    <w:p w:rsidR="00EC59B9" w:rsidRDefault="00EC59B9" w:rsidP="00456C6D">
      <w:pPr>
        <w:tabs>
          <w:tab w:val="left" w:pos="3976"/>
        </w:tabs>
        <w:ind w:left="0" w:right="142" w:firstLine="284"/>
        <w:jc w:val="right"/>
        <w:rPr>
          <w:i/>
          <w:sz w:val="18"/>
          <w:szCs w:val="18"/>
        </w:rPr>
      </w:pPr>
    </w:p>
    <w:p w:rsidR="000A003B" w:rsidRDefault="000A003B" w:rsidP="00456C6D">
      <w:pPr>
        <w:tabs>
          <w:tab w:val="left" w:pos="3976"/>
        </w:tabs>
        <w:ind w:left="0" w:right="142" w:firstLine="284"/>
        <w:jc w:val="right"/>
        <w:rPr>
          <w:i/>
          <w:sz w:val="18"/>
          <w:szCs w:val="18"/>
        </w:rPr>
      </w:pPr>
    </w:p>
    <w:p w:rsidR="000A003B" w:rsidRDefault="000A003B" w:rsidP="00456C6D">
      <w:pPr>
        <w:tabs>
          <w:tab w:val="left" w:pos="3976"/>
        </w:tabs>
        <w:ind w:left="0" w:right="142" w:firstLine="284"/>
        <w:jc w:val="right"/>
        <w:rPr>
          <w:i/>
          <w:sz w:val="18"/>
          <w:szCs w:val="18"/>
        </w:rPr>
      </w:pPr>
    </w:p>
    <w:p w:rsidR="000A003B" w:rsidRDefault="000A003B" w:rsidP="00456C6D">
      <w:pPr>
        <w:tabs>
          <w:tab w:val="left" w:pos="3976"/>
        </w:tabs>
        <w:ind w:left="0" w:right="142" w:firstLine="284"/>
        <w:jc w:val="right"/>
        <w:rPr>
          <w:i/>
          <w:sz w:val="18"/>
          <w:szCs w:val="18"/>
        </w:rPr>
      </w:pPr>
    </w:p>
    <w:p w:rsidR="000A003B" w:rsidRDefault="000A003B" w:rsidP="00456C6D">
      <w:pPr>
        <w:tabs>
          <w:tab w:val="left" w:pos="3976"/>
        </w:tabs>
        <w:ind w:left="0" w:right="142" w:firstLine="284"/>
        <w:jc w:val="right"/>
        <w:rPr>
          <w:i/>
          <w:sz w:val="18"/>
          <w:szCs w:val="18"/>
        </w:rPr>
      </w:pPr>
    </w:p>
    <w:p w:rsidR="000A003B" w:rsidRDefault="000A003B" w:rsidP="00456C6D">
      <w:pPr>
        <w:tabs>
          <w:tab w:val="left" w:pos="3976"/>
        </w:tabs>
        <w:ind w:left="0" w:right="142" w:firstLine="284"/>
        <w:jc w:val="right"/>
        <w:rPr>
          <w:i/>
          <w:sz w:val="18"/>
          <w:szCs w:val="18"/>
        </w:rPr>
      </w:pPr>
    </w:p>
    <w:p w:rsidR="000A003B" w:rsidRDefault="000A003B" w:rsidP="00456C6D">
      <w:pPr>
        <w:tabs>
          <w:tab w:val="left" w:pos="3976"/>
        </w:tabs>
        <w:ind w:left="0" w:right="142" w:firstLine="284"/>
        <w:jc w:val="right"/>
        <w:rPr>
          <w:i/>
          <w:sz w:val="18"/>
          <w:szCs w:val="18"/>
        </w:rPr>
      </w:pPr>
    </w:p>
    <w:p w:rsidR="000A003B" w:rsidRDefault="000A003B" w:rsidP="00456C6D">
      <w:pPr>
        <w:tabs>
          <w:tab w:val="left" w:pos="3976"/>
        </w:tabs>
        <w:ind w:left="0" w:right="142" w:firstLine="284"/>
        <w:jc w:val="right"/>
        <w:rPr>
          <w:i/>
          <w:sz w:val="18"/>
          <w:szCs w:val="18"/>
        </w:rPr>
      </w:pPr>
    </w:p>
    <w:p w:rsidR="00456C6D" w:rsidRPr="00456C6D" w:rsidRDefault="00456C6D" w:rsidP="00456C6D">
      <w:pPr>
        <w:tabs>
          <w:tab w:val="left" w:pos="3976"/>
        </w:tabs>
        <w:ind w:left="0" w:right="142" w:firstLine="284"/>
        <w:jc w:val="right"/>
        <w:rPr>
          <w:i/>
          <w:sz w:val="18"/>
          <w:szCs w:val="18"/>
        </w:rPr>
      </w:pPr>
      <w:r w:rsidRPr="00456C6D">
        <w:rPr>
          <w:i/>
          <w:sz w:val="18"/>
          <w:szCs w:val="18"/>
        </w:rPr>
        <w:lastRenderedPageBreak/>
        <w:t>УТВЕРЖДЕНО</w:t>
      </w:r>
    </w:p>
    <w:p w:rsidR="00456C6D" w:rsidRDefault="00456C6D" w:rsidP="00456C6D">
      <w:pPr>
        <w:tabs>
          <w:tab w:val="left" w:pos="3976"/>
        </w:tabs>
        <w:ind w:left="0" w:right="142" w:firstLine="284"/>
        <w:jc w:val="right"/>
        <w:rPr>
          <w:i/>
          <w:sz w:val="18"/>
          <w:szCs w:val="18"/>
        </w:rPr>
      </w:pPr>
      <w:r w:rsidRPr="00456C6D">
        <w:rPr>
          <w:i/>
          <w:sz w:val="18"/>
          <w:szCs w:val="18"/>
        </w:rPr>
        <w:t xml:space="preserve">постановлением администрации </w:t>
      </w:r>
    </w:p>
    <w:p w:rsidR="00456C6D" w:rsidRDefault="00456C6D" w:rsidP="00456C6D">
      <w:pPr>
        <w:tabs>
          <w:tab w:val="left" w:pos="3976"/>
        </w:tabs>
        <w:ind w:left="0" w:right="142" w:firstLine="284"/>
        <w:jc w:val="right"/>
        <w:rPr>
          <w:i/>
          <w:sz w:val="18"/>
          <w:szCs w:val="18"/>
        </w:rPr>
      </w:pPr>
      <w:r w:rsidRPr="00456C6D">
        <w:rPr>
          <w:i/>
          <w:sz w:val="18"/>
          <w:szCs w:val="18"/>
        </w:rPr>
        <w:t xml:space="preserve">Хомутовского муниципального </w:t>
      </w:r>
    </w:p>
    <w:p w:rsidR="00456C6D" w:rsidRPr="00456C6D" w:rsidRDefault="00456C6D" w:rsidP="00456C6D">
      <w:pPr>
        <w:tabs>
          <w:tab w:val="left" w:pos="3976"/>
        </w:tabs>
        <w:ind w:left="0" w:right="142" w:firstLine="284"/>
        <w:jc w:val="right"/>
        <w:rPr>
          <w:i/>
          <w:sz w:val="18"/>
          <w:szCs w:val="18"/>
        </w:rPr>
      </w:pPr>
      <w:r w:rsidRPr="00456C6D">
        <w:rPr>
          <w:i/>
          <w:sz w:val="18"/>
          <w:szCs w:val="18"/>
        </w:rPr>
        <w:t>образования</w:t>
      </w:r>
    </w:p>
    <w:p w:rsidR="00456C6D" w:rsidRPr="00456C6D" w:rsidRDefault="00456C6D" w:rsidP="00456C6D">
      <w:pPr>
        <w:tabs>
          <w:tab w:val="left" w:pos="3976"/>
        </w:tabs>
        <w:ind w:left="0" w:right="142" w:firstLine="284"/>
        <w:jc w:val="right"/>
        <w:rPr>
          <w:i/>
          <w:sz w:val="18"/>
          <w:szCs w:val="18"/>
        </w:rPr>
      </w:pPr>
      <w:r w:rsidRPr="00456C6D">
        <w:rPr>
          <w:i/>
          <w:sz w:val="18"/>
          <w:szCs w:val="18"/>
        </w:rPr>
        <w:t xml:space="preserve">от </w:t>
      </w:r>
      <w:r>
        <w:rPr>
          <w:i/>
          <w:sz w:val="18"/>
          <w:szCs w:val="18"/>
          <w:u w:val="single"/>
        </w:rPr>
        <w:t>12.01.2023</w:t>
      </w:r>
      <w:r w:rsidRPr="00456C6D">
        <w:rPr>
          <w:i/>
          <w:sz w:val="18"/>
          <w:szCs w:val="18"/>
        </w:rPr>
        <w:t xml:space="preserve">г. № </w:t>
      </w:r>
      <w:r w:rsidR="000A003B">
        <w:rPr>
          <w:i/>
          <w:sz w:val="18"/>
          <w:szCs w:val="18"/>
          <w:u w:val="single"/>
        </w:rPr>
        <w:t>3 о/д</w:t>
      </w:r>
    </w:p>
    <w:p w:rsidR="00456C6D" w:rsidRPr="00456C6D" w:rsidRDefault="00456C6D" w:rsidP="00456C6D">
      <w:pPr>
        <w:tabs>
          <w:tab w:val="left" w:pos="3976"/>
        </w:tabs>
        <w:ind w:left="0" w:right="142" w:firstLine="284"/>
        <w:rPr>
          <w:sz w:val="18"/>
          <w:szCs w:val="18"/>
        </w:rPr>
      </w:pPr>
    </w:p>
    <w:p w:rsidR="00456C6D" w:rsidRPr="00456C6D" w:rsidRDefault="00456C6D" w:rsidP="00456C6D">
      <w:pPr>
        <w:tabs>
          <w:tab w:val="left" w:pos="3976"/>
        </w:tabs>
        <w:ind w:left="0" w:right="142" w:firstLine="284"/>
        <w:rPr>
          <w:sz w:val="18"/>
          <w:szCs w:val="18"/>
        </w:rPr>
      </w:pPr>
    </w:p>
    <w:p w:rsidR="00456C6D" w:rsidRPr="00456C6D" w:rsidRDefault="00456C6D" w:rsidP="000A003B">
      <w:pPr>
        <w:tabs>
          <w:tab w:val="left" w:pos="3976"/>
        </w:tabs>
        <w:ind w:left="0" w:right="142" w:firstLine="284"/>
        <w:jc w:val="center"/>
        <w:rPr>
          <w:sz w:val="18"/>
          <w:szCs w:val="18"/>
        </w:rPr>
      </w:pPr>
      <w:r w:rsidRPr="00456C6D">
        <w:rPr>
          <w:sz w:val="18"/>
          <w:szCs w:val="18"/>
        </w:rPr>
        <w:t>Положение</w:t>
      </w:r>
    </w:p>
    <w:p w:rsidR="00456C6D" w:rsidRPr="00456C6D" w:rsidRDefault="00456C6D" w:rsidP="000A003B">
      <w:pPr>
        <w:tabs>
          <w:tab w:val="left" w:pos="3976"/>
        </w:tabs>
        <w:ind w:left="0" w:right="142" w:firstLine="284"/>
        <w:jc w:val="center"/>
        <w:rPr>
          <w:sz w:val="18"/>
          <w:szCs w:val="18"/>
        </w:rPr>
      </w:pPr>
      <w:r w:rsidRPr="00456C6D">
        <w:rPr>
          <w:sz w:val="18"/>
          <w:szCs w:val="18"/>
        </w:rPr>
        <w:t>о должностном лице администрации</w:t>
      </w:r>
    </w:p>
    <w:p w:rsidR="00456C6D" w:rsidRPr="00456C6D" w:rsidRDefault="00456C6D" w:rsidP="000A003B">
      <w:pPr>
        <w:tabs>
          <w:tab w:val="left" w:pos="3976"/>
        </w:tabs>
        <w:ind w:left="0" w:right="142" w:firstLine="284"/>
        <w:jc w:val="center"/>
        <w:rPr>
          <w:sz w:val="18"/>
          <w:szCs w:val="18"/>
        </w:rPr>
      </w:pPr>
      <w:r w:rsidRPr="00456C6D">
        <w:rPr>
          <w:sz w:val="18"/>
          <w:szCs w:val="18"/>
        </w:rPr>
        <w:t>Хомутовского муниципального образования,</w:t>
      </w:r>
    </w:p>
    <w:p w:rsidR="00456C6D" w:rsidRPr="00456C6D" w:rsidRDefault="00456C6D" w:rsidP="000A003B">
      <w:pPr>
        <w:tabs>
          <w:tab w:val="left" w:pos="3976"/>
        </w:tabs>
        <w:ind w:left="0" w:right="142" w:firstLine="284"/>
        <w:jc w:val="center"/>
        <w:rPr>
          <w:sz w:val="18"/>
          <w:szCs w:val="18"/>
        </w:rPr>
      </w:pPr>
      <w:proofErr w:type="gramStart"/>
      <w:r w:rsidRPr="00456C6D">
        <w:rPr>
          <w:sz w:val="18"/>
          <w:szCs w:val="18"/>
        </w:rPr>
        <w:t>ответственном</w:t>
      </w:r>
      <w:proofErr w:type="gramEnd"/>
      <w:r w:rsidRPr="00456C6D">
        <w:rPr>
          <w:sz w:val="18"/>
          <w:szCs w:val="18"/>
        </w:rPr>
        <w:t xml:space="preserve"> за профилактику коррупционных и иных правонарушений</w:t>
      </w:r>
    </w:p>
    <w:p w:rsidR="00456C6D" w:rsidRPr="00456C6D" w:rsidRDefault="00456C6D" w:rsidP="000A003B">
      <w:pPr>
        <w:tabs>
          <w:tab w:val="left" w:pos="3976"/>
        </w:tabs>
        <w:ind w:left="0" w:right="142" w:firstLine="284"/>
        <w:jc w:val="center"/>
        <w:rPr>
          <w:sz w:val="18"/>
          <w:szCs w:val="18"/>
        </w:rPr>
      </w:pPr>
    </w:p>
    <w:p w:rsidR="00456C6D" w:rsidRPr="00456C6D" w:rsidRDefault="00456C6D" w:rsidP="000A003B">
      <w:pPr>
        <w:tabs>
          <w:tab w:val="left" w:pos="3976"/>
        </w:tabs>
        <w:ind w:left="0" w:right="142" w:firstLine="284"/>
        <w:jc w:val="center"/>
        <w:rPr>
          <w:sz w:val="18"/>
          <w:szCs w:val="18"/>
        </w:rPr>
      </w:pPr>
      <w:r w:rsidRPr="00456C6D">
        <w:rPr>
          <w:sz w:val="18"/>
          <w:szCs w:val="18"/>
        </w:rPr>
        <w:t>Раздел 1. Общие положения</w:t>
      </w:r>
    </w:p>
    <w:p w:rsidR="00456C6D" w:rsidRPr="00456C6D" w:rsidRDefault="00456C6D" w:rsidP="00456C6D">
      <w:pPr>
        <w:tabs>
          <w:tab w:val="left" w:pos="3976"/>
        </w:tabs>
        <w:ind w:left="0" w:right="142" w:firstLine="284"/>
        <w:rPr>
          <w:sz w:val="18"/>
          <w:szCs w:val="18"/>
        </w:rPr>
      </w:pPr>
    </w:p>
    <w:p w:rsidR="00456C6D" w:rsidRPr="00456C6D" w:rsidRDefault="00456C6D" w:rsidP="00456C6D">
      <w:pPr>
        <w:tabs>
          <w:tab w:val="left" w:pos="3976"/>
        </w:tabs>
        <w:ind w:left="0" w:right="142" w:firstLine="284"/>
        <w:rPr>
          <w:sz w:val="18"/>
          <w:szCs w:val="18"/>
        </w:rPr>
      </w:pPr>
      <w:r w:rsidRPr="00456C6D">
        <w:rPr>
          <w:sz w:val="18"/>
          <w:szCs w:val="18"/>
        </w:rPr>
        <w:t xml:space="preserve">1. Настоящим Положением определяются правовое положение, основные задачи и функции должностного лица администрации Хомутовского муниципального образования (далее – администрация), </w:t>
      </w:r>
      <w:proofErr w:type="gramStart"/>
      <w:r w:rsidRPr="00456C6D">
        <w:rPr>
          <w:sz w:val="18"/>
          <w:szCs w:val="18"/>
        </w:rPr>
        <w:t>ответственном</w:t>
      </w:r>
      <w:proofErr w:type="gramEnd"/>
      <w:r w:rsidRPr="00456C6D">
        <w:rPr>
          <w:sz w:val="18"/>
          <w:szCs w:val="18"/>
        </w:rPr>
        <w:t xml:space="preserve"> за профилактику коррупционных и иных правонарушений (далее – должностное лицо).</w:t>
      </w:r>
    </w:p>
    <w:p w:rsidR="00456C6D" w:rsidRPr="00456C6D" w:rsidRDefault="00456C6D" w:rsidP="00456C6D">
      <w:pPr>
        <w:tabs>
          <w:tab w:val="left" w:pos="3976"/>
        </w:tabs>
        <w:ind w:left="0" w:right="142" w:firstLine="284"/>
        <w:rPr>
          <w:sz w:val="18"/>
          <w:szCs w:val="18"/>
        </w:rPr>
      </w:pPr>
      <w:r w:rsidRPr="00456C6D">
        <w:rPr>
          <w:sz w:val="18"/>
          <w:szCs w:val="18"/>
        </w:rPr>
        <w:t xml:space="preserve">2. </w:t>
      </w:r>
      <w:proofErr w:type="gramStart"/>
      <w:r w:rsidRPr="00456C6D">
        <w:rPr>
          <w:sz w:val="18"/>
          <w:szCs w:val="18"/>
        </w:rPr>
        <w:t>Должностное лицо в своей деятельности руководствуется Конституцией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решениями Совета при Президенте Российской Федерации по противодействию коррупции и его президиума, принятыми в пределах их компетенции, а также настоящим Положением.</w:t>
      </w:r>
      <w:proofErr w:type="gramEnd"/>
    </w:p>
    <w:p w:rsidR="00456C6D" w:rsidRPr="00456C6D" w:rsidRDefault="00456C6D" w:rsidP="00456C6D">
      <w:pPr>
        <w:tabs>
          <w:tab w:val="left" w:pos="3976"/>
        </w:tabs>
        <w:ind w:left="0" w:right="142" w:firstLine="284"/>
        <w:rPr>
          <w:sz w:val="18"/>
          <w:szCs w:val="18"/>
        </w:rPr>
      </w:pPr>
      <w:r w:rsidRPr="00456C6D">
        <w:rPr>
          <w:sz w:val="18"/>
          <w:szCs w:val="18"/>
        </w:rPr>
        <w:t>3. Обязанности должностного лица исполняет главный специалист организационно-контрольного отдела. Данные обязанности закреплены за ним в соответствии с должностной инструкцией, распоряжением администрации.</w:t>
      </w:r>
    </w:p>
    <w:p w:rsidR="00456C6D" w:rsidRPr="00456C6D" w:rsidRDefault="00456C6D" w:rsidP="00456C6D">
      <w:pPr>
        <w:tabs>
          <w:tab w:val="left" w:pos="3976"/>
        </w:tabs>
        <w:ind w:left="0" w:right="142" w:firstLine="284"/>
        <w:rPr>
          <w:sz w:val="18"/>
          <w:szCs w:val="18"/>
        </w:rPr>
      </w:pPr>
      <w:r w:rsidRPr="00456C6D">
        <w:rPr>
          <w:sz w:val="18"/>
          <w:szCs w:val="18"/>
        </w:rPr>
        <w:t>Должностное лицо находится в непосредственном подчинении руководителя аппарата администрации и несет персональную ответственность за свою деятельность.</w:t>
      </w:r>
    </w:p>
    <w:p w:rsidR="00456C6D" w:rsidRPr="00456C6D" w:rsidRDefault="00456C6D" w:rsidP="00456C6D">
      <w:pPr>
        <w:tabs>
          <w:tab w:val="left" w:pos="3976"/>
        </w:tabs>
        <w:ind w:left="0" w:right="142" w:firstLine="284"/>
        <w:rPr>
          <w:sz w:val="18"/>
          <w:szCs w:val="18"/>
        </w:rPr>
      </w:pPr>
    </w:p>
    <w:p w:rsidR="00456C6D" w:rsidRPr="00456C6D" w:rsidRDefault="00456C6D" w:rsidP="00456C6D">
      <w:pPr>
        <w:tabs>
          <w:tab w:val="left" w:pos="3976"/>
        </w:tabs>
        <w:ind w:left="0" w:right="142" w:firstLine="284"/>
        <w:rPr>
          <w:sz w:val="18"/>
          <w:szCs w:val="18"/>
        </w:rPr>
      </w:pPr>
      <w:r w:rsidRPr="00456C6D">
        <w:rPr>
          <w:sz w:val="18"/>
          <w:szCs w:val="18"/>
        </w:rPr>
        <w:t>Раздел 2. Основные задачи должностного лица</w:t>
      </w:r>
    </w:p>
    <w:p w:rsidR="00456C6D" w:rsidRPr="00456C6D" w:rsidRDefault="00456C6D" w:rsidP="00456C6D">
      <w:pPr>
        <w:tabs>
          <w:tab w:val="left" w:pos="3976"/>
        </w:tabs>
        <w:ind w:left="0" w:right="142" w:firstLine="284"/>
        <w:rPr>
          <w:sz w:val="18"/>
          <w:szCs w:val="18"/>
        </w:rPr>
      </w:pPr>
    </w:p>
    <w:p w:rsidR="00456C6D" w:rsidRPr="00456C6D" w:rsidRDefault="00456C6D" w:rsidP="00456C6D">
      <w:pPr>
        <w:tabs>
          <w:tab w:val="left" w:pos="3976"/>
        </w:tabs>
        <w:ind w:left="0" w:right="142" w:firstLine="284"/>
        <w:rPr>
          <w:sz w:val="18"/>
          <w:szCs w:val="18"/>
        </w:rPr>
      </w:pPr>
      <w:r w:rsidRPr="00456C6D">
        <w:rPr>
          <w:sz w:val="18"/>
          <w:szCs w:val="18"/>
        </w:rPr>
        <w:t>4. Основными задачами должностного лица являются:</w:t>
      </w:r>
    </w:p>
    <w:p w:rsidR="00456C6D" w:rsidRPr="00456C6D" w:rsidRDefault="00456C6D" w:rsidP="00456C6D">
      <w:pPr>
        <w:tabs>
          <w:tab w:val="left" w:pos="3976"/>
        </w:tabs>
        <w:ind w:left="0" w:right="142" w:firstLine="284"/>
        <w:rPr>
          <w:sz w:val="18"/>
          <w:szCs w:val="18"/>
        </w:rPr>
      </w:pPr>
      <w:r w:rsidRPr="00456C6D">
        <w:rPr>
          <w:sz w:val="18"/>
          <w:szCs w:val="18"/>
        </w:rPr>
        <w:t>а) формирование у муниципальных служащих нетерпимости к коррупционному поведению;</w:t>
      </w:r>
    </w:p>
    <w:p w:rsidR="00456C6D" w:rsidRPr="00456C6D" w:rsidRDefault="00456C6D" w:rsidP="00456C6D">
      <w:pPr>
        <w:tabs>
          <w:tab w:val="left" w:pos="3976"/>
        </w:tabs>
        <w:ind w:left="0" w:right="142" w:firstLine="284"/>
        <w:rPr>
          <w:sz w:val="18"/>
          <w:szCs w:val="18"/>
        </w:rPr>
      </w:pPr>
      <w:r w:rsidRPr="00456C6D">
        <w:rPr>
          <w:sz w:val="18"/>
          <w:szCs w:val="18"/>
        </w:rPr>
        <w:t>б) профилактика коррупционных правонарушений в администрации;</w:t>
      </w:r>
    </w:p>
    <w:p w:rsidR="00456C6D" w:rsidRPr="00456C6D" w:rsidRDefault="00456C6D" w:rsidP="00456C6D">
      <w:pPr>
        <w:tabs>
          <w:tab w:val="left" w:pos="3976"/>
        </w:tabs>
        <w:ind w:left="0" w:right="142" w:firstLine="284"/>
        <w:rPr>
          <w:sz w:val="18"/>
          <w:szCs w:val="18"/>
        </w:rPr>
      </w:pPr>
      <w:r w:rsidRPr="00456C6D">
        <w:rPr>
          <w:sz w:val="18"/>
          <w:szCs w:val="18"/>
        </w:rPr>
        <w:t>в) разработка и принятие мер, направленных на обеспечение соблюдения муниципальными служащими запретов, ограничений и требований, установленных в целях противодействия коррупции;</w:t>
      </w:r>
    </w:p>
    <w:p w:rsidR="00456C6D" w:rsidRPr="00456C6D" w:rsidRDefault="00456C6D" w:rsidP="00456C6D">
      <w:pPr>
        <w:tabs>
          <w:tab w:val="left" w:pos="3976"/>
        </w:tabs>
        <w:ind w:left="0" w:right="142" w:firstLine="284"/>
        <w:rPr>
          <w:sz w:val="18"/>
          <w:szCs w:val="18"/>
        </w:rPr>
      </w:pPr>
      <w:r w:rsidRPr="00456C6D">
        <w:rPr>
          <w:sz w:val="18"/>
          <w:szCs w:val="18"/>
        </w:rPr>
        <w:t>г) осуществление контроля:</w:t>
      </w:r>
    </w:p>
    <w:p w:rsidR="00456C6D" w:rsidRPr="00456C6D" w:rsidRDefault="00456C6D" w:rsidP="00456C6D">
      <w:pPr>
        <w:tabs>
          <w:tab w:val="left" w:pos="3976"/>
        </w:tabs>
        <w:ind w:left="0" w:right="142" w:firstLine="284"/>
        <w:rPr>
          <w:sz w:val="18"/>
          <w:szCs w:val="18"/>
        </w:rPr>
      </w:pPr>
      <w:r w:rsidRPr="00456C6D">
        <w:rPr>
          <w:sz w:val="18"/>
          <w:szCs w:val="18"/>
        </w:rPr>
        <w:t>-    за соблюдением муниципальными служащими запретов, ограничений и требований, установленных в целях противодействия коррупции;</w:t>
      </w:r>
    </w:p>
    <w:p w:rsidR="00456C6D" w:rsidRPr="00456C6D" w:rsidRDefault="00456C6D" w:rsidP="00456C6D">
      <w:pPr>
        <w:tabs>
          <w:tab w:val="left" w:pos="3976"/>
        </w:tabs>
        <w:ind w:left="0" w:right="142" w:firstLine="284"/>
        <w:rPr>
          <w:sz w:val="18"/>
          <w:szCs w:val="18"/>
        </w:rPr>
      </w:pPr>
      <w:r w:rsidRPr="00456C6D">
        <w:rPr>
          <w:sz w:val="18"/>
          <w:szCs w:val="18"/>
        </w:rPr>
        <w:t>- за соблюдением законодательства Российской Федерации о противодействии коррупции в организациях, созданных для выполнения задач, поставленных перед администрацией, а также за реализацией в них мер по профилактике коррупционных правонарушений.</w:t>
      </w:r>
    </w:p>
    <w:p w:rsidR="00456C6D" w:rsidRPr="00456C6D" w:rsidRDefault="00456C6D" w:rsidP="00456C6D">
      <w:pPr>
        <w:tabs>
          <w:tab w:val="left" w:pos="3976"/>
        </w:tabs>
        <w:ind w:left="0" w:right="142" w:firstLine="284"/>
        <w:rPr>
          <w:sz w:val="18"/>
          <w:szCs w:val="18"/>
        </w:rPr>
      </w:pPr>
    </w:p>
    <w:p w:rsidR="00456C6D" w:rsidRPr="00456C6D" w:rsidRDefault="00456C6D" w:rsidP="00456C6D">
      <w:pPr>
        <w:tabs>
          <w:tab w:val="left" w:pos="3976"/>
        </w:tabs>
        <w:ind w:left="0" w:right="142" w:firstLine="284"/>
        <w:rPr>
          <w:sz w:val="18"/>
          <w:szCs w:val="18"/>
        </w:rPr>
      </w:pPr>
      <w:r w:rsidRPr="00456C6D">
        <w:rPr>
          <w:sz w:val="18"/>
          <w:szCs w:val="18"/>
        </w:rPr>
        <w:t>Раздел 3. Основные функции должностного лица</w:t>
      </w:r>
    </w:p>
    <w:p w:rsidR="00456C6D" w:rsidRPr="00456C6D" w:rsidRDefault="00456C6D" w:rsidP="00456C6D">
      <w:pPr>
        <w:tabs>
          <w:tab w:val="left" w:pos="3976"/>
        </w:tabs>
        <w:ind w:left="0" w:right="142" w:firstLine="284"/>
        <w:rPr>
          <w:sz w:val="18"/>
          <w:szCs w:val="18"/>
        </w:rPr>
      </w:pPr>
    </w:p>
    <w:p w:rsidR="00456C6D" w:rsidRPr="00456C6D" w:rsidRDefault="00456C6D" w:rsidP="00456C6D">
      <w:pPr>
        <w:tabs>
          <w:tab w:val="left" w:pos="3976"/>
        </w:tabs>
        <w:ind w:left="0" w:right="142" w:firstLine="284"/>
        <w:rPr>
          <w:sz w:val="18"/>
          <w:szCs w:val="18"/>
        </w:rPr>
      </w:pPr>
      <w:r w:rsidRPr="00456C6D">
        <w:rPr>
          <w:sz w:val="18"/>
          <w:szCs w:val="18"/>
        </w:rPr>
        <w:t>5. Должностное лицо осуществляет следующие основные функции:</w:t>
      </w:r>
    </w:p>
    <w:p w:rsidR="00456C6D" w:rsidRPr="00456C6D" w:rsidRDefault="00456C6D" w:rsidP="00456C6D">
      <w:pPr>
        <w:tabs>
          <w:tab w:val="left" w:pos="3976"/>
        </w:tabs>
        <w:ind w:left="0" w:right="142" w:firstLine="284"/>
        <w:rPr>
          <w:sz w:val="18"/>
          <w:szCs w:val="18"/>
        </w:rPr>
      </w:pPr>
      <w:r w:rsidRPr="00456C6D">
        <w:rPr>
          <w:sz w:val="18"/>
          <w:szCs w:val="18"/>
        </w:rPr>
        <w:t>а) обеспечение соблюдения муниципальными служащими запретов, ограничений и требований, установленных в целях противодействия коррупции;</w:t>
      </w:r>
    </w:p>
    <w:p w:rsidR="00456C6D" w:rsidRPr="00456C6D" w:rsidRDefault="00456C6D" w:rsidP="00456C6D">
      <w:pPr>
        <w:tabs>
          <w:tab w:val="left" w:pos="3976"/>
        </w:tabs>
        <w:ind w:left="0" w:right="142" w:firstLine="284"/>
        <w:rPr>
          <w:sz w:val="18"/>
          <w:szCs w:val="18"/>
        </w:rPr>
      </w:pPr>
      <w:r w:rsidRPr="00456C6D">
        <w:rPr>
          <w:sz w:val="18"/>
          <w:szCs w:val="18"/>
        </w:rPr>
        <w:t>б) принятие мер по выявлению и устранению причин и условий, способствующих возникновению конфликта интересов на муниципальной службе;</w:t>
      </w:r>
    </w:p>
    <w:p w:rsidR="00456C6D" w:rsidRPr="00456C6D" w:rsidRDefault="00456C6D" w:rsidP="00456C6D">
      <w:pPr>
        <w:tabs>
          <w:tab w:val="left" w:pos="3976"/>
        </w:tabs>
        <w:ind w:left="0" w:right="142" w:firstLine="284"/>
        <w:rPr>
          <w:sz w:val="18"/>
          <w:szCs w:val="18"/>
        </w:rPr>
      </w:pPr>
      <w:r w:rsidRPr="00456C6D">
        <w:rPr>
          <w:sz w:val="18"/>
          <w:szCs w:val="18"/>
        </w:rPr>
        <w:t>в) обеспечение деятельности комиссии администрации по соблюдению требований к служебному поведению муниципальных служащих и урегулированию конфликта интересов, исполнение обязанностей секретаря в комиссии по соблюдению требований к служебному поведению муниципальных служащих и урегулированию конфликта интересов, образованной в администрации;</w:t>
      </w:r>
    </w:p>
    <w:p w:rsidR="00456C6D" w:rsidRPr="00456C6D" w:rsidRDefault="00456C6D" w:rsidP="00456C6D">
      <w:pPr>
        <w:tabs>
          <w:tab w:val="left" w:pos="3976"/>
        </w:tabs>
        <w:ind w:left="0" w:right="142" w:firstLine="284"/>
        <w:rPr>
          <w:sz w:val="18"/>
          <w:szCs w:val="18"/>
        </w:rPr>
      </w:pPr>
      <w:r w:rsidRPr="00456C6D">
        <w:rPr>
          <w:sz w:val="18"/>
          <w:szCs w:val="18"/>
        </w:rPr>
        <w:t>г) оказание муниципальным служащим консультативной помощи по вопросам, связанным с применением законодательства Российской Федерации о противодействии коррупции, а также с подготовкой сообщений о фактах коррупции;</w:t>
      </w:r>
    </w:p>
    <w:p w:rsidR="00456C6D" w:rsidRPr="00456C6D" w:rsidRDefault="00456C6D" w:rsidP="00456C6D">
      <w:pPr>
        <w:tabs>
          <w:tab w:val="left" w:pos="3976"/>
        </w:tabs>
        <w:ind w:left="0" w:right="142" w:firstLine="284"/>
        <w:rPr>
          <w:sz w:val="18"/>
          <w:szCs w:val="18"/>
        </w:rPr>
      </w:pPr>
      <w:r w:rsidRPr="00456C6D">
        <w:rPr>
          <w:sz w:val="18"/>
          <w:szCs w:val="18"/>
        </w:rPr>
        <w:t>д) обеспечение соблюдения в администрации законных прав и интересов муниципального служащего, сообщившего о ставшем ему известном факте коррупции;</w:t>
      </w:r>
    </w:p>
    <w:p w:rsidR="00456C6D" w:rsidRPr="00456C6D" w:rsidRDefault="00456C6D" w:rsidP="00456C6D">
      <w:pPr>
        <w:tabs>
          <w:tab w:val="left" w:pos="3976"/>
        </w:tabs>
        <w:ind w:left="0" w:right="142" w:firstLine="284"/>
        <w:rPr>
          <w:sz w:val="18"/>
          <w:szCs w:val="18"/>
        </w:rPr>
      </w:pPr>
      <w:r w:rsidRPr="00456C6D">
        <w:rPr>
          <w:sz w:val="18"/>
          <w:szCs w:val="18"/>
        </w:rPr>
        <w:t>е) обеспечение реализации муниципальными служащими обязанности уведомлять представителя нанимателя (работодателя), органы прокуратуры Российской Федерации, иные федеральные государственные органы обо всех случаях обращения к ним каких-либо лиц в целях склонения их к совершению коррупционных правонарушений;</w:t>
      </w:r>
    </w:p>
    <w:p w:rsidR="00456C6D" w:rsidRPr="00456C6D" w:rsidRDefault="00456C6D" w:rsidP="00456C6D">
      <w:pPr>
        <w:tabs>
          <w:tab w:val="left" w:pos="3976"/>
        </w:tabs>
        <w:ind w:left="0" w:right="142" w:firstLine="284"/>
        <w:rPr>
          <w:sz w:val="18"/>
          <w:szCs w:val="18"/>
        </w:rPr>
      </w:pPr>
      <w:r w:rsidRPr="00456C6D">
        <w:rPr>
          <w:sz w:val="18"/>
          <w:szCs w:val="18"/>
        </w:rPr>
        <w:t>ж) осуществление проверки:</w:t>
      </w:r>
    </w:p>
    <w:p w:rsidR="00456C6D" w:rsidRPr="00456C6D" w:rsidRDefault="00456C6D" w:rsidP="00456C6D">
      <w:pPr>
        <w:tabs>
          <w:tab w:val="left" w:pos="3976"/>
        </w:tabs>
        <w:ind w:left="0" w:right="142" w:firstLine="284"/>
        <w:rPr>
          <w:sz w:val="18"/>
          <w:szCs w:val="18"/>
        </w:rPr>
      </w:pPr>
      <w:r w:rsidRPr="00456C6D">
        <w:rPr>
          <w:sz w:val="18"/>
          <w:szCs w:val="18"/>
        </w:rPr>
        <w:t>-  достоверности и полноты сведений о доходах, об имуществе и обязательствах имущественного характера, а также иных сведений, представленных гражданами, претендующими на замещение должностей муниципальной службы;</w:t>
      </w:r>
    </w:p>
    <w:p w:rsidR="00456C6D" w:rsidRPr="00456C6D" w:rsidRDefault="00456C6D" w:rsidP="00456C6D">
      <w:pPr>
        <w:tabs>
          <w:tab w:val="left" w:pos="3976"/>
        </w:tabs>
        <w:ind w:left="0" w:right="142" w:firstLine="284"/>
        <w:rPr>
          <w:sz w:val="18"/>
          <w:szCs w:val="18"/>
        </w:rPr>
      </w:pPr>
      <w:r w:rsidRPr="00456C6D">
        <w:rPr>
          <w:sz w:val="18"/>
          <w:szCs w:val="18"/>
        </w:rPr>
        <w:t>- достоверности и полноты сведений о доходах, расходах, об имуществе и обязательствах имущественного характера, представленных муниципальными служащими в соответствии с законодательством Российской Федерации;</w:t>
      </w:r>
    </w:p>
    <w:p w:rsidR="00456C6D" w:rsidRPr="00456C6D" w:rsidRDefault="00456C6D" w:rsidP="00456C6D">
      <w:pPr>
        <w:tabs>
          <w:tab w:val="left" w:pos="3976"/>
        </w:tabs>
        <w:ind w:left="0" w:right="142" w:firstLine="284"/>
        <w:rPr>
          <w:sz w:val="18"/>
          <w:szCs w:val="18"/>
        </w:rPr>
      </w:pPr>
      <w:r w:rsidRPr="00456C6D">
        <w:rPr>
          <w:sz w:val="18"/>
          <w:szCs w:val="18"/>
        </w:rPr>
        <w:t>- соблюдения муниципальными служащими запретов, ограничений и требований, установленных в целях противодействия коррупции;</w:t>
      </w:r>
    </w:p>
    <w:p w:rsidR="00456C6D" w:rsidRPr="00456C6D" w:rsidRDefault="00456C6D" w:rsidP="00456C6D">
      <w:pPr>
        <w:tabs>
          <w:tab w:val="left" w:pos="3976"/>
        </w:tabs>
        <w:ind w:left="0" w:right="142" w:firstLine="284"/>
        <w:rPr>
          <w:sz w:val="18"/>
          <w:szCs w:val="18"/>
        </w:rPr>
      </w:pPr>
      <w:r w:rsidRPr="00456C6D">
        <w:rPr>
          <w:sz w:val="18"/>
          <w:szCs w:val="18"/>
        </w:rPr>
        <w:t>- соблюдения гражданами, замещавшими должности муниципальной службы, ограничений при заключении ими после увольнения с муниципальной службы трудового договора и (или) гражданско-правового договора в случаях, предусмотренных федеральными законами;</w:t>
      </w:r>
    </w:p>
    <w:p w:rsidR="00456C6D" w:rsidRPr="00456C6D" w:rsidRDefault="00456C6D" w:rsidP="00456C6D">
      <w:pPr>
        <w:tabs>
          <w:tab w:val="left" w:pos="3976"/>
        </w:tabs>
        <w:ind w:left="0" w:right="142" w:firstLine="284"/>
        <w:rPr>
          <w:sz w:val="18"/>
          <w:szCs w:val="18"/>
        </w:rPr>
      </w:pPr>
      <w:r w:rsidRPr="00456C6D">
        <w:rPr>
          <w:sz w:val="18"/>
          <w:szCs w:val="18"/>
        </w:rPr>
        <w:t>з) подготовка в пределах своей компетенции проектов муниципальных нормативных правовых актов по вопросам противодействия коррупции;</w:t>
      </w:r>
    </w:p>
    <w:p w:rsidR="00456C6D" w:rsidRPr="00456C6D" w:rsidRDefault="00456C6D" w:rsidP="00456C6D">
      <w:pPr>
        <w:tabs>
          <w:tab w:val="left" w:pos="3976"/>
        </w:tabs>
        <w:ind w:left="0" w:right="142" w:firstLine="284"/>
        <w:rPr>
          <w:sz w:val="18"/>
          <w:szCs w:val="18"/>
        </w:rPr>
      </w:pPr>
      <w:r w:rsidRPr="00456C6D">
        <w:rPr>
          <w:sz w:val="18"/>
          <w:szCs w:val="18"/>
        </w:rPr>
        <w:t>и) анализ сведений:</w:t>
      </w:r>
    </w:p>
    <w:p w:rsidR="00456C6D" w:rsidRPr="00456C6D" w:rsidRDefault="00456C6D" w:rsidP="00456C6D">
      <w:pPr>
        <w:tabs>
          <w:tab w:val="left" w:pos="3976"/>
        </w:tabs>
        <w:ind w:left="0" w:right="142" w:firstLine="284"/>
        <w:rPr>
          <w:sz w:val="18"/>
          <w:szCs w:val="18"/>
        </w:rPr>
      </w:pPr>
      <w:r w:rsidRPr="00456C6D">
        <w:rPr>
          <w:sz w:val="18"/>
          <w:szCs w:val="18"/>
        </w:rPr>
        <w:lastRenderedPageBreak/>
        <w:t>- о доходах, об имуществе и обязательствах имущественного характера, представленных гражданами, претендующими на замещение должностей муниципальной службы;</w:t>
      </w:r>
    </w:p>
    <w:p w:rsidR="00456C6D" w:rsidRPr="00456C6D" w:rsidRDefault="00456C6D" w:rsidP="00456C6D">
      <w:pPr>
        <w:tabs>
          <w:tab w:val="left" w:pos="3976"/>
        </w:tabs>
        <w:ind w:left="0" w:right="142" w:firstLine="284"/>
        <w:rPr>
          <w:sz w:val="18"/>
          <w:szCs w:val="18"/>
        </w:rPr>
      </w:pPr>
      <w:r w:rsidRPr="00456C6D">
        <w:rPr>
          <w:sz w:val="18"/>
          <w:szCs w:val="18"/>
        </w:rPr>
        <w:t>- о доходах, расходах, об имуществе и обязательствах имущественного характера, представленных муниципальными служащими в соответствии с законодательством Российской Федерации;</w:t>
      </w:r>
    </w:p>
    <w:p w:rsidR="00456C6D" w:rsidRPr="00456C6D" w:rsidRDefault="00456C6D" w:rsidP="00456C6D">
      <w:pPr>
        <w:tabs>
          <w:tab w:val="left" w:pos="3976"/>
        </w:tabs>
        <w:ind w:left="0" w:right="142" w:firstLine="284"/>
        <w:rPr>
          <w:sz w:val="18"/>
          <w:szCs w:val="18"/>
        </w:rPr>
      </w:pPr>
      <w:r w:rsidRPr="00456C6D">
        <w:rPr>
          <w:sz w:val="18"/>
          <w:szCs w:val="18"/>
        </w:rPr>
        <w:t>- о соблюдении муниципальными служащими запретов, ограничений и требований, установленных в целях противодействия коррупции;</w:t>
      </w:r>
    </w:p>
    <w:p w:rsidR="00456C6D" w:rsidRPr="00456C6D" w:rsidRDefault="00456C6D" w:rsidP="00456C6D">
      <w:pPr>
        <w:tabs>
          <w:tab w:val="left" w:pos="3976"/>
        </w:tabs>
        <w:ind w:left="0" w:right="142" w:firstLine="284"/>
        <w:rPr>
          <w:sz w:val="18"/>
          <w:szCs w:val="18"/>
        </w:rPr>
      </w:pPr>
      <w:r w:rsidRPr="00456C6D">
        <w:rPr>
          <w:sz w:val="18"/>
          <w:szCs w:val="18"/>
        </w:rPr>
        <w:t>- о соблюдении гражданами, замещавшими должности муниципальной службы, ограничений при заключении ими после увольнения с муниципальной службы трудового договора и (или) гражданско-правового договора в случаях, предусмотренных федеральными законами;</w:t>
      </w:r>
    </w:p>
    <w:p w:rsidR="00456C6D" w:rsidRPr="00456C6D" w:rsidRDefault="00456C6D" w:rsidP="00456C6D">
      <w:pPr>
        <w:tabs>
          <w:tab w:val="left" w:pos="3976"/>
        </w:tabs>
        <w:ind w:left="0" w:right="142" w:firstLine="284"/>
        <w:rPr>
          <w:sz w:val="18"/>
          <w:szCs w:val="18"/>
        </w:rPr>
      </w:pPr>
      <w:r w:rsidRPr="00456C6D">
        <w:rPr>
          <w:sz w:val="18"/>
          <w:szCs w:val="18"/>
        </w:rPr>
        <w:t>к) участие в пределах своей компетенции в обеспечении размещения сведений о доходах, расходах, об имуществе и обязательствах имущественного характера муниципальных служащих, их супруг (супругов) и несовершеннолетних детей на официальном сайте администрации в информационно-телекоммуникационной сети "Интернет", а также в обеспечении предоставления этих сведений общероссийским средствам массовой информации для опубликования;</w:t>
      </w:r>
    </w:p>
    <w:p w:rsidR="00456C6D" w:rsidRPr="00456C6D" w:rsidRDefault="00456C6D" w:rsidP="00456C6D">
      <w:pPr>
        <w:tabs>
          <w:tab w:val="left" w:pos="3976"/>
        </w:tabs>
        <w:ind w:left="0" w:right="142" w:firstLine="284"/>
        <w:rPr>
          <w:sz w:val="18"/>
          <w:szCs w:val="18"/>
        </w:rPr>
      </w:pPr>
      <w:r w:rsidRPr="00456C6D">
        <w:rPr>
          <w:sz w:val="18"/>
          <w:szCs w:val="18"/>
        </w:rPr>
        <w:t>л) организация в пределах своей компетенции антикоррупционного просвещения муниципальных служащих;</w:t>
      </w:r>
    </w:p>
    <w:p w:rsidR="00456C6D" w:rsidRPr="00456C6D" w:rsidRDefault="00456C6D" w:rsidP="00456C6D">
      <w:pPr>
        <w:tabs>
          <w:tab w:val="left" w:pos="3976"/>
        </w:tabs>
        <w:ind w:left="0" w:right="142" w:firstLine="284"/>
        <w:rPr>
          <w:sz w:val="18"/>
          <w:szCs w:val="18"/>
        </w:rPr>
      </w:pPr>
      <w:r w:rsidRPr="00456C6D">
        <w:rPr>
          <w:sz w:val="18"/>
          <w:szCs w:val="18"/>
        </w:rPr>
        <w:t>м) осуществление иных функций в области противодействия коррупции в соответствии с законодательством Российской Федерации.</w:t>
      </w:r>
    </w:p>
    <w:p w:rsidR="00456C6D" w:rsidRPr="00456C6D" w:rsidRDefault="00456C6D" w:rsidP="00456C6D">
      <w:pPr>
        <w:tabs>
          <w:tab w:val="left" w:pos="3976"/>
        </w:tabs>
        <w:ind w:left="0" w:right="142" w:firstLine="284"/>
        <w:rPr>
          <w:sz w:val="18"/>
          <w:szCs w:val="18"/>
        </w:rPr>
      </w:pPr>
      <w:r w:rsidRPr="00456C6D">
        <w:rPr>
          <w:sz w:val="18"/>
          <w:szCs w:val="18"/>
        </w:rPr>
        <w:t>6. В целях реализации своих функций должностное лицо:</w:t>
      </w:r>
    </w:p>
    <w:p w:rsidR="00456C6D" w:rsidRPr="00456C6D" w:rsidRDefault="00456C6D" w:rsidP="00456C6D">
      <w:pPr>
        <w:tabs>
          <w:tab w:val="left" w:pos="3976"/>
        </w:tabs>
        <w:ind w:left="0" w:right="142" w:firstLine="284"/>
        <w:rPr>
          <w:sz w:val="18"/>
          <w:szCs w:val="18"/>
        </w:rPr>
      </w:pPr>
      <w:r w:rsidRPr="00456C6D">
        <w:rPr>
          <w:sz w:val="18"/>
          <w:szCs w:val="18"/>
        </w:rPr>
        <w:t>а)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w:t>
      </w:r>
    </w:p>
    <w:p w:rsidR="00456C6D" w:rsidRPr="00456C6D" w:rsidRDefault="00456C6D" w:rsidP="00456C6D">
      <w:pPr>
        <w:tabs>
          <w:tab w:val="left" w:pos="3976"/>
        </w:tabs>
        <w:ind w:left="0" w:right="142" w:firstLine="284"/>
        <w:rPr>
          <w:sz w:val="18"/>
          <w:szCs w:val="18"/>
        </w:rPr>
      </w:pPr>
      <w:proofErr w:type="gramStart"/>
      <w:r w:rsidRPr="00456C6D">
        <w:rPr>
          <w:sz w:val="18"/>
          <w:szCs w:val="18"/>
        </w:rPr>
        <w:t>б) подготавливает для направления в установленном порядке в федеральные органы исполнительной власти, уполномоченные на осуществление оперативно-розыскной деятельности, в органы прокуратуры Российской Федерации, иные федеральные государственные органы, территориальные органы федеральных государственных органов, государственные органы Иркутской области, органы местного самоуправления, на предприятия, в организации и общественные объединения запросы об имеющихся у них сведениях о доходах, расходах, об имуществе и обязательствах имущественного характера</w:t>
      </w:r>
      <w:proofErr w:type="gramEnd"/>
      <w:r w:rsidRPr="00456C6D">
        <w:rPr>
          <w:sz w:val="18"/>
          <w:szCs w:val="18"/>
        </w:rPr>
        <w:t xml:space="preserve"> муниципальных служащих, их супруг (супругов) и несовершеннолетних детей, о соблюдении ими запретов, ограничений и требований, установленных в целях противодействия коррупции, а также об иных сведениях в случаях, предусмотренных нормативными правовыми актами Российской Федерации;</w:t>
      </w:r>
    </w:p>
    <w:p w:rsidR="00456C6D" w:rsidRPr="00456C6D" w:rsidRDefault="00456C6D" w:rsidP="00456C6D">
      <w:pPr>
        <w:tabs>
          <w:tab w:val="left" w:pos="3976"/>
        </w:tabs>
        <w:ind w:left="0" w:right="142" w:firstLine="284"/>
        <w:rPr>
          <w:sz w:val="18"/>
          <w:szCs w:val="18"/>
        </w:rPr>
      </w:pPr>
      <w:r w:rsidRPr="00456C6D">
        <w:rPr>
          <w:sz w:val="18"/>
          <w:szCs w:val="18"/>
        </w:rPr>
        <w:t>в) осуществляет в пределах своей компетенции взаимодействие с правоохранительными органами, территориальными органами федеральных органов исполнительной власти в Иркутской области, государственными органами Иркутской области, а также с организациями, созданными для выполнения задач, поставленных перед администрацией, с гражданами, институтами гражданского общества, средствами массовой информации, научными и другими организациями;</w:t>
      </w:r>
    </w:p>
    <w:p w:rsidR="00456C6D" w:rsidRPr="00456C6D" w:rsidRDefault="00456C6D" w:rsidP="00456C6D">
      <w:pPr>
        <w:tabs>
          <w:tab w:val="left" w:pos="3976"/>
        </w:tabs>
        <w:ind w:left="0" w:right="142" w:firstLine="284"/>
        <w:rPr>
          <w:sz w:val="18"/>
          <w:szCs w:val="18"/>
        </w:rPr>
      </w:pPr>
      <w:r w:rsidRPr="00456C6D">
        <w:rPr>
          <w:sz w:val="18"/>
          <w:szCs w:val="18"/>
        </w:rPr>
        <w:t>г) проводит с гражданами и должностными лицами с их согласия беседы, получает от них пояснения по представленным в установленном порядке сведениям о доходах, расходах, об имуществе и обязательствах имущественного характера и по иным материалам;</w:t>
      </w:r>
    </w:p>
    <w:p w:rsidR="00456C6D" w:rsidRPr="00456C6D" w:rsidRDefault="00456C6D" w:rsidP="00456C6D">
      <w:pPr>
        <w:tabs>
          <w:tab w:val="left" w:pos="3976"/>
        </w:tabs>
        <w:ind w:left="0" w:right="142" w:firstLine="284"/>
        <w:rPr>
          <w:sz w:val="18"/>
          <w:szCs w:val="18"/>
        </w:rPr>
      </w:pPr>
      <w:r w:rsidRPr="00456C6D">
        <w:rPr>
          <w:sz w:val="18"/>
          <w:szCs w:val="18"/>
        </w:rPr>
        <w:t>д) получает в пределах своей компетенции информацию от физических и юридических лиц (с их согласия);</w:t>
      </w:r>
    </w:p>
    <w:p w:rsidR="00456C6D" w:rsidRPr="00456C6D" w:rsidRDefault="00456C6D" w:rsidP="00456C6D">
      <w:pPr>
        <w:tabs>
          <w:tab w:val="left" w:pos="3976"/>
        </w:tabs>
        <w:ind w:left="0" w:right="142" w:firstLine="284"/>
        <w:rPr>
          <w:sz w:val="18"/>
          <w:szCs w:val="18"/>
        </w:rPr>
      </w:pPr>
      <w:r w:rsidRPr="00456C6D">
        <w:rPr>
          <w:sz w:val="18"/>
          <w:szCs w:val="18"/>
        </w:rPr>
        <w:t>е) представляет в комиссии по соблюдению требований к служебному поведению муниципальных служащих и урегулированию конфликта интересов, образованные в администрации, информацию и материалы, необходимые для работы этих комиссий;</w:t>
      </w:r>
    </w:p>
    <w:p w:rsidR="00456C6D" w:rsidRPr="00456C6D" w:rsidRDefault="00456C6D" w:rsidP="00456C6D">
      <w:pPr>
        <w:tabs>
          <w:tab w:val="left" w:pos="3976"/>
        </w:tabs>
        <w:ind w:left="0" w:right="142" w:firstLine="284"/>
        <w:rPr>
          <w:sz w:val="18"/>
          <w:szCs w:val="18"/>
        </w:rPr>
      </w:pPr>
      <w:r w:rsidRPr="00456C6D">
        <w:rPr>
          <w:sz w:val="18"/>
          <w:szCs w:val="18"/>
        </w:rPr>
        <w:t xml:space="preserve"> </w:t>
      </w:r>
      <w:proofErr w:type="gramStart"/>
      <w:r w:rsidRPr="00456C6D">
        <w:rPr>
          <w:sz w:val="18"/>
          <w:szCs w:val="18"/>
        </w:rPr>
        <w:t>ж) участвует в пределах своей компетенции в вопросах, мероприятиях по противодействию коррупции в случаях, связанных с лицами, замещающими муниципальные должности, если согласно уставу муниципального образования глава муниципального образования является председателем представительного органа муниципального образования, а представительный орган муниципального образования не имеет собственного аппарата и функции последнего по соглашению осуществляются должностными лицами местной администрации муниципального образования;</w:t>
      </w:r>
      <w:proofErr w:type="gramEnd"/>
    </w:p>
    <w:p w:rsidR="00456C6D" w:rsidRPr="00456C6D" w:rsidRDefault="00456C6D" w:rsidP="00456C6D">
      <w:pPr>
        <w:tabs>
          <w:tab w:val="left" w:pos="3976"/>
        </w:tabs>
        <w:ind w:left="0" w:right="142" w:firstLine="284"/>
        <w:rPr>
          <w:sz w:val="18"/>
          <w:szCs w:val="18"/>
        </w:rPr>
      </w:pPr>
      <w:r w:rsidRPr="00456C6D">
        <w:rPr>
          <w:sz w:val="18"/>
          <w:szCs w:val="18"/>
        </w:rPr>
        <w:t>з) проводит иные мероприятия, направленные на противодействие коррупции.</w:t>
      </w:r>
    </w:p>
    <w:p w:rsidR="00456C6D" w:rsidRPr="00456C6D" w:rsidRDefault="00456C6D" w:rsidP="00456C6D">
      <w:pPr>
        <w:tabs>
          <w:tab w:val="left" w:pos="3976"/>
        </w:tabs>
        <w:ind w:left="0" w:right="142" w:firstLine="284"/>
        <w:rPr>
          <w:sz w:val="18"/>
          <w:szCs w:val="18"/>
        </w:rPr>
      </w:pPr>
    </w:p>
    <w:p w:rsidR="00456C6D" w:rsidRPr="00456C6D" w:rsidRDefault="00456C6D" w:rsidP="00456C6D">
      <w:pPr>
        <w:tabs>
          <w:tab w:val="left" w:pos="3976"/>
        </w:tabs>
        <w:ind w:left="0" w:right="142" w:firstLine="284"/>
        <w:rPr>
          <w:sz w:val="18"/>
          <w:szCs w:val="18"/>
        </w:rPr>
      </w:pPr>
    </w:p>
    <w:p w:rsidR="00456C6D" w:rsidRPr="00161883" w:rsidRDefault="00456C6D" w:rsidP="00161883">
      <w:pPr>
        <w:tabs>
          <w:tab w:val="left" w:pos="3976"/>
        </w:tabs>
        <w:ind w:left="0" w:right="142" w:firstLine="284"/>
        <w:jc w:val="center"/>
        <w:rPr>
          <w:i/>
          <w:sz w:val="18"/>
          <w:szCs w:val="18"/>
        </w:rPr>
      </w:pPr>
      <w:r w:rsidRPr="00161883">
        <w:rPr>
          <w:i/>
          <w:sz w:val="18"/>
          <w:szCs w:val="18"/>
        </w:rPr>
        <w:t>Руководитель аппарата</w:t>
      </w:r>
    </w:p>
    <w:p w:rsidR="00EE4537" w:rsidRPr="00161883" w:rsidRDefault="00456C6D" w:rsidP="00161883">
      <w:pPr>
        <w:tabs>
          <w:tab w:val="left" w:pos="3976"/>
        </w:tabs>
        <w:ind w:left="0" w:right="142" w:firstLine="284"/>
        <w:jc w:val="right"/>
        <w:rPr>
          <w:i/>
          <w:sz w:val="18"/>
          <w:szCs w:val="18"/>
        </w:rPr>
      </w:pPr>
      <w:r w:rsidRPr="00161883">
        <w:rPr>
          <w:i/>
          <w:sz w:val="18"/>
          <w:szCs w:val="18"/>
        </w:rPr>
        <w:t xml:space="preserve">администрации         </w:t>
      </w:r>
      <w:r w:rsidR="00161883">
        <w:rPr>
          <w:i/>
          <w:sz w:val="18"/>
          <w:szCs w:val="18"/>
        </w:rPr>
        <w:t xml:space="preserve">                                                               </w:t>
      </w:r>
      <w:r w:rsidRPr="00161883">
        <w:rPr>
          <w:i/>
          <w:sz w:val="18"/>
          <w:szCs w:val="18"/>
        </w:rPr>
        <w:tab/>
      </w:r>
      <w:r w:rsidRPr="00161883">
        <w:rPr>
          <w:i/>
          <w:sz w:val="18"/>
          <w:szCs w:val="18"/>
        </w:rPr>
        <w:tab/>
      </w:r>
      <w:r w:rsidRPr="00161883">
        <w:rPr>
          <w:i/>
          <w:sz w:val="18"/>
          <w:szCs w:val="18"/>
        </w:rPr>
        <w:tab/>
      </w:r>
      <w:r w:rsidRPr="00161883">
        <w:rPr>
          <w:i/>
          <w:sz w:val="18"/>
          <w:szCs w:val="18"/>
        </w:rPr>
        <w:tab/>
      </w:r>
      <w:r w:rsidRPr="00161883">
        <w:rPr>
          <w:i/>
          <w:sz w:val="18"/>
          <w:szCs w:val="18"/>
        </w:rPr>
        <w:tab/>
      </w:r>
      <w:r w:rsidRPr="00161883">
        <w:rPr>
          <w:i/>
          <w:sz w:val="18"/>
          <w:szCs w:val="18"/>
        </w:rPr>
        <w:tab/>
      </w:r>
      <w:proofErr w:type="spellStart"/>
      <w:r w:rsidRPr="00161883">
        <w:rPr>
          <w:i/>
          <w:sz w:val="18"/>
          <w:szCs w:val="18"/>
        </w:rPr>
        <w:t>М.Ю.Несмеянова</w:t>
      </w:r>
      <w:proofErr w:type="spellEnd"/>
      <w:r w:rsidRPr="00161883">
        <w:rPr>
          <w:i/>
          <w:sz w:val="18"/>
          <w:szCs w:val="18"/>
        </w:rPr>
        <w:tab/>
        <w:t xml:space="preserve">  </w:t>
      </w:r>
    </w:p>
    <w:p w:rsidR="00161883" w:rsidRDefault="00161883" w:rsidP="00456C6D">
      <w:pPr>
        <w:tabs>
          <w:tab w:val="left" w:pos="3976"/>
        </w:tabs>
        <w:ind w:left="0" w:right="142" w:firstLine="284"/>
        <w:rPr>
          <w:sz w:val="18"/>
          <w:szCs w:val="18"/>
        </w:rPr>
      </w:pPr>
    </w:p>
    <w:p w:rsidR="00161883" w:rsidRDefault="00161883" w:rsidP="00456C6D">
      <w:pPr>
        <w:tabs>
          <w:tab w:val="left" w:pos="3976"/>
        </w:tabs>
        <w:ind w:left="0" w:right="142" w:firstLine="284"/>
        <w:rPr>
          <w:sz w:val="18"/>
          <w:szCs w:val="18"/>
        </w:rPr>
      </w:pPr>
    </w:p>
    <w:p w:rsidR="00161883" w:rsidRPr="007A6408" w:rsidRDefault="00161883" w:rsidP="00161883">
      <w:pPr>
        <w:tabs>
          <w:tab w:val="left" w:pos="426"/>
          <w:tab w:val="left" w:pos="3976"/>
        </w:tabs>
        <w:ind w:left="0" w:right="-142" w:firstLine="426"/>
        <w:jc w:val="center"/>
        <w:rPr>
          <w:b/>
          <w:sz w:val="18"/>
          <w:szCs w:val="18"/>
        </w:rPr>
      </w:pPr>
      <w:r w:rsidRPr="007A6408">
        <w:rPr>
          <w:sz w:val="18"/>
          <w:szCs w:val="18"/>
        </w:rPr>
        <w:t>РОССИЙСКАЯ ФЕДЕРАЦИЯ</w:t>
      </w:r>
    </w:p>
    <w:p w:rsidR="00161883" w:rsidRPr="007A6408" w:rsidRDefault="00161883" w:rsidP="00161883">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161883" w:rsidRPr="007A6408" w:rsidRDefault="00161883" w:rsidP="00161883">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161883" w:rsidRDefault="00161883" w:rsidP="00161883">
      <w:pPr>
        <w:tabs>
          <w:tab w:val="left" w:pos="426"/>
          <w:tab w:val="left" w:pos="3976"/>
        </w:tabs>
        <w:ind w:left="426" w:right="282" w:firstLine="426"/>
        <w:jc w:val="center"/>
        <w:rPr>
          <w:b/>
          <w:bCs/>
          <w:sz w:val="18"/>
          <w:szCs w:val="18"/>
        </w:rPr>
      </w:pPr>
      <w:r w:rsidRPr="007A6408">
        <w:rPr>
          <w:b/>
          <w:bCs/>
          <w:sz w:val="18"/>
          <w:szCs w:val="18"/>
        </w:rPr>
        <w:t>АДМИНИСТРАЦИЯ</w:t>
      </w:r>
    </w:p>
    <w:p w:rsidR="00161883" w:rsidRDefault="00161883" w:rsidP="00161883">
      <w:pPr>
        <w:tabs>
          <w:tab w:val="left" w:pos="426"/>
          <w:tab w:val="left" w:pos="3976"/>
        </w:tabs>
        <w:ind w:left="426" w:right="282" w:firstLine="426"/>
        <w:jc w:val="center"/>
        <w:rPr>
          <w:b/>
          <w:bCs/>
          <w:sz w:val="18"/>
          <w:szCs w:val="18"/>
        </w:rPr>
      </w:pPr>
      <w:r>
        <w:rPr>
          <w:b/>
          <w:bCs/>
          <w:sz w:val="18"/>
          <w:szCs w:val="18"/>
        </w:rPr>
        <w:t>ПОСТАНОВЛЕНИЕ</w:t>
      </w:r>
    </w:p>
    <w:p w:rsidR="00161883" w:rsidRPr="007A6408" w:rsidRDefault="00161883" w:rsidP="00161883">
      <w:pPr>
        <w:tabs>
          <w:tab w:val="left" w:pos="426"/>
          <w:tab w:val="left" w:pos="3976"/>
        </w:tabs>
        <w:ind w:left="426" w:right="282" w:firstLine="426"/>
        <w:jc w:val="center"/>
        <w:rPr>
          <w:b/>
          <w:bCs/>
          <w:sz w:val="18"/>
          <w:szCs w:val="18"/>
        </w:rPr>
      </w:pPr>
    </w:p>
    <w:p w:rsidR="00161883" w:rsidRPr="007A6408" w:rsidRDefault="00161883" w:rsidP="00161883">
      <w:pPr>
        <w:tabs>
          <w:tab w:val="left" w:pos="426"/>
          <w:tab w:val="left" w:pos="3976"/>
        </w:tabs>
        <w:ind w:left="426" w:right="282" w:firstLine="426"/>
        <w:rPr>
          <w:sz w:val="18"/>
          <w:szCs w:val="18"/>
        </w:rPr>
      </w:pPr>
      <w:r>
        <w:rPr>
          <w:bCs/>
          <w:sz w:val="18"/>
          <w:szCs w:val="18"/>
          <w:u w:val="single"/>
        </w:rPr>
        <w:t>1</w:t>
      </w:r>
      <w:r w:rsidR="00EC59B9">
        <w:rPr>
          <w:bCs/>
          <w:sz w:val="18"/>
          <w:szCs w:val="18"/>
          <w:u w:val="single"/>
        </w:rPr>
        <w:t>5</w:t>
      </w:r>
      <w:r>
        <w:rPr>
          <w:bCs/>
          <w:sz w:val="18"/>
          <w:szCs w:val="18"/>
          <w:u w:val="single"/>
        </w:rPr>
        <w:t>.01.2024</w:t>
      </w:r>
      <w:r>
        <w:rPr>
          <w:sz w:val="18"/>
          <w:szCs w:val="18"/>
          <w:u w:val="single"/>
        </w:rPr>
        <w:t xml:space="preserve">  № 4 о/д</w:t>
      </w:r>
    </w:p>
    <w:p w:rsidR="00161883" w:rsidRDefault="00161883" w:rsidP="00161883">
      <w:pPr>
        <w:tabs>
          <w:tab w:val="left" w:pos="426"/>
          <w:tab w:val="left" w:pos="3976"/>
        </w:tabs>
        <w:ind w:left="426" w:right="282" w:firstLine="426"/>
        <w:rPr>
          <w:sz w:val="18"/>
          <w:szCs w:val="18"/>
        </w:rPr>
      </w:pPr>
      <w:r w:rsidRPr="007A6408">
        <w:rPr>
          <w:sz w:val="18"/>
          <w:szCs w:val="18"/>
        </w:rPr>
        <w:t xml:space="preserve">       с. Хомутово </w:t>
      </w:r>
    </w:p>
    <w:p w:rsidR="00161883" w:rsidRPr="007A6408" w:rsidRDefault="00161883" w:rsidP="00161883">
      <w:pPr>
        <w:tabs>
          <w:tab w:val="left" w:pos="426"/>
          <w:tab w:val="left" w:pos="3976"/>
        </w:tabs>
        <w:ind w:left="426" w:right="282" w:firstLine="426"/>
        <w:rPr>
          <w:sz w:val="18"/>
          <w:szCs w:val="18"/>
        </w:rPr>
      </w:pPr>
    </w:p>
    <w:p w:rsidR="00161883" w:rsidRDefault="00EC59B9" w:rsidP="00161883">
      <w:pPr>
        <w:tabs>
          <w:tab w:val="left" w:pos="3976"/>
        </w:tabs>
        <w:ind w:left="0" w:right="141" w:firstLine="284"/>
        <w:rPr>
          <w:sz w:val="18"/>
          <w:szCs w:val="18"/>
        </w:rPr>
      </w:pPr>
      <w:r w:rsidRPr="00EC59B9">
        <w:rPr>
          <w:sz w:val="18"/>
          <w:szCs w:val="18"/>
        </w:rPr>
        <w:t>О назначении публичных слушаний по проекту внесения изменений в Правила землепользования и застройки Хомутовского муниципального образования</w:t>
      </w:r>
      <w:r w:rsidR="00161883">
        <w:rPr>
          <w:sz w:val="18"/>
          <w:szCs w:val="18"/>
        </w:rPr>
        <w:t>.</w:t>
      </w:r>
    </w:p>
    <w:p w:rsidR="00EC59B9" w:rsidRDefault="00EC59B9" w:rsidP="00161883">
      <w:pPr>
        <w:tabs>
          <w:tab w:val="left" w:pos="3976"/>
        </w:tabs>
        <w:ind w:left="0" w:right="141" w:firstLine="284"/>
        <w:rPr>
          <w:sz w:val="18"/>
          <w:szCs w:val="18"/>
        </w:rPr>
      </w:pPr>
    </w:p>
    <w:p w:rsidR="00EC59B9" w:rsidRDefault="00EC59B9" w:rsidP="00EC59B9">
      <w:pPr>
        <w:tabs>
          <w:tab w:val="left" w:pos="3976"/>
        </w:tabs>
        <w:ind w:left="0" w:right="141" w:firstLine="284"/>
        <w:rPr>
          <w:sz w:val="18"/>
          <w:szCs w:val="18"/>
        </w:rPr>
      </w:pPr>
      <w:proofErr w:type="gramStart"/>
      <w:r w:rsidRPr="00EC59B9">
        <w:rPr>
          <w:sz w:val="18"/>
          <w:szCs w:val="18"/>
        </w:rPr>
        <w:t>В целях приведения правил землепользования и застройки Хомутовского муниципального образования в соответствие с федеральным законодательством, руководствуясь статьями 5.1, 31, 32, 33 Градостроительного кодекса Российской Федерации, статьей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19 Устава</w:t>
      </w:r>
      <w:proofErr w:type="gramEnd"/>
      <w:r w:rsidRPr="00EC59B9">
        <w:rPr>
          <w:sz w:val="18"/>
          <w:szCs w:val="18"/>
        </w:rPr>
        <w:t xml:space="preserve"> Хомутовского муниципального образования, Решением Думы Хомутовского муниципального образования № 13-56/д от 26.07.2018 «Об утверждении Положения об отдельных вопросах организации и проведении публичных слушаний в области градостроительной деятельности в </w:t>
      </w:r>
      <w:proofErr w:type="spellStart"/>
      <w:r w:rsidRPr="00EC59B9">
        <w:rPr>
          <w:sz w:val="18"/>
          <w:szCs w:val="18"/>
        </w:rPr>
        <w:t>Хомутовском</w:t>
      </w:r>
      <w:proofErr w:type="spellEnd"/>
      <w:r w:rsidRPr="00EC59B9">
        <w:rPr>
          <w:sz w:val="18"/>
          <w:szCs w:val="18"/>
        </w:rPr>
        <w:t xml:space="preserve"> муниципальном образовании», администрация Хомутовского муниципального образования</w:t>
      </w:r>
    </w:p>
    <w:p w:rsidR="00EC59B9" w:rsidRPr="00EC59B9" w:rsidRDefault="00EC59B9" w:rsidP="00EC59B9">
      <w:pPr>
        <w:tabs>
          <w:tab w:val="left" w:pos="3976"/>
        </w:tabs>
        <w:ind w:left="0" w:right="141" w:firstLine="284"/>
        <w:rPr>
          <w:sz w:val="18"/>
          <w:szCs w:val="18"/>
        </w:rPr>
      </w:pPr>
    </w:p>
    <w:p w:rsidR="00086F73" w:rsidRDefault="00086F73" w:rsidP="00EC59B9">
      <w:pPr>
        <w:tabs>
          <w:tab w:val="left" w:pos="3976"/>
        </w:tabs>
        <w:ind w:left="0" w:right="141" w:firstLine="284"/>
        <w:rPr>
          <w:sz w:val="18"/>
          <w:szCs w:val="18"/>
        </w:rPr>
      </w:pPr>
    </w:p>
    <w:p w:rsidR="00086F73" w:rsidRDefault="00086F73" w:rsidP="00EC59B9">
      <w:pPr>
        <w:tabs>
          <w:tab w:val="left" w:pos="3976"/>
        </w:tabs>
        <w:ind w:left="0" w:right="141" w:firstLine="284"/>
        <w:rPr>
          <w:sz w:val="18"/>
          <w:szCs w:val="18"/>
        </w:rPr>
      </w:pPr>
    </w:p>
    <w:p w:rsidR="00EC59B9" w:rsidRDefault="00EC59B9" w:rsidP="00EC59B9">
      <w:pPr>
        <w:tabs>
          <w:tab w:val="left" w:pos="3976"/>
        </w:tabs>
        <w:ind w:left="0" w:right="141" w:firstLine="284"/>
        <w:rPr>
          <w:sz w:val="18"/>
          <w:szCs w:val="18"/>
        </w:rPr>
      </w:pPr>
      <w:r w:rsidRPr="00EC59B9">
        <w:rPr>
          <w:sz w:val="18"/>
          <w:szCs w:val="18"/>
        </w:rPr>
        <w:lastRenderedPageBreak/>
        <w:t>ПОСТАНОВЛЯЕТ:</w:t>
      </w:r>
    </w:p>
    <w:p w:rsidR="00EC59B9" w:rsidRPr="00EC59B9" w:rsidRDefault="00EC59B9" w:rsidP="00EC59B9">
      <w:pPr>
        <w:tabs>
          <w:tab w:val="left" w:pos="3976"/>
        </w:tabs>
        <w:ind w:left="0" w:right="141" w:firstLine="284"/>
        <w:rPr>
          <w:sz w:val="18"/>
          <w:szCs w:val="18"/>
        </w:rPr>
      </w:pPr>
    </w:p>
    <w:p w:rsidR="00EC59B9" w:rsidRPr="00EC59B9" w:rsidRDefault="00EC59B9" w:rsidP="00EC59B9">
      <w:pPr>
        <w:tabs>
          <w:tab w:val="left" w:pos="3976"/>
        </w:tabs>
        <w:ind w:left="0" w:right="141" w:firstLine="284"/>
        <w:rPr>
          <w:sz w:val="18"/>
          <w:szCs w:val="18"/>
        </w:rPr>
      </w:pPr>
      <w:r w:rsidRPr="00EC59B9">
        <w:rPr>
          <w:sz w:val="18"/>
          <w:szCs w:val="18"/>
        </w:rPr>
        <w:t>1. Назначить проведение публичных слушаний по проекту внесения изменений в Правила землепользования и застройки Хомутовского муниципального образования Иркутского района Иркутской области.</w:t>
      </w:r>
      <w:r w:rsidRPr="00EC59B9">
        <w:rPr>
          <w:sz w:val="18"/>
          <w:szCs w:val="18"/>
        </w:rPr>
        <w:tab/>
      </w:r>
      <w:r w:rsidRPr="00EC59B9">
        <w:rPr>
          <w:sz w:val="18"/>
          <w:szCs w:val="18"/>
        </w:rPr>
        <w:tab/>
      </w:r>
    </w:p>
    <w:p w:rsidR="00EC59B9" w:rsidRPr="00EC59B9" w:rsidRDefault="00EC59B9" w:rsidP="00EC59B9">
      <w:pPr>
        <w:tabs>
          <w:tab w:val="left" w:pos="3976"/>
        </w:tabs>
        <w:ind w:left="0" w:right="141" w:firstLine="284"/>
        <w:rPr>
          <w:sz w:val="18"/>
          <w:szCs w:val="18"/>
        </w:rPr>
      </w:pPr>
      <w:r w:rsidRPr="00EC59B9">
        <w:rPr>
          <w:sz w:val="18"/>
          <w:szCs w:val="18"/>
        </w:rPr>
        <w:t>2. Комиссии по подготовке Правил землепользования и застройки:</w:t>
      </w:r>
    </w:p>
    <w:p w:rsidR="00EC59B9" w:rsidRPr="00EC59B9" w:rsidRDefault="00EC59B9" w:rsidP="00EC59B9">
      <w:pPr>
        <w:tabs>
          <w:tab w:val="left" w:pos="3976"/>
        </w:tabs>
        <w:ind w:left="0" w:right="141" w:firstLine="284"/>
        <w:rPr>
          <w:sz w:val="18"/>
          <w:szCs w:val="18"/>
        </w:rPr>
      </w:pPr>
      <w:r w:rsidRPr="00EC59B9">
        <w:rPr>
          <w:sz w:val="18"/>
          <w:szCs w:val="18"/>
        </w:rPr>
        <w:t>1) в срок не более одного месяца со дня опубликования оповещения о начале публичных слушаний, предусмотренного подпунктом "а" подпункта 2 настоящего пункта до дня опубликования заключения о результатах публичных слушаний, провести публичные слушания по проекту;</w:t>
      </w:r>
    </w:p>
    <w:p w:rsidR="00EC59B9" w:rsidRPr="00EC59B9" w:rsidRDefault="00EC59B9" w:rsidP="00EC59B9">
      <w:pPr>
        <w:tabs>
          <w:tab w:val="left" w:pos="3976"/>
        </w:tabs>
        <w:ind w:left="0" w:right="141" w:firstLine="284"/>
        <w:rPr>
          <w:sz w:val="18"/>
          <w:szCs w:val="18"/>
        </w:rPr>
      </w:pPr>
      <w:r w:rsidRPr="00EC59B9">
        <w:rPr>
          <w:sz w:val="18"/>
          <w:szCs w:val="18"/>
        </w:rPr>
        <w:t>2) обеспечить опубликование в газете «Вестник Хомутовского поселения» и размещение на WEB-портале органа местного самоуправления Хомутовского муниципального образования в информационно-телекоммуникационной сети "Интернет" (http://khomutovskoe-mo.ru):</w:t>
      </w:r>
    </w:p>
    <w:p w:rsidR="00EC59B9" w:rsidRPr="00EC59B9" w:rsidRDefault="00EC59B9" w:rsidP="00EC59B9">
      <w:pPr>
        <w:tabs>
          <w:tab w:val="left" w:pos="3976"/>
        </w:tabs>
        <w:ind w:left="0" w:right="141" w:firstLine="284"/>
        <w:rPr>
          <w:sz w:val="18"/>
          <w:szCs w:val="18"/>
        </w:rPr>
      </w:pPr>
      <w:r w:rsidRPr="00EC59B9">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EC59B9" w:rsidRPr="00EC59B9" w:rsidRDefault="00EC59B9" w:rsidP="00EC59B9">
      <w:pPr>
        <w:tabs>
          <w:tab w:val="left" w:pos="3976"/>
        </w:tabs>
        <w:ind w:left="0" w:right="141" w:firstLine="284"/>
        <w:rPr>
          <w:sz w:val="18"/>
          <w:szCs w:val="18"/>
        </w:rPr>
      </w:pPr>
      <w:r w:rsidRPr="00EC59B9">
        <w:rPr>
          <w:sz w:val="18"/>
          <w:szCs w:val="18"/>
        </w:rPr>
        <w:t>б) проекта и информационных материалов к нему;</w:t>
      </w:r>
    </w:p>
    <w:p w:rsidR="00EC59B9" w:rsidRPr="00EC59B9" w:rsidRDefault="00EC59B9" w:rsidP="00EC59B9">
      <w:pPr>
        <w:tabs>
          <w:tab w:val="left" w:pos="3976"/>
        </w:tabs>
        <w:ind w:left="0" w:right="141" w:firstLine="284"/>
        <w:rPr>
          <w:sz w:val="18"/>
          <w:szCs w:val="18"/>
        </w:rPr>
      </w:pPr>
      <w:r w:rsidRPr="00EC59B9">
        <w:rPr>
          <w:sz w:val="18"/>
          <w:szCs w:val="18"/>
        </w:rPr>
        <w:t>в) заключения о результатах публичных слушаний.</w:t>
      </w:r>
    </w:p>
    <w:p w:rsidR="00EC59B9" w:rsidRPr="00EC59B9" w:rsidRDefault="00EC59B9" w:rsidP="00EC59B9">
      <w:pPr>
        <w:tabs>
          <w:tab w:val="left" w:pos="3976"/>
        </w:tabs>
        <w:ind w:left="0" w:right="141" w:firstLine="284"/>
        <w:rPr>
          <w:sz w:val="18"/>
          <w:szCs w:val="18"/>
        </w:rPr>
      </w:pPr>
      <w:r w:rsidRPr="00EC59B9">
        <w:rPr>
          <w:sz w:val="18"/>
          <w:szCs w:val="18"/>
        </w:rPr>
        <w:t>3.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 в установленные законом сроки.</w:t>
      </w:r>
    </w:p>
    <w:p w:rsidR="00EC59B9" w:rsidRPr="00EC59B9" w:rsidRDefault="00EC59B9" w:rsidP="00EC59B9">
      <w:pPr>
        <w:tabs>
          <w:tab w:val="left" w:pos="3976"/>
        </w:tabs>
        <w:ind w:left="0" w:right="141" w:firstLine="284"/>
        <w:rPr>
          <w:sz w:val="18"/>
          <w:szCs w:val="18"/>
        </w:rPr>
      </w:pPr>
      <w:r w:rsidRPr="00EC59B9">
        <w:rPr>
          <w:sz w:val="18"/>
          <w:szCs w:val="18"/>
        </w:rPr>
        <w:t xml:space="preserve">4. </w:t>
      </w:r>
      <w:proofErr w:type="gramStart"/>
      <w:r w:rsidRPr="00EC59B9">
        <w:rPr>
          <w:sz w:val="18"/>
          <w:szCs w:val="18"/>
        </w:rPr>
        <w:t>Контроль за</w:t>
      </w:r>
      <w:proofErr w:type="gramEnd"/>
      <w:r w:rsidRPr="00EC59B9">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EC59B9" w:rsidRPr="00EC59B9" w:rsidRDefault="00EC59B9" w:rsidP="00EC59B9">
      <w:pPr>
        <w:tabs>
          <w:tab w:val="left" w:pos="3976"/>
        </w:tabs>
        <w:ind w:left="0" w:right="141" w:firstLine="284"/>
        <w:rPr>
          <w:sz w:val="18"/>
          <w:szCs w:val="18"/>
        </w:rPr>
      </w:pPr>
    </w:p>
    <w:p w:rsidR="00EC59B9" w:rsidRPr="008110F8" w:rsidRDefault="00EC59B9" w:rsidP="008110F8">
      <w:pPr>
        <w:tabs>
          <w:tab w:val="left" w:pos="3976"/>
        </w:tabs>
        <w:ind w:left="0" w:right="141" w:firstLine="284"/>
        <w:jc w:val="center"/>
        <w:rPr>
          <w:i/>
          <w:sz w:val="18"/>
          <w:szCs w:val="18"/>
        </w:rPr>
      </w:pPr>
      <w:proofErr w:type="gramStart"/>
      <w:r w:rsidRPr="008110F8">
        <w:rPr>
          <w:i/>
          <w:sz w:val="18"/>
          <w:szCs w:val="18"/>
        </w:rPr>
        <w:t>Исполняющий</w:t>
      </w:r>
      <w:proofErr w:type="gramEnd"/>
      <w:r w:rsidRPr="008110F8">
        <w:rPr>
          <w:i/>
          <w:sz w:val="18"/>
          <w:szCs w:val="18"/>
        </w:rPr>
        <w:t xml:space="preserve"> обязанности</w:t>
      </w:r>
    </w:p>
    <w:p w:rsidR="00EC59B9" w:rsidRPr="008110F8" w:rsidRDefault="00EC59B9" w:rsidP="008110F8">
      <w:pPr>
        <w:tabs>
          <w:tab w:val="left" w:pos="3976"/>
        </w:tabs>
        <w:ind w:left="0" w:right="141" w:firstLine="284"/>
        <w:jc w:val="right"/>
        <w:rPr>
          <w:i/>
          <w:sz w:val="18"/>
          <w:szCs w:val="18"/>
        </w:rPr>
      </w:pPr>
      <w:r w:rsidRPr="008110F8">
        <w:rPr>
          <w:i/>
          <w:sz w:val="18"/>
          <w:szCs w:val="18"/>
        </w:rPr>
        <w:t>Главы администрации                                                                    А.В. Иваненко</w:t>
      </w:r>
    </w:p>
    <w:p w:rsidR="00161883" w:rsidRDefault="00161883" w:rsidP="00456C6D">
      <w:pPr>
        <w:tabs>
          <w:tab w:val="left" w:pos="3976"/>
        </w:tabs>
        <w:ind w:left="0" w:right="142" w:firstLine="284"/>
        <w:rPr>
          <w:sz w:val="18"/>
          <w:szCs w:val="18"/>
        </w:rPr>
      </w:pPr>
    </w:p>
    <w:p w:rsidR="00086F73" w:rsidRDefault="00086F73" w:rsidP="00456C6D">
      <w:pPr>
        <w:tabs>
          <w:tab w:val="left" w:pos="3976"/>
        </w:tabs>
        <w:ind w:left="0" w:right="142" w:firstLine="284"/>
        <w:rPr>
          <w:sz w:val="18"/>
          <w:szCs w:val="18"/>
        </w:rPr>
      </w:pPr>
    </w:p>
    <w:p w:rsidR="008110F8" w:rsidRPr="008110F8" w:rsidRDefault="008110F8" w:rsidP="008110F8">
      <w:pPr>
        <w:tabs>
          <w:tab w:val="left" w:pos="3976"/>
        </w:tabs>
        <w:ind w:left="0" w:right="142" w:firstLine="284"/>
        <w:jc w:val="center"/>
        <w:rPr>
          <w:sz w:val="18"/>
          <w:szCs w:val="18"/>
        </w:rPr>
      </w:pPr>
      <w:r w:rsidRPr="008110F8">
        <w:rPr>
          <w:sz w:val="18"/>
          <w:szCs w:val="18"/>
        </w:rPr>
        <w:t>Администрация Хомутовского муниципального образования сообщает о начале публичных слушаний по проекту внесения изменений в Правила землепользования и застройки Хомутовского муниципального образования.</w:t>
      </w:r>
    </w:p>
    <w:p w:rsidR="008110F8" w:rsidRPr="008110F8" w:rsidRDefault="008110F8" w:rsidP="008110F8">
      <w:pPr>
        <w:tabs>
          <w:tab w:val="left" w:pos="3976"/>
        </w:tabs>
        <w:ind w:left="0" w:right="142" w:firstLine="284"/>
        <w:rPr>
          <w:sz w:val="18"/>
          <w:szCs w:val="18"/>
        </w:rPr>
      </w:pPr>
    </w:p>
    <w:p w:rsidR="008110F8" w:rsidRPr="008110F8" w:rsidRDefault="008110F8" w:rsidP="008110F8">
      <w:pPr>
        <w:tabs>
          <w:tab w:val="left" w:pos="3976"/>
        </w:tabs>
        <w:ind w:left="0" w:right="142" w:firstLine="284"/>
        <w:rPr>
          <w:sz w:val="18"/>
          <w:szCs w:val="18"/>
        </w:rPr>
      </w:pPr>
      <w:r w:rsidRPr="008110F8">
        <w:rPr>
          <w:sz w:val="18"/>
          <w:szCs w:val="18"/>
        </w:rPr>
        <w:t xml:space="preserve">Информационные материалы к проекту: </w:t>
      </w:r>
    </w:p>
    <w:p w:rsidR="008110F8" w:rsidRPr="008110F8" w:rsidRDefault="008110F8" w:rsidP="008110F8">
      <w:pPr>
        <w:tabs>
          <w:tab w:val="left" w:pos="3976"/>
        </w:tabs>
        <w:ind w:left="0" w:right="142" w:firstLine="284"/>
        <w:rPr>
          <w:sz w:val="18"/>
          <w:szCs w:val="18"/>
        </w:rPr>
      </w:pPr>
      <w:r w:rsidRPr="008110F8">
        <w:rPr>
          <w:sz w:val="18"/>
          <w:szCs w:val="18"/>
        </w:rPr>
        <w:t>1.Проект внесения изменений в Правила землепользования и застройки Хомутовского муниципального образования;</w:t>
      </w:r>
    </w:p>
    <w:p w:rsidR="008110F8" w:rsidRPr="008110F8" w:rsidRDefault="008110F8" w:rsidP="008110F8">
      <w:pPr>
        <w:tabs>
          <w:tab w:val="left" w:pos="3976"/>
        </w:tabs>
        <w:ind w:left="0" w:right="142" w:firstLine="284"/>
        <w:rPr>
          <w:sz w:val="18"/>
          <w:szCs w:val="18"/>
        </w:rPr>
      </w:pPr>
      <w:r w:rsidRPr="008110F8">
        <w:rPr>
          <w:sz w:val="18"/>
          <w:szCs w:val="18"/>
        </w:rPr>
        <w:t xml:space="preserve">Порядок проведения публичных слушаний определен статьей 5.1 Градостроительного кодекса Российской Федерации, Решением Думы Хомутовского муниципального образования № 13-56/д от 26.07.2018 «Об утверждении Положения о проведения общественных обсуждений, публичных слушаний в области градостроительной деятельности в </w:t>
      </w:r>
      <w:proofErr w:type="spellStart"/>
      <w:r w:rsidRPr="008110F8">
        <w:rPr>
          <w:sz w:val="18"/>
          <w:szCs w:val="18"/>
        </w:rPr>
        <w:t>Хомутовском</w:t>
      </w:r>
      <w:proofErr w:type="spellEnd"/>
      <w:r w:rsidRPr="008110F8">
        <w:rPr>
          <w:sz w:val="18"/>
          <w:szCs w:val="18"/>
        </w:rPr>
        <w:t xml:space="preserve"> муниципальном образовании».</w:t>
      </w:r>
    </w:p>
    <w:p w:rsidR="008110F8" w:rsidRPr="008110F8" w:rsidRDefault="008110F8" w:rsidP="008110F8">
      <w:pPr>
        <w:tabs>
          <w:tab w:val="left" w:pos="3976"/>
        </w:tabs>
        <w:ind w:left="0" w:right="142" w:firstLine="284"/>
        <w:rPr>
          <w:sz w:val="18"/>
          <w:szCs w:val="18"/>
        </w:rPr>
      </w:pPr>
      <w:r w:rsidRPr="008110F8">
        <w:rPr>
          <w:sz w:val="18"/>
          <w:szCs w:val="18"/>
        </w:rPr>
        <w:t>Срок проведения публичных слушаний: 15.01.2024 – 23.01.2024.</w:t>
      </w:r>
    </w:p>
    <w:p w:rsidR="008110F8" w:rsidRPr="008110F8" w:rsidRDefault="008110F8" w:rsidP="008110F8">
      <w:pPr>
        <w:tabs>
          <w:tab w:val="left" w:pos="3976"/>
        </w:tabs>
        <w:ind w:left="0" w:right="142" w:firstLine="284"/>
        <w:rPr>
          <w:sz w:val="18"/>
          <w:szCs w:val="18"/>
        </w:rPr>
      </w:pPr>
      <w:r w:rsidRPr="008110F8">
        <w:rPr>
          <w:sz w:val="18"/>
          <w:szCs w:val="18"/>
        </w:rPr>
        <w:t xml:space="preserve">Место и дата открытия экспозиции проекта: </w:t>
      </w:r>
      <w:proofErr w:type="gramStart"/>
      <w:r w:rsidRPr="008110F8">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15.01.2024 г.</w:t>
      </w:r>
      <w:proofErr w:type="gramEnd"/>
    </w:p>
    <w:p w:rsidR="008110F8" w:rsidRPr="008110F8" w:rsidRDefault="008110F8" w:rsidP="008110F8">
      <w:pPr>
        <w:tabs>
          <w:tab w:val="left" w:pos="3976"/>
        </w:tabs>
        <w:ind w:left="0" w:right="142" w:firstLine="284"/>
        <w:rPr>
          <w:sz w:val="18"/>
          <w:szCs w:val="18"/>
        </w:rPr>
      </w:pPr>
      <w:r w:rsidRPr="008110F8">
        <w:rPr>
          <w:sz w:val="18"/>
          <w:szCs w:val="18"/>
        </w:rPr>
        <w:t xml:space="preserve">Срок, время проведения экспозиции проекта: в период с 15.01.2024 г. по 22.01.2024 г. (все дни, кроме выходных).  </w:t>
      </w:r>
    </w:p>
    <w:p w:rsidR="008110F8" w:rsidRPr="008110F8" w:rsidRDefault="008110F8" w:rsidP="008110F8">
      <w:pPr>
        <w:tabs>
          <w:tab w:val="left" w:pos="3976"/>
        </w:tabs>
        <w:ind w:left="0" w:right="142" w:firstLine="284"/>
        <w:rPr>
          <w:sz w:val="18"/>
          <w:szCs w:val="18"/>
        </w:rPr>
      </w:pPr>
      <w:r w:rsidRPr="008110F8">
        <w:rPr>
          <w:sz w:val="18"/>
          <w:szCs w:val="18"/>
        </w:rPr>
        <w:t xml:space="preserve">Консультирование посетителей экспозиции проекта проводится по адресу: </w:t>
      </w:r>
      <w:proofErr w:type="gramStart"/>
      <w:r w:rsidRPr="008110F8">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 период с 15.01.2024 г. по 22.01.2024 г. с 09.00 до 12.00 часов (понедельник, четверг, кроме праздничных дней).</w:t>
      </w:r>
      <w:proofErr w:type="gramEnd"/>
    </w:p>
    <w:p w:rsidR="008110F8" w:rsidRPr="008110F8" w:rsidRDefault="008110F8" w:rsidP="008110F8">
      <w:pPr>
        <w:tabs>
          <w:tab w:val="left" w:pos="3976"/>
        </w:tabs>
        <w:ind w:left="0" w:right="142" w:firstLine="284"/>
        <w:rPr>
          <w:sz w:val="18"/>
          <w:szCs w:val="18"/>
        </w:rPr>
      </w:pPr>
      <w:r w:rsidRPr="008110F8">
        <w:rPr>
          <w:sz w:val="18"/>
          <w:szCs w:val="18"/>
        </w:rPr>
        <w:t>Собрание участников публичных слушаний:</w:t>
      </w:r>
    </w:p>
    <w:p w:rsidR="008110F8" w:rsidRPr="008110F8" w:rsidRDefault="008110F8" w:rsidP="008110F8">
      <w:pPr>
        <w:tabs>
          <w:tab w:val="left" w:pos="3976"/>
        </w:tabs>
        <w:ind w:left="0" w:right="142" w:firstLine="284"/>
        <w:rPr>
          <w:sz w:val="18"/>
          <w:szCs w:val="18"/>
        </w:rPr>
      </w:pPr>
      <w:r w:rsidRPr="008110F8">
        <w:rPr>
          <w:sz w:val="18"/>
          <w:szCs w:val="18"/>
        </w:rPr>
        <w:t xml:space="preserve">1.Иркутская область, Иркутский район, п. </w:t>
      </w:r>
      <w:proofErr w:type="spellStart"/>
      <w:r w:rsidRPr="008110F8">
        <w:rPr>
          <w:sz w:val="18"/>
          <w:szCs w:val="18"/>
        </w:rPr>
        <w:t>Плишкино</w:t>
      </w:r>
      <w:proofErr w:type="spellEnd"/>
      <w:r w:rsidRPr="008110F8">
        <w:rPr>
          <w:sz w:val="18"/>
          <w:szCs w:val="18"/>
        </w:rPr>
        <w:t>, ул. Павла Горбунова, 2, регистрация лиц, участвующих в собрании участников публичных слушаний: 17.01.2024 г. с 10.00 до 10.10 часов, собрание участников публичных слушаний: с 10.10 до 11.00 часов;</w:t>
      </w:r>
    </w:p>
    <w:p w:rsidR="008110F8" w:rsidRPr="008110F8" w:rsidRDefault="008110F8" w:rsidP="008110F8">
      <w:pPr>
        <w:tabs>
          <w:tab w:val="left" w:pos="3976"/>
        </w:tabs>
        <w:ind w:left="0" w:right="142" w:firstLine="284"/>
        <w:rPr>
          <w:sz w:val="18"/>
          <w:szCs w:val="18"/>
        </w:rPr>
      </w:pPr>
      <w:r w:rsidRPr="008110F8">
        <w:rPr>
          <w:sz w:val="18"/>
          <w:szCs w:val="18"/>
        </w:rPr>
        <w:t>2.Иркутская область, Иркутский район, д. Талька, ул. Центральная, 25, Дом культуры, регистрация лиц, участвующих в собрании участников публичных слушаний: 17.01.2024 г. с 13.30 до 13.40 часов, собрание участников публичных слушаний: с 13.40 до 14.30 часов;</w:t>
      </w:r>
    </w:p>
    <w:p w:rsidR="008110F8" w:rsidRPr="008110F8" w:rsidRDefault="008110F8" w:rsidP="008110F8">
      <w:pPr>
        <w:tabs>
          <w:tab w:val="left" w:pos="3976"/>
        </w:tabs>
        <w:ind w:left="0" w:right="142" w:firstLine="284"/>
        <w:rPr>
          <w:sz w:val="18"/>
          <w:szCs w:val="18"/>
        </w:rPr>
      </w:pPr>
      <w:r w:rsidRPr="008110F8">
        <w:rPr>
          <w:sz w:val="18"/>
          <w:szCs w:val="18"/>
        </w:rPr>
        <w:t>3. Иркутская область, Иркутский район, п. Горный, в районе земельного участка с кадастровым номером 38:06:100922:22, регистрация лиц, участвующих в собрании участников публичных слушаний: 18.01.2024 г. с 10.00 до 10.10 часов, собрание участников публичных слушаний: с 10.10 до 11.00 часов;</w:t>
      </w:r>
    </w:p>
    <w:p w:rsidR="008110F8" w:rsidRPr="008110F8" w:rsidRDefault="008110F8" w:rsidP="008110F8">
      <w:pPr>
        <w:tabs>
          <w:tab w:val="left" w:pos="3976"/>
        </w:tabs>
        <w:ind w:left="0" w:right="142" w:firstLine="284"/>
        <w:rPr>
          <w:sz w:val="18"/>
          <w:szCs w:val="18"/>
        </w:rPr>
      </w:pPr>
      <w:r w:rsidRPr="008110F8">
        <w:rPr>
          <w:sz w:val="18"/>
          <w:szCs w:val="18"/>
        </w:rPr>
        <w:t xml:space="preserve">4. </w:t>
      </w:r>
      <w:proofErr w:type="gramStart"/>
      <w:r w:rsidRPr="008110F8">
        <w:rPr>
          <w:sz w:val="18"/>
          <w:szCs w:val="18"/>
        </w:rPr>
        <w:t xml:space="preserve">Иркутская область, Иркутский район, д. Позднякова, ул. </w:t>
      </w:r>
      <w:proofErr w:type="spellStart"/>
      <w:r w:rsidRPr="008110F8">
        <w:rPr>
          <w:sz w:val="18"/>
          <w:szCs w:val="18"/>
        </w:rPr>
        <w:t>Кузьмихинская</w:t>
      </w:r>
      <w:proofErr w:type="spellEnd"/>
      <w:r w:rsidRPr="008110F8">
        <w:rPr>
          <w:sz w:val="18"/>
          <w:szCs w:val="18"/>
        </w:rPr>
        <w:t>, 2 «а», кафе «Фараон», регистрация лиц, участвующих в собрании участников публичных слушаний: 18.01.2024 г. с 13.30 до 13.40 часов, собрание участников публичных слушаний: с 13.40 до 14.30 часов;</w:t>
      </w:r>
      <w:proofErr w:type="gramEnd"/>
    </w:p>
    <w:p w:rsidR="008110F8" w:rsidRPr="008110F8" w:rsidRDefault="008110F8" w:rsidP="008110F8">
      <w:pPr>
        <w:tabs>
          <w:tab w:val="left" w:pos="3976"/>
        </w:tabs>
        <w:ind w:left="0" w:right="142" w:firstLine="284"/>
        <w:rPr>
          <w:sz w:val="18"/>
          <w:szCs w:val="18"/>
        </w:rPr>
      </w:pPr>
      <w:r w:rsidRPr="008110F8">
        <w:rPr>
          <w:sz w:val="18"/>
          <w:szCs w:val="18"/>
        </w:rPr>
        <w:t>5. Иркутская область, Иркутский район, д. Куда, ул. Спортивная, здание 1 "Б", литер 2, регистрация лиц, участвующих в собрании участников публичных слушаний: 19.01.2024 г. с 11.00 до 11.10 часов, собрание участников публичных слушаний: с 11.10 до 12.00 часов;</w:t>
      </w:r>
    </w:p>
    <w:p w:rsidR="008110F8" w:rsidRPr="008110F8" w:rsidRDefault="008110F8" w:rsidP="008110F8">
      <w:pPr>
        <w:tabs>
          <w:tab w:val="left" w:pos="3976"/>
        </w:tabs>
        <w:ind w:left="0" w:right="142" w:firstLine="284"/>
        <w:rPr>
          <w:sz w:val="18"/>
          <w:szCs w:val="18"/>
        </w:rPr>
      </w:pPr>
      <w:r w:rsidRPr="008110F8">
        <w:rPr>
          <w:sz w:val="18"/>
          <w:szCs w:val="18"/>
        </w:rPr>
        <w:t xml:space="preserve">6. </w:t>
      </w:r>
      <w:proofErr w:type="gramStart"/>
      <w:r w:rsidRPr="008110F8">
        <w:rPr>
          <w:sz w:val="18"/>
          <w:szCs w:val="18"/>
        </w:rPr>
        <w:t>Иркутская область, Иркутский район, с. Хомутово, ул. Кирова, 10 «б» в здании Дома культуры, регистрация лиц, участвующих в собрании участников публичных слушаний: 22.01.2024 г. с 15.00 до 15.10 часов, собрание участников публичных слушаний: с 15.10 до 16.00 часов;</w:t>
      </w:r>
      <w:proofErr w:type="gramEnd"/>
    </w:p>
    <w:p w:rsidR="008110F8" w:rsidRPr="008110F8" w:rsidRDefault="008110F8" w:rsidP="008110F8">
      <w:pPr>
        <w:tabs>
          <w:tab w:val="left" w:pos="3976"/>
        </w:tabs>
        <w:ind w:left="0" w:right="142" w:firstLine="284"/>
        <w:rPr>
          <w:sz w:val="18"/>
          <w:szCs w:val="18"/>
        </w:rPr>
      </w:pPr>
    </w:p>
    <w:p w:rsidR="008110F8" w:rsidRPr="008110F8" w:rsidRDefault="008110F8" w:rsidP="008110F8">
      <w:pPr>
        <w:tabs>
          <w:tab w:val="left" w:pos="3976"/>
        </w:tabs>
        <w:ind w:left="0" w:right="142" w:firstLine="284"/>
        <w:rPr>
          <w:sz w:val="18"/>
          <w:szCs w:val="18"/>
        </w:rPr>
      </w:pPr>
      <w:r w:rsidRPr="008110F8">
        <w:rPr>
          <w:sz w:val="18"/>
          <w:szCs w:val="18"/>
        </w:rPr>
        <w:t>Участники публичных слушаний, прошедшие в установленном порядке идентификацию, имеют право вносить предложения и замечания, касающиеся проекта:</w:t>
      </w:r>
    </w:p>
    <w:p w:rsidR="008110F8" w:rsidRPr="008110F8" w:rsidRDefault="008110F8" w:rsidP="008110F8">
      <w:pPr>
        <w:tabs>
          <w:tab w:val="left" w:pos="3976"/>
        </w:tabs>
        <w:ind w:left="0" w:right="142" w:firstLine="284"/>
        <w:rPr>
          <w:sz w:val="18"/>
          <w:szCs w:val="18"/>
        </w:rPr>
      </w:pPr>
      <w:r w:rsidRPr="008110F8">
        <w:rPr>
          <w:sz w:val="18"/>
          <w:szCs w:val="18"/>
        </w:rPr>
        <w:t>- в письменной или устной форме в ходе проведения собрания участников публичных слушаний;</w:t>
      </w:r>
    </w:p>
    <w:p w:rsidR="008110F8" w:rsidRPr="008110F8" w:rsidRDefault="008110F8" w:rsidP="008110F8">
      <w:pPr>
        <w:tabs>
          <w:tab w:val="left" w:pos="3976"/>
        </w:tabs>
        <w:ind w:left="0" w:right="142" w:firstLine="284"/>
        <w:rPr>
          <w:sz w:val="18"/>
          <w:szCs w:val="18"/>
        </w:rPr>
      </w:pPr>
      <w:r w:rsidRPr="008110F8">
        <w:rPr>
          <w:sz w:val="18"/>
          <w:szCs w:val="18"/>
        </w:rPr>
        <w:t xml:space="preserve">- в письменной форме в адрес отдела градостроительства, земельных и имущественных отношений администрации Хомутовского муниципального образования по адресу: </w:t>
      </w:r>
      <w:proofErr w:type="gramStart"/>
      <w:r w:rsidRPr="008110F8">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 период с 15.01.2024 г. по 22.01.2024 г. с 9.00 до 12.00 часов, с 13.00 до 16.00 часов (все дни, кроме выходных и праздничных дней);</w:t>
      </w:r>
      <w:proofErr w:type="gramEnd"/>
    </w:p>
    <w:p w:rsidR="008110F8" w:rsidRPr="008110F8" w:rsidRDefault="008110F8" w:rsidP="008110F8">
      <w:pPr>
        <w:tabs>
          <w:tab w:val="left" w:pos="3976"/>
        </w:tabs>
        <w:ind w:left="0" w:right="142" w:firstLine="284"/>
        <w:rPr>
          <w:sz w:val="18"/>
          <w:szCs w:val="18"/>
        </w:rPr>
      </w:pPr>
      <w:r w:rsidRPr="008110F8">
        <w:rPr>
          <w:sz w:val="18"/>
          <w:szCs w:val="18"/>
        </w:rPr>
        <w:t>В целях идентификации участникам публичных слушаний необходимо представить сведения о себе с приложением документов, подтверждающих такие сведения:</w:t>
      </w:r>
    </w:p>
    <w:p w:rsidR="008110F8" w:rsidRPr="008110F8" w:rsidRDefault="008110F8" w:rsidP="008110F8">
      <w:pPr>
        <w:tabs>
          <w:tab w:val="left" w:pos="3976"/>
        </w:tabs>
        <w:ind w:left="0" w:right="142" w:firstLine="284"/>
        <w:rPr>
          <w:sz w:val="18"/>
          <w:szCs w:val="18"/>
        </w:rPr>
      </w:pPr>
      <w:proofErr w:type="gramStart"/>
      <w:r w:rsidRPr="008110F8">
        <w:rPr>
          <w:sz w:val="18"/>
          <w:szCs w:val="18"/>
        </w:rPr>
        <w:t>- для физических лиц: фамилию, имя, отчество (при наличии), дату рождения, адрес места жительства (регистрации), копия паспорта гражданина РФ;</w:t>
      </w:r>
      <w:proofErr w:type="gramEnd"/>
    </w:p>
    <w:p w:rsidR="008110F8" w:rsidRPr="008110F8" w:rsidRDefault="008110F8" w:rsidP="008110F8">
      <w:pPr>
        <w:tabs>
          <w:tab w:val="left" w:pos="3976"/>
        </w:tabs>
        <w:ind w:left="0" w:right="142" w:firstLine="284"/>
        <w:rPr>
          <w:sz w:val="18"/>
          <w:szCs w:val="18"/>
        </w:rPr>
      </w:pPr>
      <w:r w:rsidRPr="008110F8">
        <w:rPr>
          <w:sz w:val="18"/>
          <w:szCs w:val="18"/>
        </w:rPr>
        <w:lastRenderedPageBreak/>
        <w:t>- для юридических лиц: наименование, основной государственный регистрационный номер, место нахождения и адрес, копия свидетельства о государственной регистрации, выписка Единого государственного реестра юридических лиц (ЕГРЮЛ).</w:t>
      </w:r>
    </w:p>
    <w:p w:rsidR="008110F8" w:rsidRPr="008110F8" w:rsidRDefault="008110F8" w:rsidP="008110F8">
      <w:pPr>
        <w:tabs>
          <w:tab w:val="left" w:pos="3976"/>
        </w:tabs>
        <w:ind w:left="0" w:right="142" w:firstLine="284"/>
        <w:rPr>
          <w:sz w:val="18"/>
          <w:szCs w:val="18"/>
        </w:rPr>
      </w:pPr>
      <w:proofErr w:type="gramStart"/>
      <w:r w:rsidRPr="008110F8">
        <w:rPr>
          <w:sz w:val="18"/>
          <w:szCs w:val="18"/>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w:t>
      </w:r>
      <w:proofErr w:type="gramEnd"/>
      <w:r w:rsidRPr="008110F8">
        <w:rPr>
          <w:sz w:val="18"/>
          <w:szCs w:val="18"/>
        </w:rPr>
        <w:t>, объекты капитального строительства, помещения, являющиеся частью указанных объектов капитального строительства.</w:t>
      </w:r>
    </w:p>
    <w:p w:rsidR="008110F8" w:rsidRPr="008110F8" w:rsidRDefault="008110F8" w:rsidP="008110F8">
      <w:pPr>
        <w:tabs>
          <w:tab w:val="left" w:pos="3976"/>
        </w:tabs>
        <w:ind w:left="0" w:right="142" w:firstLine="284"/>
        <w:rPr>
          <w:sz w:val="18"/>
          <w:szCs w:val="18"/>
        </w:rPr>
      </w:pPr>
      <w:r w:rsidRPr="008110F8">
        <w:rPr>
          <w:sz w:val="18"/>
          <w:szCs w:val="18"/>
        </w:rPr>
        <w:t>Проект и информационные материалы к нему будут размещены на WEB-портале органа местного самоуправления Хомутовского муниципального образования в информационно-телекоммуникационной сети «Интернет» (http://khomutovskoe-mo.ru), обеспечивающими доступ участников публичных слушаний к информации о проведении публичных слушаний, с 15.01.2024 г. по 23.01.2024 г.</w:t>
      </w:r>
    </w:p>
    <w:p w:rsidR="008110F8" w:rsidRPr="008110F8" w:rsidRDefault="008110F8" w:rsidP="008110F8">
      <w:pPr>
        <w:tabs>
          <w:tab w:val="left" w:pos="3976"/>
        </w:tabs>
        <w:ind w:left="0" w:right="142" w:firstLine="284"/>
        <w:rPr>
          <w:sz w:val="18"/>
          <w:szCs w:val="18"/>
        </w:rPr>
      </w:pPr>
      <w:r w:rsidRPr="008110F8">
        <w:rPr>
          <w:sz w:val="18"/>
          <w:szCs w:val="18"/>
        </w:rPr>
        <w:t>Справки по вопросам организации и проведения публичных слушаний по телефону: 696-182.</w:t>
      </w:r>
    </w:p>
    <w:p w:rsidR="00086F73" w:rsidRDefault="00086F73" w:rsidP="00456C6D">
      <w:pPr>
        <w:tabs>
          <w:tab w:val="left" w:pos="3976"/>
        </w:tabs>
        <w:ind w:left="0" w:right="142" w:firstLine="284"/>
        <w:rPr>
          <w:sz w:val="18"/>
          <w:szCs w:val="18"/>
        </w:rPr>
      </w:pPr>
    </w:p>
    <w:p w:rsidR="008110F8" w:rsidRDefault="008110F8" w:rsidP="00456C6D">
      <w:pPr>
        <w:tabs>
          <w:tab w:val="left" w:pos="3976"/>
        </w:tabs>
        <w:ind w:left="0" w:right="142" w:firstLine="284"/>
        <w:rPr>
          <w:sz w:val="18"/>
          <w:szCs w:val="18"/>
        </w:rPr>
      </w:pPr>
    </w:p>
    <w:p w:rsidR="003B1D5E" w:rsidRPr="003B1D5E" w:rsidRDefault="003B1D5E" w:rsidP="003B1D5E">
      <w:pPr>
        <w:tabs>
          <w:tab w:val="left" w:pos="3976"/>
        </w:tabs>
        <w:ind w:left="0" w:right="142" w:firstLine="284"/>
        <w:jc w:val="center"/>
        <w:rPr>
          <w:b/>
          <w:sz w:val="18"/>
          <w:szCs w:val="18"/>
        </w:rPr>
      </w:pPr>
      <w:r w:rsidRPr="003B1D5E">
        <w:rPr>
          <w:b/>
          <w:sz w:val="18"/>
          <w:szCs w:val="18"/>
        </w:rPr>
        <w:t>Информация о приеме заявлений о намерении участвовать</w:t>
      </w:r>
    </w:p>
    <w:p w:rsidR="003B1D5E" w:rsidRPr="003B1D5E" w:rsidRDefault="003B1D5E" w:rsidP="003B1D5E">
      <w:pPr>
        <w:tabs>
          <w:tab w:val="left" w:pos="3976"/>
        </w:tabs>
        <w:ind w:left="0" w:right="142" w:firstLine="284"/>
        <w:jc w:val="center"/>
        <w:rPr>
          <w:b/>
          <w:sz w:val="18"/>
          <w:szCs w:val="18"/>
        </w:rPr>
      </w:pPr>
      <w:r w:rsidRPr="003B1D5E">
        <w:rPr>
          <w:b/>
          <w:sz w:val="18"/>
          <w:szCs w:val="18"/>
        </w:rPr>
        <w:t>в аукционе по продаже  права  аренды земельного участка</w:t>
      </w:r>
    </w:p>
    <w:p w:rsidR="003B1D5E" w:rsidRPr="003B1D5E" w:rsidRDefault="003B1D5E" w:rsidP="003B1D5E">
      <w:pPr>
        <w:tabs>
          <w:tab w:val="left" w:pos="3976"/>
        </w:tabs>
        <w:ind w:left="0" w:right="142" w:firstLine="284"/>
        <w:jc w:val="center"/>
        <w:rPr>
          <w:sz w:val="18"/>
          <w:szCs w:val="18"/>
        </w:rPr>
      </w:pPr>
      <w:r w:rsidRPr="003B1D5E">
        <w:rPr>
          <w:b/>
          <w:sz w:val="18"/>
          <w:szCs w:val="18"/>
        </w:rPr>
        <w:t>для ведения личного подсобного хозяйства</w:t>
      </w:r>
    </w:p>
    <w:p w:rsidR="003B1D5E" w:rsidRPr="003B1D5E" w:rsidRDefault="003B1D5E" w:rsidP="003B1D5E">
      <w:pPr>
        <w:tabs>
          <w:tab w:val="left" w:pos="3976"/>
        </w:tabs>
        <w:ind w:left="0" w:right="142" w:firstLine="284"/>
        <w:rPr>
          <w:sz w:val="18"/>
          <w:szCs w:val="18"/>
        </w:rPr>
      </w:pPr>
    </w:p>
    <w:p w:rsidR="003B1D5E" w:rsidRPr="003B1D5E" w:rsidRDefault="003B1D5E" w:rsidP="003B1D5E">
      <w:pPr>
        <w:tabs>
          <w:tab w:val="left" w:pos="3976"/>
        </w:tabs>
        <w:ind w:left="0" w:right="142" w:firstLine="284"/>
        <w:rPr>
          <w:sz w:val="18"/>
          <w:szCs w:val="18"/>
        </w:rPr>
      </w:pPr>
      <w:r w:rsidRPr="003B1D5E">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ведения личного подсобного хозяйства.</w:t>
      </w:r>
    </w:p>
    <w:p w:rsidR="003B1D5E" w:rsidRPr="003B1D5E" w:rsidRDefault="003B1D5E" w:rsidP="003B1D5E">
      <w:pPr>
        <w:tabs>
          <w:tab w:val="left" w:pos="3976"/>
        </w:tabs>
        <w:ind w:left="0" w:right="142" w:firstLine="284"/>
        <w:rPr>
          <w:sz w:val="18"/>
          <w:szCs w:val="18"/>
        </w:rPr>
      </w:pPr>
      <w:r w:rsidRPr="003B1D5E">
        <w:rPr>
          <w:sz w:val="18"/>
          <w:szCs w:val="18"/>
        </w:rPr>
        <w:t>Граждане, заинтересованные  в предоставлении земельного участка для ведения личного подсобного хозяйства,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3B1D5E" w:rsidRPr="003B1D5E" w:rsidRDefault="003B1D5E" w:rsidP="003B1D5E">
      <w:pPr>
        <w:tabs>
          <w:tab w:val="left" w:pos="3976"/>
        </w:tabs>
        <w:ind w:left="0" w:right="142" w:firstLine="284"/>
        <w:rPr>
          <w:sz w:val="18"/>
          <w:szCs w:val="18"/>
        </w:rPr>
      </w:pPr>
      <w:r w:rsidRPr="003B1D5E">
        <w:rPr>
          <w:sz w:val="18"/>
          <w:szCs w:val="18"/>
        </w:rPr>
        <w:t xml:space="preserve">        Адрес подачи заявления: 664056, г. Иркутск, ул. Мухиной, 2а (здание «Дом Кино»), с понедельника по четверг с 15-00 до 17-00 часов, каб.104, 105, адрес электронной почты: v.apolinskij@govirk.ru.</w:t>
      </w:r>
    </w:p>
    <w:p w:rsidR="003B1D5E" w:rsidRPr="003B1D5E" w:rsidRDefault="003B1D5E" w:rsidP="003B1D5E">
      <w:pPr>
        <w:tabs>
          <w:tab w:val="left" w:pos="3976"/>
        </w:tabs>
        <w:ind w:left="0" w:right="142" w:firstLine="284"/>
        <w:rPr>
          <w:sz w:val="18"/>
          <w:szCs w:val="18"/>
        </w:rPr>
      </w:pPr>
      <w:r w:rsidRPr="003B1D5E">
        <w:rPr>
          <w:sz w:val="18"/>
          <w:szCs w:val="18"/>
        </w:rPr>
        <w:t>Заявления подаются заявителем одним из следующих способов:</w:t>
      </w:r>
    </w:p>
    <w:p w:rsidR="003B1D5E" w:rsidRPr="003B1D5E" w:rsidRDefault="003B1D5E" w:rsidP="003B1D5E">
      <w:pPr>
        <w:tabs>
          <w:tab w:val="left" w:pos="3976"/>
        </w:tabs>
        <w:ind w:left="0" w:right="142" w:firstLine="284"/>
        <w:rPr>
          <w:sz w:val="18"/>
          <w:szCs w:val="18"/>
        </w:rPr>
      </w:pPr>
      <w:r w:rsidRPr="003B1D5E">
        <w:rPr>
          <w:sz w:val="18"/>
          <w:szCs w:val="18"/>
        </w:rPr>
        <w:t>- путем личного обращения;</w:t>
      </w:r>
    </w:p>
    <w:p w:rsidR="003B1D5E" w:rsidRPr="003B1D5E" w:rsidRDefault="003B1D5E" w:rsidP="003B1D5E">
      <w:pPr>
        <w:tabs>
          <w:tab w:val="left" w:pos="3976"/>
        </w:tabs>
        <w:ind w:left="0" w:right="142" w:firstLine="284"/>
        <w:rPr>
          <w:sz w:val="18"/>
          <w:szCs w:val="18"/>
        </w:rPr>
      </w:pPr>
      <w:r w:rsidRPr="003B1D5E">
        <w:rPr>
          <w:sz w:val="18"/>
          <w:szCs w:val="18"/>
        </w:rPr>
        <w:t>- через организации почтовой связи;</w:t>
      </w:r>
    </w:p>
    <w:p w:rsidR="003B1D5E" w:rsidRPr="003B1D5E" w:rsidRDefault="003B1D5E" w:rsidP="003B1D5E">
      <w:pPr>
        <w:tabs>
          <w:tab w:val="left" w:pos="3976"/>
        </w:tabs>
        <w:ind w:left="0" w:right="142" w:firstLine="284"/>
        <w:rPr>
          <w:sz w:val="18"/>
          <w:szCs w:val="18"/>
        </w:rPr>
      </w:pPr>
      <w:r w:rsidRPr="003B1D5E">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3B1D5E" w:rsidRPr="003B1D5E" w:rsidRDefault="003B1D5E" w:rsidP="003B1D5E">
      <w:pPr>
        <w:tabs>
          <w:tab w:val="left" w:pos="3976"/>
        </w:tabs>
        <w:ind w:left="0" w:right="142" w:firstLine="284"/>
        <w:rPr>
          <w:sz w:val="18"/>
          <w:szCs w:val="18"/>
        </w:rPr>
      </w:pPr>
      <w:r w:rsidRPr="003B1D5E">
        <w:rPr>
          <w:sz w:val="18"/>
          <w:szCs w:val="18"/>
        </w:rPr>
        <w:t xml:space="preserve">        Дата приема заявлений – 12 января 2024 года.</w:t>
      </w:r>
    </w:p>
    <w:p w:rsidR="003B1D5E" w:rsidRPr="003B1D5E" w:rsidRDefault="003B1D5E" w:rsidP="003B1D5E">
      <w:pPr>
        <w:tabs>
          <w:tab w:val="left" w:pos="3976"/>
        </w:tabs>
        <w:ind w:left="0" w:right="142" w:firstLine="284"/>
        <w:rPr>
          <w:sz w:val="18"/>
          <w:szCs w:val="18"/>
        </w:rPr>
      </w:pPr>
      <w:r w:rsidRPr="003B1D5E">
        <w:rPr>
          <w:sz w:val="18"/>
          <w:szCs w:val="18"/>
        </w:rPr>
        <w:t xml:space="preserve">        Дата окончания приема заявлений –  10 февраля 2024 года.</w:t>
      </w:r>
    </w:p>
    <w:p w:rsidR="003B1D5E" w:rsidRPr="003B1D5E" w:rsidRDefault="003B1D5E" w:rsidP="003B1D5E">
      <w:pPr>
        <w:tabs>
          <w:tab w:val="left" w:pos="3976"/>
        </w:tabs>
        <w:ind w:left="0" w:right="142" w:firstLine="284"/>
        <w:rPr>
          <w:sz w:val="18"/>
          <w:szCs w:val="18"/>
        </w:rPr>
      </w:pPr>
      <w:r w:rsidRPr="003B1D5E">
        <w:rPr>
          <w:sz w:val="18"/>
          <w:szCs w:val="18"/>
        </w:rPr>
        <w:t xml:space="preserve">Участок № 1 </w:t>
      </w:r>
    </w:p>
    <w:p w:rsidR="003B1D5E" w:rsidRPr="003B1D5E" w:rsidRDefault="003B1D5E" w:rsidP="003B1D5E">
      <w:pPr>
        <w:tabs>
          <w:tab w:val="left" w:pos="3976"/>
        </w:tabs>
        <w:ind w:left="0" w:right="142" w:firstLine="284"/>
        <w:rPr>
          <w:sz w:val="18"/>
          <w:szCs w:val="18"/>
        </w:rPr>
      </w:pPr>
      <w:r w:rsidRPr="003B1D5E">
        <w:rPr>
          <w:sz w:val="18"/>
          <w:szCs w:val="18"/>
        </w:rPr>
        <w:t xml:space="preserve">        Характеристика земельного участка: </w:t>
      </w:r>
    </w:p>
    <w:p w:rsidR="003B1D5E" w:rsidRPr="003B1D5E" w:rsidRDefault="003B1D5E" w:rsidP="003B1D5E">
      <w:pPr>
        <w:tabs>
          <w:tab w:val="left" w:pos="3976"/>
        </w:tabs>
        <w:ind w:left="0" w:right="142" w:firstLine="284"/>
        <w:rPr>
          <w:sz w:val="18"/>
          <w:szCs w:val="18"/>
        </w:rPr>
      </w:pPr>
      <w:r w:rsidRPr="003B1D5E">
        <w:rPr>
          <w:sz w:val="18"/>
          <w:szCs w:val="18"/>
        </w:rPr>
        <w:t xml:space="preserve">        Земельный участок из земель населенных пунктов площадью 1500 </w:t>
      </w:r>
      <w:proofErr w:type="spellStart"/>
      <w:r w:rsidRPr="003B1D5E">
        <w:rPr>
          <w:sz w:val="18"/>
          <w:szCs w:val="18"/>
        </w:rPr>
        <w:t>кв</w:t>
      </w:r>
      <w:proofErr w:type="gramStart"/>
      <w:r w:rsidRPr="003B1D5E">
        <w:rPr>
          <w:sz w:val="18"/>
          <w:szCs w:val="18"/>
        </w:rPr>
        <w:t>.м</w:t>
      </w:r>
      <w:proofErr w:type="spellEnd"/>
      <w:proofErr w:type="gramEnd"/>
      <w:r w:rsidRPr="003B1D5E">
        <w:rPr>
          <w:sz w:val="18"/>
          <w:szCs w:val="18"/>
        </w:rPr>
        <w:t xml:space="preserve">, местоположение: Иркутская область, Иркутский район,  п. </w:t>
      </w:r>
      <w:proofErr w:type="spellStart"/>
      <w:r w:rsidRPr="003B1D5E">
        <w:rPr>
          <w:sz w:val="18"/>
          <w:szCs w:val="18"/>
        </w:rPr>
        <w:t>Плишкино</w:t>
      </w:r>
      <w:proofErr w:type="spellEnd"/>
      <w:r w:rsidRPr="003B1D5E">
        <w:rPr>
          <w:sz w:val="18"/>
          <w:szCs w:val="18"/>
        </w:rPr>
        <w:t>.</w:t>
      </w:r>
    </w:p>
    <w:p w:rsidR="003B1D5E" w:rsidRPr="003B1D5E" w:rsidRDefault="003B1D5E" w:rsidP="003B1D5E">
      <w:pPr>
        <w:tabs>
          <w:tab w:val="left" w:pos="3976"/>
        </w:tabs>
        <w:ind w:left="0" w:right="142" w:firstLine="284"/>
        <w:rPr>
          <w:sz w:val="18"/>
          <w:szCs w:val="18"/>
        </w:rPr>
      </w:pPr>
      <w:r w:rsidRPr="003B1D5E">
        <w:rPr>
          <w:sz w:val="18"/>
          <w:szCs w:val="18"/>
        </w:rPr>
        <w:t xml:space="preserve">        Разрешенное использование земельного участка: для ведения личного подсобного хозяйства.</w:t>
      </w:r>
    </w:p>
    <w:p w:rsidR="003B1D5E" w:rsidRPr="003B1D5E" w:rsidRDefault="003B1D5E" w:rsidP="003B1D5E">
      <w:pPr>
        <w:tabs>
          <w:tab w:val="left" w:pos="3976"/>
        </w:tabs>
        <w:ind w:left="0" w:right="142" w:firstLine="284"/>
        <w:rPr>
          <w:sz w:val="18"/>
          <w:szCs w:val="18"/>
        </w:rPr>
      </w:pPr>
      <w:r w:rsidRPr="003B1D5E">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3B1D5E">
        <w:rPr>
          <w:sz w:val="18"/>
          <w:szCs w:val="18"/>
        </w:rPr>
        <w:t>каб</w:t>
      </w:r>
      <w:proofErr w:type="spellEnd"/>
      <w:r w:rsidRPr="003B1D5E">
        <w:rPr>
          <w:sz w:val="18"/>
          <w:szCs w:val="18"/>
        </w:rPr>
        <w:t>. 109.</w:t>
      </w:r>
    </w:p>
    <w:p w:rsidR="003B1D5E" w:rsidRPr="003B1D5E" w:rsidRDefault="003B1D5E" w:rsidP="003B1D5E">
      <w:pPr>
        <w:tabs>
          <w:tab w:val="left" w:pos="3976"/>
        </w:tabs>
        <w:ind w:left="0" w:right="142" w:firstLine="284"/>
        <w:rPr>
          <w:sz w:val="18"/>
          <w:szCs w:val="18"/>
        </w:rPr>
      </w:pPr>
    </w:p>
    <w:p w:rsidR="003B1D5E" w:rsidRPr="003B1D5E" w:rsidRDefault="003B1D5E" w:rsidP="003B1D5E">
      <w:pPr>
        <w:tabs>
          <w:tab w:val="left" w:pos="3976"/>
        </w:tabs>
        <w:ind w:left="0" w:right="142" w:firstLine="284"/>
        <w:rPr>
          <w:sz w:val="18"/>
          <w:szCs w:val="18"/>
        </w:rPr>
      </w:pPr>
    </w:p>
    <w:p w:rsidR="003B1D5E" w:rsidRPr="003B1D5E" w:rsidRDefault="003B1D5E" w:rsidP="003B1D5E">
      <w:pPr>
        <w:tabs>
          <w:tab w:val="left" w:pos="3976"/>
        </w:tabs>
        <w:ind w:left="0" w:right="142" w:firstLine="284"/>
        <w:jc w:val="center"/>
        <w:rPr>
          <w:i/>
          <w:sz w:val="18"/>
          <w:szCs w:val="18"/>
        </w:rPr>
      </w:pPr>
      <w:r w:rsidRPr="003B1D5E">
        <w:rPr>
          <w:i/>
          <w:sz w:val="18"/>
          <w:szCs w:val="18"/>
        </w:rPr>
        <w:t>Начальник отдела</w:t>
      </w:r>
    </w:p>
    <w:p w:rsidR="003B1D5E" w:rsidRPr="003B1D5E" w:rsidRDefault="003B1D5E" w:rsidP="003B1D5E">
      <w:pPr>
        <w:tabs>
          <w:tab w:val="left" w:pos="3976"/>
        </w:tabs>
        <w:ind w:left="0" w:right="142" w:firstLine="284"/>
        <w:jc w:val="right"/>
        <w:rPr>
          <w:i/>
          <w:sz w:val="18"/>
          <w:szCs w:val="18"/>
        </w:rPr>
      </w:pPr>
      <w:r w:rsidRPr="003B1D5E">
        <w:rPr>
          <w:i/>
          <w:sz w:val="18"/>
          <w:szCs w:val="18"/>
        </w:rPr>
        <w:t xml:space="preserve">земельных отношений и земельного учета                           А.В. </w:t>
      </w:r>
      <w:proofErr w:type="spellStart"/>
      <w:r w:rsidRPr="003B1D5E">
        <w:rPr>
          <w:i/>
          <w:sz w:val="18"/>
          <w:szCs w:val="18"/>
        </w:rPr>
        <w:t>Кузикова</w:t>
      </w:r>
      <w:proofErr w:type="spellEnd"/>
    </w:p>
    <w:p w:rsidR="004E7E18" w:rsidRDefault="004E7E18" w:rsidP="00456C6D">
      <w:pPr>
        <w:tabs>
          <w:tab w:val="left" w:pos="3976"/>
        </w:tabs>
        <w:ind w:left="0" w:right="142" w:firstLine="284"/>
        <w:rPr>
          <w:sz w:val="18"/>
          <w:szCs w:val="18"/>
        </w:rPr>
        <w:sectPr w:rsidR="004E7E18" w:rsidSect="007A4927">
          <w:pgSz w:w="11906" w:h="16838"/>
          <w:pgMar w:top="993" w:right="707" w:bottom="709" w:left="1129" w:header="284" w:footer="709" w:gutter="0"/>
          <w:cols w:space="708"/>
          <w:docGrid w:linePitch="360"/>
        </w:sectPr>
      </w:pPr>
    </w:p>
    <w:p w:rsidR="004E7E18" w:rsidRPr="004E7E18" w:rsidRDefault="004E7E18" w:rsidP="004E7E18">
      <w:pPr>
        <w:tabs>
          <w:tab w:val="left" w:pos="3976"/>
        </w:tabs>
        <w:ind w:left="0" w:right="142" w:firstLine="284"/>
        <w:jc w:val="center"/>
        <w:rPr>
          <w:b/>
          <w:sz w:val="18"/>
          <w:szCs w:val="18"/>
        </w:rPr>
      </w:pPr>
      <w:r w:rsidRPr="004E7E18">
        <w:rPr>
          <w:b/>
          <w:sz w:val="18"/>
          <w:szCs w:val="18"/>
        </w:rPr>
        <w:lastRenderedPageBreak/>
        <w:t>Проект внесения изменений в Правила землепользования и застройки Хомутовского муниципального образования</w:t>
      </w:r>
    </w:p>
    <w:p w:rsidR="004E7E18" w:rsidRPr="004E7E18" w:rsidRDefault="004E7E18" w:rsidP="004E7E18">
      <w:pPr>
        <w:tabs>
          <w:tab w:val="left" w:pos="3976"/>
        </w:tabs>
        <w:ind w:left="0" w:right="142" w:firstLine="284"/>
        <w:rPr>
          <w:sz w:val="18"/>
          <w:szCs w:val="18"/>
        </w:rPr>
      </w:pPr>
    </w:p>
    <w:p w:rsidR="008110F8" w:rsidRDefault="004E7E18" w:rsidP="004E7E18">
      <w:pPr>
        <w:tabs>
          <w:tab w:val="left" w:pos="3976"/>
        </w:tabs>
        <w:ind w:left="0" w:right="142" w:firstLine="284"/>
        <w:rPr>
          <w:sz w:val="18"/>
          <w:szCs w:val="18"/>
        </w:rPr>
      </w:pPr>
      <w:r>
        <w:rPr>
          <w:sz w:val="18"/>
          <w:szCs w:val="18"/>
        </w:rPr>
        <w:t>1.</w:t>
      </w:r>
      <w:r w:rsidRPr="004E7E18">
        <w:rPr>
          <w:sz w:val="18"/>
          <w:szCs w:val="18"/>
        </w:rPr>
        <w:t>Градостроительные регламенты территориальной зоны застройки индивидуальными жилыми домами (ЖЗ-1) в отношении основных видов и параметров разрешённого использования земельных участков и объектов капитального строительства «Для индивидуального жилищного строительства  2.1, Для ведения личного подсобного хозяйства (приусадебный земельный участок) 2.2» изложить в новой редакции:</w:t>
      </w:r>
    </w:p>
    <w:p w:rsidR="004E7E18" w:rsidRDefault="004E7E18" w:rsidP="004E7E18">
      <w:pPr>
        <w:tabs>
          <w:tab w:val="left" w:pos="3976"/>
        </w:tabs>
        <w:ind w:left="0" w:right="142" w:firstLine="284"/>
        <w:rPr>
          <w:sz w:val="18"/>
          <w:szCs w:val="18"/>
        </w:rPr>
      </w:pPr>
    </w:p>
    <w:tbl>
      <w:tblPr>
        <w:tblW w:w="150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8"/>
        <w:gridCol w:w="2976"/>
        <w:gridCol w:w="2658"/>
        <w:gridCol w:w="4014"/>
        <w:gridCol w:w="3248"/>
      </w:tblGrid>
      <w:tr w:rsidR="004E7E18" w:rsidRPr="004E7E18" w:rsidTr="00A026F8">
        <w:trPr>
          <w:trHeight w:val="1670"/>
          <w:tblHeader/>
        </w:trPr>
        <w:tc>
          <w:tcPr>
            <w:tcW w:w="2128" w:type="dxa"/>
            <w:tcBorders>
              <w:top w:val="single" w:sz="12" w:space="0" w:color="auto"/>
              <w:left w:val="single" w:sz="12" w:space="0" w:color="auto"/>
              <w:bottom w:val="single" w:sz="12" w:space="0" w:color="auto"/>
              <w:right w:val="single" w:sz="12" w:space="0" w:color="auto"/>
            </w:tcBorders>
            <w:vAlign w:val="center"/>
            <w:hideMark/>
          </w:tcPr>
          <w:p w:rsidR="004E7E18" w:rsidRPr="004E7E18" w:rsidRDefault="004E7E18" w:rsidP="004E7E18">
            <w:pPr>
              <w:spacing w:line="20" w:lineRule="atLeast"/>
              <w:ind w:left="0" w:right="-172" w:firstLine="0"/>
              <w:jc w:val="center"/>
              <w:rPr>
                <w:sz w:val="18"/>
                <w:szCs w:val="18"/>
              </w:rPr>
            </w:pPr>
            <w:bookmarkStart w:id="0" w:name="_Hlk155778723"/>
            <w:r w:rsidRPr="004E7E18">
              <w:rPr>
                <w:sz w:val="18"/>
                <w:szCs w:val="18"/>
              </w:rPr>
              <w:t>ВИДЫ ИСПОЛЬЗОВАНИЯ</w:t>
            </w:r>
          </w:p>
          <w:p w:rsidR="004E7E18" w:rsidRPr="004E7E18" w:rsidRDefault="004E7E18" w:rsidP="004E7E18">
            <w:pPr>
              <w:spacing w:line="20" w:lineRule="atLeast"/>
              <w:ind w:left="0" w:right="-172" w:firstLine="0"/>
              <w:jc w:val="center"/>
              <w:rPr>
                <w:sz w:val="18"/>
                <w:szCs w:val="18"/>
              </w:rPr>
            </w:pPr>
            <w:r w:rsidRPr="004E7E18">
              <w:rPr>
                <w:sz w:val="18"/>
                <w:szCs w:val="18"/>
              </w:rPr>
              <w:t>ЗЕМЕЛЬНОГО УЧАСТКА</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4E7E18" w:rsidRPr="004E7E18" w:rsidRDefault="004E7E18" w:rsidP="004E7E18">
            <w:pPr>
              <w:spacing w:line="20" w:lineRule="atLeast"/>
              <w:ind w:left="0" w:right="-172" w:firstLine="0"/>
              <w:jc w:val="center"/>
              <w:rPr>
                <w:sz w:val="18"/>
                <w:szCs w:val="18"/>
              </w:rPr>
            </w:pPr>
            <w:r w:rsidRPr="004E7E18">
              <w:rPr>
                <w:sz w:val="18"/>
                <w:szCs w:val="18"/>
              </w:rPr>
              <w:t>ОПИСАНИЕ ВИДА</w:t>
            </w:r>
          </w:p>
          <w:p w:rsidR="004E7E18" w:rsidRPr="004E7E18" w:rsidRDefault="004E7E18" w:rsidP="004E7E18">
            <w:pPr>
              <w:spacing w:line="20" w:lineRule="atLeast"/>
              <w:ind w:left="0" w:right="-172" w:firstLine="0"/>
              <w:jc w:val="center"/>
              <w:rPr>
                <w:sz w:val="18"/>
                <w:szCs w:val="18"/>
              </w:rPr>
            </w:pPr>
            <w:r w:rsidRPr="004E7E18">
              <w:rPr>
                <w:sz w:val="18"/>
                <w:szCs w:val="18"/>
              </w:rPr>
              <w:t>РАЗРЕШЕННОГО</w:t>
            </w:r>
          </w:p>
          <w:p w:rsidR="004E7E18" w:rsidRPr="004E7E18" w:rsidRDefault="004E7E18" w:rsidP="004E7E18">
            <w:pPr>
              <w:spacing w:line="20" w:lineRule="atLeast"/>
              <w:ind w:left="0" w:right="-172" w:firstLine="0"/>
              <w:jc w:val="center"/>
              <w:rPr>
                <w:sz w:val="18"/>
                <w:szCs w:val="18"/>
              </w:rPr>
            </w:pPr>
            <w:r w:rsidRPr="004E7E18">
              <w:rPr>
                <w:sz w:val="18"/>
                <w:szCs w:val="18"/>
              </w:rPr>
              <w:t>ИСПОЛЬЗОВАНИЯ</w:t>
            </w:r>
          </w:p>
          <w:p w:rsidR="004E7E18" w:rsidRPr="004E7E18" w:rsidRDefault="004E7E18" w:rsidP="004E7E18">
            <w:pPr>
              <w:spacing w:line="20" w:lineRule="atLeast"/>
              <w:ind w:left="0" w:right="-172" w:firstLine="0"/>
              <w:jc w:val="center"/>
              <w:rPr>
                <w:sz w:val="18"/>
                <w:szCs w:val="18"/>
              </w:rPr>
            </w:pPr>
            <w:r w:rsidRPr="004E7E18">
              <w:rPr>
                <w:sz w:val="18"/>
                <w:szCs w:val="18"/>
              </w:rPr>
              <w:t>ЗЕМЕЛЬНОГО УЧАСТКА</w:t>
            </w:r>
          </w:p>
        </w:tc>
        <w:tc>
          <w:tcPr>
            <w:tcW w:w="2658" w:type="dxa"/>
            <w:tcBorders>
              <w:top w:val="single" w:sz="12" w:space="0" w:color="auto"/>
              <w:left w:val="single" w:sz="12" w:space="0" w:color="auto"/>
              <w:bottom w:val="single" w:sz="12" w:space="0" w:color="auto"/>
              <w:right w:val="single" w:sz="12" w:space="0" w:color="auto"/>
            </w:tcBorders>
            <w:vAlign w:val="center"/>
            <w:hideMark/>
          </w:tcPr>
          <w:p w:rsidR="004E7E18" w:rsidRPr="004E7E18" w:rsidRDefault="004E7E18" w:rsidP="004E7E18">
            <w:pPr>
              <w:spacing w:line="20" w:lineRule="atLeast"/>
              <w:ind w:left="0" w:right="-172" w:firstLine="0"/>
              <w:jc w:val="center"/>
              <w:rPr>
                <w:sz w:val="18"/>
                <w:szCs w:val="18"/>
              </w:rPr>
            </w:pPr>
            <w:r w:rsidRPr="004E7E18">
              <w:rPr>
                <w:sz w:val="18"/>
                <w:szCs w:val="18"/>
              </w:rPr>
              <w:t>ВИДЫ ОБЪЕКТОВ</w:t>
            </w:r>
          </w:p>
          <w:p w:rsidR="004E7E18" w:rsidRPr="004E7E18" w:rsidRDefault="004E7E18" w:rsidP="004E7E18">
            <w:pPr>
              <w:spacing w:line="20" w:lineRule="atLeast"/>
              <w:ind w:left="0" w:right="-172" w:firstLine="0"/>
              <w:jc w:val="center"/>
              <w:rPr>
                <w:sz w:val="18"/>
                <w:szCs w:val="18"/>
              </w:rPr>
            </w:pPr>
            <w:r w:rsidRPr="004E7E18">
              <w:rPr>
                <w:sz w:val="18"/>
                <w:szCs w:val="18"/>
              </w:rPr>
              <w:t>КАПИТАЛЬНОГО СТРОИТЕЛЬСТВА</w:t>
            </w:r>
          </w:p>
          <w:p w:rsidR="004E7E18" w:rsidRPr="004E7E18" w:rsidRDefault="004E7E18" w:rsidP="004E7E18">
            <w:pPr>
              <w:spacing w:line="20" w:lineRule="atLeast"/>
              <w:ind w:left="0" w:right="-172" w:firstLine="0"/>
              <w:jc w:val="center"/>
              <w:rPr>
                <w:sz w:val="18"/>
                <w:szCs w:val="18"/>
              </w:rPr>
            </w:pPr>
            <w:r w:rsidRPr="004E7E18">
              <w:rPr>
                <w:sz w:val="18"/>
                <w:szCs w:val="18"/>
              </w:rPr>
              <w:t>И ИНЫЕ ВИДЫ</w:t>
            </w:r>
          </w:p>
          <w:p w:rsidR="004E7E18" w:rsidRPr="004E7E18" w:rsidRDefault="004E7E18" w:rsidP="004E7E18">
            <w:pPr>
              <w:spacing w:line="20" w:lineRule="atLeast"/>
              <w:ind w:left="0" w:right="-172" w:firstLine="0"/>
              <w:jc w:val="center"/>
              <w:rPr>
                <w:sz w:val="18"/>
                <w:szCs w:val="18"/>
              </w:rPr>
            </w:pPr>
            <w:r w:rsidRPr="004E7E18">
              <w:rPr>
                <w:sz w:val="18"/>
                <w:szCs w:val="18"/>
              </w:rPr>
              <w:t>ОБЪЕКТОВ</w:t>
            </w:r>
          </w:p>
        </w:tc>
        <w:tc>
          <w:tcPr>
            <w:tcW w:w="4014" w:type="dxa"/>
            <w:tcBorders>
              <w:top w:val="single" w:sz="12" w:space="0" w:color="auto"/>
              <w:left w:val="single" w:sz="12" w:space="0" w:color="auto"/>
              <w:bottom w:val="single" w:sz="12" w:space="0" w:color="auto"/>
              <w:right w:val="single" w:sz="12" w:space="0" w:color="auto"/>
            </w:tcBorders>
            <w:vAlign w:val="center"/>
            <w:hideMark/>
          </w:tcPr>
          <w:p w:rsidR="004E7E18" w:rsidRPr="004E7E18" w:rsidRDefault="004E7E18" w:rsidP="004E7E18">
            <w:pPr>
              <w:spacing w:line="20" w:lineRule="atLeast"/>
              <w:ind w:left="0" w:right="-172" w:firstLine="0"/>
              <w:jc w:val="center"/>
              <w:rPr>
                <w:sz w:val="18"/>
                <w:szCs w:val="18"/>
              </w:rPr>
            </w:pPr>
            <w:r w:rsidRPr="004E7E18">
              <w:rPr>
                <w:bCs/>
                <w:sz w:val="18"/>
                <w:szCs w:val="18"/>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p>
        </w:tc>
        <w:tc>
          <w:tcPr>
            <w:tcW w:w="3248" w:type="dxa"/>
            <w:tcBorders>
              <w:top w:val="single" w:sz="12" w:space="0" w:color="auto"/>
              <w:left w:val="single" w:sz="12" w:space="0" w:color="auto"/>
              <w:bottom w:val="single" w:sz="12" w:space="0" w:color="auto"/>
              <w:right w:val="single" w:sz="12" w:space="0" w:color="auto"/>
            </w:tcBorders>
            <w:vAlign w:val="center"/>
            <w:hideMark/>
          </w:tcPr>
          <w:p w:rsidR="004E7E18" w:rsidRPr="004E7E18" w:rsidRDefault="004E7E18" w:rsidP="004E7E18">
            <w:pPr>
              <w:spacing w:line="20" w:lineRule="atLeast"/>
              <w:ind w:left="0" w:right="-172" w:firstLine="0"/>
              <w:jc w:val="center"/>
              <w:rPr>
                <w:sz w:val="18"/>
                <w:szCs w:val="18"/>
              </w:rPr>
            </w:pPr>
            <w:r w:rsidRPr="004E7E18">
              <w:rPr>
                <w:sz w:val="18"/>
                <w:szCs w:val="18"/>
              </w:rPr>
              <w:t>ОСОБЫЕ УСЛОВИЯ</w:t>
            </w:r>
          </w:p>
          <w:p w:rsidR="004E7E18" w:rsidRPr="004E7E18" w:rsidRDefault="004E7E18" w:rsidP="004E7E18">
            <w:pPr>
              <w:spacing w:line="20" w:lineRule="atLeast"/>
              <w:ind w:left="0" w:right="-172" w:firstLine="0"/>
              <w:jc w:val="center"/>
              <w:rPr>
                <w:sz w:val="18"/>
                <w:szCs w:val="18"/>
              </w:rPr>
            </w:pPr>
            <w:r w:rsidRPr="004E7E18">
              <w:rPr>
                <w:sz w:val="18"/>
                <w:szCs w:val="18"/>
              </w:rPr>
              <w:t>РЕАЛИЗАЦИИ</w:t>
            </w:r>
          </w:p>
          <w:p w:rsidR="004E7E18" w:rsidRPr="004E7E18" w:rsidRDefault="004E7E18" w:rsidP="004E7E18">
            <w:pPr>
              <w:spacing w:line="20" w:lineRule="atLeast"/>
              <w:ind w:left="0" w:right="-172" w:firstLine="0"/>
              <w:jc w:val="center"/>
              <w:rPr>
                <w:sz w:val="18"/>
                <w:szCs w:val="18"/>
              </w:rPr>
            </w:pPr>
            <w:r w:rsidRPr="004E7E18">
              <w:rPr>
                <w:sz w:val="18"/>
                <w:szCs w:val="18"/>
              </w:rPr>
              <w:t>РЕГЛАМЕНТА</w:t>
            </w:r>
          </w:p>
        </w:tc>
      </w:tr>
      <w:tr w:rsidR="004E7E18" w:rsidRPr="004E7E18" w:rsidTr="00A026F8">
        <w:trPr>
          <w:tblHeader/>
        </w:trPr>
        <w:tc>
          <w:tcPr>
            <w:tcW w:w="2128" w:type="dxa"/>
            <w:tcBorders>
              <w:top w:val="single" w:sz="12" w:space="0" w:color="auto"/>
              <w:left w:val="single" w:sz="12" w:space="0" w:color="auto"/>
              <w:bottom w:val="single" w:sz="12" w:space="0" w:color="auto"/>
              <w:right w:val="single" w:sz="12" w:space="0" w:color="auto"/>
            </w:tcBorders>
            <w:vAlign w:val="center"/>
            <w:hideMark/>
          </w:tcPr>
          <w:p w:rsidR="004E7E18" w:rsidRPr="004E7E18" w:rsidRDefault="004E7E18" w:rsidP="004E7E18">
            <w:pPr>
              <w:spacing w:line="20" w:lineRule="atLeast"/>
              <w:ind w:left="0" w:right="-172" w:firstLine="0"/>
              <w:jc w:val="center"/>
              <w:rPr>
                <w:sz w:val="18"/>
                <w:szCs w:val="18"/>
              </w:rPr>
            </w:pPr>
            <w:r w:rsidRPr="004E7E18">
              <w:rPr>
                <w:sz w:val="18"/>
                <w:szCs w:val="18"/>
              </w:rPr>
              <w:t>1</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4E7E18" w:rsidRPr="004E7E18" w:rsidRDefault="004E7E18" w:rsidP="004E7E18">
            <w:pPr>
              <w:spacing w:line="20" w:lineRule="atLeast"/>
              <w:ind w:left="0" w:right="-172" w:firstLine="0"/>
              <w:jc w:val="center"/>
              <w:rPr>
                <w:sz w:val="18"/>
                <w:szCs w:val="18"/>
              </w:rPr>
            </w:pPr>
            <w:r w:rsidRPr="004E7E18">
              <w:rPr>
                <w:sz w:val="18"/>
                <w:szCs w:val="18"/>
              </w:rPr>
              <w:t>2</w:t>
            </w:r>
          </w:p>
        </w:tc>
        <w:tc>
          <w:tcPr>
            <w:tcW w:w="2658" w:type="dxa"/>
            <w:tcBorders>
              <w:top w:val="single" w:sz="12" w:space="0" w:color="auto"/>
              <w:left w:val="single" w:sz="12" w:space="0" w:color="auto"/>
              <w:bottom w:val="single" w:sz="12" w:space="0" w:color="auto"/>
              <w:right w:val="single" w:sz="12" w:space="0" w:color="auto"/>
            </w:tcBorders>
            <w:vAlign w:val="center"/>
            <w:hideMark/>
          </w:tcPr>
          <w:p w:rsidR="004E7E18" w:rsidRPr="004E7E18" w:rsidRDefault="004E7E18" w:rsidP="004E7E18">
            <w:pPr>
              <w:spacing w:line="20" w:lineRule="atLeast"/>
              <w:ind w:left="0" w:right="-172" w:firstLine="0"/>
              <w:jc w:val="center"/>
              <w:rPr>
                <w:sz w:val="18"/>
                <w:szCs w:val="18"/>
              </w:rPr>
            </w:pPr>
            <w:r w:rsidRPr="004E7E18">
              <w:rPr>
                <w:sz w:val="18"/>
                <w:szCs w:val="18"/>
              </w:rPr>
              <w:t>3</w:t>
            </w:r>
          </w:p>
        </w:tc>
        <w:tc>
          <w:tcPr>
            <w:tcW w:w="4014" w:type="dxa"/>
            <w:tcBorders>
              <w:top w:val="single" w:sz="12" w:space="0" w:color="auto"/>
              <w:left w:val="single" w:sz="12" w:space="0" w:color="auto"/>
              <w:bottom w:val="single" w:sz="12" w:space="0" w:color="auto"/>
              <w:right w:val="single" w:sz="12" w:space="0" w:color="auto"/>
            </w:tcBorders>
            <w:vAlign w:val="center"/>
            <w:hideMark/>
          </w:tcPr>
          <w:p w:rsidR="004E7E18" w:rsidRPr="004E7E18" w:rsidRDefault="004E7E18" w:rsidP="004E7E18">
            <w:pPr>
              <w:spacing w:line="20" w:lineRule="atLeast"/>
              <w:ind w:left="0" w:right="-172" w:firstLine="0"/>
              <w:jc w:val="center"/>
              <w:rPr>
                <w:sz w:val="18"/>
                <w:szCs w:val="18"/>
              </w:rPr>
            </w:pPr>
            <w:r w:rsidRPr="004E7E18">
              <w:rPr>
                <w:sz w:val="18"/>
                <w:szCs w:val="18"/>
              </w:rPr>
              <w:t>4</w:t>
            </w:r>
          </w:p>
        </w:tc>
        <w:tc>
          <w:tcPr>
            <w:tcW w:w="3248" w:type="dxa"/>
            <w:tcBorders>
              <w:top w:val="single" w:sz="12" w:space="0" w:color="auto"/>
              <w:left w:val="single" w:sz="12" w:space="0" w:color="auto"/>
              <w:bottom w:val="single" w:sz="12" w:space="0" w:color="auto"/>
              <w:right w:val="single" w:sz="12" w:space="0" w:color="auto"/>
            </w:tcBorders>
            <w:vAlign w:val="center"/>
            <w:hideMark/>
          </w:tcPr>
          <w:p w:rsidR="004E7E18" w:rsidRPr="004E7E18" w:rsidRDefault="004E7E18" w:rsidP="004E7E18">
            <w:pPr>
              <w:spacing w:line="20" w:lineRule="atLeast"/>
              <w:ind w:left="0" w:right="-172" w:firstLine="0"/>
              <w:jc w:val="center"/>
              <w:rPr>
                <w:sz w:val="18"/>
                <w:szCs w:val="18"/>
              </w:rPr>
            </w:pPr>
            <w:r w:rsidRPr="004E7E18">
              <w:rPr>
                <w:sz w:val="18"/>
                <w:szCs w:val="18"/>
              </w:rPr>
              <w:t>5</w:t>
            </w:r>
          </w:p>
        </w:tc>
      </w:tr>
      <w:tr w:rsidR="004E7E18" w:rsidRPr="004E7E18" w:rsidTr="00A026F8">
        <w:tc>
          <w:tcPr>
            <w:tcW w:w="2128" w:type="dxa"/>
            <w:tcBorders>
              <w:top w:val="single" w:sz="12" w:space="0" w:color="auto"/>
              <w:left w:val="single" w:sz="12" w:space="0" w:color="auto"/>
              <w:bottom w:val="single" w:sz="12" w:space="0" w:color="auto"/>
              <w:right w:val="single" w:sz="12" w:space="0" w:color="auto"/>
            </w:tcBorders>
          </w:tcPr>
          <w:p w:rsidR="004E7E18" w:rsidRPr="004E7E18" w:rsidRDefault="004E7E18" w:rsidP="004E7E18">
            <w:pPr>
              <w:spacing w:line="20" w:lineRule="atLeast"/>
              <w:ind w:left="0" w:right="-172" w:firstLine="0"/>
              <w:jc w:val="left"/>
              <w:rPr>
                <w:sz w:val="18"/>
                <w:szCs w:val="18"/>
              </w:rPr>
            </w:pPr>
            <w:bookmarkStart w:id="1" w:name="_Hlk155777189"/>
            <w:bookmarkEnd w:id="0"/>
            <w:r w:rsidRPr="004E7E18">
              <w:rPr>
                <w:sz w:val="18"/>
                <w:szCs w:val="18"/>
              </w:rPr>
              <w:t>Для индивидуального жилищного строительства</w:t>
            </w:r>
          </w:p>
          <w:p w:rsidR="004E7E18" w:rsidRPr="004E7E18" w:rsidRDefault="004E7E18" w:rsidP="004E7E18">
            <w:pPr>
              <w:spacing w:line="20" w:lineRule="atLeast"/>
              <w:ind w:left="0" w:right="-172" w:firstLine="0"/>
              <w:jc w:val="left"/>
              <w:rPr>
                <w:sz w:val="18"/>
                <w:szCs w:val="18"/>
              </w:rPr>
            </w:pPr>
            <w:r w:rsidRPr="004E7E18">
              <w:rPr>
                <w:sz w:val="18"/>
                <w:szCs w:val="18"/>
              </w:rPr>
              <w:t>2.1</w:t>
            </w:r>
            <w:r w:rsidRPr="004E7E18">
              <w:rPr>
                <w:sz w:val="18"/>
                <w:szCs w:val="18"/>
                <w:vertAlign w:val="superscript"/>
              </w:rPr>
              <w:footnoteReference w:id="1"/>
            </w:r>
            <w:bookmarkEnd w:id="1"/>
          </w:p>
          <w:p w:rsidR="004E7E18" w:rsidRPr="004E7E18" w:rsidRDefault="004E7E18" w:rsidP="004E7E18">
            <w:pPr>
              <w:spacing w:line="20" w:lineRule="atLeast"/>
              <w:ind w:left="0" w:right="-172" w:firstLine="0"/>
              <w:jc w:val="left"/>
              <w:rPr>
                <w:sz w:val="18"/>
                <w:szCs w:val="18"/>
              </w:rPr>
            </w:pPr>
          </w:p>
          <w:p w:rsidR="004E7E18" w:rsidRPr="004E7E18" w:rsidRDefault="004E7E18" w:rsidP="004E7E18">
            <w:pPr>
              <w:spacing w:line="20" w:lineRule="atLeast"/>
              <w:ind w:left="0" w:right="-172" w:firstLine="0"/>
              <w:jc w:val="left"/>
              <w:rPr>
                <w:sz w:val="18"/>
                <w:szCs w:val="18"/>
              </w:rPr>
            </w:pPr>
          </w:p>
        </w:tc>
        <w:tc>
          <w:tcPr>
            <w:tcW w:w="2976" w:type="dxa"/>
            <w:tcBorders>
              <w:top w:val="single" w:sz="12" w:space="0" w:color="auto"/>
              <w:left w:val="single" w:sz="12" w:space="0" w:color="auto"/>
              <w:bottom w:val="single" w:sz="12" w:space="0" w:color="auto"/>
              <w:right w:val="single" w:sz="12" w:space="0" w:color="auto"/>
            </w:tcBorders>
            <w:hideMark/>
          </w:tcPr>
          <w:p w:rsidR="004E7E18" w:rsidRPr="004E7E18" w:rsidRDefault="004E7E18" w:rsidP="004E7E18">
            <w:pPr>
              <w:autoSpaceDE w:val="0"/>
              <w:autoSpaceDN w:val="0"/>
              <w:adjustRightInd w:val="0"/>
              <w:spacing w:line="20" w:lineRule="atLeast"/>
              <w:ind w:left="0" w:firstLine="0"/>
              <w:rPr>
                <w:sz w:val="18"/>
                <w:szCs w:val="18"/>
              </w:rPr>
            </w:pPr>
            <w:r w:rsidRPr="004E7E18">
              <w:rPr>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4E7E18" w:rsidRPr="004E7E18" w:rsidRDefault="004E7E18" w:rsidP="004E7E18">
            <w:pPr>
              <w:autoSpaceDE w:val="0"/>
              <w:autoSpaceDN w:val="0"/>
              <w:adjustRightInd w:val="0"/>
              <w:spacing w:line="20" w:lineRule="atLeast"/>
              <w:ind w:left="0" w:firstLine="0"/>
              <w:rPr>
                <w:sz w:val="18"/>
                <w:szCs w:val="18"/>
              </w:rPr>
            </w:pPr>
            <w:r w:rsidRPr="004E7E18">
              <w:rPr>
                <w:sz w:val="18"/>
                <w:szCs w:val="18"/>
              </w:rPr>
              <w:t>выращивание сельскохозяйственных культур;</w:t>
            </w:r>
          </w:p>
          <w:p w:rsidR="004E7E18" w:rsidRPr="004E7E18" w:rsidRDefault="004E7E18" w:rsidP="004E7E18">
            <w:pPr>
              <w:autoSpaceDE w:val="0"/>
              <w:autoSpaceDN w:val="0"/>
              <w:adjustRightInd w:val="0"/>
              <w:spacing w:line="20" w:lineRule="atLeast"/>
              <w:ind w:left="0" w:firstLine="0"/>
              <w:rPr>
                <w:sz w:val="18"/>
                <w:szCs w:val="18"/>
              </w:rPr>
            </w:pPr>
            <w:r w:rsidRPr="004E7E18">
              <w:rPr>
                <w:sz w:val="18"/>
                <w:szCs w:val="18"/>
              </w:rPr>
              <w:t xml:space="preserve">размещение индивидуальных гаражей и хозяйственных построек </w:t>
            </w:r>
          </w:p>
        </w:tc>
        <w:tc>
          <w:tcPr>
            <w:tcW w:w="2658" w:type="dxa"/>
            <w:tcBorders>
              <w:top w:val="single" w:sz="12" w:space="0" w:color="auto"/>
              <w:left w:val="single" w:sz="12" w:space="0" w:color="auto"/>
              <w:bottom w:val="single" w:sz="12" w:space="0" w:color="auto"/>
              <w:right w:val="single" w:sz="12" w:space="0" w:color="auto"/>
            </w:tcBorders>
          </w:tcPr>
          <w:p w:rsidR="004E7E18" w:rsidRPr="004E7E18" w:rsidRDefault="004E7E18" w:rsidP="004E7E18">
            <w:pPr>
              <w:spacing w:line="20" w:lineRule="atLeast"/>
              <w:ind w:left="0" w:right="-172" w:firstLine="0"/>
              <w:jc w:val="left"/>
              <w:rPr>
                <w:sz w:val="18"/>
                <w:szCs w:val="18"/>
              </w:rPr>
            </w:pPr>
            <w:r w:rsidRPr="004E7E18">
              <w:rPr>
                <w:sz w:val="18"/>
                <w:szCs w:val="18"/>
              </w:rPr>
              <w:t>Индивидуальные жилые дома.</w:t>
            </w:r>
          </w:p>
          <w:p w:rsidR="004E7E18" w:rsidRPr="004E7E18" w:rsidRDefault="004E7E18" w:rsidP="004E7E18">
            <w:pPr>
              <w:spacing w:line="20" w:lineRule="atLeast"/>
              <w:ind w:left="0" w:right="-172" w:firstLine="0"/>
              <w:jc w:val="left"/>
              <w:rPr>
                <w:sz w:val="18"/>
                <w:szCs w:val="18"/>
              </w:rPr>
            </w:pPr>
            <w:r w:rsidRPr="004E7E18">
              <w:rPr>
                <w:sz w:val="18"/>
                <w:szCs w:val="18"/>
              </w:rPr>
              <w:t xml:space="preserve">Индивидуальные гаражи на 1-2 </w:t>
            </w:r>
            <w:proofErr w:type="gramStart"/>
            <w:r w:rsidRPr="004E7E18">
              <w:rPr>
                <w:sz w:val="18"/>
                <w:szCs w:val="18"/>
              </w:rPr>
              <w:t>легковых</w:t>
            </w:r>
            <w:proofErr w:type="gramEnd"/>
            <w:r w:rsidRPr="004E7E18">
              <w:rPr>
                <w:sz w:val="18"/>
                <w:szCs w:val="18"/>
              </w:rPr>
              <w:t xml:space="preserve"> автомобиля.</w:t>
            </w:r>
          </w:p>
          <w:p w:rsidR="004E7E18" w:rsidRPr="004E7E18" w:rsidRDefault="004E7E18" w:rsidP="004E7E18">
            <w:pPr>
              <w:spacing w:line="20" w:lineRule="atLeast"/>
              <w:ind w:left="0" w:right="-172" w:firstLine="0"/>
              <w:jc w:val="left"/>
              <w:rPr>
                <w:sz w:val="18"/>
                <w:szCs w:val="18"/>
              </w:rPr>
            </w:pPr>
            <w:r w:rsidRPr="004E7E18">
              <w:rPr>
                <w:sz w:val="18"/>
                <w:szCs w:val="18"/>
              </w:rPr>
              <w:t>Подсобные сооружения.</w:t>
            </w:r>
          </w:p>
          <w:p w:rsidR="004E7E18" w:rsidRPr="004E7E18" w:rsidRDefault="004E7E18" w:rsidP="004E7E18">
            <w:pPr>
              <w:spacing w:line="20" w:lineRule="atLeast"/>
              <w:ind w:left="0" w:right="-172" w:firstLine="0"/>
              <w:jc w:val="left"/>
              <w:rPr>
                <w:sz w:val="18"/>
                <w:szCs w:val="18"/>
              </w:rPr>
            </w:pPr>
          </w:p>
        </w:tc>
        <w:tc>
          <w:tcPr>
            <w:tcW w:w="4014" w:type="dxa"/>
            <w:vMerge w:val="restart"/>
            <w:tcBorders>
              <w:top w:val="single" w:sz="12" w:space="0" w:color="auto"/>
              <w:left w:val="single" w:sz="12" w:space="0" w:color="auto"/>
              <w:bottom w:val="single" w:sz="12" w:space="0" w:color="auto"/>
              <w:right w:val="single" w:sz="12" w:space="0" w:color="auto"/>
            </w:tcBorders>
          </w:tcPr>
          <w:p w:rsidR="004E7E18" w:rsidRPr="004E7E18" w:rsidRDefault="004E7E18" w:rsidP="004E7E18">
            <w:pPr>
              <w:spacing w:line="20" w:lineRule="atLeast"/>
              <w:ind w:left="0" w:firstLine="0"/>
              <w:contextualSpacing/>
              <w:jc w:val="left"/>
              <w:rPr>
                <w:sz w:val="18"/>
                <w:szCs w:val="18"/>
              </w:rPr>
            </w:pPr>
            <w:r w:rsidRPr="004E7E18">
              <w:rPr>
                <w:sz w:val="18"/>
                <w:szCs w:val="18"/>
              </w:rPr>
              <w:t>1. Минимальный размер земельного участка - 1000 кв.м.*</w:t>
            </w:r>
          </w:p>
          <w:p w:rsidR="004E7E18" w:rsidRPr="004E7E18" w:rsidRDefault="004E7E18" w:rsidP="004E7E18">
            <w:pPr>
              <w:spacing w:line="20" w:lineRule="atLeast"/>
              <w:ind w:left="0" w:firstLine="0"/>
              <w:contextualSpacing/>
              <w:jc w:val="left"/>
              <w:rPr>
                <w:sz w:val="18"/>
                <w:szCs w:val="18"/>
              </w:rPr>
            </w:pPr>
            <w:r w:rsidRPr="004E7E18">
              <w:rPr>
                <w:sz w:val="18"/>
                <w:szCs w:val="18"/>
              </w:rPr>
              <w:t xml:space="preserve">Максимальный размер земельного участка -  2500 </w:t>
            </w:r>
            <w:proofErr w:type="spellStart"/>
            <w:r w:rsidRPr="004E7E18">
              <w:rPr>
                <w:sz w:val="18"/>
                <w:szCs w:val="18"/>
              </w:rPr>
              <w:t>кв.м</w:t>
            </w:r>
            <w:proofErr w:type="spellEnd"/>
            <w:r w:rsidRPr="004E7E18">
              <w:rPr>
                <w:sz w:val="18"/>
                <w:szCs w:val="18"/>
              </w:rPr>
              <w:t>.</w:t>
            </w:r>
          </w:p>
          <w:p w:rsidR="004E7E18" w:rsidRPr="004E7E18" w:rsidRDefault="004E7E18" w:rsidP="004E7E18">
            <w:pPr>
              <w:spacing w:line="20" w:lineRule="atLeast"/>
              <w:ind w:left="0" w:firstLine="0"/>
              <w:contextualSpacing/>
              <w:jc w:val="left"/>
              <w:rPr>
                <w:sz w:val="18"/>
                <w:szCs w:val="18"/>
              </w:rPr>
            </w:pPr>
            <w:r w:rsidRPr="004E7E18">
              <w:rPr>
                <w:sz w:val="18"/>
                <w:szCs w:val="18"/>
              </w:rPr>
              <w:t xml:space="preserve">Максимальный размер земельного участка -  5000 </w:t>
            </w:r>
            <w:proofErr w:type="spellStart"/>
            <w:r w:rsidRPr="004E7E18">
              <w:rPr>
                <w:sz w:val="18"/>
                <w:szCs w:val="18"/>
              </w:rPr>
              <w:t>кв.м</w:t>
            </w:r>
            <w:proofErr w:type="spellEnd"/>
            <w:r w:rsidRPr="004E7E18">
              <w:rPr>
                <w:sz w:val="18"/>
                <w:szCs w:val="18"/>
              </w:rPr>
              <w:t>.**</w:t>
            </w:r>
          </w:p>
          <w:p w:rsidR="004E7E18" w:rsidRPr="004E7E18" w:rsidRDefault="004E7E18" w:rsidP="004E7E18">
            <w:pPr>
              <w:spacing w:line="20" w:lineRule="atLeast"/>
              <w:ind w:left="0" w:firstLine="0"/>
              <w:contextualSpacing/>
              <w:jc w:val="left"/>
              <w:rPr>
                <w:sz w:val="18"/>
                <w:szCs w:val="18"/>
                <w:lang w:eastAsia="en-US"/>
              </w:rPr>
            </w:pPr>
            <w:r w:rsidRPr="004E7E18">
              <w:rPr>
                <w:sz w:val="18"/>
                <w:szCs w:val="18"/>
                <w:lang w:eastAsia="en-US"/>
              </w:rPr>
              <w:t>Минимальный размер фронтальной стороны земельного участка 16 м.</w:t>
            </w:r>
          </w:p>
          <w:p w:rsidR="004E7E18" w:rsidRPr="004E7E18" w:rsidRDefault="004E7E18" w:rsidP="004E7E18">
            <w:pPr>
              <w:spacing w:line="20" w:lineRule="atLeast"/>
              <w:ind w:left="0" w:firstLine="0"/>
              <w:contextualSpacing/>
              <w:jc w:val="left"/>
              <w:rPr>
                <w:sz w:val="18"/>
                <w:szCs w:val="18"/>
              </w:rPr>
            </w:pPr>
            <w:r w:rsidRPr="004E7E18">
              <w:rPr>
                <w:sz w:val="18"/>
                <w:szCs w:val="18"/>
              </w:rPr>
              <w:t>Минимальный и максимальный размер земельного участка, образуемого в результате перераспределения, установить по факту использования земельного участка согласно проекту межевания территории.</w:t>
            </w:r>
          </w:p>
          <w:p w:rsidR="004E7E18" w:rsidRPr="004E7E18" w:rsidRDefault="004E7E18" w:rsidP="004E7E18">
            <w:pPr>
              <w:spacing w:line="20" w:lineRule="atLeast"/>
              <w:ind w:left="0" w:firstLine="0"/>
              <w:contextualSpacing/>
              <w:jc w:val="left"/>
              <w:rPr>
                <w:sz w:val="18"/>
                <w:szCs w:val="18"/>
              </w:rPr>
            </w:pPr>
            <w:r w:rsidRPr="004E7E18">
              <w:rPr>
                <w:sz w:val="18"/>
                <w:szCs w:val="18"/>
              </w:rPr>
              <w:t>2. Минимальный отступ от границ земельного участка, а также между строениями:</w:t>
            </w:r>
          </w:p>
          <w:p w:rsidR="004E7E18" w:rsidRPr="004E7E18" w:rsidRDefault="004E7E18" w:rsidP="004E7E18">
            <w:pPr>
              <w:spacing w:line="20" w:lineRule="atLeast"/>
              <w:ind w:left="0" w:firstLine="0"/>
              <w:contextualSpacing/>
              <w:jc w:val="left"/>
              <w:rPr>
                <w:sz w:val="18"/>
                <w:szCs w:val="18"/>
              </w:rPr>
            </w:pPr>
            <w:r w:rsidRPr="004E7E18">
              <w:rPr>
                <w:sz w:val="18"/>
                <w:szCs w:val="18"/>
              </w:rPr>
              <w:t>- от фронтальной границы земельного участка до основного строения – 3 м;</w:t>
            </w:r>
          </w:p>
          <w:p w:rsidR="004E7E18" w:rsidRPr="004E7E18" w:rsidRDefault="004E7E18" w:rsidP="004E7E18">
            <w:pPr>
              <w:spacing w:line="20" w:lineRule="atLeast"/>
              <w:ind w:left="0" w:firstLine="0"/>
              <w:contextualSpacing/>
              <w:jc w:val="left"/>
              <w:rPr>
                <w:sz w:val="18"/>
                <w:szCs w:val="18"/>
              </w:rPr>
            </w:pPr>
            <w:r w:rsidRPr="004E7E18">
              <w:rPr>
                <w:sz w:val="18"/>
                <w:szCs w:val="18"/>
              </w:rPr>
              <w:t>- от границ соседнего участка до основного строения – 3 м;</w:t>
            </w:r>
          </w:p>
          <w:p w:rsidR="004E7E18" w:rsidRPr="004E7E18" w:rsidRDefault="004E7E18" w:rsidP="004E7E18">
            <w:pPr>
              <w:spacing w:line="20" w:lineRule="atLeast"/>
              <w:ind w:left="0" w:firstLine="0"/>
              <w:contextualSpacing/>
              <w:jc w:val="left"/>
              <w:rPr>
                <w:sz w:val="18"/>
                <w:szCs w:val="18"/>
              </w:rPr>
            </w:pPr>
            <w:r w:rsidRPr="004E7E18">
              <w:rPr>
                <w:sz w:val="18"/>
                <w:szCs w:val="18"/>
              </w:rPr>
              <w:t>- от границ соседнего участка до хозяйственных и прочих строений – 1 м;</w:t>
            </w:r>
          </w:p>
          <w:p w:rsidR="004E7E18" w:rsidRPr="004E7E18" w:rsidRDefault="004E7E18" w:rsidP="004E7E18">
            <w:pPr>
              <w:spacing w:line="20" w:lineRule="atLeast"/>
              <w:ind w:left="0" w:firstLine="0"/>
              <w:contextualSpacing/>
              <w:jc w:val="left"/>
              <w:rPr>
                <w:sz w:val="18"/>
                <w:szCs w:val="18"/>
              </w:rPr>
            </w:pPr>
            <w:r w:rsidRPr="004E7E18">
              <w:rPr>
                <w:sz w:val="18"/>
                <w:szCs w:val="18"/>
              </w:rPr>
              <w:t>- от границ соседнего участка до открытой стоянки – 1м;</w:t>
            </w:r>
          </w:p>
          <w:p w:rsidR="004E7E18" w:rsidRPr="004E7E18" w:rsidRDefault="004E7E18" w:rsidP="004E7E18">
            <w:pPr>
              <w:spacing w:line="20" w:lineRule="atLeast"/>
              <w:ind w:left="0" w:firstLine="0"/>
              <w:contextualSpacing/>
              <w:jc w:val="left"/>
              <w:rPr>
                <w:sz w:val="18"/>
                <w:szCs w:val="18"/>
              </w:rPr>
            </w:pPr>
            <w:r w:rsidRPr="004E7E18">
              <w:rPr>
                <w:sz w:val="18"/>
                <w:szCs w:val="18"/>
              </w:rPr>
              <w:t>- от границ соседнего участка до отдельно стоящего гаража – 1м;</w:t>
            </w:r>
          </w:p>
          <w:p w:rsidR="004E7E18" w:rsidRPr="004E7E18" w:rsidRDefault="004E7E18" w:rsidP="004E7E18">
            <w:pPr>
              <w:spacing w:line="20" w:lineRule="atLeast"/>
              <w:ind w:left="0" w:firstLine="0"/>
              <w:contextualSpacing/>
              <w:jc w:val="left"/>
              <w:rPr>
                <w:sz w:val="18"/>
                <w:szCs w:val="18"/>
              </w:rPr>
            </w:pPr>
            <w:r w:rsidRPr="004E7E18">
              <w:rPr>
                <w:sz w:val="18"/>
                <w:szCs w:val="18"/>
              </w:rPr>
              <w:t>3. Максимальное количество надземных этажей - 3.</w:t>
            </w:r>
          </w:p>
          <w:p w:rsidR="004E7E18" w:rsidRPr="004E7E18" w:rsidRDefault="004E7E18" w:rsidP="004E7E18">
            <w:pPr>
              <w:spacing w:line="20" w:lineRule="atLeast"/>
              <w:ind w:left="0" w:firstLine="0"/>
              <w:contextualSpacing/>
              <w:jc w:val="left"/>
              <w:rPr>
                <w:sz w:val="18"/>
                <w:szCs w:val="18"/>
              </w:rPr>
            </w:pPr>
            <w:r w:rsidRPr="004E7E18">
              <w:rPr>
                <w:sz w:val="18"/>
                <w:szCs w:val="18"/>
              </w:rPr>
              <w:t>Максимальная высота от уровня земли до верха плоской кровли – 10м.</w:t>
            </w:r>
          </w:p>
          <w:p w:rsidR="004E7E18" w:rsidRPr="004E7E18" w:rsidRDefault="004E7E18" w:rsidP="004E7E18">
            <w:pPr>
              <w:spacing w:line="20" w:lineRule="atLeast"/>
              <w:ind w:left="0" w:firstLine="0"/>
              <w:contextualSpacing/>
              <w:jc w:val="left"/>
              <w:rPr>
                <w:sz w:val="18"/>
                <w:szCs w:val="18"/>
              </w:rPr>
            </w:pPr>
            <w:r w:rsidRPr="004E7E18">
              <w:rPr>
                <w:sz w:val="18"/>
                <w:szCs w:val="18"/>
              </w:rPr>
              <w:lastRenderedPageBreak/>
              <w:t>- до конька скатной кровли –  15м.</w:t>
            </w:r>
          </w:p>
          <w:p w:rsidR="004E7E18" w:rsidRPr="004E7E18" w:rsidRDefault="004E7E18" w:rsidP="004E7E18">
            <w:pPr>
              <w:spacing w:line="20" w:lineRule="atLeast"/>
              <w:ind w:left="0" w:firstLine="0"/>
              <w:contextualSpacing/>
              <w:jc w:val="left"/>
              <w:rPr>
                <w:sz w:val="18"/>
                <w:szCs w:val="18"/>
              </w:rPr>
            </w:pPr>
            <w:r w:rsidRPr="004E7E18">
              <w:rPr>
                <w:sz w:val="18"/>
                <w:szCs w:val="18"/>
              </w:rPr>
              <w:t>4. Максимальный процент застройки  - 60%</w:t>
            </w:r>
          </w:p>
          <w:p w:rsidR="004E7E18" w:rsidRPr="004E7E18" w:rsidRDefault="004E7E18" w:rsidP="004E7E18">
            <w:pPr>
              <w:spacing w:line="20" w:lineRule="atLeast"/>
              <w:ind w:left="0" w:firstLine="0"/>
              <w:contextualSpacing/>
              <w:jc w:val="left"/>
              <w:rPr>
                <w:sz w:val="18"/>
                <w:szCs w:val="18"/>
              </w:rPr>
            </w:pPr>
            <w:r w:rsidRPr="004E7E18">
              <w:rPr>
                <w:sz w:val="18"/>
                <w:szCs w:val="18"/>
              </w:rPr>
              <w:t>Иные параметры:</w:t>
            </w:r>
          </w:p>
          <w:p w:rsidR="004E7E18" w:rsidRPr="004E7E18" w:rsidRDefault="004E7E18" w:rsidP="004E7E18">
            <w:pPr>
              <w:widowControl w:val="0"/>
              <w:autoSpaceDE w:val="0"/>
              <w:autoSpaceDN w:val="0"/>
              <w:spacing w:line="20" w:lineRule="atLeast"/>
              <w:ind w:left="0" w:right="276" w:firstLine="0"/>
              <w:jc w:val="left"/>
              <w:rPr>
                <w:sz w:val="18"/>
                <w:szCs w:val="18"/>
                <w:lang w:eastAsia="en-US"/>
              </w:rPr>
            </w:pPr>
            <w:r w:rsidRPr="004E7E18">
              <w:rPr>
                <w:sz w:val="18"/>
                <w:szCs w:val="18"/>
                <w:lang w:eastAsia="en-US"/>
              </w:rPr>
              <w:t>Минимальный процент озеленения – 20%.</w:t>
            </w:r>
          </w:p>
          <w:p w:rsidR="004E7E18" w:rsidRPr="004E7E18" w:rsidRDefault="004E7E18" w:rsidP="004E7E18">
            <w:pPr>
              <w:widowControl w:val="0"/>
              <w:autoSpaceDE w:val="0"/>
              <w:autoSpaceDN w:val="0"/>
              <w:spacing w:line="20" w:lineRule="atLeast"/>
              <w:ind w:left="0" w:right="276" w:firstLine="0"/>
              <w:jc w:val="left"/>
              <w:rPr>
                <w:sz w:val="18"/>
                <w:szCs w:val="18"/>
                <w:lang w:eastAsia="en-US"/>
              </w:rPr>
            </w:pPr>
            <w:r w:rsidRPr="004E7E18">
              <w:rPr>
                <w:sz w:val="18"/>
                <w:szCs w:val="18"/>
                <w:lang w:eastAsia="en-US"/>
              </w:rPr>
              <w:t>Отступ от красной линии при новом строительстве – не менее 3 м.</w:t>
            </w:r>
          </w:p>
          <w:p w:rsidR="004E7E18" w:rsidRPr="004E7E18" w:rsidRDefault="004E7E18" w:rsidP="004E7E18">
            <w:pPr>
              <w:widowControl w:val="0"/>
              <w:autoSpaceDE w:val="0"/>
              <w:autoSpaceDN w:val="0"/>
              <w:spacing w:line="20" w:lineRule="atLeast"/>
              <w:ind w:left="0" w:right="276" w:firstLine="0"/>
              <w:jc w:val="left"/>
              <w:rPr>
                <w:sz w:val="18"/>
                <w:szCs w:val="18"/>
                <w:lang w:eastAsia="en-US"/>
              </w:rPr>
            </w:pPr>
            <w:r w:rsidRPr="004E7E18">
              <w:rPr>
                <w:sz w:val="18"/>
                <w:szCs w:val="18"/>
                <w:lang w:eastAsia="en-US"/>
              </w:rPr>
              <w:t>Максимальное количество этажей для хозяйственных построек – 2.</w:t>
            </w:r>
          </w:p>
          <w:p w:rsidR="004E7E18" w:rsidRPr="004E7E18" w:rsidRDefault="004E7E18" w:rsidP="004E7E18">
            <w:pPr>
              <w:widowControl w:val="0"/>
              <w:autoSpaceDE w:val="0"/>
              <w:autoSpaceDN w:val="0"/>
              <w:spacing w:line="20" w:lineRule="atLeast"/>
              <w:ind w:left="0" w:right="276" w:firstLine="0"/>
              <w:jc w:val="left"/>
              <w:rPr>
                <w:sz w:val="18"/>
                <w:szCs w:val="18"/>
                <w:lang w:eastAsia="en-US"/>
              </w:rPr>
            </w:pPr>
            <w:r w:rsidRPr="004E7E18">
              <w:rPr>
                <w:sz w:val="18"/>
                <w:szCs w:val="18"/>
                <w:lang w:eastAsia="en-US"/>
              </w:rPr>
              <w:t>Максимальная высота хозяйственной постройки – 6 м.</w:t>
            </w:r>
          </w:p>
          <w:p w:rsidR="004E7E18" w:rsidRPr="004E7E18" w:rsidRDefault="004E7E18" w:rsidP="004E7E18">
            <w:pPr>
              <w:widowControl w:val="0"/>
              <w:autoSpaceDE w:val="0"/>
              <w:autoSpaceDN w:val="0"/>
              <w:spacing w:line="20" w:lineRule="atLeast"/>
              <w:ind w:left="0" w:right="276" w:firstLine="0"/>
              <w:jc w:val="left"/>
              <w:rPr>
                <w:sz w:val="18"/>
                <w:szCs w:val="18"/>
                <w:lang w:eastAsia="en-US"/>
              </w:rPr>
            </w:pPr>
            <w:r w:rsidRPr="004E7E18">
              <w:rPr>
                <w:sz w:val="18"/>
                <w:szCs w:val="18"/>
                <w:lang w:eastAsia="en-US"/>
              </w:rPr>
              <w:t>Максимальный процент застройки земельного участка хозяйственными постройками – 30.</w:t>
            </w:r>
          </w:p>
          <w:p w:rsidR="004E7E18" w:rsidRPr="004E7E18" w:rsidRDefault="004E7E18" w:rsidP="004E7E18">
            <w:pPr>
              <w:widowControl w:val="0"/>
              <w:autoSpaceDE w:val="0"/>
              <w:autoSpaceDN w:val="0"/>
              <w:spacing w:line="20" w:lineRule="atLeast"/>
              <w:ind w:left="0" w:right="276" w:firstLine="0"/>
              <w:jc w:val="left"/>
              <w:rPr>
                <w:sz w:val="18"/>
                <w:szCs w:val="18"/>
                <w:lang w:eastAsia="en-US"/>
              </w:rPr>
            </w:pPr>
            <w:r w:rsidRPr="004E7E18">
              <w:rPr>
                <w:sz w:val="18"/>
                <w:szCs w:val="18"/>
                <w:lang w:eastAsia="en-US"/>
              </w:rPr>
              <w:t>Максимальная высота оград -2 м, Расстояние от домов до хозяйственных построек, расположенных на соседних земельных участках – не менее 3 м.</w:t>
            </w:r>
          </w:p>
          <w:p w:rsidR="004E7E18" w:rsidRPr="004E7E18" w:rsidRDefault="004E7E18" w:rsidP="004E7E18">
            <w:pPr>
              <w:widowControl w:val="0"/>
              <w:autoSpaceDE w:val="0"/>
              <w:autoSpaceDN w:val="0"/>
              <w:spacing w:line="20" w:lineRule="atLeast"/>
              <w:ind w:left="0" w:right="276" w:firstLine="0"/>
              <w:jc w:val="left"/>
              <w:rPr>
                <w:sz w:val="18"/>
                <w:szCs w:val="18"/>
                <w:lang w:eastAsia="en-US"/>
              </w:rPr>
            </w:pPr>
            <w:r w:rsidRPr="004E7E18">
              <w:rPr>
                <w:sz w:val="18"/>
                <w:szCs w:val="18"/>
                <w:lang w:eastAsia="en-US"/>
              </w:rPr>
              <w:t>Расстояние от домов до хозяйственных построек для скота и птицы – не менее 10 м.</w:t>
            </w:r>
          </w:p>
          <w:p w:rsidR="004E7E18" w:rsidRPr="004E7E18" w:rsidRDefault="004E7E18" w:rsidP="004E7E18">
            <w:pPr>
              <w:widowControl w:val="0"/>
              <w:autoSpaceDE w:val="0"/>
              <w:autoSpaceDN w:val="0"/>
              <w:spacing w:line="20" w:lineRule="atLeast"/>
              <w:ind w:left="0" w:firstLine="0"/>
              <w:jc w:val="left"/>
              <w:rPr>
                <w:sz w:val="18"/>
                <w:szCs w:val="18"/>
              </w:rPr>
            </w:pPr>
          </w:p>
        </w:tc>
        <w:tc>
          <w:tcPr>
            <w:tcW w:w="3248" w:type="dxa"/>
            <w:vMerge w:val="restart"/>
            <w:tcBorders>
              <w:top w:val="single" w:sz="12" w:space="0" w:color="auto"/>
              <w:left w:val="single" w:sz="12" w:space="0" w:color="auto"/>
              <w:bottom w:val="single" w:sz="12" w:space="0" w:color="auto"/>
              <w:right w:val="single" w:sz="12" w:space="0" w:color="auto"/>
            </w:tcBorders>
          </w:tcPr>
          <w:p w:rsidR="004E7E18" w:rsidRPr="004E7E18" w:rsidRDefault="004E7E18" w:rsidP="004E7E18">
            <w:pPr>
              <w:spacing w:line="20" w:lineRule="atLeast"/>
              <w:ind w:left="0" w:right="175" w:firstLine="0"/>
              <w:jc w:val="left"/>
              <w:rPr>
                <w:sz w:val="18"/>
                <w:szCs w:val="18"/>
              </w:rPr>
            </w:pPr>
            <w:r w:rsidRPr="004E7E18">
              <w:rPr>
                <w:sz w:val="18"/>
                <w:szCs w:val="18"/>
              </w:rPr>
              <w:lastRenderedPageBreak/>
              <w:t>При проектировании руководствоваться СП 55.13330.2016, СП 42.13330.2016,со строительными нормами и правилами, СП, техническими регламентами.</w:t>
            </w:r>
          </w:p>
          <w:p w:rsidR="004E7E18" w:rsidRPr="004E7E18" w:rsidRDefault="004E7E18" w:rsidP="004E7E18">
            <w:pPr>
              <w:spacing w:line="20" w:lineRule="atLeast"/>
              <w:ind w:left="0" w:right="-172" w:firstLine="0"/>
              <w:jc w:val="left"/>
              <w:rPr>
                <w:sz w:val="18"/>
                <w:szCs w:val="18"/>
              </w:rPr>
            </w:pPr>
            <w:r w:rsidRPr="004E7E18">
              <w:rPr>
                <w:sz w:val="18"/>
                <w:szCs w:val="18"/>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4E7E18" w:rsidRPr="004E7E18" w:rsidRDefault="004E7E18" w:rsidP="004E7E18">
            <w:pPr>
              <w:autoSpaceDE w:val="0"/>
              <w:autoSpaceDN w:val="0"/>
              <w:adjustRightInd w:val="0"/>
              <w:spacing w:line="20" w:lineRule="atLeast"/>
              <w:ind w:left="0" w:firstLine="0"/>
              <w:jc w:val="left"/>
              <w:rPr>
                <w:sz w:val="18"/>
                <w:szCs w:val="18"/>
              </w:rPr>
            </w:pPr>
            <w:r w:rsidRPr="004E7E18">
              <w:rPr>
                <w:sz w:val="18"/>
                <w:szCs w:val="18"/>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4E7E18" w:rsidRPr="004E7E18" w:rsidRDefault="004E7E18" w:rsidP="004E7E18">
            <w:pPr>
              <w:spacing w:line="20" w:lineRule="atLeast"/>
              <w:ind w:left="0" w:right="-172" w:firstLine="0"/>
              <w:jc w:val="left"/>
              <w:rPr>
                <w:sz w:val="18"/>
                <w:szCs w:val="18"/>
              </w:rPr>
            </w:pPr>
            <w:r w:rsidRPr="004E7E18">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4E7E18" w:rsidRPr="004E7E18" w:rsidRDefault="004E7E18" w:rsidP="004E7E18">
            <w:pPr>
              <w:spacing w:line="20" w:lineRule="atLeast"/>
              <w:ind w:left="0" w:right="-172" w:firstLine="0"/>
              <w:jc w:val="left"/>
              <w:rPr>
                <w:sz w:val="18"/>
                <w:szCs w:val="18"/>
              </w:rPr>
            </w:pPr>
          </w:p>
        </w:tc>
      </w:tr>
      <w:tr w:rsidR="004E7E18" w:rsidRPr="004E7E18" w:rsidTr="00A026F8">
        <w:tc>
          <w:tcPr>
            <w:tcW w:w="2128" w:type="dxa"/>
            <w:tcBorders>
              <w:top w:val="single" w:sz="12" w:space="0" w:color="auto"/>
              <w:left w:val="single" w:sz="12" w:space="0" w:color="auto"/>
              <w:bottom w:val="single" w:sz="12" w:space="0" w:color="auto"/>
              <w:right w:val="single" w:sz="12" w:space="0" w:color="auto"/>
            </w:tcBorders>
            <w:hideMark/>
          </w:tcPr>
          <w:p w:rsidR="004E7E18" w:rsidRPr="004E7E18" w:rsidRDefault="004E7E18" w:rsidP="004E7E18">
            <w:pPr>
              <w:autoSpaceDE w:val="0"/>
              <w:autoSpaceDN w:val="0"/>
              <w:adjustRightInd w:val="0"/>
              <w:spacing w:line="20" w:lineRule="atLeast"/>
              <w:ind w:left="0" w:firstLine="0"/>
              <w:rPr>
                <w:sz w:val="18"/>
                <w:szCs w:val="18"/>
              </w:rPr>
            </w:pPr>
            <w:bookmarkStart w:id="2" w:name="_Hlk155777231"/>
            <w:r w:rsidRPr="004E7E18">
              <w:rPr>
                <w:sz w:val="18"/>
                <w:szCs w:val="18"/>
              </w:rPr>
              <w:t>Для ведения личного подсобного хозяйства (приусадебный земельный участок) 2.2</w:t>
            </w:r>
            <w:bookmarkEnd w:id="2"/>
          </w:p>
        </w:tc>
        <w:tc>
          <w:tcPr>
            <w:tcW w:w="2976" w:type="dxa"/>
            <w:tcBorders>
              <w:top w:val="single" w:sz="12" w:space="0" w:color="auto"/>
              <w:left w:val="single" w:sz="12" w:space="0" w:color="auto"/>
              <w:bottom w:val="single" w:sz="12" w:space="0" w:color="auto"/>
              <w:right w:val="single" w:sz="12" w:space="0" w:color="auto"/>
            </w:tcBorders>
            <w:hideMark/>
          </w:tcPr>
          <w:p w:rsidR="004E7E18" w:rsidRPr="004E7E18" w:rsidRDefault="004E7E18" w:rsidP="004E7E18">
            <w:pPr>
              <w:autoSpaceDE w:val="0"/>
              <w:autoSpaceDN w:val="0"/>
              <w:adjustRightInd w:val="0"/>
              <w:spacing w:line="20" w:lineRule="atLeast"/>
              <w:ind w:left="0" w:firstLine="0"/>
              <w:rPr>
                <w:sz w:val="18"/>
                <w:szCs w:val="18"/>
              </w:rPr>
            </w:pPr>
            <w:r w:rsidRPr="004E7E18">
              <w:rPr>
                <w:sz w:val="18"/>
                <w:szCs w:val="18"/>
              </w:rPr>
              <w:t>Размещение жилого дома, указанного в описании вида разрешенного использования с кодом 2.1;</w:t>
            </w:r>
          </w:p>
          <w:p w:rsidR="004E7E18" w:rsidRPr="004E7E18" w:rsidRDefault="004E7E18" w:rsidP="004E7E18">
            <w:pPr>
              <w:autoSpaceDE w:val="0"/>
              <w:autoSpaceDN w:val="0"/>
              <w:adjustRightInd w:val="0"/>
              <w:spacing w:line="20" w:lineRule="atLeast"/>
              <w:ind w:left="0" w:firstLine="0"/>
              <w:rPr>
                <w:sz w:val="18"/>
                <w:szCs w:val="18"/>
              </w:rPr>
            </w:pPr>
            <w:r w:rsidRPr="004E7E18">
              <w:rPr>
                <w:sz w:val="18"/>
                <w:szCs w:val="18"/>
              </w:rPr>
              <w:t>производство сельскохозяйственной продукции;</w:t>
            </w:r>
          </w:p>
          <w:p w:rsidR="004E7E18" w:rsidRPr="004E7E18" w:rsidRDefault="004E7E18" w:rsidP="004E7E18">
            <w:pPr>
              <w:autoSpaceDE w:val="0"/>
              <w:autoSpaceDN w:val="0"/>
              <w:adjustRightInd w:val="0"/>
              <w:spacing w:line="20" w:lineRule="atLeast"/>
              <w:ind w:left="0" w:firstLine="0"/>
              <w:rPr>
                <w:sz w:val="18"/>
                <w:szCs w:val="18"/>
              </w:rPr>
            </w:pPr>
            <w:r w:rsidRPr="004E7E18">
              <w:rPr>
                <w:sz w:val="18"/>
                <w:szCs w:val="18"/>
              </w:rPr>
              <w:t>размещение гаража и иных вспомогательных сооружений;</w:t>
            </w:r>
          </w:p>
          <w:p w:rsidR="004E7E18" w:rsidRPr="004E7E18" w:rsidRDefault="004E7E18" w:rsidP="004E7E18">
            <w:pPr>
              <w:autoSpaceDE w:val="0"/>
              <w:autoSpaceDN w:val="0"/>
              <w:adjustRightInd w:val="0"/>
              <w:spacing w:line="20" w:lineRule="atLeast"/>
              <w:ind w:left="0" w:firstLine="0"/>
              <w:rPr>
                <w:sz w:val="18"/>
                <w:szCs w:val="18"/>
              </w:rPr>
            </w:pPr>
            <w:r w:rsidRPr="004E7E18">
              <w:rPr>
                <w:sz w:val="18"/>
                <w:szCs w:val="18"/>
              </w:rPr>
              <w:t>содержание сельскохозяйственных животных</w:t>
            </w:r>
          </w:p>
        </w:tc>
        <w:tc>
          <w:tcPr>
            <w:tcW w:w="2658" w:type="dxa"/>
            <w:tcBorders>
              <w:top w:val="single" w:sz="12" w:space="0" w:color="auto"/>
              <w:left w:val="single" w:sz="12" w:space="0" w:color="auto"/>
              <w:bottom w:val="single" w:sz="12" w:space="0" w:color="auto"/>
              <w:right w:val="single" w:sz="12" w:space="0" w:color="auto"/>
            </w:tcBorders>
            <w:hideMark/>
          </w:tcPr>
          <w:p w:rsidR="004E7E18" w:rsidRPr="004E7E18" w:rsidRDefault="004E7E18" w:rsidP="004E7E18">
            <w:pPr>
              <w:spacing w:line="20" w:lineRule="atLeast"/>
              <w:ind w:left="0" w:right="-172" w:firstLine="0"/>
              <w:jc w:val="left"/>
              <w:rPr>
                <w:sz w:val="18"/>
                <w:szCs w:val="18"/>
              </w:rPr>
            </w:pPr>
            <w:r w:rsidRPr="004E7E18">
              <w:rPr>
                <w:sz w:val="18"/>
                <w:szCs w:val="18"/>
              </w:rPr>
              <w:t>Индивидуальные жилые дома.</w:t>
            </w:r>
          </w:p>
          <w:p w:rsidR="004E7E18" w:rsidRPr="004E7E18" w:rsidRDefault="004E7E18" w:rsidP="004E7E18">
            <w:pPr>
              <w:spacing w:line="20" w:lineRule="atLeast"/>
              <w:ind w:left="0" w:right="-172" w:firstLine="0"/>
              <w:jc w:val="left"/>
              <w:rPr>
                <w:sz w:val="18"/>
                <w:szCs w:val="18"/>
              </w:rPr>
            </w:pPr>
            <w:r w:rsidRPr="004E7E18">
              <w:rPr>
                <w:sz w:val="18"/>
                <w:szCs w:val="18"/>
              </w:rPr>
              <w:t xml:space="preserve">Индивидуальные гаражи на 1-2 </w:t>
            </w:r>
            <w:proofErr w:type="gramStart"/>
            <w:r w:rsidRPr="004E7E18">
              <w:rPr>
                <w:sz w:val="18"/>
                <w:szCs w:val="18"/>
              </w:rPr>
              <w:t>легковых</w:t>
            </w:r>
            <w:proofErr w:type="gramEnd"/>
            <w:r w:rsidRPr="004E7E18">
              <w:rPr>
                <w:sz w:val="18"/>
                <w:szCs w:val="18"/>
              </w:rPr>
              <w:t xml:space="preserve"> автомобиля.</w:t>
            </w:r>
          </w:p>
          <w:p w:rsidR="004E7E18" w:rsidRPr="004E7E18" w:rsidRDefault="004E7E18" w:rsidP="004E7E18">
            <w:pPr>
              <w:spacing w:line="20" w:lineRule="atLeast"/>
              <w:ind w:left="0" w:right="-172" w:firstLine="0"/>
              <w:jc w:val="left"/>
              <w:rPr>
                <w:sz w:val="18"/>
                <w:szCs w:val="18"/>
              </w:rPr>
            </w:pPr>
            <w:r w:rsidRPr="004E7E18">
              <w:rPr>
                <w:sz w:val="18"/>
                <w:szCs w:val="18"/>
              </w:rPr>
              <w:t>Подсобные сооружения.</w:t>
            </w:r>
          </w:p>
          <w:p w:rsidR="004E7E18" w:rsidRPr="004E7E18" w:rsidRDefault="004E7E18" w:rsidP="004E7E18">
            <w:pPr>
              <w:spacing w:line="20" w:lineRule="atLeast"/>
              <w:ind w:left="0" w:right="-172" w:firstLine="0"/>
              <w:jc w:val="left"/>
              <w:rPr>
                <w:sz w:val="18"/>
                <w:szCs w:val="18"/>
              </w:rPr>
            </w:pPr>
            <w:r w:rsidRPr="004E7E18">
              <w:rPr>
                <w:sz w:val="18"/>
                <w:szCs w:val="18"/>
              </w:rPr>
              <w:t>Сооружения для содержания сельскохозяйственных животных.</w:t>
            </w:r>
          </w:p>
        </w:tc>
        <w:tc>
          <w:tcPr>
            <w:tcW w:w="4014" w:type="dxa"/>
            <w:vMerge/>
            <w:tcBorders>
              <w:top w:val="single" w:sz="12" w:space="0" w:color="auto"/>
              <w:left w:val="single" w:sz="12" w:space="0" w:color="auto"/>
              <w:bottom w:val="single" w:sz="12" w:space="0" w:color="auto"/>
              <w:right w:val="single" w:sz="12" w:space="0" w:color="auto"/>
            </w:tcBorders>
            <w:vAlign w:val="center"/>
            <w:hideMark/>
          </w:tcPr>
          <w:p w:rsidR="004E7E18" w:rsidRPr="004E7E18" w:rsidRDefault="004E7E18" w:rsidP="004E7E18">
            <w:pPr>
              <w:ind w:left="0" w:firstLine="0"/>
              <w:jc w:val="left"/>
              <w:rPr>
                <w:sz w:val="18"/>
                <w:szCs w:val="18"/>
              </w:rPr>
            </w:pPr>
          </w:p>
        </w:tc>
        <w:tc>
          <w:tcPr>
            <w:tcW w:w="3248" w:type="dxa"/>
            <w:vMerge/>
            <w:tcBorders>
              <w:top w:val="single" w:sz="12" w:space="0" w:color="auto"/>
              <w:left w:val="single" w:sz="12" w:space="0" w:color="auto"/>
              <w:bottom w:val="single" w:sz="12" w:space="0" w:color="auto"/>
              <w:right w:val="single" w:sz="12" w:space="0" w:color="auto"/>
            </w:tcBorders>
            <w:vAlign w:val="center"/>
            <w:hideMark/>
          </w:tcPr>
          <w:p w:rsidR="004E7E18" w:rsidRPr="004E7E18" w:rsidRDefault="004E7E18" w:rsidP="004E7E18">
            <w:pPr>
              <w:ind w:left="0" w:firstLine="0"/>
              <w:jc w:val="left"/>
              <w:rPr>
                <w:sz w:val="18"/>
                <w:szCs w:val="18"/>
              </w:rPr>
            </w:pPr>
          </w:p>
        </w:tc>
      </w:tr>
    </w:tbl>
    <w:p w:rsidR="004E7E18" w:rsidRDefault="004E7E18" w:rsidP="004E7E18">
      <w:pPr>
        <w:tabs>
          <w:tab w:val="left" w:pos="3976"/>
        </w:tabs>
        <w:ind w:left="0" w:right="142" w:firstLine="284"/>
        <w:rPr>
          <w:sz w:val="18"/>
          <w:szCs w:val="18"/>
        </w:rPr>
      </w:pPr>
    </w:p>
    <w:p w:rsidR="00A026F8" w:rsidRPr="00A026F8" w:rsidRDefault="00A026F8" w:rsidP="00A026F8">
      <w:pPr>
        <w:tabs>
          <w:tab w:val="left" w:pos="3976"/>
        </w:tabs>
        <w:ind w:left="0" w:right="142" w:firstLine="284"/>
        <w:rPr>
          <w:sz w:val="18"/>
          <w:szCs w:val="18"/>
        </w:rPr>
      </w:pPr>
      <w:r w:rsidRPr="00A026F8">
        <w:rPr>
          <w:sz w:val="18"/>
          <w:szCs w:val="18"/>
        </w:rPr>
        <w:t>*Действие настоящих параметров не распространяется на земельные участки, поставленные на кадастровый учет до вступления в силу настоящего Решения Думы.</w:t>
      </w:r>
    </w:p>
    <w:p w:rsidR="00A026F8" w:rsidRPr="00A026F8" w:rsidRDefault="00A026F8" w:rsidP="00A026F8">
      <w:pPr>
        <w:tabs>
          <w:tab w:val="left" w:pos="3976"/>
        </w:tabs>
        <w:ind w:left="0" w:right="142" w:firstLine="284"/>
        <w:rPr>
          <w:sz w:val="18"/>
          <w:szCs w:val="18"/>
        </w:rPr>
      </w:pPr>
      <w:r w:rsidRPr="00A026F8">
        <w:rPr>
          <w:sz w:val="18"/>
          <w:szCs w:val="18"/>
        </w:rPr>
        <w:t>**Указанные параметры распространяются на ранее учтенные земельные участки, предоставленные на праве собственности до вступления в силу Земельного кодекса Российской Федерации.</w:t>
      </w:r>
    </w:p>
    <w:p w:rsidR="00A026F8" w:rsidRPr="00A026F8" w:rsidRDefault="00A026F8" w:rsidP="00A026F8">
      <w:pPr>
        <w:tabs>
          <w:tab w:val="left" w:pos="3976"/>
        </w:tabs>
        <w:ind w:left="0" w:right="142" w:firstLine="284"/>
        <w:rPr>
          <w:sz w:val="18"/>
          <w:szCs w:val="18"/>
        </w:rPr>
      </w:pPr>
      <w:r w:rsidRPr="00A026F8">
        <w:rPr>
          <w:sz w:val="18"/>
          <w:szCs w:val="18"/>
        </w:rPr>
        <w:t>***Действие данного градостроительного регламента распространяется на объекты, построенные до вступления в силу Решения Думы Хомутовского муниципального образования № 10-51/д от 25.05.2023 «О внесении изменений в решение Думы Хомутовского муниципального образования от 28.02.2014 № 20-100/</w:t>
      </w:r>
      <w:proofErr w:type="spellStart"/>
      <w:r w:rsidRPr="00A026F8">
        <w:rPr>
          <w:sz w:val="18"/>
          <w:szCs w:val="18"/>
        </w:rPr>
        <w:t>дсп</w:t>
      </w:r>
      <w:proofErr w:type="spellEnd"/>
      <w:r w:rsidRPr="00A026F8">
        <w:rPr>
          <w:sz w:val="18"/>
          <w:szCs w:val="18"/>
        </w:rPr>
        <w:t xml:space="preserve"> «Об утверждении правил землепользования и застройки Хомутовского муниципального образования».</w:t>
      </w:r>
    </w:p>
    <w:p w:rsidR="00A026F8" w:rsidRPr="00A026F8" w:rsidRDefault="00A026F8" w:rsidP="00A026F8">
      <w:pPr>
        <w:tabs>
          <w:tab w:val="left" w:pos="3976"/>
        </w:tabs>
        <w:ind w:left="0" w:right="142" w:firstLine="284"/>
        <w:rPr>
          <w:sz w:val="18"/>
          <w:szCs w:val="18"/>
        </w:rPr>
      </w:pPr>
    </w:p>
    <w:p w:rsidR="00A026F8" w:rsidRDefault="00A026F8" w:rsidP="00A026F8">
      <w:pPr>
        <w:tabs>
          <w:tab w:val="left" w:pos="3976"/>
        </w:tabs>
        <w:ind w:left="0" w:right="142" w:firstLine="284"/>
        <w:rPr>
          <w:sz w:val="18"/>
          <w:szCs w:val="18"/>
        </w:rPr>
      </w:pPr>
      <w:r w:rsidRPr="00A026F8">
        <w:rPr>
          <w:sz w:val="18"/>
          <w:szCs w:val="18"/>
        </w:rPr>
        <w:t xml:space="preserve">2.Градостроительные регламенты территориальной зоны застройки индивидуальными жилыми домами (ЖЗ-1), зоны застройки малоэтажными жилыми домами (до 4 этажей, включая </w:t>
      </w:r>
      <w:proofErr w:type="gramStart"/>
      <w:r w:rsidRPr="00A026F8">
        <w:rPr>
          <w:sz w:val="18"/>
          <w:szCs w:val="18"/>
        </w:rPr>
        <w:t>мансардный</w:t>
      </w:r>
      <w:proofErr w:type="gramEnd"/>
      <w:r w:rsidRPr="00A026F8">
        <w:rPr>
          <w:sz w:val="18"/>
          <w:szCs w:val="18"/>
        </w:rPr>
        <w:t>.) (ЖЗ-2) в отношении условно разрешенных видов и параметров разрешённого использования земельных участков и объектов капитального строительства «Магазины 4.4» изложить в новой редакции:</w:t>
      </w:r>
    </w:p>
    <w:p w:rsidR="00A026F8" w:rsidRDefault="00A026F8" w:rsidP="00A026F8">
      <w:pPr>
        <w:tabs>
          <w:tab w:val="left" w:pos="3976"/>
        </w:tabs>
        <w:ind w:left="0" w:right="142" w:firstLine="284"/>
        <w:rPr>
          <w:sz w:val="18"/>
          <w:szCs w:val="18"/>
        </w:rPr>
      </w:pPr>
    </w:p>
    <w:tbl>
      <w:tblPr>
        <w:tblW w:w="150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8"/>
        <w:gridCol w:w="2995"/>
        <w:gridCol w:w="2673"/>
        <w:gridCol w:w="3968"/>
        <w:gridCol w:w="3260"/>
      </w:tblGrid>
      <w:tr w:rsidR="00A026F8" w:rsidRPr="00A026F8" w:rsidTr="00A026F8">
        <w:trPr>
          <w:trHeight w:val="1670"/>
          <w:tblHeader/>
        </w:trPr>
        <w:tc>
          <w:tcPr>
            <w:tcW w:w="2128" w:type="dxa"/>
            <w:tcBorders>
              <w:top w:val="single" w:sz="12" w:space="0" w:color="auto"/>
              <w:left w:val="single" w:sz="12" w:space="0" w:color="auto"/>
              <w:bottom w:val="single" w:sz="12" w:space="0" w:color="auto"/>
              <w:right w:val="single" w:sz="12" w:space="0" w:color="auto"/>
            </w:tcBorders>
            <w:vAlign w:val="center"/>
            <w:hideMark/>
          </w:tcPr>
          <w:p w:rsidR="00A026F8" w:rsidRPr="00A026F8" w:rsidRDefault="00A026F8" w:rsidP="00A026F8">
            <w:pPr>
              <w:spacing w:line="20" w:lineRule="atLeast"/>
              <w:ind w:left="0" w:right="-172" w:firstLine="0"/>
              <w:jc w:val="center"/>
              <w:rPr>
                <w:sz w:val="18"/>
                <w:szCs w:val="18"/>
              </w:rPr>
            </w:pPr>
            <w:r w:rsidRPr="00A026F8">
              <w:rPr>
                <w:sz w:val="18"/>
                <w:szCs w:val="18"/>
              </w:rPr>
              <w:lastRenderedPageBreak/>
              <w:t>ВИДЫ</w:t>
            </w:r>
          </w:p>
          <w:p w:rsidR="00A026F8" w:rsidRPr="00A026F8" w:rsidRDefault="00A026F8" w:rsidP="00A026F8">
            <w:pPr>
              <w:spacing w:line="20" w:lineRule="atLeast"/>
              <w:ind w:left="0" w:right="-172" w:firstLine="0"/>
              <w:jc w:val="center"/>
              <w:rPr>
                <w:sz w:val="18"/>
                <w:szCs w:val="18"/>
              </w:rPr>
            </w:pPr>
            <w:r w:rsidRPr="00A026F8">
              <w:rPr>
                <w:sz w:val="18"/>
                <w:szCs w:val="18"/>
              </w:rPr>
              <w:t>ИСПОЛЬЗОВАНИЯ</w:t>
            </w:r>
          </w:p>
          <w:p w:rsidR="00A026F8" w:rsidRPr="00A026F8" w:rsidRDefault="00A026F8" w:rsidP="00A026F8">
            <w:pPr>
              <w:spacing w:line="20" w:lineRule="atLeast"/>
              <w:ind w:left="0" w:right="-172" w:firstLine="0"/>
              <w:jc w:val="center"/>
              <w:rPr>
                <w:sz w:val="18"/>
                <w:szCs w:val="18"/>
              </w:rPr>
            </w:pPr>
            <w:r w:rsidRPr="00A026F8">
              <w:rPr>
                <w:sz w:val="18"/>
                <w:szCs w:val="18"/>
              </w:rPr>
              <w:t>ЗЕМЕЛЬНОГО УЧАСТКА</w:t>
            </w:r>
          </w:p>
        </w:tc>
        <w:tc>
          <w:tcPr>
            <w:tcW w:w="2995" w:type="dxa"/>
            <w:tcBorders>
              <w:top w:val="single" w:sz="12" w:space="0" w:color="auto"/>
              <w:left w:val="single" w:sz="12" w:space="0" w:color="auto"/>
              <w:bottom w:val="single" w:sz="12" w:space="0" w:color="auto"/>
              <w:right w:val="single" w:sz="12" w:space="0" w:color="auto"/>
            </w:tcBorders>
            <w:vAlign w:val="center"/>
            <w:hideMark/>
          </w:tcPr>
          <w:p w:rsidR="00A026F8" w:rsidRPr="00A026F8" w:rsidRDefault="00A026F8" w:rsidP="00A026F8">
            <w:pPr>
              <w:spacing w:line="20" w:lineRule="atLeast"/>
              <w:ind w:left="0" w:right="-172" w:firstLine="0"/>
              <w:jc w:val="center"/>
              <w:rPr>
                <w:sz w:val="18"/>
                <w:szCs w:val="18"/>
              </w:rPr>
            </w:pPr>
            <w:r w:rsidRPr="00A026F8">
              <w:rPr>
                <w:sz w:val="18"/>
                <w:szCs w:val="18"/>
              </w:rPr>
              <w:t>ОПИСАНИЕ ВИДА</w:t>
            </w:r>
          </w:p>
          <w:p w:rsidR="00A026F8" w:rsidRPr="00A026F8" w:rsidRDefault="00A026F8" w:rsidP="00A026F8">
            <w:pPr>
              <w:spacing w:line="20" w:lineRule="atLeast"/>
              <w:ind w:left="0" w:right="-172" w:firstLine="0"/>
              <w:jc w:val="center"/>
              <w:rPr>
                <w:sz w:val="18"/>
                <w:szCs w:val="18"/>
              </w:rPr>
            </w:pPr>
            <w:r w:rsidRPr="00A026F8">
              <w:rPr>
                <w:sz w:val="18"/>
                <w:szCs w:val="18"/>
              </w:rPr>
              <w:t>РАЗРЕШЕННОГО</w:t>
            </w:r>
          </w:p>
          <w:p w:rsidR="00A026F8" w:rsidRPr="00A026F8" w:rsidRDefault="00A026F8" w:rsidP="00A026F8">
            <w:pPr>
              <w:spacing w:line="20" w:lineRule="atLeast"/>
              <w:ind w:left="0" w:right="-172" w:firstLine="0"/>
              <w:jc w:val="center"/>
              <w:rPr>
                <w:sz w:val="18"/>
                <w:szCs w:val="18"/>
              </w:rPr>
            </w:pPr>
            <w:r w:rsidRPr="00A026F8">
              <w:rPr>
                <w:sz w:val="18"/>
                <w:szCs w:val="18"/>
              </w:rPr>
              <w:t>ИСПОЛЬЗОВАНИЯ</w:t>
            </w:r>
          </w:p>
          <w:p w:rsidR="00A026F8" w:rsidRPr="00A026F8" w:rsidRDefault="00A026F8" w:rsidP="00A026F8">
            <w:pPr>
              <w:spacing w:line="20" w:lineRule="atLeast"/>
              <w:ind w:left="0" w:right="-172" w:firstLine="0"/>
              <w:jc w:val="center"/>
              <w:rPr>
                <w:sz w:val="18"/>
                <w:szCs w:val="18"/>
              </w:rPr>
            </w:pPr>
            <w:r w:rsidRPr="00A026F8">
              <w:rPr>
                <w:sz w:val="18"/>
                <w:szCs w:val="18"/>
              </w:rPr>
              <w:t>ЗЕМЕЛЬНОГО УЧАСТКА</w:t>
            </w:r>
          </w:p>
        </w:tc>
        <w:tc>
          <w:tcPr>
            <w:tcW w:w="2673" w:type="dxa"/>
            <w:tcBorders>
              <w:top w:val="single" w:sz="12" w:space="0" w:color="auto"/>
              <w:left w:val="single" w:sz="12" w:space="0" w:color="auto"/>
              <w:bottom w:val="single" w:sz="12" w:space="0" w:color="auto"/>
              <w:right w:val="single" w:sz="12" w:space="0" w:color="auto"/>
            </w:tcBorders>
            <w:vAlign w:val="center"/>
            <w:hideMark/>
          </w:tcPr>
          <w:p w:rsidR="00A026F8" w:rsidRPr="00A026F8" w:rsidRDefault="00A026F8" w:rsidP="00A026F8">
            <w:pPr>
              <w:spacing w:line="20" w:lineRule="atLeast"/>
              <w:ind w:left="0" w:right="-172" w:firstLine="0"/>
              <w:jc w:val="center"/>
              <w:rPr>
                <w:sz w:val="18"/>
                <w:szCs w:val="18"/>
              </w:rPr>
            </w:pPr>
            <w:r w:rsidRPr="00A026F8">
              <w:rPr>
                <w:sz w:val="18"/>
                <w:szCs w:val="18"/>
              </w:rPr>
              <w:t>ВИДЫ ОБЪЕКТОВ</w:t>
            </w:r>
          </w:p>
          <w:p w:rsidR="00A026F8" w:rsidRPr="00A026F8" w:rsidRDefault="00A026F8" w:rsidP="00A026F8">
            <w:pPr>
              <w:spacing w:line="20" w:lineRule="atLeast"/>
              <w:ind w:left="0" w:right="-172" w:firstLine="0"/>
              <w:jc w:val="center"/>
              <w:rPr>
                <w:sz w:val="18"/>
                <w:szCs w:val="18"/>
              </w:rPr>
            </w:pPr>
            <w:r w:rsidRPr="00A026F8">
              <w:rPr>
                <w:sz w:val="18"/>
                <w:szCs w:val="18"/>
              </w:rPr>
              <w:t>КАПИТАЛЬНОГО СТРОИТЕЛЬСТВА</w:t>
            </w:r>
          </w:p>
          <w:p w:rsidR="00A026F8" w:rsidRPr="00A026F8" w:rsidRDefault="00A026F8" w:rsidP="00A026F8">
            <w:pPr>
              <w:spacing w:line="20" w:lineRule="atLeast"/>
              <w:ind w:left="0" w:right="-172" w:firstLine="0"/>
              <w:jc w:val="center"/>
              <w:rPr>
                <w:sz w:val="18"/>
                <w:szCs w:val="18"/>
              </w:rPr>
            </w:pPr>
            <w:r w:rsidRPr="00A026F8">
              <w:rPr>
                <w:sz w:val="18"/>
                <w:szCs w:val="18"/>
              </w:rPr>
              <w:t>И ИНЫЕ ВИДЫ</w:t>
            </w:r>
          </w:p>
          <w:p w:rsidR="00A026F8" w:rsidRPr="00A026F8" w:rsidRDefault="00A026F8" w:rsidP="00A026F8">
            <w:pPr>
              <w:spacing w:line="20" w:lineRule="atLeast"/>
              <w:ind w:left="0" w:right="-172" w:firstLine="0"/>
              <w:jc w:val="center"/>
              <w:rPr>
                <w:sz w:val="18"/>
                <w:szCs w:val="18"/>
              </w:rPr>
            </w:pPr>
            <w:r w:rsidRPr="00A026F8">
              <w:rPr>
                <w:sz w:val="18"/>
                <w:szCs w:val="18"/>
              </w:rPr>
              <w:t>ОБЪЕКТОВ</w:t>
            </w:r>
          </w:p>
        </w:tc>
        <w:tc>
          <w:tcPr>
            <w:tcW w:w="3968" w:type="dxa"/>
            <w:tcBorders>
              <w:top w:val="single" w:sz="12" w:space="0" w:color="auto"/>
              <w:left w:val="single" w:sz="12" w:space="0" w:color="auto"/>
              <w:bottom w:val="single" w:sz="12" w:space="0" w:color="auto"/>
              <w:right w:val="single" w:sz="12" w:space="0" w:color="auto"/>
            </w:tcBorders>
            <w:vAlign w:val="center"/>
            <w:hideMark/>
          </w:tcPr>
          <w:p w:rsidR="00A026F8" w:rsidRPr="00A026F8" w:rsidRDefault="00A026F8" w:rsidP="00A026F8">
            <w:pPr>
              <w:spacing w:line="20" w:lineRule="atLeast"/>
              <w:ind w:left="0" w:right="-172" w:firstLine="0"/>
              <w:jc w:val="center"/>
              <w:rPr>
                <w:sz w:val="18"/>
                <w:szCs w:val="18"/>
              </w:rPr>
            </w:pPr>
            <w:r w:rsidRPr="00A026F8">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0" w:type="dxa"/>
            <w:tcBorders>
              <w:top w:val="single" w:sz="12" w:space="0" w:color="auto"/>
              <w:left w:val="single" w:sz="12" w:space="0" w:color="auto"/>
              <w:bottom w:val="single" w:sz="12" w:space="0" w:color="auto"/>
              <w:right w:val="single" w:sz="12" w:space="0" w:color="auto"/>
            </w:tcBorders>
            <w:vAlign w:val="center"/>
            <w:hideMark/>
          </w:tcPr>
          <w:p w:rsidR="00A026F8" w:rsidRPr="00A026F8" w:rsidRDefault="00A026F8" w:rsidP="00A026F8">
            <w:pPr>
              <w:spacing w:line="20" w:lineRule="atLeast"/>
              <w:ind w:left="0" w:right="34" w:firstLine="0"/>
              <w:jc w:val="center"/>
              <w:rPr>
                <w:sz w:val="18"/>
                <w:szCs w:val="18"/>
              </w:rPr>
            </w:pPr>
            <w:r w:rsidRPr="00A026F8">
              <w:rPr>
                <w:sz w:val="18"/>
                <w:szCs w:val="18"/>
              </w:rPr>
              <w:t>ОСОБЫЕ УСЛОВИЯ</w:t>
            </w:r>
          </w:p>
          <w:p w:rsidR="00A026F8" w:rsidRPr="00A026F8" w:rsidRDefault="00A026F8" w:rsidP="00A026F8">
            <w:pPr>
              <w:spacing w:line="20" w:lineRule="atLeast"/>
              <w:ind w:left="0" w:right="34" w:firstLine="0"/>
              <w:jc w:val="center"/>
              <w:rPr>
                <w:sz w:val="18"/>
                <w:szCs w:val="18"/>
              </w:rPr>
            </w:pPr>
            <w:r w:rsidRPr="00A026F8">
              <w:rPr>
                <w:sz w:val="18"/>
                <w:szCs w:val="18"/>
              </w:rPr>
              <w:t>РЕАЛИЗАЦИИ</w:t>
            </w:r>
          </w:p>
          <w:p w:rsidR="00A026F8" w:rsidRPr="00A026F8" w:rsidRDefault="00A026F8" w:rsidP="00A026F8">
            <w:pPr>
              <w:spacing w:line="20" w:lineRule="atLeast"/>
              <w:ind w:left="0" w:right="34" w:firstLine="0"/>
              <w:jc w:val="center"/>
              <w:rPr>
                <w:sz w:val="18"/>
                <w:szCs w:val="18"/>
              </w:rPr>
            </w:pPr>
            <w:r w:rsidRPr="00A026F8">
              <w:rPr>
                <w:sz w:val="18"/>
                <w:szCs w:val="18"/>
              </w:rPr>
              <w:t>РЕГЛАМЕНТА</w:t>
            </w:r>
          </w:p>
        </w:tc>
      </w:tr>
      <w:tr w:rsidR="00A026F8" w:rsidRPr="00A026F8" w:rsidTr="00A026F8">
        <w:trPr>
          <w:tblHeader/>
        </w:trPr>
        <w:tc>
          <w:tcPr>
            <w:tcW w:w="2128" w:type="dxa"/>
            <w:tcBorders>
              <w:top w:val="single" w:sz="12" w:space="0" w:color="auto"/>
              <w:left w:val="single" w:sz="12" w:space="0" w:color="auto"/>
              <w:bottom w:val="single" w:sz="12" w:space="0" w:color="auto"/>
              <w:right w:val="single" w:sz="12" w:space="0" w:color="auto"/>
            </w:tcBorders>
            <w:vAlign w:val="center"/>
            <w:hideMark/>
          </w:tcPr>
          <w:p w:rsidR="00A026F8" w:rsidRPr="00A026F8" w:rsidRDefault="00A026F8" w:rsidP="00A026F8">
            <w:pPr>
              <w:spacing w:line="20" w:lineRule="atLeast"/>
              <w:ind w:left="0" w:right="-172" w:firstLine="0"/>
              <w:jc w:val="center"/>
              <w:rPr>
                <w:sz w:val="18"/>
                <w:szCs w:val="18"/>
              </w:rPr>
            </w:pPr>
            <w:r w:rsidRPr="00A026F8">
              <w:rPr>
                <w:sz w:val="18"/>
                <w:szCs w:val="18"/>
              </w:rPr>
              <w:t>1</w:t>
            </w:r>
          </w:p>
        </w:tc>
        <w:tc>
          <w:tcPr>
            <w:tcW w:w="2995" w:type="dxa"/>
            <w:tcBorders>
              <w:top w:val="single" w:sz="12" w:space="0" w:color="auto"/>
              <w:left w:val="single" w:sz="12" w:space="0" w:color="auto"/>
              <w:bottom w:val="single" w:sz="12" w:space="0" w:color="auto"/>
              <w:right w:val="single" w:sz="12" w:space="0" w:color="auto"/>
            </w:tcBorders>
            <w:vAlign w:val="center"/>
            <w:hideMark/>
          </w:tcPr>
          <w:p w:rsidR="00A026F8" w:rsidRPr="00A026F8" w:rsidRDefault="00A026F8" w:rsidP="00A026F8">
            <w:pPr>
              <w:spacing w:line="20" w:lineRule="atLeast"/>
              <w:ind w:left="0" w:right="-172" w:firstLine="0"/>
              <w:jc w:val="center"/>
              <w:rPr>
                <w:sz w:val="18"/>
                <w:szCs w:val="18"/>
              </w:rPr>
            </w:pPr>
            <w:r w:rsidRPr="00A026F8">
              <w:rPr>
                <w:sz w:val="18"/>
                <w:szCs w:val="18"/>
              </w:rPr>
              <w:t>2</w:t>
            </w:r>
          </w:p>
        </w:tc>
        <w:tc>
          <w:tcPr>
            <w:tcW w:w="2673" w:type="dxa"/>
            <w:tcBorders>
              <w:top w:val="single" w:sz="12" w:space="0" w:color="auto"/>
              <w:left w:val="single" w:sz="12" w:space="0" w:color="auto"/>
              <w:bottom w:val="single" w:sz="12" w:space="0" w:color="auto"/>
              <w:right w:val="single" w:sz="12" w:space="0" w:color="auto"/>
            </w:tcBorders>
            <w:vAlign w:val="center"/>
            <w:hideMark/>
          </w:tcPr>
          <w:p w:rsidR="00A026F8" w:rsidRPr="00A026F8" w:rsidRDefault="00A026F8" w:rsidP="00A026F8">
            <w:pPr>
              <w:spacing w:line="20" w:lineRule="atLeast"/>
              <w:ind w:left="0" w:right="-172" w:firstLine="0"/>
              <w:jc w:val="center"/>
              <w:rPr>
                <w:sz w:val="18"/>
                <w:szCs w:val="18"/>
              </w:rPr>
            </w:pPr>
            <w:r w:rsidRPr="00A026F8">
              <w:rPr>
                <w:sz w:val="18"/>
                <w:szCs w:val="18"/>
              </w:rPr>
              <w:t>3</w:t>
            </w:r>
          </w:p>
        </w:tc>
        <w:tc>
          <w:tcPr>
            <w:tcW w:w="3968" w:type="dxa"/>
            <w:tcBorders>
              <w:top w:val="single" w:sz="12" w:space="0" w:color="auto"/>
              <w:left w:val="single" w:sz="12" w:space="0" w:color="auto"/>
              <w:bottom w:val="single" w:sz="12" w:space="0" w:color="auto"/>
              <w:right w:val="single" w:sz="12" w:space="0" w:color="auto"/>
            </w:tcBorders>
            <w:vAlign w:val="center"/>
            <w:hideMark/>
          </w:tcPr>
          <w:p w:rsidR="00A026F8" w:rsidRPr="00A026F8" w:rsidRDefault="00A026F8" w:rsidP="00A026F8">
            <w:pPr>
              <w:spacing w:line="20" w:lineRule="atLeast"/>
              <w:ind w:left="0" w:right="-172" w:firstLine="0"/>
              <w:jc w:val="center"/>
              <w:rPr>
                <w:sz w:val="18"/>
                <w:szCs w:val="18"/>
              </w:rPr>
            </w:pPr>
            <w:r w:rsidRPr="00A026F8">
              <w:rPr>
                <w:sz w:val="18"/>
                <w:szCs w:val="18"/>
              </w:rPr>
              <w:t>1</w:t>
            </w:r>
          </w:p>
        </w:tc>
        <w:tc>
          <w:tcPr>
            <w:tcW w:w="3260" w:type="dxa"/>
            <w:tcBorders>
              <w:top w:val="single" w:sz="12" w:space="0" w:color="auto"/>
              <w:left w:val="single" w:sz="12" w:space="0" w:color="auto"/>
              <w:bottom w:val="single" w:sz="12" w:space="0" w:color="auto"/>
              <w:right w:val="single" w:sz="12" w:space="0" w:color="auto"/>
            </w:tcBorders>
            <w:vAlign w:val="center"/>
            <w:hideMark/>
          </w:tcPr>
          <w:p w:rsidR="00A026F8" w:rsidRPr="00A026F8" w:rsidRDefault="00A026F8" w:rsidP="00A026F8">
            <w:pPr>
              <w:spacing w:line="20" w:lineRule="atLeast"/>
              <w:ind w:left="0" w:right="-172" w:firstLine="0"/>
              <w:jc w:val="center"/>
              <w:rPr>
                <w:sz w:val="18"/>
                <w:szCs w:val="18"/>
              </w:rPr>
            </w:pPr>
            <w:r w:rsidRPr="00A026F8">
              <w:rPr>
                <w:sz w:val="18"/>
                <w:szCs w:val="18"/>
              </w:rPr>
              <w:t>2</w:t>
            </w:r>
          </w:p>
        </w:tc>
      </w:tr>
      <w:tr w:rsidR="00A026F8" w:rsidRPr="00A026F8" w:rsidTr="00A026F8">
        <w:tc>
          <w:tcPr>
            <w:tcW w:w="2128" w:type="dxa"/>
            <w:tcBorders>
              <w:top w:val="single" w:sz="12" w:space="0" w:color="auto"/>
              <w:left w:val="single" w:sz="12" w:space="0" w:color="auto"/>
              <w:bottom w:val="single" w:sz="12" w:space="0" w:color="auto"/>
              <w:right w:val="single" w:sz="12" w:space="0" w:color="auto"/>
            </w:tcBorders>
            <w:hideMark/>
          </w:tcPr>
          <w:p w:rsidR="00A026F8" w:rsidRPr="00A026F8" w:rsidRDefault="00A026F8" w:rsidP="00A026F8">
            <w:pPr>
              <w:spacing w:line="20" w:lineRule="atLeast"/>
              <w:ind w:left="0" w:right="-172" w:firstLine="0"/>
              <w:jc w:val="left"/>
              <w:rPr>
                <w:sz w:val="18"/>
                <w:szCs w:val="18"/>
              </w:rPr>
            </w:pPr>
            <w:bookmarkStart w:id="3" w:name="_Hlk155778038"/>
            <w:r w:rsidRPr="00A026F8">
              <w:rPr>
                <w:sz w:val="18"/>
                <w:szCs w:val="18"/>
              </w:rPr>
              <w:t>Магазины 4.4</w:t>
            </w:r>
            <w:bookmarkEnd w:id="3"/>
          </w:p>
        </w:tc>
        <w:tc>
          <w:tcPr>
            <w:tcW w:w="2995" w:type="dxa"/>
            <w:tcBorders>
              <w:top w:val="single" w:sz="12" w:space="0" w:color="auto"/>
              <w:left w:val="single" w:sz="12" w:space="0" w:color="auto"/>
              <w:bottom w:val="single" w:sz="12" w:space="0" w:color="auto"/>
              <w:right w:val="single" w:sz="12" w:space="0" w:color="auto"/>
            </w:tcBorders>
          </w:tcPr>
          <w:p w:rsidR="00A026F8" w:rsidRPr="00A026F8" w:rsidRDefault="00A026F8" w:rsidP="00A026F8">
            <w:pPr>
              <w:spacing w:line="20" w:lineRule="atLeast"/>
              <w:ind w:left="0" w:right="-172" w:firstLine="0"/>
              <w:jc w:val="left"/>
              <w:rPr>
                <w:sz w:val="18"/>
                <w:szCs w:val="18"/>
              </w:rPr>
            </w:pPr>
            <w:r w:rsidRPr="00A026F8">
              <w:rPr>
                <w:sz w:val="18"/>
                <w:szCs w:val="18"/>
              </w:rPr>
              <w:t>Размещение объектов, предназначенных для продажи товаров</w:t>
            </w:r>
          </w:p>
          <w:p w:rsidR="00A026F8" w:rsidRPr="00A026F8" w:rsidRDefault="00A026F8" w:rsidP="00A026F8">
            <w:pPr>
              <w:spacing w:line="20" w:lineRule="atLeast"/>
              <w:ind w:left="0" w:right="-172" w:firstLine="0"/>
              <w:jc w:val="left"/>
              <w:rPr>
                <w:sz w:val="18"/>
                <w:szCs w:val="18"/>
              </w:rPr>
            </w:pPr>
          </w:p>
        </w:tc>
        <w:tc>
          <w:tcPr>
            <w:tcW w:w="2673" w:type="dxa"/>
            <w:tcBorders>
              <w:top w:val="single" w:sz="12" w:space="0" w:color="auto"/>
              <w:left w:val="single" w:sz="12" w:space="0" w:color="auto"/>
              <w:bottom w:val="single" w:sz="12" w:space="0" w:color="auto"/>
              <w:right w:val="single" w:sz="12" w:space="0" w:color="auto"/>
            </w:tcBorders>
          </w:tcPr>
          <w:p w:rsidR="00A026F8" w:rsidRPr="00A026F8" w:rsidRDefault="00A026F8" w:rsidP="00A026F8">
            <w:pPr>
              <w:spacing w:line="20" w:lineRule="atLeast"/>
              <w:ind w:left="0" w:right="-172" w:firstLine="0"/>
              <w:jc w:val="left"/>
              <w:rPr>
                <w:sz w:val="18"/>
                <w:szCs w:val="18"/>
              </w:rPr>
            </w:pPr>
            <w:r w:rsidRPr="00A026F8">
              <w:rPr>
                <w:sz w:val="18"/>
                <w:szCs w:val="18"/>
              </w:rPr>
              <w:t>Предприятия розничной и мелкооптовой торговли.</w:t>
            </w:r>
          </w:p>
          <w:p w:rsidR="00A026F8" w:rsidRPr="00A026F8" w:rsidRDefault="00A026F8" w:rsidP="00A026F8">
            <w:pPr>
              <w:spacing w:line="20" w:lineRule="atLeast"/>
              <w:ind w:left="0" w:right="-172" w:firstLine="0"/>
              <w:jc w:val="left"/>
              <w:rPr>
                <w:sz w:val="18"/>
                <w:szCs w:val="18"/>
              </w:rPr>
            </w:pPr>
            <w:r w:rsidRPr="00A026F8">
              <w:rPr>
                <w:sz w:val="18"/>
                <w:szCs w:val="18"/>
              </w:rPr>
              <w:t>Предприятия мелкорозничной торговли во временных сооружениях (киоски, павильоны, палатки).</w:t>
            </w:r>
          </w:p>
          <w:p w:rsidR="00A026F8" w:rsidRPr="00A026F8" w:rsidRDefault="00A026F8" w:rsidP="00A026F8">
            <w:pPr>
              <w:spacing w:line="20" w:lineRule="atLeast"/>
              <w:ind w:left="0" w:right="-172" w:firstLine="0"/>
              <w:jc w:val="left"/>
              <w:rPr>
                <w:sz w:val="18"/>
                <w:szCs w:val="18"/>
              </w:rPr>
            </w:pPr>
          </w:p>
        </w:tc>
        <w:tc>
          <w:tcPr>
            <w:tcW w:w="3968" w:type="dxa"/>
            <w:tcBorders>
              <w:top w:val="single" w:sz="12" w:space="0" w:color="auto"/>
              <w:left w:val="single" w:sz="12" w:space="0" w:color="auto"/>
              <w:bottom w:val="single" w:sz="12" w:space="0" w:color="auto"/>
              <w:right w:val="single" w:sz="12" w:space="0" w:color="auto"/>
            </w:tcBorders>
            <w:hideMark/>
          </w:tcPr>
          <w:p w:rsidR="00A026F8" w:rsidRPr="00A026F8" w:rsidRDefault="00A026F8" w:rsidP="00A026F8">
            <w:pPr>
              <w:spacing w:line="20" w:lineRule="atLeast"/>
              <w:ind w:left="0" w:right="-172" w:firstLine="0"/>
              <w:jc w:val="left"/>
              <w:rPr>
                <w:sz w:val="18"/>
                <w:szCs w:val="18"/>
              </w:rPr>
            </w:pPr>
            <w:r w:rsidRPr="00A026F8">
              <w:rPr>
                <w:sz w:val="18"/>
                <w:szCs w:val="18"/>
              </w:rPr>
              <w:t>1. Предельные размеры земельного участка не устанавливаются.</w:t>
            </w:r>
          </w:p>
          <w:p w:rsidR="00A026F8" w:rsidRPr="00A026F8" w:rsidRDefault="00A026F8" w:rsidP="00A026F8">
            <w:pPr>
              <w:spacing w:line="20" w:lineRule="atLeast"/>
              <w:ind w:left="0" w:firstLine="0"/>
              <w:contextualSpacing/>
              <w:jc w:val="left"/>
              <w:rPr>
                <w:sz w:val="18"/>
                <w:szCs w:val="18"/>
                <w:lang w:eastAsia="en-US"/>
              </w:rPr>
            </w:pPr>
            <w:r w:rsidRPr="00A026F8">
              <w:rPr>
                <w:sz w:val="18"/>
                <w:szCs w:val="18"/>
                <w:lang w:eastAsia="en-US"/>
              </w:rPr>
              <w:t>2. Минимальный отступ от границ земельного участка –3 м.</w:t>
            </w:r>
          </w:p>
          <w:p w:rsidR="00A026F8" w:rsidRPr="00A026F8" w:rsidRDefault="00A026F8" w:rsidP="00A026F8">
            <w:pPr>
              <w:spacing w:line="20" w:lineRule="atLeast"/>
              <w:ind w:left="0" w:firstLine="0"/>
              <w:contextualSpacing/>
              <w:jc w:val="left"/>
              <w:rPr>
                <w:sz w:val="18"/>
                <w:szCs w:val="18"/>
                <w:lang w:eastAsia="en-US"/>
              </w:rPr>
            </w:pPr>
            <w:r w:rsidRPr="00A026F8">
              <w:rPr>
                <w:sz w:val="18"/>
                <w:szCs w:val="18"/>
                <w:lang w:eastAsia="en-US"/>
              </w:rPr>
              <w:t>Минимальный отступ от границ земельного участка не устанавливается для объектов, построенных до вступления в силу настоящего Решения Думы.</w:t>
            </w:r>
          </w:p>
          <w:p w:rsidR="00A026F8" w:rsidRPr="00A026F8" w:rsidRDefault="00A026F8" w:rsidP="00A026F8">
            <w:pPr>
              <w:spacing w:line="20" w:lineRule="atLeast"/>
              <w:ind w:left="0" w:firstLine="0"/>
              <w:contextualSpacing/>
              <w:jc w:val="left"/>
              <w:rPr>
                <w:sz w:val="18"/>
                <w:szCs w:val="18"/>
              </w:rPr>
            </w:pPr>
            <w:r w:rsidRPr="00A026F8">
              <w:rPr>
                <w:sz w:val="18"/>
                <w:szCs w:val="18"/>
              </w:rPr>
              <w:t>3. Максимальное количество этажей - 2.</w:t>
            </w:r>
          </w:p>
          <w:p w:rsidR="00A026F8" w:rsidRPr="00A026F8" w:rsidRDefault="00A026F8" w:rsidP="00A026F8">
            <w:pPr>
              <w:spacing w:line="20" w:lineRule="atLeast"/>
              <w:ind w:left="0" w:firstLine="0"/>
              <w:contextualSpacing/>
              <w:jc w:val="left"/>
              <w:rPr>
                <w:sz w:val="18"/>
                <w:szCs w:val="18"/>
              </w:rPr>
            </w:pPr>
            <w:r w:rsidRPr="00A026F8">
              <w:rPr>
                <w:sz w:val="18"/>
                <w:szCs w:val="18"/>
              </w:rPr>
              <w:t>Максимальная высота зданий, строений сооружений –  10 м.;</w:t>
            </w:r>
          </w:p>
          <w:p w:rsidR="00A026F8" w:rsidRPr="00A026F8" w:rsidRDefault="00A026F8" w:rsidP="00A026F8">
            <w:pPr>
              <w:spacing w:line="20" w:lineRule="atLeast"/>
              <w:ind w:left="0" w:firstLine="0"/>
              <w:contextualSpacing/>
              <w:jc w:val="left"/>
              <w:rPr>
                <w:sz w:val="18"/>
                <w:szCs w:val="18"/>
              </w:rPr>
            </w:pPr>
            <w:r w:rsidRPr="00A026F8">
              <w:rPr>
                <w:sz w:val="18"/>
                <w:szCs w:val="18"/>
              </w:rPr>
              <w:t>4. Максимальный процент застройки  -50.</w:t>
            </w:r>
          </w:p>
          <w:p w:rsidR="00A026F8" w:rsidRPr="00A026F8" w:rsidRDefault="00A026F8" w:rsidP="00A026F8">
            <w:pPr>
              <w:spacing w:line="20" w:lineRule="atLeast"/>
              <w:ind w:left="0" w:firstLine="0"/>
              <w:contextualSpacing/>
              <w:jc w:val="left"/>
              <w:rPr>
                <w:sz w:val="18"/>
                <w:szCs w:val="18"/>
              </w:rPr>
            </w:pPr>
            <w:r w:rsidRPr="00A026F8">
              <w:rPr>
                <w:sz w:val="18"/>
                <w:szCs w:val="18"/>
              </w:rPr>
              <w:t>Иные параметры:</w:t>
            </w:r>
          </w:p>
          <w:p w:rsidR="00A026F8" w:rsidRPr="00A026F8" w:rsidRDefault="00A026F8" w:rsidP="00A026F8">
            <w:pPr>
              <w:spacing w:line="20" w:lineRule="atLeast"/>
              <w:ind w:left="0" w:firstLine="0"/>
              <w:contextualSpacing/>
              <w:jc w:val="left"/>
              <w:rPr>
                <w:sz w:val="18"/>
                <w:szCs w:val="18"/>
              </w:rPr>
            </w:pPr>
            <w:r w:rsidRPr="00A026F8">
              <w:rPr>
                <w:sz w:val="18"/>
                <w:szCs w:val="18"/>
              </w:rPr>
              <w:t>Минимальный процент озеленения – 10.</w:t>
            </w:r>
          </w:p>
          <w:p w:rsidR="00A026F8" w:rsidRPr="00A026F8" w:rsidRDefault="00A026F8" w:rsidP="00A026F8">
            <w:pPr>
              <w:spacing w:line="20" w:lineRule="atLeast"/>
              <w:ind w:left="0" w:firstLine="0"/>
              <w:contextualSpacing/>
              <w:jc w:val="left"/>
              <w:rPr>
                <w:sz w:val="18"/>
                <w:szCs w:val="18"/>
              </w:rPr>
            </w:pPr>
            <w:r w:rsidRPr="00A026F8">
              <w:rPr>
                <w:sz w:val="18"/>
                <w:szCs w:val="18"/>
              </w:rPr>
              <w:t>Минимальное количество парковочных мест – 3.</w:t>
            </w:r>
          </w:p>
          <w:p w:rsidR="00A026F8" w:rsidRPr="00A026F8" w:rsidRDefault="00A026F8" w:rsidP="00A026F8">
            <w:pPr>
              <w:spacing w:line="20" w:lineRule="atLeast"/>
              <w:ind w:left="0" w:firstLine="0"/>
              <w:contextualSpacing/>
              <w:jc w:val="left"/>
              <w:rPr>
                <w:sz w:val="18"/>
                <w:szCs w:val="18"/>
              </w:rPr>
            </w:pPr>
            <w:r w:rsidRPr="00A026F8">
              <w:rPr>
                <w:spacing w:val="-4"/>
                <w:sz w:val="18"/>
                <w:szCs w:val="18"/>
              </w:rPr>
              <w:t>Максимальная высота оград – 1,5 м</w:t>
            </w:r>
            <w:r w:rsidRPr="00A026F8">
              <w:rPr>
                <w:sz w:val="18"/>
                <w:szCs w:val="18"/>
              </w:rPr>
              <w:t>.</w:t>
            </w:r>
          </w:p>
          <w:p w:rsidR="00A026F8" w:rsidRPr="00A026F8" w:rsidRDefault="00A026F8" w:rsidP="00A026F8">
            <w:pPr>
              <w:spacing w:line="20" w:lineRule="atLeast"/>
              <w:ind w:left="0" w:firstLine="0"/>
              <w:contextualSpacing/>
              <w:jc w:val="left"/>
              <w:rPr>
                <w:sz w:val="18"/>
                <w:szCs w:val="18"/>
              </w:rPr>
            </w:pPr>
            <w:r w:rsidRPr="00A026F8">
              <w:rPr>
                <w:sz w:val="18"/>
                <w:szCs w:val="18"/>
              </w:rPr>
              <w:t xml:space="preserve">Максимальная общая площадь помещений – 500 </w:t>
            </w:r>
            <w:proofErr w:type="spellStart"/>
            <w:r w:rsidRPr="00A026F8">
              <w:rPr>
                <w:sz w:val="18"/>
                <w:szCs w:val="18"/>
              </w:rPr>
              <w:t>кв.м</w:t>
            </w:r>
            <w:proofErr w:type="spellEnd"/>
            <w:r w:rsidRPr="00A026F8">
              <w:rPr>
                <w:sz w:val="18"/>
                <w:szCs w:val="18"/>
              </w:rPr>
              <w:t>.</w:t>
            </w:r>
          </w:p>
        </w:tc>
        <w:tc>
          <w:tcPr>
            <w:tcW w:w="3260" w:type="dxa"/>
            <w:tcBorders>
              <w:top w:val="single" w:sz="12" w:space="0" w:color="auto"/>
              <w:left w:val="single" w:sz="12" w:space="0" w:color="auto"/>
              <w:bottom w:val="single" w:sz="12" w:space="0" w:color="auto"/>
              <w:right w:val="single" w:sz="12" w:space="0" w:color="auto"/>
            </w:tcBorders>
          </w:tcPr>
          <w:p w:rsidR="00A026F8" w:rsidRPr="00A026F8" w:rsidRDefault="00A026F8" w:rsidP="00A026F8">
            <w:pPr>
              <w:spacing w:line="20" w:lineRule="atLeast"/>
              <w:ind w:left="0" w:right="-172" w:firstLine="0"/>
              <w:jc w:val="left"/>
              <w:rPr>
                <w:sz w:val="18"/>
                <w:szCs w:val="18"/>
              </w:rPr>
            </w:pPr>
            <w:r w:rsidRPr="00A026F8">
              <w:rPr>
                <w:sz w:val="18"/>
                <w:szCs w:val="18"/>
              </w:rPr>
              <w:t>Строительство осуществлять в соответствии с СП 42.13330.2016, со строительными нормами и правилами, СП, техническими регламентами.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A026F8" w:rsidRPr="00A026F8" w:rsidRDefault="00A026F8" w:rsidP="00A026F8">
            <w:pPr>
              <w:spacing w:line="20" w:lineRule="atLeast"/>
              <w:ind w:left="0" w:right="-172" w:firstLine="0"/>
              <w:jc w:val="center"/>
              <w:rPr>
                <w:sz w:val="18"/>
                <w:szCs w:val="18"/>
              </w:rPr>
            </w:pPr>
          </w:p>
        </w:tc>
      </w:tr>
    </w:tbl>
    <w:p w:rsidR="00A026F8" w:rsidRDefault="00A026F8" w:rsidP="00A026F8">
      <w:pPr>
        <w:tabs>
          <w:tab w:val="left" w:pos="3976"/>
        </w:tabs>
        <w:ind w:left="0" w:right="142" w:firstLine="284"/>
        <w:rPr>
          <w:sz w:val="18"/>
          <w:szCs w:val="18"/>
        </w:rPr>
      </w:pPr>
    </w:p>
    <w:p w:rsidR="00FB7439" w:rsidRDefault="00FB7439" w:rsidP="00A026F8">
      <w:pPr>
        <w:tabs>
          <w:tab w:val="left" w:pos="3976"/>
        </w:tabs>
        <w:ind w:left="0" w:right="142" w:firstLine="284"/>
        <w:rPr>
          <w:sz w:val="18"/>
          <w:szCs w:val="18"/>
        </w:rPr>
      </w:pPr>
      <w:r>
        <w:rPr>
          <w:sz w:val="18"/>
          <w:szCs w:val="18"/>
        </w:rPr>
        <w:t>3.</w:t>
      </w:r>
      <w:r w:rsidRPr="00FB7439">
        <w:rPr>
          <w:sz w:val="18"/>
          <w:szCs w:val="18"/>
        </w:rPr>
        <w:t>Градостроительные регламенты территориальной зоны – многофункциональная общественно-деловая зона (ОДЗ-1) в отношении основных видов и параметров разрешённого использования земельных участков и объектов капитального строительства «Магазины 4.4» изложить в новой редакции:</w:t>
      </w:r>
    </w:p>
    <w:p w:rsidR="00FB7439" w:rsidRDefault="00FB7439" w:rsidP="00A026F8">
      <w:pPr>
        <w:tabs>
          <w:tab w:val="left" w:pos="3976"/>
        </w:tabs>
        <w:ind w:left="0" w:right="142" w:firstLine="284"/>
        <w:rPr>
          <w:sz w:val="18"/>
          <w:szCs w:val="18"/>
        </w:rPr>
      </w:pPr>
    </w:p>
    <w:tbl>
      <w:tblPr>
        <w:tblW w:w="150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8"/>
        <w:gridCol w:w="2976"/>
        <w:gridCol w:w="2692"/>
        <w:gridCol w:w="3968"/>
        <w:gridCol w:w="3260"/>
      </w:tblGrid>
      <w:tr w:rsidR="00FB7439" w:rsidRPr="00FB7439" w:rsidTr="00FB7439">
        <w:trPr>
          <w:trHeight w:val="1670"/>
          <w:tblHeader/>
        </w:trPr>
        <w:tc>
          <w:tcPr>
            <w:tcW w:w="2128" w:type="dxa"/>
            <w:tcBorders>
              <w:top w:val="single" w:sz="12" w:space="0" w:color="auto"/>
              <w:left w:val="single" w:sz="12" w:space="0" w:color="auto"/>
              <w:bottom w:val="single" w:sz="12" w:space="0" w:color="auto"/>
              <w:right w:val="single" w:sz="12" w:space="0" w:color="auto"/>
            </w:tcBorders>
            <w:vAlign w:val="center"/>
            <w:hideMark/>
          </w:tcPr>
          <w:p w:rsidR="00FB7439" w:rsidRPr="00FB7439" w:rsidRDefault="00FB7439" w:rsidP="00FB7439">
            <w:pPr>
              <w:spacing w:line="20" w:lineRule="atLeast"/>
              <w:ind w:left="0" w:right="-172" w:firstLine="0"/>
              <w:jc w:val="center"/>
              <w:rPr>
                <w:sz w:val="18"/>
                <w:szCs w:val="18"/>
              </w:rPr>
            </w:pPr>
            <w:r w:rsidRPr="00FB7439">
              <w:rPr>
                <w:sz w:val="18"/>
                <w:szCs w:val="18"/>
              </w:rPr>
              <w:t>ВИДЫ ИСПОЛЬЗОВАНИЯ</w:t>
            </w:r>
          </w:p>
          <w:p w:rsidR="00FB7439" w:rsidRPr="00FB7439" w:rsidRDefault="00FB7439" w:rsidP="00FB7439">
            <w:pPr>
              <w:spacing w:line="20" w:lineRule="atLeast"/>
              <w:ind w:left="0" w:right="-172" w:firstLine="0"/>
              <w:jc w:val="center"/>
              <w:rPr>
                <w:sz w:val="18"/>
                <w:szCs w:val="18"/>
              </w:rPr>
            </w:pPr>
            <w:r w:rsidRPr="00FB7439">
              <w:rPr>
                <w:sz w:val="18"/>
                <w:szCs w:val="18"/>
              </w:rPr>
              <w:t>ЗЕМЕЛЬНОГО УЧАСТКА</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FB7439" w:rsidRPr="00FB7439" w:rsidRDefault="00FB7439" w:rsidP="00FB7439">
            <w:pPr>
              <w:spacing w:line="20" w:lineRule="atLeast"/>
              <w:ind w:left="0" w:right="-172" w:firstLine="0"/>
              <w:jc w:val="center"/>
              <w:rPr>
                <w:sz w:val="18"/>
                <w:szCs w:val="18"/>
              </w:rPr>
            </w:pPr>
            <w:r w:rsidRPr="00FB7439">
              <w:rPr>
                <w:sz w:val="18"/>
                <w:szCs w:val="18"/>
              </w:rPr>
              <w:t>ОПИСАНИЕ ВИДА</w:t>
            </w:r>
          </w:p>
          <w:p w:rsidR="00FB7439" w:rsidRPr="00FB7439" w:rsidRDefault="00FB7439" w:rsidP="00FB7439">
            <w:pPr>
              <w:spacing w:line="20" w:lineRule="atLeast"/>
              <w:ind w:left="0" w:right="-172" w:firstLine="0"/>
              <w:jc w:val="center"/>
              <w:rPr>
                <w:sz w:val="18"/>
                <w:szCs w:val="18"/>
              </w:rPr>
            </w:pPr>
            <w:r w:rsidRPr="00FB7439">
              <w:rPr>
                <w:sz w:val="18"/>
                <w:szCs w:val="18"/>
              </w:rPr>
              <w:t>РАЗРЕШЕННОГО</w:t>
            </w:r>
          </w:p>
          <w:p w:rsidR="00FB7439" w:rsidRPr="00FB7439" w:rsidRDefault="00FB7439" w:rsidP="00FB7439">
            <w:pPr>
              <w:spacing w:line="20" w:lineRule="atLeast"/>
              <w:ind w:left="0" w:right="-172" w:firstLine="0"/>
              <w:jc w:val="center"/>
              <w:rPr>
                <w:sz w:val="18"/>
                <w:szCs w:val="18"/>
              </w:rPr>
            </w:pPr>
            <w:r w:rsidRPr="00FB7439">
              <w:rPr>
                <w:sz w:val="18"/>
                <w:szCs w:val="18"/>
              </w:rPr>
              <w:t>ИСПОЛЬЗОВАНИЯ</w:t>
            </w:r>
          </w:p>
          <w:p w:rsidR="00FB7439" w:rsidRPr="00FB7439" w:rsidRDefault="00FB7439" w:rsidP="00FB7439">
            <w:pPr>
              <w:spacing w:line="20" w:lineRule="atLeast"/>
              <w:ind w:left="0" w:right="-172" w:firstLine="0"/>
              <w:jc w:val="center"/>
              <w:rPr>
                <w:sz w:val="18"/>
                <w:szCs w:val="18"/>
              </w:rPr>
            </w:pPr>
            <w:r w:rsidRPr="00FB7439">
              <w:rPr>
                <w:sz w:val="18"/>
                <w:szCs w:val="18"/>
              </w:rPr>
              <w:t>ЗЕМЕЛЬНОГО УЧАСТКА</w:t>
            </w:r>
          </w:p>
        </w:tc>
        <w:tc>
          <w:tcPr>
            <w:tcW w:w="2692" w:type="dxa"/>
            <w:tcBorders>
              <w:top w:val="single" w:sz="12" w:space="0" w:color="auto"/>
              <w:left w:val="single" w:sz="12" w:space="0" w:color="auto"/>
              <w:bottom w:val="single" w:sz="12" w:space="0" w:color="auto"/>
              <w:right w:val="single" w:sz="12" w:space="0" w:color="auto"/>
            </w:tcBorders>
            <w:vAlign w:val="center"/>
            <w:hideMark/>
          </w:tcPr>
          <w:p w:rsidR="00FB7439" w:rsidRPr="00FB7439" w:rsidRDefault="00FB7439" w:rsidP="00FB7439">
            <w:pPr>
              <w:spacing w:line="20" w:lineRule="atLeast"/>
              <w:ind w:left="0" w:right="-172" w:firstLine="0"/>
              <w:jc w:val="center"/>
              <w:rPr>
                <w:sz w:val="18"/>
                <w:szCs w:val="18"/>
              </w:rPr>
            </w:pPr>
            <w:r w:rsidRPr="00FB7439">
              <w:rPr>
                <w:sz w:val="18"/>
                <w:szCs w:val="18"/>
              </w:rPr>
              <w:t>ВИДЫ ОБЪЕКТОВ</w:t>
            </w:r>
          </w:p>
          <w:p w:rsidR="00FB7439" w:rsidRPr="00FB7439" w:rsidRDefault="00FB7439" w:rsidP="00FB7439">
            <w:pPr>
              <w:spacing w:line="20" w:lineRule="atLeast"/>
              <w:ind w:left="0" w:right="-172" w:firstLine="0"/>
              <w:jc w:val="center"/>
              <w:rPr>
                <w:sz w:val="18"/>
                <w:szCs w:val="18"/>
              </w:rPr>
            </w:pPr>
            <w:r w:rsidRPr="00FB7439">
              <w:rPr>
                <w:sz w:val="18"/>
                <w:szCs w:val="18"/>
              </w:rPr>
              <w:t>КАПИТАЛЬНОГО СТРОИТЕЛЬСТВА</w:t>
            </w:r>
          </w:p>
          <w:p w:rsidR="00FB7439" w:rsidRPr="00FB7439" w:rsidRDefault="00FB7439" w:rsidP="00FB7439">
            <w:pPr>
              <w:spacing w:line="20" w:lineRule="atLeast"/>
              <w:ind w:left="0" w:right="-172" w:firstLine="0"/>
              <w:jc w:val="center"/>
              <w:rPr>
                <w:sz w:val="18"/>
                <w:szCs w:val="18"/>
              </w:rPr>
            </w:pPr>
            <w:r w:rsidRPr="00FB7439">
              <w:rPr>
                <w:sz w:val="18"/>
                <w:szCs w:val="18"/>
              </w:rPr>
              <w:t>И ИНЫЕ ВИДЫ</w:t>
            </w:r>
          </w:p>
          <w:p w:rsidR="00FB7439" w:rsidRPr="00FB7439" w:rsidRDefault="00FB7439" w:rsidP="00FB7439">
            <w:pPr>
              <w:spacing w:line="20" w:lineRule="atLeast"/>
              <w:ind w:left="0" w:right="-172" w:firstLine="0"/>
              <w:jc w:val="center"/>
              <w:rPr>
                <w:sz w:val="18"/>
                <w:szCs w:val="18"/>
              </w:rPr>
            </w:pPr>
            <w:r w:rsidRPr="00FB7439">
              <w:rPr>
                <w:sz w:val="18"/>
                <w:szCs w:val="18"/>
              </w:rPr>
              <w:t>ОБЪЕКТОВ</w:t>
            </w:r>
          </w:p>
        </w:tc>
        <w:tc>
          <w:tcPr>
            <w:tcW w:w="3968" w:type="dxa"/>
            <w:tcBorders>
              <w:top w:val="single" w:sz="12" w:space="0" w:color="auto"/>
              <w:left w:val="single" w:sz="12" w:space="0" w:color="auto"/>
              <w:bottom w:val="single" w:sz="12" w:space="0" w:color="auto"/>
              <w:right w:val="single" w:sz="12" w:space="0" w:color="auto"/>
            </w:tcBorders>
            <w:vAlign w:val="center"/>
            <w:hideMark/>
          </w:tcPr>
          <w:p w:rsidR="00FB7439" w:rsidRPr="00FB7439" w:rsidRDefault="00FB7439" w:rsidP="00FB7439">
            <w:pPr>
              <w:spacing w:line="20" w:lineRule="atLeast"/>
              <w:ind w:left="0" w:right="-172" w:firstLine="0"/>
              <w:jc w:val="center"/>
              <w:rPr>
                <w:sz w:val="18"/>
                <w:szCs w:val="18"/>
              </w:rPr>
            </w:pPr>
            <w:r w:rsidRPr="00FB7439">
              <w:rPr>
                <w:bCs/>
                <w:sz w:val="18"/>
                <w:szCs w:val="18"/>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p>
        </w:tc>
        <w:tc>
          <w:tcPr>
            <w:tcW w:w="3260" w:type="dxa"/>
            <w:tcBorders>
              <w:top w:val="single" w:sz="12" w:space="0" w:color="auto"/>
              <w:left w:val="single" w:sz="12" w:space="0" w:color="auto"/>
              <w:bottom w:val="single" w:sz="12" w:space="0" w:color="auto"/>
              <w:right w:val="single" w:sz="12" w:space="0" w:color="auto"/>
            </w:tcBorders>
            <w:vAlign w:val="center"/>
            <w:hideMark/>
          </w:tcPr>
          <w:p w:rsidR="00FB7439" w:rsidRPr="00FB7439" w:rsidRDefault="00FB7439" w:rsidP="00FB7439">
            <w:pPr>
              <w:spacing w:line="20" w:lineRule="atLeast"/>
              <w:ind w:left="0" w:right="-172" w:firstLine="0"/>
              <w:jc w:val="center"/>
              <w:rPr>
                <w:sz w:val="18"/>
                <w:szCs w:val="18"/>
              </w:rPr>
            </w:pPr>
            <w:r w:rsidRPr="00FB7439">
              <w:rPr>
                <w:sz w:val="18"/>
                <w:szCs w:val="18"/>
              </w:rPr>
              <w:t>ОСОБЫЕ УСЛОВИЯ</w:t>
            </w:r>
          </w:p>
          <w:p w:rsidR="00FB7439" w:rsidRPr="00FB7439" w:rsidRDefault="00FB7439" w:rsidP="00FB7439">
            <w:pPr>
              <w:spacing w:line="20" w:lineRule="atLeast"/>
              <w:ind w:left="0" w:right="-172" w:firstLine="0"/>
              <w:jc w:val="center"/>
              <w:rPr>
                <w:sz w:val="18"/>
                <w:szCs w:val="18"/>
              </w:rPr>
            </w:pPr>
            <w:r w:rsidRPr="00FB7439">
              <w:rPr>
                <w:sz w:val="18"/>
                <w:szCs w:val="18"/>
              </w:rPr>
              <w:t>РЕАЛИЗАЦИИ</w:t>
            </w:r>
          </w:p>
          <w:p w:rsidR="00FB7439" w:rsidRPr="00FB7439" w:rsidRDefault="00FB7439" w:rsidP="00FB7439">
            <w:pPr>
              <w:spacing w:line="20" w:lineRule="atLeast"/>
              <w:ind w:left="0" w:right="-172" w:firstLine="0"/>
              <w:jc w:val="center"/>
              <w:rPr>
                <w:sz w:val="18"/>
                <w:szCs w:val="18"/>
              </w:rPr>
            </w:pPr>
            <w:r w:rsidRPr="00FB7439">
              <w:rPr>
                <w:sz w:val="18"/>
                <w:szCs w:val="18"/>
              </w:rPr>
              <w:t>РЕГЛАМЕНТА</w:t>
            </w:r>
          </w:p>
        </w:tc>
      </w:tr>
      <w:tr w:rsidR="00FB7439" w:rsidRPr="00FB7439" w:rsidTr="00FB7439">
        <w:trPr>
          <w:tblHeader/>
        </w:trPr>
        <w:tc>
          <w:tcPr>
            <w:tcW w:w="2128" w:type="dxa"/>
            <w:tcBorders>
              <w:top w:val="single" w:sz="12" w:space="0" w:color="auto"/>
              <w:left w:val="single" w:sz="12" w:space="0" w:color="auto"/>
              <w:bottom w:val="single" w:sz="12" w:space="0" w:color="auto"/>
              <w:right w:val="single" w:sz="12" w:space="0" w:color="auto"/>
            </w:tcBorders>
            <w:vAlign w:val="center"/>
            <w:hideMark/>
          </w:tcPr>
          <w:p w:rsidR="00FB7439" w:rsidRPr="00FB7439" w:rsidRDefault="00FB7439" w:rsidP="00FB7439">
            <w:pPr>
              <w:spacing w:line="20" w:lineRule="atLeast"/>
              <w:ind w:left="0" w:right="-172" w:firstLine="0"/>
              <w:jc w:val="center"/>
              <w:rPr>
                <w:sz w:val="18"/>
                <w:szCs w:val="18"/>
              </w:rPr>
            </w:pPr>
            <w:r w:rsidRPr="00FB7439">
              <w:rPr>
                <w:sz w:val="18"/>
                <w:szCs w:val="18"/>
              </w:rPr>
              <w:t>1</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FB7439" w:rsidRPr="00FB7439" w:rsidRDefault="00FB7439" w:rsidP="00FB7439">
            <w:pPr>
              <w:spacing w:line="20" w:lineRule="atLeast"/>
              <w:ind w:left="0" w:right="-172" w:firstLine="0"/>
              <w:jc w:val="center"/>
              <w:rPr>
                <w:sz w:val="18"/>
                <w:szCs w:val="18"/>
              </w:rPr>
            </w:pPr>
            <w:r w:rsidRPr="00FB7439">
              <w:rPr>
                <w:sz w:val="18"/>
                <w:szCs w:val="18"/>
              </w:rPr>
              <w:t>2</w:t>
            </w:r>
          </w:p>
        </w:tc>
        <w:tc>
          <w:tcPr>
            <w:tcW w:w="2692" w:type="dxa"/>
            <w:tcBorders>
              <w:top w:val="single" w:sz="12" w:space="0" w:color="auto"/>
              <w:left w:val="single" w:sz="12" w:space="0" w:color="auto"/>
              <w:bottom w:val="single" w:sz="12" w:space="0" w:color="auto"/>
              <w:right w:val="single" w:sz="12" w:space="0" w:color="auto"/>
            </w:tcBorders>
            <w:vAlign w:val="center"/>
            <w:hideMark/>
          </w:tcPr>
          <w:p w:rsidR="00FB7439" w:rsidRPr="00FB7439" w:rsidRDefault="00FB7439" w:rsidP="00FB7439">
            <w:pPr>
              <w:spacing w:line="20" w:lineRule="atLeast"/>
              <w:ind w:left="0" w:right="-172" w:firstLine="0"/>
              <w:jc w:val="center"/>
              <w:rPr>
                <w:sz w:val="18"/>
                <w:szCs w:val="18"/>
              </w:rPr>
            </w:pPr>
            <w:r w:rsidRPr="00FB7439">
              <w:rPr>
                <w:sz w:val="18"/>
                <w:szCs w:val="18"/>
              </w:rPr>
              <w:t>3</w:t>
            </w:r>
          </w:p>
        </w:tc>
        <w:tc>
          <w:tcPr>
            <w:tcW w:w="3968" w:type="dxa"/>
            <w:tcBorders>
              <w:top w:val="single" w:sz="12" w:space="0" w:color="auto"/>
              <w:left w:val="single" w:sz="12" w:space="0" w:color="auto"/>
              <w:bottom w:val="single" w:sz="12" w:space="0" w:color="auto"/>
              <w:right w:val="single" w:sz="12" w:space="0" w:color="auto"/>
            </w:tcBorders>
            <w:vAlign w:val="center"/>
            <w:hideMark/>
          </w:tcPr>
          <w:p w:rsidR="00FB7439" w:rsidRPr="00FB7439" w:rsidRDefault="00FB7439" w:rsidP="00FB7439">
            <w:pPr>
              <w:spacing w:line="20" w:lineRule="atLeast"/>
              <w:ind w:left="0" w:right="-172" w:firstLine="0"/>
              <w:jc w:val="center"/>
              <w:rPr>
                <w:sz w:val="18"/>
                <w:szCs w:val="18"/>
              </w:rPr>
            </w:pPr>
            <w:r w:rsidRPr="00FB7439">
              <w:rPr>
                <w:sz w:val="18"/>
                <w:szCs w:val="18"/>
              </w:rPr>
              <w:t>4</w:t>
            </w:r>
          </w:p>
        </w:tc>
        <w:tc>
          <w:tcPr>
            <w:tcW w:w="3260" w:type="dxa"/>
            <w:tcBorders>
              <w:top w:val="single" w:sz="12" w:space="0" w:color="auto"/>
              <w:left w:val="single" w:sz="12" w:space="0" w:color="auto"/>
              <w:bottom w:val="single" w:sz="12" w:space="0" w:color="auto"/>
              <w:right w:val="single" w:sz="12" w:space="0" w:color="auto"/>
            </w:tcBorders>
            <w:vAlign w:val="center"/>
            <w:hideMark/>
          </w:tcPr>
          <w:p w:rsidR="00FB7439" w:rsidRPr="00FB7439" w:rsidRDefault="00FB7439" w:rsidP="00FB7439">
            <w:pPr>
              <w:spacing w:line="20" w:lineRule="atLeast"/>
              <w:ind w:left="0" w:right="-172" w:firstLine="0"/>
              <w:jc w:val="center"/>
              <w:rPr>
                <w:sz w:val="18"/>
                <w:szCs w:val="18"/>
              </w:rPr>
            </w:pPr>
            <w:r w:rsidRPr="00FB7439">
              <w:rPr>
                <w:sz w:val="18"/>
                <w:szCs w:val="18"/>
              </w:rPr>
              <w:t>5</w:t>
            </w:r>
          </w:p>
        </w:tc>
      </w:tr>
      <w:tr w:rsidR="00FB7439" w:rsidRPr="00FB7439" w:rsidTr="00FB7439">
        <w:trPr>
          <w:trHeight w:val="548"/>
        </w:trPr>
        <w:tc>
          <w:tcPr>
            <w:tcW w:w="2128" w:type="dxa"/>
            <w:tcBorders>
              <w:top w:val="single" w:sz="12" w:space="0" w:color="auto"/>
              <w:left w:val="single" w:sz="12" w:space="0" w:color="auto"/>
              <w:bottom w:val="single" w:sz="12" w:space="0" w:color="auto"/>
              <w:right w:val="single" w:sz="12" w:space="0" w:color="auto"/>
            </w:tcBorders>
            <w:hideMark/>
          </w:tcPr>
          <w:p w:rsidR="00FB7439" w:rsidRPr="00FB7439" w:rsidRDefault="00FB7439" w:rsidP="00FB7439">
            <w:pPr>
              <w:spacing w:after="200" w:line="276" w:lineRule="auto"/>
              <w:ind w:left="0" w:right="33" w:firstLine="0"/>
              <w:jc w:val="left"/>
              <w:rPr>
                <w:sz w:val="18"/>
                <w:szCs w:val="18"/>
              </w:rPr>
            </w:pPr>
            <w:r w:rsidRPr="00FB7439">
              <w:rPr>
                <w:sz w:val="18"/>
                <w:szCs w:val="18"/>
              </w:rPr>
              <w:t>Магазины 4.4.</w:t>
            </w:r>
          </w:p>
        </w:tc>
        <w:tc>
          <w:tcPr>
            <w:tcW w:w="2976" w:type="dxa"/>
            <w:tcBorders>
              <w:top w:val="single" w:sz="12" w:space="0" w:color="auto"/>
              <w:left w:val="single" w:sz="12" w:space="0" w:color="auto"/>
              <w:bottom w:val="single" w:sz="12" w:space="0" w:color="auto"/>
              <w:right w:val="single" w:sz="12" w:space="0" w:color="auto"/>
            </w:tcBorders>
          </w:tcPr>
          <w:p w:rsidR="00FB7439" w:rsidRPr="00FB7439" w:rsidRDefault="00FB7439" w:rsidP="00FB7439">
            <w:pPr>
              <w:spacing w:after="200" w:line="276" w:lineRule="auto"/>
              <w:ind w:left="0" w:right="33" w:firstLine="0"/>
              <w:jc w:val="left"/>
              <w:rPr>
                <w:sz w:val="18"/>
                <w:szCs w:val="18"/>
              </w:rPr>
            </w:pPr>
            <w:r w:rsidRPr="00FB7439">
              <w:rPr>
                <w:sz w:val="18"/>
                <w:szCs w:val="18"/>
              </w:rPr>
              <w:t xml:space="preserve">Размещение объектов капитального строительства, предназначенных для продажи товаров, торговая площадь </w:t>
            </w:r>
            <w:r w:rsidRPr="00FB7439">
              <w:rPr>
                <w:sz w:val="18"/>
                <w:szCs w:val="18"/>
              </w:rPr>
              <w:lastRenderedPageBreak/>
              <w:t>которых составляет до 5000 кв. м</w:t>
            </w:r>
          </w:p>
          <w:p w:rsidR="00FB7439" w:rsidRPr="00FB7439" w:rsidRDefault="00FB7439" w:rsidP="00FB7439">
            <w:pPr>
              <w:spacing w:after="200" w:line="276" w:lineRule="auto"/>
              <w:ind w:left="0" w:right="33" w:firstLine="0"/>
              <w:jc w:val="left"/>
              <w:rPr>
                <w:sz w:val="18"/>
                <w:szCs w:val="18"/>
              </w:rPr>
            </w:pPr>
          </w:p>
        </w:tc>
        <w:tc>
          <w:tcPr>
            <w:tcW w:w="2692" w:type="dxa"/>
            <w:tcBorders>
              <w:top w:val="single" w:sz="12" w:space="0" w:color="auto"/>
              <w:left w:val="single" w:sz="12" w:space="0" w:color="auto"/>
              <w:bottom w:val="single" w:sz="12" w:space="0" w:color="auto"/>
              <w:right w:val="single" w:sz="12" w:space="0" w:color="auto"/>
            </w:tcBorders>
            <w:hideMark/>
          </w:tcPr>
          <w:p w:rsidR="00FB7439" w:rsidRPr="00FB7439" w:rsidRDefault="00FB7439" w:rsidP="00FB7439">
            <w:pPr>
              <w:spacing w:after="200" w:line="276" w:lineRule="auto"/>
              <w:ind w:left="0" w:right="33" w:firstLine="0"/>
              <w:jc w:val="left"/>
              <w:rPr>
                <w:sz w:val="18"/>
                <w:szCs w:val="18"/>
              </w:rPr>
            </w:pPr>
            <w:r w:rsidRPr="00FB7439">
              <w:rPr>
                <w:sz w:val="18"/>
                <w:szCs w:val="18"/>
              </w:rPr>
              <w:lastRenderedPageBreak/>
              <w:t>Объекты мелкорозничной торговли</w:t>
            </w:r>
          </w:p>
        </w:tc>
        <w:tc>
          <w:tcPr>
            <w:tcW w:w="3968" w:type="dxa"/>
            <w:tcBorders>
              <w:top w:val="single" w:sz="12" w:space="0" w:color="auto"/>
              <w:left w:val="single" w:sz="12" w:space="0" w:color="auto"/>
              <w:bottom w:val="single" w:sz="12" w:space="0" w:color="auto"/>
              <w:right w:val="single" w:sz="12" w:space="0" w:color="auto"/>
            </w:tcBorders>
            <w:hideMark/>
          </w:tcPr>
          <w:p w:rsidR="00FB7439" w:rsidRPr="00FB7439" w:rsidRDefault="00FB7439" w:rsidP="00FB7439">
            <w:pPr>
              <w:ind w:left="0" w:right="34" w:firstLine="0"/>
              <w:jc w:val="left"/>
              <w:rPr>
                <w:sz w:val="18"/>
                <w:szCs w:val="18"/>
              </w:rPr>
            </w:pPr>
            <w:r w:rsidRPr="00FB7439">
              <w:rPr>
                <w:sz w:val="18"/>
                <w:szCs w:val="18"/>
              </w:rPr>
              <w:t>1. Предельные размеры земельного участка не устанавливаются.</w:t>
            </w:r>
          </w:p>
          <w:p w:rsidR="00FB7439" w:rsidRPr="00FB7439" w:rsidRDefault="00FB7439" w:rsidP="00FB7439">
            <w:pPr>
              <w:ind w:left="0" w:right="34" w:firstLine="0"/>
              <w:jc w:val="left"/>
              <w:rPr>
                <w:sz w:val="18"/>
                <w:szCs w:val="18"/>
              </w:rPr>
            </w:pPr>
            <w:r w:rsidRPr="00FB7439">
              <w:rPr>
                <w:sz w:val="18"/>
                <w:szCs w:val="18"/>
              </w:rPr>
              <w:t>2. Минимальный отступ от границ земельного участка – 3 м.</w:t>
            </w:r>
          </w:p>
          <w:p w:rsidR="00FB7439" w:rsidRPr="00FB7439" w:rsidRDefault="00FB7439" w:rsidP="00FB7439">
            <w:pPr>
              <w:ind w:left="0" w:right="34" w:firstLine="0"/>
              <w:jc w:val="left"/>
              <w:rPr>
                <w:sz w:val="18"/>
                <w:szCs w:val="18"/>
              </w:rPr>
            </w:pPr>
            <w:r w:rsidRPr="00FB7439">
              <w:rPr>
                <w:sz w:val="18"/>
                <w:szCs w:val="18"/>
              </w:rPr>
              <w:t xml:space="preserve">Минимальный отступ от границ земельного участка не устанавливается для объектов, </w:t>
            </w:r>
            <w:r w:rsidRPr="00FB7439">
              <w:rPr>
                <w:sz w:val="18"/>
                <w:szCs w:val="18"/>
              </w:rPr>
              <w:lastRenderedPageBreak/>
              <w:t>построенных до вступления в силу настоящего Решения Думы.</w:t>
            </w:r>
          </w:p>
          <w:p w:rsidR="00FB7439" w:rsidRPr="00FB7439" w:rsidRDefault="00FB7439" w:rsidP="00FB7439">
            <w:pPr>
              <w:ind w:left="0" w:right="34" w:firstLine="0"/>
              <w:jc w:val="left"/>
              <w:rPr>
                <w:sz w:val="18"/>
                <w:szCs w:val="18"/>
              </w:rPr>
            </w:pPr>
            <w:r w:rsidRPr="00FB7439">
              <w:rPr>
                <w:sz w:val="18"/>
                <w:szCs w:val="18"/>
              </w:rPr>
              <w:t>3. Максимальное количество этажей – 2.</w:t>
            </w:r>
          </w:p>
          <w:p w:rsidR="00FB7439" w:rsidRPr="00FB7439" w:rsidRDefault="00FB7439" w:rsidP="00FB7439">
            <w:pPr>
              <w:ind w:left="0" w:right="34" w:firstLine="0"/>
              <w:jc w:val="left"/>
              <w:rPr>
                <w:sz w:val="18"/>
                <w:szCs w:val="18"/>
              </w:rPr>
            </w:pPr>
            <w:r w:rsidRPr="00FB7439">
              <w:rPr>
                <w:sz w:val="18"/>
                <w:szCs w:val="18"/>
              </w:rPr>
              <w:t>Максимальная высота зданий, строений, сооружений –  10 м.</w:t>
            </w:r>
          </w:p>
          <w:p w:rsidR="00FB7439" w:rsidRPr="00FB7439" w:rsidRDefault="00FB7439" w:rsidP="00FB7439">
            <w:pPr>
              <w:ind w:left="0" w:right="34" w:firstLine="0"/>
              <w:jc w:val="left"/>
              <w:rPr>
                <w:sz w:val="18"/>
                <w:szCs w:val="18"/>
              </w:rPr>
            </w:pPr>
            <w:r w:rsidRPr="00FB7439">
              <w:rPr>
                <w:sz w:val="18"/>
                <w:szCs w:val="18"/>
              </w:rPr>
              <w:t>4. Максимальный процент застройки—70%.</w:t>
            </w:r>
          </w:p>
          <w:p w:rsidR="00FB7439" w:rsidRPr="00FB7439" w:rsidRDefault="00FB7439" w:rsidP="00FB7439">
            <w:pPr>
              <w:ind w:left="0" w:right="34" w:firstLine="0"/>
              <w:jc w:val="left"/>
              <w:rPr>
                <w:sz w:val="18"/>
                <w:szCs w:val="18"/>
              </w:rPr>
            </w:pPr>
            <w:r w:rsidRPr="00FB7439">
              <w:rPr>
                <w:sz w:val="18"/>
                <w:szCs w:val="18"/>
              </w:rPr>
              <w:t>Иные параметры:</w:t>
            </w:r>
          </w:p>
          <w:p w:rsidR="00FB7439" w:rsidRPr="00FB7439" w:rsidRDefault="00FB7439" w:rsidP="00FB7439">
            <w:pPr>
              <w:ind w:left="0" w:right="34" w:firstLine="0"/>
              <w:jc w:val="left"/>
              <w:rPr>
                <w:sz w:val="18"/>
                <w:szCs w:val="18"/>
              </w:rPr>
            </w:pPr>
            <w:r w:rsidRPr="00FB7439">
              <w:rPr>
                <w:sz w:val="18"/>
                <w:szCs w:val="18"/>
              </w:rPr>
              <w:t>Минимальный процент озеленения – 10%.</w:t>
            </w:r>
          </w:p>
          <w:p w:rsidR="00FB7439" w:rsidRPr="00FB7439" w:rsidRDefault="00FB7439" w:rsidP="00FB7439">
            <w:pPr>
              <w:ind w:left="0" w:right="34" w:firstLine="0"/>
              <w:jc w:val="left"/>
              <w:rPr>
                <w:sz w:val="18"/>
                <w:szCs w:val="18"/>
              </w:rPr>
            </w:pPr>
            <w:r w:rsidRPr="00FB7439">
              <w:rPr>
                <w:sz w:val="18"/>
                <w:szCs w:val="18"/>
              </w:rPr>
              <w:t>Максимальная высота оград – 1,5 м.</w:t>
            </w:r>
          </w:p>
          <w:p w:rsidR="00FB7439" w:rsidRPr="00FB7439" w:rsidRDefault="00FB7439" w:rsidP="00FB7439">
            <w:pPr>
              <w:ind w:left="0" w:right="34" w:firstLine="0"/>
              <w:jc w:val="left"/>
              <w:rPr>
                <w:sz w:val="18"/>
                <w:szCs w:val="18"/>
              </w:rPr>
            </w:pPr>
            <w:r w:rsidRPr="00FB7439">
              <w:rPr>
                <w:sz w:val="18"/>
                <w:szCs w:val="18"/>
                <w:lang w:eastAsia="en-US"/>
              </w:rPr>
              <w:t>Отступ от красной линии - не менее 5 м., при новом строительстве.</w:t>
            </w:r>
          </w:p>
        </w:tc>
        <w:tc>
          <w:tcPr>
            <w:tcW w:w="3260" w:type="dxa"/>
            <w:tcBorders>
              <w:top w:val="single" w:sz="12" w:space="0" w:color="auto"/>
              <w:left w:val="single" w:sz="12" w:space="0" w:color="auto"/>
              <w:bottom w:val="single" w:sz="12" w:space="0" w:color="auto"/>
              <w:right w:val="single" w:sz="12" w:space="0" w:color="auto"/>
            </w:tcBorders>
          </w:tcPr>
          <w:p w:rsidR="00FB7439" w:rsidRPr="00FB7439" w:rsidRDefault="00FB7439" w:rsidP="00FB7439">
            <w:pPr>
              <w:spacing w:after="200" w:line="276" w:lineRule="auto"/>
              <w:ind w:left="0" w:right="33" w:firstLine="0"/>
              <w:jc w:val="left"/>
              <w:rPr>
                <w:sz w:val="18"/>
                <w:szCs w:val="18"/>
              </w:rPr>
            </w:pPr>
            <w:r w:rsidRPr="00FB7439">
              <w:rPr>
                <w:sz w:val="18"/>
                <w:szCs w:val="18"/>
              </w:rPr>
              <w:lastRenderedPageBreak/>
              <w:t>Строительство осуществлять в соответствии со СП 42.13330.2016, со строительными нормами и правилами, СП, техническими регламентами.</w:t>
            </w:r>
          </w:p>
          <w:p w:rsidR="00FB7439" w:rsidRPr="00FB7439" w:rsidRDefault="00FB7439" w:rsidP="00FB7439">
            <w:pPr>
              <w:spacing w:after="200" w:line="276" w:lineRule="auto"/>
              <w:ind w:left="0" w:right="33" w:firstLine="0"/>
              <w:jc w:val="left"/>
              <w:rPr>
                <w:sz w:val="18"/>
                <w:szCs w:val="18"/>
              </w:rPr>
            </w:pPr>
            <w:r w:rsidRPr="00FB7439">
              <w:rPr>
                <w:sz w:val="18"/>
                <w:szCs w:val="18"/>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FB7439" w:rsidRPr="00FB7439" w:rsidRDefault="00FB7439" w:rsidP="00FB7439">
            <w:pPr>
              <w:spacing w:after="200" w:line="276" w:lineRule="auto"/>
              <w:ind w:left="0" w:right="33" w:firstLine="0"/>
              <w:jc w:val="left"/>
              <w:rPr>
                <w:sz w:val="18"/>
                <w:szCs w:val="18"/>
              </w:rPr>
            </w:pPr>
          </w:p>
        </w:tc>
      </w:tr>
    </w:tbl>
    <w:p w:rsidR="00FB7439" w:rsidRDefault="00FB7439" w:rsidP="00A026F8">
      <w:pPr>
        <w:tabs>
          <w:tab w:val="left" w:pos="3976"/>
        </w:tabs>
        <w:ind w:left="0" w:right="142" w:firstLine="284"/>
        <w:rPr>
          <w:sz w:val="18"/>
          <w:szCs w:val="18"/>
        </w:rPr>
      </w:pPr>
    </w:p>
    <w:p w:rsidR="004D4E6F" w:rsidRDefault="004D4E6F" w:rsidP="00A026F8">
      <w:pPr>
        <w:tabs>
          <w:tab w:val="left" w:pos="3976"/>
        </w:tabs>
        <w:ind w:left="0" w:right="142" w:firstLine="284"/>
        <w:rPr>
          <w:sz w:val="18"/>
          <w:szCs w:val="18"/>
        </w:rPr>
        <w:sectPr w:rsidR="004D4E6F" w:rsidSect="004E7E18">
          <w:pgSz w:w="16838" w:h="11906" w:orient="landscape"/>
          <w:pgMar w:top="1129" w:right="993" w:bottom="707" w:left="709" w:header="284" w:footer="709" w:gutter="0"/>
          <w:cols w:space="708"/>
          <w:docGrid w:linePitch="360"/>
        </w:sectPr>
      </w:pPr>
    </w:p>
    <w:p w:rsidR="00E34E22" w:rsidRPr="007A6408" w:rsidRDefault="00E34E22" w:rsidP="00E34E22">
      <w:pPr>
        <w:tabs>
          <w:tab w:val="left" w:pos="426"/>
          <w:tab w:val="left" w:pos="3976"/>
        </w:tabs>
        <w:ind w:left="0" w:right="-142" w:firstLine="426"/>
        <w:jc w:val="center"/>
        <w:rPr>
          <w:b/>
          <w:sz w:val="18"/>
          <w:szCs w:val="18"/>
        </w:rPr>
      </w:pPr>
      <w:r w:rsidRPr="007A6408">
        <w:rPr>
          <w:sz w:val="18"/>
          <w:szCs w:val="18"/>
        </w:rPr>
        <w:lastRenderedPageBreak/>
        <w:t>РОССИЙСКАЯ ФЕДЕРАЦИЯ</w:t>
      </w:r>
    </w:p>
    <w:p w:rsidR="00E34E22" w:rsidRPr="007A6408" w:rsidRDefault="00E34E22" w:rsidP="00E34E2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E34E22" w:rsidRPr="007A6408" w:rsidRDefault="00E34E22" w:rsidP="00E34E2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E34E22" w:rsidRDefault="00E34E22" w:rsidP="00E34E22">
      <w:pPr>
        <w:tabs>
          <w:tab w:val="left" w:pos="426"/>
          <w:tab w:val="left" w:pos="3976"/>
        </w:tabs>
        <w:ind w:left="426" w:right="282" w:firstLine="426"/>
        <w:jc w:val="center"/>
        <w:rPr>
          <w:b/>
          <w:bCs/>
          <w:sz w:val="18"/>
          <w:szCs w:val="18"/>
        </w:rPr>
      </w:pPr>
      <w:r w:rsidRPr="007A6408">
        <w:rPr>
          <w:b/>
          <w:bCs/>
          <w:sz w:val="18"/>
          <w:szCs w:val="18"/>
        </w:rPr>
        <w:t>АДМИНИСТРАЦИЯ</w:t>
      </w:r>
    </w:p>
    <w:p w:rsidR="00E34E22" w:rsidRDefault="00E34E22" w:rsidP="00E34E22">
      <w:pPr>
        <w:tabs>
          <w:tab w:val="left" w:pos="426"/>
          <w:tab w:val="left" w:pos="3976"/>
        </w:tabs>
        <w:ind w:left="426" w:right="282" w:firstLine="426"/>
        <w:jc w:val="center"/>
        <w:rPr>
          <w:b/>
          <w:bCs/>
          <w:sz w:val="18"/>
          <w:szCs w:val="18"/>
        </w:rPr>
      </w:pPr>
      <w:r>
        <w:rPr>
          <w:b/>
          <w:bCs/>
          <w:sz w:val="18"/>
          <w:szCs w:val="18"/>
        </w:rPr>
        <w:t>ПОСТАНОВЛЕНИЕ</w:t>
      </w:r>
    </w:p>
    <w:p w:rsidR="00E34E22" w:rsidRPr="007A6408" w:rsidRDefault="00E34E22" w:rsidP="00E34E22">
      <w:pPr>
        <w:tabs>
          <w:tab w:val="left" w:pos="426"/>
          <w:tab w:val="left" w:pos="3976"/>
        </w:tabs>
        <w:ind w:left="426" w:right="282" w:firstLine="426"/>
        <w:jc w:val="center"/>
        <w:rPr>
          <w:b/>
          <w:bCs/>
          <w:sz w:val="18"/>
          <w:szCs w:val="18"/>
        </w:rPr>
      </w:pPr>
    </w:p>
    <w:p w:rsidR="00E34E22" w:rsidRPr="007A6408" w:rsidRDefault="00E34E22" w:rsidP="00E34E22">
      <w:pPr>
        <w:tabs>
          <w:tab w:val="left" w:pos="426"/>
          <w:tab w:val="left" w:pos="3976"/>
        </w:tabs>
        <w:ind w:left="426" w:right="282" w:firstLine="426"/>
        <w:rPr>
          <w:sz w:val="18"/>
          <w:szCs w:val="18"/>
        </w:rPr>
      </w:pPr>
      <w:r>
        <w:rPr>
          <w:bCs/>
          <w:sz w:val="18"/>
          <w:szCs w:val="18"/>
          <w:u w:val="single"/>
        </w:rPr>
        <w:t>19.01.2024</w:t>
      </w:r>
      <w:r>
        <w:rPr>
          <w:sz w:val="18"/>
          <w:szCs w:val="18"/>
          <w:u w:val="single"/>
        </w:rPr>
        <w:t xml:space="preserve">  № 6 о/д</w:t>
      </w:r>
    </w:p>
    <w:p w:rsidR="00E34E22" w:rsidRDefault="00E34E22" w:rsidP="00E34E22">
      <w:pPr>
        <w:tabs>
          <w:tab w:val="left" w:pos="426"/>
          <w:tab w:val="left" w:pos="3976"/>
        </w:tabs>
        <w:ind w:left="426" w:right="282" w:firstLine="426"/>
        <w:rPr>
          <w:sz w:val="18"/>
          <w:szCs w:val="18"/>
        </w:rPr>
      </w:pPr>
      <w:r w:rsidRPr="007A6408">
        <w:rPr>
          <w:sz w:val="18"/>
          <w:szCs w:val="18"/>
        </w:rPr>
        <w:t xml:space="preserve">       с. Хомутово </w:t>
      </w:r>
    </w:p>
    <w:p w:rsidR="00E34E22" w:rsidRPr="007A6408" w:rsidRDefault="00E34E22" w:rsidP="00E34E22">
      <w:pPr>
        <w:tabs>
          <w:tab w:val="left" w:pos="426"/>
          <w:tab w:val="left" w:pos="3976"/>
        </w:tabs>
        <w:ind w:left="426" w:right="282" w:firstLine="426"/>
        <w:rPr>
          <w:sz w:val="18"/>
          <w:szCs w:val="18"/>
        </w:rPr>
      </w:pPr>
    </w:p>
    <w:p w:rsidR="00E34E22" w:rsidRDefault="00317D52" w:rsidP="00E34E22">
      <w:pPr>
        <w:tabs>
          <w:tab w:val="left" w:pos="3976"/>
        </w:tabs>
        <w:ind w:left="0" w:right="141" w:firstLine="284"/>
        <w:rPr>
          <w:sz w:val="18"/>
          <w:szCs w:val="18"/>
        </w:rPr>
      </w:pPr>
      <w:r w:rsidRPr="00317D52">
        <w:rPr>
          <w:sz w:val="18"/>
          <w:szCs w:val="18"/>
        </w:rPr>
        <w:t>Об утверждении мероприятий перечня инициативных проектов на территории Хомутовского муниципального образования в 2024 году, порядка организации работы по их реализации</w:t>
      </w:r>
      <w:r w:rsidR="00E34E22">
        <w:rPr>
          <w:sz w:val="18"/>
          <w:szCs w:val="18"/>
        </w:rPr>
        <w:t>.</w:t>
      </w:r>
    </w:p>
    <w:p w:rsidR="00317D52" w:rsidRDefault="00317D52" w:rsidP="00E34E22">
      <w:pPr>
        <w:tabs>
          <w:tab w:val="left" w:pos="3976"/>
        </w:tabs>
        <w:ind w:left="0" w:right="141" w:firstLine="284"/>
        <w:rPr>
          <w:sz w:val="18"/>
          <w:szCs w:val="18"/>
        </w:rPr>
      </w:pPr>
    </w:p>
    <w:p w:rsidR="00317D52" w:rsidRDefault="00317D52" w:rsidP="00317D52">
      <w:pPr>
        <w:tabs>
          <w:tab w:val="left" w:pos="3976"/>
        </w:tabs>
        <w:ind w:left="0" w:right="141" w:firstLine="284"/>
        <w:rPr>
          <w:sz w:val="18"/>
          <w:szCs w:val="18"/>
        </w:rPr>
      </w:pPr>
      <w:r w:rsidRPr="00317D52">
        <w:rPr>
          <w:sz w:val="18"/>
          <w:szCs w:val="18"/>
        </w:rPr>
        <w:t>В целях эффективной реализации в 2024 году инициативных проектов на территории Хомутовского муниципального образования в соответствии с Порядком предоставления и распределения субсидий из областного бюджета местным бюджетам на финансовую поддержку реализации инициативных проектов, установленного постановлением Правительства Иркутской области от 05.10.2022 №766-пп, руководствуясь Уставом Хомутовского муниципального образования, администрация Хомутовского муниципального образования</w:t>
      </w:r>
    </w:p>
    <w:p w:rsidR="00317D52" w:rsidRPr="00317D52" w:rsidRDefault="00317D52" w:rsidP="00317D52">
      <w:pPr>
        <w:tabs>
          <w:tab w:val="left" w:pos="3976"/>
        </w:tabs>
        <w:ind w:left="0" w:right="141" w:firstLine="284"/>
        <w:rPr>
          <w:sz w:val="18"/>
          <w:szCs w:val="18"/>
        </w:rPr>
      </w:pPr>
    </w:p>
    <w:p w:rsidR="00317D52" w:rsidRDefault="00317D52" w:rsidP="00317D52">
      <w:pPr>
        <w:tabs>
          <w:tab w:val="left" w:pos="3976"/>
        </w:tabs>
        <w:ind w:left="0" w:right="141" w:firstLine="284"/>
        <w:rPr>
          <w:sz w:val="18"/>
          <w:szCs w:val="18"/>
        </w:rPr>
      </w:pPr>
      <w:r w:rsidRPr="00317D52">
        <w:rPr>
          <w:sz w:val="18"/>
          <w:szCs w:val="18"/>
        </w:rPr>
        <w:t>ПОСТАНОВЛЯЕТ:</w:t>
      </w:r>
    </w:p>
    <w:p w:rsidR="00317D52" w:rsidRPr="00317D52" w:rsidRDefault="00317D52" w:rsidP="00317D52">
      <w:pPr>
        <w:tabs>
          <w:tab w:val="left" w:pos="3976"/>
        </w:tabs>
        <w:ind w:left="0" w:right="141" w:firstLine="284"/>
        <w:rPr>
          <w:sz w:val="18"/>
          <w:szCs w:val="18"/>
        </w:rPr>
      </w:pPr>
    </w:p>
    <w:p w:rsidR="00317D52" w:rsidRPr="00317D52" w:rsidRDefault="00317D52" w:rsidP="00317D52">
      <w:pPr>
        <w:tabs>
          <w:tab w:val="left" w:pos="3976"/>
        </w:tabs>
        <w:ind w:left="0" w:right="141" w:firstLine="284"/>
        <w:rPr>
          <w:sz w:val="18"/>
          <w:szCs w:val="18"/>
        </w:rPr>
      </w:pPr>
      <w:proofErr w:type="gramStart"/>
      <w:r w:rsidRPr="00317D52">
        <w:rPr>
          <w:sz w:val="18"/>
          <w:szCs w:val="18"/>
        </w:rPr>
        <w:t>1.Утвердить мероприятия перечня инициативных проектов на территории Хомутовского муниципального образования в 2024 году, осуществляемых за счет средств инициативных платежей в объеме 1 119 818,00 (один миллион сто девятнадцать тысяч восемьсот восемнадцать) рублей и субсидии из областного бюджета, предоставляемой местному бюджету на финансовую поддержку реализации инициативных проектов, в объеме          9 999 362,00 (девять миллионов девятьсот девяносто девять тысяч триста шестьдесят</w:t>
      </w:r>
      <w:proofErr w:type="gramEnd"/>
      <w:r w:rsidRPr="00317D52">
        <w:rPr>
          <w:sz w:val="18"/>
          <w:szCs w:val="18"/>
        </w:rPr>
        <w:t xml:space="preserve"> два) рубля:</w:t>
      </w:r>
    </w:p>
    <w:p w:rsidR="00317D52" w:rsidRPr="00317D52" w:rsidRDefault="00317D52" w:rsidP="00317D52">
      <w:pPr>
        <w:tabs>
          <w:tab w:val="left" w:pos="3976"/>
        </w:tabs>
        <w:ind w:left="0" w:right="141" w:firstLine="284"/>
        <w:rPr>
          <w:sz w:val="18"/>
          <w:szCs w:val="18"/>
        </w:rPr>
      </w:pPr>
      <w:r w:rsidRPr="00317D52">
        <w:rPr>
          <w:sz w:val="18"/>
          <w:szCs w:val="18"/>
        </w:rPr>
        <w:t xml:space="preserve">1.1.Выполнение работ по устройству детской игровой площадки в п. </w:t>
      </w:r>
      <w:proofErr w:type="gramStart"/>
      <w:r w:rsidRPr="00317D52">
        <w:rPr>
          <w:sz w:val="18"/>
          <w:szCs w:val="18"/>
        </w:rPr>
        <w:t>Горный</w:t>
      </w:r>
      <w:proofErr w:type="gramEnd"/>
      <w:r w:rsidRPr="00317D52">
        <w:rPr>
          <w:sz w:val="18"/>
          <w:szCs w:val="18"/>
        </w:rPr>
        <w:t xml:space="preserve"> по инициативному проекту «</w:t>
      </w:r>
      <w:proofErr w:type="spellStart"/>
      <w:r w:rsidRPr="00317D52">
        <w:rPr>
          <w:sz w:val="18"/>
          <w:szCs w:val="18"/>
        </w:rPr>
        <w:t>Игроград</w:t>
      </w:r>
      <w:proofErr w:type="spellEnd"/>
      <w:r w:rsidRPr="00317D52">
        <w:rPr>
          <w:sz w:val="18"/>
          <w:szCs w:val="18"/>
        </w:rPr>
        <w:t>» на сумму 2 222 000,00 рублей;</w:t>
      </w:r>
    </w:p>
    <w:p w:rsidR="00317D52" w:rsidRPr="00317D52" w:rsidRDefault="00317D52" w:rsidP="00317D52">
      <w:pPr>
        <w:tabs>
          <w:tab w:val="left" w:pos="3976"/>
        </w:tabs>
        <w:ind w:left="0" w:right="141" w:firstLine="284"/>
        <w:rPr>
          <w:sz w:val="18"/>
          <w:szCs w:val="18"/>
        </w:rPr>
      </w:pPr>
      <w:r w:rsidRPr="00317D52">
        <w:rPr>
          <w:sz w:val="18"/>
          <w:szCs w:val="18"/>
        </w:rPr>
        <w:t xml:space="preserve">1.2.Выполнение работ по устройству детской игровой площадки в п. </w:t>
      </w:r>
      <w:proofErr w:type="spellStart"/>
      <w:r w:rsidRPr="00317D52">
        <w:rPr>
          <w:sz w:val="18"/>
          <w:szCs w:val="18"/>
        </w:rPr>
        <w:t>Плишкино</w:t>
      </w:r>
      <w:proofErr w:type="spellEnd"/>
      <w:r w:rsidRPr="00317D52">
        <w:rPr>
          <w:sz w:val="18"/>
          <w:szCs w:val="18"/>
        </w:rPr>
        <w:t xml:space="preserve"> по инициативному проекту «Лесная полянка» на сумму 2 222 000,00 рублей;</w:t>
      </w:r>
    </w:p>
    <w:p w:rsidR="00317D52" w:rsidRPr="00317D52" w:rsidRDefault="00317D52" w:rsidP="00317D52">
      <w:pPr>
        <w:tabs>
          <w:tab w:val="left" w:pos="3976"/>
        </w:tabs>
        <w:ind w:left="0" w:right="141" w:firstLine="284"/>
        <w:rPr>
          <w:sz w:val="18"/>
          <w:szCs w:val="18"/>
        </w:rPr>
      </w:pPr>
      <w:r w:rsidRPr="00317D52">
        <w:rPr>
          <w:sz w:val="18"/>
          <w:szCs w:val="18"/>
        </w:rPr>
        <w:t>1.3.Выполнение работ по благоустройству территории в д. Куда по инициативному проекту «</w:t>
      </w:r>
      <w:proofErr w:type="spellStart"/>
      <w:r w:rsidRPr="00317D52">
        <w:rPr>
          <w:sz w:val="18"/>
          <w:szCs w:val="18"/>
        </w:rPr>
        <w:t>Кудинка</w:t>
      </w:r>
      <w:proofErr w:type="spellEnd"/>
      <w:r w:rsidRPr="00317D52">
        <w:rPr>
          <w:sz w:val="18"/>
          <w:szCs w:val="18"/>
        </w:rPr>
        <w:t>» на сумму 2 222 180,00 рублей.</w:t>
      </w:r>
    </w:p>
    <w:p w:rsidR="00317D52" w:rsidRPr="00317D52" w:rsidRDefault="00317D52" w:rsidP="00317D52">
      <w:pPr>
        <w:tabs>
          <w:tab w:val="left" w:pos="3976"/>
        </w:tabs>
        <w:ind w:left="0" w:right="141" w:firstLine="284"/>
        <w:rPr>
          <w:sz w:val="18"/>
          <w:szCs w:val="18"/>
        </w:rPr>
      </w:pPr>
      <w:r w:rsidRPr="00317D52">
        <w:rPr>
          <w:sz w:val="18"/>
          <w:szCs w:val="18"/>
        </w:rPr>
        <w:t>1.4.Выполнение работ по устройству спортивной площадки в д. Куда по инициативному проекту «Физкультура – жизнь!» на сумму 2 222 000,00 рублей;</w:t>
      </w:r>
    </w:p>
    <w:p w:rsidR="00317D52" w:rsidRPr="00317D52" w:rsidRDefault="00317D52" w:rsidP="00317D52">
      <w:pPr>
        <w:tabs>
          <w:tab w:val="left" w:pos="3976"/>
        </w:tabs>
        <w:ind w:left="0" w:right="141" w:firstLine="284"/>
        <w:rPr>
          <w:sz w:val="18"/>
          <w:szCs w:val="18"/>
        </w:rPr>
      </w:pPr>
      <w:r w:rsidRPr="00317D52">
        <w:rPr>
          <w:sz w:val="18"/>
          <w:szCs w:val="18"/>
        </w:rPr>
        <w:t xml:space="preserve">1.5.Выполнение работ по устройству пешеходной дорожки </w:t>
      </w:r>
      <w:proofErr w:type="gramStart"/>
      <w:r w:rsidRPr="00317D52">
        <w:rPr>
          <w:sz w:val="18"/>
          <w:szCs w:val="18"/>
        </w:rPr>
        <w:t>в</w:t>
      </w:r>
      <w:proofErr w:type="gramEnd"/>
      <w:r w:rsidRPr="00317D52">
        <w:rPr>
          <w:sz w:val="18"/>
          <w:szCs w:val="18"/>
        </w:rPr>
        <w:t xml:space="preserve"> с. Хомутово по инициативному проекту «Безопасный пешеход» на сумму                  2 231 000,00 рублей.</w:t>
      </w:r>
    </w:p>
    <w:p w:rsidR="00317D52" w:rsidRPr="00317D52" w:rsidRDefault="00317D52" w:rsidP="00317D52">
      <w:pPr>
        <w:tabs>
          <w:tab w:val="left" w:pos="3976"/>
        </w:tabs>
        <w:ind w:left="0" w:right="141" w:firstLine="284"/>
        <w:rPr>
          <w:sz w:val="18"/>
          <w:szCs w:val="18"/>
        </w:rPr>
      </w:pPr>
      <w:r w:rsidRPr="00317D52">
        <w:rPr>
          <w:sz w:val="18"/>
          <w:szCs w:val="18"/>
        </w:rPr>
        <w:t>2.Установить ответственных должностных лиц за реализацию мероприятий перечня инициативных проектов и сроки исполнения мероприятий:</w:t>
      </w:r>
    </w:p>
    <w:p w:rsidR="00317D52" w:rsidRPr="00317D52" w:rsidRDefault="00317D52" w:rsidP="00317D52">
      <w:pPr>
        <w:tabs>
          <w:tab w:val="left" w:pos="3976"/>
        </w:tabs>
        <w:ind w:left="0" w:right="141" w:firstLine="284"/>
        <w:rPr>
          <w:sz w:val="18"/>
          <w:szCs w:val="18"/>
        </w:rPr>
      </w:pPr>
      <w:r w:rsidRPr="00317D52">
        <w:rPr>
          <w:sz w:val="18"/>
          <w:szCs w:val="18"/>
        </w:rPr>
        <w:t xml:space="preserve">2.1.Заместитель Главы администрации по </w:t>
      </w:r>
      <w:proofErr w:type="gramStart"/>
      <w:r w:rsidRPr="00317D52">
        <w:rPr>
          <w:sz w:val="18"/>
          <w:szCs w:val="18"/>
        </w:rPr>
        <w:t>социально-культурному</w:t>
      </w:r>
      <w:proofErr w:type="gramEnd"/>
      <w:r w:rsidRPr="00317D52">
        <w:rPr>
          <w:sz w:val="18"/>
          <w:szCs w:val="18"/>
        </w:rPr>
        <w:t xml:space="preserve"> развитии территории администрации Хомутовского муниципального образования по мероприятиям перечня инициативных проектов согласно пунктам 1.1., 1.2., 1.4. настоящего постановления, в срок не позднее 27.12.2024.</w:t>
      </w:r>
    </w:p>
    <w:p w:rsidR="00317D52" w:rsidRPr="00317D52" w:rsidRDefault="00317D52" w:rsidP="00317D52">
      <w:pPr>
        <w:tabs>
          <w:tab w:val="left" w:pos="3976"/>
        </w:tabs>
        <w:ind w:left="0" w:right="141" w:firstLine="284"/>
        <w:rPr>
          <w:sz w:val="18"/>
          <w:szCs w:val="18"/>
        </w:rPr>
      </w:pPr>
      <w:r w:rsidRPr="00317D52">
        <w:rPr>
          <w:sz w:val="18"/>
          <w:szCs w:val="18"/>
        </w:rPr>
        <w:t>2.2.Первый заместитель Главы администрации Хомутовского муниципального образования по мероприятиям перечня инициативных проектов согласно пунктам 1.3., 1.5. настоящего постановления, в срок не позднее 27.12.2024.</w:t>
      </w:r>
    </w:p>
    <w:p w:rsidR="00317D52" w:rsidRPr="00317D52" w:rsidRDefault="00317D52" w:rsidP="00317D52">
      <w:pPr>
        <w:tabs>
          <w:tab w:val="left" w:pos="3976"/>
        </w:tabs>
        <w:ind w:left="0" w:right="141" w:firstLine="284"/>
        <w:rPr>
          <w:sz w:val="18"/>
          <w:szCs w:val="18"/>
        </w:rPr>
      </w:pPr>
      <w:r w:rsidRPr="00317D52">
        <w:rPr>
          <w:sz w:val="18"/>
          <w:szCs w:val="18"/>
        </w:rPr>
        <w:t>3.Утвердить порядок организации работы по реализации мероприятий перечня инициативных проектов на территории Хомутовского муниципального образования в 2024 году (приложение).</w:t>
      </w:r>
    </w:p>
    <w:p w:rsidR="00317D52" w:rsidRPr="00317D52" w:rsidRDefault="00317D52" w:rsidP="00317D52">
      <w:pPr>
        <w:tabs>
          <w:tab w:val="left" w:pos="3976"/>
        </w:tabs>
        <w:ind w:left="0" w:right="141" w:firstLine="284"/>
        <w:rPr>
          <w:sz w:val="18"/>
          <w:szCs w:val="18"/>
        </w:rPr>
      </w:pPr>
      <w:r w:rsidRPr="00317D52">
        <w:rPr>
          <w:sz w:val="18"/>
          <w:szCs w:val="18"/>
        </w:rPr>
        <w:t>4.Настоящее постановление опубликовать в установленном законом порядке.</w:t>
      </w:r>
    </w:p>
    <w:p w:rsidR="00317D52" w:rsidRPr="00317D52" w:rsidRDefault="00317D52" w:rsidP="00317D52">
      <w:pPr>
        <w:tabs>
          <w:tab w:val="left" w:pos="3976"/>
        </w:tabs>
        <w:ind w:left="0" w:right="141" w:firstLine="284"/>
        <w:rPr>
          <w:sz w:val="18"/>
          <w:szCs w:val="18"/>
        </w:rPr>
      </w:pPr>
      <w:r w:rsidRPr="00317D52">
        <w:rPr>
          <w:sz w:val="18"/>
          <w:szCs w:val="18"/>
        </w:rPr>
        <w:t>5.</w:t>
      </w:r>
      <w:proofErr w:type="gramStart"/>
      <w:r w:rsidRPr="00317D52">
        <w:rPr>
          <w:sz w:val="18"/>
          <w:szCs w:val="18"/>
        </w:rPr>
        <w:t>Контроль за</w:t>
      </w:r>
      <w:proofErr w:type="gramEnd"/>
      <w:r w:rsidRPr="00317D52">
        <w:rPr>
          <w:sz w:val="18"/>
          <w:szCs w:val="18"/>
        </w:rPr>
        <w:t xml:space="preserve"> исполнением настоящего распоряжения возложить на Первого заместителя Главы администрации.</w:t>
      </w:r>
    </w:p>
    <w:p w:rsidR="00317D52" w:rsidRPr="00317D52" w:rsidRDefault="00317D52" w:rsidP="00317D52">
      <w:pPr>
        <w:tabs>
          <w:tab w:val="left" w:pos="3976"/>
        </w:tabs>
        <w:ind w:left="0" w:right="141" w:firstLine="284"/>
        <w:rPr>
          <w:sz w:val="18"/>
          <w:szCs w:val="18"/>
        </w:rPr>
      </w:pPr>
    </w:p>
    <w:p w:rsidR="00317D52" w:rsidRPr="00317D52" w:rsidRDefault="00317D52" w:rsidP="00317D52">
      <w:pPr>
        <w:tabs>
          <w:tab w:val="left" w:pos="3976"/>
        </w:tabs>
        <w:ind w:left="0" w:right="141" w:firstLine="284"/>
        <w:rPr>
          <w:sz w:val="18"/>
          <w:szCs w:val="18"/>
        </w:rPr>
      </w:pPr>
    </w:p>
    <w:p w:rsidR="00317D52" w:rsidRPr="00317D52" w:rsidRDefault="00317D52" w:rsidP="00317D52">
      <w:pPr>
        <w:tabs>
          <w:tab w:val="left" w:pos="3976"/>
        </w:tabs>
        <w:ind w:left="0" w:right="141" w:firstLine="284"/>
        <w:jc w:val="center"/>
        <w:rPr>
          <w:i/>
          <w:sz w:val="18"/>
          <w:szCs w:val="18"/>
        </w:rPr>
      </w:pPr>
      <w:proofErr w:type="gramStart"/>
      <w:r w:rsidRPr="00317D52">
        <w:rPr>
          <w:i/>
          <w:sz w:val="18"/>
          <w:szCs w:val="18"/>
        </w:rPr>
        <w:t>Исполняющий</w:t>
      </w:r>
      <w:proofErr w:type="gramEnd"/>
      <w:r w:rsidRPr="00317D52">
        <w:rPr>
          <w:i/>
          <w:sz w:val="18"/>
          <w:szCs w:val="18"/>
        </w:rPr>
        <w:t xml:space="preserve"> обязанности</w:t>
      </w:r>
    </w:p>
    <w:p w:rsidR="00317D52" w:rsidRPr="00317D52" w:rsidRDefault="00317D52" w:rsidP="00317D52">
      <w:pPr>
        <w:tabs>
          <w:tab w:val="left" w:pos="3976"/>
        </w:tabs>
        <w:ind w:left="0" w:right="141" w:firstLine="284"/>
        <w:jc w:val="right"/>
        <w:rPr>
          <w:i/>
          <w:sz w:val="18"/>
          <w:szCs w:val="18"/>
        </w:rPr>
      </w:pPr>
      <w:r w:rsidRPr="00317D52">
        <w:rPr>
          <w:i/>
          <w:sz w:val="18"/>
          <w:szCs w:val="18"/>
        </w:rPr>
        <w:t>Главы администрации                                                                    А.В. Иваненко</w:t>
      </w:r>
    </w:p>
    <w:p w:rsidR="00317D52" w:rsidRPr="00317D52" w:rsidRDefault="00317D52" w:rsidP="00317D52">
      <w:pPr>
        <w:tabs>
          <w:tab w:val="left" w:pos="3976"/>
        </w:tabs>
        <w:ind w:left="0" w:right="141" w:firstLine="284"/>
        <w:jc w:val="right"/>
        <w:rPr>
          <w:i/>
          <w:sz w:val="18"/>
          <w:szCs w:val="18"/>
        </w:rPr>
      </w:pPr>
    </w:p>
    <w:p w:rsidR="00317D52" w:rsidRPr="00317D52" w:rsidRDefault="00317D52" w:rsidP="00317D52">
      <w:pPr>
        <w:tabs>
          <w:tab w:val="left" w:pos="3976"/>
        </w:tabs>
        <w:ind w:left="0" w:right="141" w:firstLine="284"/>
        <w:jc w:val="right"/>
        <w:rPr>
          <w:i/>
          <w:sz w:val="18"/>
          <w:szCs w:val="18"/>
        </w:rPr>
      </w:pPr>
    </w:p>
    <w:p w:rsidR="00317D52" w:rsidRPr="00317D52" w:rsidRDefault="00317D52" w:rsidP="00317D52">
      <w:pPr>
        <w:tabs>
          <w:tab w:val="left" w:pos="3976"/>
        </w:tabs>
        <w:ind w:left="0" w:right="141" w:firstLine="284"/>
        <w:jc w:val="right"/>
        <w:rPr>
          <w:i/>
          <w:sz w:val="18"/>
          <w:szCs w:val="18"/>
        </w:rPr>
      </w:pPr>
      <w:r w:rsidRPr="00317D52">
        <w:rPr>
          <w:i/>
          <w:sz w:val="18"/>
          <w:szCs w:val="18"/>
        </w:rPr>
        <w:t>Утверждено</w:t>
      </w:r>
    </w:p>
    <w:p w:rsidR="00317D52" w:rsidRPr="00317D52" w:rsidRDefault="00317D52" w:rsidP="00317D52">
      <w:pPr>
        <w:tabs>
          <w:tab w:val="left" w:pos="3976"/>
        </w:tabs>
        <w:ind w:left="0" w:right="141" w:firstLine="284"/>
        <w:jc w:val="right"/>
        <w:rPr>
          <w:i/>
          <w:sz w:val="18"/>
          <w:szCs w:val="18"/>
        </w:rPr>
      </w:pPr>
      <w:r w:rsidRPr="00317D52">
        <w:rPr>
          <w:i/>
          <w:sz w:val="18"/>
          <w:szCs w:val="18"/>
        </w:rPr>
        <w:t>Приложение</w:t>
      </w:r>
    </w:p>
    <w:p w:rsidR="00317D52" w:rsidRPr="00317D52" w:rsidRDefault="00317D52" w:rsidP="00317D52">
      <w:pPr>
        <w:tabs>
          <w:tab w:val="left" w:pos="3976"/>
        </w:tabs>
        <w:ind w:left="0" w:right="141" w:firstLine="284"/>
        <w:jc w:val="right"/>
        <w:rPr>
          <w:i/>
          <w:sz w:val="18"/>
          <w:szCs w:val="18"/>
        </w:rPr>
      </w:pPr>
      <w:r w:rsidRPr="00317D52">
        <w:rPr>
          <w:i/>
          <w:sz w:val="18"/>
          <w:szCs w:val="18"/>
        </w:rPr>
        <w:t xml:space="preserve">к постановлению администрации </w:t>
      </w:r>
    </w:p>
    <w:p w:rsidR="00317D52" w:rsidRPr="00317D52" w:rsidRDefault="00317D52" w:rsidP="00317D52">
      <w:pPr>
        <w:tabs>
          <w:tab w:val="left" w:pos="3976"/>
        </w:tabs>
        <w:ind w:left="0" w:right="141" w:firstLine="284"/>
        <w:jc w:val="right"/>
        <w:rPr>
          <w:i/>
          <w:sz w:val="18"/>
          <w:szCs w:val="18"/>
        </w:rPr>
      </w:pPr>
      <w:r w:rsidRPr="00317D52">
        <w:rPr>
          <w:i/>
          <w:sz w:val="18"/>
          <w:szCs w:val="18"/>
        </w:rPr>
        <w:t>Хомутовского муниципального образования</w:t>
      </w:r>
    </w:p>
    <w:p w:rsidR="00317D52" w:rsidRPr="00317D52" w:rsidRDefault="00317D52" w:rsidP="00317D52">
      <w:pPr>
        <w:tabs>
          <w:tab w:val="left" w:pos="3976"/>
        </w:tabs>
        <w:ind w:left="0" w:right="141" w:firstLine="284"/>
        <w:jc w:val="right"/>
        <w:rPr>
          <w:i/>
          <w:sz w:val="18"/>
          <w:szCs w:val="18"/>
        </w:rPr>
      </w:pPr>
      <w:r w:rsidRPr="00317D52">
        <w:rPr>
          <w:i/>
          <w:sz w:val="18"/>
          <w:szCs w:val="18"/>
        </w:rPr>
        <w:t>от «</w:t>
      </w:r>
      <w:r>
        <w:rPr>
          <w:i/>
          <w:sz w:val="18"/>
          <w:szCs w:val="18"/>
          <w:u w:val="single"/>
        </w:rPr>
        <w:t>19</w:t>
      </w:r>
      <w:r w:rsidRPr="00317D52">
        <w:rPr>
          <w:i/>
          <w:sz w:val="18"/>
          <w:szCs w:val="18"/>
        </w:rPr>
        <w:t xml:space="preserve">» </w:t>
      </w:r>
      <w:r>
        <w:rPr>
          <w:i/>
          <w:sz w:val="18"/>
          <w:szCs w:val="18"/>
          <w:u w:val="single"/>
        </w:rPr>
        <w:t xml:space="preserve"> 01 </w:t>
      </w:r>
      <w:r w:rsidRPr="00317D52">
        <w:rPr>
          <w:i/>
          <w:sz w:val="18"/>
          <w:szCs w:val="18"/>
        </w:rPr>
        <w:t>2024 года № _</w:t>
      </w:r>
      <w:r>
        <w:rPr>
          <w:i/>
          <w:sz w:val="18"/>
          <w:szCs w:val="18"/>
          <w:u w:val="single"/>
        </w:rPr>
        <w:t>6 о/д</w:t>
      </w:r>
    </w:p>
    <w:p w:rsidR="00317D52" w:rsidRPr="00317D52" w:rsidRDefault="00317D52" w:rsidP="00317D52">
      <w:pPr>
        <w:tabs>
          <w:tab w:val="left" w:pos="3976"/>
        </w:tabs>
        <w:ind w:left="0" w:right="141" w:firstLine="284"/>
        <w:jc w:val="right"/>
        <w:rPr>
          <w:i/>
          <w:sz w:val="18"/>
          <w:szCs w:val="18"/>
        </w:rPr>
      </w:pPr>
    </w:p>
    <w:p w:rsidR="00317D52" w:rsidRPr="00317D52" w:rsidRDefault="00317D52" w:rsidP="00317D52">
      <w:pPr>
        <w:tabs>
          <w:tab w:val="left" w:pos="3976"/>
        </w:tabs>
        <w:ind w:left="0" w:right="141" w:firstLine="284"/>
        <w:jc w:val="center"/>
        <w:rPr>
          <w:sz w:val="18"/>
          <w:szCs w:val="18"/>
        </w:rPr>
      </w:pPr>
    </w:p>
    <w:p w:rsidR="00317D52" w:rsidRPr="00317D52" w:rsidRDefault="00317D52" w:rsidP="00317D52">
      <w:pPr>
        <w:tabs>
          <w:tab w:val="left" w:pos="3976"/>
        </w:tabs>
        <w:ind w:left="0" w:right="141" w:firstLine="284"/>
        <w:jc w:val="center"/>
        <w:rPr>
          <w:sz w:val="18"/>
          <w:szCs w:val="18"/>
        </w:rPr>
      </w:pPr>
      <w:r w:rsidRPr="00317D52">
        <w:rPr>
          <w:sz w:val="18"/>
          <w:szCs w:val="18"/>
        </w:rPr>
        <w:t>ПОРЯДОК</w:t>
      </w:r>
    </w:p>
    <w:p w:rsidR="00317D52" w:rsidRPr="00317D52" w:rsidRDefault="00317D52" w:rsidP="00317D52">
      <w:pPr>
        <w:tabs>
          <w:tab w:val="left" w:pos="3976"/>
        </w:tabs>
        <w:ind w:left="0" w:right="141" w:firstLine="284"/>
        <w:jc w:val="center"/>
        <w:rPr>
          <w:sz w:val="18"/>
          <w:szCs w:val="18"/>
        </w:rPr>
      </w:pPr>
      <w:r w:rsidRPr="00317D52">
        <w:rPr>
          <w:sz w:val="18"/>
          <w:szCs w:val="18"/>
        </w:rPr>
        <w:t>организации работы по реализации мероприятий перечня инициативных проектов на территории Хомутовского муниципального</w:t>
      </w:r>
    </w:p>
    <w:p w:rsidR="00317D52" w:rsidRPr="00317D52" w:rsidRDefault="00317D52" w:rsidP="00317D52">
      <w:pPr>
        <w:tabs>
          <w:tab w:val="left" w:pos="3976"/>
        </w:tabs>
        <w:ind w:left="0" w:right="141" w:firstLine="284"/>
        <w:jc w:val="center"/>
        <w:rPr>
          <w:sz w:val="18"/>
          <w:szCs w:val="18"/>
        </w:rPr>
      </w:pPr>
      <w:r w:rsidRPr="00317D52">
        <w:rPr>
          <w:sz w:val="18"/>
          <w:szCs w:val="18"/>
        </w:rPr>
        <w:t>образования в 2024 году</w:t>
      </w:r>
    </w:p>
    <w:p w:rsidR="00317D52" w:rsidRDefault="00317D52" w:rsidP="00317D52">
      <w:pPr>
        <w:tabs>
          <w:tab w:val="left" w:pos="3976"/>
        </w:tabs>
        <w:ind w:left="0" w:right="141" w:firstLine="284"/>
        <w:rPr>
          <w:sz w:val="18"/>
          <w:szCs w:val="18"/>
        </w:rPr>
      </w:pPr>
    </w:p>
    <w:p w:rsidR="00324FAE" w:rsidRPr="00317D52" w:rsidRDefault="00324FAE" w:rsidP="00317D52">
      <w:pPr>
        <w:tabs>
          <w:tab w:val="left" w:pos="3976"/>
        </w:tabs>
        <w:ind w:left="0" w:right="141" w:firstLine="284"/>
        <w:rPr>
          <w:sz w:val="18"/>
          <w:szCs w:val="18"/>
        </w:rPr>
      </w:pPr>
    </w:p>
    <w:p w:rsidR="00317D52" w:rsidRPr="00317D52" w:rsidRDefault="00317D52" w:rsidP="00317D52">
      <w:pPr>
        <w:tabs>
          <w:tab w:val="left" w:pos="3976"/>
        </w:tabs>
        <w:ind w:left="0" w:right="141" w:firstLine="284"/>
        <w:rPr>
          <w:sz w:val="18"/>
          <w:szCs w:val="18"/>
        </w:rPr>
      </w:pPr>
      <w:proofErr w:type="gramStart"/>
      <w:r>
        <w:rPr>
          <w:sz w:val="18"/>
          <w:szCs w:val="18"/>
        </w:rPr>
        <w:t>1.</w:t>
      </w:r>
      <w:r w:rsidRPr="00317D52">
        <w:rPr>
          <w:sz w:val="18"/>
          <w:szCs w:val="18"/>
        </w:rPr>
        <w:t>Настоящий Порядок определяет организацию работы по реализации мероприятий перечня инициативных проектов на территории Хомутовского муниципального образования в 2024 году в соответствии с Порядком о предоставлении и распределении субсидий из областного бюджета местным бюджетам на финансовую поддержку реализации инициативных проектов, установленного постановлением Правительства Иркутской области от 05.10.2022 № 766-пп (далее - Порядок Иркутской области).</w:t>
      </w:r>
      <w:proofErr w:type="gramEnd"/>
    </w:p>
    <w:p w:rsidR="00317D52" w:rsidRPr="00317D52" w:rsidRDefault="00317D52" w:rsidP="00317D52">
      <w:pPr>
        <w:tabs>
          <w:tab w:val="left" w:pos="3976"/>
        </w:tabs>
        <w:ind w:left="0" w:right="141" w:firstLine="284"/>
        <w:rPr>
          <w:sz w:val="18"/>
          <w:szCs w:val="18"/>
        </w:rPr>
      </w:pPr>
      <w:r>
        <w:rPr>
          <w:sz w:val="18"/>
          <w:szCs w:val="18"/>
        </w:rPr>
        <w:t>2.</w:t>
      </w:r>
      <w:r w:rsidRPr="00317D52">
        <w:rPr>
          <w:sz w:val="18"/>
          <w:szCs w:val="18"/>
        </w:rPr>
        <w:t>В соответствии с Порядком Иркутской области, мероприятиями перечня инициативных проектов на территории Хомутовского муниципального образования на 2024 год распределены расходные обязательства по реализации инициативных проектов в сумме 11 119 180,00 (одиннадцать миллионов сто девятнадцать тысяч сто восемьдесят) рублей:</w:t>
      </w:r>
    </w:p>
    <w:p w:rsidR="00317D52" w:rsidRPr="00317D52" w:rsidRDefault="00317D52" w:rsidP="00317D52">
      <w:pPr>
        <w:tabs>
          <w:tab w:val="left" w:pos="3976"/>
        </w:tabs>
        <w:ind w:left="0" w:right="141" w:firstLine="284"/>
        <w:rPr>
          <w:sz w:val="18"/>
          <w:szCs w:val="18"/>
        </w:rPr>
      </w:pPr>
      <w:r>
        <w:rPr>
          <w:sz w:val="18"/>
          <w:szCs w:val="18"/>
        </w:rPr>
        <w:lastRenderedPageBreak/>
        <w:t>2.1.</w:t>
      </w:r>
      <w:r w:rsidRPr="00317D52">
        <w:rPr>
          <w:sz w:val="18"/>
          <w:szCs w:val="18"/>
        </w:rPr>
        <w:t>из средств областного бюджета в размере 9 999 362,00 (девять миллионов девятьсот девяносто девять тысяч триста шестьдесят два) рубля;</w:t>
      </w:r>
    </w:p>
    <w:p w:rsidR="00317D52" w:rsidRPr="00317D52" w:rsidRDefault="00317D52" w:rsidP="00317D52">
      <w:pPr>
        <w:tabs>
          <w:tab w:val="left" w:pos="3976"/>
        </w:tabs>
        <w:ind w:left="0" w:right="141" w:firstLine="284"/>
        <w:rPr>
          <w:sz w:val="18"/>
          <w:szCs w:val="18"/>
        </w:rPr>
      </w:pPr>
      <w:r>
        <w:rPr>
          <w:sz w:val="18"/>
          <w:szCs w:val="18"/>
        </w:rPr>
        <w:t>2.2.</w:t>
      </w:r>
      <w:r w:rsidRPr="00317D52">
        <w:rPr>
          <w:sz w:val="18"/>
          <w:szCs w:val="18"/>
        </w:rPr>
        <w:t>за счет средств инициативных платежей в размере 1 119 818,00 (один миллион сто девятнадцать тысяч восемьсот восемнадцать) рублей.</w:t>
      </w:r>
    </w:p>
    <w:p w:rsidR="00317D52" w:rsidRPr="00317D52" w:rsidRDefault="00317D52" w:rsidP="00317D52">
      <w:pPr>
        <w:tabs>
          <w:tab w:val="left" w:pos="3976"/>
        </w:tabs>
        <w:ind w:left="0" w:right="141" w:firstLine="284"/>
        <w:rPr>
          <w:sz w:val="18"/>
          <w:szCs w:val="18"/>
        </w:rPr>
      </w:pPr>
      <w:r>
        <w:rPr>
          <w:sz w:val="18"/>
          <w:szCs w:val="18"/>
        </w:rPr>
        <w:t>3.</w:t>
      </w:r>
      <w:r w:rsidRPr="00317D52">
        <w:rPr>
          <w:sz w:val="18"/>
          <w:szCs w:val="18"/>
        </w:rPr>
        <w:t xml:space="preserve">Перечень инициативных проектов в </w:t>
      </w:r>
      <w:proofErr w:type="spellStart"/>
      <w:r w:rsidRPr="00317D52">
        <w:rPr>
          <w:sz w:val="18"/>
          <w:szCs w:val="18"/>
        </w:rPr>
        <w:t>Хомутовском</w:t>
      </w:r>
      <w:proofErr w:type="spellEnd"/>
      <w:r w:rsidRPr="00317D52">
        <w:rPr>
          <w:sz w:val="18"/>
          <w:szCs w:val="18"/>
        </w:rPr>
        <w:t xml:space="preserve"> муниципальном образовании сформирован по результатам конкурсного отбора согласно протоколу заочного заседания членов межведомственной комиссии по проведению конкурсного отбора инициативных проектов при Правительстве Иркутской области от 18.12.2023.</w:t>
      </w:r>
    </w:p>
    <w:p w:rsidR="00317D52" w:rsidRPr="00317D52" w:rsidRDefault="00317D52" w:rsidP="00317D52">
      <w:pPr>
        <w:tabs>
          <w:tab w:val="left" w:pos="3976"/>
        </w:tabs>
        <w:ind w:left="0" w:right="141" w:firstLine="284"/>
        <w:rPr>
          <w:sz w:val="18"/>
          <w:szCs w:val="18"/>
        </w:rPr>
      </w:pPr>
      <w:r>
        <w:rPr>
          <w:sz w:val="18"/>
          <w:szCs w:val="18"/>
        </w:rPr>
        <w:t>4.</w:t>
      </w:r>
      <w:r w:rsidRPr="00317D52">
        <w:rPr>
          <w:sz w:val="18"/>
          <w:szCs w:val="18"/>
        </w:rPr>
        <w:t xml:space="preserve">Ответственным исполнителем за проведение организационной работы по реализации мероприятий перечня инициативных проектов в </w:t>
      </w:r>
      <w:proofErr w:type="spellStart"/>
      <w:r w:rsidRPr="00317D52">
        <w:rPr>
          <w:sz w:val="18"/>
          <w:szCs w:val="18"/>
        </w:rPr>
        <w:t>Хомутовском</w:t>
      </w:r>
      <w:proofErr w:type="spellEnd"/>
      <w:r w:rsidRPr="00317D52">
        <w:rPr>
          <w:sz w:val="18"/>
          <w:szCs w:val="18"/>
        </w:rPr>
        <w:t xml:space="preserve"> муниципальном образовании является отдел муниципального заказа и реализации муниципальных программ администрации Хомутовского муниципального образования (далее - отдел </w:t>
      </w:r>
      <w:proofErr w:type="spellStart"/>
      <w:r w:rsidRPr="00317D52">
        <w:rPr>
          <w:sz w:val="18"/>
          <w:szCs w:val="18"/>
        </w:rPr>
        <w:t>МЗиРМП</w:t>
      </w:r>
      <w:proofErr w:type="spellEnd"/>
      <w:r w:rsidRPr="00317D52">
        <w:rPr>
          <w:sz w:val="18"/>
          <w:szCs w:val="18"/>
        </w:rPr>
        <w:t>).</w:t>
      </w:r>
    </w:p>
    <w:p w:rsidR="00317D52" w:rsidRPr="00317D52" w:rsidRDefault="00317D52" w:rsidP="00317D52">
      <w:pPr>
        <w:tabs>
          <w:tab w:val="left" w:pos="3976"/>
        </w:tabs>
        <w:ind w:left="0" w:right="141" w:firstLine="284"/>
        <w:rPr>
          <w:sz w:val="18"/>
          <w:szCs w:val="18"/>
        </w:rPr>
      </w:pPr>
      <w:proofErr w:type="gramStart"/>
      <w:r>
        <w:rPr>
          <w:sz w:val="18"/>
          <w:szCs w:val="18"/>
        </w:rPr>
        <w:t>5.</w:t>
      </w:r>
      <w:r w:rsidRPr="00317D52">
        <w:rPr>
          <w:sz w:val="18"/>
          <w:szCs w:val="18"/>
        </w:rPr>
        <w:t>Отдел бюджетного планирования администрации Хомутовского муниципального образования проводит необходимую организационную работу по заключению с Министерством экономического развития Иркутской области Соглашения о предоставлении и распределения субсидий из областного бюджета местным бюджетам на финансовую поддержку реализации инициативных проектов (далее - Соглашение) и подготавливает совместно с ответственными должностными лицами, указанными в пункте 2 настоящего постановления, отчетную документацию в соответствии с заключенным Соглашением.</w:t>
      </w:r>
      <w:proofErr w:type="gramEnd"/>
    </w:p>
    <w:p w:rsidR="00317D52" w:rsidRPr="00317D52" w:rsidRDefault="00317D52" w:rsidP="00317D52">
      <w:pPr>
        <w:tabs>
          <w:tab w:val="left" w:pos="3976"/>
        </w:tabs>
        <w:ind w:left="0" w:right="141" w:firstLine="284"/>
        <w:rPr>
          <w:sz w:val="18"/>
          <w:szCs w:val="18"/>
        </w:rPr>
      </w:pPr>
      <w:r>
        <w:rPr>
          <w:sz w:val="18"/>
          <w:szCs w:val="18"/>
        </w:rPr>
        <w:t>6.</w:t>
      </w:r>
      <w:r w:rsidRPr="00317D52">
        <w:rPr>
          <w:sz w:val="18"/>
          <w:szCs w:val="18"/>
        </w:rPr>
        <w:t xml:space="preserve">Отдел </w:t>
      </w:r>
      <w:proofErr w:type="spellStart"/>
      <w:r w:rsidRPr="00317D52">
        <w:rPr>
          <w:sz w:val="18"/>
          <w:szCs w:val="18"/>
        </w:rPr>
        <w:t>МЗиРМП</w:t>
      </w:r>
      <w:proofErr w:type="spellEnd"/>
      <w:r w:rsidRPr="00317D52">
        <w:rPr>
          <w:sz w:val="18"/>
          <w:szCs w:val="18"/>
        </w:rPr>
        <w:t xml:space="preserve"> осуществляет закупку товаров, работ, услуг в сроки и </w:t>
      </w:r>
      <w:proofErr w:type="gramStart"/>
      <w:r w:rsidRPr="00317D52">
        <w:rPr>
          <w:sz w:val="18"/>
          <w:szCs w:val="18"/>
        </w:rPr>
        <w:t>порядке</w:t>
      </w:r>
      <w:proofErr w:type="gramEnd"/>
      <w:r w:rsidRPr="00317D52">
        <w:rPr>
          <w:sz w:val="18"/>
          <w:szCs w:val="18"/>
        </w:rPr>
        <w:t>, установленном в соответствии с Федеральным законом от 05.04.2013 № 44-ФЗ «О</w:t>
      </w:r>
      <w:r w:rsidRPr="00317D52">
        <w:rPr>
          <w:sz w:val="18"/>
          <w:szCs w:val="18"/>
        </w:rPr>
        <w:tab/>
        <w:t>контрактной системе в сфере закупок товаров, работ, услуг для обеспечения государственных и муниципальных нужд».</w:t>
      </w:r>
    </w:p>
    <w:p w:rsidR="00317D52" w:rsidRPr="00317D52" w:rsidRDefault="00317D52" w:rsidP="00317D52">
      <w:pPr>
        <w:tabs>
          <w:tab w:val="left" w:pos="3976"/>
        </w:tabs>
        <w:ind w:left="0" w:right="141" w:firstLine="284"/>
        <w:rPr>
          <w:sz w:val="18"/>
          <w:szCs w:val="18"/>
        </w:rPr>
      </w:pPr>
      <w:r>
        <w:rPr>
          <w:sz w:val="18"/>
          <w:szCs w:val="18"/>
        </w:rPr>
        <w:t>7.</w:t>
      </w:r>
      <w:r w:rsidRPr="00317D52">
        <w:rPr>
          <w:sz w:val="18"/>
          <w:szCs w:val="18"/>
        </w:rPr>
        <w:t>Ответственные должностные лица, указанные в пункте 2 настоящего постановления:</w:t>
      </w:r>
    </w:p>
    <w:p w:rsidR="00317D52" w:rsidRPr="00317D52" w:rsidRDefault="00317D52" w:rsidP="00317D52">
      <w:pPr>
        <w:tabs>
          <w:tab w:val="left" w:pos="3976"/>
        </w:tabs>
        <w:ind w:left="0" w:right="141" w:firstLine="284"/>
        <w:rPr>
          <w:sz w:val="18"/>
          <w:szCs w:val="18"/>
        </w:rPr>
      </w:pPr>
      <w:r>
        <w:rPr>
          <w:sz w:val="18"/>
          <w:szCs w:val="18"/>
        </w:rPr>
        <w:t>7.1.</w:t>
      </w:r>
      <w:r w:rsidRPr="00317D52">
        <w:rPr>
          <w:sz w:val="18"/>
          <w:szCs w:val="18"/>
        </w:rPr>
        <w:t xml:space="preserve">еженедельно (в пятницу до 12-00 часов) предоставляют в отдел </w:t>
      </w:r>
      <w:proofErr w:type="spellStart"/>
      <w:r w:rsidRPr="00317D52">
        <w:rPr>
          <w:sz w:val="18"/>
          <w:szCs w:val="18"/>
        </w:rPr>
        <w:t>МЗиРМП</w:t>
      </w:r>
      <w:proofErr w:type="spellEnd"/>
      <w:r w:rsidRPr="00317D52">
        <w:rPr>
          <w:sz w:val="18"/>
          <w:szCs w:val="18"/>
        </w:rPr>
        <w:t xml:space="preserve"> отчет о ходе реализации мероприятий перечня инициативных проектов в бумажном и электронном виде;</w:t>
      </w:r>
    </w:p>
    <w:p w:rsidR="00317D52" w:rsidRPr="00317D52" w:rsidRDefault="00317D52" w:rsidP="00317D52">
      <w:pPr>
        <w:tabs>
          <w:tab w:val="left" w:pos="3976"/>
        </w:tabs>
        <w:ind w:left="0" w:right="141" w:firstLine="284"/>
        <w:rPr>
          <w:sz w:val="18"/>
          <w:szCs w:val="18"/>
        </w:rPr>
      </w:pPr>
      <w:proofErr w:type="gramStart"/>
      <w:r>
        <w:rPr>
          <w:sz w:val="18"/>
          <w:szCs w:val="18"/>
        </w:rPr>
        <w:t>7.2.</w:t>
      </w:r>
      <w:r w:rsidRPr="00317D52">
        <w:rPr>
          <w:sz w:val="18"/>
          <w:szCs w:val="18"/>
        </w:rPr>
        <w:t>в течение 2-х рабочих дней со дня завершения этапа выполнения работ, оказания услуг, поставки товаров предоставляют фотоматериал (в электронном виде) реализации мероприятий перечня инициативных проектов, для размещения на сайте администрации Хомутовского муниципального образования в периоды «до реализации» и «после реализации» мероприятий, а также копии документов, подтверждающих выполнение работ, оказание услуг, приобретение товаров;</w:t>
      </w:r>
      <w:proofErr w:type="gramEnd"/>
    </w:p>
    <w:p w:rsidR="00317D52" w:rsidRPr="00317D52" w:rsidRDefault="00317D52" w:rsidP="00317D52">
      <w:pPr>
        <w:tabs>
          <w:tab w:val="left" w:pos="3976"/>
        </w:tabs>
        <w:ind w:left="0" w:right="141" w:firstLine="284"/>
        <w:rPr>
          <w:sz w:val="18"/>
          <w:szCs w:val="18"/>
        </w:rPr>
      </w:pPr>
      <w:r>
        <w:rPr>
          <w:sz w:val="18"/>
          <w:szCs w:val="18"/>
        </w:rPr>
        <w:t>7.3.</w:t>
      </w:r>
      <w:r w:rsidRPr="00317D52">
        <w:rPr>
          <w:sz w:val="18"/>
          <w:szCs w:val="18"/>
        </w:rPr>
        <w:t xml:space="preserve">в течение 10-ти рабочих дней с момента </w:t>
      </w:r>
      <w:proofErr w:type="gramStart"/>
      <w:r w:rsidRPr="00317D52">
        <w:rPr>
          <w:sz w:val="18"/>
          <w:szCs w:val="18"/>
        </w:rPr>
        <w:t>завершения реализации перечня мероприятий инициативных проектов</w:t>
      </w:r>
      <w:proofErr w:type="gramEnd"/>
      <w:r w:rsidRPr="00317D52">
        <w:rPr>
          <w:sz w:val="18"/>
          <w:szCs w:val="18"/>
        </w:rPr>
        <w:t xml:space="preserve"> размещает фотоматериал и другую информацию на сайте администрации Хомутовского муниципального образования в разделе «Инициативные проекты - 2024 год».</w:t>
      </w:r>
    </w:p>
    <w:p w:rsidR="00317D52" w:rsidRPr="00317D52" w:rsidRDefault="00317D52" w:rsidP="00317D52">
      <w:pPr>
        <w:tabs>
          <w:tab w:val="left" w:pos="3976"/>
        </w:tabs>
        <w:ind w:left="0" w:right="141" w:firstLine="284"/>
        <w:rPr>
          <w:sz w:val="18"/>
          <w:szCs w:val="18"/>
        </w:rPr>
      </w:pPr>
      <w:r>
        <w:rPr>
          <w:sz w:val="18"/>
          <w:szCs w:val="18"/>
        </w:rPr>
        <w:t>8.</w:t>
      </w:r>
      <w:r w:rsidRPr="00317D52">
        <w:rPr>
          <w:sz w:val="18"/>
          <w:szCs w:val="18"/>
        </w:rPr>
        <w:t xml:space="preserve">В случае экономии денежных средств, образовавшейся в результате осуществления закупок товаров, работ и услуг в рамках реализации мероприятий перечня инициативных проектов, ответственные должностные лица, указанные в пункте 2 настоящего постановления, в течение 5-ти рабочих дней направляют в отдел </w:t>
      </w:r>
      <w:proofErr w:type="spellStart"/>
      <w:r w:rsidRPr="00317D52">
        <w:rPr>
          <w:sz w:val="18"/>
          <w:szCs w:val="18"/>
        </w:rPr>
        <w:t>МЗиРМП</w:t>
      </w:r>
      <w:proofErr w:type="spellEnd"/>
      <w:r w:rsidRPr="00317D52">
        <w:rPr>
          <w:sz w:val="18"/>
          <w:szCs w:val="18"/>
        </w:rPr>
        <w:t xml:space="preserve"> предложения по перераспределению экономии.</w:t>
      </w:r>
    </w:p>
    <w:p w:rsidR="00317D52" w:rsidRPr="00317D52" w:rsidRDefault="00317D52" w:rsidP="00317D52">
      <w:pPr>
        <w:tabs>
          <w:tab w:val="left" w:pos="3976"/>
        </w:tabs>
        <w:ind w:left="0" w:right="141" w:firstLine="284"/>
        <w:rPr>
          <w:sz w:val="18"/>
          <w:szCs w:val="18"/>
        </w:rPr>
      </w:pPr>
      <w:r w:rsidRPr="00317D52">
        <w:rPr>
          <w:sz w:val="18"/>
          <w:szCs w:val="18"/>
        </w:rPr>
        <w:t xml:space="preserve">Администрация Хомутовского муниципального образования вправе перераспределить экономию, образовавшуюся в результате осуществления закупок товаров, работ и услуг </w:t>
      </w:r>
      <w:proofErr w:type="gramStart"/>
      <w:r w:rsidRPr="00317D52">
        <w:rPr>
          <w:sz w:val="18"/>
          <w:szCs w:val="18"/>
        </w:rPr>
        <w:t>согласно перечня</w:t>
      </w:r>
      <w:proofErr w:type="gramEnd"/>
      <w:r w:rsidRPr="00317D52">
        <w:rPr>
          <w:sz w:val="18"/>
          <w:szCs w:val="18"/>
        </w:rPr>
        <w:t xml:space="preserve"> мероприятий инициативных проектов, на другие мероприятия инициативных проектов, если иное не предусмотрено Соглашением о предоставлении субсидии</w:t>
      </w:r>
    </w:p>
    <w:p w:rsidR="00317D52" w:rsidRPr="00317D52" w:rsidRDefault="00216E41" w:rsidP="00317D52">
      <w:pPr>
        <w:tabs>
          <w:tab w:val="left" w:pos="3976"/>
        </w:tabs>
        <w:ind w:left="0" w:right="141" w:firstLine="284"/>
        <w:rPr>
          <w:sz w:val="18"/>
          <w:szCs w:val="18"/>
        </w:rPr>
      </w:pPr>
      <w:proofErr w:type="gramStart"/>
      <w:r>
        <w:rPr>
          <w:sz w:val="18"/>
          <w:szCs w:val="18"/>
        </w:rPr>
        <w:t>9.</w:t>
      </w:r>
      <w:r w:rsidR="00317D52" w:rsidRPr="00317D52">
        <w:rPr>
          <w:sz w:val="18"/>
          <w:szCs w:val="18"/>
        </w:rPr>
        <w:t>Ответственные должностные лица, указанные в пункте 2 настоящего постановления, осуществляют контроль за исполнением условий муниципальных контрактов (договоров), передают в 2-х недельный срок с момента возникновения права на объекты учета (при наличии) и направляют в отдел градостроительства, земельных и имущественных отношений Администрации Хомутовского муниципального образования, информацию необходимую для включения последним сведений об объектах учета в Реестр муниципального имущества Хомутовского муниципального</w:t>
      </w:r>
      <w:proofErr w:type="gramEnd"/>
      <w:r w:rsidR="00317D52" w:rsidRPr="00317D52">
        <w:rPr>
          <w:sz w:val="18"/>
          <w:szCs w:val="18"/>
        </w:rPr>
        <w:t xml:space="preserve"> образования.</w:t>
      </w:r>
    </w:p>
    <w:p w:rsidR="00317D52" w:rsidRPr="00317D52" w:rsidRDefault="00216E41" w:rsidP="00317D52">
      <w:pPr>
        <w:tabs>
          <w:tab w:val="left" w:pos="3976"/>
        </w:tabs>
        <w:ind w:left="0" w:right="141" w:firstLine="284"/>
        <w:rPr>
          <w:sz w:val="18"/>
          <w:szCs w:val="18"/>
        </w:rPr>
      </w:pPr>
      <w:r>
        <w:rPr>
          <w:sz w:val="18"/>
          <w:szCs w:val="18"/>
        </w:rPr>
        <w:t>10.</w:t>
      </w:r>
      <w:r w:rsidR="00317D52" w:rsidRPr="00317D52">
        <w:rPr>
          <w:sz w:val="18"/>
          <w:szCs w:val="18"/>
        </w:rPr>
        <w:t xml:space="preserve">Период реализации перечня мероприятий инициативных проектов до 27.12.2024. </w:t>
      </w:r>
    </w:p>
    <w:p w:rsidR="00317D52" w:rsidRPr="00317D52" w:rsidRDefault="00317D52" w:rsidP="00317D52">
      <w:pPr>
        <w:tabs>
          <w:tab w:val="left" w:pos="3976"/>
        </w:tabs>
        <w:ind w:left="0" w:right="141" w:firstLine="284"/>
        <w:rPr>
          <w:sz w:val="18"/>
          <w:szCs w:val="18"/>
        </w:rPr>
      </w:pPr>
    </w:p>
    <w:p w:rsidR="00317D52" w:rsidRPr="00317D52" w:rsidRDefault="00317D52" w:rsidP="00317D52">
      <w:pPr>
        <w:tabs>
          <w:tab w:val="left" w:pos="3976"/>
        </w:tabs>
        <w:ind w:left="0" w:right="141" w:firstLine="284"/>
        <w:rPr>
          <w:sz w:val="18"/>
          <w:szCs w:val="18"/>
        </w:rPr>
      </w:pPr>
    </w:p>
    <w:p w:rsidR="00317D52" w:rsidRPr="002957FE" w:rsidRDefault="00317D52" w:rsidP="002957FE">
      <w:pPr>
        <w:tabs>
          <w:tab w:val="left" w:pos="3976"/>
        </w:tabs>
        <w:ind w:left="0" w:right="141" w:firstLine="284"/>
        <w:jc w:val="right"/>
        <w:rPr>
          <w:i/>
          <w:sz w:val="18"/>
          <w:szCs w:val="18"/>
        </w:rPr>
      </w:pPr>
      <w:r w:rsidRPr="002957FE">
        <w:rPr>
          <w:i/>
          <w:sz w:val="18"/>
          <w:szCs w:val="18"/>
        </w:rPr>
        <w:t>Начальник отдела МЗ и РМП                                                                Е.Н. Дубровина</w:t>
      </w:r>
    </w:p>
    <w:p w:rsidR="00EA6FAB" w:rsidRDefault="00EA6FAB" w:rsidP="00A026F8">
      <w:pPr>
        <w:tabs>
          <w:tab w:val="left" w:pos="3976"/>
        </w:tabs>
        <w:ind w:left="0" w:right="142" w:firstLine="284"/>
        <w:rPr>
          <w:sz w:val="18"/>
          <w:szCs w:val="18"/>
        </w:rPr>
      </w:pPr>
    </w:p>
    <w:p w:rsidR="00071FCE" w:rsidRDefault="00071FCE" w:rsidP="00A026F8">
      <w:pPr>
        <w:tabs>
          <w:tab w:val="left" w:pos="3976"/>
        </w:tabs>
        <w:ind w:left="0" w:right="142" w:firstLine="284"/>
        <w:rPr>
          <w:sz w:val="18"/>
          <w:szCs w:val="18"/>
        </w:rPr>
      </w:pPr>
    </w:p>
    <w:p w:rsidR="00071FCE" w:rsidRPr="007A6408" w:rsidRDefault="00071FCE" w:rsidP="00071FCE">
      <w:pPr>
        <w:tabs>
          <w:tab w:val="left" w:pos="426"/>
          <w:tab w:val="left" w:pos="3976"/>
        </w:tabs>
        <w:ind w:left="0" w:right="-142" w:firstLine="426"/>
        <w:jc w:val="center"/>
        <w:rPr>
          <w:b/>
          <w:sz w:val="18"/>
          <w:szCs w:val="18"/>
        </w:rPr>
      </w:pPr>
      <w:r w:rsidRPr="007A6408">
        <w:rPr>
          <w:sz w:val="18"/>
          <w:szCs w:val="18"/>
        </w:rPr>
        <w:t>РОССИЙСКАЯ ФЕДЕРАЦИЯ</w:t>
      </w:r>
    </w:p>
    <w:p w:rsidR="00071FCE" w:rsidRPr="007A6408" w:rsidRDefault="00071FCE" w:rsidP="00071FCE">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071FCE" w:rsidRPr="007A6408" w:rsidRDefault="00071FCE" w:rsidP="00071FCE">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071FCE" w:rsidRDefault="00071FCE" w:rsidP="00071FCE">
      <w:pPr>
        <w:tabs>
          <w:tab w:val="left" w:pos="426"/>
          <w:tab w:val="left" w:pos="3976"/>
        </w:tabs>
        <w:ind w:left="426" w:right="282" w:firstLine="426"/>
        <w:jc w:val="center"/>
        <w:rPr>
          <w:b/>
          <w:bCs/>
          <w:sz w:val="18"/>
          <w:szCs w:val="18"/>
        </w:rPr>
      </w:pPr>
      <w:r w:rsidRPr="007A6408">
        <w:rPr>
          <w:b/>
          <w:bCs/>
          <w:sz w:val="18"/>
          <w:szCs w:val="18"/>
        </w:rPr>
        <w:t>АДМИНИСТРАЦИЯ</w:t>
      </w:r>
    </w:p>
    <w:p w:rsidR="00071FCE" w:rsidRDefault="00071FCE" w:rsidP="00071FCE">
      <w:pPr>
        <w:tabs>
          <w:tab w:val="left" w:pos="426"/>
          <w:tab w:val="left" w:pos="3976"/>
        </w:tabs>
        <w:ind w:left="426" w:right="282" w:firstLine="426"/>
        <w:jc w:val="center"/>
        <w:rPr>
          <w:b/>
          <w:bCs/>
          <w:sz w:val="18"/>
          <w:szCs w:val="18"/>
        </w:rPr>
      </w:pPr>
      <w:r>
        <w:rPr>
          <w:b/>
          <w:bCs/>
          <w:sz w:val="18"/>
          <w:szCs w:val="18"/>
        </w:rPr>
        <w:t>ПОСТАНОВЛЕНИЕ</w:t>
      </w:r>
    </w:p>
    <w:p w:rsidR="00071FCE" w:rsidRPr="007A6408" w:rsidRDefault="00071FCE" w:rsidP="00071FCE">
      <w:pPr>
        <w:tabs>
          <w:tab w:val="left" w:pos="426"/>
          <w:tab w:val="left" w:pos="3976"/>
        </w:tabs>
        <w:ind w:left="426" w:right="282" w:firstLine="426"/>
        <w:jc w:val="center"/>
        <w:rPr>
          <w:b/>
          <w:bCs/>
          <w:sz w:val="18"/>
          <w:szCs w:val="18"/>
        </w:rPr>
      </w:pPr>
    </w:p>
    <w:p w:rsidR="00071FCE" w:rsidRPr="007A6408" w:rsidRDefault="00071FCE" w:rsidP="00071FCE">
      <w:pPr>
        <w:tabs>
          <w:tab w:val="left" w:pos="426"/>
          <w:tab w:val="left" w:pos="3976"/>
        </w:tabs>
        <w:ind w:left="426" w:right="282" w:firstLine="426"/>
        <w:rPr>
          <w:sz w:val="18"/>
          <w:szCs w:val="18"/>
        </w:rPr>
      </w:pPr>
      <w:r>
        <w:rPr>
          <w:bCs/>
          <w:sz w:val="18"/>
          <w:szCs w:val="18"/>
          <w:u w:val="single"/>
        </w:rPr>
        <w:t>19.01.2024</w:t>
      </w:r>
      <w:r>
        <w:rPr>
          <w:sz w:val="18"/>
          <w:szCs w:val="18"/>
          <w:u w:val="single"/>
        </w:rPr>
        <w:t xml:space="preserve">  № 84 </w:t>
      </w:r>
      <w:proofErr w:type="spellStart"/>
      <w:r>
        <w:rPr>
          <w:sz w:val="18"/>
          <w:szCs w:val="18"/>
          <w:u w:val="single"/>
        </w:rPr>
        <w:t>пз</w:t>
      </w:r>
      <w:proofErr w:type="spellEnd"/>
    </w:p>
    <w:p w:rsidR="00071FCE" w:rsidRDefault="00071FCE" w:rsidP="00071FCE">
      <w:pPr>
        <w:tabs>
          <w:tab w:val="left" w:pos="426"/>
          <w:tab w:val="left" w:pos="3976"/>
        </w:tabs>
        <w:ind w:left="426" w:right="282" w:firstLine="426"/>
        <w:rPr>
          <w:sz w:val="18"/>
          <w:szCs w:val="18"/>
        </w:rPr>
      </w:pPr>
      <w:r w:rsidRPr="007A6408">
        <w:rPr>
          <w:sz w:val="18"/>
          <w:szCs w:val="18"/>
        </w:rPr>
        <w:t xml:space="preserve">       с. Хомутово </w:t>
      </w:r>
    </w:p>
    <w:p w:rsidR="00071FCE" w:rsidRPr="007A6408" w:rsidRDefault="00071FCE" w:rsidP="00071FCE">
      <w:pPr>
        <w:tabs>
          <w:tab w:val="left" w:pos="426"/>
          <w:tab w:val="left" w:pos="3976"/>
        </w:tabs>
        <w:ind w:left="426" w:right="282" w:firstLine="426"/>
        <w:rPr>
          <w:sz w:val="18"/>
          <w:szCs w:val="18"/>
        </w:rPr>
      </w:pPr>
    </w:p>
    <w:p w:rsidR="00071FCE" w:rsidRDefault="00071FCE" w:rsidP="00071FCE">
      <w:pPr>
        <w:tabs>
          <w:tab w:val="left" w:pos="3976"/>
        </w:tabs>
        <w:ind w:left="0" w:right="141" w:firstLine="284"/>
        <w:rPr>
          <w:sz w:val="18"/>
          <w:szCs w:val="18"/>
        </w:rPr>
      </w:pPr>
      <w:r w:rsidRPr="00071FCE">
        <w:rPr>
          <w:sz w:val="18"/>
          <w:szCs w:val="18"/>
        </w:rPr>
        <w:t>О предоставлении разрешения</w:t>
      </w:r>
      <w:r>
        <w:rPr>
          <w:sz w:val="18"/>
          <w:szCs w:val="18"/>
        </w:rPr>
        <w:t xml:space="preserve"> н</w:t>
      </w:r>
      <w:r w:rsidRPr="00071FCE">
        <w:rPr>
          <w:sz w:val="18"/>
          <w:szCs w:val="18"/>
        </w:rPr>
        <w:t>а условно разрешенный вид</w:t>
      </w:r>
      <w:r>
        <w:rPr>
          <w:sz w:val="18"/>
          <w:szCs w:val="18"/>
        </w:rPr>
        <w:t xml:space="preserve"> </w:t>
      </w:r>
      <w:r w:rsidRPr="00071FCE">
        <w:rPr>
          <w:sz w:val="18"/>
          <w:szCs w:val="18"/>
        </w:rPr>
        <w:t>исп</w:t>
      </w:r>
      <w:r>
        <w:rPr>
          <w:sz w:val="18"/>
          <w:szCs w:val="18"/>
        </w:rPr>
        <w:t>ользования земельного участка.</w:t>
      </w:r>
    </w:p>
    <w:p w:rsidR="00071FCE" w:rsidRDefault="00071FCE" w:rsidP="00071FCE">
      <w:pPr>
        <w:tabs>
          <w:tab w:val="left" w:pos="3976"/>
        </w:tabs>
        <w:ind w:left="0" w:right="141" w:firstLine="284"/>
        <w:rPr>
          <w:sz w:val="18"/>
          <w:szCs w:val="18"/>
        </w:rPr>
      </w:pPr>
    </w:p>
    <w:p w:rsidR="00071FCE" w:rsidRDefault="00071FCE" w:rsidP="00071FCE">
      <w:pPr>
        <w:tabs>
          <w:tab w:val="left" w:pos="3976"/>
        </w:tabs>
        <w:ind w:left="0" w:right="141" w:firstLine="284"/>
        <w:rPr>
          <w:sz w:val="18"/>
          <w:szCs w:val="18"/>
        </w:rPr>
      </w:pPr>
      <w:proofErr w:type="gramStart"/>
      <w:r w:rsidRPr="00071FCE">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071FCE">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26.12.2023, рассмотрев заявление </w:t>
      </w:r>
      <w:proofErr w:type="spellStart"/>
      <w:r w:rsidRPr="00071FCE">
        <w:rPr>
          <w:sz w:val="18"/>
          <w:szCs w:val="18"/>
        </w:rPr>
        <w:t>Чуракова</w:t>
      </w:r>
      <w:proofErr w:type="spellEnd"/>
      <w:r w:rsidRPr="00071FCE">
        <w:rPr>
          <w:sz w:val="18"/>
          <w:szCs w:val="18"/>
        </w:rPr>
        <w:t xml:space="preserve"> Александра Сергеевича и представленные документы, Администрация Хомутовского муниципального образования</w:t>
      </w:r>
    </w:p>
    <w:p w:rsidR="00071FCE" w:rsidRPr="00071FCE" w:rsidRDefault="00071FCE" w:rsidP="00071FCE">
      <w:pPr>
        <w:tabs>
          <w:tab w:val="left" w:pos="3976"/>
        </w:tabs>
        <w:ind w:left="0" w:right="141" w:firstLine="284"/>
        <w:rPr>
          <w:sz w:val="18"/>
          <w:szCs w:val="18"/>
        </w:rPr>
      </w:pPr>
    </w:p>
    <w:p w:rsidR="00071FCE" w:rsidRDefault="00071FCE" w:rsidP="00071FCE">
      <w:pPr>
        <w:tabs>
          <w:tab w:val="left" w:pos="3976"/>
        </w:tabs>
        <w:ind w:left="0" w:right="141" w:firstLine="284"/>
        <w:rPr>
          <w:sz w:val="18"/>
          <w:szCs w:val="18"/>
        </w:rPr>
      </w:pPr>
      <w:r w:rsidRPr="00071FCE">
        <w:rPr>
          <w:sz w:val="18"/>
          <w:szCs w:val="18"/>
        </w:rPr>
        <w:t xml:space="preserve">  ПОСТАНОВЛЯЕТ:</w:t>
      </w:r>
    </w:p>
    <w:p w:rsidR="00071FCE" w:rsidRPr="00071FCE" w:rsidRDefault="00071FCE" w:rsidP="00071FCE">
      <w:pPr>
        <w:tabs>
          <w:tab w:val="left" w:pos="3976"/>
        </w:tabs>
        <w:ind w:left="0" w:right="141" w:firstLine="284"/>
        <w:rPr>
          <w:sz w:val="18"/>
          <w:szCs w:val="18"/>
        </w:rPr>
      </w:pPr>
    </w:p>
    <w:p w:rsidR="00071FCE" w:rsidRPr="00071FCE" w:rsidRDefault="00071FCE" w:rsidP="00071FCE">
      <w:pPr>
        <w:tabs>
          <w:tab w:val="left" w:pos="3976"/>
        </w:tabs>
        <w:ind w:left="0" w:right="141" w:firstLine="284"/>
        <w:rPr>
          <w:sz w:val="18"/>
          <w:szCs w:val="18"/>
        </w:rPr>
      </w:pPr>
      <w:r w:rsidRPr="00071FCE">
        <w:rPr>
          <w:sz w:val="18"/>
          <w:szCs w:val="18"/>
        </w:rPr>
        <w:t xml:space="preserve">1.Предоставить разрешение на условно разрешенный вид использования «Для индивидуального жилищного строительства»: в отношении земельного  участка площадью 1201 </w:t>
      </w:r>
      <w:proofErr w:type="spellStart"/>
      <w:r w:rsidRPr="00071FCE">
        <w:rPr>
          <w:sz w:val="18"/>
          <w:szCs w:val="18"/>
        </w:rPr>
        <w:t>кв.м</w:t>
      </w:r>
      <w:proofErr w:type="spellEnd"/>
      <w:r w:rsidRPr="00071FCE">
        <w:rPr>
          <w:sz w:val="18"/>
          <w:szCs w:val="18"/>
        </w:rPr>
        <w:t xml:space="preserve">., с кадастровым номером 38:06:100922:3981, расположенного по адресу: Российская Федерация, Иркутская область, муниципальный район Иркутский, сельское поселение </w:t>
      </w:r>
      <w:proofErr w:type="spellStart"/>
      <w:r w:rsidRPr="00071FCE">
        <w:rPr>
          <w:sz w:val="18"/>
          <w:szCs w:val="18"/>
        </w:rPr>
        <w:t>Хомутовское</w:t>
      </w:r>
      <w:proofErr w:type="spellEnd"/>
      <w:r w:rsidRPr="00071FCE">
        <w:rPr>
          <w:sz w:val="18"/>
          <w:szCs w:val="18"/>
        </w:rPr>
        <w:t>, деревня</w:t>
      </w:r>
      <w:proofErr w:type="gramStart"/>
      <w:r w:rsidRPr="00071FCE">
        <w:rPr>
          <w:sz w:val="18"/>
          <w:szCs w:val="18"/>
        </w:rPr>
        <w:t xml:space="preserve"> К</w:t>
      </w:r>
      <w:proofErr w:type="gramEnd"/>
      <w:r w:rsidRPr="00071FCE">
        <w:rPr>
          <w:sz w:val="18"/>
          <w:szCs w:val="18"/>
        </w:rPr>
        <w:t>уда, переулок Семейный, земельный участок 11.</w:t>
      </w:r>
    </w:p>
    <w:p w:rsidR="00071FCE" w:rsidRPr="00071FCE" w:rsidRDefault="00071FCE" w:rsidP="00071FCE">
      <w:pPr>
        <w:tabs>
          <w:tab w:val="left" w:pos="3976"/>
        </w:tabs>
        <w:ind w:left="0" w:right="141" w:firstLine="284"/>
        <w:rPr>
          <w:sz w:val="18"/>
          <w:szCs w:val="18"/>
        </w:rPr>
      </w:pPr>
      <w:r w:rsidRPr="00071FCE">
        <w:rPr>
          <w:sz w:val="18"/>
          <w:szCs w:val="18"/>
        </w:rPr>
        <w:t>2. Опубликовать настоящее постановление в установленном законом порядке.</w:t>
      </w:r>
    </w:p>
    <w:p w:rsidR="00071FCE" w:rsidRPr="00071FCE" w:rsidRDefault="00071FCE" w:rsidP="00071FCE">
      <w:pPr>
        <w:tabs>
          <w:tab w:val="left" w:pos="3976"/>
        </w:tabs>
        <w:ind w:left="0" w:right="141" w:firstLine="284"/>
        <w:rPr>
          <w:sz w:val="18"/>
          <w:szCs w:val="18"/>
        </w:rPr>
      </w:pPr>
      <w:r w:rsidRPr="00071FCE">
        <w:rPr>
          <w:sz w:val="18"/>
          <w:szCs w:val="18"/>
        </w:rPr>
        <w:lastRenderedPageBreak/>
        <w:t xml:space="preserve">3. </w:t>
      </w:r>
      <w:proofErr w:type="gramStart"/>
      <w:r w:rsidRPr="00071FCE">
        <w:rPr>
          <w:sz w:val="18"/>
          <w:szCs w:val="18"/>
        </w:rPr>
        <w:t>Контроль за</w:t>
      </w:r>
      <w:proofErr w:type="gramEnd"/>
      <w:r w:rsidRPr="00071FCE">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071FCE" w:rsidRPr="00071FCE" w:rsidRDefault="00071FCE" w:rsidP="00071FCE">
      <w:pPr>
        <w:tabs>
          <w:tab w:val="left" w:pos="3976"/>
        </w:tabs>
        <w:ind w:left="0" w:right="141" w:firstLine="284"/>
        <w:rPr>
          <w:sz w:val="18"/>
          <w:szCs w:val="18"/>
        </w:rPr>
      </w:pPr>
    </w:p>
    <w:p w:rsidR="00071FCE" w:rsidRPr="00071FCE" w:rsidRDefault="00071FCE" w:rsidP="00071FCE">
      <w:pPr>
        <w:tabs>
          <w:tab w:val="left" w:pos="3976"/>
        </w:tabs>
        <w:ind w:left="0" w:right="141" w:firstLine="284"/>
        <w:rPr>
          <w:sz w:val="18"/>
          <w:szCs w:val="18"/>
        </w:rPr>
      </w:pPr>
      <w:proofErr w:type="gramStart"/>
      <w:r w:rsidRPr="00071FCE">
        <w:rPr>
          <w:sz w:val="18"/>
          <w:szCs w:val="18"/>
        </w:rPr>
        <w:t>Исполняющий</w:t>
      </w:r>
      <w:proofErr w:type="gramEnd"/>
      <w:r w:rsidRPr="00071FCE">
        <w:rPr>
          <w:sz w:val="18"/>
          <w:szCs w:val="18"/>
        </w:rPr>
        <w:t xml:space="preserve"> обязанности</w:t>
      </w:r>
    </w:p>
    <w:p w:rsidR="00071FCE" w:rsidRDefault="00071FCE" w:rsidP="00071FCE">
      <w:pPr>
        <w:tabs>
          <w:tab w:val="left" w:pos="3976"/>
        </w:tabs>
        <w:ind w:left="0" w:right="141" w:firstLine="284"/>
        <w:rPr>
          <w:sz w:val="18"/>
          <w:szCs w:val="18"/>
        </w:rPr>
      </w:pPr>
      <w:r w:rsidRPr="00071FCE">
        <w:rPr>
          <w:sz w:val="18"/>
          <w:szCs w:val="18"/>
        </w:rPr>
        <w:t>Главы администрации</w:t>
      </w:r>
      <w:r w:rsidRPr="00071FCE">
        <w:rPr>
          <w:sz w:val="18"/>
          <w:szCs w:val="18"/>
        </w:rPr>
        <w:tab/>
        <w:t xml:space="preserve">     А.В. Иваненко</w:t>
      </w:r>
    </w:p>
    <w:p w:rsidR="00071FCE" w:rsidRDefault="00071FCE" w:rsidP="00A026F8">
      <w:pPr>
        <w:tabs>
          <w:tab w:val="left" w:pos="3976"/>
        </w:tabs>
        <w:ind w:left="0" w:right="142" w:firstLine="284"/>
        <w:rPr>
          <w:sz w:val="18"/>
          <w:szCs w:val="18"/>
        </w:rPr>
      </w:pPr>
    </w:p>
    <w:p w:rsidR="00071FCE" w:rsidRPr="002226DC" w:rsidRDefault="00071FCE" w:rsidP="002226DC">
      <w:pPr>
        <w:tabs>
          <w:tab w:val="left" w:pos="3976"/>
        </w:tabs>
        <w:ind w:left="0" w:right="142" w:firstLine="284"/>
        <w:rPr>
          <w:sz w:val="18"/>
          <w:szCs w:val="18"/>
        </w:rPr>
      </w:pPr>
    </w:p>
    <w:p w:rsidR="002226DC" w:rsidRPr="002226DC" w:rsidRDefault="002226DC" w:rsidP="002226DC">
      <w:pPr>
        <w:ind w:left="0" w:right="142" w:firstLine="0"/>
        <w:jc w:val="center"/>
        <w:rPr>
          <w:rFonts w:eastAsiaTheme="minorHAnsi"/>
          <w:b/>
          <w:sz w:val="18"/>
          <w:szCs w:val="18"/>
          <w:lang w:eastAsia="en-US"/>
        </w:rPr>
      </w:pPr>
      <w:r w:rsidRPr="002226DC">
        <w:rPr>
          <w:rFonts w:eastAsiaTheme="minorHAnsi"/>
          <w:b/>
          <w:sz w:val="18"/>
          <w:szCs w:val="18"/>
          <w:lang w:eastAsia="en-US"/>
        </w:rPr>
        <w:t xml:space="preserve">Заключение о результатах </w:t>
      </w:r>
    </w:p>
    <w:p w:rsidR="002226DC" w:rsidRPr="002226DC" w:rsidRDefault="002226DC" w:rsidP="002226DC">
      <w:pPr>
        <w:ind w:left="0" w:right="142" w:firstLine="0"/>
        <w:jc w:val="center"/>
        <w:rPr>
          <w:rFonts w:eastAsiaTheme="minorHAnsi"/>
          <w:b/>
          <w:sz w:val="18"/>
          <w:szCs w:val="18"/>
          <w:lang w:eastAsia="en-US"/>
        </w:rPr>
      </w:pPr>
      <w:r w:rsidRPr="002226DC">
        <w:rPr>
          <w:rFonts w:eastAsiaTheme="minorHAnsi"/>
          <w:b/>
          <w:sz w:val="18"/>
          <w:szCs w:val="18"/>
          <w:lang w:eastAsia="en-US"/>
        </w:rPr>
        <w:t xml:space="preserve">публичных слушаний по проекту решения </w:t>
      </w:r>
    </w:p>
    <w:p w:rsidR="002226DC" w:rsidRPr="002226DC" w:rsidRDefault="002226DC" w:rsidP="002226DC">
      <w:pPr>
        <w:ind w:left="0" w:right="142" w:firstLine="0"/>
        <w:jc w:val="center"/>
        <w:rPr>
          <w:rFonts w:eastAsiaTheme="minorHAnsi"/>
          <w:b/>
          <w:noProof/>
          <w:sz w:val="18"/>
          <w:szCs w:val="18"/>
          <w:lang w:eastAsia="en-US"/>
        </w:rPr>
      </w:pPr>
      <w:r w:rsidRPr="002226DC">
        <w:rPr>
          <w:rFonts w:eastAsiaTheme="minorHAnsi"/>
          <w:b/>
          <w:noProof/>
          <w:sz w:val="18"/>
          <w:szCs w:val="18"/>
          <w:lang w:eastAsia="en-US"/>
        </w:rPr>
        <w:t>о предоставлении разрешения на условно разрешенный вид использования «Для индивидуального жилищного строительства»: в отношении земельного  участка площадью 1201 кв.м., с кадастровым номером 38:06:100922:3981, расположенного по адресу: Российская Федерация, Иркутская область, муниципальный район Иркутский, сельское поселение Хомутовское, деревня Куда, переулок Семейный, земельный участок 11.</w:t>
      </w:r>
    </w:p>
    <w:p w:rsidR="002226DC" w:rsidRPr="002226DC" w:rsidRDefault="002226DC" w:rsidP="002226DC">
      <w:pPr>
        <w:widowControl w:val="0"/>
        <w:autoSpaceDE w:val="0"/>
        <w:autoSpaceDN w:val="0"/>
        <w:adjustRightInd w:val="0"/>
        <w:ind w:left="0" w:right="142" w:firstLine="0"/>
        <w:jc w:val="left"/>
        <w:rPr>
          <w:noProof/>
          <w:sz w:val="18"/>
          <w:szCs w:val="18"/>
        </w:rPr>
      </w:pPr>
      <w:r w:rsidRPr="002226DC">
        <w:rPr>
          <w:noProof/>
          <w:sz w:val="18"/>
          <w:szCs w:val="18"/>
        </w:rPr>
        <mc:AlternateContent>
          <mc:Choice Requires="wps">
            <w:drawing>
              <wp:anchor distT="0" distB="0" distL="114300" distR="114300" simplePos="0" relativeHeight="251662336" behindDoc="0" locked="0" layoutInCell="1" allowOverlap="1" wp14:anchorId="2D20B6B4" wp14:editId="5B0DE803">
                <wp:simplePos x="0" y="0"/>
                <wp:positionH relativeFrom="column">
                  <wp:posOffset>3677285</wp:posOffset>
                </wp:positionH>
                <wp:positionV relativeFrom="paragraph">
                  <wp:posOffset>10795</wp:posOffset>
                </wp:positionV>
                <wp:extent cx="2324100" cy="390525"/>
                <wp:effectExtent l="0" t="0" r="24130" b="2667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2226DC" w:rsidRDefault="002226DC" w:rsidP="002226DC">
                            <w:pPr>
                              <w:rPr>
                                <w:sz w:val="20"/>
                                <w:szCs w:val="20"/>
                              </w:rPr>
                            </w:pPr>
                            <w:r>
                              <w:rPr>
                                <w:sz w:val="20"/>
                                <w:szCs w:val="20"/>
                              </w:rPr>
                              <w:t>"26" декабря 2023 года</w:t>
                            </w:r>
                          </w:p>
                          <w:p w:rsidR="002226DC" w:rsidRDefault="002226DC" w:rsidP="002226DC">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margin-left:289.55pt;margin-top:.85pt;width:183pt;height:30.7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" strokecolor="window">
                <v:textbox style="mso-fit-shape-to-text:t">
                  <w:txbxContent>
                    <w:p w:rsidR="002226DC" w:rsidRDefault="002226DC" w:rsidP="002226DC">
                      <w:pPr>
                        <w:rPr>
                          <w:sz w:val="20"/>
                          <w:szCs w:val="20"/>
                        </w:rPr>
                      </w:pPr>
                      <w:r>
                        <w:rPr>
                          <w:sz w:val="20"/>
                          <w:szCs w:val="20"/>
                        </w:rPr>
                        <w:t>"26" декабря 2023 года</w:t>
                      </w:r>
                    </w:p>
                    <w:p w:rsidR="002226DC" w:rsidRDefault="002226DC" w:rsidP="002226DC">
                      <w:pPr>
                        <w:rPr>
                          <w:sz w:val="20"/>
                          <w:szCs w:val="20"/>
                        </w:rPr>
                      </w:pPr>
                    </w:p>
                  </w:txbxContent>
                </v:textbox>
              </v:shape>
            </w:pict>
          </mc:Fallback>
        </mc:AlternateContent>
      </w:r>
      <w:r w:rsidRPr="002226DC">
        <w:rPr>
          <w:noProof/>
          <w:sz w:val="18"/>
          <w:szCs w:val="18"/>
        </w:rPr>
        <w:t xml:space="preserve">                                                                             </w:t>
      </w:r>
    </w:p>
    <w:p w:rsidR="002226DC" w:rsidRPr="002226DC" w:rsidRDefault="002226DC" w:rsidP="002226DC">
      <w:pPr>
        <w:widowControl w:val="0"/>
        <w:autoSpaceDE w:val="0"/>
        <w:autoSpaceDN w:val="0"/>
        <w:adjustRightInd w:val="0"/>
        <w:ind w:left="0" w:right="142" w:firstLine="0"/>
        <w:jc w:val="left"/>
        <w:rPr>
          <w:b/>
          <w:noProof/>
          <w:sz w:val="18"/>
          <w:szCs w:val="18"/>
        </w:rPr>
      </w:pPr>
      <w:r w:rsidRPr="002226DC">
        <w:rPr>
          <w:b/>
          <w:noProof/>
          <w:sz w:val="18"/>
          <w:szCs w:val="18"/>
        </w:rPr>
        <w:tab/>
      </w:r>
    </w:p>
    <w:p w:rsidR="002226DC" w:rsidRPr="002226DC" w:rsidRDefault="002226DC" w:rsidP="002226DC">
      <w:pPr>
        <w:ind w:left="0" w:right="142" w:firstLine="0"/>
        <w:jc w:val="right"/>
        <w:rPr>
          <w:rFonts w:eastAsiaTheme="minorHAnsi"/>
          <w:sz w:val="18"/>
          <w:szCs w:val="18"/>
          <w:lang w:eastAsia="en-US"/>
        </w:rPr>
      </w:pPr>
    </w:p>
    <w:p w:rsidR="002226DC" w:rsidRPr="002226DC" w:rsidRDefault="002226DC" w:rsidP="002226DC">
      <w:pPr>
        <w:pBdr>
          <w:bottom w:val="single" w:sz="4" w:space="1" w:color="auto"/>
        </w:pBdr>
        <w:ind w:left="0" w:right="142" w:firstLine="0"/>
        <w:rPr>
          <w:rFonts w:eastAsiaTheme="minorHAnsi"/>
          <w:sz w:val="18"/>
          <w:szCs w:val="18"/>
          <w:lang w:eastAsia="en-US"/>
        </w:rPr>
      </w:pPr>
      <w:r w:rsidRPr="002226DC">
        <w:rPr>
          <w:rFonts w:eastAsiaTheme="minorHAnsi"/>
          <w:sz w:val="18"/>
          <w:szCs w:val="18"/>
          <w:lang w:eastAsia="en-US"/>
        </w:rPr>
        <w:t xml:space="preserve">Настоящее заключение подготовлено </w:t>
      </w:r>
      <w:r w:rsidRPr="002226DC">
        <w:rPr>
          <w:rFonts w:eastAsiaTheme="minorHAnsi"/>
          <w:sz w:val="18"/>
          <w:szCs w:val="18"/>
          <w:u w:val="single"/>
          <w:lang w:eastAsia="en-US"/>
        </w:rPr>
        <w:t>Администрацией Хомутовского муниципального образования</w:t>
      </w:r>
      <w:r w:rsidRPr="002226DC">
        <w:rPr>
          <w:rFonts w:eastAsiaTheme="minorHAnsi"/>
          <w:sz w:val="18"/>
          <w:szCs w:val="18"/>
          <w:lang w:eastAsia="en-US"/>
        </w:rPr>
        <w:t xml:space="preserve"> </w:t>
      </w:r>
    </w:p>
    <w:p w:rsidR="002226DC" w:rsidRPr="002226DC" w:rsidRDefault="002226DC" w:rsidP="002226DC">
      <w:pPr>
        <w:pBdr>
          <w:bottom w:val="single" w:sz="4" w:space="1" w:color="auto"/>
        </w:pBdr>
        <w:ind w:left="0" w:right="142" w:firstLine="0"/>
        <w:rPr>
          <w:rFonts w:eastAsiaTheme="minorHAnsi"/>
          <w:i/>
          <w:sz w:val="18"/>
          <w:szCs w:val="18"/>
          <w:lang w:eastAsia="en-US"/>
        </w:rPr>
      </w:pPr>
      <w:r w:rsidRPr="002226DC">
        <w:rPr>
          <w:rFonts w:eastAsiaTheme="minorHAnsi"/>
          <w:i/>
          <w:sz w:val="18"/>
          <w:szCs w:val="18"/>
          <w:lang w:eastAsia="en-US"/>
        </w:rPr>
        <w:t xml:space="preserve">                                                                                                              (наименование организатора публичных слушаний)</w:t>
      </w:r>
    </w:p>
    <w:p w:rsidR="002226DC" w:rsidRPr="002226DC" w:rsidRDefault="002226DC" w:rsidP="002226DC">
      <w:pPr>
        <w:pBdr>
          <w:bottom w:val="single" w:sz="4" w:space="1" w:color="auto"/>
        </w:pBdr>
        <w:ind w:left="0" w:right="142" w:firstLine="0"/>
        <w:rPr>
          <w:rFonts w:eastAsiaTheme="minorHAnsi"/>
          <w:sz w:val="18"/>
          <w:szCs w:val="18"/>
          <w:lang w:eastAsia="en-US"/>
        </w:rPr>
      </w:pPr>
      <w:r w:rsidRPr="002226DC">
        <w:rPr>
          <w:rFonts w:eastAsiaTheme="minorHAnsi"/>
          <w:sz w:val="18"/>
          <w:szCs w:val="18"/>
          <w:lang w:eastAsia="en-US"/>
        </w:rPr>
        <w:t xml:space="preserve">на основании протокола публичных слушаний от «26» декабря 2023 г. по проекту решения </w:t>
      </w:r>
    </w:p>
    <w:p w:rsidR="002226DC" w:rsidRPr="002226DC" w:rsidRDefault="002226DC" w:rsidP="002226DC">
      <w:pPr>
        <w:pBdr>
          <w:bottom w:val="single" w:sz="4" w:space="1" w:color="auto"/>
        </w:pBdr>
        <w:ind w:left="0" w:right="142" w:firstLine="0"/>
        <w:rPr>
          <w:rFonts w:eastAsiaTheme="minorHAnsi"/>
          <w:sz w:val="18"/>
          <w:szCs w:val="18"/>
          <w:lang w:eastAsia="en-US"/>
        </w:rPr>
      </w:pPr>
      <w:r w:rsidRPr="002226DC">
        <w:rPr>
          <w:rFonts w:eastAsiaTheme="minorHAnsi"/>
          <w:sz w:val="18"/>
          <w:szCs w:val="18"/>
          <w:lang w:eastAsia="en-US"/>
        </w:rPr>
        <w:t xml:space="preserve">о предоставлении разрешения на условно разрешенный вид использования «Для индивидуального жилищного строительства»: в отношении земельного  участка площадью 1201 </w:t>
      </w:r>
      <w:proofErr w:type="spellStart"/>
      <w:r w:rsidRPr="002226DC">
        <w:rPr>
          <w:rFonts w:eastAsiaTheme="minorHAnsi"/>
          <w:sz w:val="18"/>
          <w:szCs w:val="18"/>
          <w:lang w:eastAsia="en-US"/>
        </w:rPr>
        <w:t>кв.м</w:t>
      </w:r>
      <w:proofErr w:type="spellEnd"/>
      <w:r w:rsidRPr="002226DC">
        <w:rPr>
          <w:rFonts w:eastAsiaTheme="minorHAnsi"/>
          <w:sz w:val="18"/>
          <w:szCs w:val="18"/>
          <w:lang w:eastAsia="en-US"/>
        </w:rPr>
        <w:t xml:space="preserve">., с кадастровым номером 38:06:100922:3981, расположенного по адресу: Российская Федерация, Иркутская область, муниципальный район Иркутский, сельское поселение </w:t>
      </w:r>
      <w:proofErr w:type="spellStart"/>
      <w:r w:rsidRPr="002226DC">
        <w:rPr>
          <w:rFonts w:eastAsiaTheme="minorHAnsi"/>
          <w:sz w:val="18"/>
          <w:szCs w:val="18"/>
          <w:lang w:eastAsia="en-US"/>
        </w:rPr>
        <w:t>Хомутовское</w:t>
      </w:r>
      <w:proofErr w:type="spellEnd"/>
      <w:r w:rsidRPr="002226DC">
        <w:rPr>
          <w:rFonts w:eastAsiaTheme="minorHAnsi"/>
          <w:sz w:val="18"/>
          <w:szCs w:val="18"/>
          <w:lang w:eastAsia="en-US"/>
        </w:rPr>
        <w:t>, деревня</w:t>
      </w:r>
      <w:proofErr w:type="gramStart"/>
      <w:r w:rsidRPr="002226DC">
        <w:rPr>
          <w:rFonts w:eastAsiaTheme="minorHAnsi"/>
          <w:sz w:val="18"/>
          <w:szCs w:val="18"/>
          <w:lang w:eastAsia="en-US"/>
        </w:rPr>
        <w:t xml:space="preserve"> К</w:t>
      </w:r>
      <w:proofErr w:type="gramEnd"/>
      <w:r w:rsidRPr="002226DC">
        <w:rPr>
          <w:rFonts w:eastAsiaTheme="minorHAnsi"/>
          <w:sz w:val="18"/>
          <w:szCs w:val="18"/>
          <w:lang w:eastAsia="en-US"/>
        </w:rPr>
        <w:t>уда, переулок Семейный, земельный участок 11.</w:t>
      </w:r>
    </w:p>
    <w:p w:rsidR="002226DC" w:rsidRPr="002226DC" w:rsidRDefault="002226DC" w:rsidP="002226DC">
      <w:pPr>
        <w:ind w:left="0" w:right="142" w:firstLine="0"/>
        <w:jc w:val="center"/>
        <w:rPr>
          <w:rFonts w:eastAsiaTheme="minorHAnsi"/>
          <w:i/>
          <w:sz w:val="18"/>
          <w:szCs w:val="18"/>
          <w:lang w:eastAsia="en-US"/>
        </w:rPr>
      </w:pPr>
      <w:r w:rsidRPr="002226DC">
        <w:rPr>
          <w:rFonts w:eastAsiaTheme="minorHAnsi"/>
          <w:i/>
          <w:sz w:val="18"/>
          <w:szCs w:val="18"/>
          <w:lang w:eastAsia="en-US"/>
        </w:rPr>
        <w:t xml:space="preserve">(наименование проекта, рассмотренного </w:t>
      </w:r>
      <w:proofErr w:type="gramStart"/>
      <w:r w:rsidRPr="002226DC">
        <w:rPr>
          <w:rFonts w:eastAsiaTheme="minorHAnsi"/>
          <w:i/>
          <w:sz w:val="18"/>
          <w:szCs w:val="18"/>
          <w:lang w:eastAsia="en-US"/>
        </w:rPr>
        <w:t>на</w:t>
      </w:r>
      <w:proofErr w:type="gramEnd"/>
      <w:r w:rsidRPr="002226DC">
        <w:rPr>
          <w:rFonts w:eastAsiaTheme="minorHAnsi"/>
          <w:i/>
          <w:sz w:val="18"/>
          <w:szCs w:val="18"/>
          <w:lang w:eastAsia="en-US"/>
        </w:rPr>
        <w:t xml:space="preserve"> публичных слушаний)</w:t>
      </w:r>
    </w:p>
    <w:p w:rsidR="002226DC" w:rsidRPr="002226DC" w:rsidRDefault="002226DC" w:rsidP="002226DC">
      <w:pPr>
        <w:ind w:left="0" w:right="142" w:firstLine="0"/>
        <w:jc w:val="right"/>
        <w:rPr>
          <w:rFonts w:eastAsiaTheme="minorHAnsi"/>
          <w:i/>
          <w:sz w:val="18"/>
          <w:szCs w:val="18"/>
          <w:lang w:eastAsia="en-US"/>
        </w:rPr>
      </w:pPr>
    </w:p>
    <w:p w:rsidR="002226DC" w:rsidRPr="002226DC" w:rsidRDefault="002226DC" w:rsidP="002226DC">
      <w:pPr>
        <w:ind w:left="0" w:right="142" w:firstLine="0"/>
        <w:rPr>
          <w:rFonts w:eastAsiaTheme="minorHAnsi"/>
          <w:sz w:val="18"/>
          <w:szCs w:val="18"/>
          <w:lang w:eastAsia="en-US"/>
        </w:rPr>
      </w:pPr>
      <w:r w:rsidRPr="002226DC">
        <w:rPr>
          <w:rFonts w:eastAsiaTheme="minorHAnsi"/>
          <w:sz w:val="18"/>
          <w:szCs w:val="18"/>
          <w:lang w:eastAsia="en-US"/>
        </w:rPr>
        <w:t xml:space="preserve">Количество участников публичных слушаний, принявших участие </w:t>
      </w:r>
      <w:proofErr w:type="gramStart"/>
      <w:r w:rsidRPr="002226DC">
        <w:rPr>
          <w:rFonts w:eastAsiaTheme="minorHAnsi"/>
          <w:sz w:val="18"/>
          <w:szCs w:val="18"/>
          <w:lang w:eastAsia="en-US"/>
        </w:rPr>
        <w:t>в</w:t>
      </w:r>
      <w:proofErr w:type="gramEnd"/>
      <w:r w:rsidRPr="002226DC">
        <w:rPr>
          <w:rFonts w:eastAsiaTheme="minorHAnsi"/>
          <w:sz w:val="18"/>
          <w:szCs w:val="18"/>
          <w:lang w:eastAsia="en-US"/>
        </w:rPr>
        <w:t xml:space="preserve"> публичных слушаний составило: 0.</w:t>
      </w:r>
    </w:p>
    <w:p w:rsidR="002226DC" w:rsidRPr="002226DC" w:rsidRDefault="002226DC" w:rsidP="002226DC">
      <w:pPr>
        <w:ind w:left="0" w:right="142" w:firstLine="0"/>
        <w:rPr>
          <w:rFonts w:eastAsiaTheme="minorHAnsi"/>
          <w:sz w:val="18"/>
          <w:szCs w:val="18"/>
          <w:lang w:eastAsia="en-US"/>
        </w:rPr>
      </w:pPr>
      <w:r w:rsidRPr="002226DC">
        <w:rPr>
          <w:rFonts w:eastAsiaTheme="minorHAnsi"/>
          <w:sz w:val="18"/>
          <w:szCs w:val="18"/>
          <w:lang w:eastAsia="en-US"/>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2226DC" w:rsidRPr="002226DC" w:rsidRDefault="002226DC" w:rsidP="002226DC">
      <w:pPr>
        <w:ind w:left="0" w:right="142" w:firstLine="0"/>
        <w:jc w:val="right"/>
        <w:rPr>
          <w:rFonts w:eastAsiaTheme="minorHAnsi"/>
          <w:sz w:val="18"/>
          <w:szCs w:val="18"/>
          <w:lang w:eastAsia="en-US"/>
        </w:rPr>
      </w:pPr>
    </w:p>
    <w:tbl>
      <w:tblPr>
        <w:tblStyle w:val="108"/>
        <w:tblW w:w="10206" w:type="dxa"/>
        <w:tblInd w:w="50" w:type="dxa"/>
        <w:tblLook w:val="04A0" w:firstRow="1" w:lastRow="0" w:firstColumn="1" w:lastColumn="0" w:noHBand="0" w:noVBand="1"/>
      </w:tblPr>
      <w:tblGrid>
        <w:gridCol w:w="709"/>
        <w:gridCol w:w="2892"/>
        <w:gridCol w:w="2879"/>
        <w:gridCol w:w="3726"/>
      </w:tblGrid>
      <w:tr w:rsidR="002226DC" w:rsidRPr="002226DC" w:rsidTr="002226DC">
        <w:trPr>
          <w:cnfStyle w:val="100000000000" w:firstRow="1" w:lastRow="0" w:firstColumn="0" w:lastColumn="0" w:oddVBand="0" w:evenVBand="0" w:oddHBand="0" w:evenHBand="0" w:firstRowFirstColumn="0" w:firstRowLastColumn="0" w:lastRowFirstColumn="0" w:lastRowLastColumn="0"/>
          <w:trHeight w:val="1681"/>
        </w:trPr>
        <w:tc>
          <w:tcPr>
            <w:tcW w:w="649" w:type="dxa"/>
            <w:tcBorders>
              <w:top w:val="single" w:sz="4" w:space="0" w:color="auto"/>
              <w:left w:val="single" w:sz="4" w:space="0" w:color="auto"/>
              <w:bottom w:val="single" w:sz="4" w:space="0" w:color="auto"/>
              <w:right w:val="single" w:sz="4" w:space="0" w:color="auto"/>
            </w:tcBorders>
            <w:hideMark/>
          </w:tcPr>
          <w:p w:rsidR="002226DC" w:rsidRPr="002226DC" w:rsidRDefault="002226DC" w:rsidP="002226DC">
            <w:pPr>
              <w:ind w:right="142"/>
              <w:jc w:val="center"/>
              <w:rPr>
                <w:rFonts w:ascii="Times New Roman" w:eastAsiaTheme="minorEastAsia" w:hAnsi="Times New Roman" w:cs="Times New Roman"/>
                <w:sz w:val="18"/>
                <w:szCs w:val="18"/>
              </w:rPr>
            </w:pPr>
            <w:r w:rsidRPr="002226DC">
              <w:rPr>
                <w:rFonts w:ascii="Times New Roman" w:eastAsiaTheme="minorEastAsia" w:hAnsi="Times New Roman" w:cs="Times New Roman"/>
                <w:sz w:val="18"/>
                <w:szCs w:val="18"/>
              </w:rPr>
              <w:t>№</w:t>
            </w:r>
          </w:p>
        </w:tc>
        <w:tc>
          <w:tcPr>
            <w:tcW w:w="2852" w:type="dxa"/>
            <w:tcBorders>
              <w:top w:val="single" w:sz="4" w:space="0" w:color="auto"/>
              <w:left w:val="single" w:sz="4" w:space="0" w:color="auto"/>
              <w:bottom w:val="single" w:sz="4" w:space="0" w:color="auto"/>
              <w:right w:val="single" w:sz="4" w:space="0" w:color="auto"/>
            </w:tcBorders>
            <w:hideMark/>
          </w:tcPr>
          <w:p w:rsidR="002226DC" w:rsidRPr="002226DC" w:rsidRDefault="002226DC" w:rsidP="002226DC">
            <w:pPr>
              <w:ind w:right="142"/>
              <w:jc w:val="center"/>
              <w:rPr>
                <w:rFonts w:ascii="Times New Roman" w:eastAsiaTheme="minorEastAsia" w:hAnsi="Times New Roman" w:cs="Times New Roman"/>
                <w:sz w:val="18"/>
                <w:szCs w:val="18"/>
              </w:rPr>
            </w:pPr>
            <w:r w:rsidRPr="002226DC">
              <w:rPr>
                <w:rFonts w:ascii="Times New Roman" w:eastAsiaTheme="minorEastAsia" w:hAnsi="Times New Roman" w:cs="Times New Roman"/>
                <w:sz w:val="18"/>
                <w:szCs w:val="18"/>
              </w:rPr>
              <w:t>Содержание внесённых предложений/замечаний</w:t>
            </w:r>
          </w:p>
        </w:tc>
        <w:tc>
          <w:tcPr>
            <w:tcW w:w="2839" w:type="dxa"/>
            <w:tcBorders>
              <w:top w:val="single" w:sz="4" w:space="0" w:color="auto"/>
              <w:left w:val="single" w:sz="4" w:space="0" w:color="auto"/>
              <w:bottom w:val="single" w:sz="4" w:space="0" w:color="auto"/>
              <w:right w:val="single" w:sz="4" w:space="0" w:color="auto"/>
            </w:tcBorders>
            <w:hideMark/>
          </w:tcPr>
          <w:p w:rsidR="002226DC" w:rsidRPr="002226DC" w:rsidRDefault="002226DC" w:rsidP="002226DC">
            <w:pPr>
              <w:ind w:right="142"/>
              <w:jc w:val="center"/>
              <w:rPr>
                <w:rFonts w:ascii="Times New Roman" w:eastAsiaTheme="minorEastAsia" w:hAnsi="Times New Roman" w:cs="Times New Roman"/>
                <w:sz w:val="18"/>
                <w:szCs w:val="18"/>
              </w:rPr>
            </w:pPr>
            <w:r w:rsidRPr="002226DC">
              <w:rPr>
                <w:rFonts w:ascii="Times New Roman" w:eastAsiaTheme="minorEastAsia" w:hAnsi="Times New Roman" w:cs="Times New Roman"/>
                <w:sz w:val="18"/>
                <w:szCs w:val="18"/>
              </w:rPr>
              <w:t>Выводы по результатам рассмотрения предложения, поступившего от участников публичных слушаний</w:t>
            </w:r>
          </w:p>
        </w:tc>
        <w:tc>
          <w:tcPr>
            <w:tcW w:w="3666" w:type="dxa"/>
            <w:tcBorders>
              <w:top w:val="single" w:sz="4" w:space="0" w:color="auto"/>
              <w:left w:val="single" w:sz="4" w:space="0" w:color="auto"/>
              <w:bottom w:val="single" w:sz="4" w:space="0" w:color="auto"/>
              <w:right w:val="single" w:sz="4" w:space="0" w:color="auto"/>
            </w:tcBorders>
            <w:hideMark/>
          </w:tcPr>
          <w:p w:rsidR="002226DC" w:rsidRPr="002226DC" w:rsidRDefault="002226DC" w:rsidP="002226DC">
            <w:pPr>
              <w:tabs>
                <w:tab w:val="left" w:pos="3154"/>
              </w:tabs>
              <w:ind w:right="142"/>
              <w:jc w:val="center"/>
              <w:rPr>
                <w:rFonts w:ascii="Times New Roman" w:eastAsiaTheme="minorEastAsia" w:hAnsi="Times New Roman" w:cs="Times New Roman"/>
                <w:sz w:val="18"/>
                <w:szCs w:val="18"/>
              </w:rPr>
            </w:pPr>
            <w:r w:rsidRPr="002226DC">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2226DC" w:rsidRPr="002226DC" w:rsidTr="002226DC">
        <w:tc>
          <w:tcPr>
            <w:tcW w:w="649" w:type="dxa"/>
            <w:tcBorders>
              <w:top w:val="single" w:sz="4" w:space="0" w:color="auto"/>
              <w:left w:val="single" w:sz="4" w:space="0" w:color="auto"/>
              <w:bottom w:val="single" w:sz="4" w:space="0" w:color="auto"/>
              <w:right w:val="single" w:sz="4" w:space="0" w:color="auto"/>
            </w:tcBorders>
            <w:hideMark/>
          </w:tcPr>
          <w:p w:rsidR="002226DC" w:rsidRPr="002226DC" w:rsidRDefault="002226DC" w:rsidP="002226DC">
            <w:pPr>
              <w:ind w:right="142"/>
              <w:jc w:val="center"/>
              <w:rPr>
                <w:rFonts w:ascii="Times New Roman" w:eastAsiaTheme="minorEastAsia" w:hAnsi="Times New Roman" w:cs="Times New Roman"/>
                <w:sz w:val="18"/>
                <w:szCs w:val="18"/>
              </w:rPr>
            </w:pPr>
            <w:r w:rsidRPr="002226DC">
              <w:rPr>
                <w:rFonts w:ascii="Times New Roman" w:eastAsiaTheme="minorEastAsia" w:hAnsi="Times New Roman" w:cs="Times New Roman"/>
                <w:sz w:val="18"/>
                <w:szCs w:val="18"/>
              </w:rPr>
              <w:t>1</w:t>
            </w:r>
          </w:p>
        </w:tc>
        <w:tc>
          <w:tcPr>
            <w:tcW w:w="2852" w:type="dxa"/>
            <w:tcBorders>
              <w:top w:val="single" w:sz="4" w:space="0" w:color="auto"/>
              <w:left w:val="single" w:sz="4" w:space="0" w:color="auto"/>
              <w:bottom w:val="single" w:sz="4" w:space="0" w:color="auto"/>
              <w:right w:val="single" w:sz="4" w:space="0" w:color="auto"/>
            </w:tcBorders>
          </w:tcPr>
          <w:p w:rsidR="002226DC" w:rsidRPr="002226DC" w:rsidRDefault="002226DC" w:rsidP="002226DC">
            <w:pPr>
              <w:ind w:right="142"/>
              <w:jc w:val="center"/>
              <w:rPr>
                <w:rFonts w:ascii="Times New Roman" w:eastAsiaTheme="minorEastAsia" w:hAnsi="Times New Roman" w:cs="Times New Roman"/>
                <w:sz w:val="18"/>
                <w:szCs w:val="18"/>
              </w:rPr>
            </w:pPr>
          </w:p>
        </w:tc>
        <w:tc>
          <w:tcPr>
            <w:tcW w:w="2839" w:type="dxa"/>
            <w:tcBorders>
              <w:top w:val="single" w:sz="4" w:space="0" w:color="auto"/>
              <w:left w:val="single" w:sz="4" w:space="0" w:color="auto"/>
              <w:bottom w:val="single" w:sz="4" w:space="0" w:color="auto"/>
              <w:right w:val="single" w:sz="4" w:space="0" w:color="auto"/>
            </w:tcBorders>
          </w:tcPr>
          <w:p w:rsidR="002226DC" w:rsidRPr="002226DC" w:rsidRDefault="002226DC" w:rsidP="002226DC">
            <w:pPr>
              <w:ind w:right="142"/>
              <w:jc w:val="center"/>
              <w:rPr>
                <w:rFonts w:ascii="Times New Roman" w:eastAsiaTheme="minorEastAsia" w:hAnsi="Times New Roman" w:cs="Times New Roman"/>
                <w:sz w:val="18"/>
                <w:szCs w:val="18"/>
              </w:rPr>
            </w:pPr>
          </w:p>
        </w:tc>
        <w:tc>
          <w:tcPr>
            <w:tcW w:w="3666" w:type="dxa"/>
            <w:tcBorders>
              <w:top w:val="single" w:sz="4" w:space="0" w:color="auto"/>
              <w:left w:val="single" w:sz="4" w:space="0" w:color="auto"/>
              <w:bottom w:val="single" w:sz="4" w:space="0" w:color="auto"/>
              <w:right w:val="single" w:sz="4" w:space="0" w:color="auto"/>
            </w:tcBorders>
          </w:tcPr>
          <w:p w:rsidR="002226DC" w:rsidRPr="002226DC" w:rsidRDefault="002226DC" w:rsidP="002226DC">
            <w:pPr>
              <w:ind w:right="142"/>
              <w:jc w:val="center"/>
              <w:rPr>
                <w:rFonts w:ascii="Times New Roman" w:eastAsiaTheme="minorEastAsia" w:hAnsi="Times New Roman" w:cs="Times New Roman"/>
                <w:sz w:val="18"/>
                <w:szCs w:val="18"/>
              </w:rPr>
            </w:pPr>
          </w:p>
        </w:tc>
      </w:tr>
      <w:tr w:rsidR="002226DC" w:rsidRPr="002226DC" w:rsidTr="002226DC">
        <w:tc>
          <w:tcPr>
            <w:tcW w:w="649" w:type="dxa"/>
            <w:tcBorders>
              <w:top w:val="single" w:sz="4" w:space="0" w:color="auto"/>
              <w:left w:val="single" w:sz="4" w:space="0" w:color="auto"/>
              <w:bottom w:val="single" w:sz="4" w:space="0" w:color="auto"/>
              <w:right w:val="single" w:sz="4" w:space="0" w:color="auto"/>
            </w:tcBorders>
          </w:tcPr>
          <w:p w:rsidR="002226DC" w:rsidRPr="002226DC" w:rsidRDefault="002226DC" w:rsidP="002226DC">
            <w:pPr>
              <w:ind w:right="142"/>
              <w:jc w:val="center"/>
              <w:rPr>
                <w:rFonts w:ascii="Times New Roman" w:eastAsiaTheme="minorEastAsia" w:hAnsi="Times New Roman" w:cs="Times New Roman"/>
                <w:sz w:val="18"/>
                <w:szCs w:val="18"/>
              </w:rPr>
            </w:pPr>
            <w:r w:rsidRPr="002226DC">
              <w:rPr>
                <w:rFonts w:ascii="Times New Roman" w:eastAsiaTheme="minorEastAsia" w:hAnsi="Times New Roman" w:cs="Times New Roman"/>
                <w:sz w:val="18"/>
                <w:szCs w:val="18"/>
              </w:rPr>
              <w:t>2.</w:t>
            </w:r>
          </w:p>
        </w:tc>
        <w:tc>
          <w:tcPr>
            <w:tcW w:w="2852" w:type="dxa"/>
            <w:tcBorders>
              <w:top w:val="single" w:sz="4" w:space="0" w:color="auto"/>
              <w:left w:val="single" w:sz="4" w:space="0" w:color="auto"/>
              <w:bottom w:val="single" w:sz="4" w:space="0" w:color="auto"/>
              <w:right w:val="single" w:sz="4" w:space="0" w:color="auto"/>
            </w:tcBorders>
          </w:tcPr>
          <w:p w:rsidR="002226DC" w:rsidRPr="002226DC" w:rsidRDefault="002226DC" w:rsidP="002226DC">
            <w:pPr>
              <w:ind w:right="142"/>
              <w:jc w:val="center"/>
              <w:rPr>
                <w:rFonts w:ascii="Times New Roman" w:eastAsiaTheme="minorEastAsia" w:hAnsi="Times New Roman" w:cs="Times New Roman"/>
                <w:sz w:val="18"/>
                <w:szCs w:val="18"/>
              </w:rPr>
            </w:pPr>
          </w:p>
        </w:tc>
        <w:tc>
          <w:tcPr>
            <w:tcW w:w="2839" w:type="dxa"/>
            <w:tcBorders>
              <w:top w:val="single" w:sz="4" w:space="0" w:color="auto"/>
              <w:left w:val="single" w:sz="4" w:space="0" w:color="auto"/>
              <w:bottom w:val="single" w:sz="4" w:space="0" w:color="auto"/>
              <w:right w:val="single" w:sz="4" w:space="0" w:color="auto"/>
            </w:tcBorders>
          </w:tcPr>
          <w:p w:rsidR="002226DC" w:rsidRPr="002226DC" w:rsidRDefault="002226DC" w:rsidP="002226DC">
            <w:pPr>
              <w:ind w:right="142"/>
              <w:jc w:val="center"/>
              <w:rPr>
                <w:rFonts w:ascii="Times New Roman" w:eastAsiaTheme="minorEastAsia" w:hAnsi="Times New Roman" w:cs="Times New Roman"/>
                <w:sz w:val="18"/>
                <w:szCs w:val="18"/>
              </w:rPr>
            </w:pPr>
          </w:p>
        </w:tc>
        <w:tc>
          <w:tcPr>
            <w:tcW w:w="3666" w:type="dxa"/>
            <w:tcBorders>
              <w:top w:val="single" w:sz="4" w:space="0" w:color="auto"/>
              <w:left w:val="single" w:sz="4" w:space="0" w:color="auto"/>
              <w:bottom w:val="single" w:sz="4" w:space="0" w:color="auto"/>
              <w:right w:val="single" w:sz="4" w:space="0" w:color="auto"/>
            </w:tcBorders>
          </w:tcPr>
          <w:p w:rsidR="002226DC" w:rsidRPr="002226DC" w:rsidRDefault="002226DC" w:rsidP="002226DC">
            <w:pPr>
              <w:ind w:right="142"/>
              <w:jc w:val="center"/>
              <w:rPr>
                <w:rFonts w:ascii="Times New Roman" w:eastAsiaTheme="minorEastAsia" w:hAnsi="Times New Roman" w:cs="Times New Roman"/>
                <w:sz w:val="18"/>
                <w:szCs w:val="18"/>
              </w:rPr>
            </w:pPr>
          </w:p>
        </w:tc>
      </w:tr>
    </w:tbl>
    <w:p w:rsidR="002226DC" w:rsidRPr="002226DC" w:rsidRDefault="002226DC" w:rsidP="002226DC">
      <w:pPr>
        <w:ind w:left="0" w:right="142" w:firstLine="0"/>
        <w:jc w:val="right"/>
        <w:rPr>
          <w:rFonts w:eastAsiaTheme="minorHAnsi"/>
          <w:sz w:val="18"/>
          <w:szCs w:val="18"/>
          <w:lang w:eastAsia="en-US"/>
        </w:rPr>
      </w:pPr>
    </w:p>
    <w:p w:rsidR="002226DC" w:rsidRPr="002226DC" w:rsidRDefault="002226DC" w:rsidP="002226DC">
      <w:pPr>
        <w:ind w:left="0" w:right="142" w:firstLine="0"/>
        <w:jc w:val="right"/>
        <w:rPr>
          <w:rFonts w:eastAsiaTheme="minorHAnsi"/>
          <w:b/>
          <w:sz w:val="18"/>
          <w:szCs w:val="18"/>
          <w:lang w:eastAsia="en-US"/>
        </w:rPr>
      </w:pPr>
    </w:p>
    <w:p w:rsidR="002226DC" w:rsidRPr="002226DC" w:rsidRDefault="002226DC" w:rsidP="002226DC">
      <w:pPr>
        <w:ind w:left="0" w:right="142" w:firstLine="0"/>
        <w:rPr>
          <w:rFonts w:eastAsiaTheme="minorHAnsi"/>
          <w:sz w:val="18"/>
          <w:szCs w:val="18"/>
          <w:lang w:eastAsia="en-US"/>
        </w:rPr>
      </w:pPr>
      <w:r w:rsidRPr="002226DC">
        <w:rPr>
          <w:rFonts w:eastAsiaTheme="minorHAnsi"/>
          <w:sz w:val="18"/>
          <w:szCs w:val="18"/>
          <w:lang w:eastAsia="en-US"/>
        </w:rPr>
        <w:t>По результатам рассмотрения замечаний и предложений иных участников публичных слушаний установлено:</w:t>
      </w:r>
    </w:p>
    <w:p w:rsidR="002226DC" w:rsidRPr="002226DC" w:rsidRDefault="002226DC" w:rsidP="002226DC">
      <w:pPr>
        <w:ind w:left="0" w:right="142" w:firstLine="0"/>
        <w:jc w:val="right"/>
        <w:rPr>
          <w:rFonts w:eastAsiaTheme="minorHAnsi"/>
          <w:sz w:val="18"/>
          <w:szCs w:val="18"/>
          <w:lang w:eastAsia="en-US"/>
        </w:rPr>
      </w:pPr>
    </w:p>
    <w:tbl>
      <w:tblPr>
        <w:tblStyle w:val="108"/>
        <w:tblW w:w="0" w:type="auto"/>
        <w:tblLook w:val="04A0" w:firstRow="1" w:lastRow="0" w:firstColumn="1" w:lastColumn="0" w:noHBand="0" w:noVBand="1"/>
      </w:tblPr>
      <w:tblGrid>
        <w:gridCol w:w="725"/>
        <w:gridCol w:w="2977"/>
        <w:gridCol w:w="2835"/>
        <w:gridCol w:w="3686"/>
      </w:tblGrid>
      <w:tr w:rsidR="009D1211" w:rsidRPr="002226DC" w:rsidTr="009D1211">
        <w:trPr>
          <w:cnfStyle w:val="100000000000" w:firstRow="1" w:lastRow="0" w:firstColumn="0" w:lastColumn="0" w:oddVBand="0" w:evenVBand="0" w:oddHBand="0" w:evenHBand="0" w:firstRowFirstColumn="0" w:firstRowLastColumn="0" w:lastRowFirstColumn="0" w:lastRowLastColumn="0"/>
          <w:trHeight w:val="1956"/>
        </w:trPr>
        <w:tc>
          <w:tcPr>
            <w:tcW w:w="665" w:type="dxa"/>
            <w:tcBorders>
              <w:top w:val="single" w:sz="4" w:space="0" w:color="auto"/>
              <w:left w:val="single" w:sz="4" w:space="0" w:color="auto"/>
              <w:bottom w:val="single" w:sz="4" w:space="0" w:color="auto"/>
              <w:right w:val="single" w:sz="4" w:space="0" w:color="auto"/>
            </w:tcBorders>
            <w:hideMark/>
          </w:tcPr>
          <w:p w:rsidR="002226DC" w:rsidRPr="002226DC" w:rsidRDefault="002226DC" w:rsidP="002226DC">
            <w:pPr>
              <w:ind w:right="142"/>
              <w:jc w:val="center"/>
              <w:rPr>
                <w:rFonts w:ascii="Times New Roman" w:eastAsiaTheme="minorEastAsia" w:hAnsi="Times New Roman" w:cs="Times New Roman"/>
                <w:sz w:val="18"/>
                <w:szCs w:val="18"/>
              </w:rPr>
            </w:pPr>
            <w:r w:rsidRPr="002226DC">
              <w:rPr>
                <w:rFonts w:ascii="Times New Roman" w:eastAsiaTheme="minorEastAsia" w:hAnsi="Times New Roman" w:cs="Times New Roman"/>
                <w:sz w:val="18"/>
                <w:szCs w:val="18"/>
              </w:rPr>
              <w:t>№</w:t>
            </w:r>
          </w:p>
        </w:tc>
        <w:tc>
          <w:tcPr>
            <w:tcW w:w="2937" w:type="dxa"/>
            <w:tcBorders>
              <w:top w:val="single" w:sz="4" w:space="0" w:color="auto"/>
              <w:left w:val="single" w:sz="4" w:space="0" w:color="auto"/>
              <w:bottom w:val="single" w:sz="4" w:space="0" w:color="auto"/>
              <w:right w:val="single" w:sz="4" w:space="0" w:color="auto"/>
            </w:tcBorders>
            <w:hideMark/>
          </w:tcPr>
          <w:p w:rsidR="002226DC" w:rsidRPr="002226DC" w:rsidRDefault="002226DC" w:rsidP="002226DC">
            <w:pPr>
              <w:ind w:right="142"/>
              <w:jc w:val="center"/>
              <w:rPr>
                <w:rFonts w:ascii="Times New Roman" w:eastAsiaTheme="minorEastAsia" w:hAnsi="Times New Roman" w:cs="Times New Roman"/>
                <w:sz w:val="18"/>
                <w:szCs w:val="18"/>
              </w:rPr>
            </w:pPr>
            <w:r w:rsidRPr="002226DC">
              <w:rPr>
                <w:rFonts w:ascii="Times New Roman" w:eastAsiaTheme="minorEastAsia" w:hAnsi="Times New Roman" w:cs="Times New Roman"/>
                <w:sz w:val="18"/>
                <w:szCs w:val="18"/>
              </w:rPr>
              <w:t>Содержание внесённых предложений/замечаний</w:t>
            </w:r>
          </w:p>
        </w:tc>
        <w:tc>
          <w:tcPr>
            <w:tcW w:w="2795" w:type="dxa"/>
            <w:tcBorders>
              <w:top w:val="single" w:sz="4" w:space="0" w:color="auto"/>
              <w:left w:val="single" w:sz="4" w:space="0" w:color="auto"/>
              <w:bottom w:val="single" w:sz="4" w:space="0" w:color="auto"/>
              <w:right w:val="single" w:sz="4" w:space="0" w:color="auto"/>
            </w:tcBorders>
            <w:hideMark/>
          </w:tcPr>
          <w:p w:rsidR="002226DC" w:rsidRPr="002226DC" w:rsidRDefault="002226DC" w:rsidP="002226DC">
            <w:pPr>
              <w:ind w:right="142"/>
              <w:jc w:val="center"/>
              <w:rPr>
                <w:rFonts w:ascii="Times New Roman" w:eastAsiaTheme="minorEastAsia" w:hAnsi="Times New Roman" w:cs="Times New Roman"/>
                <w:sz w:val="18"/>
                <w:szCs w:val="18"/>
              </w:rPr>
            </w:pPr>
            <w:r w:rsidRPr="002226DC">
              <w:rPr>
                <w:rFonts w:ascii="Times New Roman" w:eastAsiaTheme="minorEastAsia" w:hAnsi="Times New Roman" w:cs="Times New Roman"/>
                <w:sz w:val="18"/>
                <w:szCs w:val="18"/>
              </w:rPr>
              <w:t>Выводы по результатам рассмотрения предложения, поступившего от участника п</w:t>
            </w:r>
            <w:bookmarkStart w:id="4" w:name="_GoBack"/>
            <w:bookmarkEnd w:id="4"/>
            <w:r w:rsidRPr="002226DC">
              <w:rPr>
                <w:rFonts w:ascii="Times New Roman" w:eastAsiaTheme="minorEastAsia" w:hAnsi="Times New Roman" w:cs="Times New Roman"/>
                <w:sz w:val="18"/>
                <w:szCs w:val="18"/>
              </w:rPr>
              <w:t>убличных слушаний</w:t>
            </w:r>
          </w:p>
        </w:tc>
        <w:tc>
          <w:tcPr>
            <w:tcW w:w="3626" w:type="dxa"/>
            <w:tcBorders>
              <w:top w:val="single" w:sz="4" w:space="0" w:color="auto"/>
              <w:left w:val="single" w:sz="4" w:space="0" w:color="auto"/>
              <w:bottom w:val="single" w:sz="4" w:space="0" w:color="auto"/>
              <w:right w:val="single" w:sz="4" w:space="0" w:color="auto"/>
            </w:tcBorders>
            <w:hideMark/>
          </w:tcPr>
          <w:p w:rsidR="002226DC" w:rsidRPr="002226DC" w:rsidRDefault="002226DC" w:rsidP="002226DC">
            <w:pPr>
              <w:tabs>
                <w:tab w:val="left" w:pos="3154"/>
              </w:tabs>
              <w:ind w:right="142"/>
              <w:jc w:val="center"/>
              <w:rPr>
                <w:rFonts w:ascii="Times New Roman" w:eastAsiaTheme="minorEastAsia" w:hAnsi="Times New Roman" w:cs="Times New Roman"/>
                <w:sz w:val="18"/>
                <w:szCs w:val="18"/>
              </w:rPr>
            </w:pPr>
            <w:r w:rsidRPr="002226DC">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9D1211" w:rsidRPr="002226DC" w:rsidTr="009D1211">
        <w:tc>
          <w:tcPr>
            <w:tcW w:w="665" w:type="dxa"/>
            <w:tcBorders>
              <w:top w:val="single" w:sz="4" w:space="0" w:color="auto"/>
              <w:left w:val="single" w:sz="4" w:space="0" w:color="auto"/>
              <w:bottom w:val="single" w:sz="4" w:space="0" w:color="auto"/>
              <w:right w:val="single" w:sz="4" w:space="0" w:color="auto"/>
            </w:tcBorders>
            <w:hideMark/>
          </w:tcPr>
          <w:p w:rsidR="002226DC" w:rsidRPr="002226DC" w:rsidRDefault="002226DC" w:rsidP="002226DC">
            <w:pPr>
              <w:ind w:right="142"/>
              <w:jc w:val="center"/>
              <w:rPr>
                <w:rFonts w:ascii="Times New Roman" w:eastAsiaTheme="minorEastAsia" w:hAnsi="Times New Roman" w:cs="Times New Roman"/>
                <w:sz w:val="18"/>
                <w:szCs w:val="18"/>
              </w:rPr>
            </w:pPr>
            <w:r w:rsidRPr="002226DC">
              <w:rPr>
                <w:rFonts w:ascii="Times New Roman" w:eastAsiaTheme="minorEastAsia" w:hAnsi="Times New Roman" w:cs="Times New Roman"/>
                <w:sz w:val="18"/>
                <w:szCs w:val="18"/>
              </w:rPr>
              <w:t>1</w:t>
            </w:r>
          </w:p>
        </w:tc>
        <w:tc>
          <w:tcPr>
            <w:tcW w:w="2937" w:type="dxa"/>
            <w:tcBorders>
              <w:top w:val="single" w:sz="4" w:space="0" w:color="auto"/>
              <w:left w:val="single" w:sz="4" w:space="0" w:color="auto"/>
              <w:bottom w:val="single" w:sz="4" w:space="0" w:color="auto"/>
              <w:right w:val="single" w:sz="4" w:space="0" w:color="auto"/>
            </w:tcBorders>
          </w:tcPr>
          <w:p w:rsidR="002226DC" w:rsidRPr="002226DC" w:rsidRDefault="002226DC" w:rsidP="002226DC">
            <w:pPr>
              <w:ind w:right="142"/>
              <w:jc w:val="center"/>
              <w:rPr>
                <w:rFonts w:ascii="Times New Roman" w:eastAsiaTheme="minorEastAsia" w:hAnsi="Times New Roman" w:cs="Times New Roman"/>
                <w:sz w:val="18"/>
                <w:szCs w:val="18"/>
              </w:rPr>
            </w:pPr>
            <w:r w:rsidRPr="002226DC">
              <w:rPr>
                <w:rFonts w:ascii="Times New Roman" w:eastAsiaTheme="minorEastAsia" w:hAnsi="Times New Roman" w:cs="Times New Roman"/>
                <w:sz w:val="18"/>
                <w:szCs w:val="18"/>
              </w:rPr>
              <w:t>-</w:t>
            </w:r>
          </w:p>
          <w:p w:rsidR="002226DC" w:rsidRPr="002226DC" w:rsidRDefault="002226DC" w:rsidP="002226DC">
            <w:pPr>
              <w:ind w:right="142"/>
              <w:jc w:val="center"/>
              <w:rPr>
                <w:rFonts w:ascii="Times New Roman" w:eastAsiaTheme="minorEastAsia" w:hAnsi="Times New Roman" w:cs="Times New Roman"/>
                <w:sz w:val="18"/>
                <w:szCs w:val="18"/>
              </w:rPr>
            </w:pPr>
          </w:p>
        </w:tc>
        <w:tc>
          <w:tcPr>
            <w:tcW w:w="2795" w:type="dxa"/>
            <w:tcBorders>
              <w:top w:val="single" w:sz="4" w:space="0" w:color="auto"/>
              <w:left w:val="single" w:sz="4" w:space="0" w:color="auto"/>
              <w:bottom w:val="single" w:sz="4" w:space="0" w:color="auto"/>
              <w:right w:val="single" w:sz="4" w:space="0" w:color="auto"/>
            </w:tcBorders>
            <w:hideMark/>
          </w:tcPr>
          <w:p w:rsidR="002226DC" w:rsidRPr="002226DC" w:rsidRDefault="002226DC" w:rsidP="002226DC">
            <w:pPr>
              <w:ind w:right="142"/>
              <w:jc w:val="center"/>
              <w:rPr>
                <w:rFonts w:ascii="Times New Roman" w:eastAsiaTheme="minorEastAsia" w:hAnsi="Times New Roman" w:cs="Times New Roman"/>
                <w:sz w:val="18"/>
                <w:szCs w:val="18"/>
              </w:rPr>
            </w:pPr>
            <w:r w:rsidRPr="002226DC">
              <w:rPr>
                <w:rFonts w:ascii="Times New Roman" w:eastAsiaTheme="minorEastAsia" w:hAnsi="Times New Roman" w:cs="Times New Roman"/>
                <w:sz w:val="18"/>
                <w:szCs w:val="18"/>
              </w:rPr>
              <w:t>-</w:t>
            </w:r>
          </w:p>
        </w:tc>
        <w:tc>
          <w:tcPr>
            <w:tcW w:w="3626" w:type="dxa"/>
            <w:tcBorders>
              <w:top w:val="single" w:sz="4" w:space="0" w:color="auto"/>
              <w:left w:val="single" w:sz="4" w:space="0" w:color="auto"/>
              <w:bottom w:val="single" w:sz="4" w:space="0" w:color="auto"/>
              <w:right w:val="single" w:sz="4" w:space="0" w:color="auto"/>
            </w:tcBorders>
            <w:hideMark/>
          </w:tcPr>
          <w:p w:rsidR="002226DC" w:rsidRPr="002226DC" w:rsidRDefault="002226DC" w:rsidP="002226DC">
            <w:pPr>
              <w:ind w:right="142"/>
              <w:jc w:val="center"/>
              <w:rPr>
                <w:rFonts w:ascii="Times New Roman" w:eastAsiaTheme="minorEastAsia" w:hAnsi="Times New Roman" w:cs="Times New Roman"/>
                <w:sz w:val="18"/>
                <w:szCs w:val="18"/>
              </w:rPr>
            </w:pPr>
            <w:r w:rsidRPr="002226DC">
              <w:rPr>
                <w:rFonts w:ascii="Times New Roman" w:eastAsiaTheme="minorEastAsia" w:hAnsi="Times New Roman" w:cs="Times New Roman"/>
                <w:sz w:val="18"/>
                <w:szCs w:val="18"/>
              </w:rPr>
              <w:t>-</w:t>
            </w:r>
          </w:p>
        </w:tc>
      </w:tr>
    </w:tbl>
    <w:p w:rsidR="002226DC" w:rsidRPr="002226DC" w:rsidRDefault="002226DC" w:rsidP="002226DC">
      <w:pPr>
        <w:ind w:left="0" w:right="142" w:firstLine="0"/>
        <w:jc w:val="right"/>
        <w:rPr>
          <w:rFonts w:eastAsiaTheme="minorHAnsi"/>
          <w:b/>
          <w:sz w:val="18"/>
          <w:szCs w:val="18"/>
          <w:lang w:eastAsia="en-US"/>
        </w:rPr>
      </w:pPr>
    </w:p>
    <w:p w:rsidR="002226DC" w:rsidRPr="002226DC" w:rsidRDefault="002226DC" w:rsidP="002226DC">
      <w:pPr>
        <w:tabs>
          <w:tab w:val="left" w:pos="993"/>
        </w:tabs>
        <w:ind w:left="0" w:right="142" w:firstLine="0"/>
        <w:rPr>
          <w:rFonts w:eastAsiaTheme="minorHAnsi"/>
          <w:sz w:val="18"/>
          <w:szCs w:val="18"/>
          <w:lang w:eastAsia="en-US"/>
        </w:rPr>
      </w:pPr>
      <w:r w:rsidRPr="002226DC">
        <w:rPr>
          <w:rFonts w:eastAsiaTheme="minorHAnsi"/>
          <w:sz w:val="18"/>
          <w:szCs w:val="18"/>
          <w:lang w:eastAsia="en-US"/>
        </w:rPr>
        <w:t xml:space="preserve">Выводы: в ходе проведения публичных слушаний предложение о целесообразности  </w:t>
      </w:r>
      <w:proofErr w:type="spellStart"/>
      <w:r w:rsidRPr="002226DC">
        <w:rPr>
          <w:rFonts w:eastAsiaTheme="minorHAnsi"/>
          <w:sz w:val="18"/>
          <w:szCs w:val="18"/>
          <w:lang w:eastAsia="en-US"/>
        </w:rPr>
        <w:t>Чуракову</w:t>
      </w:r>
      <w:proofErr w:type="spellEnd"/>
      <w:r w:rsidRPr="002226DC">
        <w:rPr>
          <w:rFonts w:eastAsiaTheme="minorHAnsi"/>
          <w:sz w:val="18"/>
          <w:szCs w:val="18"/>
          <w:lang w:eastAsia="en-US"/>
        </w:rPr>
        <w:t xml:space="preserve"> А.С предоставления разрешения на условно разрешенный вид использования «Для индивидуального жилищного строительства»: в отношении земельного  участка площадью 1201 </w:t>
      </w:r>
      <w:proofErr w:type="spellStart"/>
      <w:r w:rsidRPr="002226DC">
        <w:rPr>
          <w:rFonts w:eastAsiaTheme="minorHAnsi"/>
          <w:sz w:val="18"/>
          <w:szCs w:val="18"/>
          <w:lang w:eastAsia="en-US"/>
        </w:rPr>
        <w:t>кв.м</w:t>
      </w:r>
      <w:proofErr w:type="spellEnd"/>
      <w:r w:rsidRPr="002226DC">
        <w:rPr>
          <w:rFonts w:eastAsiaTheme="minorHAnsi"/>
          <w:sz w:val="18"/>
          <w:szCs w:val="18"/>
          <w:lang w:eastAsia="en-US"/>
        </w:rPr>
        <w:t xml:space="preserve">., с кадастровым номером 38:06:100922:3981, расположенного по адресу: Российская Федерация, Иркутская область, муниципальный район Иркутский, сельское поселение </w:t>
      </w:r>
      <w:proofErr w:type="spellStart"/>
      <w:r w:rsidRPr="002226DC">
        <w:rPr>
          <w:rFonts w:eastAsiaTheme="minorHAnsi"/>
          <w:sz w:val="18"/>
          <w:szCs w:val="18"/>
          <w:lang w:eastAsia="en-US"/>
        </w:rPr>
        <w:t>Хомутовское</w:t>
      </w:r>
      <w:proofErr w:type="spellEnd"/>
      <w:r w:rsidRPr="002226DC">
        <w:rPr>
          <w:rFonts w:eastAsiaTheme="minorHAnsi"/>
          <w:sz w:val="18"/>
          <w:szCs w:val="18"/>
          <w:lang w:eastAsia="en-US"/>
        </w:rPr>
        <w:t>, деревня</w:t>
      </w:r>
      <w:proofErr w:type="gramStart"/>
      <w:r w:rsidRPr="002226DC">
        <w:rPr>
          <w:rFonts w:eastAsiaTheme="minorHAnsi"/>
          <w:sz w:val="18"/>
          <w:szCs w:val="18"/>
          <w:lang w:eastAsia="en-US"/>
        </w:rPr>
        <w:t xml:space="preserve"> К</w:t>
      </w:r>
      <w:proofErr w:type="gramEnd"/>
      <w:r w:rsidRPr="002226DC">
        <w:rPr>
          <w:rFonts w:eastAsiaTheme="minorHAnsi"/>
          <w:sz w:val="18"/>
          <w:szCs w:val="18"/>
          <w:lang w:eastAsia="en-US"/>
        </w:rPr>
        <w:t xml:space="preserve">уда, переулок Семейный, земельный участок 11, отрицательных предложений не поступало, соответственно данный  земельный участок  негативного влияния на смежные земельные участки не образуют. </w:t>
      </w:r>
    </w:p>
    <w:p w:rsidR="002226DC" w:rsidRPr="002226DC" w:rsidRDefault="002226DC" w:rsidP="002226DC">
      <w:pPr>
        <w:tabs>
          <w:tab w:val="left" w:pos="993"/>
        </w:tabs>
        <w:ind w:left="0" w:right="142" w:firstLine="0"/>
        <w:rPr>
          <w:rFonts w:eastAsiaTheme="minorHAnsi"/>
          <w:sz w:val="18"/>
          <w:szCs w:val="18"/>
          <w:lang w:eastAsia="en-US"/>
        </w:rPr>
      </w:pPr>
    </w:p>
    <w:p w:rsidR="002226DC" w:rsidRPr="002226DC" w:rsidRDefault="002226DC" w:rsidP="002226DC">
      <w:pPr>
        <w:tabs>
          <w:tab w:val="left" w:pos="993"/>
        </w:tabs>
        <w:ind w:left="0" w:right="142" w:firstLine="0"/>
        <w:rPr>
          <w:rFonts w:eastAsiaTheme="minorHAnsi"/>
          <w:sz w:val="18"/>
          <w:szCs w:val="18"/>
          <w:lang w:eastAsia="en-US"/>
        </w:rPr>
      </w:pPr>
    </w:p>
    <w:p w:rsidR="002226DC" w:rsidRPr="002226DC" w:rsidRDefault="002226DC" w:rsidP="002226DC">
      <w:pPr>
        <w:ind w:left="0" w:right="142" w:firstLine="0"/>
        <w:rPr>
          <w:rFonts w:eastAsiaTheme="minorHAnsi"/>
          <w:sz w:val="18"/>
          <w:szCs w:val="18"/>
          <w:lang w:eastAsia="en-US"/>
        </w:rPr>
      </w:pPr>
      <w:r w:rsidRPr="002226DC">
        <w:rPr>
          <w:rFonts w:eastAsiaTheme="minorHAnsi"/>
          <w:sz w:val="18"/>
          <w:szCs w:val="18"/>
          <w:lang w:eastAsia="en-US"/>
        </w:rPr>
        <w:t>Председатель публичных слушаний</w:t>
      </w:r>
      <w:r w:rsidRPr="002226DC">
        <w:rPr>
          <w:rFonts w:eastAsiaTheme="minorHAnsi"/>
          <w:sz w:val="18"/>
          <w:szCs w:val="18"/>
          <w:lang w:eastAsia="en-US"/>
        </w:rPr>
        <w:tab/>
        <w:t xml:space="preserve">                      _______________         Максименко Н.В. </w:t>
      </w:r>
    </w:p>
    <w:p w:rsidR="002226DC" w:rsidRPr="002226DC" w:rsidRDefault="002226DC" w:rsidP="002226DC">
      <w:pPr>
        <w:ind w:left="0" w:right="142"/>
        <w:rPr>
          <w:rFonts w:eastAsiaTheme="minorHAnsi"/>
          <w:i/>
          <w:sz w:val="18"/>
          <w:szCs w:val="18"/>
          <w:lang w:eastAsia="en-US"/>
        </w:rPr>
      </w:pPr>
      <w:r w:rsidRPr="002226DC">
        <w:rPr>
          <w:rFonts w:eastAsiaTheme="minorHAnsi"/>
          <w:i/>
          <w:sz w:val="18"/>
          <w:szCs w:val="18"/>
          <w:lang w:eastAsia="en-US"/>
        </w:rPr>
        <w:t xml:space="preserve">                                                                      (подпись)</w:t>
      </w:r>
    </w:p>
    <w:p w:rsidR="002226DC" w:rsidRPr="002226DC" w:rsidRDefault="002226DC" w:rsidP="002226DC">
      <w:pPr>
        <w:ind w:left="0" w:right="142" w:firstLine="0"/>
        <w:jc w:val="center"/>
        <w:rPr>
          <w:rFonts w:eastAsiaTheme="minorHAnsi"/>
          <w:i/>
          <w:sz w:val="18"/>
          <w:szCs w:val="18"/>
          <w:lang w:eastAsia="en-US"/>
        </w:rPr>
      </w:pPr>
    </w:p>
    <w:p w:rsidR="002226DC" w:rsidRPr="002226DC" w:rsidRDefault="002226DC" w:rsidP="002226DC">
      <w:pPr>
        <w:ind w:left="0" w:right="142" w:firstLine="0"/>
        <w:rPr>
          <w:rFonts w:eastAsiaTheme="minorHAnsi"/>
          <w:sz w:val="18"/>
          <w:szCs w:val="18"/>
          <w:lang w:eastAsia="en-US"/>
        </w:rPr>
      </w:pPr>
      <w:r w:rsidRPr="002226DC">
        <w:rPr>
          <w:rFonts w:eastAsiaTheme="minorHAnsi"/>
          <w:sz w:val="18"/>
          <w:szCs w:val="18"/>
          <w:lang w:eastAsia="en-US"/>
        </w:rPr>
        <w:t xml:space="preserve">Секретарь публичных слушаний                             _______________        </w:t>
      </w:r>
      <w:proofErr w:type="spellStart"/>
      <w:r w:rsidRPr="002226DC">
        <w:rPr>
          <w:rFonts w:eastAsiaTheme="minorHAnsi"/>
          <w:sz w:val="18"/>
          <w:szCs w:val="18"/>
          <w:lang w:eastAsia="en-US"/>
        </w:rPr>
        <w:t>Благирева</w:t>
      </w:r>
      <w:proofErr w:type="spellEnd"/>
      <w:r w:rsidRPr="002226DC">
        <w:rPr>
          <w:rFonts w:eastAsiaTheme="minorHAnsi"/>
          <w:sz w:val="18"/>
          <w:szCs w:val="18"/>
          <w:lang w:eastAsia="en-US"/>
        </w:rPr>
        <w:t xml:space="preserve"> А.В.</w:t>
      </w:r>
    </w:p>
    <w:p w:rsidR="002226DC" w:rsidRPr="002226DC" w:rsidRDefault="002226DC" w:rsidP="002226DC">
      <w:pPr>
        <w:ind w:left="0" w:right="142" w:firstLine="0"/>
        <w:rPr>
          <w:rFonts w:eastAsiaTheme="minorHAnsi"/>
          <w:i/>
          <w:sz w:val="18"/>
          <w:szCs w:val="18"/>
          <w:lang w:eastAsia="en-US"/>
        </w:rPr>
      </w:pPr>
      <w:r w:rsidRPr="002226DC">
        <w:rPr>
          <w:rFonts w:eastAsiaTheme="minorHAnsi"/>
          <w:i/>
          <w:sz w:val="18"/>
          <w:szCs w:val="18"/>
          <w:lang w:eastAsia="en-US"/>
        </w:rPr>
        <w:t xml:space="preserve">                                                                                (подпись)</w:t>
      </w:r>
    </w:p>
    <w:p w:rsidR="00071FCE" w:rsidRPr="0016111F" w:rsidRDefault="00071FCE" w:rsidP="00A026F8">
      <w:pPr>
        <w:tabs>
          <w:tab w:val="left" w:pos="3976"/>
        </w:tabs>
        <w:ind w:left="0" w:right="142" w:firstLine="284"/>
        <w:rPr>
          <w:sz w:val="18"/>
          <w:szCs w:val="18"/>
        </w:rPr>
      </w:pPr>
    </w:p>
    <w:sectPr w:rsidR="00071FCE" w:rsidRPr="0016111F" w:rsidSect="004D4E6F">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687B" w:rsidRDefault="00D6687B" w:rsidP="00BD744E">
      <w:r>
        <w:separator/>
      </w:r>
    </w:p>
  </w:endnote>
  <w:endnote w:type="continuationSeparator" w:id="0">
    <w:p w:rsidR="00D6687B" w:rsidRDefault="00D6687B"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687B" w:rsidRDefault="00D6687B" w:rsidP="00BD744E">
      <w:r>
        <w:separator/>
      </w:r>
    </w:p>
  </w:footnote>
  <w:footnote w:type="continuationSeparator" w:id="0">
    <w:p w:rsidR="00D6687B" w:rsidRDefault="00D6687B" w:rsidP="00BD744E">
      <w:r>
        <w:continuationSeparator/>
      </w:r>
    </w:p>
  </w:footnote>
  <w:footnote w:id="1">
    <w:p w:rsidR="00071FCE" w:rsidRDefault="00071FCE" w:rsidP="004E7E18">
      <w:pPr>
        <w:rPr>
          <w:rFonts w:ascii="Calibri" w:hAnsi="Calibri"/>
          <w:sz w:val="20"/>
          <w:szCs w:val="22"/>
        </w:rPr>
      </w:pPr>
      <w:r>
        <w:rPr>
          <w:sz w:val="20"/>
        </w:rPr>
        <w:footnoteRef/>
      </w:r>
      <w:r>
        <w:rPr>
          <w:sz w:val="20"/>
        </w:rPr>
        <w:t xml:space="preserve"> Здесь и далее  - код в соответствии с классификатором видов разрешенного использования земельных участков, утвержденным  Приказом Минэкономразвития России от 01.09.2014 № 540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9">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0">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5">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19">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0">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22">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7">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29">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30">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33">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4">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3"/>
  </w:num>
  <w:num w:numId="5">
    <w:abstractNumId w:val="12"/>
  </w:num>
  <w:num w:numId="6">
    <w:abstractNumId w:val="14"/>
  </w:num>
  <w:num w:numId="7">
    <w:abstractNumId w:val="6"/>
  </w:num>
  <w:num w:numId="8">
    <w:abstractNumId w:val="17"/>
  </w:num>
  <w:num w:numId="9">
    <w:abstractNumId w:val="26"/>
  </w:num>
  <w:num w:numId="10">
    <w:abstractNumId w:val="19"/>
  </w:num>
  <w:num w:numId="11">
    <w:abstractNumId w:val="3"/>
  </w:num>
  <w:num w:numId="12">
    <w:abstractNumId w:val="31"/>
  </w:num>
  <w:num w:numId="1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7"/>
  </w:num>
  <w:num w:numId="16">
    <w:abstractNumId w:val="30"/>
  </w:num>
  <w:num w:numId="17">
    <w:abstractNumId w:val="15"/>
  </w:num>
  <w:num w:numId="18">
    <w:abstractNumId w:val="23"/>
  </w:num>
  <w:num w:numId="19">
    <w:abstractNumId w:val="25"/>
  </w:num>
  <w:num w:numId="20">
    <w:abstractNumId w:val="11"/>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9"/>
  </w:num>
  <w:num w:numId="24">
    <w:abstractNumId w:val="22"/>
  </w:num>
  <w:num w:numId="25">
    <w:abstractNumId w:val="33"/>
  </w:num>
  <w:num w:numId="26">
    <w:abstractNumId w:val="32"/>
  </w:num>
  <w:num w:numId="27">
    <w:abstractNumId w:val="35"/>
  </w:num>
  <w:num w:numId="28">
    <w:abstractNumId w:val="28"/>
  </w:num>
  <w:num w:numId="29">
    <w:abstractNumId w:val="18"/>
  </w:num>
  <w:num w:numId="30">
    <w:abstractNumId w:val="10"/>
  </w:num>
  <w:num w:numId="31">
    <w:abstractNumId w:val="7"/>
  </w:num>
  <w:num w:numId="32">
    <w:abstractNumId w:val="16"/>
  </w:num>
  <w:num w:numId="33">
    <w:abstractNumId w:val="21"/>
  </w:num>
  <w:num w:numId="34">
    <w:abstractNumId w:val="3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68B"/>
    <w:rsid w:val="00145860"/>
    <w:rsid w:val="0014719B"/>
    <w:rsid w:val="001477B8"/>
    <w:rsid w:val="001478C2"/>
    <w:rsid w:val="001509AD"/>
    <w:rsid w:val="001512CF"/>
    <w:rsid w:val="0015191F"/>
    <w:rsid w:val="00151BAF"/>
    <w:rsid w:val="00151F36"/>
    <w:rsid w:val="00152144"/>
    <w:rsid w:val="00152E70"/>
    <w:rsid w:val="0015305C"/>
    <w:rsid w:val="00153174"/>
    <w:rsid w:val="00153624"/>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53A"/>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304"/>
    <w:rsid w:val="0020440C"/>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46B9"/>
    <w:rsid w:val="002451F4"/>
    <w:rsid w:val="00245BB2"/>
    <w:rsid w:val="00246166"/>
    <w:rsid w:val="00246EDB"/>
    <w:rsid w:val="002470C6"/>
    <w:rsid w:val="0024785C"/>
    <w:rsid w:val="00250176"/>
    <w:rsid w:val="0025031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337D"/>
    <w:rsid w:val="002633D0"/>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324A"/>
    <w:rsid w:val="003441BE"/>
    <w:rsid w:val="003446C8"/>
    <w:rsid w:val="00344E2A"/>
    <w:rsid w:val="00345334"/>
    <w:rsid w:val="00345979"/>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F2C"/>
    <w:rsid w:val="0036308A"/>
    <w:rsid w:val="00363324"/>
    <w:rsid w:val="00363A54"/>
    <w:rsid w:val="003644B5"/>
    <w:rsid w:val="0036454D"/>
    <w:rsid w:val="0036541C"/>
    <w:rsid w:val="00366963"/>
    <w:rsid w:val="00366CF0"/>
    <w:rsid w:val="003671DB"/>
    <w:rsid w:val="00367946"/>
    <w:rsid w:val="0036797A"/>
    <w:rsid w:val="00367D5F"/>
    <w:rsid w:val="00370CA4"/>
    <w:rsid w:val="003712CF"/>
    <w:rsid w:val="003719AD"/>
    <w:rsid w:val="00371FD5"/>
    <w:rsid w:val="003725B4"/>
    <w:rsid w:val="00373B7C"/>
    <w:rsid w:val="00374166"/>
    <w:rsid w:val="00374296"/>
    <w:rsid w:val="003743A3"/>
    <w:rsid w:val="003759E2"/>
    <w:rsid w:val="00375C24"/>
    <w:rsid w:val="00376554"/>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1D5E"/>
    <w:rsid w:val="003B27A9"/>
    <w:rsid w:val="003B27F7"/>
    <w:rsid w:val="003B359E"/>
    <w:rsid w:val="003B3E76"/>
    <w:rsid w:val="003B4355"/>
    <w:rsid w:val="003B4933"/>
    <w:rsid w:val="003B4A3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AE2"/>
    <w:rsid w:val="00424131"/>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C6D"/>
    <w:rsid w:val="00456E29"/>
    <w:rsid w:val="00457AD5"/>
    <w:rsid w:val="00457CEA"/>
    <w:rsid w:val="00457DD6"/>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4621"/>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3A2"/>
    <w:rsid w:val="00485401"/>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97CAC"/>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6F"/>
    <w:rsid w:val="004D4EC7"/>
    <w:rsid w:val="004D59AE"/>
    <w:rsid w:val="004D5D75"/>
    <w:rsid w:val="004D669B"/>
    <w:rsid w:val="004D78E2"/>
    <w:rsid w:val="004D7C7C"/>
    <w:rsid w:val="004E0613"/>
    <w:rsid w:val="004E0769"/>
    <w:rsid w:val="004E07C3"/>
    <w:rsid w:val="004E0C96"/>
    <w:rsid w:val="004E0DFD"/>
    <w:rsid w:val="004E111D"/>
    <w:rsid w:val="004E2728"/>
    <w:rsid w:val="004E2A89"/>
    <w:rsid w:val="004E2CE8"/>
    <w:rsid w:val="004E2FB3"/>
    <w:rsid w:val="004E3B4A"/>
    <w:rsid w:val="004E44C4"/>
    <w:rsid w:val="004E4948"/>
    <w:rsid w:val="004E51B9"/>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510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193"/>
    <w:rsid w:val="00576997"/>
    <w:rsid w:val="00576DBA"/>
    <w:rsid w:val="00577483"/>
    <w:rsid w:val="00577B1F"/>
    <w:rsid w:val="00577FB8"/>
    <w:rsid w:val="005806F2"/>
    <w:rsid w:val="005819A5"/>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5943"/>
    <w:rsid w:val="00655CCB"/>
    <w:rsid w:val="00655D24"/>
    <w:rsid w:val="00656717"/>
    <w:rsid w:val="00656747"/>
    <w:rsid w:val="00656B72"/>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CFF"/>
    <w:rsid w:val="00694C9E"/>
    <w:rsid w:val="00694FFB"/>
    <w:rsid w:val="006950EE"/>
    <w:rsid w:val="00695FF9"/>
    <w:rsid w:val="0069665A"/>
    <w:rsid w:val="00696969"/>
    <w:rsid w:val="006969CF"/>
    <w:rsid w:val="00697340"/>
    <w:rsid w:val="006A0907"/>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24E0"/>
    <w:rsid w:val="006C2664"/>
    <w:rsid w:val="006C2D86"/>
    <w:rsid w:val="006C2E2D"/>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76C7"/>
    <w:rsid w:val="006D7FD0"/>
    <w:rsid w:val="006E02A6"/>
    <w:rsid w:val="006E0EED"/>
    <w:rsid w:val="006E1CE5"/>
    <w:rsid w:val="006E219C"/>
    <w:rsid w:val="006E2356"/>
    <w:rsid w:val="006E247E"/>
    <w:rsid w:val="006E2880"/>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2B40"/>
    <w:rsid w:val="007A32F3"/>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96C"/>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BF5"/>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433D"/>
    <w:rsid w:val="008B509E"/>
    <w:rsid w:val="008B5122"/>
    <w:rsid w:val="008B5484"/>
    <w:rsid w:val="008B5C62"/>
    <w:rsid w:val="008B6AFF"/>
    <w:rsid w:val="008B7634"/>
    <w:rsid w:val="008B79B8"/>
    <w:rsid w:val="008B7DB0"/>
    <w:rsid w:val="008B7F50"/>
    <w:rsid w:val="008C0662"/>
    <w:rsid w:val="008C211B"/>
    <w:rsid w:val="008C23DA"/>
    <w:rsid w:val="008C2752"/>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231C"/>
    <w:rsid w:val="0097334D"/>
    <w:rsid w:val="00973428"/>
    <w:rsid w:val="00973839"/>
    <w:rsid w:val="00973EC3"/>
    <w:rsid w:val="0097452B"/>
    <w:rsid w:val="009745BC"/>
    <w:rsid w:val="00975DA1"/>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5D4E"/>
    <w:rsid w:val="009C62CF"/>
    <w:rsid w:val="009C7450"/>
    <w:rsid w:val="009C76E4"/>
    <w:rsid w:val="009C7772"/>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32B7"/>
    <w:rsid w:val="009E3BBF"/>
    <w:rsid w:val="009E451A"/>
    <w:rsid w:val="009E5F20"/>
    <w:rsid w:val="009E6108"/>
    <w:rsid w:val="009E6377"/>
    <w:rsid w:val="009E66B4"/>
    <w:rsid w:val="009E71FC"/>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4B0"/>
    <w:rsid w:val="00AA769D"/>
    <w:rsid w:val="00AB00C7"/>
    <w:rsid w:val="00AB03C2"/>
    <w:rsid w:val="00AB096B"/>
    <w:rsid w:val="00AB123C"/>
    <w:rsid w:val="00AB154C"/>
    <w:rsid w:val="00AB1980"/>
    <w:rsid w:val="00AB21BB"/>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EA"/>
    <w:rsid w:val="00B547EB"/>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FEA"/>
    <w:rsid w:val="00BC422C"/>
    <w:rsid w:val="00BC4961"/>
    <w:rsid w:val="00BC4EC1"/>
    <w:rsid w:val="00BC5551"/>
    <w:rsid w:val="00BC6983"/>
    <w:rsid w:val="00BC6CE0"/>
    <w:rsid w:val="00BC71CA"/>
    <w:rsid w:val="00BC7651"/>
    <w:rsid w:val="00BD0830"/>
    <w:rsid w:val="00BD08FC"/>
    <w:rsid w:val="00BD0E40"/>
    <w:rsid w:val="00BD0F33"/>
    <w:rsid w:val="00BD16AD"/>
    <w:rsid w:val="00BD1789"/>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54C"/>
    <w:rsid w:val="00C506A1"/>
    <w:rsid w:val="00C50868"/>
    <w:rsid w:val="00C50AEF"/>
    <w:rsid w:val="00C50CA7"/>
    <w:rsid w:val="00C51932"/>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40B7"/>
    <w:rsid w:val="00C841BC"/>
    <w:rsid w:val="00C84981"/>
    <w:rsid w:val="00C86226"/>
    <w:rsid w:val="00C864A3"/>
    <w:rsid w:val="00C87303"/>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68C"/>
    <w:rsid w:val="00C956EB"/>
    <w:rsid w:val="00C95ED2"/>
    <w:rsid w:val="00C9627D"/>
    <w:rsid w:val="00C96309"/>
    <w:rsid w:val="00C9702E"/>
    <w:rsid w:val="00C9741C"/>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919"/>
    <w:rsid w:val="00CE0648"/>
    <w:rsid w:val="00CE0784"/>
    <w:rsid w:val="00CE0DB5"/>
    <w:rsid w:val="00CE17B7"/>
    <w:rsid w:val="00CE211D"/>
    <w:rsid w:val="00CE2B6B"/>
    <w:rsid w:val="00CE2F39"/>
    <w:rsid w:val="00CE330A"/>
    <w:rsid w:val="00CE36DE"/>
    <w:rsid w:val="00CE44B7"/>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4F8"/>
    <w:rsid w:val="00D06CBA"/>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E28"/>
    <w:rsid w:val="00D21BC6"/>
    <w:rsid w:val="00D22496"/>
    <w:rsid w:val="00D2264C"/>
    <w:rsid w:val="00D2288F"/>
    <w:rsid w:val="00D22DFD"/>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D27"/>
    <w:rsid w:val="00D63CFA"/>
    <w:rsid w:val="00D65A54"/>
    <w:rsid w:val="00D65A5F"/>
    <w:rsid w:val="00D660F5"/>
    <w:rsid w:val="00D66293"/>
    <w:rsid w:val="00D6656A"/>
    <w:rsid w:val="00D6687B"/>
    <w:rsid w:val="00D66B7F"/>
    <w:rsid w:val="00D66D1C"/>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DF0"/>
    <w:rsid w:val="00DC341A"/>
    <w:rsid w:val="00DC359B"/>
    <w:rsid w:val="00DC3AA3"/>
    <w:rsid w:val="00DC4053"/>
    <w:rsid w:val="00DC49E4"/>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B2B"/>
    <w:rsid w:val="00DE7B2F"/>
    <w:rsid w:val="00DF094C"/>
    <w:rsid w:val="00DF113D"/>
    <w:rsid w:val="00DF1422"/>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1143"/>
    <w:rsid w:val="00E51C2F"/>
    <w:rsid w:val="00E51DF6"/>
    <w:rsid w:val="00E528FB"/>
    <w:rsid w:val="00E53052"/>
    <w:rsid w:val="00E54BD7"/>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E30"/>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9B9"/>
    <w:rsid w:val="00EC5CA5"/>
    <w:rsid w:val="00EC607C"/>
    <w:rsid w:val="00EC6445"/>
    <w:rsid w:val="00EC7980"/>
    <w:rsid w:val="00ED0B23"/>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018"/>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085"/>
    <w:rsid w:val="00F24768"/>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D6C713-6672-4F98-8D36-FDE4E90DD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4181</TotalTime>
  <Pages>14</Pages>
  <Words>7344</Words>
  <Characters>41861</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49107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468</cp:revision>
  <cp:lastPrinted>2019-12-26T07:15:00Z</cp:lastPrinted>
  <dcterms:created xsi:type="dcterms:W3CDTF">2021-11-11T05:30:00Z</dcterms:created>
  <dcterms:modified xsi:type="dcterms:W3CDTF">2024-01-24T03:00:00Z</dcterms:modified>
</cp:coreProperties>
</file>