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26614B"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E624AC" w:rsidP="001F3475">
            <w:pPr>
              <w:tabs>
                <w:tab w:val="left" w:pos="4384"/>
              </w:tabs>
              <w:ind w:left="0" w:right="142" w:firstLine="426"/>
              <w:jc w:val="center"/>
              <w:rPr>
                <w:i/>
                <w:sz w:val="18"/>
                <w:szCs w:val="18"/>
              </w:rPr>
            </w:pPr>
            <w:r>
              <w:rPr>
                <w:i/>
                <w:sz w:val="18"/>
                <w:szCs w:val="18"/>
              </w:rPr>
              <w:t>14</w:t>
            </w:r>
            <w:r w:rsidR="009C5D4E">
              <w:rPr>
                <w:i/>
                <w:sz w:val="18"/>
                <w:szCs w:val="18"/>
              </w:rPr>
              <w:t xml:space="preserve"> </w:t>
            </w:r>
            <w:r w:rsidR="000670DA">
              <w:rPr>
                <w:i/>
                <w:sz w:val="18"/>
                <w:szCs w:val="18"/>
              </w:rPr>
              <w:t>Июня</w:t>
            </w:r>
          </w:p>
          <w:p w:rsidR="002A0101" w:rsidRDefault="0076694B" w:rsidP="002A7624">
            <w:pPr>
              <w:tabs>
                <w:tab w:val="left" w:pos="4384"/>
              </w:tabs>
              <w:ind w:left="0" w:right="142"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2A0101" w:rsidP="0026614B">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0670DA">
              <w:rPr>
                <w:b/>
                <w:i/>
                <w:sz w:val="18"/>
                <w:szCs w:val="18"/>
              </w:rPr>
              <w:t>2</w:t>
            </w:r>
            <w:r w:rsidR="0026614B">
              <w:rPr>
                <w:b/>
                <w:i/>
                <w:sz w:val="18"/>
                <w:szCs w:val="18"/>
              </w:rPr>
              <w:t>2</w:t>
            </w:r>
            <w:bookmarkStart w:id="0" w:name="_GoBack"/>
            <w:bookmarkEnd w:id="0"/>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Default="00FD22FE" w:rsidP="00294B0D">
      <w:pPr>
        <w:tabs>
          <w:tab w:val="left" w:pos="426"/>
          <w:tab w:val="left" w:pos="3976"/>
        </w:tabs>
        <w:ind w:left="0" w:right="-142" w:firstLine="426"/>
        <w:jc w:val="center"/>
        <w:rPr>
          <w:sz w:val="18"/>
          <w:szCs w:val="18"/>
        </w:rPr>
      </w:pPr>
    </w:p>
    <w:p w:rsidR="00435086" w:rsidRPr="00435086" w:rsidRDefault="00435086" w:rsidP="00435086">
      <w:pPr>
        <w:tabs>
          <w:tab w:val="left" w:pos="426"/>
          <w:tab w:val="left" w:pos="3976"/>
        </w:tabs>
        <w:ind w:left="0" w:right="-142" w:firstLine="426"/>
        <w:jc w:val="center"/>
        <w:rPr>
          <w:sz w:val="18"/>
          <w:szCs w:val="18"/>
        </w:rPr>
      </w:pPr>
    </w:p>
    <w:p w:rsidR="00435086" w:rsidRPr="00435086" w:rsidRDefault="00435086" w:rsidP="00435086">
      <w:pPr>
        <w:tabs>
          <w:tab w:val="left" w:pos="426"/>
          <w:tab w:val="left" w:pos="3976"/>
        </w:tabs>
        <w:ind w:left="0" w:right="-142" w:firstLine="426"/>
        <w:jc w:val="center"/>
        <w:rPr>
          <w:sz w:val="18"/>
          <w:szCs w:val="18"/>
        </w:rPr>
      </w:pPr>
      <w:r w:rsidRPr="00435086">
        <w:rPr>
          <w:sz w:val="18"/>
          <w:szCs w:val="18"/>
        </w:rPr>
        <w:t>РОССИЙСКАЯ ФЕДЕРАЦИЯ</w:t>
      </w:r>
    </w:p>
    <w:p w:rsidR="00435086" w:rsidRPr="00435086" w:rsidRDefault="00435086" w:rsidP="00435086">
      <w:pPr>
        <w:tabs>
          <w:tab w:val="left" w:pos="426"/>
          <w:tab w:val="left" w:pos="3976"/>
        </w:tabs>
        <w:ind w:left="0" w:right="-142" w:firstLine="426"/>
        <w:jc w:val="center"/>
        <w:rPr>
          <w:sz w:val="18"/>
          <w:szCs w:val="18"/>
        </w:rPr>
      </w:pPr>
      <w:r w:rsidRPr="00435086">
        <w:rPr>
          <w:sz w:val="18"/>
          <w:szCs w:val="18"/>
        </w:rPr>
        <w:t>ИРКУТСКАЯ ОБЛАСТЬ   ИРКУТСКИЙ РАЙОН</w:t>
      </w:r>
    </w:p>
    <w:p w:rsidR="00435086" w:rsidRPr="00435086" w:rsidRDefault="00435086" w:rsidP="00435086">
      <w:pPr>
        <w:tabs>
          <w:tab w:val="left" w:pos="426"/>
          <w:tab w:val="left" w:pos="3976"/>
        </w:tabs>
        <w:ind w:left="0" w:right="-142" w:firstLine="426"/>
        <w:jc w:val="center"/>
        <w:rPr>
          <w:sz w:val="18"/>
          <w:szCs w:val="18"/>
        </w:rPr>
      </w:pPr>
      <w:r w:rsidRPr="00435086">
        <w:rPr>
          <w:sz w:val="18"/>
          <w:szCs w:val="18"/>
        </w:rPr>
        <w:t>ДУМА</w:t>
      </w:r>
    </w:p>
    <w:p w:rsidR="00435086" w:rsidRPr="00435086" w:rsidRDefault="00435086" w:rsidP="00435086">
      <w:pPr>
        <w:tabs>
          <w:tab w:val="left" w:pos="426"/>
          <w:tab w:val="left" w:pos="3976"/>
        </w:tabs>
        <w:ind w:left="0" w:right="-142" w:firstLine="426"/>
        <w:jc w:val="center"/>
        <w:rPr>
          <w:sz w:val="18"/>
          <w:szCs w:val="18"/>
        </w:rPr>
      </w:pPr>
      <w:r w:rsidRPr="00435086">
        <w:rPr>
          <w:sz w:val="18"/>
          <w:szCs w:val="18"/>
        </w:rPr>
        <w:t>Хомутовского муниципального образования</w:t>
      </w:r>
    </w:p>
    <w:p w:rsidR="00435086" w:rsidRDefault="00435086" w:rsidP="00435086">
      <w:pPr>
        <w:tabs>
          <w:tab w:val="left" w:pos="426"/>
          <w:tab w:val="left" w:pos="3976"/>
        </w:tabs>
        <w:ind w:left="0" w:right="-142" w:firstLine="426"/>
        <w:jc w:val="center"/>
        <w:rPr>
          <w:sz w:val="18"/>
          <w:szCs w:val="18"/>
        </w:rPr>
      </w:pPr>
      <w:r w:rsidRPr="00435086">
        <w:rPr>
          <w:sz w:val="18"/>
          <w:szCs w:val="18"/>
        </w:rPr>
        <w:t>Пятый созыв</w:t>
      </w:r>
    </w:p>
    <w:p w:rsidR="00435086" w:rsidRDefault="00DB38B1" w:rsidP="00294B0D">
      <w:pPr>
        <w:tabs>
          <w:tab w:val="left" w:pos="426"/>
          <w:tab w:val="left" w:pos="3976"/>
        </w:tabs>
        <w:ind w:left="0" w:right="-142" w:firstLine="426"/>
        <w:jc w:val="center"/>
        <w:rPr>
          <w:sz w:val="18"/>
          <w:szCs w:val="18"/>
        </w:rPr>
      </w:pPr>
      <w:r>
        <w:rPr>
          <w:sz w:val="18"/>
          <w:szCs w:val="18"/>
        </w:rPr>
        <w:t>Решение</w:t>
      </w:r>
    </w:p>
    <w:p w:rsidR="00DB38B1" w:rsidRPr="00DB38B1" w:rsidRDefault="00DB38B1" w:rsidP="00294B0D">
      <w:pPr>
        <w:tabs>
          <w:tab w:val="left" w:pos="426"/>
          <w:tab w:val="left" w:pos="3976"/>
        </w:tabs>
        <w:ind w:left="0" w:right="-142" w:firstLine="426"/>
        <w:jc w:val="center"/>
        <w:rPr>
          <w:sz w:val="18"/>
          <w:szCs w:val="18"/>
          <w:u w:val="single"/>
        </w:rPr>
      </w:pPr>
    </w:p>
    <w:p w:rsidR="00DB38B1" w:rsidRPr="00DB38B1" w:rsidRDefault="009F3D01" w:rsidP="00DB38B1">
      <w:pPr>
        <w:tabs>
          <w:tab w:val="left" w:pos="426"/>
          <w:tab w:val="left" w:pos="3976"/>
        </w:tabs>
        <w:ind w:left="0" w:right="-142" w:firstLine="426"/>
        <w:jc w:val="left"/>
        <w:rPr>
          <w:sz w:val="18"/>
          <w:szCs w:val="18"/>
          <w:u w:val="single"/>
        </w:rPr>
      </w:pPr>
      <w:r>
        <w:rPr>
          <w:sz w:val="18"/>
          <w:szCs w:val="18"/>
          <w:u w:val="single"/>
        </w:rPr>
        <w:t xml:space="preserve">11.06.2024 </w:t>
      </w:r>
      <w:r w:rsidR="00DB38B1" w:rsidRPr="00DB38B1">
        <w:rPr>
          <w:sz w:val="18"/>
          <w:szCs w:val="18"/>
          <w:u w:val="single"/>
        </w:rPr>
        <w:t xml:space="preserve">№  26-124д                                                                             </w:t>
      </w:r>
    </w:p>
    <w:p w:rsidR="00DB38B1" w:rsidRDefault="00DB38B1" w:rsidP="00DB38B1">
      <w:pPr>
        <w:tabs>
          <w:tab w:val="left" w:pos="426"/>
          <w:tab w:val="left" w:pos="3976"/>
        </w:tabs>
        <w:ind w:left="0" w:right="-142" w:firstLine="0"/>
        <w:jc w:val="left"/>
        <w:rPr>
          <w:sz w:val="18"/>
          <w:szCs w:val="18"/>
        </w:rPr>
      </w:pPr>
      <w:r>
        <w:rPr>
          <w:sz w:val="18"/>
          <w:szCs w:val="18"/>
        </w:rPr>
        <w:t xml:space="preserve">      </w:t>
      </w:r>
      <w:r w:rsidRPr="00DB38B1">
        <w:rPr>
          <w:sz w:val="18"/>
          <w:szCs w:val="18"/>
        </w:rPr>
        <w:t xml:space="preserve"> </w:t>
      </w:r>
      <w:r w:rsidR="009F3D01">
        <w:rPr>
          <w:sz w:val="18"/>
          <w:szCs w:val="18"/>
        </w:rPr>
        <w:t xml:space="preserve">          </w:t>
      </w:r>
      <w:r w:rsidRPr="00DB38B1">
        <w:rPr>
          <w:sz w:val="18"/>
          <w:szCs w:val="18"/>
        </w:rPr>
        <w:t>с. Хомутово</w:t>
      </w:r>
    </w:p>
    <w:p w:rsidR="00435086" w:rsidRDefault="00435086" w:rsidP="00294B0D">
      <w:pPr>
        <w:tabs>
          <w:tab w:val="left" w:pos="426"/>
          <w:tab w:val="left" w:pos="3976"/>
        </w:tabs>
        <w:ind w:left="0" w:right="-142" w:firstLine="426"/>
        <w:jc w:val="center"/>
        <w:rPr>
          <w:sz w:val="18"/>
          <w:szCs w:val="18"/>
        </w:rPr>
      </w:pPr>
    </w:p>
    <w:p w:rsidR="000D0B5C" w:rsidRDefault="000D0B5C" w:rsidP="000D0B5C">
      <w:pPr>
        <w:tabs>
          <w:tab w:val="left" w:pos="426"/>
          <w:tab w:val="left" w:pos="3976"/>
        </w:tabs>
        <w:ind w:left="1134" w:right="-142" w:hanging="1134"/>
        <w:rPr>
          <w:sz w:val="18"/>
          <w:szCs w:val="18"/>
        </w:rPr>
      </w:pPr>
    </w:p>
    <w:p w:rsidR="000D0B5C" w:rsidRPr="000D0B5C" w:rsidRDefault="00BF2325" w:rsidP="00BF2325">
      <w:pPr>
        <w:tabs>
          <w:tab w:val="left" w:pos="426"/>
          <w:tab w:val="left" w:pos="3976"/>
        </w:tabs>
        <w:ind w:left="0" w:right="-142" w:firstLine="426"/>
        <w:rPr>
          <w:sz w:val="18"/>
          <w:szCs w:val="18"/>
        </w:rPr>
      </w:pPr>
      <w:r>
        <w:rPr>
          <w:sz w:val="18"/>
          <w:szCs w:val="18"/>
        </w:rPr>
        <w:t xml:space="preserve">  </w:t>
      </w:r>
      <w:r w:rsidR="000D0B5C" w:rsidRPr="000D0B5C">
        <w:rPr>
          <w:sz w:val="18"/>
          <w:szCs w:val="18"/>
        </w:rPr>
        <w:t xml:space="preserve">О назначении досрочных выборов Главы Хомутовского муниципального образования </w:t>
      </w:r>
    </w:p>
    <w:p w:rsidR="000D0B5C" w:rsidRPr="000D0B5C" w:rsidRDefault="000D0B5C" w:rsidP="00BF2325">
      <w:pPr>
        <w:tabs>
          <w:tab w:val="left" w:pos="426"/>
          <w:tab w:val="left" w:pos="3976"/>
        </w:tabs>
        <w:ind w:left="0" w:right="-142" w:firstLine="426"/>
        <w:rPr>
          <w:sz w:val="18"/>
          <w:szCs w:val="18"/>
        </w:rPr>
      </w:pPr>
      <w:r w:rsidRPr="000D0B5C">
        <w:rPr>
          <w:sz w:val="18"/>
          <w:szCs w:val="18"/>
        </w:rPr>
        <w:tab/>
        <w:t xml:space="preserve"> </w:t>
      </w:r>
    </w:p>
    <w:p w:rsidR="000D0B5C" w:rsidRDefault="00592B77" w:rsidP="00BF2325">
      <w:pPr>
        <w:tabs>
          <w:tab w:val="left" w:pos="426"/>
          <w:tab w:val="left" w:pos="3976"/>
        </w:tabs>
        <w:ind w:left="0" w:right="-142" w:firstLine="426"/>
        <w:rPr>
          <w:sz w:val="18"/>
          <w:szCs w:val="18"/>
        </w:rPr>
      </w:pPr>
      <w:r>
        <w:rPr>
          <w:sz w:val="18"/>
          <w:szCs w:val="18"/>
        </w:rPr>
        <w:t xml:space="preserve">  </w:t>
      </w:r>
      <w:proofErr w:type="gramStart"/>
      <w:r w:rsidR="000D0B5C" w:rsidRPr="000D0B5C">
        <w:rPr>
          <w:sz w:val="18"/>
          <w:szCs w:val="18"/>
        </w:rPr>
        <w:t>В соответствии со статьей 10 Федерального закона от 12 июня 2002 года № 67-ФЗ «Об основных гарантиях избирательных прав и права на участие в референдуме граждан Российской Федерации», статьями 10, 11 Закона Иркутской области от 11 ноября 2011 года № 116-ОЗ «О муниципальных выборах в Иркутской области», руководствуясь статьей 12, пунктом 3 статьи 30, подпунктом 1 пункта 2 статьи 35 Устава Хомутовского</w:t>
      </w:r>
      <w:proofErr w:type="gramEnd"/>
      <w:r w:rsidR="000D0B5C" w:rsidRPr="000D0B5C">
        <w:rPr>
          <w:sz w:val="18"/>
          <w:szCs w:val="18"/>
        </w:rPr>
        <w:t xml:space="preserve"> муниципального образования, Дума Хомутовского муниципального образования</w:t>
      </w:r>
    </w:p>
    <w:p w:rsidR="00592B77" w:rsidRPr="000D0B5C" w:rsidRDefault="00592B77" w:rsidP="00BF2325">
      <w:pPr>
        <w:tabs>
          <w:tab w:val="left" w:pos="426"/>
          <w:tab w:val="left" w:pos="3976"/>
        </w:tabs>
        <w:ind w:left="0" w:right="-142" w:firstLine="426"/>
        <w:rPr>
          <w:sz w:val="18"/>
          <w:szCs w:val="18"/>
        </w:rPr>
      </w:pPr>
    </w:p>
    <w:p w:rsidR="000D0B5C" w:rsidRDefault="00592B77" w:rsidP="00BF2325">
      <w:pPr>
        <w:tabs>
          <w:tab w:val="left" w:pos="426"/>
          <w:tab w:val="left" w:pos="3976"/>
        </w:tabs>
        <w:ind w:left="0" w:right="-142" w:firstLine="426"/>
        <w:rPr>
          <w:sz w:val="18"/>
          <w:szCs w:val="18"/>
        </w:rPr>
      </w:pPr>
      <w:r>
        <w:rPr>
          <w:sz w:val="18"/>
          <w:szCs w:val="18"/>
        </w:rPr>
        <w:t xml:space="preserve">           </w:t>
      </w:r>
      <w:r w:rsidR="000D0B5C" w:rsidRPr="000D0B5C">
        <w:rPr>
          <w:sz w:val="18"/>
          <w:szCs w:val="18"/>
        </w:rPr>
        <w:t>РЕШИЛА:</w:t>
      </w:r>
    </w:p>
    <w:p w:rsidR="00592B77" w:rsidRPr="000D0B5C" w:rsidRDefault="00592B77" w:rsidP="00BF2325">
      <w:pPr>
        <w:tabs>
          <w:tab w:val="left" w:pos="426"/>
          <w:tab w:val="left" w:pos="3976"/>
        </w:tabs>
        <w:ind w:left="0" w:right="-142" w:firstLine="426"/>
        <w:rPr>
          <w:sz w:val="18"/>
          <w:szCs w:val="18"/>
        </w:rPr>
      </w:pPr>
    </w:p>
    <w:p w:rsidR="000D0B5C" w:rsidRPr="000D0B5C" w:rsidRDefault="000D0B5C" w:rsidP="00BF2325">
      <w:pPr>
        <w:tabs>
          <w:tab w:val="left" w:pos="426"/>
          <w:tab w:val="left" w:pos="3976"/>
        </w:tabs>
        <w:ind w:left="0" w:right="-142" w:firstLine="426"/>
        <w:rPr>
          <w:sz w:val="18"/>
          <w:szCs w:val="18"/>
        </w:rPr>
      </w:pPr>
      <w:r w:rsidRPr="000D0B5C">
        <w:rPr>
          <w:sz w:val="18"/>
          <w:szCs w:val="18"/>
        </w:rPr>
        <w:t>1.Назначить досрочные выборы Главы Хомутовского муниципального образования на 08 сентября 2024 года.</w:t>
      </w:r>
    </w:p>
    <w:p w:rsidR="000D0B5C" w:rsidRPr="000D0B5C" w:rsidRDefault="000D0B5C" w:rsidP="00BF2325">
      <w:pPr>
        <w:tabs>
          <w:tab w:val="left" w:pos="426"/>
          <w:tab w:val="left" w:pos="3976"/>
        </w:tabs>
        <w:ind w:left="0" w:right="-142" w:firstLine="426"/>
        <w:rPr>
          <w:sz w:val="18"/>
          <w:szCs w:val="18"/>
        </w:rPr>
      </w:pPr>
      <w:r w:rsidRPr="000D0B5C">
        <w:rPr>
          <w:sz w:val="18"/>
          <w:szCs w:val="18"/>
        </w:rPr>
        <w:t>2.Уведомить Избирательную комиссию Иркутской области о назначении досрочных выборов Главы Хомутовского муниципального образования.</w:t>
      </w:r>
    </w:p>
    <w:p w:rsidR="000D0B5C" w:rsidRPr="000D0B5C" w:rsidRDefault="000D0B5C" w:rsidP="00BF2325">
      <w:pPr>
        <w:tabs>
          <w:tab w:val="left" w:pos="426"/>
          <w:tab w:val="left" w:pos="3976"/>
        </w:tabs>
        <w:ind w:left="0" w:right="-142" w:firstLine="426"/>
        <w:rPr>
          <w:sz w:val="18"/>
          <w:szCs w:val="18"/>
        </w:rPr>
      </w:pPr>
      <w:r w:rsidRPr="000D0B5C">
        <w:rPr>
          <w:sz w:val="18"/>
          <w:szCs w:val="18"/>
        </w:rPr>
        <w:t>3.Опубликовать настоящее решение в установленном законом порядке.</w:t>
      </w:r>
    </w:p>
    <w:p w:rsidR="000D0B5C" w:rsidRPr="000D0B5C" w:rsidRDefault="000D0B5C" w:rsidP="000D0B5C">
      <w:pPr>
        <w:tabs>
          <w:tab w:val="left" w:pos="426"/>
          <w:tab w:val="left" w:pos="3976"/>
        </w:tabs>
        <w:ind w:left="0" w:right="-142" w:firstLine="426"/>
        <w:jc w:val="center"/>
        <w:rPr>
          <w:sz w:val="18"/>
          <w:szCs w:val="18"/>
        </w:rPr>
      </w:pPr>
    </w:p>
    <w:p w:rsidR="00592B77" w:rsidRPr="00592B77" w:rsidRDefault="00592B77" w:rsidP="00592B77">
      <w:pPr>
        <w:tabs>
          <w:tab w:val="left" w:pos="426"/>
          <w:tab w:val="left" w:pos="3976"/>
        </w:tabs>
        <w:ind w:left="0" w:right="-142" w:firstLine="426"/>
        <w:jc w:val="right"/>
        <w:rPr>
          <w:i/>
          <w:sz w:val="18"/>
          <w:szCs w:val="18"/>
        </w:rPr>
      </w:pPr>
    </w:p>
    <w:p w:rsidR="000D0B5C" w:rsidRPr="00592B77" w:rsidRDefault="000D0B5C" w:rsidP="00592B77">
      <w:pPr>
        <w:tabs>
          <w:tab w:val="left" w:pos="426"/>
          <w:tab w:val="left" w:pos="3976"/>
        </w:tabs>
        <w:ind w:left="0" w:right="-142" w:firstLine="426"/>
        <w:jc w:val="right"/>
        <w:rPr>
          <w:i/>
          <w:sz w:val="18"/>
          <w:szCs w:val="18"/>
        </w:rPr>
      </w:pPr>
      <w:r w:rsidRPr="00592B77">
        <w:rPr>
          <w:i/>
          <w:sz w:val="18"/>
          <w:szCs w:val="18"/>
        </w:rPr>
        <w:t xml:space="preserve">Исполняющий обязанности Главы Хомутовского </w:t>
      </w:r>
      <w:r w:rsidR="00592B77" w:rsidRPr="00592B77">
        <w:rPr>
          <w:i/>
          <w:sz w:val="18"/>
          <w:szCs w:val="18"/>
        </w:rPr>
        <w:t>м</w:t>
      </w:r>
      <w:r w:rsidRPr="00592B77">
        <w:rPr>
          <w:i/>
          <w:sz w:val="18"/>
          <w:szCs w:val="18"/>
        </w:rPr>
        <w:t xml:space="preserve">униципального образования                                                      </w:t>
      </w:r>
      <w:proofErr w:type="spellStart"/>
      <w:r w:rsidRPr="00592B77">
        <w:rPr>
          <w:i/>
          <w:sz w:val="18"/>
          <w:szCs w:val="18"/>
        </w:rPr>
        <w:t>А.В.Иваненко</w:t>
      </w:r>
      <w:proofErr w:type="spellEnd"/>
    </w:p>
    <w:p w:rsidR="00435086" w:rsidRDefault="00435086" w:rsidP="00294B0D">
      <w:pPr>
        <w:tabs>
          <w:tab w:val="left" w:pos="426"/>
          <w:tab w:val="left" w:pos="3976"/>
        </w:tabs>
        <w:ind w:left="0" w:right="-142" w:firstLine="426"/>
        <w:jc w:val="center"/>
        <w:rPr>
          <w:sz w:val="18"/>
          <w:szCs w:val="18"/>
        </w:rPr>
      </w:pPr>
    </w:p>
    <w:p w:rsidR="00435086" w:rsidRDefault="00435086"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F1719E" w:rsidRPr="00F1719E" w:rsidRDefault="00F1719E" w:rsidP="00F1719E">
      <w:pPr>
        <w:tabs>
          <w:tab w:val="left" w:pos="426"/>
          <w:tab w:val="left" w:pos="3976"/>
        </w:tabs>
        <w:ind w:left="426" w:right="282" w:firstLine="426"/>
        <w:jc w:val="center"/>
        <w:rPr>
          <w:sz w:val="18"/>
          <w:szCs w:val="18"/>
        </w:rPr>
      </w:pPr>
      <w:r w:rsidRPr="00F1719E">
        <w:rPr>
          <w:sz w:val="18"/>
          <w:szCs w:val="18"/>
        </w:rPr>
        <w:t>РОССИЙСКАЯ ФЕДЕРАЦИЯ</w:t>
      </w:r>
    </w:p>
    <w:p w:rsidR="00F1719E" w:rsidRPr="00F1719E" w:rsidRDefault="00F1719E" w:rsidP="00F1719E">
      <w:pPr>
        <w:tabs>
          <w:tab w:val="left" w:pos="426"/>
          <w:tab w:val="left" w:pos="3976"/>
        </w:tabs>
        <w:ind w:left="426" w:right="282" w:firstLine="426"/>
        <w:jc w:val="center"/>
        <w:rPr>
          <w:sz w:val="18"/>
          <w:szCs w:val="18"/>
        </w:rPr>
      </w:pPr>
      <w:r w:rsidRPr="00F1719E">
        <w:rPr>
          <w:sz w:val="18"/>
          <w:szCs w:val="18"/>
        </w:rPr>
        <w:t>ИРКУТСКАЯ ОБЛАСТЬ   ИРКУТСКИЙ РАЙОН</w:t>
      </w:r>
    </w:p>
    <w:p w:rsidR="00F1719E" w:rsidRPr="00F1719E" w:rsidRDefault="00F1719E" w:rsidP="00F1719E">
      <w:pPr>
        <w:tabs>
          <w:tab w:val="left" w:pos="426"/>
          <w:tab w:val="left" w:pos="3976"/>
        </w:tabs>
        <w:ind w:left="426" w:right="282" w:firstLine="426"/>
        <w:jc w:val="center"/>
        <w:rPr>
          <w:sz w:val="18"/>
          <w:szCs w:val="18"/>
        </w:rPr>
      </w:pPr>
      <w:r w:rsidRPr="00F1719E">
        <w:rPr>
          <w:sz w:val="18"/>
          <w:szCs w:val="18"/>
        </w:rPr>
        <w:t>ДУМА</w:t>
      </w:r>
    </w:p>
    <w:p w:rsidR="00F1719E" w:rsidRPr="00F1719E" w:rsidRDefault="00F1719E" w:rsidP="00F1719E">
      <w:pPr>
        <w:tabs>
          <w:tab w:val="left" w:pos="426"/>
          <w:tab w:val="left" w:pos="3976"/>
        </w:tabs>
        <w:ind w:left="426" w:right="282" w:firstLine="426"/>
        <w:jc w:val="center"/>
        <w:rPr>
          <w:sz w:val="18"/>
          <w:szCs w:val="18"/>
        </w:rPr>
      </w:pPr>
      <w:r w:rsidRPr="00F1719E">
        <w:rPr>
          <w:sz w:val="18"/>
          <w:szCs w:val="18"/>
        </w:rPr>
        <w:t>Хомутовского муниципального образования</w:t>
      </w:r>
    </w:p>
    <w:p w:rsidR="00F1719E" w:rsidRPr="0013505D" w:rsidRDefault="00F1719E" w:rsidP="00F1719E">
      <w:pPr>
        <w:tabs>
          <w:tab w:val="left" w:pos="426"/>
          <w:tab w:val="left" w:pos="3976"/>
        </w:tabs>
        <w:ind w:left="426" w:right="282" w:firstLine="426"/>
        <w:jc w:val="center"/>
        <w:rPr>
          <w:b/>
          <w:sz w:val="18"/>
          <w:szCs w:val="18"/>
        </w:rPr>
      </w:pPr>
      <w:r w:rsidRPr="0013505D">
        <w:rPr>
          <w:b/>
          <w:sz w:val="18"/>
          <w:szCs w:val="18"/>
        </w:rPr>
        <w:t>Пятый созыв</w:t>
      </w:r>
    </w:p>
    <w:p w:rsidR="00D37904" w:rsidRPr="00394426" w:rsidRDefault="00F1719E" w:rsidP="00435086">
      <w:pPr>
        <w:tabs>
          <w:tab w:val="left" w:pos="0"/>
          <w:tab w:val="left" w:pos="3976"/>
        </w:tabs>
        <w:ind w:left="0" w:right="282" w:firstLine="708"/>
        <w:jc w:val="center"/>
        <w:rPr>
          <w:sz w:val="18"/>
          <w:szCs w:val="18"/>
        </w:rPr>
      </w:pPr>
      <w:r w:rsidRPr="00394426">
        <w:rPr>
          <w:sz w:val="18"/>
          <w:szCs w:val="18"/>
        </w:rPr>
        <w:t>Решение</w:t>
      </w:r>
    </w:p>
    <w:p w:rsidR="00F1719E" w:rsidRPr="00394426" w:rsidRDefault="00E3185E" w:rsidP="00394426">
      <w:pPr>
        <w:tabs>
          <w:tab w:val="left" w:pos="0"/>
          <w:tab w:val="left" w:pos="3976"/>
        </w:tabs>
        <w:ind w:left="0" w:right="282" w:firstLine="708"/>
        <w:rPr>
          <w:sz w:val="18"/>
          <w:szCs w:val="18"/>
          <w:u w:val="single"/>
        </w:rPr>
      </w:pPr>
      <w:r w:rsidRPr="00394426">
        <w:rPr>
          <w:sz w:val="18"/>
          <w:szCs w:val="18"/>
          <w:u w:val="single"/>
        </w:rPr>
        <w:t xml:space="preserve">    </w:t>
      </w:r>
      <w:r w:rsidR="009F3D01">
        <w:rPr>
          <w:sz w:val="18"/>
          <w:szCs w:val="18"/>
          <w:u w:val="single"/>
        </w:rPr>
        <w:t>11.06.2024</w:t>
      </w:r>
      <w:r w:rsidR="00EA05EF">
        <w:rPr>
          <w:sz w:val="18"/>
          <w:szCs w:val="18"/>
          <w:u w:val="single"/>
        </w:rPr>
        <w:t xml:space="preserve"> </w:t>
      </w:r>
      <w:r w:rsidRPr="00394426">
        <w:rPr>
          <w:sz w:val="18"/>
          <w:szCs w:val="18"/>
          <w:u w:val="single"/>
        </w:rPr>
        <w:t>№  26-1</w:t>
      </w:r>
      <w:r w:rsidR="00435086">
        <w:rPr>
          <w:sz w:val="18"/>
          <w:szCs w:val="18"/>
          <w:u w:val="single"/>
        </w:rPr>
        <w:t>25</w:t>
      </w:r>
      <w:r w:rsidRPr="00394426">
        <w:rPr>
          <w:sz w:val="18"/>
          <w:szCs w:val="18"/>
          <w:u w:val="single"/>
        </w:rPr>
        <w:t>д</w:t>
      </w:r>
      <w:r w:rsidR="00F1719E" w:rsidRPr="00394426">
        <w:rPr>
          <w:sz w:val="18"/>
          <w:szCs w:val="18"/>
          <w:u w:val="single"/>
        </w:rPr>
        <w:t xml:space="preserve">                                                                             </w:t>
      </w:r>
    </w:p>
    <w:p w:rsidR="00F1719E" w:rsidRPr="00394426" w:rsidRDefault="00F1719E" w:rsidP="00394426">
      <w:pPr>
        <w:tabs>
          <w:tab w:val="left" w:pos="0"/>
          <w:tab w:val="left" w:pos="3976"/>
        </w:tabs>
        <w:ind w:left="0" w:right="282" w:firstLine="708"/>
        <w:rPr>
          <w:sz w:val="18"/>
          <w:szCs w:val="18"/>
        </w:rPr>
      </w:pPr>
      <w:r w:rsidRPr="00394426">
        <w:rPr>
          <w:sz w:val="18"/>
          <w:szCs w:val="18"/>
        </w:rPr>
        <w:t xml:space="preserve">  </w:t>
      </w:r>
      <w:r w:rsidR="00EA05EF">
        <w:rPr>
          <w:sz w:val="18"/>
          <w:szCs w:val="18"/>
        </w:rPr>
        <w:t xml:space="preserve">         </w:t>
      </w:r>
      <w:r w:rsidRPr="00394426">
        <w:rPr>
          <w:sz w:val="18"/>
          <w:szCs w:val="18"/>
        </w:rPr>
        <w:t>с. Хомутово</w:t>
      </w:r>
    </w:p>
    <w:p w:rsidR="00394426" w:rsidRPr="00394426" w:rsidRDefault="00394426" w:rsidP="00394426">
      <w:pPr>
        <w:tabs>
          <w:tab w:val="left" w:pos="0"/>
          <w:tab w:val="left" w:pos="3976"/>
        </w:tabs>
        <w:ind w:left="0" w:right="282" w:firstLine="708"/>
        <w:rPr>
          <w:sz w:val="18"/>
          <w:szCs w:val="18"/>
        </w:rPr>
      </w:pPr>
    </w:p>
    <w:p w:rsidR="00394426" w:rsidRPr="00394426" w:rsidRDefault="00394426" w:rsidP="00394426">
      <w:pPr>
        <w:tabs>
          <w:tab w:val="left" w:pos="0"/>
          <w:tab w:val="left" w:pos="3976"/>
        </w:tabs>
        <w:ind w:left="0" w:right="282" w:firstLine="708"/>
        <w:rPr>
          <w:sz w:val="18"/>
          <w:szCs w:val="18"/>
        </w:rPr>
      </w:pPr>
    </w:p>
    <w:p w:rsidR="00394426" w:rsidRPr="00394426" w:rsidRDefault="00394426" w:rsidP="00BF2325">
      <w:pPr>
        <w:tabs>
          <w:tab w:val="left" w:pos="0"/>
          <w:tab w:val="left" w:pos="3976"/>
        </w:tabs>
        <w:ind w:left="0" w:right="282" w:firstLine="426"/>
        <w:rPr>
          <w:bCs/>
          <w:sz w:val="18"/>
          <w:szCs w:val="18"/>
        </w:rPr>
      </w:pPr>
      <w:r w:rsidRPr="00394426">
        <w:rPr>
          <w:bCs/>
          <w:sz w:val="18"/>
          <w:szCs w:val="18"/>
        </w:rPr>
        <w:t xml:space="preserve">О внесении изменений в решение Думы Хомутовского муниципального образования от 26.10.2023 № 16-84/д </w:t>
      </w:r>
    </w:p>
    <w:p w:rsidR="00394426" w:rsidRPr="00394426" w:rsidRDefault="00394426" w:rsidP="00BF2325">
      <w:pPr>
        <w:tabs>
          <w:tab w:val="left" w:pos="0"/>
          <w:tab w:val="left" w:pos="3976"/>
        </w:tabs>
        <w:ind w:left="0" w:right="282" w:firstLine="426"/>
        <w:rPr>
          <w:bCs/>
          <w:sz w:val="18"/>
          <w:szCs w:val="18"/>
        </w:rPr>
      </w:pPr>
    </w:p>
    <w:p w:rsidR="00394426" w:rsidRDefault="00394426" w:rsidP="00BF2325">
      <w:pPr>
        <w:tabs>
          <w:tab w:val="left" w:pos="0"/>
          <w:tab w:val="left" w:pos="3976"/>
        </w:tabs>
        <w:ind w:left="0" w:right="282" w:firstLine="426"/>
        <w:rPr>
          <w:bCs/>
          <w:sz w:val="18"/>
          <w:szCs w:val="18"/>
        </w:rPr>
      </w:pPr>
      <w:proofErr w:type="gramStart"/>
      <w:r w:rsidRPr="00394426">
        <w:rPr>
          <w:bCs/>
          <w:sz w:val="18"/>
          <w:szCs w:val="18"/>
        </w:rPr>
        <w:t>В целях обеспечения реализации полномочий органов местного самоуправления по решению вопросов местного значения, в соответствии со статьями 14, 17 Федерального закона от 06.10.2003 № 131-Ф3 «Об общих принципах организации местного самоуправления в Российской Федерации», на основании Решения Думы Иркутского районного муниципального образования от 31.08.2023 №52-368/</w:t>
      </w:r>
      <w:proofErr w:type="spellStart"/>
      <w:r w:rsidRPr="00394426">
        <w:rPr>
          <w:bCs/>
          <w:sz w:val="18"/>
          <w:szCs w:val="18"/>
        </w:rPr>
        <w:t>рд</w:t>
      </w:r>
      <w:proofErr w:type="spellEnd"/>
      <w:r w:rsidRPr="00394426">
        <w:rPr>
          <w:bCs/>
          <w:sz w:val="18"/>
          <w:szCs w:val="18"/>
        </w:rPr>
        <w:t xml:space="preserve"> «О передаче на 2024 год осуществления части полномочий по решению вопроса местного значения «участие в</w:t>
      </w:r>
      <w:proofErr w:type="gramEnd"/>
      <w:r w:rsidRPr="00394426">
        <w:rPr>
          <w:bCs/>
          <w:sz w:val="18"/>
          <w:szCs w:val="18"/>
        </w:rPr>
        <w:t xml:space="preserve"> </w:t>
      </w:r>
      <w:proofErr w:type="gramStart"/>
      <w:r w:rsidRPr="00394426">
        <w:rPr>
          <w:bCs/>
          <w:sz w:val="18"/>
          <w:szCs w:val="18"/>
        </w:rPr>
        <w:t>предупреждении и ликвидации последствий чрезвычайных ситуаций в границах поселения»  на уровень сельских поселений, входящих в состав Иркутского муниципального образования»,  Решения Думы Иркутского районного муниципального образования от 25.04.2024 № 63-450/</w:t>
      </w:r>
      <w:proofErr w:type="spellStart"/>
      <w:r w:rsidRPr="00394426">
        <w:rPr>
          <w:bCs/>
          <w:sz w:val="18"/>
          <w:szCs w:val="18"/>
        </w:rPr>
        <w:t>рд</w:t>
      </w:r>
      <w:proofErr w:type="spellEnd"/>
      <w:r w:rsidRPr="00394426">
        <w:rPr>
          <w:bCs/>
          <w:sz w:val="18"/>
          <w:szCs w:val="18"/>
        </w:rPr>
        <w:t xml:space="preserve"> «О внесении изменений в решение Думы Иркутского района от 31 августа 2023г. № 52-368/</w:t>
      </w:r>
      <w:proofErr w:type="spellStart"/>
      <w:r w:rsidRPr="00394426">
        <w:rPr>
          <w:bCs/>
          <w:sz w:val="18"/>
          <w:szCs w:val="18"/>
        </w:rPr>
        <w:t>рд</w:t>
      </w:r>
      <w:proofErr w:type="spellEnd"/>
      <w:r w:rsidRPr="00394426">
        <w:rPr>
          <w:bCs/>
          <w:sz w:val="18"/>
          <w:szCs w:val="18"/>
        </w:rPr>
        <w:t xml:space="preserve"> «О передаче на 2024 год осуществления части полномочий по решению вопроса местного значения «участие в предупреждении и</w:t>
      </w:r>
      <w:proofErr w:type="gramEnd"/>
      <w:r w:rsidRPr="00394426">
        <w:rPr>
          <w:bCs/>
          <w:sz w:val="18"/>
          <w:szCs w:val="18"/>
        </w:rPr>
        <w:t xml:space="preserve"> ликвидации последствий чрезвычайных ситуаций в границах поселения»  на уровень сельских поселений, входящих в состав Иркутского муниципального образования», руководствуясь ст. 35, 49 Устава Хомутовского муниципального образования, Дума Хомутовского муниципального образования, </w:t>
      </w:r>
    </w:p>
    <w:p w:rsidR="00A97699" w:rsidRPr="00394426" w:rsidRDefault="00A97699" w:rsidP="00394426">
      <w:pPr>
        <w:tabs>
          <w:tab w:val="left" w:pos="0"/>
          <w:tab w:val="left" w:pos="3976"/>
        </w:tabs>
        <w:ind w:left="0" w:right="282" w:firstLine="708"/>
        <w:rPr>
          <w:bCs/>
          <w:sz w:val="18"/>
          <w:szCs w:val="18"/>
        </w:rPr>
      </w:pPr>
    </w:p>
    <w:p w:rsidR="00394426" w:rsidRDefault="00394426" w:rsidP="00394426">
      <w:pPr>
        <w:tabs>
          <w:tab w:val="left" w:pos="0"/>
          <w:tab w:val="left" w:pos="3976"/>
        </w:tabs>
        <w:ind w:left="0" w:right="282" w:firstLine="708"/>
        <w:rPr>
          <w:bCs/>
          <w:sz w:val="18"/>
          <w:szCs w:val="18"/>
        </w:rPr>
      </w:pPr>
      <w:r w:rsidRPr="00394426">
        <w:rPr>
          <w:bCs/>
          <w:sz w:val="18"/>
          <w:szCs w:val="18"/>
        </w:rPr>
        <w:t>РЕШИЛА:</w:t>
      </w:r>
    </w:p>
    <w:p w:rsidR="00A97699" w:rsidRPr="00394426" w:rsidRDefault="00A97699" w:rsidP="00394426">
      <w:pPr>
        <w:tabs>
          <w:tab w:val="left" w:pos="0"/>
          <w:tab w:val="left" w:pos="3976"/>
        </w:tabs>
        <w:ind w:left="0" w:right="282" w:firstLine="708"/>
        <w:rPr>
          <w:bCs/>
          <w:sz w:val="18"/>
          <w:szCs w:val="18"/>
        </w:rPr>
      </w:pPr>
    </w:p>
    <w:p w:rsidR="00394426" w:rsidRPr="00394426" w:rsidRDefault="00A97699" w:rsidP="00BF2325">
      <w:pPr>
        <w:tabs>
          <w:tab w:val="left" w:pos="0"/>
          <w:tab w:val="left" w:pos="3976"/>
        </w:tabs>
        <w:ind w:left="0" w:right="282" w:firstLine="426"/>
        <w:rPr>
          <w:bCs/>
          <w:sz w:val="18"/>
          <w:szCs w:val="18"/>
        </w:rPr>
      </w:pPr>
      <w:proofErr w:type="gramStart"/>
      <w:r>
        <w:rPr>
          <w:bCs/>
          <w:sz w:val="18"/>
          <w:szCs w:val="18"/>
        </w:rPr>
        <w:lastRenderedPageBreak/>
        <w:t>1.</w:t>
      </w:r>
      <w:r w:rsidR="00394426" w:rsidRPr="00394426">
        <w:rPr>
          <w:bCs/>
          <w:sz w:val="18"/>
          <w:szCs w:val="18"/>
        </w:rPr>
        <w:t xml:space="preserve">В решение Думы Хомутовского  муниципального образования от 26.10.2023 № 16-84/д «О принятии на 2024 год части полномочий Иркутского районного муниципального образования на уровень Хомутовского муниципального образования по решению вопроса местного значения «участие в предупреждении и ликвидации последствий чрезвычайных ситуаций в границах поселения», изменить подпункт 5 пункта 1  и изложить в следующей редакции: </w:t>
      </w:r>
      <w:proofErr w:type="gramEnd"/>
    </w:p>
    <w:p w:rsidR="00394426" w:rsidRPr="00394426" w:rsidRDefault="00394426" w:rsidP="00BF2325">
      <w:pPr>
        <w:tabs>
          <w:tab w:val="left" w:pos="0"/>
          <w:tab w:val="left" w:pos="3976"/>
        </w:tabs>
        <w:ind w:left="0" w:right="282" w:firstLine="426"/>
        <w:rPr>
          <w:bCs/>
          <w:sz w:val="18"/>
          <w:szCs w:val="18"/>
        </w:rPr>
      </w:pPr>
      <w:r w:rsidRPr="00394426">
        <w:rPr>
          <w:bCs/>
          <w:sz w:val="18"/>
          <w:szCs w:val="18"/>
        </w:rPr>
        <w:t>1.1. «5) поддержание в постоянной готовности муниципальной системы оповещения и информирования населения о чрезвычайных ситуациях</w:t>
      </w:r>
      <w:proofErr w:type="gramStart"/>
      <w:r w:rsidRPr="00394426">
        <w:rPr>
          <w:bCs/>
          <w:sz w:val="18"/>
          <w:szCs w:val="18"/>
        </w:rPr>
        <w:t>;»</w:t>
      </w:r>
      <w:proofErr w:type="gramEnd"/>
    </w:p>
    <w:p w:rsidR="00394426" w:rsidRPr="00394426" w:rsidRDefault="00A97699" w:rsidP="00BF2325">
      <w:pPr>
        <w:tabs>
          <w:tab w:val="left" w:pos="0"/>
          <w:tab w:val="left" w:pos="3976"/>
        </w:tabs>
        <w:ind w:left="0" w:right="282" w:firstLine="426"/>
        <w:rPr>
          <w:bCs/>
          <w:sz w:val="18"/>
          <w:szCs w:val="18"/>
        </w:rPr>
      </w:pPr>
      <w:r>
        <w:rPr>
          <w:bCs/>
          <w:sz w:val="18"/>
          <w:szCs w:val="18"/>
        </w:rPr>
        <w:t>2.</w:t>
      </w:r>
      <w:r w:rsidR="00394426" w:rsidRPr="00394426">
        <w:rPr>
          <w:bCs/>
          <w:sz w:val="18"/>
          <w:szCs w:val="18"/>
        </w:rPr>
        <w:t>Опубликовать настоящее решение в установленном законом порядке.</w:t>
      </w:r>
    </w:p>
    <w:p w:rsidR="00394426" w:rsidRPr="00394426" w:rsidRDefault="00A97699" w:rsidP="00BF2325">
      <w:pPr>
        <w:tabs>
          <w:tab w:val="left" w:pos="0"/>
          <w:tab w:val="left" w:pos="3976"/>
        </w:tabs>
        <w:ind w:left="0" w:right="282" w:firstLine="426"/>
        <w:rPr>
          <w:bCs/>
          <w:sz w:val="18"/>
          <w:szCs w:val="18"/>
        </w:rPr>
      </w:pPr>
      <w:r>
        <w:rPr>
          <w:bCs/>
          <w:sz w:val="18"/>
          <w:szCs w:val="18"/>
        </w:rPr>
        <w:t>3.</w:t>
      </w:r>
      <w:proofErr w:type="gramStart"/>
      <w:r w:rsidR="00394426" w:rsidRPr="00394426">
        <w:rPr>
          <w:bCs/>
          <w:sz w:val="18"/>
          <w:szCs w:val="18"/>
        </w:rPr>
        <w:t>Контроль за</w:t>
      </w:r>
      <w:proofErr w:type="gramEnd"/>
      <w:r w:rsidR="00394426" w:rsidRPr="00394426">
        <w:rPr>
          <w:bCs/>
          <w:sz w:val="18"/>
          <w:szCs w:val="18"/>
        </w:rPr>
        <w:t xml:space="preserve"> исполнением настоящего решения возложить на комиссию по бюджету, ценообразованию, социально-экономическому развитию и </w:t>
      </w:r>
      <w:proofErr w:type="spellStart"/>
      <w:r w:rsidR="00394426" w:rsidRPr="00394426">
        <w:rPr>
          <w:bCs/>
          <w:sz w:val="18"/>
          <w:szCs w:val="18"/>
        </w:rPr>
        <w:t>ресурсообеспечению</w:t>
      </w:r>
      <w:proofErr w:type="spellEnd"/>
      <w:r w:rsidR="00394426" w:rsidRPr="00394426">
        <w:rPr>
          <w:bCs/>
          <w:sz w:val="18"/>
          <w:szCs w:val="18"/>
        </w:rPr>
        <w:t xml:space="preserve"> Думы Хомутовского муниципального образования.</w:t>
      </w:r>
    </w:p>
    <w:p w:rsidR="00394426" w:rsidRPr="00394426" w:rsidRDefault="00394426" w:rsidP="00BF2325">
      <w:pPr>
        <w:tabs>
          <w:tab w:val="left" w:pos="0"/>
          <w:tab w:val="left" w:pos="3976"/>
        </w:tabs>
        <w:ind w:left="0" w:right="282" w:firstLine="426"/>
        <w:rPr>
          <w:bCs/>
          <w:sz w:val="18"/>
          <w:szCs w:val="18"/>
        </w:rPr>
      </w:pPr>
    </w:p>
    <w:p w:rsidR="00F669A7" w:rsidRDefault="00F669A7" w:rsidP="00A97699">
      <w:pPr>
        <w:tabs>
          <w:tab w:val="left" w:pos="0"/>
          <w:tab w:val="left" w:pos="3976"/>
        </w:tabs>
        <w:ind w:left="0" w:right="282" w:firstLine="708"/>
        <w:jc w:val="right"/>
        <w:rPr>
          <w:bCs/>
          <w:sz w:val="18"/>
          <w:szCs w:val="18"/>
        </w:rPr>
      </w:pPr>
    </w:p>
    <w:p w:rsidR="00F669A7" w:rsidRPr="0013505D" w:rsidRDefault="00F669A7" w:rsidP="00A97699">
      <w:pPr>
        <w:tabs>
          <w:tab w:val="left" w:pos="0"/>
          <w:tab w:val="left" w:pos="3976"/>
        </w:tabs>
        <w:ind w:left="0" w:right="282" w:firstLine="708"/>
        <w:jc w:val="right"/>
        <w:rPr>
          <w:bCs/>
          <w:i/>
          <w:sz w:val="18"/>
          <w:szCs w:val="18"/>
        </w:rPr>
      </w:pPr>
    </w:p>
    <w:p w:rsidR="0044575E" w:rsidRDefault="00394426" w:rsidP="00A97699">
      <w:pPr>
        <w:tabs>
          <w:tab w:val="left" w:pos="0"/>
          <w:tab w:val="left" w:pos="3976"/>
        </w:tabs>
        <w:ind w:left="0" w:right="282" w:firstLine="708"/>
        <w:jc w:val="right"/>
        <w:rPr>
          <w:bCs/>
          <w:sz w:val="18"/>
          <w:szCs w:val="18"/>
        </w:rPr>
      </w:pPr>
      <w:proofErr w:type="gramStart"/>
      <w:r w:rsidRPr="0013505D">
        <w:rPr>
          <w:bCs/>
          <w:i/>
          <w:sz w:val="18"/>
          <w:szCs w:val="18"/>
        </w:rPr>
        <w:t>Исполняющий обязанности</w:t>
      </w:r>
      <w:r w:rsidR="00A97699" w:rsidRPr="0013505D">
        <w:rPr>
          <w:bCs/>
          <w:i/>
          <w:sz w:val="18"/>
          <w:szCs w:val="18"/>
        </w:rPr>
        <w:t xml:space="preserve"> </w:t>
      </w:r>
      <w:r w:rsidRPr="0013505D">
        <w:rPr>
          <w:bCs/>
          <w:i/>
          <w:sz w:val="18"/>
          <w:szCs w:val="18"/>
        </w:rPr>
        <w:t>Главы Хомутовского</w:t>
      </w:r>
      <w:r w:rsidR="00A97699" w:rsidRPr="0013505D">
        <w:rPr>
          <w:bCs/>
          <w:i/>
          <w:sz w:val="18"/>
          <w:szCs w:val="18"/>
        </w:rPr>
        <w:t xml:space="preserve"> </w:t>
      </w:r>
      <w:r w:rsidRPr="0013505D">
        <w:rPr>
          <w:bCs/>
          <w:i/>
          <w:sz w:val="18"/>
          <w:szCs w:val="18"/>
        </w:rPr>
        <w:t>муниципального образования</w:t>
      </w:r>
      <w:r w:rsidRPr="0013505D">
        <w:rPr>
          <w:bCs/>
          <w:i/>
          <w:sz w:val="18"/>
          <w:szCs w:val="18"/>
        </w:rPr>
        <w:tab/>
        <w:t xml:space="preserve">          </w:t>
      </w:r>
      <w:r w:rsidR="0013505D">
        <w:rPr>
          <w:bCs/>
          <w:i/>
          <w:sz w:val="18"/>
          <w:szCs w:val="18"/>
        </w:rPr>
        <w:t xml:space="preserve">     </w:t>
      </w:r>
      <w:r w:rsidRPr="0013505D">
        <w:rPr>
          <w:bCs/>
          <w:i/>
          <w:sz w:val="18"/>
          <w:szCs w:val="18"/>
        </w:rPr>
        <w:t xml:space="preserve">   </w:t>
      </w:r>
      <w:r w:rsidR="00F669A7" w:rsidRPr="0013505D">
        <w:rPr>
          <w:bCs/>
          <w:i/>
          <w:sz w:val="18"/>
          <w:szCs w:val="18"/>
        </w:rPr>
        <w:t>А.В Иваненко</w:t>
      </w:r>
      <w:r w:rsidRPr="00394426">
        <w:rPr>
          <w:bCs/>
          <w:sz w:val="18"/>
          <w:szCs w:val="18"/>
        </w:rPr>
        <w:t xml:space="preserve">                </w:t>
      </w:r>
      <w:proofErr w:type="gramEnd"/>
    </w:p>
    <w:p w:rsidR="0044575E" w:rsidRDefault="0044575E" w:rsidP="00A97699">
      <w:pPr>
        <w:tabs>
          <w:tab w:val="left" w:pos="0"/>
          <w:tab w:val="left" w:pos="3976"/>
        </w:tabs>
        <w:ind w:left="0" w:right="282" w:firstLine="708"/>
        <w:jc w:val="right"/>
        <w:rPr>
          <w:bCs/>
          <w:sz w:val="18"/>
          <w:szCs w:val="18"/>
        </w:rPr>
      </w:pPr>
    </w:p>
    <w:p w:rsidR="0044575E" w:rsidRDefault="0044575E" w:rsidP="00A97699">
      <w:pPr>
        <w:tabs>
          <w:tab w:val="left" w:pos="0"/>
          <w:tab w:val="left" w:pos="3976"/>
        </w:tabs>
        <w:ind w:left="0" w:right="282" w:firstLine="708"/>
        <w:jc w:val="right"/>
        <w:rPr>
          <w:bCs/>
          <w:sz w:val="18"/>
          <w:szCs w:val="18"/>
        </w:rPr>
      </w:pPr>
    </w:p>
    <w:p w:rsidR="0044575E" w:rsidRDefault="0044575E" w:rsidP="00A97699">
      <w:pPr>
        <w:tabs>
          <w:tab w:val="left" w:pos="0"/>
          <w:tab w:val="left" w:pos="3976"/>
        </w:tabs>
        <w:ind w:left="0" w:right="282" w:firstLine="708"/>
        <w:jc w:val="right"/>
        <w:rPr>
          <w:bCs/>
          <w:sz w:val="18"/>
          <w:szCs w:val="18"/>
        </w:rPr>
      </w:pPr>
    </w:p>
    <w:p w:rsidR="0044575E" w:rsidRPr="0044575E" w:rsidRDefault="0044575E" w:rsidP="0044575E">
      <w:pPr>
        <w:tabs>
          <w:tab w:val="left" w:pos="0"/>
          <w:tab w:val="left" w:pos="3976"/>
        </w:tabs>
        <w:ind w:left="0" w:right="282" w:firstLine="708"/>
        <w:jc w:val="center"/>
        <w:rPr>
          <w:bCs/>
          <w:sz w:val="18"/>
          <w:szCs w:val="18"/>
        </w:rPr>
      </w:pPr>
      <w:r w:rsidRPr="0044575E">
        <w:rPr>
          <w:bCs/>
          <w:sz w:val="18"/>
          <w:szCs w:val="18"/>
        </w:rPr>
        <w:t>РОССИЙСКАЯ ФЕДЕРАЦИЯ</w:t>
      </w:r>
    </w:p>
    <w:p w:rsidR="0044575E" w:rsidRPr="0044575E" w:rsidRDefault="0044575E" w:rsidP="0044575E">
      <w:pPr>
        <w:tabs>
          <w:tab w:val="left" w:pos="0"/>
          <w:tab w:val="left" w:pos="3976"/>
        </w:tabs>
        <w:ind w:left="0" w:right="282" w:firstLine="708"/>
        <w:jc w:val="center"/>
        <w:rPr>
          <w:bCs/>
          <w:sz w:val="18"/>
          <w:szCs w:val="18"/>
        </w:rPr>
      </w:pPr>
      <w:r w:rsidRPr="0044575E">
        <w:rPr>
          <w:bCs/>
          <w:sz w:val="18"/>
          <w:szCs w:val="18"/>
        </w:rPr>
        <w:t>ИРКУТСКАЯ ОБЛАСТЬ   ИРКУТСКИЙ РАЙОН</w:t>
      </w:r>
    </w:p>
    <w:p w:rsidR="0044575E" w:rsidRPr="0044575E" w:rsidRDefault="0044575E" w:rsidP="0044575E">
      <w:pPr>
        <w:tabs>
          <w:tab w:val="left" w:pos="0"/>
          <w:tab w:val="left" w:pos="3976"/>
        </w:tabs>
        <w:ind w:left="0" w:right="282" w:firstLine="708"/>
        <w:jc w:val="center"/>
        <w:rPr>
          <w:bCs/>
          <w:sz w:val="18"/>
          <w:szCs w:val="18"/>
        </w:rPr>
      </w:pPr>
      <w:r w:rsidRPr="0044575E">
        <w:rPr>
          <w:bCs/>
          <w:sz w:val="18"/>
          <w:szCs w:val="18"/>
        </w:rPr>
        <w:t>ДУМА</w:t>
      </w:r>
    </w:p>
    <w:p w:rsidR="0044575E" w:rsidRPr="0044575E" w:rsidRDefault="0044575E" w:rsidP="0044575E">
      <w:pPr>
        <w:tabs>
          <w:tab w:val="left" w:pos="0"/>
          <w:tab w:val="left" w:pos="3976"/>
        </w:tabs>
        <w:ind w:left="0" w:right="282" w:firstLine="708"/>
        <w:jc w:val="center"/>
        <w:rPr>
          <w:bCs/>
          <w:sz w:val="18"/>
          <w:szCs w:val="18"/>
        </w:rPr>
      </w:pPr>
      <w:r w:rsidRPr="0044575E">
        <w:rPr>
          <w:bCs/>
          <w:sz w:val="18"/>
          <w:szCs w:val="18"/>
        </w:rPr>
        <w:t>Хомутовского муниципального образования</w:t>
      </w:r>
    </w:p>
    <w:p w:rsidR="0044575E" w:rsidRPr="0044575E" w:rsidRDefault="0044575E" w:rsidP="0044575E">
      <w:pPr>
        <w:tabs>
          <w:tab w:val="left" w:pos="0"/>
          <w:tab w:val="left" w:pos="3976"/>
        </w:tabs>
        <w:ind w:left="0" w:right="282" w:firstLine="708"/>
        <w:jc w:val="center"/>
        <w:rPr>
          <w:b/>
          <w:bCs/>
          <w:sz w:val="18"/>
          <w:szCs w:val="18"/>
        </w:rPr>
      </w:pPr>
      <w:r w:rsidRPr="0044575E">
        <w:rPr>
          <w:b/>
          <w:bCs/>
          <w:sz w:val="18"/>
          <w:szCs w:val="18"/>
        </w:rPr>
        <w:t>Пятый созыв</w:t>
      </w:r>
    </w:p>
    <w:p w:rsidR="00F1719E" w:rsidRDefault="0044575E" w:rsidP="0044575E">
      <w:pPr>
        <w:tabs>
          <w:tab w:val="left" w:pos="0"/>
          <w:tab w:val="left" w:pos="3976"/>
        </w:tabs>
        <w:ind w:left="0" w:right="282" w:firstLine="708"/>
        <w:jc w:val="center"/>
        <w:rPr>
          <w:bCs/>
          <w:sz w:val="18"/>
          <w:szCs w:val="18"/>
        </w:rPr>
      </w:pPr>
      <w:r w:rsidRPr="0044575E">
        <w:rPr>
          <w:bCs/>
          <w:sz w:val="18"/>
          <w:szCs w:val="18"/>
        </w:rPr>
        <w:t>Решение</w:t>
      </w:r>
    </w:p>
    <w:p w:rsidR="0044575E" w:rsidRDefault="0044575E" w:rsidP="0044575E">
      <w:pPr>
        <w:tabs>
          <w:tab w:val="left" w:pos="0"/>
          <w:tab w:val="left" w:pos="3976"/>
        </w:tabs>
        <w:ind w:left="0" w:right="282" w:firstLine="708"/>
        <w:jc w:val="center"/>
        <w:rPr>
          <w:bCs/>
          <w:sz w:val="18"/>
          <w:szCs w:val="18"/>
        </w:rPr>
      </w:pPr>
    </w:p>
    <w:p w:rsidR="0044575E" w:rsidRPr="0044575E" w:rsidRDefault="00EA05EF" w:rsidP="0044575E">
      <w:pPr>
        <w:tabs>
          <w:tab w:val="left" w:pos="0"/>
          <w:tab w:val="left" w:pos="3976"/>
        </w:tabs>
        <w:ind w:left="0" w:right="282" w:firstLine="708"/>
        <w:jc w:val="left"/>
        <w:rPr>
          <w:bCs/>
          <w:sz w:val="18"/>
          <w:szCs w:val="18"/>
          <w:u w:val="single"/>
        </w:rPr>
      </w:pPr>
      <w:r>
        <w:rPr>
          <w:bCs/>
          <w:sz w:val="18"/>
          <w:szCs w:val="18"/>
          <w:u w:val="single"/>
        </w:rPr>
        <w:t xml:space="preserve">11.06.2024 </w:t>
      </w:r>
      <w:r w:rsidR="0044575E" w:rsidRPr="0044575E">
        <w:rPr>
          <w:bCs/>
          <w:sz w:val="18"/>
          <w:szCs w:val="18"/>
          <w:u w:val="single"/>
        </w:rPr>
        <w:t xml:space="preserve">№  26-126д                                                                             </w:t>
      </w:r>
    </w:p>
    <w:p w:rsidR="0044575E" w:rsidRDefault="000C57DF" w:rsidP="0044575E">
      <w:pPr>
        <w:tabs>
          <w:tab w:val="left" w:pos="0"/>
          <w:tab w:val="left" w:pos="3976"/>
        </w:tabs>
        <w:ind w:right="282"/>
        <w:jc w:val="left"/>
        <w:rPr>
          <w:bCs/>
          <w:sz w:val="18"/>
          <w:szCs w:val="18"/>
        </w:rPr>
      </w:pPr>
      <w:r>
        <w:rPr>
          <w:bCs/>
          <w:sz w:val="18"/>
          <w:szCs w:val="18"/>
        </w:rPr>
        <w:t xml:space="preserve">    </w:t>
      </w:r>
      <w:r w:rsidR="00EA05EF">
        <w:rPr>
          <w:bCs/>
          <w:sz w:val="18"/>
          <w:szCs w:val="18"/>
        </w:rPr>
        <w:t xml:space="preserve">           </w:t>
      </w:r>
      <w:r w:rsidR="0044575E" w:rsidRPr="0044575E">
        <w:rPr>
          <w:bCs/>
          <w:sz w:val="18"/>
          <w:szCs w:val="18"/>
        </w:rPr>
        <w:t xml:space="preserve"> с. Хомутово</w:t>
      </w:r>
    </w:p>
    <w:p w:rsidR="000C57DF" w:rsidRDefault="000C57DF" w:rsidP="00BF2325">
      <w:pPr>
        <w:tabs>
          <w:tab w:val="left" w:pos="0"/>
          <w:tab w:val="left" w:pos="3976"/>
        </w:tabs>
        <w:ind w:left="0" w:right="282" w:firstLine="426"/>
        <w:jc w:val="left"/>
        <w:rPr>
          <w:bCs/>
          <w:sz w:val="18"/>
          <w:szCs w:val="18"/>
        </w:rPr>
      </w:pPr>
    </w:p>
    <w:p w:rsidR="000C57DF" w:rsidRPr="000C57DF" w:rsidRDefault="000C57DF" w:rsidP="00BF2325">
      <w:pPr>
        <w:tabs>
          <w:tab w:val="left" w:pos="0"/>
          <w:tab w:val="left" w:pos="3976"/>
        </w:tabs>
        <w:ind w:left="0" w:right="282" w:firstLine="426"/>
        <w:rPr>
          <w:bCs/>
          <w:sz w:val="18"/>
          <w:szCs w:val="18"/>
        </w:rPr>
      </w:pPr>
      <w:r w:rsidRPr="000C57DF">
        <w:rPr>
          <w:bCs/>
          <w:sz w:val="18"/>
          <w:szCs w:val="18"/>
        </w:rPr>
        <w:t>Об утверждении плана работы Думы Хомутовск</w:t>
      </w:r>
      <w:r w:rsidR="009F3D01">
        <w:rPr>
          <w:bCs/>
          <w:sz w:val="18"/>
          <w:szCs w:val="18"/>
        </w:rPr>
        <w:t xml:space="preserve">ого муниципального образования </w:t>
      </w:r>
      <w:r>
        <w:rPr>
          <w:bCs/>
          <w:sz w:val="18"/>
          <w:szCs w:val="18"/>
        </w:rPr>
        <w:t>на 2-е полугодие 2024 года</w:t>
      </w:r>
    </w:p>
    <w:p w:rsidR="000C57DF" w:rsidRPr="000C57DF" w:rsidRDefault="000C57DF" w:rsidP="00BF2325">
      <w:pPr>
        <w:tabs>
          <w:tab w:val="left" w:pos="0"/>
          <w:tab w:val="left" w:pos="3976"/>
        </w:tabs>
        <w:ind w:left="0" w:right="282" w:firstLine="426"/>
        <w:rPr>
          <w:bCs/>
          <w:sz w:val="18"/>
          <w:szCs w:val="18"/>
        </w:rPr>
      </w:pPr>
    </w:p>
    <w:p w:rsidR="00F00D11" w:rsidRDefault="000C57DF" w:rsidP="00BF2325">
      <w:pPr>
        <w:tabs>
          <w:tab w:val="left" w:pos="0"/>
          <w:tab w:val="left" w:pos="3976"/>
        </w:tabs>
        <w:ind w:left="0" w:right="282" w:firstLine="426"/>
        <w:rPr>
          <w:bCs/>
          <w:sz w:val="18"/>
          <w:szCs w:val="18"/>
        </w:rPr>
      </w:pPr>
      <w:r w:rsidRPr="000C57DF">
        <w:rPr>
          <w:bCs/>
          <w:sz w:val="18"/>
          <w:szCs w:val="18"/>
        </w:rPr>
        <w:t xml:space="preserve">Руководствуясь ст. 35 Устава Хомутовского муниципального образования и на основании голосования Дума </w:t>
      </w:r>
      <w:r w:rsidR="00EA05EF">
        <w:rPr>
          <w:bCs/>
          <w:sz w:val="18"/>
          <w:szCs w:val="18"/>
        </w:rPr>
        <w:t xml:space="preserve">       </w:t>
      </w:r>
      <w:r w:rsidRPr="000C57DF">
        <w:rPr>
          <w:bCs/>
          <w:sz w:val="18"/>
          <w:szCs w:val="18"/>
        </w:rPr>
        <w:t>Хомутовского муниципального образования</w:t>
      </w:r>
    </w:p>
    <w:p w:rsidR="00CE1E03" w:rsidRPr="000C57DF" w:rsidRDefault="00CE1E03" w:rsidP="00BF2325">
      <w:pPr>
        <w:tabs>
          <w:tab w:val="left" w:pos="0"/>
          <w:tab w:val="left" w:pos="3976"/>
        </w:tabs>
        <w:ind w:left="0" w:right="282" w:firstLine="426"/>
        <w:rPr>
          <w:bCs/>
          <w:sz w:val="18"/>
          <w:szCs w:val="18"/>
        </w:rPr>
      </w:pPr>
    </w:p>
    <w:p w:rsidR="000C57DF" w:rsidRDefault="00F00D11" w:rsidP="00BF2325">
      <w:pPr>
        <w:tabs>
          <w:tab w:val="left" w:pos="0"/>
          <w:tab w:val="left" w:pos="3976"/>
        </w:tabs>
        <w:ind w:left="0" w:right="282" w:firstLine="426"/>
        <w:rPr>
          <w:bCs/>
          <w:sz w:val="18"/>
          <w:szCs w:val="18"/>
        </w:rPr>
      </w:pPr>
      <w:r>
        <w:rPr>
          <w:bCs/>
          <w:sz w:val="18"/>
          <w:szCs w:val="18"/>
        </w:rPr>
        <w:t xml:space="preserve">          </w:t>
      </w:r>
      <w:r w:rsidR="000C57DF" w:rsidRPr="000C57DF">
        <w:rPr>
          <w:bCs/>
          <w:sz w:val="18"/>
          <w:szCs w:val="18"/>
        </w:rPr>
        <w:t xml:space="preserve">РЕШИЛА: </w:t>
      </w:r>
    </w:p>
    <w:p w:rsidR="00F00D11" w:rsidRPr="000C57DF" w:rsidRDefault="00F00D11" w:rsidP="00BF2325">
      <w:pPr>
        <w:tabs>
          <w:tab w:val="left" w:pos="0"/>
          <w:tab w:val="left" w:pos="3976"/>
        </w:tabs>
        <w:ind w:left="0" w:right="282" w:firstLine="426"/>
        <w:rPr>
          <w:bCs/>
          <w:sz w:val="18"/>
          <w:szCs w:val="18"/>
        </w:rPr>
      </w:pPr>
    </w:p>
    <w:p w:rsidR="000C57DF" w:rsidRPr="000C57DF" w:rsidRDefault="000C57DF" w:rsidP="00BF2325">
      <w:pPr>
        <w:tabs>
          <w:tab w:val="left" w:pos="0"/>
          <w:tab w:val="left" w:pos="3976"/>
        </w:tabs>
        <w:ind w:left="0" w:right="282" w:firstLine="426"/>
        <w:rPr>
          <w:bCs/>
          <w:sz w:val="18"/>
          <w:szCs w:val="18"/>
        </w:rPr>
      </w:pPr>
      <w:r w:rsidRPr="000C57DF">
        <w:rPr>
          <w:bCs/>
          <w:sz w:val="18"/>
          <w:szCs w:val="18"/>
        </w:rPr>
        <w:t>1. Утвердить план работы Думы Хомутовского муниципального образования на 2-е полугодие 2024 года (Приложение).</w:t>
      </w:r>
    </w:p>
    <w:p w:rsidR="000C57DF" w:rsidRPr="000C57DF" w:rsidRDefault="000C57DF" w:rsidP="00BF2325">
      <w:pPr>
        <w:tabs>
          <w:tab w:val="left" w:pos="0"/>
          <w:tab w:val="left" w:pos="3976"/>
        </w:tabs>
        <w:ind w:left="0" w:right="282" w:firstLine="426"/>
        <w:rPr>
          <w:bCs/>
          <w:sz w:val="18"/>
          <w:szCs w:val="18"/>
        </w:rPr>
      </w:pPr>
      <w:r w:rsidRPr="000C57DF">
        <w:rPr>
          <w:bCs/>
          <w:sz w:val="18"/>
          <w:szCs w:val="18"/>
        </w:rPr>
        <w:t>2. Опубликовать настоящее решение в установленном законом порядке.</w:t>
      </w:r>
    </w:p>
    <w:p w:rsidR="000C57DF" w:rsidRPr="000C57DF" w:rsidRDefault="000C57DF" w:rsidP="00BF2325">
      <w:pPr>
        <w:tabs>
          <w:tab w:val="left" w:pos="0"/>
          <w:tab w:val="left" w:pos="3976"/>
        </w:tabs>
        <w:ind w:left="0" w:right="282" w:firstLine="426"/>
        <w:jc w:val="left"/>
        <w:rPr>
          <w:bCs/>
          <w:sz w:val="18"/>
          <w:szCs w:val="18"/>
        </w:rPr>
      </w:pPr>
    </w:p>
    <w:p w:rsidR="000C57DF" w:rsidRPr="000C57DF" w:rsidRDefault="000C57DF" w:rsidP="00BF2325">
      <w:pPr>
        <w:tabs>
          <w:tab w:val="left" w:pos="0"/>
          <w:tab w:val="left" w:pos="3976"/>
        </w:tabs>
        <w:ind w:left="0" w:right="282" w:firstLine="426"/>
        <w:jc w:val="left"/>
        <w:rPr>
          <w:bCs/>
          <w:sz w:val="18"/>
          <w:szCs w:val="18"/>
        </w:rPr>
      </w:pPr>
    </w:p>
    <w:p w:rsidR="00630B63" w:rsidRDefault="00630B63" w:rsidP="00CE1E03">
      <w:pPr>
        <w:tabs>
          <w:tab w:val="left" w:pos="0"/>
          <w:tab w:val="left" w:pos="3976"/>
        </w:tabs>
        <w:ind w:right="282"/>
        <w:jc w:val="right"/>
        <w:rPr>
          <w:bCs/>
          <w:sz w:val="18"/>
          <w:szCs w:val="18"/>
        </w:rPr>
      </w:pPr>
    </w:p>
    <w:p w:rsidR="00630B63" w:rsidRPr="000670DA" w:rsidRDefault="00630B63" w:rsidP="00CE1E03">
      <w:pPr>
        <w:tabs>
          <w:tab w:val="left" w:pos="0"/>
          <w:tab w:val="left" w:pos="3976"/>
        </w:tabs>
        <w:ind w:right="282"/>
        <w:jc w:val="right"/>
        <w:rPr>
          <w:bCs/>
          <w:i/>
          <w:sz w:val="18"/>
          <w:szCs w:val="18"/>
        </w:rPr>
      </w:pPr>
    </w:p>
    <w:p w:rsidR="000C57DF" w:rsidRPr="000C57DF" w:rsidRDefault="000C57DF" w:rsidP="00CE1E03">
      <w:pPr>
        <w:tabs>
          <w:tab w:val="left" w:pos="0"/>
          <w:tab w:val="left" w:pos="3976"/>
        </w:tabs>
        <w:ind w:right="282"/>
        <w:jc w:val="right"/>
        <w:rPr>
          <w:bCs/>
          <w:sz w:val="18"/>
          <w:szCs w:val="18"/>
        </w:rPr>
      </w:pPr>
      <w:r w:rsidRPr="000670DA">
        <w:rPr>
          <w:bCs/>
          <w:i/>
          <w:sz w:val="18"/>
          <w:szCs w:val="18"/>
        </w:rPr>
        <w:t>Исполняющий обязанности Главы Хомутовского</w:t>
      </w:r>
      <w:r w:rsidR="00630B63" w:rsidRPr="000670DA">
        <w:rPr>
          <w:bCs/>
          <w:i/>
          <w:sz w:val="18"/>
          <w:szCs w:val="18"/>
        </w:rPr>
        <w:t xml:space="preserve"> </w:t>
      </w:r>
      <w:r w:rsidRPr="000670DA">
        <w:rPr>
          <w:bCs/>
          <w:i/>
          <w:sz w:val="18"/>
          <w:szCs w:val="18"/>
        </w:rPr>
        <w:t xml:space="preserve">муниципального образования             </w:t>
      </w:r>
      <w:r w:rsidR="00630B63" w:rsidRPr="000670DA">
        <w:rPr>
          <w:bCs/>
          <w:i/>
          <w:sz w:val="18"/>
          <w:szCs w:val="18"/>
        </w:rPr>
        <w:t>А.В Иваненко.</w:t>
      </w:r>
      <w:proofErr w:type="gramStart"/>
      <w:r w:rsidRPr="000670DA">
        <w:rPr>
          <w:bCs/>
          <w:i/>
          <w:sz w:val="18"/>
          <w:szCs w:val="18"/>
        </w:rPr>
        <w:t xml:space="preserve"> </w:t>
      </w:r>
      <w:r w:rsidRPr="000C57DF">
        <w:rPr>
          <w:bCs/>
          <w:sz w:val="18"/>
          <w:szCs w:val="18"/>
        </w:rPr>
        <w:t xml:space="preserve">  </w:t>
      </w:r>
      <w:r w:rsidR="00630B63">
        <w:rPr>
          <w:bCs/>
          <w:sz w:val="18"/>
          <w:szCs w:val="18"/>
        </w:rPr>
        <w:t xml:space="preserve">                             </w:t>
      </w:r>
      <w:r w:rsidRPr="000C57DF">
        <w:rPr>
          <w:bCs/>
          <w:sz w:val="18"/>
          <w:szCs w:val="18"/>
        </w:rPr>
        <w:t xml:space="preserve">      .</w:t>
      </w:r>
      <w:proofErr w:type="gramEnd"/>
    </w:p>
    <w:p w:rsidR="000C57DF" w:rsidRPr="00394426" w:rsidRDefault="000C57DF" w:rsidP="0044575E">
      <w:pPr>
        <w:tabs>
          <w:tab w:val="left" w:pos="0"/>
          <w:tab w:val="left" w:pos="3976"/>
        </w:tabs>
        <w:ind w:right="282"/>
        <w:jc w:val="left"/>
        <w:rPr>
          <w:bCs/>
          <w:sz w:val="18"/>
          <w:szCs w:val="18"/>
        </w:rPr>
      </w:pPr>
    </w:p>
    <w:sectPr w:rsidR="000C57DF" w:rsidRPr="00394426" w:rsidSect="00C94AEB">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3D01" w:rsidRDefault="009F3D01" w:rsidP="00BD744E">
      <w:r>
        <w:separator/>
      </w:r>
    </w:p>
  </w:endnote>
  <w:endnote w:type="continuationSeparator" w:id="0">
    <w:p w:rsidR="009F3D01" w:rsidRDefault="009F3D01"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3D01" w:rsidRDefault="009F3D01" w:rsidP="00BD744E">
      <w:r>
        <w:separator/>
      </w:r>
    </w:p>
  </w:footnote>
  <w:footnote w:type="continuationSeparator" w:id="0">
    <w:p w:rsidR="009F3D01" w:rsidRDefault="009F3D01"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2">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num w:numId="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8"/>
  </w:num>
  <w:num w:numId="5">
    <w:abstractNumId w:val="7"/>
  </w:num>
  <w:num w:numId="6">
    <w:abstractNumId w:val="9"/>
  </w:num>
  <w:num w:numId="7">
    <w:abstractNumId w:val="6"/>
  </w:num>
  <w:num w:numId="8">
    <w:abstractNumId w:val="10"/>
  </w:num>
  <w:num w:numId="9">
    <w:abstractNumId w:val="13"/>
  </w:num>
  <w:num w:numId="10">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0DA"/>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7DF"/>
    <w:rsid w:val="000C5B17"/>
    <w:rsid w:val="000C6191"/>
    <w:rsid w:val="000C6C08"/>
    <w:rsid w:val="000C737C"/>
    <w:rsid w:val="000D004E"/>
    <w:rsid w:val="000D0B5C"/>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05D"/>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14B"/>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22B"/>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426"/>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086"/>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75E"/>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2B77"/>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B63"/>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97633"/>
    <w:rsid w:val="007A0338"/>
    <w:rsid w:val="007A0395"/>
    <w:rsid w:val="007A04CB"/>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01"/>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350"/>
    <w:rsid w:val="00A06639"/>
    <w:rsid w:val="00A06ACB"/>
    <w:rsid w:val="00A072DE"/>
    <w:rsid w:val="00A10056"/>
    <w:rsid w:val="00A111B2"/>
    <w:rsid w:val="00A115D8"/>
    <w:rsid w:val="00A11C99"/>
    <w:rsid w:val="00A11E26"/>
    <w:rsid w:val="00A12B70"/>
    <w:rsid w:val="00A12BA7"/>
    <w:rsid w:val="00A12E83"/>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97699"/>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2325"/>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17B7"/>
    <w:rsid w:val="00CE1E03"/>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2E60"/>
    <w:rsid w:val="00DB2EB0"/>
    <w:rsid w:val="00DB38B1"/>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85E"/>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0F03"/>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24AC"/>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5EF"/>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0D11"/>
    <w:rsid w:val="00F01663"/>
    <w:rsid w:val="00F02018"/>
    <w:rsid w:val="00F02675"/>
    <w:rsid w:val="00F035AC"/>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FE7"/>
    <w:rsid w:val="00F17084"/>
    <w:rsid w:val="00F1719E"/>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69A7"/>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E5CEAB-9E9B-484D-AE80-29FCC9238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905</TotalTime>
  <Pages>2</Pages>
  <Words>710</Words>
  <Characters>4048</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55</cp:revision>
  <cp:lastPrinted>2019-12-26T07:15:00Z</cp:lastPrinted>
  <dcterms:created xsi:type="dcterms:W3CDTF">2024-03-07T04:42:00Z</dcterms:created>
  <dcterms:modified xsi:type="dcterms:W3CDTF">2024-06-11T07:57:00Z</dcterms:modified>
</cp:coreProperties>
</file>