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6D6884" w:rsidP="00F47B21">
      <w:pPr>
        <w:pStyle w:val="afffffff7"/>
        <w:ind w:right="-42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22.8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B86A7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B86A7D">
            <w:pPr>
              <w:tabs>
                <w:tab w:val="left" w:pos="4384"/>
              </w:tabs>
              <w:ind w:left="0" w:right="142" w:firstLine="426"/>
              <w:jc w:val="center"/>
              <w:rPr>
                <w:i/>
                <w:sz w:val="18"/>
                <w:szCs w:val="18"/>
              </w:rPr>
            </w:pPr>
          </w:p>
          <w:p w:rsidR="0067748A" w:rsidRDefault="00546DA7" w:rsidP="00B86A7D">
            <w:pPr>
              <w:tabs>
                <w:tab w:val="left" w:pos="4384"/>
              </w:tabs>
              <w:ind w:left="0" w:right="142" w:firstLine="426"/>
              <w:jc w:val="center"/>
              <w:rPr>
                <w:i/>
                <w:sz w:val="18"/>
                <w:szCs w:val="18"/>
              </w:rPr>
            </w:pPr>
            <w:r>
              <w:rPr>
                <w:i/>
                <w:sz w:val="18"/>
                <w:szCs w:val="18"/>
              </w:rPr>
              <w:t>30 Ноября</w:t>
            </w:r>
          </w:p>
          <w:p w:rsidR="002A0101" w:rsidRDefault="0076694B" w:rsidP="00B86A7D">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1A22BC">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4A2051">
              <w:rPr>
                <w:b/>
                <w:i/>
                <w:sz w:val="18"/>
                <w:szCs w:val="18"/>
              </w:rPr>
              <w:t>3</w:t>
            </w:r>
            <w:r w:rsidR="00546DA7">
              <w:rPr>
                <w:b/>
                <w:i/>
                <w:sz w:val="18"/>
                <w:szCs w:val="18"/>
              </w:rPr>
              <w:t>9</w:t>
            </w:r>
          </w:p>
        </w:tc>
        <w:tc>
          <w:tcPr>
            <w:tcW w:w="7617" w:type="dxa"/>
            <w:tcBorders>
              <w:top w:val="nil"/>
              <w:left w:val="nil"/>
              <w:bottom w:val="nil"/>
              <w:right w:val="nil"/>
            </w:tcBorders>
          </w:tcPr>
          <w:p w:rsidR="00510221" w:rsidRPr="006A464D" w:rsidRDefault="00510221" w:rsidP="00B86A7D">
            <w:pPr>
              <w:tabs>
                <w:tab w:val="left" w:pos="4384"/>
              </w:tabs>
              <w:ind w:left="0" w:right="142" w:firstLine="426"/>
              <w:rPr>
                <w:sz w:val="18"/>
                <w:szCs w:val="18"/>
              </w:rPr>
            </w:pPr>
          </w:p>
          <w:p w:rsidR="00510221" w:rsidRPr="006A464D" w:rsidRDefault="00510221" w:rsidP="00B86A7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B86A7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B86A7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B86A7D">
      <w:pPr>
        <w:tabs>
          <w:tab w:val="left" w:pos="4384"/>
        </w:tabs>
        <w:ind w:left="0" w:right="142" w:firstLine="426"/>
        <w:rPr>
          <w:i/>
          <w:sz w:val="18"/>
          <w:szCs w:val="18"/>
        </w:rPr>
      </w:pPr>
    </w:p>
    <w:p w:rsidR="00510221" w:rsidRPr="006A464D" w:rsidRDefault="00510221" w:rsidP="00B86A7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691616A8" wp14:editId="0F7015A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4A0196" w:rsidRDefault="004A0196" w:rsidP="009005B2">
      <w:pPr>
        <w:pStyle w:val="af9"/>
        <w:tabs>
          <w:tab w:val="left" w:pos="3976"/>
        </w:tabs>
        <w:ind w:left="0" w:right="174" w:firstLine="426"/>
        <w:rPr>
          <w:sz w:val="18"/>
          <w:szCs w:val="18"/>
        </w:rPr>
      </w:pPr>
    </w:p>
    <w:p w:rsidR="004A0196" w:rsidRDefault="004A0196" w:rsidP="009005B2">
      <w:pPr>
        <w:pStyle w:val="af9"/>
        <w:tabs>
          <w:tab w:val="left" w:pos="3976"/>
        </w:tabs>
        <w:ind w:left="0" w:right="174" w:firstLine="426"/>
        <w:rPr>
          <w:sz w:val="18"/>
          <w:szCs w:val="18"/>
        </w:rPr>
      </w:pPr>
    </w:p>
    <w:p w:rsidR="009005B2" w:rsidRDefault="009005B2" w:rsidP="009005B2">
      <w:pPr>
        <w:pStyle w:val="af9"/>
        <w:tabs>
          <w:tab w:val="left" w:pos="3976"/>
        </w:tabs>
        <w:ind w:left="0" w:right="174" w:firstLine="426"/>
        <w:rPr>
          <w:sz w:val="18"/>
          <w:szCs w:val="18"/>
        </w:rPr>
      </w:pPr>
    </w:p>
    <w:p w:rsidR="009005B2" w:rsidRPr="005A6700" w:rsidRDefault="009005B2" w:rsidP="009005B2">
      <w:pPr>
        <w:pStyle w:val="af9"/>
        <w:tabs>
          <w:tab w:val="left" w:pos="3976"/>
        </w:tabs>
        <w:ind w:left="0" w:right="174" w:firstLine="426"/>
        <w:jc w:val="center"/>
        <w:rPr>
          <w:sz w:val="18"/>
          <w:szCs w:val="18"/>
        </w:rPr>
      </w:pPr>
      <w:r w:rsidRPr="005A6700">
        <w:rPr>
          <w:sz w:val="18"/>
          <w:szCs w:val="18"/>
        </w:rPr>
        <w:t>РОССИЙСКАЯ ФЕДЕРАЦИЯ</w:t>
      </w:r>
    </w:p>
    <w:p w:rsidR="009005B2" w:rsidRPr="005A6700" w:rsidRDefault="009005B2" w:rsidP="009005B2">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9005B2" w:rsidRPr="005A6700" w:rsidRDefault="009005B2" w:rsidP="009005B2">
      <w:pPr>
        <w:tabs>
          <w:tab w:val="left" w:pos="426"/>
          <w:tab w:val="left" w:pos="3976"/>
        </w:tabs>
        <w:ind w:left="-142" w:right="174" w:firstLine="426"/>
        <w:jc w:val="center"/>
        <w:rPr>
          <w:b/>
          <w:sz w:val="18"/>
          <w:szCs w:val="18"/>
        </w:rPr>
      </w:pPr>
      <w:r w:rsidRPr="005A6700">
        <w:rPr>
          <w:b/>
          <w:sz w:val="18"/>
          <w:szCs w:val="18"/>
        </w:rPr>
        <w:t>ДУМА</w:t>
      </w:r>
    </w:p>
    <w:p w:rsidR="009005B2" w:rsidRPr="005A6700" w:rsidRDefault="009005B2" w:rsidP="009005B2">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9005B2" w:rsidRPr="005A6700" w:rsidRDefault="009005B2" w:rsidP="009005B2">
      <w:pPr>
        <w:tabs>
          <w:tab w:val="left" w:pos="426"/>
          <w:tab w:val="left" w:pos="3976"/>
        </w:tabs>
        <w:ind w:left="-142" w:right="174" w:firstLine="426"/>
        <w:jc w:val="center"/>
        <w:rPr>
          <w:bCs/>
          <w:sz w:val="18"/>
          <w:szCs w:val="18"/>
        </w:rPr>
      </w:pPr>
      <w:r w:rsidRPr="005A6700">
        <w:rPr>
          <w:bCs/>
          <w:sz w:val="18"/>
          <w:szCs w:val="18"/>
        </w:rPr>
        <w:t>Пятый созыв</w:t>
      </w:r>
    </w:p>
    <w:p w:rsidR="009005B2" w:rsidRPr="005A6700" w:rsidRDefault="009005B2" w:rsidP="009005B2">
      <w:pPr>
        <w:tabs>
          <w:tab w:val="left" w:pos="426"/>
          <w:tab w:val="left" w:pos="3976"/>
        </w:tabs>
        <w:ind w:left="-142" w:right="174" w:firstLine="426"/>
        <w:jc w:val="center"/>
        <w:rPr>
          <w:b/>
          <w:bCs/>
          <w:sz w:val="18"/>
          <w:szCs w:val="18"/>
        </w:rPr>
      </w:pPr>
      <w:r w:rsidRPr="005A6700">
        <w:rPr>
          <w:b/>
          <w:bCs/>
          <w:sz w:val="18"/>
          <w:szCs w:val="18"/>
        </w:rPr>
        <w:t>Решение</w:t>
      </w:r>
    </w:p>
    <w:p w:rsidR="009005B2" w:rsidRPr="005A6700" w:rsidRDefault="009005B2" w:rsidP="009005B2">
      <w:pPr>
        <w:tabs>
          <w:tab w:val="left" w:pos="426"/>
          <w:tab w:val="left" w:pos="3976"/>
        </w:tabs>
        <w:ind w:left="-142" w:right="174" w:firstLine="426"/>
        <w:jc w:val="center"/>
        <w:rPr>
          <w:b/>
          <w:bCs/>
          <w:sz w:val="18"/>
          <w:szCs w:val="18"/>
        </w:rPr>
      </w:pPr>
    </w:p>
    <w:p w:rsidR="009005B2" w:rsidRPr="005A6700" w:rsidRDefault="007F1390" w:rsidP="009005B2">
      <w:pPr>
        <w:tabs>
          <w:tab w:val="left" w:pos="426"/>
          <w:tab w:val="left" w:pos="3976"/>
        </w:tabs>
        <w:ind w:left="-142" w:right="174" w:firstLine="426"/>
        <w:rPr>
          <w:sz w:val="18"/>
          <w:szCs w:val="18"/>
          <w:u w:val="single"/>
        </w:rPr>
      </w:pPr>
      <w:r>
        <w:rPr>
          <w:bCs/>
          <w:sz w:val="18"/>
          <w:szCs w:val="18"/>
          <w:u w:val="single"/>
        </w:rPr>
        <w:t>23.11</w:t>
      </w:r>
      <w:r w:rsidR="009005B2" w:rsidRPr="005A6700">
        <w:rPr>
          <w:bCs/>
          <w:sz w:val="18"/>
          <w:szCs w:val="18"/>
          <w:u w:val="single"/>
        </w:rPr>
        <w:t>.2023</w:t>
      </w:r>
      <w:r w:rsidR="009005B2" w:rsidRPr="005A6700">
        <w:rPr>
          <w:sz w:val="18"/>
          <w:szCs w:val="18"/>
          <w:u w:val="single"/>
        </w:rPr>
        <w:t xml:space="preserve">  № </w:t>
      </w:r>
      <w:r w:rsidR="009C42FB">
        <w:rPr>
          <w:sz w:val="18"/>
          <w:szCs w:val="18"/>
          <w:u w:val="single"/>
        </w:rPr>
        <w:t>17-86</w:t>
      </w:r>
      <w:r w:rsidR="009005B2" w:rsidRPr="005A6700">
        <w:rPr>
          <w:sz w:val="18"/>
          <w:szCs w:val="18"/>
          <w:u w:val="single"/>
        </w:rPr>
        <w:t xml:space="preserve"> д</w:t>
      </w:r>
    </w:p>
    <w:p w:rsidR="009005B2" w:rsidRPr="005A6700" w:rsidRDefault="009005B2" w:rsidP="009005B2">
      <w:pPr>
        <w:tabs>
          <w:tab w:val="left" w:pos="426"/>
          <w:tab w:val="left" w:pos="3976"/>
        </w:tabs>
        <w:ind w:left="-142" w:right="174" w:firstLine="426"/>
        <w:rPr>
          <w:sz w:val="18"/>
          <w:szCs w:val="18"/>
        </w:rPr>
      </w:pPr>
      <w:r w:rsidRPr="005A6700">
        <w:rPr>
          <w:sz w:val="18"/>
          <w:szCs w:val="18"/>
        </w:rPr>
        <w:t xml:space="preserve">       с. Хомутово </w:t>
      </w:r>
    </w:p>
    <w:p w:rsidR="009005B2" w:rsidRPr="005A6700" w:rsidRDefault="009005B2" w:rsidP="009005B2">
      <w:pPr>
        <w:tabs>
          <w:tab w:val="left" w:pos="426"/>
          <w:tab w:val="left" w:pos="3976"/>
        </w:tabs>
        <w:ind w:left="0" w:right="174" w:firstLine="426"/>
        <w:rPr>
          <w:sz w:val="18"/>
          <w:szCs w:val="18"/>
        </w:rPr>
      </w:pPr>
    </w:p>
    <w:p w:rsidR="009005B2" w:rsidRDefault="009C42FB" w:rsidP="009005B2">
      <w:pPr>
        <w:pStyle w:val="af9"/>
        <w:tabs>
          <w:tab w:val="left" w:pos="3976"/>
        </w:tabs>
        <w:ind w:left="0" w:right="174" w:firstLine="426"/>
        <w:rPr>
          <w:sz w:val="18"/>
          <w:szCs w:val="18"/>
        </w:rPr>
      </w:pPr>
      <w:r w:rsidRPr="009C42FB">
        <w:rPr>
          <w:sz w:val="18"/>
          <w:szCs w:val="18"/>
        </w:rPr>
        <w:t>О внесении изменений в решение Думы Хомутовского муниципального образования от 29.12.2022 № 05-27/д</w:t>
      </w:r>
      <w:r w:rsidR="007F1390">
        <w:rPr>
          <w:sz w:val="18"/>
          <w:szCs w:val="18"/>
        </w:rPr>
        <w:t>.</w:t>
      </w:r>
    </w:p>
    <w:p w:rsidR="007F1390" w:rsidRDefault="007F1390" w:rsidP="009005B2">
      <w:pPr>
        <w:pStyle w:val="af9"/>
        <w:tabs>
          <w:tab w:val="left" w:pos="3976"/>
        </w:tabs>
        <w:ind w:left="0" w:right="174" w:firstLine="426"/>
        <w:rPr>
          <w:sz w:val="18"/>
          <w:szCs w:val="18"/>
        </w:rPr>
      </w:pPr>
    </w:p>
    <w:p w:rsidR="007F1390" w:rsidRDefault="007F1390" w:rsidP="007F1390">
      <w:pPr>
        <w:pStyle w:val="af9"/>
        <w:tabs>
          <w:tab w:val="left" w:pos="3976"/>
        </w:tabs>
        <w:ind w:left="0" w:right="174" w:firstLine="426"/>
        <w:rPr>
          <w:sz w:val="18"/>
          <w:szCs w:val="18"/>
        </w:rPr>
      </w:pPr>
      <w:r w:rsidRPr="007F1390">
        <w:rPr>
          <w:sz w:val="18"/>
          <w:szCs w:val="18"/>
        </w:rPr>
        <w:t>В соответствии с Федеральным законом от 21.12.2001</w:t>
      </w:r>
      <w:r>
        <w:rPr>
          <w:sz w:val="18"/>
          <w:szCs w:val="18"/>
        </w:rPr>
        <w:t xml:space="preserve"> № 178-ФЗ </w:t>
      </w:r>
      <w:r w:rsidRPr="007F1390">
        <w:rPr>
          <w:sz w:val="18"/>
          <w:szCs w:val="18"/>
        </w:rPr>
        <w:t xml:space="preserve">«О приватизации </w:t>
      </w:r>
      <w:proofErr w:type="gramStart"/>
      <w:r w:rsidRPr="007F1390">
        <w:rPr>
          <w:sz w:val="18"/>
          <w:szCs w:val="18"/>
        </w:rPr>
        <w:t>государственного</w:t>
      </w:r>
      <w:proofErr w:type="gramEnd"/>
      <w:r w:rsidRPr="007F1390">
        <w:rPr>
          <w:sz w:val="18"/>
          <w:szCs w:val="18"/>
        </w:rPr>
        <w:t xml:space="preserve"> и муниципального имущества», ст. 14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29.05.2009 № 05-20/</w:t>
      </w:r>
      <w:proofErr w:type="spellStart"/>
      <w:r w:rsidRPr="007F1390">
        <w:rPr>
          <w:sz w:val="18"/>
          <w:szCs w:val="18"/>
        </w:rPr>
        <w:t>дсп</w:t>
      </w:r>
      <w:proofErr w:type="spellEnd"/>
      <w:r w:rsidRPr="007F1390">
        <w:rPr>
          <w:sz w:val="18"/>
          <w:szCs w:val="18"/>
        </w:rPr>
        <w:t xml:space="preserve"> «Об утверждении положения о приватизации муниципального имущества Хомутовского муниципального образования», руководствуясь Уставом Хомутовского муниципального образования, Дума Хомутовского муниципального образования</w:t>
      </w:r>
    </w:p>
    <w:p w:rsidR="007F1390" w:rsidRPr="007F1390" w:rsidRDefault="007F1390" w:rsidP="007F1390">
      <w:pPr>
        <w:pStyle w:val="af9"/>
        <w:tabs>
          <w:tab w:val="left" w:pos="3976"/>
        </w:tabs>
        <w:ind w:left="0" w:right="174" w:firstLine="426"/>
        <w:rPr>
          <w:sz w:val="18"/>
          <w:szCs w:val="18"/>
        </w:rPr>
      </w:pPr>
    </w:p>
    <w:p w:rsidR="007F1390" w:rsidRDefault="007F1390" w:rsidP="007F1390">
      <w:pPr>
        <w:pStyle w:val="af9"/>
        <w:tabs>
          <w:tab w:val="left" w:pos="3976"/>
        </w:tabs>
        <w:ind w:left="0" w:right="174" w:firstLine="426"/>
        <w:rPr>
          <w:sz w:val="18"/>
          <w:szCs w:val="18"/>
        </w:rPr>
      </w:pPr>
      <w:r w:rsidRPr="007F1390">
        <w:rPr>
          <w:sz w:val="18"/>
          <w:szCs w:val="18"/>
        </w:rPr>
        <w:t>РЕШИЛА:</w:t>
      </w:r>
    </w:p>
    <w:p w:rsidR="007F1390" w:rsidRPr="007F1390" w:rsidRDefault="007F1390" w:rsidP="007F1390">
      <w:pPr>
        <w:pStyle w:val="af9"/>
        <w:tabs>
          <w:tab w:val="left" w:pos="3976"/>
        </w:tabs>
        <w:ind w:left="0" w:right="174" w:firstLine="426"/>
        <w:rPr>
          <w:sz w:val="18"/>
          <w:szCs w:val="18"/>
        </w:rPr>
      </w:pPr>
    </w:p>
    <w:p w:rsidR="007F1390" w:rsidRPr="007F1390" w:rsidRDefault="007F1390" w:rsidP="007F1390">
      <w:pPr>
        <w:pStyle w:val="af9"/>
        <w:tabs>
          <w:tab w:val="left" w:pos="3976"/>
        </w:tabs>
        <w:ind w:left="0" w:right="174" w:firstLine="426"/>
        <w:rPr>
          <w:sz w:val="18"/>
          <w:szCs w:val="18"/>
        </w:rPr>
      </w:pPr>
      <w:r>
        <w:rPr>
          <w:sz w:val="18"/>
          <w:szCs w:val="18"/>
        </w:rPr>
        <w:t>1.</w:t>
      </w:r>
      <w:r w:rsidRPr="007F1390">
        <w:rPr>
          <w:sz w:val="18"/>
          <w:szCs w:val="18"/>
        </w:rPr>
        <w:t>Внести в решение Думы Хомутовского муниципального образования от 29.12.2022 № 05-27/д «Об утверждении Прогнозного плана (программы) приватизации муниципального имущества Хомутовского муниципального образования на 2023 год» следующие изменения:</w:t>
      </w:r>
    </w:p>
    <w:p w:rsidR="007F1390" w:rsidRPr="007F1390" w:rsidRDefault="007F1390" w:rsidP="007F1390">
      <w:pPr>
        <w:pStyle w:val="af9"/>
        <w:tabs>
          <w:tab w:val="left" w:pos="3976"/>
        </w:tabs>
        <w:ind w:left="0" w:right="174" w:firstLine="426"/>
        <w:rPr>
          <w:sz w:val="18"/>
          <w:szCs w:val="18"/>
        </w:rPr>
      </w:pPr>
      <w:r>
        <w:rPr>
          <w:sz w:val="18"/>
          <w:szCs w:val="18"/>
        </w:rPr>
        <w:t>1.1.</w:t>
      </w:r>
      <w:r w:rsidRPr="007F1390">
        <w:rPr>
          <w:sz w:val="18"/>
          <w:szCs w:val="18"/>
        </w:rPr>
        <w:t xml:space="preserve">Приложение  изменить   и   изложить   в   новой   редакции,   согласно </w:t>
      </w:r>
    </w:p>
    <w:p w:rsidR="007F1390" w:rsidRPr="007F1390" w:rsidRDefault="007F1390" w:rsidP="007F1390">
      <w:pPr>
        <w:pStyle w:val="af9"/>
        <w:tabs>
          <w:tab w:val="left" w:pos="3976"/>
        </w:tabs>
        <w:ind w:left="0" w:right="174" w:firstLine="426"/>
        <w:rPr>
          <w:sz w:val="18"/>
          <w:szCs w:val="18"/>
        </w:rPr>
      </w:pPr>
      <w:r w:rsidRPr="007F1390">
        <w:rPr>
          <w:sz w:val="18"/>
          <w:szCs w:val="18"/>
        </w:rPr>
        <w:t>приложению к настоящему решению.</w:t>
      </w:r>
    </w:p>
    <w:p w:rsidR="007F1390" w:rsidRPr="007F1390" w:rsidRDefault="007F1390" w:rsidP="007F1390">
      <w:pPr>
        <w:pStyle w:val="af9"/>
        <w:tabs>
          <w:tab w:val="left" w:pos="3976"/>
        </w:tabs>
        <w:ind w:left="0" w:right="174" w:firstLine="426"/>
        <w:rPr>
          <w:sz w:val="18"/>
          <w:szCs w:val="18"/>
        </w:rPr>
      </w:pPr>
      <w:r>
        <w:rPr>
          <w:sz w:val="18"/>
          <w:szCs w:val="18"/>
        </w:rPr>
        <w:t>2.</w:t>
      </w:r>
      <w:r w:rsidRPr="007F1390">
        <w:rPr>
          <w:sz w:val="18"/>
          <w:szCs w:val="18"/>
        </w:rPr>
        <w:t>Опубликовать настоящее  решение в установленном законом порядке.</w:t>
      </w:r>
    </w:p>
    <w:p w:rsidR="007F1390" w:rsidRPr="007F1390" w:rsidRDefault="007F1390" w:rsidP="007F1390">
      <w:pPr>
        <w:pStyle w:val="af9"/>
        <w:tabs>
          <w:tab w:val="left" w:pos="3976"/>
        </w:tabs>
        <w:ind w:left="0" w:right="174" w:firstLine="426"/>
        <w:rPr>
          <w:sz w:val="18"/>
          <w:szCs w:val="18"/>
        </w:rPr>
      </w:pPr>
      <w:r w:rsidRPr="007F1390">
        <w:rPr>
          <w:sz w:val="18"/>
          <w:szCs w:val="18"/>
        </w:rPr>
        <w:t xml:space="preserve">3.  </w:t>
      </w:r>
      <w:proofErr w:type="gramStart"/>
      <w:r w:rsidRPr="007F1390">
        <w:rPr>
          <w:sz w:val="18"/>
          <w:szCs w:val="18"/>
        </w:rPr>
        <w:t>Контроль за</w:t>
      </w:r>
      <w:proofErr w:type="gramEnd"/>
      <w:r w:rsidRPr="007F1390">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Pr="007F1390">
        <w:rPr>
          <w:sz w:val="18"/>
          <w:szCs w:val="18"/>
        </w:rPr>
        <w:t>ресурсообеспечению</w:t>
      </w:r>
      <w:proofErr w:type="spellEnd"/>
      <w:r w:rsidRPr="007F1390">
        <w:rPr>
          <w:sz w:val="18"/>
          <w:szCs w:val="18"/>
        </w:rPr>
        <w:t xml:space="preserve"> Думы Хомутовского муниципального образования.</w:t>
      </w:r>
    </w:p>
    <w:p w:rsidR="007F1390" w:rsidRPr="007F1390" w:rsidRDefault="007F1390" w:rsidP="007F1390">
      <w:pPr>
        <w:pStyle w:val="af9"/>
        <w:tabs>
          <w:tab w:val="left" w:pos="3976"/>
        </w:tabs>
        <w:ind w:left="0" w:right="174" w:firstLine="426"/>
        <w:rPr>
          <w:sz w:val="18"/>
          <w:szCs w:val="18"/>
        </w:rPr>
      </w:pPr>
    </w:p>
    <w:p w:rsidR="007F1390" w:rsidRPr="007F1390" w:rsidRDefault="007F1390" w:rsidP="007F1390">
      <w:pPr>
        <w:pStyle w:val="af9"/>
        <w:tabs>
          <w:tab w:val="left" w:pos="3976"/>
        </w:tabs>
        <w:ind w:left="0" w:right="174" w:firstLine="426"/>
        <w:rPr>
          <w:sz w:val="18"/>
          <w:szCs w:val="18"/>
        </w:rPr>
      </w:pPr>
    </w:p>
    <w:p w:rsidR="007F1390" w:rsidRPr="001A55CA" w:rsidRDefault="007F1390" w:rsidP="001A55CA">
      <w:pPr>
        <w:pStyle w:val="af9"/>
        <w:tabs>
          <w:tab w:val="left" w:pos="3976"/>
        </w:tabs>
        <w:ind w:left="0" w:right="174" w:firstLine="426"/>
        <w:jc w:val="center"/>
        <w:rPr>
          <w:i/>
          <w:sz w:val="18"/>
          <w:szCs w:val="18"/>
        </w:rPr>
      </w:pPr>
      <w:r w:rsidRPr="001A55CA">
        <w:rPr>
          <w:i/>
          <w:sz w:val="18"/>
          <w:szCs w:val="18"/>
        </w:rPr>
        <w:t>Глава Хомутовского</w:t>
      </w:r>
    </w:p>
    <w:p w:rsidR="007F1390" w:rsidRPr="001A55CA" w:rsidRDefault="007F1390" w:rsidP="001A55CA">
      <w:pPr>
        <w:pStyle w:val="af9"/>
        <w:tabs>
          <w:tab w:val="left" w:pos="3976"/>
        </w:tabs>
        <w:ind w:left="0" w:right="174" w:firstLine="426"/>
        <w:jc w:val="right"/>
        <w:rPr>
          <w:i/>
          <w:sz w:val="18"/>
          <w:szCs w:val="18"/>
        </w:rPr>
      </w:pPr>
      <w:r w:rsidRPr="001A55CA">
        <w:rPr>
          <w:i/>
          <w:sz w:val="18"/>
          <w:szCs w:val="18"/>
        </w:rPr>
        <w:t xml:space="preserve">муниципального образования        </w:t>
      </w:r>
      <w:r w:rsidR="001A55CA">
        <w:rPr>
          <w:i/>
          <w:sz w:val="18"/>
          <w:szCs w:val="18"/>
        </w:rPr>
        <w:t xml:space="preserve">                        </w:t>
      </w:r>
      <w:r w:rsidRPr="001A55CA">
        <w:rPr>
          <w:i/>
          <w:sz w:val="18"/>
          <w:szCs w:val="18"/>
        </w:rPr>
        <w:t xml:space="preserve">               В.М. </w:t>
      </w:r>
      <w:proofErr w:type="spellStart"/>
      <w:r w:rsidRPr="001A55CA">
        <w:rPr>
          <w:i/>
          <w:sz w:val="18"/>
          <w:szCs w:val="18"/>
        </w:rPr>
        <w:t>Колмаченко</w:t>
      </w:r>
      <w:proofErr w:type="spellEnd"/>
    </w:p>
    <w:p w:rsidR="007F1390" w:rsidRPr="001A55CA" w:rsidRDefault="007F1390" w:rsidP="001A55CA">
      <w:pPr>
        <w:pStyle w:val="af9"/>
        <w:tabs>
          <w:tab w:val="left" w:pos="3976"/>
        </w:tabs>
        <w:ind w:left="0" w:right="174" w:firstLine="426"/>
        <w:jc w:val="right"/>
        <w:rPr>
          <w:i/>
          <w:sz w:val="18"/>
          <w:szCs w:val="18"/>
        </w:rPr>
      </w:pPr>
    </w:p>
    <w:p w:rsidR="007F1390" w:rsidRPr="001A55CA" w:rsidRDefault="007F1390" w:rsidP="001A55CA">
      <w:pPr>
        <w:pStyle w:val="af9"/>
        <w:tabs>
          <w:tab w:val="left" w:pos="3976"/>
        </w:tabs>
        <w:ind w:left="0" w:right="174" w:firstLine="426"/>
        <w:jc w:val="right"/>
        <w:rPr>
          <w:i/>
          <w:sz w:val="18"/>
          <w:szCs w:val="18"/>
        </w:rPr>
      </w:pPr>
    </w:p>
    <w:p w:rsidR="001A55CA" w:rsidRDefault="001A55CA" w:rsidP="001A55CA">
      <w:pPr>
        <w:shd w:val="clear" w:color="auto" w:fill="FFFFFF"/>
        <w:spacing w:line="269" w:lineRule="exact"/>
        <w:ind w:left="0" w:right="174" w:firstLine="426"/>
        <w:jc w:val="right"/>
        <w:rPr>
          <w:rFonts w:eastAsia="Arial"/>
          <w:i/>
          <w:color w:val="000000"/>
          <w:spacing w:val="-6"/>
          <w:sz w:val="18"/>
          <w:szCs w:val="18"/>
        </w:rPr>
      </w:pPr>
    </w:p>
    <w:p w:rsidR="001A55CA" w:rsidRDefault="001A55CA" w:rsidP="001A55CA">
      <w:pPr>
        <w:shd w:val="clear" w:color="auto" w:fill="FFFFFF"/>
        <w:spacing w:line="269" w:lineRule="exact"/>
        <w:ind w:left="0" w:right="174" w:firstLine="426"/>
        <w:jc w:val="right"/>
        <w:rPr>
          <w:rFonts w:eastAsia="Arial"/>
          <w:i/>
          <w:color w:val="000000"/>
          <w:spacing w:val="-6"/>
          <w:sz w:val="18"/>
          <w:szCs w:val="18"/>
        </w:rPr>
      </w:pPr>
    </w:p>
    <w:p w:rsidR="001A55CA" w:rsidRDefault="001A55CA" w:rsidP="001A55CA">
      <w:pPr>
        <w:shd w:val="clear" w:color="auto" w:fill="FFFFFF"/>
        <w:spacing w:line="269" w:lineRule="exact"/>
        <w:ind w:left="0" w:right="174" w:firstLine="426"/>
        <w:jc w:val="right"/>
        <w:rPr>
          <w:rFonts w:eastAsia="Arial"/>
          <w:i/>
          <w:color w:val="000000"/>
          <w:spacing w:val="-6"/>
          <w:sz w:val="18"/>
          <w:szCs w:val="18"/>
        </w:rPr>
      </w:pPr>
    </w:p>
    <w:p w:rsidR="001A55CA" w:rsidRDefault="001A55CA" w:rsidP="001A55CA">
      <w:pPr>
        <w:shd w:val="clear" w:color="auto" w:fill="FFFFFF"/>
        <w:spacing w:line="269" w:lineRule="exact"/>
        <w:ind w:left="0" w:right="174" w:firstLine="426"/>
        <w:jc w:val="right"/>
        <w:rPr>
          <w:rFonts w:eastAsia="Arial"/>
          <w:i/>
          <w:color w:val="000000"/>
          <w:spacing w:val="-6"/>
          <w:sz w:val="18"/>
          <w:szCs w:val="18"/>
        </w:rPr>
      </w:pPr>
    </w:p>
    <w:p w:rsidR="001A55CA" w:rsidRDefault="001A55CA" w:rsidP="001A55CA">
      <w:pPr>
        <w:shd w:val="clear" w:color="auto" w:fill="FFFFFF"/>
        <w:spacing w:line="269" w:lineRule="exact"/>
        <w:ind w:left="0" w:right="174" w:firstLine="426"/>
        <w:jc w:val="right"/>
        <w:rPr>
          <w:rFonts w:eastAsia="Arial"/>
          <w:i/>
          <w:color w:val="000000"/>
          <w:spacing w:val="-6"/>
          <w:sz w:val="18"/>
          <w:szCs w:val="18"/>
        </w:rPr>
      </w:pPr>
    </w:p>
    <w:p w:rsidR="001A55CA" w:rsidRDefault="001A55CA" w:rsidP="001A55CA">
      <w:pPr>
        <w:shd w:val="clear" w:color="auto" w:fill="FFFFFF"/>
        <w:spacing w:line="269" w:lineRule="exact"/>
        <w:ind w:left="0" w:right="174" w:firstLine="426"/>
        <w:jc w:val="right"/>
        <w:rPr>
          <w:rFonts w:eastAsia="Arial"/>
          <w:i/>
          <w:color w:val="000000"/>
          <w:spacing w:val="-6"/>
          <w:sz w:val="18"/>
          <w:szCs w:val="18"/>
        </w:rPr>
      </w:pPr>
    </w:p>
    <w:p w:rsidR="001A55CA" w:rsidRDefault="001A55CA" w:rsidP="001A55CA">
      <w:pPr>
        <w:shd w:val="clear" w:color="auto" w:fill="FFFFFF"/>
        <w:spacing w:line="269" w:lineRule="exact"/>
        <w:ind w:left="0" w:right="174" w:firstLine="426"/>
        <w:jc w:val="right"/>
        <w:rPr>
          <w:rFonts w:eastAsia="Arial"/>
          <w:i/>
          <w:color w:val="000000"/>
          <w:spacing w:val="-6"/>
          <w:sz w:val="18"/>
          <w:szCs w:val="18"/>
        </w:rPr>
      </w:pPr>
    </w:p>
    <w:p w:rsidR="001A55CA" w:rsidRDefault="001A55CA" w:rsidP="001A55CA">
      <w:pPr>
        <w:shd w:val="clear" w:color="auto" w:fill="FFFFFF"/>
        <w:spacing w:line="269" w:lineRule="exact"/>
        <w:ind w:left="0" w:right="174" w:firstLine="426"/>
        <w:jc w:val="right"/>
        <w:rPr>
          <w:rFonts w:eastAsia="Arial"/>
          <w:i/>
          <w:color w:val="000000"/>
          <w:spacing w:val="-6"/>
          <w:sz w:val="18"/>
          <w:szCs w:val="18"/>
        </w:rPr>
      </w:pPr>
    </w:p>
    <w:p w:rsidR="001A55CA" w:rsidRDefault="001A55CA" w:rsidP="001A55CA">
      <w:pPr>
        <w:shd w:val="clear" w:color="auto" w:fill="FFFFFF"/>
        <w:spacing w:line="269" w:lineRule="exact"/>
        <w:ind w:left="0" w:right="174" w:firstLine="426"/>
        <w:jc w:val="right"/>
        <w:rPr>
          <w:rFonts w:eastAsia="Arial"/>
          <w:i/>
          <w:color w:val="000000"/>
          <w:spacing w:val="-6"/>
          <w:sz w:val="18"/>
          <w:szCs w:val="18"/>
        </w:rPr>
      </w:pPr>
    </w:p>
    <w:p w:rsidR="001A55CA" w:rsidRDefault="001A55CA" w:rsidP="001A55CA">
      <w:pPr>
        <w:shd w:val="clear" w:color="auto" w:fill="FFFFFF"/>
        <w:spacing w:line="269" w:lineRule="exact"/>
        <w:ind w:left="0" w:right="174" w:firstLine="426"/>
        <w:jc w:val="right"/>
        <w:rPr>
          <w:rFonts w:eastAsia="Arial"/>
          <w:i/>
          <w:color w:val="000000"/>
          <w:spacing w:val="-6"/>
          <w:sz w:val="18"/>
          <w:szCs w:val="18"/>
        </w:rPr>
      </w:pPr>
    </w:p>
    <w:p w:rsidR="001A55CA" w:rsidRDefault="001A55CA" w:rsidP="001A55CA">
      <w:pPr>
        <w:shd w:val="clear" w:color="auto" w:fill="FFFFFF"/>
        <w:spacing w:line="269" w:lineRule="exact"/>
        <w:ind w:left="0" w:right="174" w:firstLine="426"/>
        <w:jc w:val="right"/>
        <w:rPr>
          <w:rFonts w:eastAsia="Arial"/>
          <w:i/>
          <w:color w:val="000000"/>
          <w:spacing w:val="-6"/>
          <w:sz w:val="18"/>
          <w:szCs w:val="18"/>
        </w:rPr>
      </w:pPr>
    </w:p>
    <w:p w:rsidR="001A55CA" w:rsidRDefault="001A55CA" w:rsidP="001A55CA">
      <w:pPr>
        <w:shd w:val="clear" w:color="auto" w:fill="FFFFFF"/>
        <w:spacing w:line="269" w:lineRule="exact"/>
        <w:ind w:left="0" w:right="174" w:firstLine="426"/>
        <w:jc w:val="right"/>
        <w:rPr>
          <w:rFonts w:eastAsia="Arial"/>
          <w:i/>
          <w:color w:val="000000"/>
          <w:spacing w:val="-6"/>
          <w:sz w:val="18"/>
          <w:szCs w:val="18"/>
        </w:rPr>
      </w:pPr>
    </w:p>
    <w:p w:rsidR="001A55CA" w:rsidRDefault="001A55CA" w:rsidP="001A55CA">
      <w:pPr>
        <w:shd w:val="clear" w:color="auto" w:fill="FFFFFF"/>
        <w:spacing w:line="269" w:lineRule="exact"/>
        <w:ind w:left="0" w:right="174" w:firstLine="426"/>
        <w:jc w:val="right"/>
        <w:rPr>
          <w:rFonts w:eastAsia="Arial"/>
          <w:i/>
          <w:color w:val="000000"/>
          <w:spacing w:val="-6"/>
          <w:sz w:val="18"/>
          <w:szCs w:val="18"/>
        </w:rPr>
      </w:pPr>
    </w:p>
    <w:p w:rsidR="001A55CA" w:rsidRDefault="001A55CA" w:rsidP="001A55CA">
      <w:pPr>
        <w:shd w:val="clear" w:color="auto" w:fill="FFFFFF"/>
        <w:spacing w:line="269" w:lineRule="exact"/>
        <w:ind w:left="0" w:right="174" w:firstLine="426"/>
        <w:jc w:val="right"/>
        <w:rPr>
          <w:rFonts w:eastAsia="Arial"/>
          <w:i/>
          <w:color w:val="000000"/>
          <w:spacing w:val="-6"/>
          <w:sz w:val="18"/>
          <w:szCs w:val="18"/>
        </w:rPr>
      </w:pPr>
    </w:p>
    <w:p w:rsidR="007F1390" w:rsidRPr="007F1390" w:rsidRDefault="007F1390" w:rsidP="001A55CA">
      <w:pPr>
        <w:shd w:val="clear" w:color="auto" w:fill="FFFFFF"/>
        <w:spacing w:line="269" w:lineRule="exact"/>
        <w:ind w:left="0" w:right="174" w:firstLine="426"/>
        <w:jc w:val="right"/>
        <w:rPr>
          <w:rFonts w:eastAsia="Arial"/>
          <w:i/>
          <w:color w:val="000000"/>
          <w:spacing w:val="-6"/>
          <w:sz w:val="18"/>
          <w:szCs w:val="18"/>
        </w:rPr>
      </w:pPr>
      <w:r w:rsidRPr="007F1390">
        <w:rPr>
          <w:rFonts w:eastAsia="Arial"/>
          <w:i/>
          <w:color w:val="000000"/>
          <w:spacing w:val="-6"/>
          <w:sz w:val="18"/>
          <w:szCs w:val="18"/>
        </w:rPr>
        <w:lastRenderedPageBreak/>
        <w:t xml:space="preserve">Приложение  </w:t>
      </w:r>
    </w:p>
    <w:p w:rsidR="007F1390" w:rsidRPr="007F1390" w:rsidRDefault="007F1390" w:rsidP="001A55CA">
      <w:pPr>
        <w:shd w:val="clear" w:color="auto" w:fill="FFFFFF"/>
        <w:spacing w:line="269" w:lineRule="exact"/>
        <w:ind w:left="0" w:right="174" w:firstLine="426"/>
        <w:jc w:val="right"/>
        <w:rPr>
          <w:rFonts w:eastAsia="Arial"/>
          <w:i/>
          <w:color w:val="000000"/>
          <w:spacing w:val="-3"/>
          <w:sz w:val="18"/>
          <w:szCs w:val="18"/>
        </w:rPr>
      </w:pPr>
      <w:r w:rsidRPr="007F1390">
        <w:rPr>
          <w:rFonts w:eastAsia="Arial"/>
          <w:i/>
          <w:color w:val="000000"/>
          <w:sz w:val="18"/>
          <w:szCs w:val="18"/>
        </w:rPr>
        <w:t>к решению Думы</w:t>
      </w:r>
      <w:r w:rsidRPr="007F1390">
        <w:rPr>
          <w:rFonts w:eastAsia="Arial"/>
          <w:i/>
          <w:color w:val="000000"/>
          <w:spacing w:val="-3"/>
          <w:sz w:val="18"/>
          <w:szCs w:val="18"/>
        </w:rPr>
        <w:t xml:space="preserve"> Хомутовского </w:t>
      </w:r>
    </w:p>
    <w:p w:rsidR="007F1390" w:rsidRPr="007F1390" w:rsidRDefault="007F1390" w:rsidP="001A55CA">
      <w:pPr>
        <w:shd w:val="clear" w:color="auto" w:fill="FFFFFF"/>
        <w:spacing w:line="269" w:lineRule="exact"/>
        <w:ind w:left="0" w:right="174" w:firstLine="426"/>
        <w:jc w:val="right"/>
        <w:rPr>
          <w:rFonts w:eastAsia="Arial"/>
          <w:i/>
          <w:color w:val="000000"/>
          <w:spacing w:val="-3"/>
          <w:sz w:val="18"/>
          <w:szCs w:val="18"/>
        </w:rPr>
      </w:pPr>
      <w:r w:rsidRPr="007F1390">
        <w:rPr>
          <w:rFonts w:eastAsia="Arial"/>
          <w:i/>
          <w:color w:val="000000"/>
          <w:spacing w:val="-3"/>
          <w:sz w:val="18"/>
          <w:szCs w:val="18"/>
        </w:rPr>
        <w:t xml:space="preserve">муниципального образования </w:t>
      </w:r>
    </w:p>
    <w:p w:rsidR="007F1390" w:rsidRPr="007F1390" w:rsidRDefault="007F1390" w:rsidP="001A55CA">
      <w:pPr>
        <w:shd w:val="clear" w:color="auto" w:fill="FFFFFF"/>
        <w:spacing w:line="269" w:lineRule="exact"/>
        <w:ind w:left="0" w:right="174" w:firstLine="426"/>
        <w:jc w:val="right"/>
        <w:rPr>
          <w:rFonts w:eastAsia="Arial"/>
          <w:i/>
          <w:color w:val="000000"/>
          <w:spacing w:val="-6"/>
          <w:sz w:val="18"/>
          <w:szCs w:val="18"/>
        </w:rPr>
      </w:pPr>
      <w:r w:rsidRPr="007F1390">
        <w:rPr>
          <w:rFonts w:eastAsia="Arial"/>
          <w:i/>
          <w:sz w:val="18"/>
          <w:szCs w:val="18"/>
          <w:u w:val="single"/>
        </w:rPr>
        <w:t>от</w:t>
      </w:r>
      <w:r w:rsidR="001A55CA">
        <w:rPr>
          <w:rFonts w:eastAsia="Arial"/>
          <w:i/>
          <w:sz w:val="18"/>
          <w:szCs w:val="18"/>
          <w:u w:val="single"/>
        </w:rPr>
        <w:t xml:space="preserve"> 23.11.2023 </w:t>
      </w:r>
      <w:r w:rsidRPr="007F1390">
        <w:rPr>
          <w:rFonts w:eastAsia="Arial"/>
          <w:i/>
          <w:sz w:val="18"/>
          <w:szCs w:val="18"/>
          <w:u w:val="single"/>
        </w:rPr>
        <w:t>№_</w:t>
      </w:r>
      <w:r w:rsidR="001A55CA">
        <w:rPr>
          <w:rFonts w:eastAsia="Arial"/>
          <w:i/>
          <w:sz w:val="18"/>
          <w:szCs w:val="18"/>
          <w:u w:val="single"/>
        </w:rPr>
        <w:t>17-86 д</w:t>
      </w:r>
      <w:r w:rsidRPr="007F1390">
        <w:rPr>
          <w:rFonts w:eastAsia="Arial"/>
          <w:i/>
          <w:sz w:val="18"/>
          <w:szCs w:val="18"/>
          <w:u w:val="single"/>
        </w:rPr>
        <w:t>_</w:t>
      </w:r>
    </w:p>
    <w:p w:rsidR="007F1390" w:rsidRPr="007F1390" w:rsidRDefault="007F1390" w:rsidP="001A55CA">
      <w:pPr>
        <w:shd w:val="clear" w:color="auto" w:fill="FFFFFF"/>
        <w:spacing w:line="269" w:lineRule="exact"/>
        <w:ind w:left="0" w:right="174" w:firstLine="426"/>
        <w:jc w:val="right"/>
        <w:rPr>
          <w:rFonts w:eastAsia="Arial"/>
          <w:i/>
          <w:color w:val="000000"/>
          <w:spacing w:val="-6"/>
          <w:sz w:val="18"/>
          <w:szCs w:val="18"/>
        </w:rPr>
      </w:pPr>
      <w:r w:rsidRPr="007F1390">
        <w:rPr>
          <w:rFonts w:eastAsia="Arial"/>
          <w:i/>
          <w:color w:val="000000"/>
          <w:spacing w:val="-6"/>
          <w:sz w:val="18"/>
          <w:szCs w:val="18"/>
        </w:rPr>
        <w:t xml:space="preserve">                                                                                                                </w:t>
      </w:r>
    </w:p>
    <w:p w:rsidR="007F1390" w:rsidRPr="007F1390" w:rsidRDefault="007F1390" w:rsidP="001A55CA">
      <w:pPr>
        <w:shd w:val="clear" w:color="auto" w:fill="FFFFFF"/>
        <w:spacing w:line="269" w:lineRule="exact"/>
        <w:ind w:left="0" w:right="174" w:firstLine="426"/>
        <w:jc w:val="right"/>
        <w:rPr>
          <w:rFonts w:eastAsia="Arial"/>
          <w:i/>
          <w:color w:val="000000"/>
          <w:spacing w:val="-6"/>
          <w:sz w:val="18"/>
          <w:szCs w:val="18"/>
        </w:rPr>
      </w:pPr>
      <w:r w:rsidRPr="007F1390">
        <w:rPr>
          <w:rFonts w:eastAsia="Arial"/>
          <w:i/>
          <w:color w:val="000000"/>
          <w:spacing w:val="-6"/>
          <w:sz w:val="18"/>
          <w:szCs w:val="18"/>
        </w:rPr>
        <w:t xml:space="preserve">                                                                                                                  Приложение  </w:t>
      </w:r>
    </w:p>
    <w:p w:rsidR="007F1390" w:rsidRPr="007F1390" w:rsidRDefault="007F1390" w:rsidP="001A55CA">
      <w:pPr>
        <w:shd w:val="clear" w:color="auto" w:fill="FFFFFF"/>
        <w:spacing w:line="269" w:lineRule="exact"/>
        <w:ind w:left="0" w:right="174" w:firstLine="426"/>
        <w:jc w:val="right"/>
        <w:rPr>
          <w:rFonts w:eastAsia="Arial"/>
          <w:i/>
          <w:color w:val="000000"/>
          <w:spacing w:val="-3"/>
          <w:sz w:val="18"/>
          <w:szCs w:val="18"/>
        </w:rPr>
      </w:pPr>
      <w:r w:rsidRPr="007F1390">
        <w:rPr>
          <w:rFonts w:eastAsia="Arial"/>
          <w:i/>
          <w:color w:val="000000"/>
          <w:sz w:val="18"/>
          <w:szCs w:val="18"/>
        </w:rPr>
        <w:t>к решению Думы</w:t>
      </w:r>
      <w:r w:rsidRPr="007F1390">
        <w:rPr>
          <w:rFonts w:eastAsia="Arial"/>
          <w:i/>
          <w:color w:val="000000"/>
          <w:spacing w:val="-3"/>
          <w:sz w:val="18"/>
          <w:szCs w:val="18"/>
        </w:rPr>
        <w:t xml:space="preserve"> Хомутовского </w:t>
      </w:r>
    </w:p>
    <w:p w:rsidR="007F1390" w:rsidRPr="007F1390" w:rsidRDefault="007F1390" w:rsidP="001A55CA">
      <w:pPr>
        <w:shd w:val="clear" w:color="auto" w:fill="FFFFFF"/>
        <w:spacing w:line="269" w:lineRule="exact"/>
        <w:ind w:left="0" w:right="174" w:firstLine="426"/>
        <w:jc w:val="right"/>
        <w:rPr>
          <w:rFonts w:eastAsia="Arial"/>
          <w:i/>
          <w:color w:val="000000"/>
          <w:spacing w:val="-3"/>
          <w:sz w:val="18"/>
          <w:szCs w:val="18"/>
        </w:rPr>
      </w:pPr>
      <w:r w:rsidRPr="007F1390">
        <w:rPr>
          <w:rFonts w:eastAsia="Arial"/>
          <w:i/>
          <w:color w:val="000000"/>
          <w:spacing w:val="-3"/>
          <w:sz w:val="18"/>
          <w:szCs w:val="18"/>
        </w:rPr>
        <w:t xml:space="preserve">муниципального образования </w:t>
      </w:r>
    </w:p>
    <w:p w:rsidR="007F1390" w:rsidRPr="007F1390" w:rsidRDefault="007F1390" w:rsidP="001A55CA">
      <w:pPr>
        <w:shd w:val="clear" w:color="auto" w:fill="FFFFFF"/>
        <w:spacing w:line="269" w:lineRule="exact"/>
        <w:ind w:left="0" w:right="174" w:firstLine="426"/>
        <w:jc w:val="right"/>
        <w:rPr>
          <w:rFonts w:eastAsia="Arial"/>
          <w:i/>
          <w:color w:val="000000"/>
          <w:spacing w:val="-6"/>
          <w:sz w:val="18"/>
          <w:szCs w:val="18"/>
        </w:rPr>
      </w:pPr>
      <w:r w:rsidRPr="007F1390">
        <w:rPr>
          <w:rFonts w:eastAsia="Arial"/>
          <w:i/>
          <w:sz w:val="18"/>
          <w:szCs w:val="18"/>
          <w:u w:val="single"/>
        </w:rPr>
        <w:t>от  29.12.2022  № 05-27/д</w:t>
      </w:r>
    </w:p>
    <w:p w:rsidR="007F1390" w:rsidRPr="007F1390" w:rsidRDefault="007F1390" w:rsidP="001A55CA">
      <w:pPr>
        <w:shd w:val="clear" w:color="auto" w:fill="FFFFFF"/>
        <w:spacing w:line="269" w:lineRule="exact"/>
        <w:ind w:left="0" w:right="174" w:firstLine="426"/>
        <w:jc w:val="center"/>
        <w:rPr>
          <w:rFonts w:eastAsia="Arial"/>
          <w:color w:val="000000"/>
          <w:spacing w:val="-6"/>
          <w:sz w:val="18"/>
          <w:szCs w:val="18"/>
        </w:rPr>
      </w:pPr>
      <w:r w:rsidRPr="007F1390">
        <w:rPr>
          <w:rFonts w:eastAsia="Arial"/>
          <w:color w:val="000000"/>
          <w:spacing w:val="-6"/>
          <w:sz w:val="18"/>
          <w:szCs w:val="18"/>
        </w:rPr>
        <w:t xml:space="preserve">                                                                                                                </w:t>
      </w:r>
    </w:p>
    <w:p w:rsidR="007F1390" w:rsidRPr="007F1390" w:rsidRDefault="007F1390" w:rsidP="001A55CA">
      <w:pPr>
        <w:shd w:val="clear" w:color="auto" w:fill="FFFFFF"/>
        <w:spacing w:line="269" w:lineRule="exact"/>
        <w:ind w:left="0" w:right="174" w:firstLine="426"/>
        <w:jc w:val="right"/>
        <w:rPr>
          <w:rFonts w:eastAsia="Arial"/>
          <w:color w:val="000000"/>
          <w:spacing w:val="-6"/>
          <w:sz w:val="18"/>
          <w:szCs w:val="18"/>
        </w:rPr>
      </w:pPr>
    </w:p>
    <w:p w:rsidR="007F1390" w:rsidRPr="007F1390" w:rsidRDefault="007F1390" w:rsidP="001A55CA">
      <w:pPr>
        <w:shd w:val="clear" w:color="auto" w:fill="FFFFFF"/>
        <w:spacing w:line="314" w:lineRule="exact"/>
        <w:ind w:left="0" w:right="174" w:firstLine="426"/>
        <w:jc w:val="center"/>
        <w:rPr>
          <w:rFonts w:eastAsia="Arial"/>
          <w:bCs/>
          <w:color w:val="000000"/>
          <w:spacing w:val="3"/>
          <w:sz w:val="18"/>
          <w:szCs w:val="18"/>
        </w:rPr>
      </w:pPr>
      <w:r w:rsidRPr="007F1390">
        <w:rPr>
          <w:rFonts w:eastAsia="Arial"/>
          <w:bCs/>
          <w:color w:val="000000"/>
          <w:spacing w:val="3"/>
          <w:sz w:val="18"/>
          <w:szCs w:val="18"/>
        </w:rPr>
        <w:t>Прогнозный план (программа) приватизации муниципального имущества</w:t>
      </w:r>
    </w:p>
    <w:p w:rsidR="007F1390" w:rsidRPr="007F1390" w:rsidRDefault="007F1390" w:rsidP="001A55CA">
      <w:pPr>
        <w:shd w:val="clear" w:color="auto" w:fill="FFFFFF"/>
        <w:spacing w:line="314" w:lineRule="exact"/>
        <w:ind w:left="0" w:right="174" w:firstLine="426"/>
        <w:jc w:val="center"/>
        <w:rPr>
          <w:rFonts w:eastAsia="Arial"/>
          <w:sz w:val="18"/>
          <w:szCs w:val="18"/>
        </w:rPr>
      </w:pPr>
      <w:r w:rsidRPr="007F1390">
        <w:rPr>
          <w:rFonts w:eastAsia="Arial"/>
          <w:bCs/>
          <w:color w:val="000000"/>
          <w:spacing w:val="3"/>
          <w:sz w:val="18"/>
          <w:szCs w:val="18"/>
        </w:rPr>
        <w:t>Хомутовского муниципального образования на 2023 год</w:t>
      </w:r>
    </w:p>
    <w:p w:rsidR="007F1390" w:rsidRPr="007F1390" w:rsidRDefault="007F1390" w:rsidP="001A55CA">
      <w:pPr>
        <w:tabs>
          <w:tab w:val="left" w:pos="851"/>
        </w:tabs>
        <w:ind w:left="0" w:right="174" w:firstLine="426"/>
        <w:jc w:val="center"/>
        <w:rPr>
          <w:rFonts w:eastAsia="Arial"/>
          <w:sz w:val="18"/>
          <w:szCs w:val="18"/>
        </w:rPr>
      </w:pPr>
      <w:r w:rsidRPr="007F1390">
        <w:rPr>
          <w:rFonts w:eastAsia="Arial"/>
          <w:sz w:val="18"/>
          <w:szCs w:val="18"/>
        </w:rPr>
        <w:t>Раздел 1. Недвижимое имущество</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843"/>
        <w:gridCol w:w="2976"/>
        <w:gridCol w:w="2127"/>
        <w:gridCol w:w="1275"/>
        <w:gridCol w:w="1701"/>
      </w:tblGrid>
      <w:tr w:rsidR="007F1390" w:rsidRPr="007F1390" w:rsidTr="001A55CA">
        <w:trPr>
          <w:trHeight w:val="649"/>
        </w:trPr>
        <w:tc>
          <w:tcPr>
            <w:tcW w:w="284" w:type="dxa"/>
            <w:tcBorders>
              <w:top w:val="single" w:sz="4" w:space="0" w:color="auto"/>
              <w:left w:val="single" w:sz="4" w:space="0" w:color="auto"/>
              <w:bottom w:val="single" w:sz="4" w:space="0" w:color="auto"/>
              <w:right w:val="single" w:sz="4" w:space="0" w:color="auto"/>
            </w:tcBorders>
          </w:tcPr>
          <w:p w:rsidR="007F1390" w:rsidRPr="007F1390" w:rsidRDefault="007F1390" w:rsidP="001A55CA">
            <w:pPr>
              <w:ind w:left="0" w:right="174" w:firstLine="426"/>
              <w:jc w:val="center"/>
              <w:rPr>
                <w:rFonts w:eastAsia="Arial"/>
                <w:b/>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7F1390" w:rsidRPr="007F1390" w:rsidRDefault="007F1390" w:rsidP="001A55CA">
            <w:pPr>
              <w:ind w:left="0" w:right="174" w:firstLine="426"/>
              <w:jc w:val="center"/>
              <w:rPr>
                <w:rFonts w:eastAsia="Arial"/>
                <w:b/>
                <w:sz w:val="18"/>
                <w:szCs w:val="18"/>
              </w:rPr>
            </w:pPr>
            <w:r w:rsidRPr="007F1390">
              <w:rPr>
                <w:rFonts w:eastAsia="Arial"/>
                <w:b/>
                <w:sz w:val="18"/>
                <w:szCs w:val="18"/>
              </w:rPr>
              <w:t>Наименование</w:t>
            </w:r>
          </w:p>
        </w:tc>
        <w:tc>
          <w:tcPr>
            <w:tcW w:w="2976" w:type="dxa"/>
            <w:tcBorders>
              <w:top w:val="single" w:sz="4" w:space="0" w:color="auto"/>
              <w:left w:val="single" w:sz="4" w:space="0" w:color="auto"/>
              <w:bottom w:val="single" w:sz="4" w:space="0" w:color="auto"/>
              <w:right w:val="single" w:sz="4" w:space="0" w:color="auto"/>
            </w:tcBorders>
            <w:vAlign w:val="center"/>
            <w:hideMark/>
          </w:tcPr>
          <w:p w:rsidR="007F1390" w:rsidRPr="007F1390" w:rsidRDefault="007F1390" w:rsidP="001A55CA">
            <w:pPr>
              <w:ind w:left="0" w:right="174" w:firstLine="426"/>
              <w:jc w:val="center"/>
              <w:rPr>
                <w:rFonts w:eastAsia="Arial"/>
                <w:b/>
                <w:sz w:val="18"/>
                <w:szCs w:val="18"/>
              </w:rPr>
            </w:pPr>
            <w:r w:rsidRPr="007F1390">
              <w:rPr>
                <w:rFonts w:eastAsia="Arial"/>
                <w:b/>
                <w:sz w:val="18"/>
                <w:szCs w:val="18"/>
              </w:rPr>
              <w:t>Адрес</w:t>
            </w:r>
          </w:p>
        </w:tc>
        <w:tc>
          <w:tcPr>
            <w:tcW w:w="2127" w:type="dxa"/>
            <w:tcBorders>
              <w:top w:val="single" w:sz="4" w:space="0" w:color="auto"/>
              <w:left w:val="single" w:sz="4" w:space="0" w:color="auto"/>
              <w:bottom w:val="single" w:sz="4" w:space="0" w:color="auto"/>
              <w:right w:val="single" w:sz="4" w:space="0" w:color="auto"/>
            </w:tcBorders>
            <w:vAlign w:val="center"/>
            <w:hideMark/>
          </w:tcPr>
          <w:p w:rsidR="007F1390" w:rsidRPr="007F1390" w:rsidRDefault="007F1390" w:rsidP="001A55CA">
            <w:pPr>
              <w:ind w:left="0" w:right="174" w:firstLine="426"/>
              <w:jc w:val="center"/>
              <w:rPr>
                <w:rFonts w:eastAsia="Arial"/>
                <w:b/>
                <w:sz w:val="18"/>
                <w:szCs w:val="18"/>
              </w:rPr>
            </w:pPr>
            <w:r w:rsidRPr="007F1390">
              <w:rPr>
                <w:rFonts w:eastAsia="Arial"/>
                <w:b/>
                <w:sz w:val="18"/>
                <w:szCs w:val="18"/>
              </w:rPr>
              <w:t>Кадастровый номер</w:t>
            </w:r>
          </w:p>
        </w:tc>
        <w:tc>
          <w:tcPr>
            <w:tcW w:w="1275" w:type="dxa"/>
            <w:tcBorders>
              <w:top w:val="single" w:sz="4" w:space="0" w:color="auto"/>
              <w:left w:val="single" w:sz="4" w:space="0" w:color="auto"/>
              <w:bottom w:val="single" w:sz="4" w:space="0" w:color="auto"/>
              <w:right w:val="single" w:sz="4" w:space="0" w:color="auto"/>
            </w:tcBorders>
            <w:vAlign w:val="center"/>
            <w:hideMark/>
          </w:tcPr>
          <w:p w:rsidR="007F1390" w:rsidRPr="007F1390" w:rsidRDefault="007F1390" w:rsidP="001A55CA">
            <w:pPr>
              <w:ind w:left="0" w:right="174" w:firstLine="426"/>
              <w:jc w:val="center"/>
              <w:rPr>
                <w:rFonts w:eastAsia="Arial"/>
                <w:b/>
                <w:sz w:val="18"/>
                <w:szCs w:val="18"/>
              </w:rPr>
            </w:pPr>
            <w:r w:rsidRPr="007F1390">
              <w:rPr>
                <w:rFonts w:eastAsia="Arial"/>
                <w:b/>
                <w:sz w:val="18"/>
                <w:szCs w:val="18"/>
              </w:rPr>
              <w:t>Площадь (</w:t>
            </w:r>
            <w:proofErr w:type="spellStart"/>
            <w:r w:rsidRPr="007F1390">
              <w:rPr>
                <w:rFonts w:eastAsia="Arial"/>
                <w:b/>
                <w:sz w:val="18"/>
                <w:szCs w:val="18"/>
              </w:rPr>
              <w:t>кв</w:t>
            </w:r>
            <w:proofErr w:type="gramStart"/>
            <w:r w:rsidRPr="007F1390">
              <w:rPr>
                <w:rFonts w:eastAsia="Arial"/>
                <w:b/>
                <w:sz w:val="18"/>
                <w:szCs w:val="18"/>
              </w:rPr>
              <w:t>.м</w:t>
            </w:r>
            <w:proofErr w:type="spellEnd"/>
            <w:proofErr w:type="gramEnd"/>
            <w:r w:rsidRPr="007F1390">
              <w:rPr>
                <w:rFonts w:eastAsia="Arial"/>
                <w:b/>
                <w:sz w:val="18"/>
                <w:szCs w:val="1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7F1390" w:rsidRPr="007F1390" w:rsidRDefault="007F1390" w:rsidP="001A55CA">
            <w:pPr>
              <w:shd w:val="clear" w:color="auto" w:fill="FFFFFF"/>
              <w:ind w:left="0" w:right="174" w:firstLine="426"/>
              <w:jc w:val="center"/>
              <w:rPr>
                <w:rFonts w:eastAsia="Arial"/>
                <w:b/>
                <w:sz w:val="18"/>
                <w:szCs w:val="18"/>
              </w:rPr>
            </w:pPr>
            <w:r w:rsidRPr="007F1390">
              <w:rPr>
                <w:rFonts w:eastAsia="Arial"/>
                <w:b/>
                <w:color w:val="000000"/>
                <w:spacing w:val="-4"/>
                <w:sz w:val="18"/>
                <w:szCs w:val="18"/>
              </w:rPr>
              <w:t xml:space="preserve">Предполагаемый </w:t>
            </w:r>
            <w:r w:rsidRPr="007F1390">
              <w:rPr>
                <w:rFonts w:eastAsia="Arial"/>
                <w:b/>
                <w:color w:val="000000"/>
                <w:spacing w:val="-5"/>
                <w:sz w:val="18"/>
                <w:szCs w:val="18"/>
              </w:rPr>
              <w:t xml:space="preserve">срок </w:t>
            </w:r>
            <w:r w:rsidRPr="007F1390">
              <w:rPr>
                <w:rFonts w:eastAsia="Arial"/>
                <w:b/>
                <w:color w:val="000000"/>
                <w:spacing w:val="-2"/>
                <w:sz w:val="18"/>
                <w:szCs w:val="18"/>
              </w:rPr>
              <w:t>приватизации</w:t>
            </w:r>
          </w:p>
        </w:tc>
      </w:tr>
      <w:tr w:rsidR="007F1390" w:rsidRPr="007F1390" w:rsidTr="001A55CA">
        <w:trPr>
          <w:trHeight w:val="1066"/>
        </w:trPr>
        <w:tc>
          <w:tcPr>
            <w:tcW w:w="284" w:type="dxa"/>
            <w:tcBorders>
              <w:top w:val="nil"/>
              <w:left w:val="single" w:sz="4" w:space="0" w:color="auto"/>
              <w:bottom w:val="nil"/>
              <w:right w:val="single" w:sz="4" w:space="0" w:color="auto"/>
            </w:tcBorders>
          </w:tcPr>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left"/>
              <w:rPr>
                <w:rFonts w:eastAsia="Arial"/>
                <w:sz w:val="18"/>
                <w:szCs w:val="18"/>
              </w:rPr>
            </w:pPr>
            <w:r w:rsidRPr="007F1390">
              <w:rPr>
                <w:rFonts w:eastAsia="Arial"/>
                <w:sz w:val="18"/>
                <w:szCs w:val="18"/>
              </w:rPr>
              <w:t>1.1. Нежилое здание</w:t>
            </w:r>
          </w:p>
        </w:tc>
        <w:tc>
          <w:tcPr>
            <w:tcW w:w="2976"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tabs>
                <w:tab w:val="left" w:pos="1134"/>
              </w:tabs>
              <w:ind w:left="0" w:right="174" w:firstLine="426"/>
              <w:jc w:val="left"/>
              <w:rPr>
                <w:rFonts w:eastAsia="Arial"/>
                <w:sz w:val="18"/>
                <w:szCs w:val="18"/>
              </w:rPr>
            </w:pPr>
            <w:r w:rsidRPr="007F1390">
              <w:rPr>
                <w:rFonts w:eastAsia="Arial"/>
                <w:sz w:val="18"/>
                <w:szCs w:val="18"/>
              </w:rPr>
              <w:t xml:space="preserve">Российская Федерация, Иркутская область, Иркутский муниципальный район, </w:t>
            </w:r>
            <w:proofErr w:type="spellStart"/>
            <w:r w:rsidRPr="007F1390">
              <w:rPr>
                <w:rFonts w:eastAsia="Arial"/>
                <w:sz w:val="18"/>
                <w:szCs w:val="18"/>
              </w:rPr>
              <w:t>Хомутовское</w:t>
            </w:r>
            <w:proofErr w:type="spellEnd"/>
            <w:r w:rsidRPr="007F1390">
              <w:rPr>
                <w:rFonts w:eastAsia="Arial"/>
                <w:sz w:val="18"/>
                <w:szCs w:val="18"/>
              </w:rPr>
              <w:t xml:space="preserve"> сельское поселение, д. Куда, ул. Васильева, 1/9</w:t>
            </w:r>
          </w:p>
        </w:tc>
        <w:tc>
          <w:tcPr>
            <w:tcW w:w="2127"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center"/>
              <w:rPr>
                <w:rFonts w:eastAsia="Arial"/>
                <w:sz w:val="18"/>
                <w:szCs w:val="18"/>
              </w:rPr>
            </w:pPr>
            <w:r w:rsidRPr="007F1390">
              <w:rPr>
                <w:rFonts w:eastAsia="Arial"/>
                <w:sz w:val="18"/>
                <w:szCs w:val="18"/>
              </w:rPr>
              <w:t>38:06:100301:1307</w:t>
            </w:r>
          </w:p>
        </w:tc>
        <w:tc>
          <w:tcPr>
            <w:tcW w:w="1275"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center"/>
              <w:rPr>
                <w:rFonts w:eastAsia="Arial"/>
                <w:sz w:val="18"/>
                <w:szCs w:val="18"/>
              </w:rPr>
            </w:pPr>
            <w:r w:rsidRPr="007F1390">
              <w:rPr>
                <w:rFonts w:eastAsia="Arial"/>
                <w:sz w:val="18"/>
                <w:szCs w:val="18"/>
              </w:rPr>
              <w:t>942,50</w:t>
            </w:r>
          </w:p>
        </w:tc>
        <w:tc>
          <w:tcPr>
            <w:tcW w:w="1701" w:type="dxa"/>
            <w:tcBorders>
              <w:top w:val="nil"/>
              <w:left w:val="single" w:sz="4" w:space="0" w:color="auto"/>
              <w:bottom w:val="nil"/>
              <w:right w:val="single" w:sz="4" w:space="0" w:color="auto"/>
            </w:tcBorders>
          </w:tcPr>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p>
        </w:tc>
      </w:tr>
      <w:tr w:rsidR="007F1390" w:rsidRPr="007F1390" w:rsidTr="001A55CA">
        <w:trPr>
          <w:trHeight w:val="558"/>
        </w:trPr>
        <w:tc>
          <w:tcPr>
            <w:tcW w:w="284" w:type="dxa"/>
            <w:tcBorders>
              <w:top w:val="nil"/>
              <w:left w:val="single" w:sz="4" w:space="0" w:color="auto"/>
              <w:bottom w:val="nil"/>
              <w:right w:val="single" w:sz="4" w:space="0" w:color="auto"/>
            </w:tcBorders>
          </w:tcPr>
          <w:p w:rsidR="007F1390" w:rsidRPr="007F1390" w:rsidRDefault="007F1390" w:rsidP="001A55CA">
            <w:pPr>
              <w:ind w:left="0" w:right="174" w:firstLine="426"/>
              <w:jc w:val="left"/>
              <w:rPr>
                <w:rFonts w:eastAsia="Arial"/>
                <w:sz w:val="18"/>
                <w:szCs w:val="18"/>
              </w:rPr>
            </w:pPr>
            <w:r w:rsidRPr="007F1390">
              <w:rPr>
                <w:rFonts w:eastAsia="Arial"/>
                <w:sz w:val="18"/>
                <w:szCs w:val="18"/>
              </w:rPr>
              <w:t>1</w:t>
            </w:r>
          </w:p>
        </w:tc>
        <w:tc>
          <w:tcPr>
            <w:tcW w:w="1843"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left"/>
              <w:rPr>
                <w:rFonts w:eastAsia="Arial"/>
                <w:sz w:val="18"/>
                <w:szCs w:val="18"/>
              </w:rPr>
            </w:pPr>
            <w:r w:rsidRPr="007F1390">
              <w:rPr>
                <w:rFonts w:eastAsia="Arial"/>
                <w:sz w:val="18"/>
                <w:szCs w:val="18"/>
              </w:rPr>
              <w:t>1.2. Земельный участок</w:t>
            </w:r>
          </w:p>
        </w:tc>
        <w:tc>
          <w:tcPr>
            <w:tcW w:w="2976"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tabs>
                <w:tab w:val="left" w:pos="1134"/>
              </w:tabs>
              <w:ind w:left="0" w:right="174" w:firstLine="426"/>
              <w:jc w:val="left"/>
              <w:rPr>
                <w:rFonts w:eastAsia="Arial"/>
                <w:sz w:val="18"/>
                <w:szCs w:val="18"/>
              </w:rPr>
            </w:pPr>
            <w:r w:rsidRPr="007F1390">
              <w:rPr>
                <w:rFonts w:eastAsia="Arial"/>
                <w:sz w:val="18"/>
                <w:szCs w:val="18"/>
              </w:rPr>
              <w:t xml:space="preserve">Российская Федерация, Иркутская область, Иркутский муниципальный район, </w:t>
            </w:r>
            <w:proofErr w:type="spellStart"/>
            <w:r w:rsidRPr="007F1390">
              <w:rPr>
                <w:rFonts w:eastAsia="Arial"/>
                <w:sz w:val="18"/>
                <w:szCs w:val="18"/>
              </w:rPr>
              <w:t>Хомутовское</w:t>
            </w:r>
            <w:proofErr w:type="spellEnd"/>
            <w:r w:rsidRPr="007F1390">
              <w:rPr>
                <w:rFonts w:eastAsia="Arial"/>
                <w:sz w:val="18"/>
                <w:szCs w:val="18"/>
              </w:rPr>
              <w:t xml:space="preserve"> сельское поселение, д. Куда, ул. Васильева, 1/9</w:t>
            </w:r>
          </w:p>
        </w:tc>
        <w:tc>
          <w:tcPr>
            <w:tcW w:w="2127"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center"/>
              <w:rPr>
                <w:rFonts w:eastAsia="Arial"/>
                <w:sz w:val="18"/>
                <w:szCs w:val="18"/>
              </w:rPr>
            </w:pPr>
            <w:r w:rsidRPr="007F1390">
              <w:rPr>
                <w:rFonts w:eastAsia="Arial"/>
                <w:sz w:val="18"/>
                <w:szCs w:val="18"/>
              </w:rPr>
              <w:t>38:06:100302:2475</w:t>
            </w:r>
          </w:p>
        </w:tc>
        <w:tc>
          <w:tcPr>
            <w:tcW w:w="1275"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center"/>
              <w:rPr>
                <w:rFonts w:eastAsia="Arial"/>
                <w:sz w:val="18"/>
                <w:szCs w:val="18"/>
              </w:rPr>
            </w:pPr>
            <w:r w:rsidRPr="007F1390">
              <w:rPr>
                <w:rFonts w:eastAsia="Arial"/>
                <w:sz w:val="18"/>
                <w:szCs w:val="18"/>
              </w:rPr>
              <w:t>6266,00</w:t>
            </w:r>
          </w:p>
        </w:tc>
        <w:tc>
          <w:tcPr>
            <w:tcW w:w="1701" w:type="dxa"/>
            <w:tcBorders>
              <w:top w:val="nil"/>
              <w:left w:val="single" w:sz="4" w:space="0" w:color="auto"/>
              <w:bottom w:val="nil"/>
              <w:right w:val="single" w:sz="4" w:space="0" w:color="auto"/>
            </w:tcBorders>
          </w:tcPr>
          <w:p w:rsidR="007F1390" w:rsidRPr="007F1390" w:rsidRDefault="007F1390" w:rsidP="001A55CA">
            <w:pPr>
              <w:ind w:left="0" w:right="174" w:firstLine="426"/>
              <w:jc w:val="center"/>
              <w:rPr>
                <w:rFonts w:eastAsia="Arial"/>
                <w:sz w:val="18"/>
                <w:szCs w:val="18"/>
              </w:rPr>
            </w:pPr>
            <w:r w:rsidRPr="007F1390">
              <w:rPr>
                <w:rFonts w:eastAsia="Arial"/>
                <w:sz w:val="18"/>
                <w:szCs w:val="18"/>
              </w:rPr>
              <w:t>4 квартал</w:t>
            </w:r>
          </w:p>
        </w:tc>
      </w:tr>
      <w:tr w:rsidR="007F1390" w:rsidRPr="007F1390" w:rsidTr="001A55CA">
        <w:trPr>
          <w:trHeight w:val="1066"/>
        </w:trPr>
        <w:tc>
          <w:tcPr>
            <w:tcW w:w="284" w:type="dxa"/>
            <w:vMerge w:val="restart"/>
            <w:tcBorders>
              <w:top w:val="single" w:sz="4" w:space="0" w:color="auto"/>
              <w:left w:val="single" w:sz="4" w:space="0" w:color="auto"/>
              <w:right w:val="single" w:sz="4" w:space="0" w:color="auto"/>
            </w:tcBorders>
          </w:tcPr>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r w:rsidRPr="007F1390">
              <w:rPr>
                <w:rFonts w:eastAsia="Arial"/>
                <w:sz w:val="18"/>
                <w:szCs w:val="18"/>
              </w:rPr>
              <w:t xml:space="preserve">  </w:t>
            </w:r>
          </w:p>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r w:rsidRPr="007F1390">
              <w:rPr>
                <w:rFonts w:eastAsia="Arial"/>
                <w:sz w:val="18"/>
                <w:szCs w:val="18"/>
              </w:rPr>
              <w:t xml:space="preserve">   2</w:t>
            </w:r>
          </w:p>
        </w:tc>
        <w:tc>
          <w:tcPr>
            <w:tcW w:w="1843" w:type="dxa"/>
            <w:tcBorders>
              <w:top w:val="nil"/>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left"/>
              <w:rPr>
                <w:rFonts w:eastAsia="Arial"/>
                <w:sz w:val="18"/>
                <w:szCs w:val="18"/>
              </w:rPr>
            </w:pPr>
            <w:r w:rsidRPr="007F1390">
              <w:rPr>
                <w:rFonts w:eastAsia="Arial"/>
                <w:sz w:val="18"/>
                <w:szCs w:val="18"/>
              </w:rPr>
              <w:t>2.1  Нежилое здание</w:t>
            </w:r>
          </w:p>
        </w:tc>
        <w:tc>
          <w:tcPr>
            <w:tcW w:w="2976"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tabs>
                <w:tab w:val="left" w:pos="1134"/>
              </w:tabs>
              <w:ind w:left="0" w:right="174" w:firstLine="426"/>
              <w:jc w:val="left"/>
              <w:rPr>
                <w:rFonts w:eastAsia="Arial"/>
                <w:sz w:val="18"/>
                <w:szCs w:val="18"/>
              </w:rPr>
            </w:pPr>
            <w:proofErr w:type="gramStart"/>
            <w:r w:rsidRPr="007F1390">
              <w:rPr>
                <w:rFonts w:eastAsia="Arial"/>
                <w:sz w:val="18"/>
                <w:szCs w:val="18"/>
              </w:rPr>
              <w:t>Российская Федерация, Иркутская область, Иркутский район, д. Куда, ул. Ленина, д. 10</w:t>
            </w:r>
            <w:proofErr w:type="gramEnd"/>
          </w:p>
        </w:tc>
        <w:tc>
          <w:tcPr>
            <w:tcW w:w="2127"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center"/>
              <w:rPr>
                <w:rFonts w:eastAsia="Arial"/>
                <w:sz w:val="18"/>
                <w:szCs w:val="18"/>
              </w:rPr>
            </w:pPr>
            <w:r w:rsidRPr="007F1390">
              <w:rPr>
                <w:rFonts w:eastAsia="Arial"/>
                <w:sz w:val="18"/>
                <w:szCs w:val="18"/>
              </w:rPr>
              <w:t>38:06:100302:563</w:t>
            </w:r>
          </w:p>
        </w:tc>
        <w:tc>
          <w:tcPr>
            <w:tcW w:w="1275"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center"/>
              <w:rPr>
                <w:rFonts w:eastAsia="Arial"/>
                <w:sz w:val="18"/>
                <w:szCs w:val="18"/>
              </w:rPr>
            </w:pPr>
            <w:r w:rsidRPr="007F1390">
              <w:rPr>
                <w:rFonts w:eastAsia="Arial"/>
                <w:sz w:val="18"/>
                <w:szCs w:val="18"/>
              </w:rPr>
              <w:t>42,80</w:t>
            </w:r>
          </w:p>
        </w:tc>
        <w:tc>
          <w:tcPr>
            <w:tcW w:w="1701" w:type="dxa"/>
            <w:vMerge w:val="restart"/>
            <w:tcBorders>
              <w:top w:val="single" w:sz="4" w:space="0" w:color="auto"/>
              <w:left w:val="single" w:sz="4" w:space="0" w:color="auto"/>
              <w:right w:val="single" w:sz="4" w:space="0" w:color="auto"/>
            </w:tcBorders>
            <w:shd w:val="clear" w:color="auto" w:fill="auto"/>
          </w:tcPr>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r w:rsidRPr="007F1390">
              <w:rPr>
                <w:rFonts w:eastAsia="Arial"/>
                <w:sz w:val="18"/>
                <w:szCs w:val="18"/>
              </w:rPr>
              <w:t xml:space="preserve"> 4 квартал</w:t>
            </w:r>
          </w:p>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p>
        </w:tc>
      </w:tr>
      <w:tr w:rsidR="007F1390" w:rsidRPr="007F1390" w:rsidTr="001A55CA">
        <w:trPr>
          <w:trHeight w:val="1066"/>
        </w:trPr>
        <w:tc>
          <w:tcPr>
            <w:tcW w:w="284" w:type="dxa"/>
            <w:vMerge/>
            <w:tcBorders>
              <w:left w:val="single" w:sz="4" w:space="0" w:color="auto"/>
              <w:right w:val="single" w:sz="4" w:space="0" w:color="auto"/>
            </w:tcBorders>
          </w:tcPr>
          <w:p w:rsidR="007F1390" w:rsidRPr="007F1390" w:rsidRDefault="007F1390" w:rsidP="001A55CA">
            <w:pPr>
              <w:ind w:left="0" w:right="174" w:firstLine="426"/>
              <w:jc w:val="left"/>
              <w:rPr>
                <w:rFonts w:eastAsia="Arial"/>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left"/>
              <w:rPr>
                <w:rFonts w:eastAsia="Arial"/>
                <w:sz w:val="18"/>
                <w:szCs w:val="18"/>
              </w:rPr>
            </w:pPr>
            <w:r w:rsidRPr="007F1390">
              <w:rPr>
                <w:rFonts w:eastAsia="Arial"/>
                <w:sz w:val="18"/>
                <w:szCs w:val="18"/>
              </w:rPr>
              <w:t>2.2. Земельный участок</w:t>
            </w:r>
          </w:p>
        </w:tc>
        <w:tc>
          <w:tcPr>
            <w:tcW w:w="2976"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tabs>
                <w:tab w:val="left" w:pos="1134"/>
              </w:tabs>
              <w:ind w:left="0" w:right="174" w:firstLine="426"/>
              <w:jc w:val="left"/>
              <w:rPr>
                <w:rFonts w:eastAsia="Arial"/>
                <w:sz w:val="18"/>
                <w:szCs w:val="18"/>
              </w:rPr>
            </w:pPr>
            <w:proofErr w:type="gramStart"/>
            <w:r w:rsidRPr="007F1390">
              <w:rPr>
                <w:rFonts w:eastAsia="Arial"/>
                <w:sz w:val="18"/>
                <w:szCs w:val="18"/>
              </w:rPr>
              <w:t>Российская Федерация, Иркутская область, Иркутский район, д. Куда, ул. Ленина,  10</w:t>
            </w:r>
            <w:proofErr w:type="gramEnd"/>
          </w:p>
        </w:tc>
        <w:tc>
          <w:tcPr>
            <w:tcW w:w="2127"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center"/>
              <w:rPr>
                <w:rFonts w:eastAsia="Arial"/>
                <w:sz w:val="18"/>
                <w:szCs w:val="18"/>
              </w:rPr>
            </w:pPr>
            <w:r w:rsidRPr="007F1390">
              <w:rPr>
                <w:rFonts w:eastAsia="Arial"/>
                <w:sz w:val="18"/>
                <w:szCs w:val="18"/>
              </w:rPr>
              <w:t>38:06:100301:1485</w:t>
            </w:r>
          </w:p>
        </w:tc>
        <w:tc>
          <w:tcPr>
            <w:tcW w:w="1275"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center"/>
              <w:rPr>
                <w:rFonts w:eastAsia="Arial"/>
                <w:sz w:val="18"/>
                <w:szCs w:val="18"/>
              </w:rPr>
            </w:pPr>
            <w:r w:rsidRPr="007F1390">
              <w:rPr>
                <w:rFonts w:eastAsia="Arial"/>
                <w:sz w:val="18"/>
                <w:szCs w:val="18"/>
              </w:rPr>
              <w:t>128,00</w:t>
            </w:r>
          </w:p>
        </w:tc>
        <w:tc>
          <w:tcPr>
            <w:tcW w:w="1701" w:type="dxa"/>
            <w:vMerge/>
            <w:tcBorders>
              <w:left w:val="single" w:sz="4" w:space="0" w:color="auto"/>
              <w:right w:val="single" w:sz="4" w:space="0" w:color="auto"/>
            </w:tcBorders>
          </w:tcPr>
          <w:p w:rsidR="007F1390" w:rsidRPr="007F1390" w:rsidRDefault="007F1390" w:rsidP="001A55CA">
            <w:pPr>
              <w:ind w:left="0" w:right="174" w:firstLine="426"/>
              <w:jc w:val="center"/>
              <w:rPr>
                <w:rFonts w:eastAsia="Arial"/>
                <w:sz w:val="18"/>
                <w:szCs w:val="18"/>
              </w:rPr>
            </w:pPr>
          </w:p>
        </w:tc>
      </w:tr>
      <w:tr w:rsidR="007F1390" w:rsidRPr="007F1390" w:rsidTr="001A55CA">
        <w:trPr>
          <w:trHeight w:val="1066"/>
        </w:trPr>
        <w:tc>
          <w:tcPr>
            <w:tcW w:w="284" w:type="dxa"/>
            <w:vMerge w:val="restart"/>
            <w:tcBorders>
              <w:left w:val="single" w:sz="4" w:space="0" w:color="auto"/>
              <w:right w:val="single" w:sz="4" w:space="0" w:color="auto"/>
            </w:tcBorders>
          </w:tcPr>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r w:rsidRPr="007F1390">
              <w:rPr>
                <w:rFonts w:eastAsia="Arial"/>
                <w:sz w:val="18"/>
                <w:szCs w:val="18"/>
              </w:rPr>
              <w:t>3</w:t>
            </w:r>
          </w:p>
        </w:tc>
        <w:tc>
          <w:tcPr>
            <w:tcW w:w="1843"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tabs>
                <w:tab w:val="left" w:pos="1134"/>
              </w:tabs>
              <w:ind w:left="0" w:right="174" w:firstLine="426"/>
              <w:jc w:val="left"/>
              <w:rPr>
                <w:rFonts w:eastAsia="Arial"/>
                <w:sz w:val="18"/>
                <w:szCs w:val="18"/>
              </w:rPr>
            </w:pPr>
            <w:r w:rsidRPr="007F1390">
              <w:rPr>
                <w:rFonts w:eastAsia="Arial"/>
                <w:sz w:val="18"/>
                <w:szCs w:val="18"/>
              </w:rPr>
              <w:t>3.1  Нежилое здание</w:t>
            </w:r>
          </w:p>
        </w:tc>
        <w:tc>
          <w:tcPr>
            <w:tcW w:w="2976"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tabs>
                <w:tab w:val="left" w:pos="1134"/>
              </w:tabs>
              <w:ind w:left="0" w:right="174" w:firstLine="426"/>
              <w:jc w:val="left"/>
              <w:rPr>
                <w:rFonts w:eastAsia="Arial"/>
                <w:sz w:val="18"/>
                <w:szCs w:val="18"/>
              </w:rPr>
            </w:pPr>
            <w:proofErr w:type="gramStart"/>
            <w:r w:rsidRPr="007F1390">
              <w:rPr>
                <w:rFonts w:eastAsia="Arial"/>
                <w:sz w:val="18"/>
                <w:szCs w:val="18"/>
              </w:rPr>
              <w:t>Российская Федерация, Иркутская область, Иркутский район, с. Хомутово, ул. Колхозная, д.82</w:t>
            </w:r>
            <w:proofErr w:type="gramEnd"/>
          </w:p>
        </w:tc>
        <w:tc>
          <w:tcPr>
            <w:tcW w:w="2127"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tabs>
                <w:tab w:val="left" w:pos="1134"/>
              </w:tabs>
              <w:ind w:left="0" w:right="174" w:firstLine="426"/>
              <w:jc w:val="left"/>
              <w:rPr>
                <w:rFonts w:eastAsia="Arial"/>
                <w:sz w:val="18"/>
                <w:szCs w:val="18"/>
              </w:rPr>
            </w:pPr>
            <w:r w:rsidRPr="007F1390">
              <w:rPr>
                <w:rFonts w:eastAsia="Arial"/>
                <w:sz w:val="18"/>
                <w:szCs w:val="18"/>
              </w:rPr>
              <w:t>38:06:040201:431</w:t>
            </w:r>
          </w:p>
        </w:tc>
        <w:tc>
          <w:tcPr>
            <w:tcW w:w="1275"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tabs>
                <w:tab w:val="left" w:pos="1134"/>
              </w:tabs>
              <w:ind w:left="0" w:right="174" w:firstLine="426"/>
              <w:jc w:val="left"/>
              <w:rPr>
                <w:rFonts w:eastAsia="Arial"/>
                <w:sz w:val="18"/>
                <w:szCs w:val="18"/>
              </w:rPr>
            </w:pPr>
            <w:r w:rsidRPr="007F1390">
              <w:rPr>
                <w:rFonts w:eastAsia="Arial"/>
                <w:sz w:val="18"/>
                <w:szCs w:val="18"/>
              </w:rPr>
              <w:t xml:space="preserve">              </w:t>
            </w:r>
          </w:p>
          <w:p w:rsidR="007F1390" w:rsidRPr="007F1390" w:rsidRDefault="007F1390" w:rsidP="001A55CA">
            <w:pPr>
              <w:tabs>
                <w:tab w:val="left" w:pos="1134"/>
              </w:tabs>
              <w:ind w:left="0" w:right="174" w:firstLine="426"/>
              <w:jc w:val="left"/>
              <w:rPr>
                <w:rFonts w:eastAsia="Arial"/>
                <w:sz w:val="18"/>
                <w:szCs w:val="18"/>
              </w:rPr>
            </w:pPr>
            <w:r w:rsidRPr="007F1390">
              <w:rPr>
                <w:rFonts w:eastAsia="Arial"/>
                <w:sz w:val="18"/>
                <w:szCs w:val="18"/>
              </w:rPr>
              <w:t xml:space="preserve">    33,80</w:t>
            </w:r>
          </w:p>
        </w:tc>
        <w:tc>
          <w:tcPr>
            <w:tcW w:w="1701" w:type="dxa"/>
            <w:vMerge w:val="restart"/>
            <w:tcBorders>
              <w:left w:val="single" w:sz="4" w:space="0" w:color="auto"/>
              <w:right w:val="single" w:sz="4" w:space="0" w:color="auto"/>
            </w:tcBorders>
          </w:tcPr>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r w:rsidRPr="007F1390">
              <w:rPr>
                <w:rFonts w:eastAsia="Arial"/>
                <w:sz w:val="18"/>
                <w:szCs w:val="18"/>
              </w:rPr>
              <w:t xml:space="preserve"> 4 квартал</w:t>
            </w:r>
          </w:p>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p>
        </w:tc>
      </w:tr>
      <w:tr w:rsidR="007F1390" w:rsidRPr="007F1390" w:rsidTr="001A55CA">
        <w:trPr>
          <w:trHeight w:val="1066"/>
        </w:trPr>
        <w:tc>
          <w:tcPr>
            <w:tcW w:w="284" w:type="dxa"/>
            <w:vMerge/>
            <w:tcBorders>
              <w:left w:val="single" w:sz="4" w:space="0" w:color="auto"/>
              <w:right w:val="single" w:sz="4" w:space="0" w:color="auto"/>
            </w:tcBorders>
          </w:tcPr>
          <w:p w:rsidR="007F1390" w:rsidRPr="007F1390" w:rsidRDefault="007F1390" w:rsidP="001A55CA">
            <w:pPr>
              <w:ind w:left="0" w:right="174" w:firstLine="426"/>
              <w:jc w:val="left"/>
              <w:rPr>
                <w:rFonts w:eastAsia="Arial"/>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tabs>
                <w:tab w:val="left" w:pos="1134"/>
              </w:tabs>
              <w:ind w:left="0" w:right="174" w:firstLine="426"/>
              <w:jc w:val="left"/>
              <w:rPr>
                <w:rFonts w:eastAsia="Arial"/>
                <w:sz w:val="18"/>
                <w:szCs w:val="18"/>
              </w:rPr>
            </w:pPr>
            <w:r w:rsidRPr="007F1390">
              <w:rPr>
                <w:rFonts w:eastAsia="Arial"/>
                <w:sz w:val="18"/>
                <w:szCs w:val="18"/>
              </w:rPr>
              <w:t>3.2. Земельный участок</w:t>
            </w:r>
          </w:p>
        </w:tc>
        <w:tc>
          <w:tcPr>
            <w:tcW w:w="2976"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tabs>
                <w:tab w:val="left" w:pos="1134"/>
              </w:tabs>
              <w:ind w:left="0" w:right="174" w:firstLine="426"/>
              <w:jc w:val="left"/>
              <w:rPr>
                <w:rFonts w:eastAsia="Arial"/>
                <w:sz w:val="18"/>
                <w:szCs w:val="18"/>
              </w:rPr>
            </w:pPr>
            <w:proofErr w:type="gramStart"/>
            <w:r w:rsidRPr="007F1390">
              <w:rPr>
                <w:rFonts w:eastAsia="Arial"/>
                <w:sz w:val="18"/>
                <w:szCs w:val="18"/>
              </w:rPr>
              <w:t>Российская Федерация, Иркутская область, Иркутский район, с. Хомутово, ул. Колхозная, 82</w:t>
            </w:r>
            <w:proofErr w:type="gramEnd"/>
          </w:p>
        </w:tc>
        <w:tc>
          <w:tcPr>
            <w:tcW w:w="2127"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tabs>
                <w:tab w:val="left" w:pos="1134"/>
              </w:tabs>
              <w:ind w:left="0" w:right="174" w:firstLine="426"/>
              <w:jc w:val="left"/>
              <w:rPr>
                <w:rFonts w:eastAsia="Arial"/>
                <w:sz w:val="18"/>
                <w:szCs w:val="18"/>
              </w:rPr>
            </w:pPr>
            <w:r w:rsidRPr="007F1390">
              <w:rPr>
                <w:rFonts w:eastAsia="Arial"/>
                <w:sz w:val="18"/>
                <w:szCs w:val="18"/>
              </w:rPr>
              <w:t>38:06:100101:1127</w:t>
            </w:r>
          </w:p>
        </w:tc>
        <w:tc>
          <w:tcPr>
            <w:tcW w:w="1275"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tabs>
                <w:tab w:val="left" w:pos="1134"/>
              </w:tabs>
              <w:ind w:left="0" w:right="174" w:firstLine="426"/>
              <w:jc w:val="left"/>
              <w:rPr>
                <w:rFonts w:eastAsia="Arial"/>
                <w:sz w:val="18"/>
                <w:szCs w:val="18"/>
              </w:rPr>
            </w:pPr>
            <w:r w:rsidRPr="007F1390">
              <w:rPr>
                <w:rFonts w:eastAsia="Arial"/>
                <w:sz w:val="18"/>
                <w:szCs w:val="18"/>
              </w:rPr>
              <w:t xml:space="preserve">          </w:t>
            </w:r>
          </w:p>
          <w:p w:rsidR="007F1390" w:rsidRPr="007F1390" w:rsidRDefault="007F1390" w:rsidP="001A55CA">
            <w:pPr>
              <w:tabs>
                <w:tab w:val="left" w:pos="1134"/>
              </w:tabs>
              <w:ind w:left="0" w:right="174" w:firstLine="426"/>
              <w:jc w:val="left"/>
              <w:rPr>
                <w:rFonts w:eastAsia="Arial"/>
                <w:sz w:val="18"/>
                <w:szCs w:val="18"/>
              </w:rPr>
            </w:pPr>
            <w:r w:rsidRPr="007F1390">
              <w:rPr>
                <w:rFonts w:eastAsia="Arial"/>
                <w:sz w:val="18"/>
                <w:szCs w:val="18"/>
              </w:rPr>
              <w:t xml:space="preserve">    410,00</w:t>
            </w:r>
          </w:p>
        </w:tc>
        <w:tc>
          <w:tcPr>
            <w:tcW w:w="1701" w:type="dxa"/>
            <w:vMerge/>
            <w:tcBorders>
              <w:left w:val="single" w:sz="4" w:space="0" w:color="auto"/>
              <w:right w:val="single" w:sz="4" w:space="0" w:color="auto"/>
            </w:tcBorders>
          </w:tcPr>
          <w:p w:rsidR="007F1390" w:rsidRPr="007F1390" w:rsidRDefault="007F1390" w:rsidP="001A55CA">
            <w:pPr>
              <w:ind w:left="0" w:right="174" w:firstLine="426"/>
              <w:jc w:val="center"/>
              <w:rPr>
                <w:rFonts w:eastAsia="Arial"/>
                <w:sz w:val="18"/>
                <w:szCs w:val="18"/>
              </w:rPr>
            </w:pPr>
          </w:p>
        </w:tc>
      </w:tr>
      <w:tr w:rsidR="007F1390" w:rsidRPr="007F1390" w:rsidTr="001A55CA">
        <w:trPr>
          <w:trHeight w:val="1301"/>
        </w:trPr>
        <w:tc>
          <w:tcPr>
            <w:tcW w:w="284" w:type="dxa"/>
            <w:vMerge w:val="restart"/>
            <w:tcBorders>
              <w:left w:val="single" w:sz="4" w:space="0" w:color="auto"/>
              <w:right w:val="single" w:sz="4" w:space="0" w:color="auto"/>
            </w:tcBorders>
          </w:tcPr>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r w:rsidRPr="007F1390">
              <w:rPr>
                <w:rFonts w:eastAsia="Arial"/>
                <w:sz w:val="18"/>
                <w:szCs w:val="18"/>
              </w:rPr>
              <w:t xml:space="preserve">   4</w:t>
            </w:r>
          </w:p>
        </w:tc>
        <w:tc>
          <w:tcPr>
            <w:tcW w:w="1843"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left"/>
              <w:rPr>
                <w:rFonts w:eastAsia="Arial"/>
                <w:sz w:val="18"/>
                <w:szCs w:val="18"/>
              </w:rPr>
            </w:pPr>
            <w:r w:rsidRPr="007F1390">
              <w:rPr>
                <w:rFonts w:eastAsia="Arial"/>
                <w:sz w:val="18"/>
                <w:szCs w:val="18"/>
              </w:rPr>
              <w:t>4.1. Нежилое здание</w:t>
            </w:r>
          </w:p>
        </w:tc>
        <w:tc>
          <w:tcPr>
            <w:tcW w:w="2976"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tabs>
                <w:tab w:val="left" w:pos="1134"/>
              </w:tabs>
              <w:ind w:left="0" w:right="174" w:firstLine="426"/>
              <w:jc w:val="left"/>
              <w:rPr>
                <w:rFonts w:eastAsia="Arial"/>
                <w:sz w:val="18"/>
                <w:szCs w:val="18"/>
              </w:rPr>
            </w:pPr>
            <w:r w:rsidRPr="007F1390">
              <w:rPr>
                <w:rFonts w:eastAsia="Arial"/>
                <w:sz w:val="18"/>
                <w:szCs w:val="18"/>
              </w:rPr>
              <w:t xml:space="preserve">Российская Федерация, Иркутская область, район Иркутский, п. </w:t>
            </w:r>
            <w:proofErr w:type="spellStart"/>
            <w:r w:rsidRPr="007F1390">
              <w:rPr>
                <w:rFonts w:eastAsia="Arial"/>
                <w:sz w:val="18"/>
                <w:szCs w:val="18"/>
              </w:rPr>
              <w:t>Плишкино</w:t>
            </w:r>
            <w:proofErr w:type="spellEnd"/>
            <w:r w:rsidRPr="007F1390">
              <w:rPr>
                <w:rFonts w:eastAsia="Arial"/>
                <w:sz w:val="18"/>
                <w:szCs w:val="18"/>
              </w:rPr>
              <w:t>, ул. Подгорная, д 33</w:t>
            </w:r>
          </w:p>
        </w:tc>
        <w:tc>
          <w:tcPr>
            <w:tcW w:w="2127"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center"/>
              <w:rPr>
                <w:rFonts w:eastAsia="Arial"/>
                <w:sz w:val="18"/>
                <w:szCs w:val="18"/>
              </w:rPr>
            </w:pPr>
            <w:r w:rsidRPr="007F1390">
              <w:rPr>
                <w:rFonts w:eastAsia="Arial"/>
                <w:sz w:val="18"/>
                <w:szCs w:val="18"/>
              </w:rPr>
              <w:t>38:36:000017:1369</w:t>
            </w:r>
          </w:p>
        </w:tc>
        <w:tc>
          <w:tcPr>
            <w:tcW w:w="1275"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center"/>
              <w:rPr>
                <w:rFonts w:eastAsia="Arial"/>
                <w:sz w:val="18"/>
                <w:szCs w:val="18"/>
              </w:rPr>
            </w:pPr>
            <w:r w:rsidRPr="007F1390">
              <w:rPr>
                <w:rFonts w:eastAsia="Arial"/>
                <w:sz w:val="18"/>
                <w:szCs w:val="18"/>
              </w:rPr>
              <w:t>592,70</w:t>
            </w:r>
          </w:p>
        </w:tc>
        <w:tc>
          <w:tcPr>
            <w:tcW w:w="1701" w:type="dxa"/>
            <w:vMerge w:val="restart"/>
            <w:tcBorders>
              <w:left w:val="single" w:sz="4" w:space="0" w:color="auto"/>
              <w:right w:val="single" w:sz="4" w:space="0" w:color="auto"/>
            </w:tcBorders>
          </w:tcPr>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r w:rsidRPr="007F1390">
              <w:rPr>
                <w:rFonts w:eastAsia="Arial"/>
                <w:sz w:val="18"/>
                <w:szCs w:val="18"/>
              </w:rPr>
              <w:t xml:space="preserve"> 4 квартал</w:t>
            </w:r>
          </w:p>
        </w:tc>
      </w:tr>
      <w:tr w:rsidR="007F1390" w:rsidRPr="007F1390" w:rsidTr="001A55CA">
        <w:trPr>
          <w:trHeight w:val="1066"/>
        </w:trPr>
        <w:tc>
          <w:tcPr>
            <w:tcW w:w="284" w:type="dxa"/>
            <w:vMerge/>
            <w:tcBorders>
              <w:left w:val="single" w:sz="4" w:space="0" w:color="auto"/>
              <w:right w:val="single" w:sz="4" w:space="0" w:color="auto"/>
            </w:tcBorders>
          </w:tcPr>
          <w:p w:rsidR="007F1390" w:rsidRPr="007F1390" w:rsidRDefault="007F1390" w:rsidP="001A55CA">
            <w:pPr>
              <w:ind w:left="0" w:right="174" w:firstLine="426"/>
              <w:jc w:val="left"/>
              <w:rPr>
                <w:rFonts w:eastAsia="Arial"/>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left"/>
              <w:rPr>
                <w:rFonts w:eastAsia="Arial"/>
                <w:sz w:val="18"/>
                <w:szCs w:val="18"/>
              </w:rPr>
            </w:pPr>
            <w:r w:rsidRPr="007F1390">
              <w:rPr>
                <w:rFonts w:eastAsia="Arial"/>
                <w:sz w:val="18"/>
                <w:szCs w:val="18"/>
              </w:rPr>
              <w:t>4.2. Земельный участок</w:t>
            </w:r>
          </w:p>
        </w:tc>
        <w:tc>
          <w:tcPr>
            <w:tcW w:w="2976"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tabs>
                <w:tab w:val="left" w:pos="1134"/>
              </w:tabs>
              <w:ind w:left="0" w:right="174" w:firstLine="426"/>
              <w:jc w:val="left"/>
              <w:rPr>
                <w:rFonts w:eastAsia="Arial"/>
                <w:sz w:val="18"/>
                <w:szCs w:val="18"/>
              </w:rPr>
            </w:pPr>
            <w:r w:rsidRPr="007F1390">
              <w:rPr>
                <w:rFonts w:eastAsia="Arial"/>
                <w:sz w:val="18"/>
                <w:szCs w:val="18"/>
              </w:rPr>
              <w:t xml:space="preserve">Российская Федерация, Иркутская область, Иркутский муниципальный район, </w:t>
            </w:r>
            <w:proofErr w:type="spellStart"/>
            <w:r w:rsidRPr="007F1390">
              <w:rPr>
                <w:rFonts w:eastAsia="Arial"/>
                <w:sz w:val="18"/>
                <w:szCs w:val="18"/>
              </w:rPr>
              <w:t>Хомутовское</w:t>
            </w:r>
            <w:proofErr w:type="spellEnd"/>
            <w:r w:rsidRPr="007F1390">
              <w:rPr>
                <w:rFonts w:eastAsia="Arial"/>
                <w:sz w:val="18"/>
                <w:szCs w:val="18"/>
              </w:rPr>
              <w:t xml:space="preserve"> сельское поселение,  п. </w:t>
            </w:r>
            <w:proofErr w:type="spellStart"/>
            <w:r w:rsidRPr="007F1390">
              <w:rPr>
                <w:rFonts w:eastAsia="Arial"/>
                <w:sz w:val="18"/>
                <w:szCs w:val="18"/>
              </w:rPr>
              <w:t>Плишкино</w:t>
            </w:r>
            <w:proofErr w:type="spellEnd"/>
            <w:r w:rsidRPr="007F1390">
              <w:rPr>
                <w:rFonts w:eastAsia="Arial"/>
                <w:sz w:val="18"/>
                <w:szCs w:val="18"/>
              </w:rPr>
              <w:t>, ул. Подгорная,  33</w:t>
            </w:r>
          </w:p>
        </w:tc>
        <w:tc>
          <w:tcPr>
            <w:tcW w:w="2127"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center"/>
              <w:rPr>
                <w:rFonts w:eastAsia="Arial"/>
                <w:sz w:val="18"/>
                <w:szCs w:val="18"/>
              </w:rPr>
            </w:pPr>
            <w:r w:rsidRPr="007F1390">
              <w:rPr>
                <w:rFonts w:eastAsia="Arial"/>
                <w:sz w:val="18"/>
                <w:szCs w:val="18"/>
              </w:rPr>
              <w:t>38:36:000017:4859</w:t>
            </w:r>
          </w:p>
        </w:tc>
        <w:tc>
          <w:tcPr>
            <w:tcW w:w="1275"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center"/>
              <w:rPr>
                <w:rFonts w:eastAsia="Arial"/>
                <w:sz w:val="18"/>
                <w:szCs w:val="18"/>
              </w:rPr>
            </w:pPr>
            <w:r w:rsidRPr="007F1390">
              <w:rPr>
                <w:rFonts w:eastAsia="Arial"/>
                <w:sz w:val="18"/>
                <w:szCs w:val="18"/>
              </w:rPr>
              <w:t>6705,00</w:t>
            </w:r>
          </w:p>
        </w:tc>
        <w:tc>
          <w:tcPr>
            <w:tcW w:w="1701" w:type="dxa"/>
            <w:vMerge/>
            <w:tcBorders>
              <w:left w:val="single" w:sz="4" w:space="0" w:color="auto"/>
              <w:right w:val="single" w:sz="4" w:space="0" w:color="auto"/>
            </w:tcBorders>
          </w:tcPr>
          <w:p w:rsidR="007F1390" w:rsidRPr="007F1390" w:rsidRDefault="007F1390" w:rsidP="001A55CA">
            <w:pPr>
              <w:ind w:left="0" w:right="174" w:firstLine="426"/>
              <w:jc w:val="center"/>
              <w:rPr>
                <w:rFonts w:eastAsia="Arial"/>
                <w:sz w:val="18"/>
                <w:szCs w:val="18"/>
              </w:rPr>
            </w:pPr>
          </w:p>
        </w:tc>
      </w:tr>
      <w:tr w:rsidR="007F1390" w:rsidRPr="007F1390" w:rsidTr="001A55CA">
        <w:trPr>
          <w:trHeight w:val="1066"/>
        </w:trPr>
        <w:tc>
          <w:tcPr>
            <w:tcW w:w="284" w:type="dxa"/>
            <w:vMerge w:val="restart"/>
            <w:tcBorders>
              <w:left w:val="single" w:sz="4" w:space="0" w:color="auto"/>
              <w:right w:val="single" w:sz="4" w:space="0" w:color="auto"/>
            </w:tcBorders>
          </w:tcPr>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r w:rsidRPr="007F1390">
              <w:rPr>
                <w:rFonts w:eastAsia="Arial"/>
                <w:sz w:val="18"/>
                <w:szCs w:val="18"/>
              </w:rPr>
              <w:t xml:space="preserve">  5</w:t>
            </w:r>
          </w:p>
        </w:tc>
        <w:tc>
          <w:tcPr>
            <w:tcW w:w="1843"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left"/>
              <w:rPr>
                <w:rFonts w:eastAsia="Arial"/>
                <w:sz w:val="18"/>
                <w:szCs w:val="18"/>
              </w:rPr>
            </w:pPr>
            <w:r w:rsidRPr="007F1390">
              <w:rPr>
                <w:rFonts w:eastAsia="Arial"/>
                <w:sz w:val="18"/>
                <w:szCs w:val="18"/>
              </w:rPr>
              <w:t>5.1. Нежилое здание</w:t>
            </w:r>
          </w:p>
        </w:tc>
        <w:tc>
          <w:tcPr>
            <w:tcW w:w="2976"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tabs>
                <w:tab w:val="left" w:pos="1134"/>
              </w:tabs>
              <w:ind w:left="0" w:right="174" w:firstLine="426"/>
              <w:jc w:val="left"/>
              <w:rPr>
                <w:rFonts w:eastAsia="Arial"/>
                <w:sz w:val="18"/>
                <w:szCs w:val="18"/>
              </w:rPr>
            </w:pPr>
            <w:r w:rsidRPr="007F1390">
              <w:rPr>
                <w:rFonts w:eastAsia="Arial"/>
                <w:sz w:val="18"/>
                <w:szCs w:val="18"/>
              </w:rPr>
              <w:t xml:space="preserve">Российская Федерация, Иркутская область, район Иркутский, п. </w:t>
            </w:r>
            <w:proofErr w:type="spellStart"/>
            <w:r w:rsidRPr="007F1390">
              <w:rPr>
                <w:rFonts w:eastAsia="Arial"/>
                <w:sz w:val="18"/>
                <w:szCs w:val="18"/>
              </w:rPr>
              <w:t>Плишкино</w:t>
            </w:r>
            <w:proofErr w:type="spellEnd"/>
            <w:r w:rsidRPr="007F1390">
              <w:rPr>
                <w:rFonts w:eastAsia="Arial"/>
                <w:sz w:val="18"/>
                <w:szCs w:val="18"/>
              </w:rPr>
              <w:t>, ул. Подгорная, д 35</w:t>
            </w:r>
          </w:p>
        </w:tc>
        <w:tc>
          <w:tcPr>
            <w:tcW w:w="2127"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center"/>
              <w:rPr>
                <w:rFonts w:eastAsia="Arial"/>
                <w:sz w:val="18"/>
                <w:szCs w:val="18"/>
              </w:rPr>
            </w:pPr>
            <w:r w:rsidRPr="007F1390">
              <w:rPr>
                <w:rFonts w:eastAsia="Arial"/>
                <w:sz w:val="18"/>
                <w:szCs w:val="18"/>
              </w:rPr>
              <w:t>38:36:000017:1366</w:t>
            </w:r>
          </w:p>
        </w:tc>
        <w:tc>
          <w:tcPr>
            <w:tcW w:w="1275"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center"/>
              <w:rPr>
                <w:rFonts w:eastAsia="Arial"/>
                <w:sz w:val="18"/>
                <w:szCs w:val="18"/>
              </w:rPr>
            </w:pPr>
            <w:r w:rsidRPr="007F1390">
              <w:rPr>
                <w:rFonts w:eastAsia="Arial"/>
                <w:sz w:val="18"/>
                <w:szCs w:val="18"/>
              </w:rPr>
              <w:t>592,70</w:t>
            </w:r>
          </w:p>
        </w:tc>
        <w:tc>
          <w:tcPr>
            <w:tcW w:w="1701" w:type="dxa"/>
            <w:vMerge w:val="restart"/>
            <w:tcBorders>
              <w:left w:val="single" w:sz="4" w:space="0" w:color="auto"/>
              <w:right w:val="single" w:sz="4" w:space="0" w:color="auto"/>
            </w:tcBorders>
          </w:tcPr>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p>
          <w:p w:rsidR="007F1390" w:rsidRPr="007F1390" w:rsidRDefault="007F1390" w:rsidP="001A55CA">
            <w:pPr>
              <w:ind w:left="0" w:right="174" w:firstLine="426"/>
              <w:jc w:val="center"/>
              <w:rPr>
                <w:rFonts w:eastAsia="Arial"/>
                <w:sz w:val="18"/>
                <w:szCs w:val="18"/>
              </w:rPr>
            </w:pPr>
            <w:r w:rsidRPr="007F1390">
              <w:rPr>
                <w:rFonts w:eastAsia="Arial"/>
                <w:sz w:val="18"/>
                <w:szCs w:val="18"/>
              </w:rPr>
              <w:t xml:space="preserve"> 4 квартал</w:t>
            </w:r>
          </w:p>
        </w:tc>
      </w:tr>
      <w:tr w:rsidR="007F1390" w:rsidRPr="007F1390" w:rsidTr="001A55CA">
        <w:trPr>
          <w:trHeight w:val="1066"/>
        </w:trPr>
        <w:tc>
          <w:tcPr>
            <w:tcW w:w="284" w:type="dxa"/>
            <w:vMerge/>
            <w:tcBorders>
              <w:left w:val="single" w:sz="4" w:space="0" w:color="auto"/>
              <w:right w:val="single" w:sz="4" w:space="0" w:color="auto"/>
            </w:tcBorders>
          </w:tcPr>
          <w:p w:rsidR="007F1390" w:rsidRPr="007F1390" w:rsidRDefault="007F1390" w:rsidP="001A55CA">
            <w:pPr>
              <w:ind w:left="0" w:right="174" w:firstLine="426"/>
              <w:jc w:val="left"/>
              <w:rPr>
                <w:rFonts w:eastAsia="Arial"/>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left"/>
              <w:rPr>
                <w:rFonts w:eastAsia="Arial"/>
                <w:sz w:val="18"/>
                <w:szCs w:val="18"/>
              </w:rPr>
            </w:pPr>
            <w:r w:rsidRPr="007F1390">
              <w:rPr>
                <w:rFonts w:eastAsia="Arial"/>
                <w:sz w:val="18"/>
                <w:szCs w:val="18"/>
              </w:rPr>
              <w:t>5.2. Земельный участок</w:t>
            </w:r>
          </w:p>
        </w:tc>
        <w:tc>
          <w:tcPr>
            <w:tcW w:w="2976"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tabs>
                <w:tab w:val="left" w:pos="1134"/>
              </w:tabs>
              <w:ind w:left="0" w:right="174" w:firstLine="426"/>
              <w:jc w:val="left"/>
              <w:rPr>
                <w:rFonts w:eastAsia="Arial"/>
                <w:sz w:val="18"/>
                <w:szCs w:val="18"/>
              </w:rPr>
            </w:pPr>
            <w:r w:rsidRPr="007F1390">
              <w:rPr>
                <w:rFonts w:eastAsia="Arial"/>
                <w:sz w:val="18"/>
                <w:szCs w:val="18"/>
              </w:rPr>
              <w:t xml:space="preserve">Российская Федерация, Иркутская область, Иркутский муниципальный район, </w:t>
            </w:r>
            <w:proofErr w:type="spellStart"/>
            <w:r w:rsidRPr="007F1390">
              <w:rPr>
                <w:rFonts w:eastAsia="Arial"/>
                <w:sz w:val="18"/>
                <w:szCs w:val="18"/>
              </w:rPr>
              <w:t>Хомутовское</w:t>
            </w:r>
            <w:proofErr w:type="spellEnd"/>
            <w:r w:rsidRPr="007F1390">
              <w:rPr>
                <w:rFonts w:eastAsia="Arial"/>
                <w:sz w:val="18"/>
                <w:szCs w:val="18"/>
              </w:rPr>
              <w:t xml:space="preserve"> сельское поселение,  п. </w:t>
            </w:r>
            <w:proofErr w:type="spellStart"/>
            <w:r w:rsidRPr="007F1390">
              <w:rPr>
                <w:rFonts w:eastAsia="Arial"/>
                <w:sz w:val="18"/>
                <w:szCs w:val="18"/>
              </w:rPr>
              <w:t>Плишкино</w:t>
            </w:r>
            <w:proofErr w:type="spellEnd"/>
            <w:r w:rsidRPr="007F1390">
              <w:rPr>
                <w:rFonts w:eastAsia="Arial"/>
                <w:sz w:val="18"/>
                <w:szCs w:val="18"/>
              </w:rPr>
              <w:t>, ул. Подгорная,  35</w:t>
            </w:r>
          </w:p>
        </w:tc>
        <w:tc>
          <w:tcPr>
            <w:tcW w:w="2127"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center"/>
              <w:rPr>
                <w:rFonts w:eastAsia="Arial"/>
                <w:sz w:val="18"/>
                <w:szCs w:val="18"/>
              </w:rPr>
            </w:pPr>
            <w:r w:rsidRPr="007F1390">
              <w:rPr>
                <w:rFonts w:eastAsia="Arial"/>
                <w:sz w:val="18"/>
                <w:szCs w:val="18"/>
              </w:rPr>
              <w:t>38:36:000017:4858</w:t>
            </w:r>
          </w:p>
        </w:tc>
        <w:tc>
          <w:tcPr>
            <w:tcW w:w="1275" w:type="dxa"/>
            <w:tcBorders>
              <w:top w:val="single" w:sz="4" w:space="0" w:color="auto"/>
              <w:left w:val="single" w:sz="4" w:space="0" w:color="auto"/>
              <w:bottom w:val="single" w:sz="4" w:space="0" w:color="auto"/>
              <w:right w:val="single" w:sz="4" w:space="0" w:color="auto"/>
            </w:tcBorders>
            <w:vAlign w:val="center"/>
          </w:tcPr>
          <w:p w:rsidR="007F1390" w:rsidRPr="007F1390" w:rsidRDefault="007F1390" w:rsidP="001A55CA">
            <w:pPr>
              <w:ind w:left="0" w:right="174" w:firstLine="426"/>
              <w:jc w:val="center"/>
              <w:rPr>
                <w:rFonts w:eastAsia="Arial"/>
                <w:sz w:val="18"/>
                <w:szCs w:val="18"/>
              </w:rPr>
            </w:pPr>
            <w:r w:rsidRPr="007F1390">
              <w:rPr>
                <w:rFonts w:eastAsia="Arial"/>
                <w:sz w:val="18"/>
                <w:szCs w:val="18"/>
              </w:rPr>
              <w:t>5871,00</w:t>
            </w:r>
          </w:p>
          <w:p w:rsidR="007F1390" w:rsidRPr="007F1390" w:rsidRDefault="007F1390" w:rsidP="001A55CA">
            <w:pPr>
              <w:ind w:left="0" w:right="174" w:firstLine="426"/>
              <w:jc w:val="center"/>
              <w:rPr>
                <w:rFonts w:eastAsia="Arial"/>
                <w:sz w:val="18"/>
                <w:szCs w:val="18"/>
              </w:rPr>
            </w:pPr>
          </w:p>
        </w:tc>
        <w:tc>
          <w:tcPr>
            <w:tcW w:w="1701" w:type="dxa"/>
            <w:vMerge/>
            <w:tcBorders>
              <w:left w:val="single" w:sz="4" w:space="0" w:color="auto"/>
              <w:right w:val="single" w:sz="4" w:space="0" w:color="auto"/>
            </w:tcBorders>
          </w:tcPr>
          <w:p w:rsidR="007F1390" w:rsidRPr="007F1390" w:rsidRDefault="007F1390" w:rsidP="001A55CA">
            <w:pPr>
              <w:ind w:left="0" w:right="174" w:firstLine="426"/>
              <w:jc w:val="center"/>
              <w:rPr>
                <w:rFonts w:eastAsia="Arial"/>
                <w:sz w:val="18"/>
                <w:szCs w:val="18"/>
              </w:rPr>
            </w:pPr>
          </w:p>
        </w:tc>
      </w:tr>
    </w:tbl>
    <w:p w:rsidR="007F1390" w:rsidRPr="007F1390" w:rsidRDefault="007F1390" w:rsidP="001A55CA">
      <w:pPr>
        <w:ind w:left="0" w:right="174" w:firstLine="426"/>
        <w:jc w:val="left"/>
        <w:rPr>
          <w:rFonts w:eastAsia="Arial"/>
          <w:sz w:val="18"/>
          <w:szCs w:val="18"/>
        </w:rPr>
      </w:pPr>
    </w:p>
    <w:p w:rsidR="007F1390" w:rsidRPr="007F1390" w:rsidRDefault="007F1390" w:rsidP="001A55CA">
      <w:pPr>
        <w:ind w:left="0" w:right="174" w:firstLine="426"/>
        <w:jc w:val="left"/>
        <w:rPr>
          <w:rFonts w:eastAsia="Arial"/>
          <w:sz w:val="18"/>
          <w:szCs w:val="18"/>
        </w:rPr>
      </w:pPr>
    </w:p>
    <w:p w:rsidR="007F1390" w:rsidRPr="007F1390" w:rsidRDefault="007F1390" w:rsidP="00A37458">
      <w:pPr>
        <w:ind w:left="0" w:right="174" w:firstLine="426"/>
        <w:jc w:val="center"/>
        <w:rPr>
          <w:rFonts w:eastAsia="Arial"/>
          <w:i/>
          <w:sz w:val="18"/>
          <w:szCs w:val="18"/>
        </w:rPr>
      </w:pPr>
      <w:r w:rsidRPr="007F1390">
        <w:rPr>
          <w:rFonts w:eastAsia="Arial"/>
          <w:i/>
          <w:sz w:val="18"/>
          <w:szCs w:val="18"/>
        </w:rPr>
        <w:t>Начальник отдела градостроительства,</w:t>
      </w:r>
    </w:p>
    <w:p w:rsidR="007F1390" w:rsidRPr="007F1390" w:rsidRDefault="007F1390" w:rsidP="00A37458">
      <w:pPr>
        <w:ind w:left="0" w:right="174" w:firstLine="426"/>
        <w:jc w:val="right"/>
        <w:rPr>
          <w:rFonts w:eastAsia="Arial"/>
          <w:sz w:val="18"/>
          <w:szCs w:val="18"/>
        </w:rPr>
      </w:pPr>
      <w:r w:rsidRPr="007F1390">
        <w:rPr>
          <w:rFonts w:eastAsia="Arial"/>
          <w:i/>
          <w:sz w:val="18"/>
          <w:szCs w:val="18"/>
        </w:rPr>
        <w:t xml:space="preserve">земельных и имущественных отношений                            </w:t>
      </w:r>
      <w:r w:rsidR="00A37458">
        <w:rPr>
          <w:rFonts w:eastAsia="Arial"/>
          <w:i/>
          <w:sz w:val="18"/>
          <w:szCs w:val="18"/>
        </w:rPr>
        <w:t xml:space="preserve"> </w:t>
      </w:r>
      <w:r w:rsidRPr="007F1390">
        <w:rPr>
          <w:rFonts w:eastAsia="Arial"/>
          <w:i/>
          <w:sz w:val="18"/>
          <w:szCs w:val="18"/>
        </w:rPr>
        <w:t xml:space="preserve">                 Ю.В. </w:t>
      </w:r>
      <w:proofErr w:type="spellStart"/>
      <w:r w:rsidRPr="007F1390">
        <w:rPr>
          <w:rFonts w:eastAsia="Arial"/>
          <w:i/>
          <w:sz w:val="18"/>
          <w:szCs w:val="18"/>
        </w:rPr>
        <w:t>Тюкавкина</w:t>
      </w:r>
      <w:proofErr w:type="spellEnd"/>
    </w:p>
    <w:p w:rsidR="00A37458" w:rsidRDefault="00A37458" w:rsidP="001A55CA">
      <w:pPr>
        <w:ind w:left="0" w:right="174" w:firstLine="426"/>
        <w:jc w:val="left"/>
        <w:rPr>
          <w:rFonts w:eastAsia="Arial"/>
          <w:sz w:val="18"/>
          <w:szCs w:val="18"/>
        </w:rPr>
      </w:pPr>
    </w:p>
    <w:p w:rsidR="00A37458" w:rsidRDefault="00A37458" w:rsidP="001A55CA">
      <w:pPr>
        <w:ind w:left="0" w:right="174" w:firstLine="426"/>
        <w:jc w:val="left"/>
        <w:rPr>
          <w:rFonts w:eastAsia="Arial"/>
          <w:sz w:val="18"/>
          <w:szCs w:val="18"/>
        </w:rPr>
      </w:pPr>
    </w:p>
    <w:p w:rsidR="00A37458" w:rsidRPr="005A6700" w:rsidRDefault="00A37458" w:rsidP="00A37458">
      <w:pPr>
        <w:pStyle w:val="af9"/>
        <w:tabs>
          <w:tab w:val="left" w:pos="3976"/>
        </w:tabs>
        <w:ind w:left="0" w:right="174" w:firstLine="426"/>
        <w:jc w:val="center"/>
        <w:rPr>
          <w:sz w:val="18"/>
          <w:szCs w:val="18"/>
        </w:rPr>
      </w:pPr>
      <w:r w:rsidRPr="005A6700">
        <w:rPr>
          <w:sz w:val="18"/>
          <w:szCs w:val="18"/>
        </w:rPr>
        <w:t>РОССИЙСКАЯ ФЕДЕРАЦИЯ</w:t>
      </w:r>
    </w:p>
    <w:p w:rsidR="00A37458" w:rsidRPr="005A6700" w:rsidRDefault="00A37458" w:rsidP="00A37458">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A37458" w:rsidRPr="005A6700" w:rsidRDefault="00A37458" w:rsidP="00A37458">
      <w:pPr>
        <w:tabs>
          <w:tab w:val="left" w:pos="426"/>
          <w:tab w:val="left" w:pos="3976"/>
        </w:tabs>
        <w:ind w:left="-142" w:right="174" w:firstLine="426"/>
        <w:jc w:val="center"/>
        <w:rPr>
          <w:b/>
          <w:sz w:val="18"/>
          <w:szCs w:val="18"/>
        </w:rPr>
      </w:pPr>
      <w:r w:rsidRPr="005A6700">
        <w:rPr>
          <w:b/>
          <w:sz w:val="18"/>
          <w:szCs w:val="18"/>
        </w:rPr>
        <w:t>ДУМА</w:t>
      </w:r>
    </w:p>
    <w:p w:rsidR="00A37458" w:rsidRPr="005A6700" w:rsidRDefault="00A37458" w:rsidP="00A37458">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A37458" w:rsidRPr="005A6700" w:rsidRDefault="00A37458" w:rsidP="00A37458">
      <w:pPr>
        <w:tabs>
          <w:tab w:val="left" w:pos="426"/>
          <w:tab w:val="left" w:pos="3976"/>
        </w:tabs>
        <w:ind w:left="-142" w:right="174" w:firstLine="426"/>
        <w:jc w:val="center"/>
        <w:rPr>
          <w:bCs/>
          <w:sz w:val="18"/>
          <w:szCs w:val="18"/>
        </w:rPr>
      </w:pPr>
      <w:r w:rsidRPr="005A6700">
        <w:rPr>
          <w:bCs/>
          <w:sz w:val="18"/>
          <w:szCs w:val="18"/>
        </w:rPr>
        <w:t>Пятый созыв</w:t>
      </w:r>
    </w:p>
    <w:p w:rsidR="00A37458" w:rsidRPr="005A6700" w:rsidRDefault="00A37458" w:rsidP="00A37458">
      <w:pPr>
        <w:tabs>
          <w:tab w:val="left" w:pos="426"/>
          <w:tab w:val="left" w:pos="3976"/>
        </w:tabs>
        <w:ind w:left="-142" w:right="174" w:firstLine="426"/>
        <w:jc w:val="center"/>
        <w:rPr>
          <w:b/>
          <w:bCs/>
          <w:sz w:val="18"/>
          <w:szCs w:val="18"/>
        </w:rPr>
      </w:pPr>
      <w:r w:rsidRPr="005A6700">
        <w:rPr>
          <w:b/>
          <w:bCs/>
          <w:sz w:val="18"/>
          <w:szCs w:val="18"/>
        </w:rPr>
        <w:t>Решение</w:t>
      </w:r>
    </w:p>
    <w:p w:rsidR="00A37458" w:rsidRPr="005A6700" w:rsidRDefault="00A37458" w:rsidP="00A37458">
      <w:pPr>
        <w:tabs>
          <w:tab w:val="left" w:pos="426"/>
          <w:tab w:val="left" w:pos="3976"/>
        </w:tabs>
        <w:ind w:left="-142" w:right="174" w:firstLine="426"/>
        <w:jc w:val="center"/>
        <w:rPr>
          <w:b/>
          <w:bCs/>
          <w:sz w:val="18"/>
          <w:szCs w:val="18"/>
        </w:rPr>
      </w:pPr>
    </w:p>
    <w:p w:rsidR="00A37458" w:rsidRPr="005A6700" w:rsidRDefault="00A37458" w:rsidP="00A37458">
      <w:pPr>
        <w:tabs>
          <w:tab w:val="left" w:pos="426"/>
          <w:tab w:val="left" w:pos="3976"/>
        </w:tabs>
        <w:ind w:left="-142" w:right="174" w:firstLine="426"/>
        <w:rPr>
          <w:sz w:val="18"/>
          <w:szCs w:val="18"/>
          <w:u w:val="single"/>
        </w:rPr>
      </w:pPr>
      <w:r>
        <w:rPr>
          <w:bCs/>
          <w:sz w:val="18"/>
          <w:szCs w:val="18"/>
          <w:u w:val="single"/>
        </w:rPr>
        <w:t>23.11</w:t>
      </w:r>
      <w:r w:rsidRPr="005A6700">
        <w:rPr>
          <w:bCs/>
          <w:sz w:val="18"/>
          <w:szCs w:val="18"/>
          <w:u w:val="single"/>
        </w:rPr>
        <w:t>.2023</w:t>
      </w:r>
      <w:r w:rsidRPr="005A6700">
        <w:rPr>
          <w:sz w:val="18"/>
          <w:szCs w:val="18"/>
          <w:u w:val="single"/>
        </w:rPr>
        <w:t xml:space="preserve">  № </w:t>
      </w:r>
      <w:r>
        <w:rPr>
          <w:sz w:val="18"/>
          <w:szCs w:val="18"/>
          <w:u w:val="single"/>
        </w:rPr>
        <w:t>17-87</w:t>
      </w:r>
      <w:r w:rsidRPr="005A6700">
        <w:rPr>
          <w:sz w:val="18"/>
          <w:szCs w:val="18"/>
          <w:u w:val="single"/>
        </w:rPr>
        <w:t xml:space="preserve"> д</w:t>
      </w:r>
    </w:p>
    <w:p w:rsidR="00A37458" w:rsidRPr="005A6700" w:rsidRDefault="00A37458" w:rsidP="00A37458">
      <w:pPr>
        <w:tabs>
          <w:tab w:val="left" w:pos="426"/>
          <w:tab w:val="left" w:pos="3976"/>
        </w:tabs>
        <w:ind w:left="-142" w:right="174" w:firstLine="426"/>
        <w:rPr>
          <w:sz w:val="18"/>
          <w:szCs w:val="18"/>
        </w:rPr>
      </w:pPr>
      <w:r w:rsidRPr="005A6700">
        <w:rPr>
          <w:sz w:val="18"/>
          <w:szCs w:val="18"/>
        </w:rPr>
        <w:t xml:space="preserve">       с. Хомутово </w:t>
      </w:r>
    </w:p>
    <w:p w:rsidR="00A37458" w:rsidRPr="005A6700" w:rsidRDefault="00A37458" w:rsidP="00A37458">
      <w:pPr>
        <w:tabs>
          <w:tab w:val="left" w:pos="426"/>
          <w:tab w:val="left" w:pos="3976"/>
        </w:tabs>
        <w:ind w:left="0" w:right="174" w:firstLine="426"/>
        <w:rPr>
          <w:sz w:val="18"/>
          <w:szCs w:val="18"/>
        </w:rPr>
      </w:pPr>
    </w:p>
    <w:p w:rsidR="00A37458" w:rsidRDefault="00A37458" w:rsidP="00A37458">
      <w:pPr>
        <w:pStyle w:val="af9"/>
        <w:tabs>
          <w:tab w:val="left" w:pos="3976"/>
        </w:tabs>
        <w:ind w:left="0" w:right="174" w:firstLine="426"/>
        <w:rPr>
          <w:sz w:val="18"/>
          <w:szCs w:val="18"/>
        </w:rPr>
      </w:pPr>
      <w:r w:rsidRPr="00A37458">
        <w:rPr>
          <w:sz w:val="18"/>
          <w:szCs w:val="18"/>
        </w:rPr>
        <w:t>Об установлении норматива формирования расходов на оплату труда Главы (выборного лица местного самоуправления) Хомутовского муниципального образования, осуществляющего свои полномочия на постоянной основе на 2023 год</w:t>
      </w:r>
      <w:r w:rsidR="00D01239">
        <w:rPr>
          <w:sz w:val="18"/>
          <w:szCs w:val="18"/>
        </w:rPr>
        <w:t>.</w:t>
      </w:r>
    </w:p>
    <w:p w:rsidR="00D01239" w:rsidRDefault="00D01239" w:rsidP="00A37458">
      <w:pPr>
        <w:pStyle w:val="af9"/>
        <w:tabs>
          <w:tab w:val="left" w:pos="3976"/>
        </w:tabs>
        <w:ind w:left="0" w:right="174" w:firstLine="426"/>
        <w:rPr>
          <w:sz w:val="18"/>
          <w:szCs w:val="18"/>
        </w:rPr>
      </w:pPr>
    </w:p>
    <w:p w:rsidR="00D01239" w:rsidRDefault="00D01239" w:rsidP="00D01239">
      <w:pPr>
        <w:pStyle w:val="af9"/>
        <w:tabs>
          <w:tab w:val="left" w:pos="3976"/>
        </w:tabs>
        <w:ind w:left="0" w:right="174" w:firstLine="426"/>
        <w:rPr>
          <w:sz w:val="18"/>
          <w:szCs w:val="18"/>
        </w:rPr>
      </w:pPr>
      <w:proofErr w:type="gramStart"/>
      <w:r w:rsidRPr="00D01239">
        <w:rPr>
          <w:sz w:val="18"/>
          <w:szCs w:val="18"/>
        </w:rPr>
        <w:t>Руководствуясь Федеральным законом от 06.10.2003 №131-ФЗ «Об общих принципах организации местного самоуправления в Российской Федерации», Законом Иркутской области от 17.12.2008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постановлением Правительства Иркутской области от 27.11.2014 № 599-пп «Об установлении нормативов формирования расходов на оплату труда, депутатов, выборных должностных лиц местного самоуправления</w:t>
      </w:r>
      <w:proofErr w:type="gramEnd"/>
      <w:r w:rsidRPr="00D01239">
        <w:rPr>
          <w:sz w:val="18"/>
          <w:szCs w:val="18"/>
        </w:rPr>
        <w:t>,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учитывая положения указа Губернатора Иркутской области от 26.10.2023 №356-уг «Об увеличении (индексации) размеров окладов месячного содержания государственных гражданских служащих Иркутской области» на основании Устава Хомутовского муниципального образования, Дума Хомутовского муниципального образования</w:t>
      </w:r>
    </w:p>
    <w:p w:rsidR="00D01239" w:rsidRPr="00D01239" w:rsidRDefault="00D01239" w:rsidP="00D01239">
      <w:pPr>
        <w:pStyle w:val="af9"/>
        <w:tabs>
          <w:tab w:val="left" w:pos="3976"/>
        </w:tabs>
        <w:ind w:left="0" w:right="174" w:firstLine="426"/>
        <w:rPr>
          <w:sz w:val="18"/>
          <w:szCs w:val="18"/>
        </w:rPr>
      </w:pPr>
    </w:p>
    <w:p w:rsidR="00D01239" w:rsidRDefault="00D01239" w:rsidP="00D01239">
      <w:pPr>
        <w:pStyle w:val="af9"/>
        <w:tabs>
          <w:tab w:val="left" w:pos="3976"/>
        </w:tabs>
        <w:ind w:left="0" w:right="174" w:firstLine="426"/>
        <w:rPr>
          <w:sz w:val="18"/>
          <w:szCs w:val="18"/>
        </w:rPr>
      </w:pPr>
      <w:r w:rsidRPr="00D01239">
        <w:rPr>
          <w:sz w:val="18"/>
          <w:szCs w:val="18"/>
        </w:rPr>
        <w:t>РЕШИЛА:</w:t>
      </w:r>
    </w:p>
    <w:p w:rsidR="00D01239" w:rsidRPr="00D01239" w:rsidRDefault="00D01239" w:rsidP="00D01239">
      <w:pPr>
        <w:pStyle w:val="af9"/>
        <w:tabs>
          <w:tab w:val="left" w:pos="3976"/>
        </w:tabs>
        <w:ind w:left="0" w:right="174" w:firstLine="426"/>
        <w:rPr>
          <w:sz w:val="18"/>
          <w:szCs w:val="18"/>
        </w:rPr>
      </w:pPr>
    </w:p>
    <w:p w:rsidR="00D01239" w:rsidRPr="00D01239" w:rsidRDefault="00D01239" w:rsidP="00D01239">
      <w:pPr>
        <w:pStyle w:val="af9"/>
        <w:tabs>
          <w:tab w:val="left" w:pos="3976"/>
        </w:tabs>
        <w:ind w:left="0" w:right="174" w:firstLine="426"/>
        <w:rPr>
          <w:sz w:val="18"/>
          <w:szCs w:val="18"/>
        </w:rPr>
      </w:pPr>
      <w:r w:rsidRPr="00D01239">
        <w:rPr>
          <w:sz w:val="18"/>
          <w:szCs w:val="18"/>
        </w:rPr>
        <w:t>1. Утвердить норматив формирования расходов на оплату труда Главы (выборного лица местного самоуправления) Хомутовского муниципального образования, осуществляющего полномочия на постоянной основе на 2023 год   в размере 2 553 416 (два миллиона пятьсот пятьдесят три тысячи четыреста шестнадцать) рублей 00 копеек, в том числе:</w:t>
      </w:r>
    </w:p>
    <w:p w:rsidR="00D01239" w:rsidRPr="00D01239" w:rsidRDefault="00D01239" w:rsidP="00D01239">
      <w:pPr>
        <w:pStyle w:val="af9"/>
        <w:tabs>
          <w:tab w:val="left" w:pos="3976"/>
        </w:tabs>
        <w:ind w:left="0" w:right="174" w:firstLine="426"/>
        <w:rPr>
          <w:sz w:val="18"/>
          <w:szCs w:val="18"/>
        </w:rPr>
      </w:pPr>
      <w:r w:rsidRPr="00D01239">
        <w:rPr>
          <w:sz w:val="18"/>
          <w:szCs w:val="18"/>
        </w:rPr>
        <w:t>1.1. Ежемесячного оклада в размере 9 854 (девять тысяч восемьсот пятьдесят четыре) рубля 76 копеек;</w:t>
      </w:r>
    </w:p>
    <w:p w:rsidR="00D01239" w:rsidRPr="00D01239" w:rsidRDefault="00D01239" w:rsidP="00D01239">
      <w:pPr>
        <w:pStyle w:val="af9"/>
        <w:tabs>
          <w:tab w:val="left" w:pos="3976"/>
        </w:tabs>
        <w:ind w:left="0" w:right="174" w:firstLine="426"/>
        <w:rPr>
          <w:sz w:val="18"/>
          <w:szCs w:val="18"/>
        </w:rPr>
      </w:pPr>
      <w:r w:rsidRPr="00D01239">
        <w:rPr>
          <w:sz w:val="18"/>
          <w:szCs w:val="18"/>
        </w:rPr>
        <w:t>1.2. Ежемесячное денежное вознаграждение, рассчитанное с учетом численности населения муниципального образования, численности населенных пунктов, входящих в состав муниципального образования и количества исполняемых полномочий в размере 124 400 (сто двадцать четыре тысячи четыреста) рублей 25 копеек.</w:t>
      </w:r>
    </w:p>
    <w:p w:rsidR="00D01239" w:rsidRPr="00D01239" w:rsidRDefault="00D01239" w:rsidP="00D01239">
      <w:pPr>
        <w:pStyle w:val="af9"/>
        <w:tabs>
          <w:tab w:val="left" w:pos="3976"/>
        </w:tabs>
        <w:ind w:left="0" w:right="174" w:firstLine="426"/>
        <w:rPr>
          <w:sz w:val="18"/>
          <w:szCs w:val="18"/>
        </w:rPr>
      </w:pPr>
      <w:r w:rsidRPr="00D01239">
        <w:rPr>
          <w:sz w:val="18"/>
          <w:szCs w:val="18"/>
        </w:rPr>
        <w:t>1.3. Ежемесячная процентная надбавка к заработной плате за выслугу лет в размере 2 956  (две тысячи девятьсот пятьдесят  шесть)  рублей 43 копейки.</w:t>
      </w:r>
    </w:p>
    <w:p w:rsidR="00D01239" w:rsidRPr="00D01239" w:rsidRDefault="00D01239" w:rsidP="00D01239">
      <w:pPr>
        <w:pStyle w:val="af9"/>
        <w:tabs>
          <w:tab w:val="left" w:pos="3976"/>
        </w:tabs>
        <w:ind w:left="0" w:right="174" w:firstLine="426"/>
        <w:rPr>
          <w:sz w:val="18"/>
          <w:szCs w:val="18"/>
        </w:rPr>
      </w:pPr>
      <w:r w:rsidRPr="00D01239">
        <w:rPr>
          <w:sz w:val="18"/>
          <w:szCs w:val="18"/>
        </w:rPr>
        <w:t>1.4. Ежемесячная процентная надбавка к заработной плате за работу со сведениями, составляющими государственную тайну в размере 1831 (одна тысяча восемьсот тридцать один) рубль 00 копеек.</w:t>
      </w:r>
    </w:p>
    <w:p w:rsidR="00D01239" w:rsidRPr="00D01239" w:rsidRDefault="00D01239" w:rsidP="00D01239">
      <w:pPr>
        <w:pStyle w:val="af9"/>
        <w:tabs>
          <w:tab w:val="left" w:pos="3976"/>
        </w:tabs>
        <w:ind w:left="0" w:right="174" w:firstLine="426"/>
        <w:rPr>
          <w:sz w:val="18"/>
          <w:szCs w:val="18"/>
        </w:rPr>
      </w:pPr>
      <w:r w:rsidRPr="00D01239">
        <w:rPr>
          <w:sz w:val="18"/>
          <w:szCs w:val="18"/>
        </w:rPr>
        <w:t>1.5. К нормативу формирования расходов на оплату туда Главы (выборного лица местного самоуправления) Хомутовского муниципального образования устанавливаются районные коэффициенты и процентные надбавки к заработной плате за работу в районах крайнего Севера и приравненных к ним местностям, в южных районах Иркутской области в размерах, определенных федеральным и областным законодательством.</w:t>
      </w:r>
    </w:p>
    <w:p w:rsidR="00D01239" w:rsidRPr="00D01239" w:rsidRDefault="00D01239" w:rsidP="00D01239">
      <w:pPr>
        <w:pStyle w:val="af9"/>
        <w:tabs>
          <w:tab w:val="left" w:pos="3976"/>
        </w:tabs>
        <w:ind w:left="0" w:right="174" w:firstLine="426"/>
        <w:rPr>
          <w:sz w:val="18"/>
          <w:szCs w:val="18"/>
        </w:rPr>
      </w:pPr>
      <w:r w:rsidRPr="00D01239">
        <w:rPr>
          <w:sz w:val="18"/>
          <w:szCs w:val="18"/>
        </w:rPr>
        <w:t>2. Признать решение Думы Хомутовского муниципального образования от 24.11.2022 №03-19/д «Об установлении норматива формирования расходов на оплату труда Главы (выборного лица местного самоуправления)  Хомутовского муниципального образования, осуществляющего свои полномочия на постоянной основе на 2023 год» утратившим силу.</w:t>
      </w:r>
    </w:p>
    <w:p w:rsidR="00D01239" w:rsidRPr="00D01239" w:rsidRDefault="00D01239" w:rsidP="00D01239">
      <w:pPr>
        <w:pStyle w:val="af9"/>
        <w:tabs>
          <w:tab w:val="left" w:pos="3976"/>
        </w:tabs>
        <w:ind w:left="0" w:right="174" w:firstLine="426"/>
        <w:rPr>
          <w:sz w:val="18"/>
          <w:szCs w:val="18"/>
        </w:rPr>
      </w:pPr>
      <w:r w:rsidRPr="00D01239">
        <w:rPr>
          <w:sz w:val="18"/>
          <w:szCs w:val="18"/>
        </w:rPr>
        <w:t>3. Данное решение распространяет свое действие на правоотношения, возникшие с 01.10.2023.</w:t>
      </w:r>
    </w:p>
    <w:p w:rsidR="00D01239" w:rsidRPr="00D01239" w:rsidRDefault="00D01239" w:rsidP="00D01239">
      <w:pPr>
        <w:pStyle w:val="af9"/>
        <w:tabs>
          <w:tab w:val="left" w:pos="3976"/>
        </w:tabs>
        <w:ind w:left="0" w:right="174" w:firstLine="426"/>
        <w:rPr>
          <w:sz w:val="18"/>
          <w:szCs w:val="18"/>
        </w:rPr>
      </w:pPr>
      <w:r w:rsidRPr="00D01239">
        <w:rPr>
          <w:sz w:val="18"/>
          <w:szCs w:val="18"/>
        </w:rPr>
        <w:t>4. Опубликовать настоящее решение в установленном законом порядке.</w:t>
      </w:r>
    </w:p>
    <w:p w:rsidR="00D01239" w:rsidRPr="00D01239" w:rsidRDefault="00D01239" w:rsidP="00D01239">
      <w:pPr>
        <w:pStyle w:val="af9"/>
        <w:tabs>
          <w:tab w:val="left" w:pos="3976"/>
        </w:tabs>
        <w:ind w:left="0" w:right="174" w:firstLine="426"/>
        <w:rPr>
          <w:sz w:val="18"/>
          <w:szCs w:val="18"/>
        </w:rPr>
      </w:pPr>
      <w:r w:rsidRPr="00D01239">
        <w:rPr>
          <w:sz w:val="18"/>
          <w:szCs w:val="18"/>
        </w:rPr>
        <w:t xml:space="preserve">  5. </w:t>
      </w:r>
      <w:proofErr w:type="gramStart"/>
      <w:r w:rsidRPr="00D01239">
        <w:rPr>
          <w:sz w:val="18"/>
          <w:szCs w:val="18"/>
        </w:rPr>
        <w:t>Контроль за</w:t>
      </w:r>
      <w:proofErr w:type="gramEnd"/>
      <w:r w:rsidRPr="00D01239">
        <w:rPr>
          <w:sz w:val="18"/>
          <w:szCs w:val="18"/>
        </w:rPr>
        <w:t xml:space="preserve"> выполнением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D01239">
        <w:rPr>
          <w:sz w:val="18"/>
          <w:szCs w:val="18"/>
        </w:rPr>
        <w:t>ресурсообеспечению</w:t>
      </w:r>
      <w:proofErr w:type="spellEnd"/>
      <w:r w:rsidRPr="00D01239">
        <w:rPr>
          <w:sz w:val="18"/>
          <w:szCs w:val="18"/>
        </w:rPr>
        <w:t xml:space="preserve"> Думы Хомутовского муниципального образования.       </w:t>
      </w:r>
    </w:p>
    <w:p w:rsidR="00D01239" w:rsidRPr="00D01239" w:rsidRDefault="00D01239" w:rsidP="00D01239">
      <w:pPr>
        <w:pStyle w:val="af9"/>
        <w:tabs>
          <w:tab w:val="left" w:pos="3976"/>
        </w:tabs>
        <w:ind w:left="0" w:right="174" w:firstLine="426"/>
        <w:rPr>
          <w:sz w:val="18"/>
          <w:szCs w:val="18"/>
        </w:rPr>
      </w:pPr>
      <w:r w:rsidRPr="00D01239">
        <w:rPr>
          <w:sz w:val="18"/>
          <w:szCs w:val="18"/>
        </w:rPr>
        <w:t xml:space="preserve">    </w:t>
      </w:r>
    </w:p>
    <w:p w:rsidR="00D01239" w:rsidRPr="00D01239" w:rsidRDefault="00D01239" w:rsidP="00D01239">
      <w:pPr>
        <w:pStyle w:val="af9"/>
        <w:tabs>
          <w:tab w:val="left" w:pos="3976"/>
        </w:tabs>
        <w:ind w:left="0" w:right="174" w:firstLine="426"/>
        <w:rPr>
          <w:sz w:val="18"/>
          <w:szCs w:val="18"/>
        </w:rPr>
      </w:pPr>
      <w:r w:rsidRPr="00D01239">
        <w:rPr>
          <w:sz w:val="18"/>
          <w:szCs w:val="18"/>
        </w:rPr>
        <w:t xml:space="preserve"> </w:t>
      </w:r>
    </w:p>
    <w:p w:rsidR="00D01239" w:rsidRPr="0038304D" w:rsidRDefault="00D01239" w:rsidP="0038304D">
      <w:pPr>
        <w:pStyle w:val="af9"/>
        <w:tabs>
          <w:tab w:val="left" w:pos="3976"/>
        </w:tabs>
        <w:ind w:left="0" w:right="174" w:firstLine="426"/>
        <w:jc w:val="center"/>
        <w:rPr>
          <w:i/>
          <w:sz w:val="18"/>
          <w:szCs w:val="18"/>
        </w:rPr>
      </w:pPr>
      <w:r w:rsidRPr="0038304D">
        <w:rPr>
          <w:i/>
          <w:sz w:val="18"/>
          <w:szCs w:val="18"/>
        </w:rPr>
        <w:t>Глава Хомутовского</w:t>
      </w:r>
    </w:p>
    <w:p w:rsidR="00D01239" w:rsidRPr="0038304D" w:rsidRDefault="00D01239" w:rsidP="0038304D">
      <w:pPr>
        <w:pStyle w:val="af9"/>
        <w:tabs>
          <w:tab w:val="left" w:pos="3976"/>
        </w:tabs>
        <w:ind w:left="0" w:right="174" w:firstLine="426"/>
        <w:jc w:val="right"/>
        <w:rPr>
          <w:i/>
          <w:sz w:val="18"/>
          <w:szCs w:val="18"/>
        </w:rPr>
      </w:pPr>
      <w:r w:rsidRPr="0038304D">
        <w:rPr>
          <w:i/>
          <w:sz w:val="18"/>
          <w:szCs w:val="18"/>
        </w:rPr>
        <w:t>муниципально</w:t>
      </w:r>
      <w:r w:rsidR="0038304D">
        <w:rPr>
          <w:i/>
          <w:sz w:val="18"/>
          <w:szCs w:val="18"/>
        </w:rPr>
        <w:t xml:space="preserve">го образования           </w:t>
      </w:r>
      <w:r w:rsidRPr="0038304D">
        <w:rPr>
          <w:i/>
          <w:sz w:val="18"/>
          <w:szCs w:val="18"/>
        </w:rPr>
        <w:t xml:space="preserve">                                    В.М. </w:t>
      </w:r>
      <w:proofErr w:type="spellStart"/>
      <w:r w:rsidRPr="0038304D">
        <w:rPr>
          <w:i/>
          <w:sz w:val="18"/>
          <w:szCs w:val="18"/>
        </w:rPr>
        <w:t>Колмаченко</w:t>
      </w:r>
      <w:proofErr w:type="spellEnd"/>
    </w:p>
    <w:p w:rsidR="00D01239" w:rsidRPr="005A6700" w:rsidRDefault="00D01239" w:rsidP="00D01239">
      <w:pPr>
        <w:pStyle w:val="af9"/>
        <w:tabs>
          <w:tab w:val="left" w:pos="3976"/>
        </w:tabs>
        <w:ind w:left="0" w:right="174" w:firstLine="426"/>
        <w:jc w:val="center"/>
        <w:rPr>
          <w:sz w:val="18"/>
          <w:szCs w:val="18"/>
        </w:rPr>
      </w:pPr>
      <w:r w:rsidRPr="005A6700">
        <w:rPr>
          <w:sz w:val="18"/>
          <w:szCs w:val="18"/>
        </w:rPr>
        <w:lastRenderedPageBreak/>
        <w:t>РОССИЙСКАЯ ФЕДЕРАЦИЯ</w:t>
      </w:r>
    </w:p>
    <w:p w:rsidR="00D01239" w:rsidRPr="005A6700" w:rsidRDefault="00D01239" w:rsidP="00D01239">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D01239" w:rsidRPr="005A6700" w:rsidRDefault="00D01239" w:rsidP="00D01239">
      <w:pPr>
        <w:tabs>
          <w:tab w:val="left" w:pos="426"/>
          <w:tab w:val="left" w:pos="3976"/>
        </w:tabs>
        <w:ind w:left="-142" w:right="174" w:firstLine="426"/>
        <w:jc w:val="center"/>
        <w:rPr>
          <w:b/>
          <w:sz w:val="18"/>
          <w:szCs w:val="18"/>
        </w:rPr>
      </w:pPr>
      <w:r w:rsidRPr="005A6700">
        <w:rPr>
          <w:b/>
          <w:sz w:val="18"/>
          <w:szCs w:val="18"/>
        </w:rPr>
        <w:t>ДУМА</w:t>
      </w:r>
    </w:p>
    <w:p w:rsidR="00D01239" w:rsidRPr="005A6700" w:rsidRDefault="00D01239" w:rsidP="00D01239">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D01239" w:rsidRPr="005A6700" w:rsidRDefault="00D01239" w:rsidP="00D01239">
      <w:pPr>
        <w:tabs>
          <w:tab w:val="left" w:pos="426"/>
          <w:tab w:val="left" w:pos="3976"/>
        </w:tabs>
        <w:ind w:left="-142" w:right="174" w:firstLine="426"/>
        <w:jc w:val="center"/>
        <w:rPr>
          <w:bCs/>
          <w:sz w:val="18"/>
          <w:szCs w:val="18"/>
        </w:rPr>
      </w:pPr>
      <w:r w:rsidRPr="005A6700">
        <w:rPr>
          <w:bCs/>
          <w:sz w:val="18"/>
          <w:szCs w:val="18"/>
        </w:rPr>
        <w:t>Пятый созыв</w:t>
      </w:r>
    </w:p>
    <w:p w:rsidR="00D01239" w:rsidRPr="005A6700" w:rsidRDefault="00D01239" w:rsidP="00D01239">
      <w:pPr>
        <w:tabs>
          <w:tab w:val="left" w:pos="426"/>
          <w:tab w:val="left" w:pos="3976"/>
        </w:tabs>
        <w:ind w:left="-142" w:right="174" w:firstLine="426"/>
        <w:jc w:val="center"/>
        <w:rPr>
          <w:b/>
          <w:bCs/>
          <w:sz w:val="18"/>
          <w:szCs w:val="18"/>
        </w:rPr>
      </w:pPr>
      <w:r w:rsidRPr="005A6700">
        <w:rPr>
          <w:b/>
          <w:bCs/>
          <w:sz w:val="18"/>
          <w:szCs w:val="18"/>
        </w:rPr>
        <w:t>Решение</w:t>
      </w:r>
    </w:p>
    <w:p w:rsidR="00D01239" w:rsidRPr="005A6700" w:rsidRDefault="00D01239" w:rsidP="00D01239">
      <w:pPr>
        <w:tabs>
          <w:tab w:val="left" w:pos="426"/>
          <w:tab w:val="left" w:pos="3976"/>
        </w:tabs>
        <w:ind w:left="-142" w:right="174" w:firstLine="426"/>
        <w:jc w:val="center"/>
        <w:rPr>
          <w:b/>
          <w:bCs/>
          <w:sz w:val="18"/>
          <w:szCs w:val="18"/>
        </w:rPr>
      </w:pPr>
    </w:p>
    <w:p w:rsidR="00D01239" w:rsidRPr="005A6700" w:rsidRDefault="00D01239" w:rsidP="00D01239">
      <w:pPr>
        <w:tabs>
          <w:tab w:val="left" w:pos="426"/>
          <w:tab w:val="left" w:pos="3976"/>
        </w:tabs>
        <w:ind w:left="-142" w:right="174" w:firstLine="426"/>
        <w:rPr>
          <w:sz w:val="18"/>
          <w:szCs w:val="18"/>
          <w:u w:val="single"/>
        </w:rPr>
      </w:pPr>
      <w:r>
        <w:rPr>
          <w:bCs/>
          <w:sz w:val="18"/>
          <w:szCs w:val="18"/>
          <w:u w:val="single"/>
        </w:rPr>
        <w:t>23.11</w:t>
      </w:r>
      <w:r w:rsidRPr="005A6700">
        <w:rPr>
          <w:bCs/>
          <w:sz w:val="18"/>
          <w:szCs w:val="18"/>
          <w:u w:val="single"/>
        </w:rPr>
        <w:t>.2023</w:t>
      </w:r>
      <w:r w:rsidRPr="005A6700">
        <w:rPr>
          <w:sz w:val="18"/>
          <w:szCs w:val="18"/>
          <w:u w:val="single"/>
        </w:rPr>
        <w:t xml:space="preserve">  № </w:t>
      </w:r>
      <w:r>
        <w:rPr>
          <w:sz w:val="18"/>
          <w:szCs w:val="18"/>
          <w:u w:val="single"/>
        </w:rPr>
        <w:t>17-88</w:t>
      </w:r>
      <w:r w:rsidRPr="005A6700">
        <w:rPr>
          <w:sz w:val="18"/>
          <w:szCs w:val="18"/>
          <w:u w:val="single"/>
        </w:rPr>
        <w:t xml:space="preserve"> д</w:t>
      </w:r>
    </w:p>
    <w:p w:rsidR="00D01239" w:rsidRPr="005A6700" w:rsidRDefault="00D01239" w:rsidP="00D01239">
      <w:pPr>
        <w:tabs>
          <w:tab w:val="left" w:pos="426"/>
          <w:tab w:val="left" w:pos="3976"/>
        </w:tabs>
        <w:ind w:left="-142" w:right="174" w:firstLine="426"/>
        <w:rPr>
          <w:sz w:val="18"/>
          <w:szCs w:val="18"/>
        </w:rPr>
      </w:pPr>
      <w:r w:rsidRPr="005A6700">
        <w:rPr>
          <w:sz w:val="18"/>
          <w:szCs w:val="18"/>
        </w:rPr>
        <w:t xml:space="preserve">       с. Хомутово </w:t>
      </w:r>
    </w:p>
    <w:p w:rsidR="00D01239" w:rsidRPr="005A6700" w:rsidRDefault="00D01239" w:rsidP="00D01239">
      <w:pPr>
        <w:tabs>
          <w:tab w:val="left" w:pos="426"/>
          <w:tab w:val="left" w:pos="3976"/>
        </w:tabs>
        <w:ind w:left="0" w:right="174" w:firstLine="426"/>
        <w:rPr>
          <w:sz w:val="18"/>
          <w:szCs w:val="18"/>
        </w:rPr>
      </w:pPr>
    </w:p>
    <w:p w:rsidR="00D01239" w:rsidRDefault="003B0F72" w:rsidP="00D01239">
      <w:pPr>
        <w:pStyle w:val="af9"/>
        <w:tabs>
          <w:tab w:val="left" w:pos="3976"/>
        </w:tabs>
        <w:ind w:left="0" w:right="174" w:firstLine="426"/>
        <w:rPr>
          <w:sz w:val="18"/>
          <w:szCs w:val="18"/>
        </w:rPr>
      </w:pPr>
      <w:r w:rsidRPr="003B0F72">
        <w:rPr>
          <w:sz w:val="18"/>
          <w:szCs w:val="18"/>
        </w:rPr>
        <w:t>Об установлении норматива формирования расходов на оплату труда Главы (выборного лица местного самоуправления) Хомутовского муниципального образования, осуществляющего свои полномочия на постоянной основе на 2024 год</w:t>
      </w:r>
      <w:r w:rsidR="00D01239">
        <w:rPr>
          <w:sz w:val="18"/>
          <w:szCs w:val="18"/>
        </w:rPr>
        <w:t>.</w:t>
      </w:r>
    </w:p>
    <w:p w:rsidR="003B0F72" w:rsidRDefault="003B0F72" w:rsidP="00D01239">
      <w:pPr>
        <w:pStyle w:val="af9"/>
        <w:tabs>
          <w:tab w:val="left" w:pos="3976"/>
        </w:tabs>
        <w:ind w:left="0" w:right="174" w:firstLine="426"/>
        <w:rPr>
          <w:sz w:val="18"/>
          <w:szCs w:val="18"/>
        </w:rPr>
      </w:pPr>
    </w:p>
    <w:p w:rsidR="003B0F72" w:rsidRDefault="003B0F72" w:rsidP="003B0F72">
      <w:pPr>
        <w:pStyle w:val="af9"/>
        <w:tabs>
          <w:tab w:val="left" w:pos="3976"/>
        </w:tabs>
        <w:ind w:left="0" w:right="174" w:firstLine="426"/>
        <w:rPr>
          <w:sz w:val="18"/>
          <w:szCs w:val="18"/>
        </w:rPr>
      </w:pPr>
      <w:proofErr w:type="gramStart"/>
      <w:r w:rsidRPr="003B0F72">
        <w:rPr>
          <w:sz w:val="18"/>
          <w:szCs w:val="18"/>
        </w:rPr>
        <w:t>Руководствуясь  Федеральным законом от 06.10.2003 №131-ФЗ «Об общих принципах организации местного самоуправления в Российской Федерации», Законом Иркутской области от 17.12.2008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постановлением Правительства Иркутской области от 27.11.2014 № 599-пп «Об установлении нормативов формирования расходов на оплату труда, депутатов, выборных должностных лиц местного самоуправления</w:t>
      </w:r>
      <w:proofErr w:type="gramEnd"/>
      <w:r w:rsidRPr="003B0F72">
        <w:rPr>
          <w:sz w:val="18"/>
          <w:szCs w:val="18"/>
        </w:rPr>
        <w:t>,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на основании Устава Хомутовского муниципального образования, Дума Хомутовского муниципального образования</w:t>
      </w:r>
    </w:p>
    <w:p w:rsidR="003B0F72" w:rsidRPr="003B0F72" w:rsidRDefault="003B0F72" w:rsidP="003B0F72">
      <w:pPr>
        <w:pStyle w:val="af9"/>
        <w:tabs>
          <w:tab w:val="left" w:pos="3976"/>
        </w:tabs>
        <w:ind w:left="0" w:right="174" w:firstLine="426"/>
        <w:rPr>
          <w:sz w:val="18"/>
          <w:szCs w:val="18"/>
        </w:rPr>
      </w:pPr>
    </w:p>
    <w:p w:rsidR="003B0F72" w:rsidRDefault="003B0F72" w:rsidP="003B0F72">
      <w:pPr>
        <w:pStyle w:val="af9"/>
        <w:tabs>
          <w:tab w:val="left" w:pos="3976"/>
        </w:tabs>
        <w:ind w:left="0" w:right="174" w:firstLine="426"/>
        <w:rPr>
          <w:sz w:val="18"/>
          <w:szCs w:val="18"/>
        </w:rPr>
      </w:pPr>
      <w:r w:rsidRPr="003B0F72">
        <w:rPr>
          <w:sz w:val="18"/>
          <w:szCs w:val="18"/>
        </w:rPr>
        <w:t>РЕШИЛА:</w:t>
      </w:r>
    </w:p>
    <w:p w:rsidR="003B0F72" w:rsidRPr="003B0F72" w:rsidRDefault="003B0F72" w:rsidP="003B0F72">
      <w:pPr>
        <w:pStyle w:val="af9"/>
        <w:tabs>
          <w:tab w:val="left" w:pos="3976"/>
        </w:tabs>
        <w:ind w:left="0" w:right="174" w:firstLine="426"/>
        <w:rPr>
          <w:sz w:val="18"/>
          <w:szCs w:val="18"/>
        </w:rPr>
      </w:pPr>
    </w:p>
    <w:p w:rsidR="003B0F72" w:rsidRPr="003B0F72" w:rsidRDefault="003B0F72" w:rsidP="003B0F72">
      <w:pPr>
        <w:pStyle w:val="af9"/>
        <w:tabs>
          <w:tab w:val="left" w:pos="3976"/>
        </w:tabs>
        <w:ind w:left="0" w:right="174" w:firstLine="426"/>
        <w:rPr>
          <w:sz w:val="18"/>
          <w:szCs w:val="18"/>
        </w:rPr>
      </w:pPr>
      <w:r w:rsidRPr="003B0F72">
        <w:rPr>
          <w:sz w:val="18"/>
          <w:szCs w:val="18"/>
        </w:rPr>
        <w:t>1.  Утвердить норматив формирования расходов на оплату труда Главы (выборного лица местного самоуправления) Хомутовского муниципального образования, осуществляющего полномочия на постоянной основе на 2024 год в размере 2  701 165 (два миллиона семьсот одна тысяча сто шестьдесят пять) рублей 00 копеек, в том числе:</w:t>
      </w:r>
    </w:p>
    <w:p w:rsidR="003B0F72" w:rsidRPr="003B0F72" w:rsidRDefault="003B0F72" w:rsidP="003B0F72">
      <w:pPr>
        <w:pStyle w:val="af9"/>
        <w:tabs>
          <w:tab w:val="left" w:pos="3976"/>
        </w:tabs>
        <w:ind w:left="0" w:right="174" w:firstLine="426"/>
        <w:rPr>
          <w:sz w:val="18"/>
          <w:szCs w:val="18"/>
        </w:rPr>
      </w:pPr>
      <w:r w:rsidRPr="003B0F72">
        <w:rPr>
          <w:sz w:val="18"/>
          <w:szCs w:val="18"/>
        </w:rPr>
        <w:t>1.1. Ежемесячного оклада в размере 9 854 (девять тысяч восемьсот пятьдесят четыре) рубля 76 копеек;</w:t>
      </w:r>
    </w:p>
    <w:p w:rsidR="003B0F72" w:rsidRPr="003B0F72" w:rsidRDefault="003B0F72" w:rsidP="003B0F72">
      <w:pPr>
        <w:pStyle w:val="af9"/>
        <w:tabs>
          <w:tab w:val="left" w:pos="3976"/>
        </w:tabs>
        <w:ind w:left="0" w:right="174" w:firstLine="426"/>
        <w:rPr>
          <w:sz w:val="18"/>
          <w:szCs w:val="18"/>
        </w:rPr>
      </w:pPr>
      <w:r w:rsidRPr="003B0F72">
        <w:rPr>
          <w:sz w:val="18"/>
          <w:szCs w:val="18"/>
        </w:rPr>
        <w:t>1.2. Ежемесячное денежное вознаграждение, рассчитанное с учетом численности населения муниципального образования, численности населенных пунктов, входящих в состав муниципального образования и количества исполняемых полномочий в размере 118000 (сто восемнадцать тысяч) рублей 00 копеек.</w:t>
      </w:r>
    </w:p>
    <w:p w:rsidR="003B0F72" w:rsidRPr="003B0F72" w:rsidRDefault="003B0F72" w:rsidP="003B0F72">
      <w:pPr>
        <w:pStyle w:val="af9"/>
        <w:tabs>
          <w:tab w:val="left" w:pos="3976"/>
        </w:tabs>
        <w:ind w:left="0" w:right="174" w:firstLine="426"/>
        <w:rPr>
          <w:sz w:val="18"/>
          <w:szCs w:val="18"/>
        </w:rPr>
      </w:pPr>
      <w:r w:rsidRPr="003B0F72">
        <w:rPr>
          <w:sz w:val="18"/>
          <w:szCs w:val="18"/>
        </w:rPr>
        <w:t>1.3.   Ежемесячная процентная надбавка к заработной плате за выслугу лет в размере 2 569 (две тысячи пятьсот шестьдесят девять) рублей 00 копеек.</w:t>
      </w:r>
    </w:p>
    <w:p w:rsidR="003B0F72" w:rsidRPr="003B0F72" w:rsidRDefault="003B0F72" w:rsidP="003B0F72">
      <w:pPr>
        <w:pStyle w:val="af9"/>
        <w:tabs>
          <w:tab w:val="left" w:pos="3976"/>
        </w:tabs>
        <w:ind w:left="0" w:right="174" w:firstLine="426"/>
        <w:rPr>
          <w:sz w:val="18"/>
          <w:szCs w:val="18"/>
        </w:rPr>
      </w:pPr>
      <w:r w:rsidRPr="003B0F72">
        <w:rPr>
          <w:sz w:val="18"/>
          <w:szCs w:val="18"/>
        </w:rPr>
        <w:t>1.4.  Ежемесячная процентная надбавка к заработной плате за работу со сведениями, составляющими государственную тайну в размере 1900 (одна тысяча девятьсот) рублей 31 копейка.</w:t>
      </w:r>
    </w:p>
    <w:p w:rsidR="003B0F72" w:rsidRPr="003B0F72" w:rsidRDefault="003B0F72" w:rsidP="003B0F72">
      <w:pPr>
        <w:pStyle w:val="af9"/>
        <w:tabs>
          <w:tab w:val="left" w:pos="3976"/>
        </w:tabs>
        <w:ind w:left="0" w:right="174" w:firstLine="426"/>
        <w:rPr>
          <w:sz w:val="18"/>
          <w:szCs w:val="18"/>
        </w:rPr>
      </w:pPr>
      <w:r w:rsidRPr="003B0F72">
        <w:rPr>
          <w:sz w:val="18"/>
          <w:szCs w:val="18"/>
        </w:rPr>
        <w:t xml:space="preserve">1.5. К нормативу формирования расходов на оплату туда Главы (выборного лица местного самоуправления) Хомутовского муниципального образования устанавливаются районные коэффициенты и процентные надбавки к заработной плате за работу в районах крайнего Севера и приравненных к ним местностям, в южных районах Иркутской области в размерах, определенных федеральным и областным законодательством. </w:t>
      </w:r>
    </w:p>
    <w:p w:rsidR="003B0F72" w:rsidRPr="003B0F72" w:rsidRDefault="003B0F72" w:rsidP="003B0F72">
      <w:pPr>
        <w:pStyle w:val="af9"/>
        <w:tabs>
          <w:tab w:val="left" w:pos="3976"/>
        </w:tabs>
        <w:ind w:left="0" w:right="174" w:firstLine="426"/>
        <w:rPr>
          <w:sz w:val="18"/>
          <w:szCs w:val="18"/>
        </w:rPr>
      </w:pPr>
      <w:r w:rsidRPr="003B0F72">
        <w:rPr>
          <w:sz w:val="18"/>
          <w:szCs w:val="18"/>
        </w:rPr>
        <w:t>2.   Опубликовать настоящее решение в установленном законом порядке.</w:t>
      </w:r>
    </w:p>
    <w:p w:rsidR="003B0F72" w:rsidRPr="003B0F72" w:rsidRDefault="003B0F72" w:rsidP="003B0F72">
      <w:pPr>
        <w:pStyle w:val="af9"/>
        <w:tabs>
          <w:tab w:val="left" w:pos="3976"/>
        </w:tabs>
        <w:ind w:left="0" w:right="174" w:firstLine="426"/>
        <w:rPr>
          <w:sz w:val="18"/>
          <w:szCs w:val="18"/>
        </w:rPr>
      </w:pPr>
      <w:r w:rsidRPr="003B0F72">
        <w:rPr>
          <w:sz w:val="18"/>
          <w:szCs w:val="18"/>
        </w:rPr>
        <w:t xml:space="preserve">3. </w:t>
      </w:r>
      <w:proofErr w:type="gramStart"/>
      <w:r w:rsidRPr="003B0F72">
        <w:rPr>
          <w:sz w:val="18"/>
          <w:szCs w:val="18"/>
        </w:rPr>
        <w:t>Контроль за</w:t>
      </w:r>
      <w:proofErr w:type="gramEnd"/>
      <w:r w:rsidRPr="003B0F72">
        <w:rPr>
          <w:sz w:val="18"/>
          <w:szCs w:val="18"/>
        </w:rPr>
        <w:t xml:space="preserve"> выполнением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3B0F72">
        <w:rPr>
          <w:sz w:val="18"/>
          <w:szCs w:val="18"/>
        </w:rPr>
        <w:t>ресурсообеспечению</w:t>
      </w:r>
      <w:proofErr w:type="spellEnd"/>
      <w:r w:rsidRPr="003B0F72">
        <w:rPr>
          <w:sz w:val="18"/>
          <w:szCs w:val="18"/>
        </w:rPr>
        <w:t xml:space="preserve"> Думы Хомутовского муниципального образования.       </w:t>
      </w:r>
    </w:p>
    <w:p w:rsidR="003B0F72" w:rsidRPr="003B0F72" w:rsidRDefault="003B0F72" w:rsidP="003B0F72">
      <w:pPr>
        <w:pStyle w:val="af9"/>
        <w:tabs>
          <w:tab w:val="left" w:pos="3976"/>
        </w:tabs>
        <w:ind w:left="0" w:right="174" w:firstLine="426"/>
        <w:rPr>
          <w:sz w:val="18"/>
          <w:szCs w:val="18"/>
        </w:rPr>
      </w:pPr>
      <w:r w:rsidRPr="003B0F72">
        <w:rPr>
          <w:sz w:val="18"/>
          <w:szCs w:val="18"/>
        </w:rPr>
        <w:t xml:space="preserve">    </w:t>
      </w:r>
    </w:p>
    <w:p w:rsidR="003B0F72" w:rsidRPr="00E62389" w:rsidRDefault="003B0F72" w:rsidP="00E62389">
      <w:pPr>
        <w:pStyle w:val="af9"/>
        <w:tabs>
          <w:tab w:val="left" w:pos="3976"/>
        </w:tabs>
        <w:ind w:left="0" w:right="174" w:firstLine="426"/>
        <w:jc w:val="right"/>
        <w:rPr>
          <w:i/>
          <w:sz w:val="18"/>
          <w:szCs w:val="18"/>
        </w:rPr>
      </w:pPr>
      <w:r w:rsidRPr="00E62389">
        <w:rPr>
          <w:i/>
          <w:sz w:val="18"/>
          <w:szCs w:val="18"/>
        </w:rPr>
        <w:t xml:space="preserve"> </w:t>
      </w:r>
    </w:p>
    <w:p w:rsidR="003B0F72" w:rsidRPr="00E62389" w:rsidRDefault="003B0F72" w:rsidP="00E62389">
      <w:pPr>
        <w:pStyle w:val="af9"/>
        <w:tabs>
          <w:tab w:val="left" w:pos="3976"/>
        </w:tabs>
        <w:ind w:left="0" w:right="174" w:firstLine="426"/>
        <w:jc w:val="center"/>
        <w:rPr>
          <w:i/>
          <w:sz w:val="18"/>
          <w:szCs w:val="18"/>
        </w:rPr>
      </w:pPr>
      <w:r w:rsidRPr="00E62389">
        <w:rPr>
          <w:i/>
          <w:sz w:val="18"/>
          <w:szCs w:val="18"/>
        </w:rPr>
        <w:t>Глава Хомутовского</w:t>
      </w:r>
    </w:p>
    <w:p w:rsidR="003B0F72" w:rsidRPr="00E62389" w:rsidRDefault="003B0F72" w:rsidP="00E62389">
      <w:pPr>
        <w:pStyle w:val="af9"/>
        <w:tabs>
          <w:tab w:val="left" w:pos="3976"/>
        </w:tabs>
        <w:ind w:left="0" w:right="174" w:firstLine="426"/>
        <w:jc w:val="right"/>
        <w:rPr>
          <w:i/>
          <w:sz w:val="18"/>
          <w:szCs w:val="18"/>
        </w:rPr>
      </w:pPr>
      <w:r w:rsidRPr="00E62389">
        <w:rPr>
          <w:i/>
          <w:sz w:val="18"/>
          <w:szCs w:val="18"/>
        </w:rPr>
        <w:t xml:space="preserve">муниципального образования   </w:t>
      </w:r>
      <w:r w:rsidR="00E62389">
        <w:rPr>
          <w:i/>
          <w:sz w:val="18"/>
          <w:szCs w:val="18"/>
        </w:rPr>
        <w:t xml:space="preserve">                          </w:t>
      </w:r>
      <w:r w:rsidRPr="00E62389">
        <w:rPr>
          <w:i/>
          <w:sz w:val="18"/>
          <w:szCs w:val="18"/>
        </w:rPr>
        <w:t xml:space="preserve">                   В.М. </w:t>
      </w:r>
      <w:proofErr w:type="spellStart"/>
      <w:r w:rsidRPr="00E62389">
        <w:rPr>
          <w:i/>
          <w:sz w:val="18"/>
          <w:szCs w:val="18"/>
        </w:rPr>
        <w:t>Колмаченко</w:t>
      </w:r>
      <w:proofErr w:type="spellEnd"/>
    </w:p>
    <w:p w:rsidR="00D01239" w:rsidRDefault="00D01239" w:rsidP="00D01239">
      <w:pPr>
        <w:pStyle w:val="af9"/>
        <w:tabs>
          <w:tab w:val="left" w:pos="3976"/>
        </w:tabs>
        <w:ind w:left="0" w:right="174" w:firstLine="426"/>
        <w:rPr>
          <w:sz w:val="18"/>
          <w:szCs w:val="18"/>
        </w:rPr>
      </w:pPr>
    </w:p>
    <w:p w:rsidR="003B0F72" w:rsidRDefault="003B0F72" w:rsidP="00D01239">
      <w:pPr>
        <w:pStyle w:val="af9"/>
        <w:tabs>
          <w:tab w:val="left" w:pos="3976"/>
        </w:tabs>
        <w:ind w:left="0" w:right="174" w:firstLine="426"/>
        <w:rPr>
          <w:sz w:val="18"/>
          <w:szCs w:val="18"/>
        </w:rPr>
      </w:pPr>
    </w:p>
    <w:p w:rsidR="00E62389" w:rsidRPr="005A6700" w:rsidRDefault="00E62389" w:rsidP="00E62389">
      <w:pPr>
        <w:pStyle w:val="af9"/>
        <w:tabs>
          <w:tab w:val="left" w:pos="3976"/>
        </w:tabs>
        <w:ind w:left="0" w:right="174" w:firstLine="426"/>
        <w:jc w:val="center"/>
        <w:rPr>
          <w:sz w:val="18"/>
          <w:szCs w:val="18"/>
        </w:rPr>
      </w:pPr>
      <w:r w:rsidRPr="005A6700">
        <w:rPr>
          <w:sz w:val="18"/>
          <w:szCs w:val="18"/>
        </w:rPr>
        <w:t>РОССИЙСКАЯ ФЕДЕРАЦИЯ</w:t>
      </w:r>
    </w:p>
    <w:p w:rsidR="00E62389" w:rsidRPr="005A6700" w:rsidRDefault="00E62389" w:rsidP="00E62389">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E62389" w:rsidRPr="005A6700" w:rsidRDefault="00E62389" w:rsidP="00E62389">
      <w:pPr>
        <w:tabs>
          <w:tab w:val="left" w:pos="426"/>
          <w:tab w:val="left" w:pos="3976"/>
        </w:tabs>
        <w:ind w:left="-142" w:right="174" w:firstLine="426"/>
        <w:jc w:val="center"/>
        <w:rPr>
          <w:b/>
          <w:sz w:val="18"/>
          <w:szCs w:val="18"/>
        </w:rPr>
      </w:pPr>
      <w:r w:rsidRPr="005A6700">
        <w:rPr>
          <w:b/>
          <w:sz w:val="18"/>
          <w:szCs w:val="18"/>
        </w:rPr>
        <w:t>ДУМА</w:t>
      </w:r>
    </w:p>
    <w:p w:rsidR="00E62389" w:rsidRPr="005A6700" w:rsidRDefault="00E62389" w:rsidP="00E62389">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E62389" w:rsidRPr="005A6700" w:rsidRDefault="00E62389" w:rsidP="00E62389">
      <w:pPr>
        <w:tabs>
          <w:tab w:val="left" w:pos="426"/>
          <w:tab w:val="left" w:pos="3976"/>
        </w:tabs>
        <w:ind w:left="-142" w:right="174" w:firstLine="426"/>
        <w:jc w:val="center"/>
        <w:rPr>
          <w:bCs/>
          <w:sz w:val="18"/>
          <w:szCs w:val="18"/>
        </w:rPr>
      </w:pPr>
      <w:r w:rsidRPr="005A6700">
        <w:rPr>
          <w:bCs/>
          <w:sz w:val="18"/>
          <w:szCs w:val="18"/>
        </w:rPr>
        <w:t>Пятый созыв</w:t>
      </w:r>
    </w:p>
    <w:p w:rsidR="00E62389" w:rsidRPr="005A6700" w:rsidRDefault="00E62389" w:rsidP="00E62389">
      <w:pPr>
        <w:tabs>
          <w:tab w:val="left" w:pos="426"/>
          <w:tab w:val="left" w:pos="3976"/>
        </w:tabs>
        <w:ind w:left="-142" w:right="174" w:firstLine="426"/>
        <w:jc w:val="center"/>
        <w:rPr>
          <w:b/>
          <w:bCs/>
          <w:sz w:val="18"/>
          <w:szCs w:val="18"/>
        </w:rPr>
      </w:pPr>
      <w:r w:rsidRPr="005A6700">
        <w:rPr>
          <w:b/>
          <w:bCs/>
          <w:sz w:val="18"/>
          <w:szCs w:val="18"/>
        </w:rPr>
        <w:t>Решение</w:t>
      </w:r>
    </w:p>
    <w:p w:rsidR="00E62389" w:rsidRPr="005A6700" w:rsidRDefault="00E62389" w:rsidP="00E62389">
      <w:pPr>
        <w:tabs>
          <w:tab w:val="left" w:pos="426"/>
          <w:tab w:val="left" w:pos="3976"/>
        </w:tabs>
        <w:ind w:left="-142" w:right="174" w:firstLine="426"/>
        <w:jc w:val="center"/>
        <w:rPr>
          <w:b/>
          <w:bCs/>
          <w:sz w:val="18"/>
          <w:szCs w:val="18"/>
        </w:rPr>
      </w:pPr>
    </w:p>
    <w:p w:rsidR="00E62389" w:rsidRPr="005A6700" w:rsidRDefault="00E62389" w:rsidP="00E62389">
      <w:pPr>
        <w:tabs>
          <w:tab w:val="left" w:pos="426"/>
          <w:tab w:val="left" w:pos="3976"/>
        </w:tabs>
        <w:ind w:left="-142" w:right="174" w:firstLine="426"/>
        <w:rPr>
          <w:sz w:val="18"/>
          <w:szCs w:val="18"/>
          <w:u w:val="single"/>
        </w:rPr>
      </w:pPr>
      <w:r>
        <w:rPr>
          <w:bCs/>
          <w:sz w:val="18"/>
          <w:szCs w:val="18"/>
          <w:u w:val="single"/>
        </w:rPr>
        <w:t>23.11</w:t>
      </w:r>
      <w:r w:rsidRPr="005A6700">
        <w:rPr>
          <w:bCs/>
          <w:sz w:val="18"/>
          <w:szCs w:val="18"/>
          <w:u w:val="single"/>
        </w:rPr>
        <w:t>.2023</w:t>
      </w:r>
      <w:r w:rsidRPr="005A6700">
        <w:rPr>
          <w:sz w:val="18"/>
          <w:szCs w:val="18"/>
          <w:u w:val="single"/>
        </w:rPr>
        <w:t xml:space="preserve">  № </w:t>
      </w:r>
      <w:r>
        <w:rPr>
          <w:sz w:val="18"/>
          <w:szCs w:val="18"/>
          <w:u w:val="single"/>
        </w:rPr>
        <w:t>17-89</w:t>
      </w:r>
      <w:r w:rsidRPr="005A6700">
        <w:rPr>
          <w:sz w:val="18"/>
          <w:szCs w:val="18"/>
          <w:u w:val="single"/>
        </w:rPr>
        <w:t xml:space="preserve"> д</w:t>
      </w:r>
    </w:p>
    <w:p w:rsidR="00E62389" w:rsidRPr="005A6700" w:rsidRDefault="00E62389" w:rsidP="00E62389">
      <w:pPr>
        <w:tabs>
          <w:tab w:val="left" w:pos="426"/>
          <w:tab w:val="left" w:pos="3976"/>
        </w:tabs>
        <w:ind w:left="-142" w:right="174" w:firstLine="426"/>
        <w:rPr>
          <w:sz w:val="18"/>
          <w:szCs w:val="18"/>
        </w:rPr>
      </w:pPr>
      <w:r w:rsidRPr="005A6700">
        <w:rPr>
          <w:sz w:val="18"/>
          <w:szCs w:val="18"/>
        </w:rPr>
        <w:t xml:space="preserve">       с. Хомутово </w:t>
      </w:r>
    </w:p>
    <w:p w:rsidR="00E62389" w:rsidRPr="005A6700" w:rsidRDefault="00E62389" w:rsidP="00E62389">
      <w:pPr>
        <w:tabs>
          <w:tab w:val="left" w:pos="426"/>
          <w:tab w:val="left" w:pos="3976"/>
        </w:tabs>
        <w:ind w:left="0" w:right="174" w:firstLine="426"/>
        <w:rPr>
          <w:sz w:val="18"/>
          <w:szCs w:val="18"/>
        </w:rPr>
      </w:pPr>
    </w:p>
    <w:p w:rsidR="00E62389" w:rsidRDefault="00E62389" w:rsidP="00E62389">
      <w:pPr>
        <w:pStyle w:val="af9"/>
        <w:tabs>
          <w:tab w:val="left" w:pos="3976"/>
        </w:tabs>
        <w:ind w:left="0" w:right="174" w:firstLine="426"/>
        <w:rPr>
          <w:sz w:val="18"/>
          <w:szCs w:val="18"/>
        </w:rPr>
      </w:pPr>
      <w:r w:rsidRPr="00E62389">
        <w:rPr>
          <w:sz w:val="18"/>
          <w:szCs w:val="18"/>
        </w:rPr>
        <w:t>О внесении изменений в решение Думы Хомутовского муниципального образования от 24.11.2022 №03-21/д «Об утверждении положения об условиях оплаты труда муниципальных служащих Администрации Хомутовского муниципального образования»</w:t>
      </w:r>
      <w:r>
        <w:rPr>
          <w:sz w:val="18"/>
          <w:szCs w:val="18"/>
        </w:rPr>
        <w:t>.</w:t>
      </w:r>
    </w:p>
    <w:p w:rsidR="00E62389" w:rsidRDefault="00E62389" w:rsidP="00E62389">
      <w:pPr>
        <w:pStyle w:val="af9"/>
        <w:tabs>
          <w:tab w:val="left" w:pos="3976"/>
        </w:tabs>
        <w:ind w:left="0" w:right="174" w:firstLine="426"/>
        <w:rPr>
          <w:sz w:val="18"/>
          <w:szCs w:val="18"/>
        </w:rPr>
      </w:pPr>
    </w:p>
    <w:p w:rsidR="00E62389" w:rsidRDefault="00E62389" w:rsidP="00E62389">
      <w:pPr>
        <w:pStyle w:val="af9"/>
        <w:tabs>
          <w:tab w:val="left" w:pos="3976"/>
        </w:tabs>
        <w:ind w:left="0" w:right="174" w:firstLine="426"/>
        <w:rPr>
          <w:sz w:val="18"/>
          <w:szCs w:val="18"/>
        </w:rPr>
      </w:pPr>
      <w:proofErr w:type="gramStart"/>
      <w:r w:rsidRPr="00E62389">
        <w:rPr>
          <w:sz w:val="18"/>
          <w:szCs w:val="18"/>
        </w:rPr>
        <w:t>Руководствуясь Трудовым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 марта 2007 года № 25-ФЗ «О муниципальной службе в Российской Федерации», Законом Иркутской области от 15 октября 2007 года № 88-оз «Об отдельных вопросах муниципальной службы в Иркутской области», Указом Губернатора Иркутской области 26.10.2023 №356-уг «Об</w:t>
      </w:r>
      <w:proofErr w:type="gramEnd"/>
      <w:r w:rsidRPr="00E62389">
        <w:rPr>
          <w:sz w:val="18"/>
          <w:szCs w:val="18"/>
        </w:rPr>
        <w:t xml:space="preserve"> </w:t>
      </w:r>
      <w:proofErr w:type="gramStart"/>
      <w:r w:rsidRPr="00E62389">
        <w:rPr>
          <w:sz w:val="18"/>
          <w:szCs w:val="18"/>
        </w:rPr>
        <w:t>увеличении</w:t>
      </w:r>
      <w:proofErr w:type="gramEnd"/>
      <w:r w:rsidRPr="00E62389">
        <w:rPr>
          <w:sz w:val="18"/>
          <w:szCs w:val="18"/>
        </w:rPr>
        <w:t xml:space="preserve"> (индексации) размеров окладов месячного денежного содержания государственных гражданских служащих Иркутской области», Уставом Хомутовского муниципального образования, Дума Хомутовского муниципального образования </w:t>
      </w:r>
    </w:p>
    <w:p w:rsidR="00E62389" w:rsidRPr="00E62389" w:rsidRDefault="00E62389" w:rsidP="00E62389">
      <w:pPr>
        <w:pStyle w:val="af9"/>
        <w:tabs>
          <w:tab w:val="left" w:pos="3976"/>
        </w:tabs>
        <w:ind w:left="0" w:right="174" w:firstLine="426"/>
        <w:rPr>
          <w:sz w:val="18"/>
          <w:szCs w:val="18"/>
        </w:rPr>
      </w:pPr>
    </w:p>
    <w:p w:rsidR="00E62389" w:rsidRDefault="00E62389" w:rsidP="00E62389">
      <w:pPr>
        <w:pStyle w:val="af9"/>
        <w:tabs>
          <w:tab w:val="left" w:pos="3976"/>
        </w:tabs>
        <w:ind w:left="0" w:right="174" w:firstLine="426"/>
        <w:rPr>
          <w:sz w:val="18"/>
          <w:szCs w:val="18"/>
        </w:rPr>
      </w:pPr>
      <w:r w:rsidRPr="00E62389">
        <w:rPr>
          <w:sz w:val="18"/>
          <w:szCs w:val="18"/>
        </w:rPr>
        <w:t>РЕШИЛА:</w:t>
      </w:r>
    </w:p>
    <w:p w:rsidR="00E62389" w:rsidRPr="00E62389" w:rsidRDefault="00E62389" w:rsidP="00E62389">
      <w:pPr>
        <w:pStyle w:val="af9"/>
        <w:tabs>
          <w:tab w:val="left" w:pos="3976"/>
        </w:tabs>
        <w:ind w:left="0" w:right="174" w:firstLine="426"/>
        <w:rPr>
          <w:sz w:val="18"/>
          <w:szCs w:val="18"/>
        </w:rPr>
      </w:pPr>
    </w:p>
    <w:p w:rsidR="00E62389" w:rsidRPr="00E62389" w:rsidRDefault="00E62389" w:rsidP="00E62389">
      <w:pPr>
        <w:pStyle w:val="af9"/>
        <w:tabs>
          <w:tab w:val="left" w:pos="3976"/>
        </w:tabs>
        <w:ind w:left="0" w:right="174" w:firstLine="426"/>
        <w:rPr>
          <w:sz w:val="18"/>
          <w:szCs w:val="18"/>
        </w:rPr>
      </w:pPr>
      <w:r>
        <w:rPr>
          <w:sz w:val="18"/>
          <w:szCs w:val="18"/>
        </w:rPr>
        <w:t>1.</w:t>
      </w:r>
      <w:r w:rsidRPr="00E62389">
        <w:rPr>
          <w:sz w:val="18"/>
          <w:szCs w:val="18"/>
        </w:rPr>
        <w:t>Внести в решение Думы Хомутовского муниципального образования от 24.11.2022 №03-21/д «Об утверждении положения об условиях оплаты труда муниципальных служащих Администрации Хомутовского муниципального образования» следующие изменения:</w:t>
      </w:r>
    </w:p>
    <w:p w:rsidR="00E62389" w:rsidRPr="00E62389" w:rsidRDefault="00E62389" w:rsidP="00E62389">
      <w:pPr>
        <w:pStyle w:val="af9"/>
        <w:tabs>
          <w:tab w:val="left" w:pos="3976"/>
        </w:tabs>
        <w:ind w:left="0" w:right="174" w:firstLine="426"/>
        <w:rPr>
          <w:sz w:val="18"/>
          <w:szCs w:val="18"/>
        </w:rPr>
      </w:pPr>
      <w:r w:rsidRPr="00E62389">
        <w:rPr>
          <w:sz w:val="18"/>
          <w:szCs w:val="18"/>
        </w:rPr>
        <w:t>1.1. Приложение 1 к Положению об условиях оплаты труда муниципальных служащих Администрации Хомутовского муниципального образования изменить и изложить в новой редакции (Приложение №1);</w:t>
      </w:r>
    </w:p>
    <w:p w:rsidR="00E62389" w:rsidRPr="00E62389" w:rsidRDefault="00E62389" w:rsidP="00E62389">
      <w:pPr>
        <w:pStyle w:val="af9"/>
        <w:tabs>
          <w:tab w:val="left" w:pos="3976"/>
        </w:tabs>
        <w:ind w:left="0" w:right="174" w:firstLine="426"/>
        <w:rPr>
          <w:sz w:val="18"/>
          <w:szCs w:val="18"/>
        </w:rPr>
      </w:pPr>
      <w:r w:rsidRPr="00E62389">
        <w:rPr>
          <w:sz w:val="18"/>
          <w:szCs w:val="18"/>
        </w:rPr>
        <w:t>1.2. Приложение 2 к Положению об условиях оплаты труда муниципальных служащих Хомутовского муниципального образования изменить и изложить в новой редакции (Приложение №2).</w:t>
      </w:r>
    </w:p>
    <w:p w:rsidR="00E62389" w:rsidRPr="00E62389" w:rsidRDefault="00E62389" w:rsidP="00E62389">
      <w:pPr>
        <w:pStyle w:val="af9"/>
        <w:tabs>
          <w:tab w:val="left" w:pos="3976"/>
        </w:tabs>
        <w:ind w:left="0" w:right="174" w:firstLine="426"/>
        <w:rPr>
          <w:sz w:val="18"/>
          <w:szCs w:val="18"/>
        </w:rPr>
      </w:pPr>
      <w:r>
        <w:rPr>
          <w:sz w:val="18"/>
          <w:szCs w:val="18"/>
        </w:rPr>
        <w:t>2.</w:t>
      </w:r>
      <w:r w:rsidRPr="00E62389">
        <w:rPr>
          <w:sz w:val="18"/>
          <w:szCs w:val="18"/>
        </w:rPr>
        <w:t>Настоящее решение распространяется на правоотношения, возникшие с 1 октября 2023 года.</w:t>
      </w:r>
    </w:p>
    <w:p w:rsidR="00E62389" w:rsidRPr="00E62389" w:rsidRDefault="00E62389" w:rsidP="00E62389">
      <w:pPr>
        <w:pStyle w:val="af9"/>
        <w:tabs>
          <w:tab w:val="left" w:pos="3976"/>
        </w:tabs>
        <w:ind w:left="0" w:right="174" w:firstLine="426"/>
        <w:rPr>
          <w:sz w:val="18"/>
          <w:szCs w:val="18"/>
        </w:rPr>
      </w:pPr>
      <w:r>
        <w:rPr>
          <w:sz w:val="18"/>
          <w:szCs w:val="18"/>
        </w:rPr>
        <w:t>3.</w:t>
      </w:r>
      <w:r w:rsidRPr="00E62389">
        <w:rPr>
          <w:sz w:val="18"/>
          <w:szCs w:val="18"/>
        </w:rPr>
        <w:t>Опубликовать настоящее решение в установленном законом порядке.</w:t>
      </w:r>
    </w:p>
    <w:p w:rsidR="00E62389" w:rsidRPr="00E62389" w:rsidRDefault="00E62389" w:rsidP="00E62389">
      <w:pPr>
        <w:pStyle w:val="af9"/>
        <w:tabs>
          <w:tab w:val="left" w:pos="3976"/>
        </w:tabs>
        <w:ind w:left="0" w:right="174" w:firstLine="426"/>
        <w:rPr>
          <w:sz w:val="18"/>
          <w:szCs w:val="18"/>
        </w:rPr>
      </w:pPr>
      <w:r>
        <w:rPr>
          <w:sz w:val="18"/>
          <w:szCs w:val="18"/>
        </w:rPr>
        <w:t>4.</w:t>
      </w:r>
      <w:r w:rsidRPr="00E62389">
        <w:rPr>
          <w:sz w:val="18"/>
          <w:szCs w:val="18"/>
        </w:rPr>
        <w:t xml:space="preserve">Контроль по исполнению данного решения возложить на постоянную комиссию по бюджету, ценообразованию, социально-экономическому развитию и </w:t>
      </w:r>
      <w:proofErr w:type="spellStart"/>
      <w:r w:rsidRPr="00E62389">
        <w:rPr>
          <w:sz w:val="18"/>
          <w:szCs w:val="18"/>
        </w:rPr>
        <w:t>ресурсообеспечению</w:t>
      </w:r>
      <w:proofErr w:type="spellEnd"/>
      <w:r w:rsidRPr="00E62389">
        <w:rPr>
          <w:sz w:val="18"/>
          <w:szCs w:val="18"/>
        </w:rPr>
        <w:t xml:space="preserve"> Думы Хомутовского муниципального образования.</w:t>
      </w:r>
    </w:p>
    <w:p w:rsidR="00E62389" w:rsidRPr="00E62389" w:rsidRDefault="00E62389" w:rsidP="00E62389">
      <w:pPr>
        <w:pStyle w:val="af9"/>
        <w:tabs>
          <w:tab w:val="left" w:pos="3976"/>
        </w:tabs>
        <w:ind w:left="0" w:right="174" w:firstLine="426"/>
        <w:rPr>
          <w:sz w:val="18"/>
          <w:szCs w:val="18"/>
        </w:rPr>
      </w:pPr>
    </w:p>
    <w:p w:rsidR="00E62389" w:rsidRPr="00CB0AFA" w:rsidRDefault="00E62389" w:rsidP="00CB0AFA">
      <w:pPr>
        <w:pStyle w:val="af9"/>
        <w:tabs>
          <w:tab w:val="left" w:pos="3976"/>
        </w:tabs>
        <w:ind w:left="0" w:right="174" w:firstLine="426"/>
        <w:jc w:val="right"/>
        <w:rPr>
          <w:i/>
          <w:sz w:val="18"/>
          <w:szCs w:val="18"/>
        </w:rPr>
      </w:pPr>
    </w:p>
    <w:p w:rsidR="00E62389" w:rsidRPr="00CB0AFA" w:rsidRDefault="00E62389" w:rsidP="00CB0AFA">
      <w:pPr>
        <w:pStyle w:val="af9"/>
        <w:tabs>
          <w:tab w:val="left" w:pos="3976"/>
        </w:tabs>
        <w:ind w:left="0" w:right="174" w:firstLine="426"/>
        <w:jc w:val="center"/>
        <w:rPr>
          <w:i/>
          <w:sz w:val="18"/>
          <w:szCs w:val="18"/>
        </w:rPr>
      </w:pPr>
      <w:r w:rsidRPr="00CB0AFA">
        <w:rPr>
          <w:i/>
          <w:sz w:val="18"/>
          <w:szCs w:val="18"/>
        </w:rPr>
        <w:t>Глава Хомутовского</w:t>
      </w:r>
    </w:p>
    <w:p w:rsidR="00E62389" w:rsidRPr="00CB0AFA" w:rsidRDefault="00E62389" w:rsidP="00CB0AFA">
      <w:pPr>
        <w:pStyle w:val="af9"/>
        <w:tabs>
          <w:tab w:val="left" w:pos="3976"/>
        </w:tabs>
        <w:ind w:left="0" w:right="174" w:firstLine="426"/>
        <w:jc w:val="right"/>
        <w:rPr>
          <w:i/>
          <w:sz w:val="18"/>
          <w:szCs w:val="18"/>
        </w:rPr>
      </w:pPr>
      <w:r w:rsidRPr="00CB0AFA">
        <w:rPr>
          <w:i/>
          <w:sz w:val="18"/>
          <w:szCs w:val="18"/>
        </w:rPr>
        <w:t>муниципального образования</w:t>
      </w:r>
      <w:r w:rsidR="00CB0AFA">
        <w:rPr>
          <w:i/>
          <w:sz w:val="18"/>
          <w:szCs w:val="18"/>
        </w:rPr>
        <w:t xml:space="preserve">                                               </w:t>
      </w:r>
      <w:r w:rsidRPr="00CB0AFA">
        <w:rPr>
          <w:i/>
          <w:sz w:val="18"/>
          <w:szCs w:val="18"/>
        </w:rPr>
        <w:tab/>
      </w:r>
      <w:r w:rsidRPr="00CB0AFA">
        <w:rPr>
          <w:i/>
          <w:sz w:val="18"/>
          <w:szCs w:val="18"/>
        </w:rPr>
        <w:tab/>
      </w:r>
      <w:r w:rsidRPr="00CB0AFA">
        <w:rPr>
          <w:i/>
          <w:sz w:val="18"/>
          <w:szCs w:val="18"/>
        </w:rPr>
        <w:tab/>
      </w:r>
      <w:r w:rsidRPr="00CB0AFA">
        <w:rPr>
          <w:i/>
          <w:sz w:val="18"/>
          <w:szCs w:val="18"/>
        </w:rPr>
        <w:tab/>
      </w:r>
      <w:r w:rsidRPr="00CB0AFA">
        <w:rPr>
          <w:i/>
          <w:sz w:val="18"/>
          <w:szCs w:val="18"/>
        </w:rPr>
        <w:tab/>
      </w:r>
      <w:r w:rsidRPr="00CB0AFA">
        <w:rPr>
          <w:i/>
          <w:sz w:val="18"/>
          <w:szCs w:val="18"/>
        </w:rPr>
        <w:tab/>
        <w:t xml:space="preserve">В.М. </w:t>
      </w:r>
      <w:proofErr w:type="spellStart"/>
      <w:r w:rsidRPr="00CB0AFA">
        <w:rPr>
          <w:i/>
          <w:sz w:val="18"/>
          <w:szCs w:val="18"/>
        </w:rPr>
        <w:t>Колмаченко</w:t>
      </w:r>
      <w:proofErr w:type="spellEnd"/>
    </w:p>
    <w:p w:rsidR="00E62389" w:rsidRPr="00CB0AFA" w:rsidRDefault="00E62389" w:rsidP="00CB0AFA">
      <w:pPr>
        <w:pStyle w:val="af9"/>
        <w:tabs>
          <w:tab w:val="left" w:pos="3976"/>
        </w:tabs>
        <w:ind w:left="0" w:right="174" w:firstLine="426"/>
        <w:jc w:val="right"/>
        <w:rPr>
          <w:i/>
          <w:sz w:val="18"/>
          <w:szCs w:val="18"/>
        </w:rPr>
      </w:pPr>
    </w:p>
    <w:p w:rsidR="00E62389" w:rsidRPr="00CB0AFA" w:rsidRDefault="00E62389" w:rsidP="00CB0AFA">
      <w:pPr>
        <w:pStyle w:val="af9"/>
        <w:tabs>
          <w:tab w:val="left" w:pos="3976"/>
        </w:tabs>
        <w:ind w:left="0" w:right="174" w:firstLine="426"/>
        <w:jc w:val="right"/>
        <w:rPr>
          <w:i/>
          <w:sz w:val="18"/>
          <w:szCs w:val="18"/>
        </w:rPr>
      </w:pPr>
    </w:p>
    <w:p w:rsidR="00E62389" w:rsidRPr="00E62389" w:rsidRDefault="00E62389" w:rsidP="00CB0AFA">
      <w:pPr>
        <w:autoSpaceDE w:val="0"/>
        <w:autoSpaceDN w:val="0"/>
        <w:adjustRightInd w:val="0"/>
        <w:ind w:left="0" w:right="174" w:firstLine="0"/>
        <w:jc w:val="right"/>
        <w:rPr>
          <w:i/>
          <w:sz w:val="18"/>
          <w:szCs w:val="18"/>
        </w:rPr>
      </w:pPr>
      <w:r w:rsidRPr="00E62389">
        <w:rPr>
          <w:i/>
          <w:sz w:val="18"/>
          <w:szCs w:val="18"/>
        </w:rPr>
        <w:t>Приложение №1</w:t>
      </w:r>
    </w:p>
    <w:p w:rsidR="00E62389" w:rsidRPr="00E62389" w:rsidRDefault="00E62389" w:rsidP="00CB0AFA">
      <w:pPr>
        <w:autoSpaceDE w:val="0"/>
        <w:autoSpaceDN w:val="0"/>
        <w:adjustRightInd w:val="0"/>
        <w:ind w:left="0" w:right="174" w:firstLine="0"/>
        <w:jc w:val="right"/>
        <w:rPr>
          <w:i/>
          <w:sz w:val="18"/>
          <w:szCs w:val="18"/>
        </w:rPr>
      </w:pPr>
      <w:r w:rsidRPr="00E62389">
        <w:rPr>
          <w:i/>
          <w:sz w:val="18"/>
          <w:szCs w:val="18"/>
        </w:rPr>
        <w:t xml:space="preserve">к решению Думы Хомутовского </w:t>
      </w:r>
      <w:r w:rsidRPr="00E62389">
        <w:rPr>
          <w:bCs/>
          <w:i/>
          <w:sz w:val="18"/>
          <w:szCs w:val="18"/>
        </w:rPr>
        <w:t>муниципального образования</w:t>
      </w:r>
    </w:p>
    <w:p w:rsidR="00E62389" w:rsidRPr="00E62389" w:rsidRDefault="00CB0AFA" w:rsidP="00CB0AFA">
      <w:pPr>
        <w:autoSpaceDE w:val="0"/>
        <w:autoSpaceDN w:val="0"/>
        <w:adjustRightInd w:val="0"/>
        <w:ind w:left="0" w:right="174" w:firstLine="0"/>
        <w:jc w:val="right"/>
        <w:rPr>
          <w:i/>
          <w:sz w:val="18"/>
          <w:szCs w:val="18"/>
        </w:rPr>
      </w:pPr>
      <w:r>
        <w:rPr>
          <w:i/>
          <w:sz w:val="18"/>
          <w:szCs w:val="18"/>
          <w:u w:val="single"/>
        </w:rPr>
        <w:t>23.11.2023</w:t>
      </w:r>
      <w:r w:rsidR="00E62389" w:rsidRPr="00E62389">
        <w:rPr>
          <w:i/>
          <w:sz w:val="18"/>
          <w:szCs w:val="18"/>
        </w:rPr>
        <w:t xml:space="preserve">  №</w:t>
      </w:r>
      <w:r>
        <w:rPr>
          <w:i/>
          <w:sz w:val="18"/>
          <w:szCs w:val="18"/>
          <w:u w:val="single"/>
        </w:rPr>
        <w:t>17-89 д</w:t>
      </w:r>
    </w:p>
    <w:p w:rsidR="00E62389" w:rsidRPr="00E62389" w:rsidRDefault="00E62389" w:rsidP="00CB0AFA">
      <w:pPr>
        <w:autoSpaceDE w:val="0"/>
        <w:autoSpaceDN w:val="0"/>
        <w:adjustRightInd w:val="0"/>
        <w:ind w:left="0" w:right="174" w:firstLine="0"/>
        <w:jc w:val="right"/>
        <w:rPr>
          <w:i/>
          <w:sz w:val="18"/>
          <w:szCs w:val="18"/>
        </w:rPr>
      </w:pPr>
      <w:r w:rsidRPr="00E62389">
        <w:rPr>
          <w:i/>
          <w:sz w:val="18"/>
          <w:szCs w:val="18"/>
        </w:rPr>
        <w:t xml:space="preserve">Приложение 1 </w:t>
      </w:r>
    </w:p>
    <w:p w:rsidR="00CB0AFA" w:rsidRDefault="00E62389" w:rsidP="00CB0AFA">
      <w:pPr>
        <w:autoSpaceDE w:val="0"/>
        <w:autoSpaceDN w:val="0"/>
        <w:adjustRightInd w:val="0"/>
        <w:ind w:left="0" w:right="174" w:firstLine="0"/>
        <w:jc w:val="right"/>
        <w:rPr>
          <w:bCs/>
          <w:i/>
          <w:sz w:val="18"/>
          <w:szCs w:val="18"/>
        </w:rPr>
      </w:pPr>
      <w:r w:rsidRPr="00E62389">
        <w:rPr>
          <w:bCs/>
          <w:i/>
          <w:sz w:val="18"/>
          <w:szCs w:val="18"/>
        </w:rPr>
        <w:t xml:space="preserve">к Положению об оплате труда </w:t>
      </w:r>
    </w:p>
    <w:p w:rsidR="00CB0AFA" w:rsidRDefault="00E62389" w:rsidP="00CB0AFA">
      <w:pPr>
        <w:autoSpaceDE w:val="0"/>
        <w:autoSpaceDN w:val="0"/>
        <w:adjustRightInd w:val="0"/>
        <w:ind w:left="0" w:right="174" w:firstLine="0"/>
        <w:jc w:val="right"/>
        <w:rPr>
          <w:bCs/>
          <w:i/>
          <w:sz w:val="18"/>
          <w:szCs w:val="18"/>
        </w:rPr>
      </w:pPr>
      <w:r w:rsidRPr="00E62389">
        <w:rPr>
          <w:bCs/>
          <w:i/>
          <w:sz w:val="18"/>
          <w:szCs w:val="18"/>
        </w:rPr>
        <w:t xml:space="preserve"> муниципальных служащих </w:t>
      </w:r>
      <w:proofErr w:type="gramStart"/>
      <w:r w:rsidRPr="00E62389">
        <w:rPr>
          <w:bCs/>
          <w:i/>
          <w:sz w:val="18"/>
          <w:szCs w:val="18"/>
        </w:rPr>
        <w:t>в</w:t>
      </w:r>
      <w:proofErr w:type="gramEnd"/>
      <w:r w:rsidRPr="00E62389">
        <w:rPr>
          <w:bCs/>
          <w:i/>
          <w:sz w:val="18"/>
          <w:szCs w:val="18"/>
        </w:rPr>
        <w:t xml:space="preserve"> </w:t>
      </w:r>
    </w:p>
    <w:p w:rsidR="00CB0AFA" w:rsidRDefault="00E62389" w:rsidP="00CB0AFA">
      <w:pPr>
        <w:autoSpaceDE w:val="0"/>
        <w:autoSpaceDN w:val="0"/>
        <w:adjustRightInd w:val="0"/>
        <w:ind w:left="0" w:right="174" w:firstLine="0"/>
        <w:jc w:val="right"/>
        <w:rPr>
          <w:bCs/>
          <w:i/>
          <w:sz w:val="18"/>
          <w:szCs w:val="18"/>
        </w:rPr>
      </w:pPr>
      <w:r w:rsidRPr="00E62389">
        <w:rPr>
          <w:bCs/>
          <w:i/>
          <w:sz w:val="18"/>
          <w:szCs w:val="18"/>
        </w:rPr>
        <w:t xml:space="preserve">Администрации Хомутовского </w:t>
      </w:r>
    </w:p>
    <w:p w:rsidR="00E62389" w:rsidRPr="00E62389" w:rsidRDefault="00E62389" w:rsidP="00CB0AFA">
      <w:pPr>
        <w:autoSpaceDE w:val="0"/>
        <w:autoSpaceDN w:val="0"/>
        <w:adjustRightInd w:val="0"/>
        <w:ind w:left="0" w:right="174" w:firstLine="0"/>
        <w:jc w:val="right"/>
        <w:rPr>
          <w:i/>
          <w:sz w:val="18"/>
          <w:szCs w:val="18"/>
        </w:rPr>
      </w:pPr>
      <w:r w:rsidRPr="00E62389">
        <w:rPr>
          <w:bCs/>
          <w:i/>
          <w:sz w:val="18"/>
          <w:szCs w:val="18"/>
        </w:rPr>
        <w:t xml:space="preserve">муниципального образования </w:t>
      </w:r>
    </w:p>
    <w:p w:rsidR="00E62389" w:rsidRDefault="00E62389" w:rsidP="00CB0AFA">
      <w:pPr>
        <w:autoSpaceDE w:val="0"/>
        <w:autoSpaceDN w:val="0"/>
        <w:adjustRightInd w:val="0"/>
        <w:ind w:left="0" w:right="174" w:firstLine="0"/>
        <w:jc w:val="left"/>
        <w:rPr>
          <w:b/>
          <w:sz w:val="18"/>
          <w:szCs w:val="18"/>
        </w:rPr>
      </w:pPr>
    </w:p>
    <w:p w:rsidR="007A46AD" w:rsidRPr="00E62389" w:rsidRDefault="007A46AD" w:rsidP="00CB0AFA">
      <w:pPr>
        <w:autoSpaceDE w:val="0"/>
        <w:autoSpaceDN w:val="0"/>
        <w:adjustRightInd w:val="0"/>
        <w:ind w:left="0" w:right="174" w:firstLine="0"/>
        <w:jc w:val="left"/>
        <w:rPr>
          <w:b/>
          <w:sz w:val="18"/>
          <w:szCs w:val="18"/>
        </w:rPr>
      </w:pPr>
    </w:p>
    <w:p w:rsidR="00E62389" w:rsidRPr="00E62389" w:rsidRDefault="00E62389" w:rsidP="00CB0AFA">
      <w:pPr>
        <w:autoSpaceDE w:val="0"/>
        <w:autoSpaceDN w:val="0"/>
        <w:adjustRightInd w:val="0"/>
        <w:ind w:left="0" w:right="174" w:firstLine="0"/>
        <w:jc w:val="center"/>
        <w:rPr>
          <w:b/>
          <w:sz w:val="18"/>
          <w:szCs w:val="18"/>
        </w:rPr>
      </w:pPr>
      <w:r w:rsidRPr="00E62389">
        <w:rPr>
          <w:b/>
          <w:sz w:val="18"/>
          <w:szCs w:val="18"/>
        </w:rPr>
        <w:t>РАЗМЕРЫ</w:t>
      </w:r>
    </w:p>
    <w:p w:rsidR="00E62389" w:rsidRDefault="00E62389" w:rsidP="00CB0AFA">
      <w:pPr>
        <w:autoSpaceDE w:val="0"/>
        <w:autoSpaceDN w:val="0"/>
        <w:adjustRightInd w:val="0"/>
        <w:ind w:left="0" w:right="174" w:firstLine="0"/>
        <w:jc w:val="center"/>
        <w:rPr>
          <w:b/>
          <w:sz w:val="18"/>
          <w:szCs w:val="18"/>
        </w:rPr>
      </w:pPr>
      <w:r w:rsidRPr="00E62389">
        <w:rPr>
          <w:b/>
          <w:sz w:val="18"/>
          <w:szCs w:val="18"/>
        </w:rPr>
        <w:t>ДОЛЖНОСТНЫХ ОКЛАДОВ И ЕЖЕМЕСЯЧНОГО</w:t>
      </w:r>
      <w:r w:rsidRPr="00E62389">
        <w:rPr>
          <w:b/>
          <w:sz w:val="18"/>
          <w:szCs w:val="18"/>
        </w:rPr>
        <w:br/>
        <w:t>ДЕНЕЖНОГО ПООЩРЕНИЯ МУНИЦИПАЛЬНЫХ СЛУЖАЩИХ</w:t>
      </w:r>
      <w:r w:rsidRPr="00E62389">
        <w:rPr>
          <w:b/>
          <w:sz w:val="18"/>
          <w:szCs w:val="18"/>
        </w:rPr>
        <w:br/>
        <w:t>В АДМИНИСТРАЦИИ ХОМУТОВСКОГО МУНИЦИПАЛЬНОГО ОБРАЗОВАНИЯ</w:t>
      </w:r>
    </w:p>
    <w:p w:rsidR="007A46AD" w:rsidRPr="00E62389" w:rsidRDefault="007A46AD" w:rsidP="00CB0AFA">
      <w:pPr>
        <w:autoSpaceDE w:val="0"/>
        <w:autoSpaceDN w:val="0"/>
        <w:adjustRightInd w:val="0"/>
        <w:ind w:left="0" w:right="174" w:firstLine="0"/>
        <w:jc w:val="center"/>
        <w:rPr>
          <w:b/>
          <w:sz w:val="18"/>
          <w:szCs w:val="18"/>
        </w:rPr>
      </w:pPr>
    </w:p>
    <w:p w:rsidR="00E62389" w:rsidRPr="00E62389" w:rsidRDefault="00E62389" w:rsidP="00CB0AFA">
      <w:pPr>
        <w:autoSpaceDE w:val="0"/>
        <w:autoSpaceDN w:val="0"/>
        <w:adjustRightInd w:val="0"/>
        <w:ind w:left="0" w:right="174" w:firstLine="0"/>
        <w:outlineLvl w:val="0"/>
        <w:rPr>
          <w:sz w:val="18"/>
          <w:szCs w:val="18"/>
        </w:rPr>
      </w:pPr>
    </w:p>
    <w:tbl>
      <w:tblPr>
        <w:tblW w:w="10206" w:type="dxa"/>
        <w:tblInd w:w="62" w:type="dxa"/>
        <w:tblLayout w:type="fixed"/>
        <w:tblCellMar>
          <w:top w:w="75" w:type="dxa"/>
          <w:left w:w="0" w:type="dxa"/>
          <w:bottom w:w="75" w:type="dxa"/>
          <w:right w:w="0" w:type="dxa"/>
        </w:tblCellMar>
        <w:tblLook w:val="0000" w:firstRow="0" w:lastRow="0" w:firstColumn="0" w:lastColumn="0" w:noHBand="0" w:noVBand="0"/>
      </w:tblPr>
      <w:tblGrid>
        <w:gridCol w:w="655"/>
        <w:gridCol w:w="5216"/>
        <w:gridCol w:w="1417"/>
        <w:gridCol w:w="2918"/>
      </w:tblGrid>
      <w:tr w:rsidR="00E62389" w:rsidRPr="00E62389" w:rsidTr="00E62389">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 xml:space="preserve">№ </w:t>
            </w:r>
            <w:proofErr w:type="gramStart"/>
            <w:r w:rsidRPr="00E62389">
              <w:rPr>
                <w:sz w:val="18"/>
                <w:szCs w:val="18"/>
              </w:rPr>
              <w:t>п</w:t>
            </w:r>
            <w:proofErr w:type="gramEnd"/>
            <w:r w:rsidRPr="00E62389">
              <w:rPr>
                <w:sz w:val="18"/>
                <w:szCs w:val="18"/>
              </w:rPr>
              <w:t>/п</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Наименование должности</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Размер должностного оклада в месяц, руб.</w:t>
            </w:r>
          </w:p>
        </w:tc>
        <w:tc>
          <w:tcPr>
            <w:tcW w:w="2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Размер ежемесячного денежного поощрения (должностных окладов в месяц)</w:t>
            </w:r>
          </w:p>
        </w:tc>
      </w:tr>
      <w:tr w:rsidR="00E62389" w:rsidRPr="00E62389" w:rsidTr="00E62389">
        <w:tc>
          <w:tcPr>
            <w:tcW w:w="1020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A46AD" w:rsidRDefault="007A46AD" w:rsidP="00CB0AFA">
            <w:pPr>
              <w:keepNext/>
              <w:autoSpaceDE w:val="0"/>
              <w:autoSpaceDN w:val="0"/>
              <w:adjustRightInd w:val="0"/>
              <w:ind w:left="0" w:right="174" w:firstLine="0"/>
              <w:jc w:val="center"/>
              <w:outlineLvl w:val="0"/>
              <w:rPr>
                <w:sz w:val="18"/>
                <w:szCs w:val="18"/>
              </w:rPr>
            </w:pPr>
          </w:p>
          <w:p w:rsidR="00E62389" w:rsidRPr="00E62389" w:rsidRDefault="00E62389" w:rsidP="00CB0AFA">
            <w:pPr>
              <w:keepNext/>
              <w:autoSpaceDE w:val="0"/>
              <w:autoSpaceDN w:val="0"/>
              <w:adjustRightInd w:val="0"/>
              <w:ind w:left="0" w:right="174" w:firstLine="0"/>
              <w:jc w:val="center"/>
              <w:outlineLvl w:val="0"/>
              <w:rPr>
                <w:sz w:val="18"/>
                <w:szCs w:val="18"/>
              </w:rPr>
            </w:pPr>
            <w:r w:rsidRPr="00E62389">
              <w:rPr>
                <w:sz w:val="18"/>
                <w:szCs w:val="18"/>
              </w:rPr>
              <w:t>Главная группа должностей муниципальной службы</w:t>
            </w:r>
          </w:p>
        </w:tc>
      </w:tr>
      <w:tr w:rsidR="00E62389" w:rsidRPr="00E62389" w:rsidTr="00E62389">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1.</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left"/>
              <w:rPr>
                <w:sz w:val="18"/>
                <w:szCs w:val="18"/>
              </w:rPr>
            </w:pPr>
            <w:r w:rsidRPr="00E62389">
              <w:rPr>
                <w:sz w:val="18"/>
                <w:szCs w:val="18"/>
              </w:rPr>
              <w:t>Первый заместитель Главы Администрации</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14 369,10</w:t>
            </w:r>
          </w:p>
        </w:tc>
        <w:tc>
          <w:tcPr>
            <w:tcW w:w="2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3,0 – 4,0</w:t>
            </w:r>
          </w:p>
        </w:tc>
      </w:tr>
      <w:tr w:rsidR="00E62389" w:rsidRPr="00E62389" w:rsidTr="00E62389">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2.</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left"/>
              <w:rPr>
                <w:sz w:val="18"/>
                <w:szCs w:val="18"/>
              </w:rPr>
            </w:pPr>
            <w:r w:rsidRPr="00E62389">
              <w:rPr>
                <w:sz w:val="18"/>
                <w:szCs w:val="18"/>
              </w:rPr>
              <w:t>Заместитель Главы Администрации</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14 369,10</w:t>
            </w:r>
          </w:p>
        </w:tc>
        <w:tc>
          <w:tcPr>
            <w:tcW w:w="2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3,0 – 4,0</w:t>
            </w:r>
          </w:p>
        </w:tc>
      </w:tr>
      <w:tr w:rsidR="00E62389" w:rsidRPr="00E62389" w:rsidTr="00E62389">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3.</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left"/>
              <w:rPr>
                <w:sz w:val="18"/>
                <w:szCs w:val="18"/>
              </w:rPr>
            </w:pPr>
            <w:r w:rsidRPr="00E62389">
              <w:rPr>
                <w:sz w:val="18"/>
                <w:szCs w:val="18"/>
              </w:rPr>
              <w:t>Руководитель аппарата Администрации</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13 958,71</w:t>
            </w:r>
          </w:p>
        </w:tc>
        <w:tc>
          <w:tcPr>
            <w:tcW w:w="2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3,0 – 3,5</w:t>
            </w:r>
          </w:p>
        </w:tc>
      </w:tr>
      <w:tr w:rsidR="00E62389" w:rsidRPr="00E62389" w:rsidTr="00E62389">
        <w:tc>
          <w:tcPr>
            <w:tcW w:w="1020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A46AD" w:rsidRDefault="007A46AD" w:rsidP="00CB0AFA">
            <w:pPr>
              <w:keepNext/>
              <w:autoSpaceDE w:val="0"/>
              <w:autoSpaceDN w:val="0"/>
              <w:adjustRightInd w:val="0"/>
              <w:ind w:left="0" w:right="174" w:firstLine="0"/>
              <w:jc w:val="center"/>
              <w:outlineLvl w:val="0"/>
              <w:rPr>
                <w:sz w:val="18"/>
                <w:szCs w:val="18"/>
              </w:rPr>
            </w:pPr>
          </w:p>
          <w:p w:rsidR="00E62389" w:rsidRPr="00E62389" w:rsidRDefault="00E62389" w:rsidP="00CB0AFA">
            <w:pPr>
              <w:keepNext/>
              <w:autoSpaceDE w:val="0"/>
              <w:autoSpaceDN w:val="0"/>
              <w:adjustRightInd w:val="0"/>
              <w:ind w:left="0" w:right="174" w:firstLine="0"/>
              <w:jc w:val="center"/>
              <w:outlineLvl w:val="0"/>
              <w:rPr>
                <w:sz w:val="18"/>
                <w:szCs w:val="18"/>
              </w:rPr>
            </w:pPr>
            <w:r w:rsidRPr="00E62389">
              <w:rPr>
                <w:sz w:val="18"/>
                <w:szCs w:val="18"/>
              </w:rPr>
              <w:t>Ведущая группа должностей муниципальной службы</w:t>
            </w:r>
          </w:p>
        </w:tc>
      </w:tr>
      <w:tr w:rsidR="00E62389" w:rsidRPr="00E62389" w:rsidTr="00E62389">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1.</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left"/>
              <w:rPr>
                <w:sz w:val="18"/>
                <w:szCs w:val="18"/>
              </w:rPr>
            </w:pPr>
            <w:r w:rsidRPr="00E62389">
              <w:rPr>
                <w:sz w:val="18"/>
                <w:szCs w:val="18"/>
              </w:rPr>
              <w:t>Руководитель по вопросам градостроительных и имущественных отношений</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13 136,86</w:t>
            </w:r>
          </w:p>
        </w:tc>
        <w:tc>
          <w:tcPr>
            <w:tcW w:w="2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3,0 – 3,5</w:t>
            </w:r>
          </w:p>
        </w:tc>
      </w:tr>
      <w:tr w:rsidR="00E62389" w:rsidRPr="00E62389" w:rsidTr="00E62389">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2.</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left"/>
              <w:rPr>
                <w:sz w:val="18"/>
                <w:szCs w:val="18"/>
              </w:rPr>
            </w:pPr>
            <w:r w:rsidRPr="00E62389">
              <w:rPr>
                <w:sz w:val="18"/>
                <w:szCs w:val="18"/>
              </w:rPr>
              <w:t>Начальник отдела</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13 136,86</w:t>
            </w:r>
          </w:p>
        </w:tc>
        <w:tc>
          <w:tcPr>
            <w:tcW w:w="2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3,0 – 3,3</w:t>
            </w:r>
          </w:p>
        </w:tc>
      </w:tr>
      <w:tr w:rsidR="00E62389" w:rsidRPr="00E62389" w:rsidTr="00E62389">
        <w:tc>
          <w:tcPr>
            <w:tcW w:w="1020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A46AD" w:rsidRDefault="007A46AD" w:rsidP="00CB0AFA">
            <w:pPr>
              <w:keepNext/>
              <w:autoSpaceDE w:val="0"/>
              <w:autoSpaceDN w:val="0"/>
              <w:adjustRightInd w:val="0"/>
              <w:ind w:left="0" w:right="174" w:firstLine="0"/>
              <w:jc w:val="center"/>
              <w:outlineLvl w:val="0"/>
              <w:rPr>
                <w:sz w:val="18"/>
                <w:szCs w:val="18"/>
              </w:rPr>
            </w:pPr>
          </w:p>
          <w:p w:rsidR="00E62389" w:rsidRPr="00E62389" w:rsidRDefault="00E62389" w:rsidP="00CB0AFA">
            <w:pPr>
              <w:keepNext/>
              <w:autoSpaceDE w:val="0"/>
              <w:autoSpaceDN w:val="0"/>
              <w:adjustRightInd w:val="0"/>
              <w:ind w:left="0" w:right="174" w:firstLine="0"/>
              <w:jc w:val="center"/>
              <w:outlineLvl w:val="0"/>
              <w:rPr>
                <w:sz w:val="18"/>
                <w:szCs w:val="18"/>
              </w:rPr>
            </w:pPr>
            <w:r w:rsidRPr="00E62389">
              <w:rPr>
                <w:sz w:val="18"/>
                <w:szCs w:val="18"/>
              </w:rPr>
              <w:t>Старшая группа должностей муниципальной службы</w:t>
            </w:r>
          </w:p>
        </w:tc>
      </w:tr>
      <w:tr w:rsidR="00E62389" w:rsidRPr="00E62389" w:rsidTr="00E62389">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1.</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left"/>
              <w:rPr>
                <w:sz w:val="18"/>
                <w:szCs w:val="18"/>
              </w:rPr>
            </w:pPr>
            <w:r w:rsidRPr="00E62389">
              <w:rPr>
                <w:sz w:val="18"/>
                <w:szCs w:val="18"/>
              </w:rPr>
              <w:t>Заведующий сектором</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10 676,60</w:t>
            </w:r>
          </w:p>
        </w:tc>
        <w:tc>
          <w:tcPr>
            <w:tcW w:w="2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2,0 – 2,3</w:t>
            </w:r>
          </w:p>
        </w:tc>
      </w:tr>
      <w:tr w:rsidR="00E62389" w:rsidRPr="00E62389" w:rsidTr="00E62389">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2.</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left"/>
              <w:rPr>
                <w:sz w:val="18"/>
                <w:szCs w:val="18"/>
              </w:rPr>
            </w:pPr>
            <w:r w:rsidRPr="00E62389">
              <w:rPr>
                <w:sz w:val="18"/>
                <w:szCs w:val="18"/>
              </w:rPr>
              <w:t>Консультант</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10 676,60</w:t>
            </w:r>
          </w:p>
        </w:tc>
        <w:tc>
          <w:tcPr>
            <w:tcW w:w="2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2,0 – 2,3</w:t>
            </w:r>
          </w:p>
        </w:tc>
      </w:tr>
      <w:tr w:rsidR="00E62389" w:rsidRPr="00E62389" w:rsidTr="00E62389">
        <w:tc>
          <w:tcPr>
            <w:tcW w:w="1020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A46AD" w:rsidRDefault="007A46AD" w:rsidP="00CB0AFA">
            <w:pPr>
              <w:keepNext/>
              <w:autoSpaceDE w:val="0"/>
              <w:autoSpaceDN w:val="0"/>
              <w:adjustRightInd w:val="0"/>
              <w:ind w:left="0" w:right="174" w:firstLine="0"/>
              <w:jc w:val="center"/>
              <w:outlineLvl w:val="0"/>
              <w:rPr>
                <w:sz w:val="18"/>
                <w:szCs w:val="18"/>
              </w:rPr>
            </w:pPr>
          </w:p>
          <w:p w:rsidR="00E62389" w:rsidRPr="00E62389" w:rsidRDefault="00E62389" w:rsidP="00CB0AFA">
            <w:pPr>
              <w:keepNext/>
              <w:autoSpaceDE w:val="0"/>
              <w:autoSpaceDN w:val="0"/>
              <w:adjustRightInd w:val="0"/>
              <w:ind w:left="0" w:right="174" w:firstLine="0"/>
              <w:jc w:val="center"/>
              <w:outlineLvl w:val="0"/>
              <w:rPr>
                <w:sz w:val="18"/>
                <w:szCs w:val="18"/>
              </w:rPr>
            </w:pPr>
            <w:r w:rsidRPr="00E62389">
              <w:rPr>
                <w:sz w:val="18"/>
                <w:szCs w:val="18"/>
              </w:rPr>
              <w:t>Младшая группа должностей муниципальной службы</w:t>
            </w:r>
          </w:p>
        </w:tc>
      </w:tr>
      <w:tr w:rsidR="00E62389" w:rsidRPr="00E62389" w:rsidTr="00E62389">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1.</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left"/>
              <w:rPr>
                <w:sz w:val="18"/>
                <w:szCs w:val="18"/>
              </w:rPr>
            </w:pPr>
            <w:r w:rsidRPr="00E62389">
              <w:rPr>
                <w:sz w:val="18"/>
                <w:szCs w:val="18"/>
              </w:rPr>
              <w:t>Главный специалист</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9 854,76</w:t>
            </w:r>
          </w:p>
        </w:tc>
        <w:tc>
          <w:tcPr>
            <w:tcW w:w="2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1,5 – 1,8</w:t>
            </w:r>
          </w:p>
        </w:tc>
      </w:tr>
      <w:tr w:rsidR="00E62389" w:rsidRPr="00E62389" w:rsidTr="00E62389">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2.</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left"/>
              <w:rPr>
                <w:sz w:val="18"/>
                <w:szCs w:val="18"/>
              </w:rPr>
            </w:pPr>
            <w:r w:rsidRPr="00E62389">
              <w:rPr>
                <w:sz w:val="18"/>
                <w:szCs w:val="18"/>
              </w:rPr>
              <w:t>Ведущий специалист</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9 854,76</w:t>
            </w:r>
          </w:p>
        </w:tc>
        <w:tc>
          <w:tcPr>
            <w:tcW w:w="29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1,0 – 1,5</w:t>
            </w:r>
          </w:p>
        </w:tc>
      </w:tr>
    </w:tbl>
    <w:p w:rsidR="00E62389" w:rsidRPr="00E62389" w:rsidRDefault="00E62389" w:rsidP="00CB0AFA">
      <w:pPr>
        <w:autoSpaceDE w:val="0"/>
        <w:autoSpaceDN w:val="0"/>
        <w:adjustRightInd w:val="0"/>
        <w:ind w:left="0" w:right="174" w:firstLine="0"/>
        <w:jc w:val="right"/>
        <w:rPr>
          <w:sz w:val="18"/>
          <w:szCs w:val="18"/>
        </w:rPr>
      </w:pPr>
    </w:p>
    <w:p w:rsidR="007A46AD" w:rsidRDefault="007A46AD" w:rsidP="00CB0AFA">
      <w:pPr>
        <w:widowControl w:val="0"/>
        <w:autoSpaceDE w:val="0"/>
        <w:autoSpaceDN w:val="0"/>
        <w:adjustRightInd w:val="0"/>
        <w:ind w:left="0" w:right="174" w:firstLine="0"/>
        <w:rPr>
          <w:sz w:val="18"/>
          <w:szCs w:val="18"/>
        </w:rPr>
      </w:pPr>
    </w:p>
    <w:p w:rsidR="00E62389" w:rsidRPr="00E62389" w:rsidRDefault="00E62389" w:rsidP="00603681">
      <w:pPr>
        <w:widowControl w:val="0"/>
        <w:autoSpaceDE w:val="0"/>
        <w:autoSpaceDN w:val="0"/>
        <w:adjustRightInd w:val="0"/>
        <w:ind w:left="0" w:right="174" w:firstLine="0"/>
        <w:jc w:val="center"/>
        <w:rPr>
          <w:i/>
          <w:sz w:val="18"/>
          <w:szCs w:val="18"/>
        </w:rPr>
      </w:pPr>
      <w:r w:rsidRPr="00E62389">
        <w:rPr>
          <w:i/>
          <w:sz w:val="18"/>
          <w:szCs w:val="18"/>
        </w:rPr>
        <w:t>Начальник отдела муниципального</w:t>
      </w:r>
    </w:p>
    <w:p w:rsidR="00E62389" w:rsidRPr="00E62389" w:rsidRDefault="00E62389" w:rsidP="00603681">
      <w:pPr>
        <w:widowControl w:val="0"/>
        <w:autoSpaceDE w:val="0"/>
        <w:autoSpaceDN w:val="0"/>
        <w:adjustRightInd w:val="0"/>
        <w:ind w:left="0" w:right="174" w:firstLine="0"/>
        <w:jc w:val="center"/>
        <w:rPr>
          <w:i/>
          <w:sz w:val="18"/>
          <w:szCs w:val="18"/>
        </w:rPr>
      </w:pPr>
      <w:r w:rsidRPr="00E62389">
        <w:rPr>
          <w:i/>
          <w:sz w:val="18"/>
          <w:szCs w:val="18"/>
        </w:rPr>
        <w:t xml:space="preserve">заказа и реализации </w:t>
      </w:r>
      <w:proofErr w:type="gramStart"/>
      <w:r w:rsidRPr="00E62389">
        <w:rPr>
          <w:i/>
          <w:sz w:val="18"/>
          <w:szCs w:val="18"/>
        </w:rPr>
        <w:t>муниципальных</w:t>
      </w:r>
      <w:proofErr w:type="gramEnd"/>
    </w:p>
    <w:p w:rsidR="00E62389" w:rsidRPr="00E62389" w:rsidRDefault="00E62389" w:rsidP="00603681">
      <w:pPr>
        <w:widowControl w:val="0"/>
        <w:autoSpaceDE w:val="0"/>
        <w:autoSpaceDN w:val="0"/>
        <w:adjustRightInd w:val="0"/>
        <w:ind w:left="0" w:right="174" w:firstLine="0"/>
        <w:jc w:val="right"/>
        <w:rPr>
          <w:i/>
          <w:sz w:val="18"/>
          <w:szCs w:val="18"/>
        </w:rPr>
      </w:pPr>
      <w:r w:rsidRPr="00E62389">
        <w:rPr>
          <w:i/>
          <w:sz w:val="18"/>
          <w:szCs w:val="18"/>
        </w:rPr>
        <w:t xml:space="preserve">программ                                                                                          </w:t>
      </w:r>
      <w:proofErr w:type="spellStart"/>
      <w:r w:rsidRPr="00E62389">
        <w:rPr>
          <w:i/>
          <w:sz w:val="18"/>
          <w:szCs w:val="18"/>
        </w:rPr>
        <w:t>Е.Н.Дубровина</w:t>
      </w:r>
      <w:proofErr w:type="spellEnd"/>
    </w:p>
    <w:p w:rsidR="00E62389" w:rsidRPr="00603681" w:rsidRDefault="00E62389" w:rsidP="00603681">
      <w:pPr>
        <w:autoSpaceDE w:val="0"/>
        <w:autoSpaceDN w:val="0"/>
        <w:adjustRightInd w:val="0"/>
        <w:ind w:left="0" w:right="174" w:firstLine="0"/>
        <w:jc w:val="right"/>
        <w:rPr>
          <w:i/>
          <w:sz w:val="18"/>
          <w:szCs w:val="18"/>
        </w:rPr>
      </w:pPr>
    </w:p>
    <w:p w:rsidR="00603681" w:rsidRPr="00E62389" w:rsidRDefault="00603681" w:rsidP="00603681">
      <w:pPr>
        <w:autoSpaceDE w:val="0"/>
        <w:autoSpaceDN w:val="0"/>
        <w:adjustRightInd w:val="0"/>
        <w:ind w:left="0" w:right="174" w:firstLine="0"/>
        <w:jc w:val="right"/>
        <w:rPr>
          <w:i/>
          <w:sz w:val="18"/>
          <w:szCs w:val="18"/>
        </w:rPr>
      </w:pPr>
    </w:p>
    <w:p w:rsidR="00E62389" w:rsidRPr="00E62389" w:rsidRDefault="00E62389" w:rsidP="00CB0AFA">
      <w:pPr>
        <w:autoSpaceDE w:val="0"/>
        <w:autoSpaceDN w:val="0"/>
        <w:adjustRightInd w:val="0"/>
        <w:ind w:left="0" w:right="174" w:firstLine="0"/>
        <w:jc w:val="right"/>
        <w:rPr>
          <w:i/>
          <w:sz w:val="18"/>
          <w:szCs w:val="18"/>
        </w:rPr>
      </w:pPr>
      <w:r w:rsidRPr="00E62389">
        <w:rPr>
          <w:i/>
          <w:sz w:val="18"/>
          <w:szCs w:val="18"/>
        </w:rPr>
        <w:t>Приложение №2</w:t>
      </w:r>
    </w:p>
    <w:p w:rsidR="00603681" w:rsidRPr="00603681" w:rsidRDefault="00E62389" w:rsidP="00CB0AFA">
      <w:pPr>
        <w:autoSpaceDE w:val="0"/>
        <w:autoSpaceDN w:val="0"/>
        <w:adjustRightInd w:val="0"/>
        <w:ind w:left="0" w:right="174" w:firstLine="0"/>
        <w:jc w:val="right"/>
        <w:rPr>
          <w:i/>
          <w:sz w:val="18"/>
          <w:szCs w:val="18"/>
        </w:rPr>
      </w:pPr>
      <w:r w:rsidRPr="00E62389">
        <w:rPr>
          <w:i/>
          <w:sz w:val="18"/>
          <w:szCs w:val="18"/>
        </w:rPr>
        <w:t xml:space="preserve">к решению Думы </w:t>
      </w:r>
    </w:p>
    <w:p w:rsidR="00E62389" w:rsidRPr="00E62389" w:rsidRDefault="00E62389" w:rsidP="00CB0AFA">
      <w:pPr>
        <w:autoSpaceDE w:val="0"/>
        <w:autoSpaceDN w:val="0"/>
        <w:adjustRightInd w:val="0"/>
        <w:ind w:left="0" w:right="174" w:firstLine="0"/>
        <w:jc w:val="right"/>
        <w:rPr>
          <w:i/>
          <w:sz w:val="18"/>
          <w:szCs w:val="18"/>
        </w:rPr>
      </w:pPr>
      <w:r w:rsidRPr="00E62389">
        <w:rPr>
          <w:i/>
          <w:sz w:val="18"/>
          <w:szCs w:val="18"/>
        </w:rPr>
        <w:t xml:space="preserve">Хомутовского </w:t>
      </w:r>
      <w:r w:rsidRPr="00E62389">
        <w:rPr>
          <w:bCs/>
          <w:i/>
          <w:sz w:val="18"/>
          <w:szCs w:val="18"/>
        </w:rPr>
        <w:t>муниципального образования</w:t>
      </w:r>
    </w:p>
    <w:p w:rsidR="00E62389" w:rsidRPr="00E62389" w:rsidRDefault="00603681" w:rsidP="00CB0AFA">
      <w:pPr>
        <w:autoSpaceDE w:val="0"/>
        <w:autoSpaceDN w:val="0"/>
        <w:adjustRightInd w:val="0"/>
        <w:ind w:left="0" w:right="174" w:firstLine="0"/>
        <w:jc w:val="right"/>
        <w:rPr>
          <w:i/>
          <w:sz w:val="18"/>
          <w:szCs w:val="18"/>
          <w:u w:val="single"/>
        </w:rPr>
      </w:pPr>
      <w:r w:rsidRPr="00603681">
        <w:rPr>
          <w:i/>
          <w:sz w:val="18"/>
          <w:szCs w:val="18"/>
          <w:u w:val="single"/>
        </w:rPr>
        <w:t>23.11.2023</w:t>
      </w:r>
      <w:r w:rsidR="00E62389" w:rsidRPr="00E62389">
        <w:rPr>
          <w:i/>
          <w:sz w:val="18"/>
          <w:szCs w:val="18"/>
        </w:rPr>
        <w:t>_   №</w:t>
      </w:r>
      <w:r w:rsidRPr="00603681">
        <w:rPr>
          <w:i/>
          <w:sz w:val="18"/>
          <w:szCs w:val="18"/>
        </w:rPr>
        <w:t xml:space="preserve"> </w:t>
      </w:r>
      <w:r w:rsidRPr="00603681">
        <w:rPr>
          <w:i/>
          <w:sz w:val="18"/>
          <w:szCs w:val="18"/>
          <w:u w:val="single"/>
        </w:rPr>
        <w:t>17-89 д</w:t>
      </w:r>
    </w:p>
    <w:p w:rsidR="0038304D" w:rsidRDefault="00E62389" w:rsidP="00CB0AFA">
      <w:pPr>
        <w:autoSpaceDE w:val="0"/>
        <w:autoSpaceDN w:val="0"/>
        <w:adjustRightInd w:val="0"/>
        <w:ind w:left="0" w:right="174" w:firstLine="0"/>
        <w:jc w:val="right"/>
        <w:rPr>
          <w:i/>
          <w:sz w:val="18"/>
          <w:szCs w:val="18"/>
        </w:rPr>
      </w:pPr>
      <w:r w:rsidRPr="00E62389">
        <w:rPr>
          <w:i/>
          <w:sz w:val="18"/>
          <w:szCs w:val="18"/>
        </w:rPr>
        <w:t xml:space="preserve">                                                                                          </w:t>
      </w:r>
    </w:p>
    <w:p w:rsidR="00E62389" w:rsidRPr="00E62389" w:rsidRDefault="00E62389" w:rsidP="00CB0AFA">
      <w:pPr>
        <w:autoSpaceDE w:val="0"/>
        <w:autoSpaceDN w:val="0"/>
        <w:adjustRightInd w:val="0"/>
        <w:ind w:left="0" w:right="174" w:firstLine="0"/>
        <w:jc w:val="right"/>
        <w:rPr>
          <w:i/>
          <w:sz w:val="18"/>
          <w:szCs w:val="18"/>
        </w:rPr>
      </w:pPr>
      <w:r w:rsidRPr="00E62389">
        <w:rPr>
          <w:i/>
          <w:sz w:val="18"/>
          <w:szCs w:val="18"/>
        </w:rPr>
        <w:t xml:space="preserve">   Приложение 2</w:t>
      </w:r>
    </w:p>
    <w:p w:rsidR="0038304D" w:rsidRDefault="00E62389" w:rsidP="00CB0AFA">
      <w:pPr>
        <w:autoSpaceDE w:val="0"/>
        <w:autoSpaceDN w:val="0"/>
        <w:adjustRightInd w:val="0"/>
        <w:ind w:left="0" w:right="174" w:firstLine="0"/>
        <w:jc w:val="right"/>
        <w:rPr>
          <w:bCs/>
          <w:i/>
          <w:sz w:val="18"/>
          <w:szCs w:val="18"/>
        </w:rPr>
      </w:pPr>
      <w:r w:rsidRPr="00E62389">
        <w:rPr>
          <w:bCs/>
          <w:i/>
          <w:sz w:val="18"/>
          <w:szCs w:val="18"/>
        </w:rPr>
        <w:t xml:space="preserve">к Положению об оплате труда </w:t>
      </w:r>
    </w:p>
    <w:p w:rsidR="0038304D" w:rsidRDefault="00E62389" w:rsidP="00CB0AFA">
      <w:pPr>
        <w:autoSpaceDE w:val="0"/>
        <w:autoSpaceDN w:val="0"/>
        <w:adjustRightInd w:val="0"/>
        <w:ind w:left="0" w:right="174" w:firstLine="0"/>
        <w:jc w:val="right"/>
        <w:rPr>
          <w:bCs/>
          <w:i/>
          <w:sz w:val="18"/>
          <w:szCs w:val="18"/>
        </w:rPr>
      </w:pPr>
      <w:r w:rsidRPr="00E62389">
        <w:rPr>
          <w:bCs/>
          <w:i/>
          <w:sz w:val="18"/>
          <w:szCs w:val="18"/>
        </w:rPr>
        <w:t xml:space="preserve"> муниципальных служащих </w:t>
      </w:r>
      <w:proofErr w:type="gramStart"/>
      <w:r w:rsidRPr="00E62389">
        <w:rPr>
          <w:bCs/>
          <w:i/>
          <w:sz w:val="18"/>
          <w:szCs w:val="18"/>
        </w:rPr>
        <w:t>в</w:t>
      </w:r>
      <w:proofErr w:type="gramEnd"/>
      <w:r w:rsidRPr="00E62389">
        <w:rPr>
          <w:bCs/>
          <w:i/>
          <w:sz w:val="18"/>
          <w:szCs w:val="18"/>
        </w:rPr>
        <w:t xml:space="preserve"> </w:t>
      </w:r>
    </w:p>
    <w:p w:rsidR="0038304D" w:rsidRDefault="00E62389" w:rsidP="00CB0AFA">
      <w:pPr>
        <w:autoSpaceDE w:val="0"/>
        <w:autoSpaceDN w:val="0"/>
        <w:adjustRightInd w:val="0"/>
        <w:ind w:left="0" w:right="174" w:firstLine="0"/>
        <w:jc w:val="right"/>
        <w:rPr>
          <w:bCs/>
          <w:i/>
          <w:sz w:val="18"/>
          <w:szCs w:val="18"/>
        </w:rPr>
      </w:pPr>
      <w:r w:rsidRPr="00E62389">
        <w:rPr>
          <w:bCs/>
          <w:i/>
          <w:sz w:val="18"/>
          <w:szCs w:val="18"/>
        </w:rPr>
        <w:t xml:space="preserve">Администрации Хомутовского </w:t>
      </w:r>
    </w:p>
    <w:p w:rsidR="00E62389" w:rsidRPr="00E62389" w:rsidRDefault="00E62389" w:rsidP="00CB0AFA">
      <w:pPr>
        <w:autoSpaceDE w:val="0"/>
        <w:autoSpaceDN w:val="0"/>
        <w:adjustRightInd w:val="0"/>
        <w:ind w:left="0" w:right="174" w:firstLine="0"/>
        <w:jc w:val="right"/>
        <w:rPr>
          <w:i/>
          <w:sz w:val="18"/>
          <w:szCs w:val="18"/>
        </w:rPr>
      </w:pPr>
      <w:r w:rsidRPr="00E62389">
        <w:rPr>
          <w:bCs/>
          <w:i/>
          <w:sz w:val="18"/>
          <w:szCs w:val="18"/>
        </w:rPr>
        <w:t xml:space="preserve">муниципального образования </w:t>
      </w:r>
    </w:p>
    <w:p w:rsidR="00E62389" w:rsidRPr="00E62389" w:rsidRDefault="00E62389" w:rsidP="00CB0AFA">
      <w:pPr>
        <w:autoSpaceDE w:val="0"/>
        <w:autoSpaceDN w:val="0"/>
        <w:adjustRightInd w:val="0"/>
        <w:ind w:left="0" w:right="174" w:firstLine="0"/>
        <w:jc w:val="right"/>
        <w:rPr>
          <w:sz w:val="18"/>
          <w:szCs w:val="18"/>
        </w:rPr>
      </w:pPr>
    </w:p>
    <w:p w:rsidR="00E62389" w:rsidRPr="00E62389" w:rsidRDefault="00E62389" w:rsidP="00CB0AFA">
      <w:pPr>
        <w:autoSpaceDE w:val="0"/>
        <w:autoSpaceDN w:val="0"/>
        <w:adjustRightInd w:val="0"/>
        <w:ind w:left="0" w:right="174" w:firstLine="0"/>
        <w:jc w:val="center"/>
        <w:rPr>
          <w:b/>
          <w:sz w:val="18"/>
          <w:szCs w:val="18"/>
        </w:rPr>
      </w:pPr>
    </w:p>
    <w:p w:rsidR="00E62389" w:rsidRPr="00E62389" w:rsidRDefault="00E62389" w:rsidP="00CB0AFA">
      <w:pPr>
        <w:autoSpaceDE w:val="0"/>
        <w:autoSpaceDN w:val="0"/>
        <w:adjustRightInd w:val="0"/>
        <w:ind w:left="0" w:right="174" w:firstLine="0"/>
        <w:jc w:val="center"/>
        <w:rPr>
          <w:b/>
          <w:sz w:val="18"/>
          <w:szCs w:val="18"/>
        </w:rPr>
      </w:pPr>
      <w:r w:rsidRPr="00E62389">
        <w:rPr>
          <w:b/>
          <w:sz w:val="18"/>
          <w:szCs w:val="18"/>
        </w:rPr>
        <w:t>РАЗМЕР</w:t>
      </w:r>
    </w:p>
    <w:p w:rsidR="00E62389" w:rsidRPr="00E62389" w:rsidRDefault="00E62389" w:rsidP="00CB0AFA">
      <w:pPr>
        <w:autoSpaceDE w:val="0"/>
        <w:autoSpaceDN w:val="0"/>
        <w:adjustRightInd w:val="0"/>
        <w:ind w:left="0" w:right="174" w:firstLine="0"/>
        <w:jc w:val="center"/>
        <w:rPr>
          <w:b/>
          <w:color w:val="000000"/>
          <w:sz w:val="18"/>
          <w:szCs w:val="18"/>
        </w:rPr>
      </w:pPr>
      <w:r w:rsidRPr="00E62389">
        <w:rPr>
          <w:b/>
          <w:sz w:val="18"/>
          <w:szCs w:val="18"/>
        </w:rPr>
        <w:t xml:space="preserve">ЕЖЕМЕСЯЧНОЙ НАДБАВКИ </w:t>
      </w:r>
      <w:r w:rsidRPr="00E62389">
        <w:rPr>
          <w:b/>
          <w:color w:val="000000"/>
          <w:sz w:val="18"/>
          <w:szCs w:val="18"/>
        </w:rPr>
        <w:t xml:space="preserve">К ДОЛЖНОСТНОМУ ОКЛАДУ </w:t>
      </w:r>
    </w:p>
    <w:p w:rsidR="00E62389" w:rsidRPr="00E62389" w:rsidRDefault="00E62389" w:rsidP="00CB0AFA">
      <w:pPr>
        <w:autoSpaceDE w:val="0"/>
        <w:autoSpaceDN w:val="0"/>
        <w:adjustRightInd w:val="0"/>
        <w:ind w:left="0" w:right="174" w:firstLine="0"/>
        <w:jc w:val="center"/>
        <w:rPr>
          <w:b/>
          <w:i/>
          <w:sz w:val="18"/>
          <w:szCs w:val="18"/>
        </w:rPr>
      </w:pPr>
      <w:r w:rsidRPr="00E62389">
        <w:rPr>
          <w:b/>
          <w:sz w:val="18"/>
          <w:szCs w:val="18"/>
        </w:rPr>
        <w:t>ЗА КЛАССНЫЙ ЧИН</w:t>
      </w:r>
      <w:r w:rsidRPr="00E62389">
        <w:rPr>
          <w:b/>
          <w:color w:val="000000"/>
          <w:sz w:val="18"/>
          <w:szCs w:val="18"/>
        </w:rPr>
        <w:t xml:space="preserve"> МУНИЦИПАЛЬНОГО СЛУЖАЩЕГО</w:t>
      </w:r>
      <w:r w:rsidRPr="00E62389">
        <w:rPr>
          <w:b/>
          <w:i/>
          <w:sz w:val="18"/>
          <w:szCs w:val="18"/>
        </w:rPr>
        <w:t xml:space="preserve"> </w:t>
      </w:r>
    </w:p>
    <w:p w:rsidR="00E62389" w:rsidRPr="00E62389" w:rsidRDefault="00E62389" w:rsidP="00CB0AFA">
      <w:pPr>
        <w:autoSpaceDE w:val="0"/>
        <w:autoSpaceDN w:val="0"/>
        <w:adjustRightInd w:val="0"/>
        <w:ind w:left="0" w:right="174" w:firstLine="0"/>
        <w:jc w:val="center"/>
        <w:rPr>
          <w:i/>
          <w:sz w:val="18"/>
          <w:szCs w:val="18"/>
        </w:rPr>
      </w:pPr>
      <w:r w:rsidRPr="00E62389">
        <w:rPr>
          <w:b/>
          <w:sz w:val="18"/>
          <w:szCs w:val="18"/>
        </w:rPr>
        <w:t xml:space="preserve">В АДМИНИСТРАЦИИ ХОМУТОВСКОГО  МУНИЦИПАЛЬНОГО ОБРАЗОВАНИЯ </w:t>
      </w:r>
    </w:p>
    <w:p w:rsidR="00E62389" w:rsidRPr="00E62389" w:rsidRDefault="00E62389" w:rsidP="00CB0AFA">
      <w:pPr>
        <w:autoSpaceDE w:val="0"/>
        <w:autoSpaceDN w:val="0"/>
        <w:adjustRightInd w:val="0"/>
        <w:ind w:left="0" w:right="174" w:firstLine="0"/>
        <w:jc w:val="center"/>
        <w:rPr>
          <w:sz w:val="18"/>
          <w:szCs w:val="18"/>
        </w:rPr>
      </w:pPr>
    </w:p>
    <w:tbl>
      <w:tblPr>
        <w:tblW w:w="10206" w:type="dxa"/>
        <w:tblInd w:w="62" w:type="dxa"/>
        <w:tblLayout w:type="fixed"/>
        <w:tblCellMar>
          <w:top w:w="75" w:type="dxa"/>
          <w:left w:w="0" w:type="dxa"/>
          <w:bottom w:w="75" w:type="dxa"/>
          <w:right w:w="0" w:type="dxa"/>
        </w:tblCellMar>
        <w:tblLook w:val="0000" w:firstRow="0" w:lastRow="0" w:firstColumn="0" w:lastColumn="0" w:noHBand="0" w:noVBand="0"/>
      </w:tblPr>
      <w:tblGrid>
        <w:gridCol w:w="648"/>
        <w:gridCol w:w="6803"/>
        <w:gridCol w:w="2755"/>
      </w:tblGrid>
      <w:tr w:rsidR="00E62389" w:rsidRPr="00E62389" w:rsidTr="0038304D">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 xml:space="preserve">№ </w:t>
            </w:r>
            <w:proofErr w:type="gramStart"/>
            <w:r w:rsidRPr="00E62389">
              <w:rPr>
                <w:sz w:val="18"/>
                <w:szCs w:val="18"/>
              </w:rPr>
              <w:t>п</w:t>
            </w:r>
            <w:proofErr w:type="gramEnd"/>
            <w:r w:rsidRPr="00E62389">
              <w:rPr>
                <w:sz w:val="18"/>
                <w:szCs w:val="18"/>
              </w:rPr>
              <w:t>/п</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Классные чины муниципальной службы</w:t>
            </w:r>
            <w:r w:rsidRPr="00E62389">
              <w:rPr>
                <w:sz w:val="18"/>
                <w:szCs w:val="18"/>
              </w:rPr>
              <w:br/>
              <w:t>по группам должностей муниципальной службы</w:t>
            </w:r>
          </w:p>
          <w:p w:rsidR="00E62389" w:rsidRPr="00E62389" w:rsidRDefault="00E62389" w:rsidP="00CB0AFA">
            <w:pPr>
              <w:autoSpaceDE w:val="0"/>
              <w:autoSpaceDN w:val="0"/>
              <w:adjustRightInd w:val="0"/>
              <w:ind w:left="0" w:right="174" w:firstLine="0"/>
              <w:jc w:val="center"/>
              <w:rPr>
                <w:sz w:val="18"/>
                <w:szCs w:val="18"/>
              </w:rPr>
            </w:pPr>
          </w:p>
        </w:tc>
        <w:tc>
          <w:tcPr>
            <w:tcW w:w="27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Размер ежемесячной надбавки за классный чин к должностному окладу, руб.</w:t>
            </w:r>
            <w:r w:rsidRPr="00E62389">
              <w:rPr>
                <w:sz w:val="18"/>
                <w:szCs w:val="18"/>
                <w:u w:val="single"/>
              </w:rPr>
              <w:t> </w:t>
            </w:r>
          </w:p>
        </w:tc>
      </w:tr>
      <w:tr w:rsidR="00E62389" w:rsidRPr="00E62389" w:rsidTr="0038304D">
        <w:tc>
          <w:tcPr>
            <w:tcW w:w="102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keepNext/>
              <w:autoSpaceDE w:val="0"/>
              <w:autoSpaceDN w:val="0"/>
              <w:adjustRightInd w:val="0"/>
              <w:ind w:left="0" w:right="174" w:firstLine="0"/>
              <w:jc w:val="center"/>
              <w:rPr>
                <w:sz w:val="18"/>
                <w:szCs w:val="18"/>
              </w:rPr>
            </w:pPr>
          </w:p>
          <w:p w:rsidR="00E62389" w:rsidRPr="00E62389" w:rsidRDefault="00E62389" w:rsidP="00CB0AFA">
            <w:pPr>
              <w:keepNext/>
              <w:autoSpaceDE w:val="0"/>
              <w:autoSpaceDN w:val="0"/>
              <w:adjustRightInd w:val="0"/>
              <w:ind w:left="0" w:right="174" w:firstLine="0"/>
              <w:jc w:val="center"/>
              <w:rPr>
                <w:sz w:val="18"/>
                <w:szCs w:val="18"/>
              </w:rPr>
            </w:pPr>
            <w:r w:rsidRPr="00E62389">
              <w:rPr>
                <w:sz w:val="18"/>
                <w:szCs w:val="18"/>
              </w:rPr>
              <w:t>Главная группа должностей муниципальной службы</w:t>
            </w:r>
          </w:p>
        </w:tc>
      </w:tr>
      <w:tr w:rsidR="00E62389" w:rsidRPr="00E62389" w:rsidTr="0038304D">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1.</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rPr>
                <w:sz w:val="18"/>
                <w:szCs w:val="18"/>
              </w:rPr>
            </w:pPr>
            <w:r w:rsidRPr="00E62389">
              <w:rPr>
                <w:sz w:val="18"/>
                <w:szCs w:val="18"/>
              </w:rPr>
              <w:t>Муниципальный советник в Иркутской области 3 класса</w:t>
            </w:r>
          </w:p>
        </w:tc>
        <w:tc>
          <w:tcPr>
            <w:tcW w:w="27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9 621,60</w:t>
            </w:r>
          </w:p>
        </w:tc>
      </w:tr>
      <w:tr w:rsidR="00E62389" w:rsidRPr="00E62389" w:rsidTr="0038304D">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2.</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rPr>
                <w:sz w:val="18"/>
                <w:szCs w:val="18"/>
              </w:rPr>
            </w:pPr>
            <w:r w:rsidRPr="00E62389">
              <w:rPr>
                <w:sz w:val="18"/>
                <w:szCs w:val="18"/>
              </w:rPr>
              <w:t>Муниципальный советник в Иркутской области 2 класса</w:t>
            </w:r>
          </w:p>
        </w:tc>
        <w:tc>
          <w:tcPr>
            <w:tcW w:w="27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left"/>
              <w:rPr>
                <w:sz w:val="18"/>
                <w:szCs w:val="18"/>
              </w:rPr>
            </w:pPr>
            <w:r w:rsidRPr="00E62389">
              <w:rPr>
                <w:sz w:val="18"/>
                <w:szCs w:val="18"/>
              </w:rPr>
              <w:t xml:space="preserve">        10 364,32</w:t>
            </w:r>
          </w:p>
        </w:tc>
      </w:tr>
      <w:tr w:rsidR="00E62389" w:rsidRPr="00E62389" w:rsidTr="0038304D">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3.</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rPr>
                <w:sz w:val="18"/>
                <w:szCs w:val="18"/>
              </w:rPr>
            </w:pPr>
            <w:r w:rsidRPr="00E62389">
              <w:rPr>
                <w:sz w:val="18"/>
                <w:szCs w:val="18"/>
              </w:rPr>
              <w:t>Муниципальный советник в Иркутской области 1 класса</w:t>
            </w:r>
          </w:p>
        </w:tc>
        <w:tc>
          <w:tcPr>
            <w:tcW w:w="27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left"/>
              <w:rPr>
                <w:sz w:val="18"/>
                <w:szCs w:val="18"/>
              </w:rPr>
            </w:pPr>
            <w:r w:rsidRPr="00E62389">
              <w:rPr>
                <w:sz w:val="18"/>
                <w:szCs w:val="18"/>
              </w:rPr>
              <w:t xml:space="preserve">        11 107,04</w:t>
            </w:r>
          </w:p>
        </w:tc>
      </w:tr>
      <w:tr w:rsidR="00E62389" w:rsidRPr="00E62389" w:rsidTr="0038304D">
        <w:tc>
          <w:tcPr>
            <w:tcW w:w="102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keepNext/>
              <w:autoSpaceDE w:val="0"/>
              <w:autoSpaceDN w:val="0"/>
              <w:adjustRightInd w:val="0"/>
              <w:ind w:left="0" w:right="174" w:firstLine="0"/>
              <w:jc w:val="center"/>
              <w:rPr>
                <w:sz w:val="18"/>
                <w:szCs w:val="18"/>
              </w:rPr>
            </w:pPr>
          </w:p>
          <w:p w:rsidR="00E62389" w:rsidRPr="00E62389" w:rsidRDefault="00E62389" w:rsidP="00CB0AFA">
            <w:pPr>
              <w:keepNext/>
              <w:autoSpaceDE w:val="0"/>
              <w:autoSpaceDN w:val="0"/>
              <w:adjustRightInd w:val="0"/>
              <w:ind w:left="0" w:right="174" w:firstLine="0"/>
              <w:jc w:val="center"/>
              <w:rPr>
                <w:sz w:val="18"/>
                <w:szCs w:val="18"/>
              </w:rPr>
            </w:pPr>
            <w:r w:rsidRPr="00E62389">
              <w:rPr>
                <w:sz w:val="18"/>
                <w:szCs w:val="18"/>
              </w:rPr>
              <w:t>Ведущая группа должностей муниципальной службы</w:t>
            </w:r>
          </w:p>
        </w:tc>
      </w:tr>
      <w:tr w:rsidR="00E62389" w:rsidRPr="00E62389" w:rsidTr="0038304D">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1.</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rPr>
                <w:sz w:val="18"/>
                <w:szCs w:val="18"/>
              </w:rPr>
            </w:pPr>
            <w:r w:rsidRPr="00E62389">
              <w:rPr>
                <w:sz w:val="18"/>
                <w:szCs w:val="18"/>
              </w:rPr>
              <w:t>Советник муниципальной службы в Иркутской области 3 класса</w:t>
            </w:r>
          </w:p>
        </w:tc>
        <w:tc>
          <w:tcPr>
            <w:tcW w:w="27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7 043,18</w:t>
            </w:r>
          </w:p>
        </w:tc>
      </w:tr>
      <w:tr w:rsidR="00E62389" w:rsidRPr="00E62389" w:rsidTr="0038304D">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2.</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rPr>
                <w:sz w:val="18"/>
                <w:szCs w:val="18"/>
              </w:rPr>
            </w:pPr>
            <w:r w:rsidRPr="00E62389">
              <w:rPr>
                <w:sz w:val="18"/>
                <w:szCs w:val="18"/>
              </w:rPr>
              <w:t>Советник муниципальной службы в Иркутской области 2 класса</w:t>
            </w:r>
          </w:p>
        </w:tc>
        <w:tc>
          <w:tcPr>
            <w:tcW w:w="27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7 777,46</w:t>
            </w:r>
          </w:p>
        </w:tc>
      </w:tr>
      <w:tr w:rsidR="00E62389" w:rsidRPr="00E62389" w:rsidTr="0038304D">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3.</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rPr>
                <w:sz w:val="18"/>
                <w:szCs w:val="18"/>
              </w:rPr>
            </w:pPr>
            <w:r w:rsidRPr="00E62389">
              <w:rPr>
                <w:sz w:val="18"/>
                <w:szCs w:val="18"/>
              </w:rPr>
              <w:t>Советник муниципальной службы в Иркутской области 1 класса</w:t>
            </w:r>
          </w:p>
        </w:tc>
        <w:tc>
          <w:tcPr>
            <w:tcW w:w="27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8 520,18</w:t>
            </w:r>
          </w:p>
        </w:tc>
      </w:tr>
      <w:tr w:rsidR="00E62389" w:rsidRPr="00E62389" w:rsidTr="0038304D">
        <w:tc>
          <w:tcPr>
            <w:tcW w:w="102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keepNext/>
              <w:autoSpaceDE w:val="0"/>
              <w:autoSpaceDN w:val="0"/>
              <w:adjustRightInd w:val="0"/>
              <w:ind w:left="0" w:right="174" w:firstLine="0"/>
              <w:jc w:val="center"/>
              <w:rPr>
                <w:sz w:val="18"/>
                <w:szCs w:val="18"/>
              </w:rPr>
            </w:pPr>
          </w:p>
          <w:p w:rsidR="00E62389" w:rsidRPr="00E62389" w:rsidRDefault="00E62389" w:rsidP="00CB0AFA">
            <w:pPr>
              <w:keepNext/>
              <w:autoSpaceDE w:val="0"/>
              <w:autoSpaceDN w:val="0"/>
              <w:adjustRightInd w:val="0"/>
              <w:ind w:left="0" w:right="174" w:firstLine="0"/>
              <w:jc w:val="center"/>
              <w:rPr>
                <w:sz w:val="18"/>
                <w:szCs w:val="18"/>
              </w:rPr>
            </w:pPr>
            <w:r w:rsidRPr="00E62389">
              <w:rPr>
                <w:sz w:val="18"/>
                <w:szCs w:val="18"/>
              </w:rPr>
              <w:t>Старшая группа должностей муниципальной службы</w:t>
            </w:r>
          </w:p>
        </w:tc>
      </w:tr>
      <w:tr w:rsidR="00E62389" w:rsidRPr="00E62389" w:rsidTr="0038304D">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1.</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rPr>
                <w:sz w:val="18"/>
                <w:szCs w:val="18"/>
              </w:rPr>
            </w:pPr>
            <w:r w:rsidRPr="00E62389">
              <w:rPr>
                <w:sz w:val="18"/>
                <w:szCs w:val="18"/>
              </w:rPr>
              <w:t>Референт муниципальной службы в Иркутской области 3 класса</w:t>
            </w:r>
          </w:p>
        </w:tc>
        <w:tc>
          <w:tcPr>
            <w:tcW w:w="27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5 194,82</w:t>
            </w:r>
          </w:p>
        </w:tc>
      </w:tr>
      <w:tr w:rsidR="00E62389" w:rsidRPr="00E62389" w:rsidTr="0038304D">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2.</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rPr>
                <w:sz w:val="18"/>
                <w:szCs w:val="18"/>
              </w:rPr>
            </w:pPr>
            <w:r w:rsidRPr="00E62389">
              <w:rPr>
                <w:sz w:val="18"/>
                <w:szCs w:val="18"/>
              </w:rPr>
              <w:t>Референт муниципальной службы в Иркутской области 2 класса</w:t>
            </w:r>
          </w:p>
        </w:tc>
        <w:tc>
          <w:tcPr>
            <w:tcW w:w="27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5 561,96</w:t>
            </w:r>
          </w:p>
        </w:tc>
      </w:tr>
      <w:tr w:rsidR="00E62389" w:rsidRPr="00E62389" w:rsidTr="0038304D">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3.</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rPr>
                <w:sz w:val="18"/>
                <w:szCs w:val="18"/>
              </w:rPr>
            </w:pPr>
            <w:r w:rsidRPr="00E62389">
              <w:rPr>
                <w:sz w:val="18"/>
                <w:szCs w:val="18"/>
              </w:rPr>
              <w:t>Референт муниципальной службы в Иркутской области 1 класса</w:t>
            </w:r>
          </w:p>
        </w:tc>
        <w:tc>
          <w:tcPr>
            <w:tcW w:w="27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6 671,82</w:t>
            </w:r>
          </w:p>
        </w:tc>
      </w:tr>
      <w:tr w:rsidR="00E62389" w:rsidRPr="00E62389" w:rsidTr="0038304D">
        <w:tc>
          <w:tcPr>
            <w:tcW w:w="1020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keepNext/>
              <w:autoSpaceDE w:val="0"/>
              <w:autoSpaceDN w:val="0"/>
              <w:adjustRightInd w:val="0"/>
              <w:ind w:left="0" w:right="174" w:firstLine="0"/>
              <w:jc w:val="center"/>
              <w:rPr>
                <w:sz w:val="18"/>
                <w:szCs w:val="18"/>
              </w:rPr>
            </w:pPr>
          </w:p>
          <w:p w:rsidR="00E62389" w:rsidRPr="00E62389" w:rsidRDefault="00E62389" w:rsidP="00CB0AFA">
            <w:pPr>
              <w:keepNext/>
              <w:autoSpaceDE w:val="0"/>
              <w:autoSpaceDN w:val="0"/>
              <w:adjustRightInd w:val="0"/>
              <w:ind w:left="0" w:right="174" w:firstLine="0"/>
              <w:jc w:val="center"/>
              <w:rPr>
                <w:sz w:val="18"/>
                <w:szCs w:val="18"/>
              </w:rPr>
            </w:pPr>
            <w:r w:rsidRPr="00E62389">
              <w:rPr>
                <w:sz w:val="18"/>
                <w:szCs w:val="18"/>
              </w:rPr>
              <w:t>Младшая группа должностей муниципальной службы</w:t>
            </w:r>
          </w:p>
        </w:tc>
      </w:tr>
      <w:tr w:rsidR="00E62389" w:rsidRPr="00E62389" w:rsidTr="0038304D">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1.</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rPr>
                <w:sz w:val="18"/>
                <w:szCs w:val="18"/>
              </w:rPr>
            </w:pPr>
            <w:r w:rsidRPr="00E62389">
              <w:rPr>
                <w:sz w:val="18"/>
                <w:szCs w:val="18"/>
              </w:rPr>
              <w:t>Секретарь муниципальной службы в Иркутской области 3 класса</w:t>
            </w:r>
          </w:p>
        </w:tc>
        <w:tc>
          <w:tcPr>
            <w:tcW w:w="27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3 346,46</w:t>
            </w:r>
          </w:p>
        </w:tc>
      </w:tr>
      <w:tr w:rsidR="00E62389" w:rsidRPr="00E62389" w:rsidTr="0038304D">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lastRenderedPageBreak/>
              <w:t>2.</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rPr>
                <w:sz w:val="18"/>
                <w:szCs w:val="18"/>
              </w:rPr>
            </w:pPr>
            <w:r w:rsidRPr="00E62389">
              <w:rPr>
                <w:sz w:val="18"/>
                <w:szCs w:val="18"/>
              </w:rPr>
              <w:t>Секретарь муниципальной службы в Иркутской области 2 класса</w:t>
            </w:r>
          </w:p>
        </w:tc>
        <w:tc>
          <w:tcPr>
            <w:tcW w:w="27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4 080,74</w:t>
            </w:r>
          </w:p>
        </w:tc>
      </w:tr>
      <w:tr w:rsidR="00E62389" w:rsidRPr="00E62389" w:rsidTr="0038304D">
        <w:tc>
          <w:tcPr>
            <w:tcW w:w="6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3.</w:t>
            </w:r>
          </w:p>
        </w:tc>
        <w:tc>
          <w:tcPr>
            <w:tcW w:w="68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rPr>
                <w:sz w:val="18"/>
                <w:szCs w:val="18"/>
              </w:rPr>
            </w:pPr>
            <w:r w:rsidRPr="00E62389">
              <w:rPr>
                <w:sz w:val="18"/>
                <w:szCs w:val="18"/>
              </w:rPr>
              <w:t>Секретарь муниципальной службы в Иркутской области 1 класса</w:t>
            </w:r>
          </w:p>
        </w:tc>
        <w:tc>
          <w:tcPr>
            <w:tcW w:w="27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62389" w:rsidRPr="00E62389" w:rsidRDefault="00E62389" w:rsidP="00CB0AFA">
            <w:pPr>
              <w:autoSpaceDE w:val="0"/>
              <w:autoSpaceDN w:val="0"/>
              <w:adjustRightInd w:val="0"/>
              <w:ind w:left="0" w:right="174" w:firstLine="0"/>
              <w:jc w:val="center"/>
              <w:rPr>
                <w:sz w:val="18"/>
                <w:szCs w:val="18"/>
              </w:rPr>
            </w:pPr>
            <w:r w:rsidRPr="00E62389">
              <w:rPr>
                <w:sz w:val="18"/>
                <w:szCs w:val="18"/>
              </w:rPr>
              <w:t>4 447,88</w:t>
            </w:r>
          </w:p>
        </w:tc>
      </w:tr>
    </w:tbl>
    <w:p w:rsidR="00E62389" w:rsidRPr="00E62389" w:rsidRDefault="00E62389" w:rsidP="00CB0AFA">
      <w:pPr>
        <w:autoSpaceDE w:val="0"/>
        <w:autoSpaceDN w:val="0"/>
        <w:adjustRightInd w:val="0"/>
        <w:ind w:left="0" w:right="174" w:firstLine="0"/>
        <w:jc w:val="left"/>
        <w:rPr>
          <w:sz w:val="18"/>
          <w:szCs w:val="18"/>
        </w:rPr>
      </w:pPr>
    </w:p>
    <w:p w:rsidR="00E62389" w:rsidRPr="00E62389" w:rsidRDefault="00E62389" w:rsidP="00CB0AFA">
      <w:pPr>
        <w:autoSpaceDE w:val="0"/>
        <w:autoSpaceDN w:val="0"/>
        <w:adjustRightInd w:val="0"/>
        <w:ind w:left="0" w:right="174" w:firstLine="0"/>
        <w:jc w:val="left"/>
        <w:rPr>
          <w:sz w:val="18"/>
          <w:szCs w:val="18"/>
        </w:rPr>
      </w:pPr>
    </w:p>
    <w:p w:rsidR="00E62389" w:rsidRPr="00E62389" w:rsidRDefault="00E62389" w:rsidP="00075E3D">
      <w:pPr>
        <w:widowControl w:val="0"/>
        <w:autoSpaceDE w:val="0"/>
        <w:autoSpaceDN w:val="0"/>
        <w:adjustRightInd w:val="0"/>
        <w:ind w:left="0" w:right="174" w:firstLine="0"/>
        <w:jc w:val="center"/>
        <w:rPr>
          <w:i/>
          <w:sz w:val="18"/>
          <w:szCs w:val="18"/>
        </w:rPr>
      </w:pPr>
      <w:r w:rsidRPr="00E62389">
        <w:rPr>
          <w:i/>
          <w:sz w:val="18"/>
          <w:szCs w:val="18"/>
        </w:rPr>
        <w:t>Начальник отдела муниципального</w:t>
      </w:r>
    </w:p>
    <w:p w:rsidR="00E62389" w:rsidRPr="00E62389" w:rsidRDefault="00E62389" w:rsidP="00075E3D">
      <w:pPr>
        <w:widowControl w:val="0"/>
        <w:autoSpaceDE w:val="0"/>
        <w:autoSpaceDN w:val="0"/>
        <w:adjustRightInd w:val="0"/>
        <w:ind w:left="0" w:right="174" w:firstLine="0"/>
        <w:jc w:val="center"/>
        <w:rPr>
          <w:i/>
          <w:sz w:val="18"/>
          <w:szCs w:val="18"/>
        </w:rPr>
      </w:pPr>
      <w:r w:rsidRPr="00E62389">
        <w:rPr>
          <w:i/>
          <w:sz w:val="18"/>
          <w:szCs w:val="18"/>
        </w:rPr>
        <w:t xml:space="preserve">заказа и реализации </w:t>
      </w:r>
      <w:proofErr w:type="gramStart"/>
      <w:r w:rsidRPr="00E62389">
        <w:rPr>
          <w:i/>
          <w:sz w:val="18"/>
          <w:szCs w:val="18"/>
        </w:rPr>
        <w:t>муниципальных</w:t>
      </w:r>
      <w:proofErr w:type="gramEnd"/>
    </w:p>
    <w:p w:rsidR="00E62389" w:rsidRPr="00E62389" w:rsidRDefault="00E62389" w:rsidP="00075E3D">
      <w:pPr>
        <w:widowControl w:val="0"/>
        <w:autoSpaceDE w:val="0"/>
        <w:autoSpaceDN w:val="0"/>
        <w:adjustRightInd w:val="0"/>
        <w:ind w:left="0" w:right="174" w:firstLine="0"/>
        <w:jc w:val="right"/>
        <w:rPr>
          <w:i/>
          <w:sz w:val="18"/>
          <w:szCs w:val="18"/>
        </w:rPr>
      </w:pPr>
      <w:r w:rsidRPr="00E62389">
        <w:rPr>
          <w:i/>
          <w:sz w:val="18"/>
          <w:szCs w:val="18"/>
        </w:rPr>
        <w:t xml:space="preserve">программ                                                                                          </w:t>
      </w:r>
      <w:proofErr w:type="spellStart"/>
      <w:r w:rsidRPr="00E62389">
        <w:rPr>
          <w:i/>
          <w:sz w:val="18"/>
          <w:szCs w:val="18"/>
        </w:rPr>
        <w:t>Е.Н.Дубровина</w:t>
      </w:r>
      <w:proofErr w:type="spellEnd"/>
    </w:p>
    <w:p w:rsidR="00E62389" w:rsidRDefault="00E62389" w:rsidP="00E62389">
      <w:pPr>
        <w:pStyle w:val="af9"/>
        <w:tabs>
          <w:tab w:val="left" w:pos="3976"/>
        </w:tabs>
        <w:ind w:left="0" w:right="174" w:firstLine="426"/>
        <w:rPr>
          <w:sz w:val="18"/>
          <w:szCs w:val="18"/>
        </w:rPr>
      </w:pPr>
    </w:p>
    <w:p w:rsidR="003B0F72" w:rsidRPr="00D01239" w:rsidRDefault="003B0F72" w:rsidP="00D01239">
      <w:pPr>
        <w:pStyle w:val="af9"/>
        <w:tabs>
          <w:tab w:val="left" w:pos="3976"/>
        </w:tabs>
        <w:ind w:left="0" w:right="174" w:firstLine="426"/>
        <w:rPr>
          <w:sz w:val="18"/>
          <w:szCs w:val="18"/>
        </w:rPr>
      </w:pPr>
    </w:p>
    <w:p w:rsidR="00D01239" w:rsidRPr="00D01239" w:rsidRDefault="00D01239" w:rsidP="00D01239">
      <w:pPr>
        <w:pStyle w:val="af9"/>
        <w:tabs>
          <w:tab w:val="left" w:pos="3976"/>
        </w:tabs>
        <w:ind w:left="0" w:right="174" w:firstLine="426"/>
        <w:rPr>
          <w:sz w:val="18"/>
          <w:szCs w:val="18"/>
        </w:rPr>
      </w:pPr>
    </w:p>
    <w:p w:rsidR="00C60024" w:rsidRDefault="00C60024" w:rsidP="00C60024">
      <w:pPr>
        <w:tabs>
          <w:tab w:val="left" w:pos="426"/>
          <w:tab w:val="left" w:pos="3976"/>
        </w:tabs>
        <w:ind w:left="0" w:right="-110" w:firstLine="426"/>
        <w:jc w:val="center"/>
        <w:rPr>
          <w:b/>
          <w:sz w:val="18"/>
          <w:szCs w:val="18"/>
        </w:rPr>
      </w:pPr>
      <w:r>
        <w:rPr>
          <w:sz w:val="18"/>
          <w:szCs w:val="18"/>
        </w:rPr>
        <w:t>РОССИЙСКАЯ ФЕДЕРАЦИЯ</w:t>
      </w:r>
    </w:p>
    <w:p w:rsidR="00C60024" w:rsidRDefault="00C60024" w:rsidP="00C60024">
      <w:pPr>
        <w:tabs>
          <w:tab w:val="left" w:pos="426"/>
          <w:tab w:val="left" w:pos="3976"/>
        </w:tabs>
        <w:ind w:left="0" w:right="-110" w:firstLine="426"/>
        <w:jc w:val="center"/>
        <w:rPr>
          <w:bCs/>
          <w:sz w:val="18"/>
          <w:szCs w:val="18"/>
        </w:rPr>
      </w:pPr>
      <w:r>
        <w:rPr>
          <w:bCs/>
          <w:sz w:val="18"/>
          <w:szCs w:val="18"/>
        </w:rPr>
        <w:t>ИРКУТСКАЯ ОБЛАСТЬ ИРКУТСКИЙ РАЙОН</w:t>
      </w:r>
    </w:p>
    <w:p w:rsidR="00C60024" w:rsidRDefault="00C60024" w:rsidP="00C60024">
      <w:pPr>
        <w:tabs>
          <w:tab w:val="left" w:pos="426"/>
          <w:tab w:val="left" w:pos="3976"/>
        </w:tabs>
        <w:ind w:left="0" w:right="-110" w:firstLine="426"/>
        <w:jc w:val="center"/>
        <w:rPr>
          <w:sz w:val="18"/>
          <w:szCs w:val="18"/>
        </w:rPr>
      </w:pPr>
      <w:r>
        <w:rPr>
          <w:sz w:val="18"/>
          <w:szCs w:val="18"/>
        </w:rPr>
        <w:t>ХОМУТОВСКОЕ МУНИЦИПАЛЬНОЕ ОБРАЗОВАНИЕ</w:t>
      </w:r>
    </w:p>
    <w:p w:rsidR="00C60024" w:rsidRDefault="00C60024" w:rsidP="00C60024">
      <w:pPr>
        <w:tabs>
          <w:tab w:val="left" w:pos="426"/>
          <w:tab w:val="left" w:pos="3976"/>
        </w:tabs>
        <w:ind w:left="0" w:right="-110" w:firstLine="426"/>
        <w:jc w:val="center"/>
        <w:rPr>
          <w:b/>
          <w:bCs/>
          <w:sz w:val="18"/>
          <w:szCs w:val="18"/>
        </w:rPr>
      </w:pPr>
      <w:r>
        <w:rPr>
          <w:b/>
          <w:bCs/>
          <w:sz w:val="18"/>
          <w:szCs w:val="18"/>
        </w:rPr>
        <w:t>АДМИНИСТРАЦИЯ</w:t>
      </w:r>
    </w:p>
    <w:p w:rsidR="00C60024" w:rsidRDefault="00C60024" w:rsidP="00C60024">
      <w:pPr>
        <w:tabs>
          <w:tab w:val="left" w:pos="426"/>
          <w:tab w:val="left" w:pos="3976"/>
        </w:tabs>
        <w:ind w:left="0" w:right="-110" w:firstLine="426"/>
        <w:jc w:val="center"/>
        <w:rPr>
          <w:b/>
          <w:bCs/>
          <w:sz w:val="18"/>
          <w:szCs w:val="18"/>
        </w:rPr>
      </w:pPr>
      <w:r>
        <w:rPr>
          <w:b/>
          <w:bCs/>
          <w:sz w:val="18"/>
          <w:szCs w:val="18"/>
        </w:rPr>
        <w:t>ПОСТАНОВЛЕНИЕ</w:t>
      </w:r>
    </w:p>
    <w:p w:rsidR="00C60024" w:rsidRDefault="00C60024" w:rsidP="00C60024">
      <w:pPr>
        <w:tabs>
          <w:tab w:val="left" w:pos="426"/>
          <w:tab w:val="left" w:pos="3976"/>
        </w:tabs>
        <w:ind w:left="0" w:right="-110" w:firstLine="426"/>
        <w:jc w:val="center"/>
        <w:rPr>
          <w:b/>
          <w:bCs/>
          <w:sz w:val="18"/>
          <w:szCs w:val="18"/>
        </w:rPr>
      </w:pPr>
    </w:p>
    <w:p w:rsidR="00C60024" w:rsidRDefault="00C60024" w:rsidP="00C60024">
      <w:pPr>
        <w:tabs>
          <w:tab w:val="left" w:pos="426"/>
          <w:tab w:val="left" w:pos="3976"/>
        </w:tabs>
        <w:ind w:left="0" w:right="-110" w:firstLine="426"/>
        <w:rPr>
          <w:sz w:val="18"/>
          <w:szCs w:val="18"/>
          <w:u w:val="single"/>
        </w:rPr>
      </w:pPr>
      <w:r>
        <w:rPr>
          <w:bCs/>
          <w:sz w:val="18"/>
          <w:szCs w:val="18"/>
          <w:u w:val="single"/>
        </w:rPr>
        <w:t>30.1</w:t>
      </w:r>
      <w:r w:rsidR="00FB7F10">
        <w:rPr>
          <w:bCs/>
          <w:sz w:val="18"/>
          <w:szCs w:val="18"/>
          <w:u w:val="single"/>
        </w:rPr>
        <w:t>1</w:t>
      </w:r>
      <w:r>
        <w:rPr>
          <w:bCs/>
          <w:sz w:val="18"/>
          <w:szCs w:val="18"/>
          <w:u w:val="single"/>
        </w:rPr>
        <w:t>.2023</w:t>
      </w:r>
      <w:r>
        <w:rPr>
          <w:sz w:val="18"/>
          <w:szCs w:val="18"/>
          <w:u w:val="single"/>
        </w:rPr>
        <w:t xml:space="preserve">  № </w:t>
      </w:r>
      <w:r w:rsidR="00FB7F10">
        <w:rPr>
          <w:sz w:val="18"/>
          <w:szCs w:val="18"/>
          <w:u w:val="single"/>
        </w:rPr>
        <w:t>232 о/д</w:t>
      </w:r>
    </w:p>
    <w:p w:rsidR="00C60024" w:rsidRDefault="00C60024" w:rsidP="00C60024">
      <w:pPr>
        <w:tabs>
          <w:tab w:val="left" w:pos="426"/>
          <w:tab w:val="left" w:pos="3976"/>
        </w:tabs>
        <w:ind w:left="0" w:right="-110" w:firstLine="426"/>
        <w:rPr>
          <w:sz w:val="18"/>
          <w:szCs w:val="18"/>
        </w:rPr>
      </w:pPr>
      <w:r>
        <w:rPr>
          <w:sz w:val="18"/>
          <w:szCs w:val="18"/>
        </w:rPr>
        <w:t xml:space="preserve">      с. Хомутово</w:t>
      </w:r>
    </w:p>
    <w:p w:rsidR="00C60024" w:rsidRDefault="00C60024" w:rsidP="00C60024">
      <w:pPr>
        <w:tabs>
          <w:tab w:val="left" w:pos="426"/>
          <w:tab w:val="left" w:pos="3976"/>
        </w:tabs>
        <w:ind w:left="0" w:right="174" w:firstLine="426"/>
        <w:rPr>
          <w:sz w:val="18"/>
          <w:szCs w:val="18"/>
        </w:rPr>
      </w:pPr>
    </w:p>
    <w:p w:rsidR="00D01239" w:rsidRDefault="00F24228" w:rsidP="00D01239">
      <w:pPr>
        <w:pStyle w:val="af9"/>
        <w:tabs>
          <w:tab w:val="left" w:pos="3976"/>
        </w:tabs>
        <w:ind w:left="0" w:right="174" w:firstLine="426"/>
        <w:rPr>
          <w:sz w:val="18"/>
          <w:szCs w:val="18"/>
        </w:rPr>
      </w:pPr>
      <w:r w:rsidRPr="00F24228">
        <w:rPr>
          <w:sz w:val="18"/>
          <w:szCs w:val="18"/>
        </w:rPr>
        <w:t>Об актуализации и утверждении  перечня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на территории Хомутовского      муниципального образования</w:t>
      </w:r>
    </w:p>
    <w:p w:rsidR="00447862" w:rsidRDefault="00447862" w:rsidP="00D01239">
      <w:pPr>
        <w:pStyle w:val="af9"/>
        <w:tabs>
          <w:tab w:val="left" w:pos="3976"/>
        </w:tabs>
        <w:ind w:left="0" w:right="174" w:firstLine="426"/>
        <w:rPr>
          <w:sz w:val="18"/>
          <w:szCs w:val="18"/>
        </w:rPr>
      </w:pPr>
    </w:p>
    <w:p w:rsidR="00447862" w:rsidRDefault="00447862" w:rsidP="00447862">
      <w:pPr>
        <w:pStyle w:val="af9"/>
        <w:tabs>
          <w:tab w:val="left" w:pos="3976"/>
        </w:tabs>
        <w:ind w:left="0" w:right="174" w:firstLine="426"/>
        <w:rPr>
          <w:sz w:val="18"/>
          <w:szCs w:val="18"/>
        </w:rPr>
      </w:pPr>
      <w:proofErr w:type="gramStart"/>
      <w:r w:rsidRPr="00447862">
        <w:rPr>
          <w:sz w:val="18"/>
          <w:szCs w:val="18"/>
        </w:rPr>
        <w:t>Для обеспечения соблюдения обязательных требований, установленных  ч. 1 статьи 161 Жилищного кодекса Российской Федерации, Федеральным   законом от 06.10.2003 № 131-ФЗ «Об общих принципах организации         местного самоуправления в Российской Федерации», п.7 Постановления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w:t>
      </w:r>
      <w:proofErr w:type="gramEnd"/>
      <w:r w:rsidRPr="00447862">
        <w:rPr>
          <w:sz w:val="18"/>
          <w:szCs w:val="18"/>
        </w:rPr>
        <w:t xml:space="preserve"> </w:t>
      </w:r>
      <w:proofErr w:type="gramStart"/>
      <w:r w:rsidRPr="00447862">
        <w:rPr>
          <w:sz w:val="18"/>
          <w:szCs w:val="18"/>
        </w:rPr>
        <w:t>домом или    выбранный способ управления не реализован, не определена управляющая  организация, и о внесении изменений в некоторые акты Правительства Рос-</w:t>
      </w:r>
      <w:proofErr w:type="spellStart"/>
      <w:r w:rsidRPr="00447862">
        <w:rPr>
          <w:sz w:val="18"/>
          <w:szCs w:val="18"/>
        </w:rPr>
        <w:t>сийской</w:t>
      </w:r>
      <w:proofErr w:type="spellEnd"/>
      <w:r w:rsidRPr="00447862">
        <w:rPr>
          <w:sz w:val="18"/>
          <w:szCs w:val="18"/>
        </w:rPr>
        <w:t xml:space="preserve"> Федерации" (далее - Правила),  на основании постановления    </w:t>
      </w:r>
      <w:proofErr w:type="spellStart"/>
      <w:r w:rsidRPr="00447862">
        <w:rPr>
          <w:sz w:val="18"/>
          <w:szCs w:val="18"/>
        </w:rPr>
        <w:t>Хому-товского</w:t>
      </w:r>
      <w:proofErr w:type="spellEnd"/>
      <w:r w:rsidRPr="00447862">
        <w:rPr>
          <w:sz w:val="18"/>
          <w:szCs w:val="18"/>
        </w:rPr>
        <w:t xml:space="preserve"> муниципального образования от 20.11.2023 № 230 о/д «Об    </w:t>
      </w:r>
      <w:proofErr w:type="spellStart"/>
      <w:r w:rsidRPr="00447862">
        <w:rPr>
          <w:sz w:val="18"/>
          <w:szCs w:val="18"/>
        </w:rPr>
        <w:t>исклю-чении</w:t>
      </w:r>
      <w:proofErr w:type="spellEnd"/>
      <w:r w:rsidRPr="00447862">
        <w:rPr>
          <w:sz w:val="18"/>
          <w:szCs w:val="18"/>
        </w:rPr>
        <w:t xml:space="preserve">  из  перечня  управляющих  организаций  для  управления  </w:t>
      </w:r>
      <w:proofErr w:type="spellStart"/>
      <w:r w:rsidRPr="00447862">
        <w:rPr>
          <w:sz w:val="18"/>
          <w:szCs w:val="18"/>
        </w:rPr>
        <w:t>многоквар-тирным</w:t>
      </w:r>
      <w:proofErr w:type="spellEnd"/>
      <w:r w:rsidRPr="00447862">
        <w:rPr>
          <w:sz w:val="18"/>
          <w:szCs w:val="18"/>
        </w:rPr>
        <w:t xml:space="preserve"> домом, в отношении которого собственниками помещений в много-квартирном доме не выбран способ управления таким домом или    выбранный</w:t>
      </w:r>
      <w:proofErr w:type="gramEnd"/>
      <w:r w:rsidRPr="00447862">
        <w:rPr>
          <w:sz w:val="18"/>
          <w:szCs w:val="18"/>
        </w:rPr>
        <w:t xml:space="preserve"> способ управления не реализован, не определена управляющая  организация на территории Хомутовского муниципального образования»,    руководствуясь     Уставом  Хомутовского  муниципального  образования,    Администрация      Хомутовского муниципального образования </w:t>
      </w:r>
    </w:p>
    <w:p w:rsidR="00447862" w:rsidRPr="00447862" w:rsidRDefault="00447862" w:rsidP="00447862">
      <w:pPr>
        <w:pStyle w:val="af9"/>
        <w:tabs>
          <w:tab w:val="left" w:pos="3976"/>
        </w:tabs>
        <w:ind w:left="0" w:right="174" w:firstLine="426"/>
        <w:rPr>
          <w:sz w:val="18"/>
          <w:szCs w:val="18"/>
        </w:rPr>
      </w:pPr>
    </w:p>
    <w:p w:rsidR="00447862" w:rsidRDefault="00447862" w:rsidP="00447862">
      <w:pPr>
        <w:pStyle w:val="af9"/>
        <w:tabs>
          <w:tab w:val="left" w:pos="3976"/>
        </w:tabs>
        <w:ind w:left="0" w:right="174" w:firstLine="426"/>
        <w:rPr>
          <w:sz w:val="18"/>
          <w:szCs w:val="18"/>
        </w:rPr>
      </w:pPr>
      <w:r w:rsidRPr="00447862">
        <w:rPr>
          <w:sz w:val="18"/>
          <w:szCs w:val="18"/>
        </w:rPr>
        <w:t>ПОСТАНОВЛЯЕТ:</w:t>
      </w:r>
    </w:p>
    <w:p w:rsidR="00447862" w:rsidRPr="00447862" w:rsidRDefault="00447862" w:rsidP="00447862">
      <w:pPr>
        <w:pStyle w:val="af9"/>
        <w:tabs>
          <w:tab w:val="left" w:pos="3976"/>
        </w:tabs>
        <w:ind w:left="0" w:right="174" w:firstLine="426"/>
        <w:rPr>
          <w:sz w:val="18"/>
          <w:szCs w:val="18"/>
        </w:rPr>
      </w:pPr>
    </w:p>
    <w:p w:rsidR="00447862" w:rsidRPr="00447862" w:rsidRDefault="00447862" w:rsidP="00447862">
      <w:pPr>
        <w:pStyle w:val="af9"/>
        <w:tabs>
          <w:tab w:val="left" w:pos="3976"/>
        </w:tabs>
        <w:ind w:left="0" w:right="174" w:firstLine="426"/>
        <w:rPr>
          <w:sz w:val="18"/>
          <w:szCs w:val="18"/>
        </w:rPr>
      </w:pPr>
      <w:r w:rsidRPr="00447862">
        <w:rPr>
          <w:sz w:val="18"/>
          <w:szCs w:val="18"/>
        </w:rPr>
        <w:t xml:space="preserve">1. </w:t>
      </w:r>
      <w:proofErr w:type="gramStart"/>
      <w:r w:rsidRPr="00447862">
        <w:rPr>
          <w:sz w:val="18"/>
          <w:szCs w:val="18"/>
        </w:rPr>
        <w:t>Актуализировать и утвердить Перечень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на территории Хомутовского муниципального   образования     (далее – Перечень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w:t>
      </w:r>
      <w:proofErr w:type="gramEnd"/>
      <w:r w:rsidRPr="00447862">
        <w:rPr>
          <w:sz w:val="18"/>
          <w:szCs w:val="18"/>
        </w:rPr>
        <w:t xml:space="preserve"> домом или </w:t>
      </w:r>
      <w:proofErr w:type="gramStart"/>
      <w:r w:rsidRPr="00447862">
        <w:rPr>
          <w:sz w:val="18"/>
          <w:szCs w:val="18"/>
        </w:rPr>
        <w:t>вы-бранный</w:t>
      </w:r>
      <w:proofErr w:type="gramEnd"/>
      <w:r w:rsidRPr="00447862">
        <w:rPr>
          <w:sz w:val="18"/>
          <w:szCs w:val="18"/>
        </w:rPr>
        <w:t xml:space="preserve"> способ управления не реализован, не определена управляющая       организация на территории Хомутовского муниципального образования)     согласно приложению.</w:t>
      </w:r>
    </w:p>
    <w:p w:rsidR="00447862" w:rsidRPr="00447862" w:rsidRDefault="00447862" w:rsidP="00447862">
      <w:pPr>
        <w:pStyle w:val="af9"/>
        <w:tabs>
          <w:tab w:val="left" w:pos="3976"/>
        </w:tabs>
        <w:ind w:left="0" w:right="174" w:firstLine="426"/>
        <w:rPr>
          <w:sz w:val="18"/>
          <w:szCs w:val="18"/>
        </w:rPr>
      </w:pPr>
      <w:r w:rsidRPr="00447862">
        <w:rPr>
          <w:sz w:val="18"/>
          <w:szCs w:val="18"/>
        </w:rPr>
        <w:t>2. Опубликовать настоящее Постановление в государственной               информационной системе жилищно-коммунального хозяйства.</w:t>
      </w:r>
    </w:p>
    <w:p w:rsidR="00447862" w:rsidRPr="00447862" w:rsidRDefault="00447862" w:rsidP="00447862">
      <w:pPr>
        <w:pStyle w:val="af9"/>
        <w:tabs>
          <w:tab w:val="left" w:pos="3976"/>
        </w:tabs>
        <w:ind w:left="0" w:right="174" w:firstLine="426"/>
        <w:rPr>
          <w:sz w:val="18"/>
          <w:szCs w:val="18"/>
        </w:rPr>
      </w:pPr>
      <w:r w:rsidRPr="00447862">
        <w:rPr>
          <w:sz w:val="18"/>
          <w:szCs w:val="18"/>
        </w:rPr>
        <w:t xml:space="preserve">3. </w:t>
      </w:r>
      <w:proofErr w:type="gramStart"/>
      <w:r w:rsidRPr="00447862">
        <w:rPr>
          <w:sz w:val="18"/>
          <w:szCs w:val="18"/>
        </w:rPr>
        <w:t>Контроль за</w:t>
      </w:r>
      <w:proofErr w:type="gramEnd"/>
      <w:r w:rsidRPr="00447862">
        <w:rPr>
          <w:sz w:val="18"/>
          <w:szCs w:val="18"/>
        </w:rPr>
        <w:t xml:space="preserve"> исполнением настоящего Постановления возложить на     заместителя Главы администрации.</w:t>
      </w:r>
    </w:p>
    <w:p w:rsidR="00447862" w:rsidRPr="00447862" w:rsidRDefault="00447862" w:rsidP="00447862">
      <w:pPr>
        <w:pStyle w:val="af9"/>
        <w:tabs>
          <w:tab w:val="left" w:pos="3976"/>
        </w:tabs>
        <w:ind w:left="0" w:right="174" w:firstLine="426"/>
        <w:rPr>
          <w:sz w:val="18"/>
          <w:szCs w:val="18"/>
        </w:rPr>
      </w:pPr>
    </w:p>
    <w:p w:rsidR="00447862" w:rsidRPr="00447862" w:rsidRDefault="00447862" w:rsidP="00447862">
      <w:pPr>
        <w:pStyle w:val="af9"/>
        <w:tabs>
          <w:tab w:val="left" w:pos="3976"/>
        </w:tabs>
        <w:ind w:left="0" w:right="174" w:firstLine="426"/>
        <w:rPr>
          <w:sz w:val="18"/>
          <w:szCs w:val="18"/>
        </w:rPr>
      </w:pPr>
    </w:p>
    <w:p w:rsidR="00447862" w:rsidRPr="00623ECF" w:rsidRDefault="00447862" w:rsidP="00447862">
      <w:pPr>
        <w:pStyle w:val="af9"/>
        <w:tabs>
          <w:tab w:val="left" w:pos="3976"/>
        </w:tabs>
        <w:ind w:left="0" w:right="174" w:firstLine="426"/>
        <w:jc w:val="right"/>
        <w:rPr>
          <w:i/>
          <w:sz w:val="18"/>
          <w:szCs w:val="18"/>
        </w:rPr>
      </w:pPr>
      <w:r w:rsidRPr="00623ECF">
        <w:rPr>
          <w:i/>
          <w:sz w:val="18"/>
          <w:szCs w:val="18"/>
        </w:rPr>
        <w:t xml:space="preserve">Глава  администрации                                                                  В.М. </w:t>
      </w:r>
      <w:proofErr w:type="spellStart"/>
      <w:r w:rsidRPr="00623ECF">
        <w:rPr>
          <w:i/>
          <w:sz w:val="18"/>
          <w:szCs w:val="18"/>
        </w:rPr>
        <w:t>Колмаченко</w:t>
      </w:r>
      <w:proofErr w:type="spellEnd"/>
    </w:p>
    <w:p w:rsidR="00D01239" w:rsidRPr="00623ECF" w:rsidRDefault="00D01239" w:rsidP="00447862">
      <w:pPr>
        <w:pStyle w:val="af9"/>
        <w:tabs>
          <w:tab w:val="left" w:pos="3976"/>
        </w:tabs>
        <w:ind w:left="0" w:right="174" w:firstLine="426"/>
        <w:jc w:val="right"/>
        <w:rPr>
          <w:i/>
          <w:sz w:val="18"/>
          <w:szCs w:val="18"/>
        </w:rPr>
      </w:pPr>
    </w:p>
    <w:p w:rsidR="00447862" w:rsidRPr="00623ECF" w:rsidRDefault="00447862" w:rsidP="00A37458">
      <w:pPr>
        <w:pStyle w:val="af9"/>
        <w:tabs>
          <w:tab w:val="left" w:pos="3976"/>
        </w:tabs>
        <w:ind w:left="0" w:right="174" w:firstLine="426"/>
        <w:rPr>
          <w:i/>
          <w:sz w:val="18"/>
          <w:szCs w:val="18"/>
        </w:rPr>
      </w:pPr>
    </w:p>
    <w:p w:rsidR="00447862" w:rsidRPr="00623ECF" w:rsidRDefault="00447862" w:rsidP="00A37458">
      <w:pPr>
        <w:pStyle w:val="af9"/>
        <w:tabs>
          <w:tab w:val="left" w:pos="3976"/>
        </w:tabs>
        <w:ind w:left="0" w:right="174" w:firstLine="426"/>
        <w:rPr>
          <w:i/>
          <w:sz w:val="18"/>
          <w:szCs w:val="18"/>
        </w:rPr>
      </w:pPr>
    </w:p>
    <w:p w:rsidR="00447862" w:rsidRPr="00623ECF" w:rsidRDefault="00447862" w:rsidP="00A37458">
      <w:pPr>
        <w:pStyle w:val="af9"/>
        <w:tabs>
          <w:tab w:val="left" w:pos="3976"/>
        </w:tabs>
        <w:ind w:left="0" w:right="174" w:firstLine="426"/>
        <w:rPr>
          <w:i/>
          <w:sz w:val="18"/>
          <w:szCs w:val="18"/>
        </w:rPr>
      </w:pPr>
    </w:p>
    <w:p w:rsidR="00447862" w:rsidRPr="00623ECF" w:rsidRDefault="00447862" w:rsidP="00A37458">
      <w:pPr>
        <w:pStyle w:val="af9"/>
        <w:tabs>
          <w:tab w:val="left" w:pos="3976"/>
        </w:tabs>
        <w:ind w:left="0" w:right="174" w:firstLine="426"/>
        <w:rPr>
          <w:i/>
          <w:sz w:val="18"/>
          <w:szCs w:val="18"/>
        </w:rPr>
      </w:pPr>
    </w:p>
    <w:p w:rsidR="00447862" w:rsidRPr="00623ECF" w:rsidRDefault="00447862" w:rsidP="00A37458">
      <w:pPr>
        <w:pStyle w:val="af9"/>
        <w:tabs>
          <w:tab w:val="left" w:pos="3976"/>
        </w:tabs>
        <w:ind w:left="0" w:right="174" w:firstLine="426"/>
        <w:rPr>
          <w:i/>
          <w:sz w:val="18"/>
          <w:szCs w:val="18"/>
        </w:rPr>
      </w:pPr>
    </w:p>
    <w:p w:rsidR="00447862" w:rsidRPr="00623ECF" w:rsidRDefault="00447862" w:rsidP="00A37458">
      <w:pPr>
        <w:pStyle w:val="af9"/>
        <w:tabs>
          <w:tab w:val="left" w:pos="3976"/>
        </w:tabs>
        <w:ind w:left="0" w:right="174" w:firstLine="426"/>
        <w:rPr>
          <w:i/>
          <w:sz w:val="18"/>
          <w:szCs w:val="18"/>
        </w:rPr>
      </w:pPr>
    </w:p>
    <w:p w:rsidR="00447862" w:rsidRPr="00623ECF" w:rsidRDefault="00447862" w:rsidP="00A37458">
      <w:pPr>
        <w:pStyle w:val="af9"/>
        <w:tabs>
          <w:tab w:val="left" w:pos="3976"/>
        </w:tabs>
        <w:ind w:left="0" w:right="174" w:firstLine="426"/>
        <w:rPr>
          <w:i/>
          <w:sz w:val="18"/>
          <w:szCs w:val="18"/>
        </w:rPr>
      </w:pPr>
    </w:p>
    <w:p w:rsidR="00447862" w:rsidRPr="00623ECF" w:rsidRDefault="00447862" w:rsidP="00A37458">
      <w:pPr>
        <w:pStyle w:val="af9"/>
        <w:tabs>
          <w:tab w:val="left" w:pos="3976"/>
        </w:tabs>
        <w:ind w:left="0" w:right="174" w:firstLine="426"/>
        <w:rPr>
          <w:i/>
          <w:sz w:val="18"/>
          <w:szCs w:val="18"/>
        </w:rPr>
      </w:pPr>
    </w:p>
    <w:p w:rsidR="00447862" w:rsidRPr="00623ECF" w:rsidRDefault="00447862" w:rsidP="00A37458">
      <w:pPr>
        <w:pStyle w:val="af9"/>
        <w:tabs>
          <w:tab w:val="left" w:pos="3976"/>
        </w:tabs>
        <w:ind w:left="0" w:right="174" w:firstLine="426"/>
        <w:rPr>
          <w:i/>
          <w:sz w:val="18"/>
          <w:szCs w:val="18"/>
        </w:rPr>
      </w:pPr>
    </w:p>
    <w:p w:rsidR="00447862" w:rsidRPr="00623ECF" w:rsidRDefault="00447862" w:rsidP="00A37458">
      <w:pPr>
        <w:pStyle w:val="af9"/>
        <w:tabs>
          <w:tab w:val="left" w:pos="3976"/>
        </w:tabs>
        <w:ind w:left="0" w:right="174" w:firstLine="426"/>
        <w:rPr>
          <w:i/>
          <w:sz w:val="18"/>
          <w:szCs w:val="18"/>
        </w:rPr>
      </w:pPr>
    </w:p>
    <w:p w:rsidR="00447862" w:rsidRPr="00623ECF" w:rsidRDefault="00447862" w:rsidP="00A37458">
      <w:pPr>
        <w:pStyle w:val="af9"/>
        <w:tabs>
          <w:tab w:val="left" w:pos="3976"/>
        </w:tabs>
        <w:ind w:left="0" w:right="174" w:firstLine="426"/>
        <w:rPr>
          <w:i/>
          <w:sz w:val="18"/>
          <w:szCs w:val="18"/>
        </w:rPr>
      </w:pPr>
    </w:p>
    <w:p w:rsidR="00447862" w:rsidRPr="00623ECF" w:rsidRDefault="00447862" w:rsidP="00A37458">
      <w:pPr>
        <w:pStyle w:val="af9"/>
        <w:tabs>
          <w:tab w:val="left" w:pos="3976"/>
        </w:tabs>
        <w:ind w:left="0" w:right="174" w:firstLine="426"/>
        <w:rPr>
          <w:i/>
          <w:sz w:val="18"/>
          <w:szCs w:val="18"/>
        </w:rPr>
      </w:pPr>
    </w:p>
    <w:p w:rsidR="006005B6" w:rsidRDefault="006005B6" w:rsidP="00447862">
      <w:pPr>
        <w:autoSpaceDE w:val="0"/>
        <w:autoSpaceDN w:val="0"/>
        <w:adjustRightInd w:val="0"/>
        <w:ind w:left="0" w:right="174" w:firstLine="0"/>
        <w:jc w:val="right"/>
        <w:outlineLvl w:val="0"/>
        <w:rPr>
          <w:i/>
          <w:sz w:val="18"/>
          <w:szCs w:val="18"/>
        </w:rPr>
      </w:pPr>
    </w:p>
    <w:p w:rsidR="00447862" w:rsidRPr="00447862" w:rsidRDefault="00447862" w:rsidP="00447862">
      <w:pPr>
        <w:autoSpaceDE w:val="0"/>
        <w:autoSpaceDN w:val="0"/>
        <w:adjustRightInd w:val="0"/>
        <w:ind w:left="0" w:right="174" w:firstLine="0"/>
        <w:jc w:val="right"/>
        <w:outlineLvl w:val="0"/>
        <w:rPr>
          <w:i/>
          <w:sz w:val="18"/>
          <w:szCs w:val="18"/>
        </w:rPr>
      </w:pPr>
      <w:r w:rsidRPr="00447862">
        <w:rPr>
          <w:i/>
          <w:sz w:val="18"/>
          <w:szCs w:val="18"/>
        </w:rPr>
        <w:lastRenderedPageBreak/>
        <w:t>УТВЕРЖДЕНО</w:t>
      </w:r>
    </w:p>
    <w:p w:rsidR="00447862" w:rsidRPr="00447862" w:rsidRDefault="00447862" w:rsidP="00447862">
      <w:pPr>
        <w:autoSpaceDE w:val="0"/>
        <w:autoSpaceDN w:val="0"/>
        <w:adjustRightInd w:val="0"/>
        <w:ind w:left="1985" w:right="174" w:firstLine="0"/>
        <w:jc w:val="right"/>
        <w:rPr>
          <w:i/>
          <w:sz w:val="18"/>
          <w:szCs w:val="18"/>
        </w:rPr>
      </w:pPr>
      <w:r w:rsidRPr="00447862">
        <w:rPr>
          <w:i/>
          <w:sz w:val="18"/>
          <w:szCs w:val="18"/>
        </w:rPr>
        <w:t>Постановлением</w:t>
      </w:r>
    </w:p>
    <w:p w:rsidR="00447862" w:rsidRPr="00447862" w:rsidRDefault="00447862" w:rsidP="00447862">
      <w:pPr>
        <w:autoSpaceDE w:val="0"/>
        <w:autoSpaceDN w:val="0"/>
        <w:adjustRightInd w:val="0"/>
        <w:ind w:left="1985" w:right="174" w:firstLine="0"/>
        <w:jc w:val="right"/>
        <w:rPr>
          <w:i/>
          <w:sz w:val="18"/>
          <w:szCs w:val="18"/>
        </w:rPr>
      </w:pPr>
      <w:r w:rsidRPr="00447862">
        <w:rPr>
          <w:i/>
          <w:sz w:val="18"/>
          <w:szCs w:val="18"/>
        </w:rPr>
        <w:t xml:space="preserve">Администрации Хомутовского  </w:t>
      </w:r>
    </w:p>
    <w:p w:rsidR="00447862" w:rsidRPr="00447862" w:rsidRDefault="00447862" w:rsidP="00447862">
      <w:pPr>
        <w:autoSpaceDE w:val="0"/>
        <w:autoSpaceDN w:val="0"/>
        <w:adjustRightInd w:val="0"/>
        <w:ind w:left="1985" w:right="174" w:firstLine="0"/>
        <w:jc w:val="right"/>
        <w:rPr>
          <w:i/>
          <w:sz w:val="18"/>
          <w:szCs w:val="18"/>
        </w:rPr>
      </w:pPr>
      <w:r w:rsidRPr="00447862">
        <w:rPr>
          <w:i/>
          <w:sz w:val="18"/>
          <w:szCs w:val="18"/>
        </w:rPr>
        <w:t>муниципального образования</w:t>
      </w:r>
    </w:p>
    <w:p w:rsidR="00447862" w:rsidRPr="00447862" w:rsidRDefault="00447862" w:rsidP="00447862">
      <w:pPr>
        <w:autoSpaceDE w:val="0"/>
        <w:autoSpaceDN w:val="0"/>
        <w:adjustRightInd w:val="0"/>
        <w:ind w:left="1985" w:right="174" w:firstLine="0"/>
        <w:jc w:val="right"/>
        <w:rPr>
          <w:i/>
          <w:sz w:val="18"/>
          <w:szCs w:val="18"/>
        </w:rPr>
      </w:pPr>
      <w:r w:rsidRPr="00447862">
        <w:rPr>
          <w:i/>
          <w:sz w:val="18"/>
          <w:szCs w:val="18"/>
        </w:rPr>
        <w:t>от «_</w:t>
      </w:r>
      <w:r w:rsidRPr="00623ECF">
        <w:rPr>
          <w:i/>
          <w:sz w:val="18"/>
          <w:szCs w:val="18"/>
          <w:u w:val="single"/>
        </w:rPr>
        <w:t>30</w:t>
      </w:r>
      <w:r w:rsidRPr="00447862">
        <w:rPr>
          <w:i/>
          <w:sz w:val="18"/>
          <w:szCs w:val="18"/>
        </w:rPr>
        <w:t>» __</w:t>
      </w:r>
      <w:r w:rsidRPr="00623ECF">
        <w:rPr>
          <w:i/>
          <w:sz w:val="18"/>
          <w:szCs w:val="18"/>
          <w:u w:val="single"/>
        </w:rPr>
        <w:t>11   2023</w:t>
      </w:r>
      <w:r w:rsidRPr="00447862">
        <w:rPr>
          <w:i/>
          <w:sz w:val="18"/>
          <w:szCs w:val="18"/>
        </w:rPr>
        <w:t xml:space="preserve"> г. № _</w:t>
      </w:r>
      <w:r w:rsidRPr="00623ECF">
        <w:rPr>
          <w:i/>
          <w:sz w:val="18"/>
          <w:szCs w:val="18"/>
          <w:u w:val="single"/>
        </w:rPr>
        <w:t>2</w:t>
      </w:r>
      <w:r w:rsidR="00623ECF" w:rsidRPr="00623ECF">
        <w:rPr>
          <w:i/>
          <w:sz w:val="18"/>
          <w:szCs w:val="18"/>
          <w:u w:val="single"/>
        </w:rPr>
        <w:t>32 о/д</w:t>
      </w:r>
    </w:p>
    <w:p w:rsidR="00447862" w:rsidRPr="00447862" w:rsidRDefault="00447862" w:rsidP="00447862">
      <w:pPr>
        <w:widowControl w:val="0"/>
        <w:autoSpaceDE w:val="0"/>
        <w:autoSpaceDN w:val="0"/>
        <w:ind w:left="0" w:right="174" w:firstLine="0"/>
        <w:jc w:val="center"/>
        <w:rPr>
          <w:b/>
          <w:i/>
          <w:sz w:val="18"/>
          <w:szCs w:val="18"/>
        </w:rPr>
      </w:pPr>
    </w:p>
    <w:p w:rsidR="00447862" w:rsidRPr="00447862" w:rsidRDefault="00447862" w:rsidP="00447862">
      <w:pPr>
        <w:widowControl w:val="0"/>
        <w:autoSpaceDE w:val="0"/>
        <w:autoSpaceDN w:val="0"/>
        <w:ind w:left="0" w:right="174" w:firstLine="0"/>
        <w:jc w:val="center"/>
        <w:rPr>
          <w:b/>
          <w:sz w:val="18"/>
          <w:szCs w:val="18"/>
        </w:rPr>
      </w:pPr>
    </w:p>
    <w:p w:rsidR="00447862" w:rsidRPr="00447862" w:rsidRDefault="00447862" w:rsidP="00447862">
      <w:pPr>
        <w:widowControl w:val="0"/>
        <w:autoSpaceDE w:val="0"/>
        <w:autoSpaceDN w:val="0"/>
        <w:ind w:left="0" w:right="174" w:firstLine="0"/>
        <w:jc w:val="center"/>
        <w:rPr>
          <w:b/>
          <w:sz w:val="18"/>
          <w:szCs w:val="18"/>
        </w:rPr>
      </w:pPr>
    </w:p>
    <w:p w:rsidR="00447862" w:rsidRPr="00447862" w:rsidRDefault="00447862" w:rsidP="00447862">
      <w:pPr>
        <w:widowControl w:val="0"/>
        <w:autoSpaceDE w:val="0"/>
        <w:autoSpaceDN w:val="0"/>
        <w:ind w:left="0" w:right="174" w:firstLine="0"/>
        <w:jc w:val="center"/>
        <w:rPr>
          <w:b/>
          <w:sz w:val="18"/>
          <w:szCs w:val="18"/>
        </w:rPr>
      </w:pPr>
      <w:r w:rsidRPr="00447862">
        <w:rPr>
          <w:b/>
          <w:sz w:val="18"/>
          <w:szCs w:val="18"/>
        </w:rPr>
        <w:t>Перечень</w:t>
      </w:r>
    </w:p>
    <w:p w:rsidR="00447862" w:rsidRPr="00447862" w:rsidRDefault="00447862" w:rsidP="00447862">
      <w:pPr>
        <w:widowControl w:val="0"/>
        <w:autoSpaceDE w:val="0"/>
        <w:autoSpaceDN w:val="0"/>
        <w:ind w:left="0" w:right="174" w:firstLine="0"/>
        <w:jc w:val="center"/>
        <w:rPr>
          <w:b/>
          <w:sz w:val="18"/>
          <w:szCs w:val="18"/>
        </w:rPr>
      </w:pPr>
      <w:r w:rsidRPr="00447862">
        <w:rPr>
          <w:b/>
          <w:sz w:val="18"/>
          <w:szCs w:val="18"/>
        </w:rPr>
        <w:t xml:space="preserve">управляющих организаций для управления </w:t>
      </w:r>
      <w:proofErr w:type="gramStart"/>
      <w:r w:rsidRPr="00447862">
        <w:rPr>
          <w:b/>
          <w:sz w:val="18"/>
          <w:szCs w:val="18"/>
        </w:rPr>
        <w:t>многоквартирным</w:t>
      </w:r>
      <w:proofErr w:type="gramEnd"/>
    </w:p>
    <w:p w:rsidR="00447862" w:rsidRPr="00447862" w:rsidRDefault="00447862" w:rsidP="00447862">
      <w:pPr>
        <w:widowControl w:val="0"/>
        <w:autoSpaceDE w:val="0"/>
        <w:autoSpaceDN w:val="0"/>
        <w:ind w:left="0" w:right="174" w:firstLine="0"/>
        <w:jc w:val="center"/>
        <w:rPr>
          <w:b/>
          <w:sz w:val="18"/>
          <w:szCs w:val="18"/>
        </w:rPr>
      </w:pPr>
      <w:r w:rsidRPr="00447862">
        <w:rPr>
          <w:b/>
          <w:sz w:val="18"/>
          <w:szCs w:val="18"/>
        </w:rPr>
        <w:t>домом, в отношении которого собственниками помещений</w:t>
      </w:r>
    </w:p>
    <w:p w:rsidR="00447862" w:rsidRPr="00447862" w:rsidRDefault="00447862" w:rsidP="00447862">
      <w:pPr>
        <w:widowControl w:val="0"/>
        <w:autoSpaceDE w:val="0"/>
        <w:autoSpaceDN w:val="0"/>
        <w:ind w:left="0" w:right="174" w:firstLine="0"/>
        <w:jc w:val="center"/>
        <w:rPr>
          <w:b/>
          <w:sz w:val="18"/>
          <w:szCs w:val="18"/>
        </w:rPr>
      </w:pPr>
      <w:r w:rsidRPr="00447862">
        <w:rPr>
          <w:b/>
          <w:sz w:val="18"/>
          <w:szCs w:val="18"/>
        </w:rPr>
        <w:t>в многоквартирном доме не выбран способ управления таким</w:t>
      </w:r>
    </w:p>
    <w:p w:rsidR="00447862" w:rsidRPr="00447862" w:rsidRDefault="00447862" w:rsidP="00447862">
      <w:pPr>
        <w:widowControl w:val="0"/>
        <w:autoSpaceDE w:val="0"/>
        <w:autoSpaceDN w:val="0"/>
        <w:ind w:left="0" w:right="174" w:firstLine="0"/>
        <w:jc w:val="center"/>
        <w:rPr>
          <w:b/>
          <w:sz w:val="18"/>
          <w:szCs w:val="18"/>
        </w:rPr>
      </w:pPr>
      <w:r w:rsidRPr="00447862">
        <w:rPr>
          <w:b/>
          <w:sz w:val="18"/>
          <w:szCs w:val="18"/>
        </w:rPr>
        <w:t>домом или выбранный способ управления не реализован,</w:t>
      </w:r>
    </w:p>
    <w:p w:rsidR="00447862" w:rsidRPr="00447862" w:rsidRDefault="00447862" w:rsidP="00447862">
      <w:pPr>
        <w:widowControl w:val="0"/>
        <w:autoSpaceDE w:val="0"/>
        <w:autoSpaceDN w:val="0"/>
        <w:ind w:left="0" w:right="174" w:firstLine="0"/>
        <w:jc w:val="center"/>
        <w:rPr>
          <w:b/>
          <w:sz w:val="18"/>
          <w:szCs w:val="18"/>
        </w:rPr>
      </w:pPr>
      <w:r w:rsidRPr="00447862">
        <w:rPr>
          <w:b/>
          <w:sz w:val="18"/>
          <w:szCs w:val="18"/>
        </w:rPr>
        <w:t>не определена управляющая организация на территории Хомутовского муниципального образования</w:t>
      </w:r>
    </w:p>
    <w:p w:rsidR="00447862" w:rsidRPr="00447862" w:rsidRDefault="00447862" w:rsidP="00447862">
      <w:pPr>
        <w:widowControl w:val="0"/>
        <w:autoSpaceDE w:val="0"/>
        <w:autoSpaceDN w:val="0"/>
        <w:ind w:left="0" w:right="174" w:firstLine="0"/>
        <w:jc w:val="center"/>
        <w:rPr>
          <w:b/>
          <w:sz w:val="18"/>
          <w:szCs w:val="18"/>
        </w:rPr>
      </w:pPr>
    </w:p>
    <w:p w:rsidR="00447862" w:rsidRPr="00447862" w:rsidRDefault="00447862" w:rsidP="00447862">
      <w:pPr>
        <w:widowControl w:val="0"/>
        <w:autoSpaceDE w:val="0"/>
        <w:autoSpaceDN w:val="0"/>
        <w:ind w:left="0" w:right="174" w:firstLine="0"/>
        <w:jc w:val="center"/>
        <w:rPr>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0"/>
        <w:gridCol w:w="9558"/>
      </w:tblGrid>
      <w:tr w:rsidR="00447862" w:rsidRPr="00447862" w:rsidTr="00447862">
        <w:tc>
          <w:tcPr>
            <w:tcW w:w="710" w:type="dxa"/>
          </w:tcPr>
          <w:p w:rsidR="00447862" w:rsidRPr="00447862" w:rsidRDefault="00447862" w:rsidP="00447862">
            <w:pPr>
              <w:autoSpaceDE w:val="0"/>
              <w:autoSpaceDN w:val="0"/>
              <w:adjustRightInd w:val="0"/>
              <w:ind w:left="0" w:right="174" w:firstLine="0"/>
              <w:jc w:val="center"/>
              <w:rPr>
                <w:sz w:val="18"/>
                <w:szCs w:val="18"/>
              </w:rPr>
            </w:pPr>
            <w:r w:rsidRPr="00447862">
              <w:rPr>
                <w:sz w:val="18"/>
                <w:szCs w:val="18"/>
              </w:rPr>
              <w:t xml:space="preserve">N </w:t>
            </w:r>
            <w:proofErr w:type="gramStart"/>
            <w:r w:rsidRPr="00447862">
              <w:rPr>
                <w:sz w:val="18"/>
                <w:szCs w:val="18"/>
              </w:rPr>
              <w:t>п</w:t>
            </w:r>
            <w:proofErr w:type="gramEnd"/>
            <w:r w:rsidRPr="00447862">
              <w:rPr>
                <w:sz w:val="18"/>
                <w:szCs w:val="18"/>
              </w:rPr>
              <w:t>/п</w:t>
            </w:r>
          </w:p>
        </w:tc>
        <w:tc>
          <w:tcPr>
            <w:tcW w:w="9558" w:type="dxa"/>
          </w:tcPr>
          <w:p w:rsidR="00447862" w:rsidRPr="00447862" w:rsidRDefault="00447862" w:rsidP="00447862">
            <w:pPr>
              <w:autoSpaceDE w:val="0"/>
              <w:autoSpaceDN w:val="0"/>
              <w:adjustRightInd w:val="0"/>
              <w:ind w:left="0" w:right="174" w:firstLine="0"/>
              <w:jc w:val="center"/>
              <w:rPr>
                <w:sz w:val="18"/>
                <w:szCs w:val="18"/>
              </w:rPr>
            </w:pPr>
            <w:r w:rsidRPr="00447862">
              <w:rPr>
                <w:sz w:val="18"/>
                <w:szCs w:val="18"/>
              </w:rPr>
              <w:t>Наименование управляющих организаций</w:t>
            </w:r>
          </w:p>
        </w:tc>
      </w:tr>
      <w:tr w:rsidR="00447862" w:rsidRPr="00447862" w:rsidTr="00447862">
        <w:tc>
          <w:tcPr>
            <w:tcW w:w="710" w:type="dxa"/>
          </w:tcPr>
          <w:p w:rsidR="00447862" w:rsidRPr="00447862" w:rsidRDefault="00447862" w:rsidP="00447862">
            <w:pPr>
              <w:autoSpaceDE w:val="0"/>
              <w:autoSpaceDN w:val="0"/>
              <w:adjustRightInd w:val="0"/>
              <w:ind w:left="0" w:right="174" w:firstLine="0"/>
              <w:jc w:val="center"/>
              <w:rPr>
                <w:sz w:val="18"/>
                <w:szCs w:val="18"/>
              </w:rPr>
            </w:pPr>
            <w:r w:rsidRPr="00447862">
              <w:rPr>
                <w:sz w:val="18"/>
                <w:szCs w:val="18"/>
              </w:rPr>
              <w:t>1</w:t>
            </w:r>
          </w:p>
        </w:tc>
        <w:tc>
          <w:tcPr>
            <w:tcW w:w="9558" w:type="dxa"/>
          </w:tcPr>
          <w:p w:rsidR="00447862" w:rsidRPr="00447862" w:rsidRDefault="00447862" w:rsidP="00447862">
            <w:pPr>
              <w:autoSpaceDE w:val="0"/>
              <w:autoSpaceDN w:val="0"/>
              <w:adjustRightInd w:val="0"/>
              <w:ind w:left="0" w:right="174" w:firstLine="0"/>
              <w:jc w:val="center"/>
              <w:rPr>
                <w:sz w:val="18"/>
                <w:szCs w:val="18"/>
              </w:rPr>
            </w:pPr>
            <w:r w:rsidRPr="00447862">
              <w:rPr>
                <w:sz w:val="18"/>
                <w:szCs w:val="18"/>
              </w:rPr>
              <w:t>ООО УК «Авиатор Сибирь»</w:t>
            </w:r>
          </w:p>
        </w:tc>
      </w:tr>
    </w:tbl>
    <w:p w:rsidR="00447862" w:rsidRPr="00447862" w:rsidRDefault="00447862" w:rsidP="00447862">
      <w:pPr>
        <w:tabs>
          <w:tab w:val="left" w:pos="5670"/>
        </w:tabs>
        <w:ind w:left="0" w:right="174" w:firstLine="0"/>
        <w:jc w:val="left"/>
        <w:rPr>
          <w:sz w:val="18"/>
          <w:szCs w:val="18"/>
        </w:rPr>
      </w:pPr>
    </w:p>
    <w:p w:rsidR="00447862" w:rsidRPr="00447862" w:rsidRDefault="00447862" w:rsidP="00447862">
      <w:pPr>
        <w:tabs>
          <w:tab w:val="left" w:pos="5670"/>
        </w:tabs>
        <w:ind w:left="0" w:right="174" w:firstLine="0"/>
        <w:jc w:val="left"/>
        <w:rPr>
          <w:sz w:val="18"/>
          <w:szCs w:val="18"/>
        </w:rPr>
      </w:pPr>
    </w:p>
    <w:p w:rsidR="00447862" w:rsidRPr="00447862" w:rsidRDefault="00447862" w:rsidP="00623ECF">
      <w:pPr>
        <w:tabs>
          <w:tab w:val="left" w:pos="5670"/>
        </w:tabs>
        <w:ind w:left="0" w:right="174" w:firstLine="0"/>
        <w:jc w:val="center"/>
        <w:rPr>
          <w:i/>
          <w:sz w:val="18"/>
          <w:szCs w:val="18"/>
        </w:rPr>
      </w:pPr>
      <w:r w:rsidRPr="00447862">
        <w:rPr>
          <w:i/>
          <w:sz w:val="18"/>
          <w:szCs w:val="18"/>
        </w:rPr>
        <w:t>Начальник отдела градостроительства,</w:t>
      </w:r>
    </w:p>
    <w:p w:rsidR="00447862" w:rsidRPr="00623ECF" w:rsidRDefault="00447862" w:rsidP="00623ECF">
      <w:pPr>
        <w:tabs>
          <w:tab w:val="left" w:pos="5670"/>
        </w:tabs>
        <w:ind w:left="0" w:right="174" w:firstLine="0"/>
        <w:jc w:val="right"/>
        <w:rPr>
          <w:i/>
          <w:sz w:val="18"/>
          <w:szCs w:val="18"/>
        </w:rPr>
      </w:pPr>
      <w:r w:rsidRPr="00447862">
        <w:rPr>
          <w:i/>
          <w:sz w:val="18"/>
          <w:szCs w:val="18"/>
        </w:rPr>
        <w:t xml:space="preserve">земельных и имущественных отношений      </w:t>
      </w:r>
      <w:r w:rsidR="00623ECF">
        <w:rPr>
          <w:i/>
          <w:sz w:val="18"/>
          <w:szCs w:val="18"/>
        </w:rPr>
        <w:t xml:space="preserve">       </w:t>
      </w:r>
      <w:r w:rsidRPr="00447862">
        <w:rPr>
          <w:i/>
          <w:sz w:val="18"/>
          <w:szCs w:val="18"/>
        </w:rPr>
        <w:t xml:space="preserve">                                       </w:t>
      </w:r>
      <w:proofErr w:type="spellStart"/>
      <w:r w:rsidRPr="00447862">
        <w:rPr>
          <w:i/>
          <w:sz w:val="18"/>
          <w:szCs w:val="18"/>
        </w:rPr>
        <w:t>Ю.В.Тюкавкина</w:t>
      </w:r>
      <w:proofErr w:type="spellEnd"/>
    </w:p>
    <w:p w:rsidR="00623ECF" w:rsidRPr="00447862" w:rsidRDefault="00623ECF" w:rsidP="00447862">
      <w:pPr>
        <w:tabs>
          <w:tab w:val="left" w:pos="5670"/>
        </w:tabs>
        <w:ind w:left="0" w:right="174" w:firstLine="0"/>
        <w:jc w:val="left"/>
        <w:rPr>
          <w:sz w:val="18"/>
          <w:szCs w:val="18"/>
        </w:rPr>
      </w:pPr>
    </w:p>
    <w:p w:rsidR="00623ECF" w:rsidRDefault="00623ECF" w:rsidP="00623ECF">
      <w:pPr>
        <w:pStyle w:val="af9"/>
        <w:tabs>
          <w:tab w:val="left" w:pos="3976"/>
        </w:tabs>
        <w:ind w:left="0" w:right="174" w:firstLine="426"/>
        <w:rPr>
          <w:sz w:val="18"/>
          <w:szCs w:val="18"/>
        </w:rPr>
      </w:pPr>
    </w:p>
    <w:p w:rsidR="00F312EE" w:rsidRPr="00D01239" w:rsidRDefault="00F312EE" w:rsidP="00623ECF">
      <w:pPr>
        <w:pStyle w:val="af9"/>
        <w:tabs>
          <w:tab w:val="left" w:pos="3976"/>
        </w:tabs>
        <w:ind w:left="0" w:right="174" w:firstLine="426"/>
        <w:rPr>
          <w:sz w:val="18"/>
          <w:szCs w:val="18"/>
        </w:rPr>
      </w:pPr>
    </w:p>
    <w:p w:rsidR="00623ECF" w:rsidRDefault="00623ECF" w:rsidP="00623ECF">
      <w:pPr>
        <w:tabs>
          <w:tab w:val="left" w:pos="426"/>
          <w:tab w:val="left" w:pos="3976"/>
        </w:tabs>
        <w:ind w:left="0" w:right="-110" w:firstLine="426"/>
        <w:jc w:val="center"/>
        <w:rPr>
          <w:b/>
          <w:sz w:val="18"/>
          <w:szCs w:val="18"/>
        </w:rPr>
      </w:pPr>
      <w:r>
        <w:rPr>
          <w:sz w:val="18"/>
          <w:szCs w:val="18"/>
        </w:rPr>
        <w:t>РОССИЙСКАЯ ФЕДЕРАЦИЯ</w:t>
      </w:r>
    </w:p>
    <w:p w:rsidR="00623ECF" w:rsidRDefault="00623ECF" w:rsidP="00623ECF">
      <w:pPr>
        <w:tabs>
          <w:tab w:val="left" w:pos="426"/>
          <w:tab w:val="left" w:pos="3976"/>
        </w:tabs>
        <w:ind w:left="0" w:right="-110" w:firstLine="426"/>
        <w:jc w:val="center"/>
        <w:rPr>
          <w:bCs/>
          <w:sz w:val="18"/>
          <w:szCs w:val="18"/>
        </w:rPr>
      </w:pPr>
      <w:r>
        <w:rPr>
          <w:bCs/>
          <w:sz w:val="18"/>
          <w:szCs w:val="18"/>
        </w:rPr>
        <w:t>ИРКУТСКАЯ ОБЛАСТЬ ИРКУТСКИЙ РАЙОН</w:t>
      </w:r>
    </w:p>
    <w:p w:rsidR="00623ECF" w:rsidRDefault="00623ECF" w:rsidP="00623ECF">
      <w:pPr>
        <w:tabs>
          <w:tab w:val="left" w:pos="426"/>
          <w:tab w:val="left" w:pos="3976"/>
        </w:tabs>
        <w:ind w:left="0" w:right="-110" w:firstLine="426"/>
        <w:jc w:val="center"/>
        <w:rPr>
          <w:sz w:val="18"/>
          <w:szCs w:val="18"/>
        </w:rPr>
      </w:pPr>
      <w:r>
        <w:rPr>
          <w:sz w:val="18"/>
          <w:szCs w:val="18"/>
        </w:rPr>
        <w:t>ХОМУТОВСКОЕ МУНИЦИПАЛЬНОЕ ОБРАЗОВАНИЕ</w:t>
      </w:r>
    </w:p>
    <w:p w:rsidR="00623ECF" w:rsidRDefault="00623ECF" w:rsidP="00623ECF">
      <w:pPr>
        <w:tabs>
          <w:tab w:val="left" w:pos="426"/>
          <w:tab w:val="left" w:pos="3976"/>
        </w:tabs>
        <w:ind w:left="0" w:right="-110" w:firstLine="426"/>
        <w:jc w:val="center"/>
        <w:rPr>
          <w:b/>
          <w:bCs/>
          <w:sz w:val="18"/>
          <w:szCs w:val="18"/>
        </w:rPr>
      </w:pPr>
      <w:r>
        <w:rPr>
          <w:b/>
          <w:bCs/>
          <w:sz w:val="18"/>
          <w:szCs w:val="18"/>
        </w:rPr>
        <w:t>АДМИНИСТРАЦИЯ</w:t>
      </w:r>
    </w:p>
    <w:p w:rsidR="00623ECF" w:rsidRDefault="00623ECF" w:rsidP="00623ECF">
      <w:pPr>
        <w:tabs>
          <w:tab w:val="left" w:pos="426"/>
          <w:tab w:val="left" w:pos="3976"/>
        </w:tabs>
        <w:ind w:left="0" w:right="-110" w:firstLine="426"/>
        <w:jc w:val="center"/>
        <w:rPr>
          <w:b/>
          <w:bCs/>
          <w:sz w:val="18"/>
          <w:szCs w:val="18"/>
        </w:rPr>
      </w:pPr>
      <w:r>
        <w:rPr>
          <w:b/>
          <w:bCs/>
          <w:sz w:val="18"/>
          <w:szCs w:val="18"/>
        </w:rPr>
        <w:t>ПОСТАНОВЛЕНИЕ</w:t>
      </w:r>
    </w:p>
    <w:p w:rsidR="00623ECF" w:rsidRDefault="00623ECF" w:rsidP="00623ECF">
      <w:pPr>
        <w:tabs>
          <w:tab w:val="left" w:pos="426"/>
          <w:tab w:val="left" w:pos="3976"/>
        </w:tabs>
        <w:ind w:left="0" w:right="-110" w:firstLine="426"/>
        <w:jc w:val="center"/>
        <w:rPr>
          <w:b/>
          <w:bCs/>
          <w:sz w:val="18"/>
          <w:szCs w:val="18"/>
        </w:rPr>
      </w:pPr>
    </w:p>
    <w:p w:rsidR="00623ECF" w:rsidRDefault="00623ECF" w:rsidP="00623ECF">
      <w:pPr>
        <w:tabs>
          <w:tab w:val="left" w:pos="426"/>
          <w:tab w:val="left" w:pos="3976"/>
        </w:tabs>
        <w:ind w:left="0" w:right="-110" w:firstLine="426"/>
        <w:rPr>
          <w:sz w:val="18"/>
          <w:szCs w:val="18"/>
          <w:u w:val="single"/>
        </w:rPr>
      </w:pPr>
      <w:r>
        <w:rPr>
          <w:bCs/>
          <w:sz w:val="18"/>
          <w:szCs w:val="18"/>
          <w:u w:val="single"/>
        </w:rPr>
        <w:t>30.11.2023</w:t>
      </w:r>
      <w:r>
        <w:rPr>
          <w:sz w:val="18"/>
          <w:szCs w:val="18"/>
          <w:u w:val="single"/>
        </w:rPr>
        <w:t xml:space="preserve">  № 233 о/д</w:t>
      </w:r>
    </w:p>
    <w:p w:rsidR="00623ECF" w:rsidRDefault="00623ECF" w:rsidP="00623ECF">
      <w:pPr>
        <w:tabs>
          <w:tab w:val="left" w:pos="426"/>
          <w:tab w:val="left" w:pos="3976"/>
        </w:tabs>
        <w:ind w:left="0" w:right="-110" w:firstLine="426"/>
        <w:rPr>
          <w:sz w:val="18"/>
          <w:szCs w:val="18"/>
        </w:rPr>
      </w:pPr>
      <w:r>
        <w:rPr>
          <w:sz w:val="18"/>
          <w:szCs w:val="18"/>
        </w:rPr>
        <w:t xml:space="preserve">      с. Хомутово</w:t>
      </w:r>
    </w:p>
    <w:p w:rsidR="00623ECF" w:rsidRDefault="00623ECF" w:rsidP="00623ECF">
      <w:pPr>
        <w:tabs>
          <w:tab w:val="left" w:pos="426"/>
          <w:tab w:val="left" w:pos="3976"/>
        </w:tabs>
        <w:ind w:left="0" w:right="174" w:firstLine="426"/>
        <w:rPr>
          <w:sz w:val="18"/>
          <w:szCs w:val="18"/>
        </w:rPr>
      </w:pPr>
    </w:p>
    <w:p w:rsidR="00623ECF" w:rsidRDefault="00F312EE" w:rsidP="00623ECF">
      <w:pPr>
        <w:pStyle w:val="af9"/>
        <w:tabs>
          <w:tab w:val="left" w:pos="3976"/>
        </w:tabs>
        <w:ind w:left="0" w:right="174" w:firstLine="426"/>
        <w:rPr>
          <w:sz w:val="18"/>
          <w:szCs w:val="18"/>
        </w:rPr>
      </w:pPr>
      <w:r w:rsidRPr="00F312EE">
        <w:rPr>
          <w:sz w:val="18"/>
          <w:szCs w:val="18"/>
        </w:rPr>
        <w:t>О внесении изменений в Постановление администрации Хомутовского муниципального образования от 22.02.2023 № 46 о/д «Об утверждении муниципальной программы «Формирование современной городской среды на территории Хомутовского муниципального образования» на 2018-2025 годы»</w:t>
      </w:r>
      <w:r>
        <w:rPr>
          <w:sz w:val="18"/>
          <w:szCs w:val="18"/>
        </w:rPr>
        <w:t>.</w:t>
      </w:r>
    </w:p>
    <w:p w:rsidR="00F312EE" w:rsidRDefault="00F312EE" w:rsidP="00623ECF">
      <w:pPr>
        <w:pStyle w:val="af9"/>
        <w:tabs>
          <w:tab w:val="left" w:pos="3976"/>
        </w:tabs>
        <w:ind w:left="0" w:right="174" w:firstLine="426"/>
        <w:rPr>
          <w:sz w:val="18"/>
          <w:szCs w:val="18"/>
        </w:rPr>
      </w:pPr>
    </w:p>
    <w:p w:rsidR="00F312EE" w:rsidRDefault="00F312EE" w:rsidP="00F312EE">
      <w:pPr>
        <w:pStyle w:val="af9"/>
        <w:tabs>
          <w:tab w:val="left" w:pos="3976"/>
        </w:tabs>
        <w:ind w:left="0" w:right="174" w:firstLine="426"/>
        <w:rPr>
          <w:sz w:val="18"/>
          <w:szCs w:val="18"/>
        </w:rPr>
      </w:pPr>
      <w:proofErr w:type="gramStart"/>
      <w:r w:rsidRPr="00F312EE">
        <w:rPr>
          <w:sz w:val="18"/>
          <w:szCs w:val="18"/>
        </w:rPr>
        <w:t>В целях благоустройства населенных пунктов Хомутовского  муниципального образования, в соответствии с постановлением Правительства Российской Федерации от 02.12.2022 №2214 «Об изменении некоторых актов Правительства Российской Федерации и признании утратившими силу отдельных положений актов Правительства Российской Федерации», постановлением Правительства Иркутской области от 01.08.2023 №656-пп «О внесении изменений в государственную программу Иркутской области «Формирование комфортной городской среды» на 2018-2025 годы», руководствуясь постановлением Главы</w:t>
      </w:r>
      <w:proofErr w:type="gramEnd"/>
      <w:r w:rsidRPr="00F312EE">
        <w:rPr>
          <w:sz w:val="18"/>
          <w:szCs w:val="18"/>
        </w:rPr>
        <w:t xml:space="preserve"> администрации от 06.11.2013  №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эффективности реализации муниципальных программ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
    <w:p w:rsidR="00F312EE" w:rsidRPr="00F312EE" w:rsidRDefault="00F312EE" w:rsidP="00F312EE">
      <w:pPr>
        <w:pStyle w:val="af9"/>
        <w:tabs>
          <w:tab w:val="left" w:pos="3976"/>
        </w:tabs>
        <w:ind w:left="0" w:right="174" w:firstLine="426"/>
        <w:rPr>
          <w:sz w:val="18"/>
          <w:szCs w:val="18"/>
        </w:rPr>
      </w:pPr>
    </w:p>
    <w:p w:rsidR="00F312EE" w:rsidRDefault="00F312EE" w:rsidP="00F312EE">
      <w:pPr>
        <w:pStyle w:val="af9"/>
        <w:tabs>
          <w:tab w:val="left" w:pos="3976"/>
        </w:tabs>
        <w:ind w:left="0" w:right="174" w:firstLine="426"/>
        <w:rPr>
          <w:sz w:val="18"/>
          <w:szCs w:val="18"/>
        </w:rPr>
      </w:pPr>
      <w:r w:rsidRPr="00F312EE">
        <w:rPr>
          <w:sz w:val="18"/>
          <w:szCs w:val="18"/>
        </w:rPr>
        <w:t>ПОСТАНОВЛЯЕТ:</w:t>
      </w:r>
    </w:p>
    <w:p w:rsidR="00F312EE" w:rsidRPr="00F312EE" w:rsidRDefault="00F312EE" w:rsidP="00F312EE">
      <w:pPr>
        <w:pStyle w:val="af9"/>
        <w:tabs>
          <w:tab w:val="left" w:pos="3976"/>
        </w:tabs>
        <w:ind w:left="0" w:right="174" w:firstLine="426"/>
        <w:rPr>
          <w:sz w:val="18"/>
          <w:szCs w:val="18"/>
        </w:rPr>
      </w:pPr>
    </w:p>
    <w:p w:rsidR="00F312EE" w:rsidRPr="00F312EE" w:rsidRDefault="00F312EE" w:rsidP="00F312EE">
      <w:pPr>
        <w:pStyle w:val="af9"/>
        <w:tabs>
          <w:tab w:val="left" w:pos="3976"/>
        </w:tabs>
        <w:ind w:left="0" w:right="174" w:firstLine="426"/>
        <w:rPr>
          <w:sz w:val="18"/>
          <w:szCs w:val="18"/>
        </w:rPr>
      </w:pPr>
      <w:r>
        <w:rPr>
          <w:sz w:val="18"/>
          <w:szCs w:val="18"/>
        </w:rPr>
        <w:t>1.</w:t>
      </w:r>
      <w:r w:rsidRPr="00F312EE">
        <w:rPr>
          <w:sz w:val="18"/>
          <w:szCs w:val="18"/>
        </w:rPr>
        <w:t>В Постановление администрации Хомутовского муниципального образования от 22.02.2023 № 46 о/д «Об утверждении муниципальной программы «Формирование современной городской среды на территории Хомутовского муниципального образования» на 2018-2025 годы» в редакции Постановления администрации Хомутовского муниципального образования от 24.08.2023 № 175 о/д внести следующие изменения:</w:t>
      </w:r>
    </w:p>
    <w:p w:rsidR="00F312EE" w:rsidRPr="00F312EE" w:rsidRDefault="00F312EE" w:rsidP="00F312EE">
      <w:pPr>
        <w:pStyle w:val="af9"/>
        <w:tabs>
          <w:tab w:val="left" w:pos="3976"/>
        </w:tabs>
        <w:ind w:left="0" w:right="174" w:firstLine="426"/>
        <w:rPr>
          <w:sz w:val="18"/>
          <w:szCs w:val="18"/>
        </w:rPr>
      </w:pPr>
      <w:r>
        <w:rPr>
          <w:sz w:val="18"/>
          <w:szCs w:val="18"/>
        </w:rPr>
        <w:t>1.1.</w:t>
      </w:r>
      <w:r w:rsidRPr="00F312EE">
        <w:rPr>
          <w:sz w:val="18"/>
          <w:szCs w:val="18"/>
        </w:rPr>
        <w:t>дополнить муниципальную программу «Формирование современной городской среды на территории Хомутовского муниципального образования» на 2018-2025 годы следующим разделом:</w:t>
      </w:r>
    </w:p>
    <w:p w:rsidR="00F312EE" w:rsidRPr="00F312EE" w:rsidRDefault="00F312EE" w:rsidP="00F312EE">
      <w:pPr>
        <w:pStyle w:val="af9"/>
        <w:tabs>
          <w:tab w:val="left" w:pos="3976"/>
        </w:tabs>
        <w:ind w:left="0" w:right="174" w:firstLine="426"/>
        <w:rPr>
          <w:sz w:val="18"/>
          <w:szCs w:val="18"/>
        </w:rPr>
      </w:pPr>
      <w:r>
        <w:rPr>
          <w:sz w:val="18"/>
          <w:szCs w:val="18"/>
        </w:rPr>
        <w:t>«10.</w:t>
      </w:r>
      <w:r w:rsidRPr="00F312EE">
        <w:rPr>
          <w:sz w:val="18"/>
          <w:szCs w:val="18"/>
        </w:rPr>
        <w:t>Порядок информирования граждан о ходе выполнения муниципальной программы, в том числе о ходе реализации конкретных мероприятий по благоустройству общественных территорий и дворовых территорий</w:t>
      </w:r>
    </w:p>
    <w:p w:rsidR="00F312EE" w:rsidRPr="00F312EE" w:rsidRDefault="00F312EE" w:rsidP="00F312EE">
      <w:pPr>
        <w:pStyle w:val="af9"/>
        <w:tabs>
          <w:tab w:val="left" w:pos="3976"/>
        </w:tabs>
        <w:ind w:left="0" w:right="174" w:firstLine="426"/>
        <w:rPr>
          <w:sz w:val="18"/>
          <w:szCs w:val="18"/>
        </w:rPr>
      </w:pPr>
      <w:r>
        <w:rPr>
          <w:sz w:val="18"/>
          <w:szCs w:val="18"/>
        </w:rPr>
        <w:t>10.1.</w:t>
      </w:r>
      <w:r w:rsidRPr="00F312EE">
        <w:rPr>
          <w:sz w:val="18"/>
          <w:szCs w:val="18"/>
        </w:rPr>
        <w:t>Настоящий Порядок устанавливает порядок информирования граждан о ходе выполнения мероприятий по благоустройству общественных территорий и дворовых территорий, реализация которых осуществляется в рамках муниципальной программы «Формирование современной городской среды на территории Хомутовского муниципального образования» на 2018-2025 годы (далее соответственно - информирование, мероприятия по благоустройству, муниципальная программа).</w:t>
      </w:r>
    </w:p>
    <w:p w:rsidR="00F312EE" w:rsidRPr="00F312EE" w:rsidRDefault="00F312EE" w:rsidP="00F312EE">
      <w:pPr>
        <w:pStyle w:val="af9"/>
        <w:tabs>
          <w:tab w:val="left" w:pos="3976"/>
        </w:tabs>
        <w:ind w:left="0" w:right="174" w:firstLine="426"/>
        <w:rPr>
          <w:sz w:val="18"/>
          <w:szCs w:val="18"/>
        </w:rPr>
      </w:pPr>
      <w:r>
        <w:rPr>
          <w:sz w:val="18"/>
          <w:szCs w:val="18"/>
        </w:rPr>
        <w:t>10.2.</w:t>
      </w:r>
      <w:r w:rsidRPr="00F312EE">
        <w:rPr>
          <w:sz w:val="18"/>
          <w:szCs w:val="18"/>
        </w:rPr>
        <w:t>Целью информирования является вовлечение граждан в реализацию мероприятий по благоустройству.</w:t>
      </w:r>
    </w:p>
    <w:p w:rsidR="00F312EE" w:rsidRPr="00F312EE" w:rsidRDefault="00F312EE" w:rsidP="00F312EE">
      <w:pPr>
        <w:pStyle w:val="af9"/>
        <w:tabs>
          <w:tab w:val="left" w:pos="3976"/>
        </w:tabs>
        <w:ind w:left="0" w:right="174" w:firstLine="426"/>
        <w:rPr>
          <w:sz w:val="18"/>
          <w:szCs w:val="18"/>
        </w:rPr>
      </w:pPr>
      <w:r>
        <w:rPr>
          <w:sz w:val="18"/>
          <w:szCs w:val="18"/>
        </w:rPr>
        <w:t>10.3.</w:t>
      </w:r>
      <w:r w:rsidRPr="00F312EE">
        <w:rPr>
          <w:sz w:val="18"/>
          <w:szCs w:val="18"/>
        </w:rPr>
        <w:t xml:space="preserve">Информирование о ходе выполнения муниципальной программы осуществляет администрация Хомутовского муниципального образования, реализующая мероприятия по благоустройству в соответствующем году (далее - Администрация), </w:t>
      </w:r>
      <w:r w:rsidRPr="00F312EE">
        <w:rPr>
          <w:sz w:val="18"/>
          <w:szCs w:val="18"/>
        </w:rPr>
        <w:lastRenderedPageBreak/>
        <w:t>путем размещения на официальном сайте Администрации в сети «Интернет», официальных страницах Администрации в сети «Интернет» информации о реализации мероприятий по благоустройству объектов, предусмотренных муниципальной программой на соответствующий год.</w:t>
      </w:r>
    </w:p>
    <w:p w:rsidR="00F312EE" w:rsidRPr="00F312EE" w:rsidRDefault="00F312EE" w:rsidP="00F312EE">
      <w:pPr>
        <w:pStyle w:val="af9"/>
        <w:tabs>
          <w:tab w:val="left" w:pos="3976"/>
        </w:tabs>
        <w:ind w:left="0" w:right="174" w:firstLine="426"/>
        <w:rPr>
          <w:sz w:val="18"/>
          <w:szCs w:val="18"/>
        </w:rPr>
      </w:pPr>
      <w:r>
        <w:rPr>
          <w:sz w:val="18"/>
          <w:szCs w:val="18"/>
        </w:rPr>
        <w:t>10.4.</w:t>
      </w:r>
      <w:r w:rsidRPr="00F312EE">
        <w:rPr>
          <w:sz w:val="18"/>
          <w:szCs w:val="18"/>
        </w:rPr>
        <w:t>Информирование осуществляется по мере необходимости, но не реже одного раза в квартал и включает в себя размещение следующей информации (Приложения 9.1, 9.2):</w:t>
      </w:r>
    </w:p>
    <w:p w:rsidR="00F312EE" w:rsidRPr="00F312EE" w:rsidRDefault="00F312EE" w:rsidP="00F312EE">
      <w:pPr>
        <w:pStyle w:val="af9"/>
        <w:tabs>
          <w:tab w:val="left" w:pos="3976"/>
        </w:tabs>
        <w:ind w:left="0" w:right="174" w:firstLine="426"/>
        <w:rPr>
          <w:sz w:val="18"/>
          <w:szCs w:val="18"/>
        </w:rPr>
      </w:pPr>
      <w:r>
        <w:rPr>
          <w:sz w:val="18"/>
          <w:szCs w:val="18"/>
        </w:rPr>
        <w:t>1)</w:t>
      </w:r>
      <w:r w:rsidRPr="00F312EE">
        <w:rPr>
          <w:sz w:val="18"/>
          <w:szCs w:val="18"/>
        </w:rPr>
        <w:t>объем финансирования и количество объектов, на благоустройство которых заключены контракты, соглашения;</w:t>
      </w:r>
    </w:p>
    <w:p w:rsidR="00F312EE" w:rsidRPr="00F312EE" w:rsidRDefault="00F312EE" w:rsidP="00F312EE">
      <w:pPr>
        <w:pStyle w:val="af9"/>
        <w:tabs>
          <w:tab w:val="left" w:pos="3976"/>
        </w:tabs>
        <w:ind w:left="0" w:right="174" w:firstLine="426"/>
        <w:rPr>
          <w:sz w:val="18"/>
          <w:szCs w:val="18"/>
        </w:rPr>
      </w:pPr>
      <w:r>
        <w:rPr>
          <w:sz w:val="18"/>
          <w:szCs w:val="18"/>
        </w:rPr>
        <w:t>2)</w:t>
      </w:r>
      <w:r w:rsidRPr="00F312EE">
        <w:rPr>
          <w:sz w:val="18"/>
          <w:szCs w:val="18"/>
        </w:rPr>
        <w:t>об объектах, в отношении которых муниципальным образованием осуществлен мониторинг хода выполнения мероприятий по благоустройству;</w:t>
      </w:r>
    </w:p>
    <w:p w:rsidR="00F312EE" w:rsidRPr="00F312EE" w:rsidRDefault="00F312EE" w:rsidP="00F312EE">
      <w:pPr>
        <w:pStyle w:val="af9"/>
        <w:tabs>
          <w:tab w:val="left" w:pos="3976"/>
        </w:tabs>
        <w:ind w:left="0" w:right="174" w:firstLine="426"/>
        <w:rPr>
          <w:sz w:val="18"/>
          <w:szCs w:val="18"/>
        </w:rPr>
      </w:pPr>
      <w:r>
        <w:rPr>
          <w:sz w:val="18"/>
          <w:szCs w:val="18"/>
        </w:rPr>
        <w:t>3)</w:t>
      </w:r>
      <w:r w:rsidRPr="00F312EE">
        <w:rPr>
          <w:sz w:val="18"/>
          <w:szCs w:val="18"/>
        </w:rPr>
        <w:t>о количестве объектов, благоустройство которых завершено за отчетный период;</w:t>
      </w:r>
    </w:p>
    <w:p w:rsidR="00F312EE" w:rsidRPr="00F312EE" w:rsidRDefault="00F312EE" w:rsidP="00F312EE">
      <w:pPr>
        <w:pStyle w:val="af9"/>
        <w:tabs>
          <w:tab w:val="left" w:pos="3976"/>
        </w:tabs>
        <w:ind w:left="0" w:right="174" w:firstLine="426"/>
        <w:rPr>
          <w:sz w:val="18"/>
          <w:szCs w:val="18"/>
        </w:rPr>
      </w:pPr>
      <w:r>
        <w:rPr>
          <w:sz w:val="18"/>
          <w:szCs w:val="18"/>
        </w:rPr>
        <w:t>4)</w:t>
      </w:r>
      <w:r w:rsidRPr="00F312EE">
        <w:rPr>
          <w:sz w:val="18"/>
          <w:szCs w:val="18"/>
        </w:rPr>
        <w:t>о проведении голосования по отбору общественных территорий, подлежащих благоустройству в рамках реализации муниципальных программ не позднее, чем за 30 календарных дней до даты начала голосования;</w:t>
      </w:r>
    </w:p>
    <w:p w:rsidR="00F312EE" w:rsidRPr="00F312EE" w:rsidRDefault="00F312EE" w:rsidP="00F312EE">
      <w:pPr>
        <w:pStyle w:val="af9"/>
        <w:tabs>
          <w:tab w:val="left" w:pos="3976"/>
        </w:tabs>
        <w:ind w:left="0" w:right="174" w:firstLine="426"/>
        <w:rPr>
          <w:sz w:val="18"/>
          <w:szCs w:val="18"/>
        </w:rPr>
      </w:pPr>
      <w:r>
        <w:rPr>
          <w:sz w:val="18"/>
          <w:szCs w:val="18"/>
        </w:rPr>
        <w:t>5)</w:t>
      </w:r>
      <w:r w:rsidRPr="00F312EE">
        <w:rPr>
          <w:sz w:val="18"/>
          <w:szCs w:val="18"/>
        </w:rPr>
        <w:t>о результатах проведенного голосования по отбору общественных территорий, подлежащих благоустройству в рамках реализации муниципальных программ в течение 10 рабочих дней со дня принятия решения;</w:t>
      </w:r>
    </w:p>
    <w:p w:rsidR="00F312EE" w:rsidRPr="00F312EE" w:rsidRDefault="00F312EE" w:rsidP="00F312EE">
      <w:pPr>
        <w:pStyle w:val="af9"/>
        <w:tabs>
          <w:tab w:val="left" w:pos="3976"/>
        </w:tabs>
        <w:ind w:left="0" w:right="174" w:firstLine="426"/>
        <w:rPr>
          <w:sz w:val="18"/>
          <w:szCs w:val="18"/>
        </w:rPr>
      </w:pPr>
      <w:r w:rsidRPr="00F312EE">
        <w:rPr>
          <w:sz w:val="18"/>
          <w:szCs w:val="18"/>
        </w:rPr>
        <w:t xml:space="preserve">6)     о начале реализации мероприятий по благоустройству с указанием объектов благоустройства, сроков реализации мероприятия, подрядчика (исполнителя), поставщика, стоимости работ в течение 10 рабочих дней </w:t>
      </w:r>
      <w:proofErr w:type="gramStart"/>
      <w:r w:rsidRPr="00F312EE">
        <w:rPr>
          <w:sz w:val="18"/>
          <w:szCs w:val="18"/>
        </w:rPr>
        <w:t>с даты заключения</w:t>
      </w:r>
      <w:proofErr w:type="gramEnd"/>
      <w:r w:rsidRPr="00F312EE">
        <w:rPr>
          <w:sz w:val="18"/>
          <w:szCs w:val="18"/>
        </w:rPr>
        <w:t xml:space="preserve"> контрактов, соглашений;</w:t>
      </w:r>
    </w:p>
    <w:p w:rsidR="00F312EE" w:rsidRPr="00F312EE" w:rsidRDefault="00F312EE" w:rsidP="00F312EE">
      <w:pPr>
        <w:pStyle w:val="af9"/>
        <w:tabs>
          <w:tab w:val="left" w:pos="3976"/>
        </w:tabs>
        <w:ind w:left="0" w:right="174" w:firstLine="426"/>
        <w:rPr>
          <w:sz w:val="18"/>
          <w:szCs w:val="18"/>
        </w:rPr>
      </w:pPr>
      <w:r>
        <w:rPr>
          <w:sz w:val="18"/>
          <w:szCs w:val="18"/>
        </w:rPr>
        <w:t>7)</w:t>
      </w:r>
      <w:proofErr w:type="gramStart"/>
      <w:r w:rsidRPr="00F312EE">
        <w:rPr>
          <w:sz w:val="18"/>
          <w:szCs w:val="18"/>
        </w:rPr>
        <w:t>этапах</w:t>
      </w:r>
      <w:proofErr w:type="gramEnd"/>
      <w:r w:rsidRPr="00F312EE">
        <w:rPr>
          <w:sz w:val="18"/>
          <w:szCs w:val="18"/>
        </w:rPr>
        <w:t xml:space="preserve"> выполнения (в том числе мероприятий общественного контроля) в течение 5 рабочих дней после завершения контрольных мероприятий;</w:t>
      </w:r>
    </w:p>
    <w:p w:rsidR="00F312EE" w:rsidRPr="00F312EE" w:rsidRDefault="00F312EE" w:rsidP="00F312EE">
      <w:pPr>
        <w:pStyle w:val="af9"/>
        <w:tabs>
          <w:tab w:val="left" w:pos="3976"/>
        </w:tabs>
        <w:ind w:left="0" w:right="174" w:firstLine="426"/>
        <w:rPr>
          <w:sz w:val="18"/>
          <w:szCs w:val="18"/>
        </w:rPr>
      </w:pPr>
      <w:r>
        <w:rPr>
          <w:sz w:val="18"/>
          <w:szCs w:val="18"/>
        </w:rPr>
        <w:t>8)</w:t>
      </w:r>
      <w:r w:rsidRPr="00F312EE">
        <w:rPr>
          <w:sz w:val="18"/>
          <w:szCs w:val="18"/>
        </w:rPr>
        <w:t xml:space="preserve">о результатах приемки выполненных работ по благоустройству, в том числе с отчетной информацией о состоянии благоустроенных объектов «до - после» в течение 10 рабочих дней </w:t>
      </w:r>
      <w:proofErr w:type="gramStart"/>
      <w:r w:rsidRPr="00F312EE">
        <w:rPr>
          <w:sz w:val="18"/>
          <w:szCs w:val="18"/>
        </w:rPr>
        <w:t>с даты приемки</w:t>
      </w:r>
      <w:proofErr w:type="gramEnd"/>
      <w:r w:rsidRPr="00F312EE">
        <w:rPr>
          <w:sz w:val="18"/>
          <w:szCs w:val="18"/>
        </w:rPr>
        <w:t xml:space="preserve"> объекта благоустройства.</w:t>
      </w:r>
    </w:p>
    <w:p w:rsidR="00F312EE" w:rsidRPr="00F312EE" w:rsidRDefault="00F312EE" w:rsidP="00F312EE">
      <w:pPr>
        <w:pStyle w:val="af9"/>
        <w:tabs>
          <w:tab w:val="left" w:pos="3976"/>
        </w:tabs>
        <w:ind w:left="0" w:right="174" w:firstLine="426"/>
        <w:rPr>
          <w:sz w:val="18"/>
          <w:szCs w:val="18"/>
        </w:rPr>
      </w:pPr>
      <w:r>
        <w:rPr>
          <w:sz w:val="18"/>
          <w:szCs w:val="18"/>
        </w:rPr>
        <w:t>10.5.</w:t>
      </w:r>
      <w:r w:rsidRPr="00F312EE">
        <w:rPr>
          <w:sz w:val="18"/>
          <w:szCs w:val="18"/>
        </w:rPr>
        <w:t>Информация должна размещаться в доступной для восприятия форме, с приложением фотоматериалов, с обязательным упоминанием (логотип, надпись) о реализации данного объекта в рамках федерального проекта «Формирование комфортной городской среды», входящего в состав национального проекта «Жилье и городская среда».</w:t>
      </w:r>
    </w:p>
    <w:p w:rsidR="00F312EE" w:rsidRPr="00F312EE" w:rsidRDefault="00F312EE" w:rsidP="00F312EE">
      <w:pPr>
        <w:pStyle w:val="af9"/>
        <w:tabs>
          <w:tab w:val="left" w:pos="3976"/>
        </w:tabs>
        <w:ind w:left="0" w:right="174" w:firstLine="426"/>
        <w:rPr>
          <w:sz w:val="18"/>
          <w:szCs w:val="18"/>
        </w:rPr>
      </w:pPr>
      <w:r w:rsidRPr="00F312EE">
        <w:rPr>
          <w:sz w:val="18"/>
          <w:szCs w:val="18"/>
        </w:rPr>
        <w:t>Информация должна быть доступна для поиска по ключевым словам».</w:t>
      </w:r>
    </w:p>
    <w:p w:rsidR="00F312EE" w:rsidRPr="00F312EE" w:rsidRDefault="00F312EE" w:rsidP="00F312EE">
      <w:pPr>
        <w:pStyle w:val="af9"/>
        <w:tabs>
          <w:tab w:val="left" w:pos="3976"/>
        </w:tabs>
        <w:ind w:left="0" w:right="174" w:firstLine="426"/>
        <w:rPr>
          <w:sz w:val="18"/>
          <w:szCs w:val="18"/>
        </w:rPr>
      </w:pPr>
      <w:r>
        <w:rPr>
          <w:sz w:val="18"/>
          <w:szCs w:val="18"/>
        </w:rPr>
        <w:t>2.</w:t>
      </w:r>
      <w:r w:rsidRPr="00F312EE">
        <w:rPr>
          <w:sz w:val="18"/>
          <w:szCs w:val="18"/>
        </w:rPr>
        <w:t xml:space="preserve">Опубликовать настоящее постановление в установленном законом порядке. </w:t>
      </w:r>
    </w:p>
    <w:p w:rsidR="00F312EE" w:rsidRPr="00F312EE" w:rsidRDefault="00F312EE" w:rsidP="00F312EE">
      <w:pPr>
        <w:pStyle w:val="af9"/>
        <w:tabs>
          <w:tab w:val="left" w:pos="3976"/>
        </w:tabs>
        <w:ind w:left="0" w:right="174" w:firstLine="426"/>
        <w:rPr>
          <w:sz w:val="18"/>
          <w:szCs w:val="18"/>
        </w:rPr>
      </w:pPr>
      <w:r>
        <w:rPr>
          <w:sz w:val="18"/>
          <w:szCs w:val="18"/>
        </w:rPr>
        <w:t>3.</w:t>
      </w:r>
      <w:proofErr w:type="gramStart"/>
      <w:r w:rsidRPr="00F312EE">
        <w:rPr>
          <w:sz w:val="18"/>
          <w:szCs w:val="18"/>
        </w:rPr>
        <w:t>Контроль за</w:t>
      </w:r>
      <w:proofErr w:type="gramEnd"/>
      <w:r w:rsidRPr="00F312EE">
        <w:rPr>
          <w:sz w:val="18"/>
          <w:szCs w:val="18"/>
        </w:rPr>
        <w:t xml:space="preserve"> исполнением настоящего постановления возложить на Первого заместителя Главы администрации.</w:t>
      </w:r>
    </w:p>
    <w:p w:rsidR="00F312EE" w:rsidRPr="00F312EE" w:rsidRDefault="00F312EE" w:rsidP="00F312EE">
      <w:pPr>
        <w:pStyle w:val="af9"/>
        <w:tabs>
          <w:tab w:val="left" w:pos="3976"/>
        </w:tabs>
        <w:ind w:left="0" w:right="174" w:firstLine="426"/>
        <w:rPr>
          <w:sz w:val="18"/>
          <w:szCs w:val="18"/>
        </w:rPr>
      </w:pPr>
    </w:p>
    <w:p w:rsidR="00F312EE" w:rsidRDefault="00F312EE" w:rsidP="00F312EE">
      <w:pPr>
        <w:pStyle w:val="af9"/>
        <w:tabs>
          <w:tab w:val="left" w:pos="3976"/>
        </w:tabs>
        <w:ind w:left="0" w:right="174" w:firstLine="426"/>
        <w:rPr>
          <w:sz w:val="18"/>
          <w:szCs w:val="18"/>
        </w:rPr>
      </w:pPr>
    </w:p>
    <w:p w:rsidR="00F312EE" w:rsidRPr="00A345BF" w:rsidRDefault="00F312EE" w:rsidP="00A345BF">
      <w:pPr>
        <w:pStyle w:val="af9"/>
        <w:tabs>
          <w:tab w:val="left" w:pos="3976"/>
        </w:tabs>
        <w:ind w:left="0" w:right="174" w:firstLine="426"/>
        <w:jc w:val="right"/>
        <w:rPr>
          <w:i/>
          <w:sz w:val="18"/>
          <w:szCs w:val="18"/>
        </w:rPr>
      </w:pPr>
      <w:r w:rsidRPr="00A345BF">
        <w:rPr>
          <w:i/>
          <w:sz w:val="18"/>
          <w:szCs w:val="18"/>
        </w:rPr>
        <w:t xml:space="preserve">Глава администрации                                                                    В.М. </w:t>
      </w:r>
      <w:proofErr w:type="spellStart"/>
      <w:r w:rsidRPr="00A345BF">
        <w:rPr>
          <w:i/>
          <w:sz w:val="18"/>
          <w:szCs w:val="18"/>
        </w:rPr>
        <w:t>Колмаченко</w:t>
      </w:r>
      <w:proofErr w:type="spellEnd"/>
    </w:p>
    <w:p w:rsidR="007F1390" w:rsidRPr="00A345BF" w:rsidRDefault="007F1390" w:rsidP="00A345BF">
      <w:pPr>
        <w:ind w:left="0" w:right="174" w:firstLine="426"/>
        <w:jc w:val="right"/>
        <w:rPr>
          <w:rFonts w:eastAsia="Arial"/>
          <w:i/>
          <w:sz w:val="18"/>
          <w:szCs w:val="18"/>
        </w:rPr>
      </w:pPr>
    </w:p>
    <w:p w:rsidR="007F1390" w:rsidRPr="007F1390" w:rsidRDefault="007F1390" w:rsidP="00447862">
      <w:pPr>
        <w:tabs>
          <w:tab w:val="left" w:pos="709"/>
        </w:tabs>
        <w:ind w:left="0" w:right="174" w:firstLine="426"/>
        <w:jc w:val="center"/>
        <w:rPr>
          <w:rFonts w:eastAsia="Arial"/>
          <w:sz w:val="18"/>
          <w:szCs w:val="18"/>
        </w:rPr>
      </w:pPr>
    </w:p>
    <w:p w:rsidR="007F1390" w:rsidRPr="007F1390" w:rsidRDefault="007F1390" w:rsidP="00447862">
      <w:pPr>
        <w:tabs>
          <w:tab w:val="left" w:pos="709"/>
        </w:tabs>
        <w:ind w:left="0" w:right="174" w:firstLine="426"/>
        <w:jc w:val="center"/>
        <w:rPr>
          <w:rFonts w:eastAsia="Arial"/>
          <w:sz w:val="18"/>
          <w:szCs w:val="18"/>
        </w:rPr>
      </w:pPr>
    </w:p>
    <w:p w:rsidR="007F1390" w:rsidRPr="007F1390" w:rsidRDefault="007F1390" w:rsidP="00447862">
      <w:pPr>
        <w:tabs>
          <w:tab w:val="left" w:pos="709"/>
        </w:tabs>
        <w:ind w:left="0" w:right="174" w:firstLine="426"/>
        <w:jc w:val="center"/>
        <w:rPr>
          <w:rFonts w:eastAsia="Arial"/>
          <w:sz w:val="18"/>
          <w:szCs w:val="18"/>
        </w:rPr>
      </w:pPr>
    </w:p>
    <w:p w:rsidR="007F1390" w:rsidRPr="007F1390" w:rsidRDefault="007F1390" w:rsidP="00447862">
      <w:pPr>
        <w:tabs>
          <w:tab w:val="left" w:pos="709"/>
        </w:tabs>
        <w:ind w:left="0" w:right="174" w:firstLine="426"/>
        <w:jc w:val="center"/>
        <w:rPr>
          <w:rFonts w:eastAsia="Arial"/>
          <w:sz w:val="18"/>
          <w:szCs w:val="18"/>
        </w:rPr>
      </w:pPr>
    </w:p>
    <w:p w:rsidR="007F1390" w:rsidRPr="007F1390" w:rsidRDefault="007F1390" w:rsidP="00447862">
      <w:pPr>
        <w:tabs>
          <w:tab w:val="left" w:pos="709"/>
        </w:tabs>
        <w:ind w:left="0" w:right="174" w:firstLine="426"/>
        <w:jc w:val="center"/>
        <w:rPr>
          <w:rFonts w:eastAsia="Arial"/>
          <w:sz w:val="18"/>
          <w:szCs w:val="18"/>
        </w:rPr>
      </w:pPr>
    </w:p>
    <w:p w:rsidR="007F1390" w:rsidRPr="007F1390" w:rsidRDefault="007F1390" w:rsidP="00447862">
      <w:pPr>
        <w:tabs>
          <w:tab w:val="left" w:pos="709"/>
        </w:tabs>
        <w:ind w:left="0" w:right="174" w:firstLine="426"/>
        <w:jc w:val="center"/>
        <w:rPr>
          <w:rFonts w:eastAsia="Arial"/>
          <w:sz w:val="18"/>
          <w:szCs w:val="18"/>
        </w:rPr>
      </w:pPr>
      <w:r w:rsidRPr="007F1390">
        <w:rPr>
          <w:rFonts w:eastAsia="Arial"/>
          <w:sz w:val="18"/>
          <w:szCs w:val="18"/>
        </w:rPr>
        <w:t xml:space="preserve"> </w:t>
      </w:r>
    </w:p>
    <w:p w:rsidR="007F1390" w:rsidRPr="007F1390" w:rsidRDefault="007F1390" w:rsidP="00447862">
      <w:pPr>
        <w:tabs>
          <w:tab w:val="left" w:pos="709"/>
        </w:tabs>
        <w:ind w:left="0" w:right="174" w:firstLine="426"/>
        <w:jc w:val="center"/>
        <w:rPr>
          <w:rFonts w:eastAsia="Arial"/>
          <w:sz w:val="18"/>
          <w:szCs w:val="18"/>
        </w:rPr>
      </w:pPr>
    </w:p>
    <w:p w:rsidR="007F1390" w:rsidRPr="007F1390" w:rsidRDefault="007F1390" w:rsidP="00447862">
      <w:pPr>
        <w:tabs>
          <w:tab w:val="left" w:pos="709"/>
        </w:tabs>
        <w:ind w:left="0" w:right="174" w:firstLine="426"/>
        <w:jc w:val="center"/>
        <w:rPr>
          <w:rFonts w:eastAsia="Arial"/>
          <w:sz w:val="18"/>
          <w:szCs w:val="18"/>
        </w:rPr>
      </w:pPr>
    </w:p>
    <w:p w:rsidR="007F1390" w:rsidRPr="007F1390" w:rsidRDefault="007F1390" w:rsidP="00447862">
      <w:pPr>
        <w:tabs>
          <w:tab w:val="left" w:pos="709"/>
        </w:tabs>
        <w:ind w:left="0" w:right="174" w:firstLine="426"/>
        <w:jc w:val="center"/>
        <w:rPr>
          <w:rFonts w:eastAsia="Arial"/>
          <w:sz w:val="18"/>
          <w:szCs w:val="18"/>
        </w:rPr>
      </w:pPr>
      <w:r w:rsidRPr="007F1390">
        <w:rPr>
          <w:rFonts w:eastAsia="Arial"/>
          <w:sz w:val="18"/>
          <w:szCs w:val="18"/>
        </w:rPr>
        <w:t xml:space="preserve"> </w:t>
      </w:r>
    </w:p>
    <w:p w:rsidR="007F1390" w:rsidRPr="007F1390" w:rsidRDefault="007F1390" w:rsidP="00447862">
      <w:pPr>
        <w:tabs>
          <w:tab w:val="left" w:pos="709"/>
        </w:tabs>
        <w:ind w:left="0" w:right="174" w:firstLine="426"/>
        <w:jc w:val="center"/>
        <w:rPr>
          <w:rFonts w:eastAsia="Arial"/>
          <w:sz w:val="18"/>
          <w:szCs w:val="18"/>
        </w:rPr>
      </w:pPr>
    </w:p>
    <w:p w:rsidR="007F1390" w:rsidRPr="007F1390" w:rsidRDefault="007F1390" w:rsidP="00447862">
      <w:pPr>
        <w:tabs>
          <w:tab w:val="left" w:pos="709"/>
        </w:tabs>
        <w:ind w:left="0" w:right="174" w:firstLine="426"/>
        <w:jc w:val="center"/>
        <w:rPr>
          <w:rFonts w:eastAsia="Arial"/>
          <w:sz w:val="18"/>
          <w:szCs w:val="18"/>
        </w:rPr>
      </w:pPr>
    </w:p>
    <w:p w:rsidR="007F1390" w:rsidRPr="007F1390" w:rsidRDefault="007F1390" w:rsidP="00447862">
      <w:pPr>
        <w:tabs>
          <w:tab w:val="left" w:pos="709"/>
        </w:tabs>
        <w:ind w:left="0" w:right="174" w:firstLine="426"/>
        <w:jc w:val="center"/>
        <w:rPr>
          <w:rFonts w:eastAsia="Arial"/>
          <w:sz w:val="18"/>
          <w:szCs w:val="18"/>
        </w:rPr>
      </w:pPr>
    </w:p>
    <w:p w:rsidR="003C7D0A" w:rsidRDefault="003C7D0A" w:rsidP="00447862">
      <w:pPr>
        <w:tabs>
          <w:tab w:val="left" w:pos="709"/>
        </w:tabs>
        <w:ind w:left="0" w:right="174" w:firstLine="426"/>
        <w:jc w:val="center"/>
        <w:rPr>
          <w:rFonts w:eastAsia="Arial"/>
          <w:sz w:val="18"/>
          <w:szCs w:val="18"/>
        </w:rPr>
        <w:sectPr w:rsidR="003C7D0A" w:rsidSect="00AE736D">
          <w:headerReference w:type="default" r:id="rId9"/>
          <w:footerReference w:type="default" r:id="rId10"/>
          <w:pgSz w:w="11900" w:h="16840"/>
          <w:pgMar w:top="1140" w:right="460" w:bottom="1276" w:left="1060" w:header="720" w:footer="720" w:gutter="0"/>
          <w:cols w:space="720"/>
          <w:docGrid w:linePitch="326"/>
        </w:sectPr>
      </w:pPr>
    </w:p>
    <w:p w:rsidR="007F1390" w:rsidRPr="007F1390" w:rsidRDefault="007F1390" w:rsidP="00447862">
      <w:pPr>
        <w:tabs>
          <w:tab w:val="left" w:pos="709"/>
        </w:tabs>
        <w:ind w:left="0" w:right="174" w:firstLine="426"/>
        <w:jc w:val="center"/>
        <w:rPr>
          <w:rFonts w:eastAsia="Arial"/>
          <w:sz w:val="18"/>
          <w:szCs w:val="18"/>
        </w:rPr>
      </w:pPr>
    </w:p>
    <w:p w:rsidR="007F1390" w:rsidRPr="007F1390" w:rsidRDefault="007F1390" w:rsidP="00447862">
      <w:pPr>
        <w:tabs>
          <w:tab w:val="left" w:pos="709"/>
        </w:tabs>
        <w:ind w:left="0" w:right="174" w:firstLine="426"/>
        <w:jc w:val="center"/>
        <w:rPr>
          <w:rFonts w:eastAsia="Arial"/>
          <w:sz w:val="18"/>
          <w:szCs w:val="18"/>
        </w:rPr>
      </w:pPr>
    </w:p>
    <w:tbl>
      <w:tblPr>
        <w:tblW w:w="15360" w:type="dxa"/>
        <w:tblInd w:w="93" w:type="dxa"/>
        <w:tblLook w:val="04A0" w:firstRow="1" w:lastRow="0" w:firstColumn="1" w:lastColumn="0" w:noHBand="0" w:noVBand="1"/>
      </w:tblPr>
      <w:tblGrid>
        <w:gridCol w:w="440"/>
        <w:gridCol w:w="600"/>
        <w:gridCol w:w="960"/>
        <w:gridCol w:w="1280"/>
        <w:gridCol w:w="1580"/>
        <w:gridCol w:w="1880"/>
        <w:gridCol w:w="1440"/>
        <w:gridCol w:w="1520"/>
        <w:gridCol w:w="1460"/>
        <w:gridCol w:w="1580"/>
        <w:gridCol w:w="1660"/>
        <w:gridCol w:w="960"/>
      </w:tblGrid>
      <w:tr w:rsidR="003C7D0A" w:rsidRPr="003C7D0A" w:rsidTr="003C7D0A">
        <w:trPr>
          <w:trHeight w:val="1185"/>
        </w:trPr>
        <w:tc>
          <w:tcPr>
            <w:tcW w:w="44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60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96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28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58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88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44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52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5660" w:type="dxa"/>
            <w:gridSpan w:val="4"/>
            <w:tcBorders>
              <w:top w:val="nil"/>
              <w:left w:val="nil"/>
              <w:bottom w:val="nil"/>
              <w:right w:val="nil"/>
            </w:tcBorders>
            <w:shd w:val="clear" w:color="auto" w:fill="auto"/>
            <w:vAlign w:val="bottom"/>
            <w:hideMark/>
          </w:tcPr>
          <w:p w:rsidR="003C7D0A" w:rsidRPr="003C7D0A" w:rsidRDefault="003C7D0A" w:rsidP="003C7D0A">
            <w:pPr>
              <w:ind w:left="0" w:firstLine="0"/>
              <w:jc w:val="right"/>
              <w:rPr>
                <w:color w:val="000000"/>
                <w:sz w:val="18"/>
                <w:szCs w:val="18"/>
              </w:rPr>
            </w:pPr>
            <w:r w:rsidRPr="003C7D0A">
              <w:rPr>
                <w:color w:val="000000"/>
                <w:sz w:val="18"/>
                <w:szCs w:val="18"/>
              </w:rPr>
              <w:t>Приложение 1</w:t>
            </w:r>
            <w:r w:rsidRPr="003C7D0A">
              <w:rPr>
                <w:color w:val="000000"/>
                <w:sz w:val="18"/>
                <w:szCs w:val="18"/>
              </w:rPr>
              <w:br/>
              <w:t>к постановлению администрации</w:t>
            </w:r>
            <w:r w:rsidRPr="003C7D0A">
              <w:rPr>
                <w:color w:val="000000"/>
                <w:sz w:val="18"/>
                <w:szCs w:val="18"/>
              </w:rPr>
              <w:br/>
              <w:t xml:space="preserve"> Хомутовского муниципального </w:t>
            </w:r>
            <w:r w:rsidRPr="003C7D0A">
              <w:rPr>
                <w:color w:val="000000"/>
                <w:sz w:val="18"/>
                <w:szCs w:val="18"/>
              </w:rPr>
              <w:br/>
              <w:t xml:space="preserve">образования </w:t>
            </w:r>
            <w:r w:rsidRPr="003C7D0A">
              <w:rPr>
                <w:color w:val="000000"/>
                <w:sz w:val="18"/>
                <w:szCs w:val="18"/>
              </w:rPr>
              <w:br/>
            </w:r>
            <w:proofErr w:type="gramStart"/>
            <w:r w:rsidRPr="003C7D0A">
              <w:rPr>
                <w:color w:val="000000"/>
                <w:sz w:val="18"/>
                <w:szCs w:val="18"/>
              </w:rPr>
              <w:t>от</w:t>
            </w:r>
            <w:proofErr w:type="gramEnd"/>
            <w:r w:rsidRPr="003C7D0A">
              <w:rPr>
                <w:color w:val="000000"/>
                <w:sz w:val="18"/>
                <w:szCs w:val="18"/>
              </w:rPr>
              <w:t>_______________№________</w:t>
            </w:r>
          </w:p>
        </w:tc>
      </w:tr>
      <w:tr w:rsidR="003C7D0A" w:rsidRPr="003C7D0A" w:rsidTr="003C7D0A">
        <w:trPr>
          <w:trHeight w:val="288"/>
        </w:trPr>
        <w:tc>
          <w:tcPr>
            <w:tcW w:w="44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60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96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28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58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88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44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52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46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58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66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96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r>
      <w:tr w:rsidR="003C7D0A" w:rsidRPr="003C7D0A" w:rsidTr="003C7D0A">
        <w:trPr>
          <w:trHeight w:val="1200"/>
        </w:trPr>
        <w:tc>
          <w:tcPr>
            <w:tcW w:w="44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60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96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28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58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88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44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52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5660" w:type="dxa"/>
            <w:gridSpan w:val="4"/>
            <w:tcBorders>
              <w:top w:val="nil"/>
              <w:left w:val="nil"/>
              <w:bottom w:val="nil"/>
              <w:right w:val="nil"/>
            </w:tcBorders>
            <w:shd w:val="clear" w:color="auto" w:fill="auto"/>
            <w:hideMark/>
          </w:tcPr>
          <w:p w:rsidR="003C7D0A" w:rsidRPr="003C7D0A" w:rsidRDefault="003C7D0A" w:rsidP="003C7D0A">
            <w:pPr>
              <w:ind w:left="0" w:firstLine="0"/>
              <w:jc w:val="right"/>
              <w:rPr>
                <w:color w:val="000000"/>
                <w:sz w:val="18"/>
                <w:szCs w:val="18"/>
              </w:rPr>
            </w:pPr>
            <w:r w:rsidRPr="003C7D0A">
              <w:rPr>
                <w:color w:val="000000"/>
                <w:sz w:val="18"/>
                <w:szCs w:val="18"/>
              </w:rPr>
              <w:t>Приложение 9.2</w:t>
            </w:r>
            <w:r w:rsidRPr="003C7D0A">
              <w:rPr>
                <w:color w:val="000000"/>
                <w:sz w:val="18"/>
                <w:szCs w:val="18"/>
              </w:rPr>
              <w:br/>
              <w:t>к муниципальной программе</w:t>
            </w:r>
            <w:r w:rsidRPr="003C7D0A">
              <w:rPr>
                <w:color w:val="000000"/>
                <w:sz w:val="18"/>
                <w:szCs w:val="18"/>
              </w:rPr>
              <w:br/>
              <w:t xml:space="preserve">«Формирование современной городской среды </w:t>
            </w:r>
            <w:r w:rsidRPr="003C7D0A">
              <w:rPr>
                <w:color w:val="000000"/>
                <w:sz w:val="18"/>
                <w:szCs w:val="18"/>
              </w:rPr>
              <w:br/>
              <w:t xml:space="preserve">на территории Хомутовского муниципального </w:t>
            </w:r>
            <w:r w:rsidRPr="003C7D0A">
              <w:rPr>
                <w:color w:val="000000"/>
                <w:sz w:val="18"/>
                <w:szCs w:val="18"/>
              </w:rPr>
              <w:br/>
              <w:t xml:space="preserve">образования» на 2018-2025 годы </w:t>
            </w:r>
          </w:p>
        </w:tc>
      </w:tr>
      <w:tr w:rsidR="003C7D0A" w:rsidRPr="003C7D0A" w:rsidTr="003C7D0A">
        <w:trPr>
          <w:trHeight w:val="135"/>
        </w:trPr>
        <w:tc>
          <w:tcPr>
            <w:tcW w:w="44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60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96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28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58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88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44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52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46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58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66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96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r>
      <w:tr w:rsidR="003C7D0A" w:rsidRPr="003C7D0A" w:rsidTr="003C7D0A">
        <w:trPr>
          <w:trHeight w:val="1140"/>
        </w:trPr>
        <w:tc>
          <w:tcPr>
            <w:tcW w:w="44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13960" w:type="dxa"/>
            <w:gridSpan w:val="10"/>
            <w:tcBorders>
              <w:top w:val="nil"/>
              <w:left w:val="nil"/>
              <w:bottom w:val="nil"/>
              <w:right w:val="nil"/>
            </w:tcBorders>
            <w:shd w:val="clear" w:color="auto" w:fill="auto"/>
            <w:vAlign w:val="bottom"/>
            <w:hideMark/>
          </w:tcPr>
          <w:p w:rsidR="003C7D0A" w:rsidRPr="003C7D0A" w:rsidRDefault="003C7D0A" w:rsidP="003C7D0A">
            <w:pPr>
              <w:ind w:left="0" w:firstLine="0"/>
              <w:jc w:val="center"/>
              <w:rPr>
                <w:b/>
                <w:bCs/>
                <w:color w:val="000000"/>
                <w:sz w:val="18"/>
                <w:szCs w:val="18"/>
              </w:rPr>
            </w:pPr>
            <w:r w:rsidRPr="003C7D0A">
              <w:rPr>
                <w:b/>
                <w:bCs/>
                <w:color w:val="000000"/>
                <w:sz w:val="18"/>
                <w:szCs w:val="18"/>
              </w:rPr>
              <w:t xml:space="preserve">Информация о ходе выполнения мероприятий по благоустройству общественных и дворовых территорий, реализация которых осуществляется в рамках муниципальной программы «Формирование современной городской среды на территории Хомутовского муниципального образования» на 2018-2025 годы за ________год (по состоянию </w:t>
            </w:r>
            <w:proofErr w:type="gramStart"/>
            <w:r w:rsidRPr="003C7D0A">
              <w:rPr>
                <w:b/>
                <w:bCs/>
                <w:color w:val="000000"/>
                <w:sz w:val="18"/>
                <w:szCs w:val="18"/>
              </w:rPr>
              <w:t>на</w:t>
            </w:r>
            <w:proofErr w:type="gramEnd"/>
            <w:r w:rsidRPr="003C7D0A">
              <w:rPr>
                <w:b/>
                <w:bCs/>
                <w:color w:val="000000"/>
                <w:sz w:val="18"/>
                <w:szCs w:val="18"/>
              </w:rPr>
              <w:t xml:space="preserve"> "__"________ года)</w:t>
            </w:r>
          </w:p>
        </w:tc>
        <w:tc>
          <w:tcPr>
            <w:tcW w:w="96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b/>
                <w:bCs/>
                <w:color w:val="000000"/>
                <w:sz w:val="18"/>
                <w:szCs w:val="18"/>
              </w:rPr>
            </w:pPr>
          </w:p>
        </w:tc>
      </w:tr>
      <w:tr w:rsidR="003C7D0A" w:rsidRPr="003C7D0A" w:rsidTr="003C7D0A">
        <w:trPr>
          <w:trHeight w:val="285"/>
        </w:trPr>
        <w:tc>
          <w:tcPr>
            <w:tcW w:w="44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60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96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128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158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188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144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152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146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158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166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96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r>
      <w:tr w:rsidR="003C7D0A" w:rsidRPr="003C7D0A" w:rsidTr="003C7D0A">
        <w:trPr>
          <w:trHeight w:val="855"/>
        </w:trPr>
        <w:tc>
          <w:tcPr>
            <w:tcW w:w="44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C7D0A" w:rsidRPr="003C7D0A" w:rsidRDefault="003C7D0A" w:rsidP="003C7D0A">
            <w:pPr>
              <w:ind w:left="0" w:firstLine="0"/>
              <w:jc w:val="center"/>
              <w:rPr>
                <w:color w:val="000000"/>
                <w:sz w:val="18"/>
                <w:szCs w:val="18"/>
              </w:rPr>
            </w:pPr>
            <w:r w:rsidRPr="003C7D0A">
              <w:rPr>
                <w:color w:val="000000"/>
                <w:sz w:val="18"/>
                <w:szCs w:val="18"/>
              </w:rPr>
              <w:t xml:space="preserve">№ </w:t>
            </w:r>
            <w:proofErr w:type="gramStart"/>
            <w:r w:rsidRPr="003C7D0A">
              <w:rPr>
                <w:color w:val="000000"/>
                <w:sz w:val="18"/>
                <w:szCs w:val="18"/>
              </w:rPr>
              <w:t>п</w:t>
            </w:r>
            <w:proofErr w:type="gramEnd"/>
            <w:r w:rsidRPr="003C7D0A">
              <w:rPr>
                <w:color w:val="000000"/>
                <w:sz w:val="18"/>
                <w:szCs w:val="18"/>
              </w:rPr>
              <w:t>/п</w:t>
            </w:r>
          </w:p>
        </w:tc>
        <w:tc>
          <w:tcPr>
            <w:tcW w:w="2240" w:type="dxa"/>
            <w:gridSpan w:val="2"/>
            <w:tcBorders>
              <w:top w:val="single" w:sz="4" w:space="0" w:color="auto"/>
              <w:left w:val="nil"/>
              <w:bottom w:val="single" w:sz="4" w:space="0" w:color="auto"/>
              <w:right w:val="single" w:sz="4" w:space="0" w:color="auto"/>
            </w:tcBorders>
            <w:shd w:val="clear" w:color="auto" w:fill="auto"/>
            <w:vAlign w:val="center"/>
            <w:hideMark/>
          </w:tcPr>
          <w:p w:rsidR="003C7D0A" w:rsidRPr="003C7D0A" w:rsidRDefault="003C7D0A" w:rsidP="003C7D0A">
            <w:pPr>
              <w:ind w:left="0" w:firstLine="0"/>
              <w:jc w:val="center"/>
              <w:rPr>
                <w:color w:val="000000"/>
                <w:sz w:val="18"/>
                <w:szCs w:val="18"/>
              </w:rPr>
            </w:pPr>
            <w:r w:rsidRPr="003C7D0A">
              <w:rPr>
                <w:color w:val="000000"/>
                <w:sz w:val="18"/>
                <w:szCs w:val="18"/>
              </w:rPr>
              <w:t>Наименование объекта благоустройства</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3C7D0A" w:rsidRPr="003C7D0A" w:rsidRDefault="003C7D0A" w:rsidP="003C7D0A">
            <w:pPr>
              <w:ind w:left="0" w:firstLine="0"/>
              <w:jc w:val="center"/>
              <w:rPr>
                <w:color w:val="000000"/>
                <w:sz w:val="18"/>
                <w:szCs w:val="18"/>
              </w:rPr>
            </w:pPr>
            <w:r w:rsidRPr="003C7D0A">
              <w:rPr>
                <w:color w:val="000000"/>
                <w:sz w:val="18"/>
                <w:szCs w:val="18"/>
              </w:rPr>
              <w:t>Виды работ</w:t>
            </w:r>
          </w:p>
        </w:tc>
        <w:tc>
          <w:tcPr>
            <w:tcW w:w="1880" w:type="dxa"/>
            <w:tcBorders>
              <w:top w:val="single" w:sz="4" w:space="0" w:color="auto"/>
              <w:left w:val="nil"/>
              <w:bottom w:val="single" w:sz="4" w:space="0" w:color="auto"/>
              <w:right w:val="single" w:sz="4" w:space="0" w:color="auto"/>
            </w:tcBorders>
            <w:shd w:val="clear" w:color="auto" w:fill="auto"/>
            <w:vAlign w:val="center"/>
            <w:hideMark/>
          </w:tcPr>
          <w:p w:rsidR="003C7D0A" w:rsidRPr="003C7D0A" w:rsidRDefault="003C7D0A" w:rsidP="003C7D0A">
            <w:pPr>
              <w:ind w:left="0" w:firstLine="0"/>
              <w:jc w:val="center"/>
              <w:rPr>
                <w:color w:val="000000"/>
                <w:sz w:val="18"/>
                <w:szCs w:val="18"/>
              </w:rPr>
            </w:pPr>
            <w:r w:rsidRPr="003C7D0A">
              <w:rPr>
                <w:color w:val="000000"/>
                <w:sz w:val="18"/>
                <w:szCs w:val="18"/>
              </w:rPr>
              <w:t>Исполнитель</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3C7D0A" w:rsidRPr="003C7D0A" w:rsidRDefault="003C7D0A" w:rsidP="003C7D0A">
            <w:pPr>
              <w:ind w:left="0" w:firstLine="0"/>
              <w:jc w:val="center"/>
              <w:rPr>
                <w:color w:val="000000"/>
                <w:sz w:val="18"/>
                <w:szCs w:val="18"/>
              </w:rPr>
            </w:pPr>
            <w:r w:rsidRPr="003C7D0A">
              <w:rPr>
                <w:color w:val="000000"/>
                <w:sz w:val="18"/>
                <w:szCs w:val="18"/>
              </w:rPr>
              <w:t>Стоимость</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3C7D0A" w:rsidRPr="003C7D0A" w:rsidRDefault="003C7D0A" w:rsidP="003C7D0A">
            <w:pPr>
              <w:ind w:left="0" w:firstLine="0"/>
              <w:jc w:val="center"/>
              <w:rPr>
                <w:color w:val="000000"/>
                <w:sz w:val="18"/>
                <w:szCs w:val="18"/>
              </w:rPr>
            </w:pPr>
            <w:r w:rsidRPr="003C7D0A">
              <w:rPr>
                <w:color w:val="000000"/>
                <w:sz w:val="18"/>
                <w:szCs w:val="18"/>
              </w:rPr>
              <w:t>Дата начала работ</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3C7D0A" w:rsidRPr="003C7D0A" w:rsidRDefault="003C7D0A" w:rsidP="003C7D0A">
            <w:pPr>
              <w:ind w:left="0" w:firstLine="0"/>
              <w:jc w:val="center"/>
              <w:rPr>
                <w:color w:val="000000"/>
                <w:sz w:val="18"/>
                <w:szCs w:val="18"/>
              </w:rPr>
            </w:pPr>
            <w:r w:rsidRPr="003C7D0A">
              <w:rPr>
                <w:color w:val="000000"/>
                <w:sz w:val="18"/>
                <w:szCs w:val="18"/>
              </w:rPr>
              <w:t>Дата окончания работ</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3C7D0A" w:rsidRPr="003C7D0A" w:rsidRDefault="003C7D0A" w:rsidP="003C7D0A">
            <w:pPr>
              <w:ind w:left="0" w:firstLine="0"/>
              <w:jc w:val="center"/>
              <w:rPr>
                <w:color w:val="000000"/>
                <w:sz w:val="18"/>
                <w:szCs w:val="18"/>
              </w:rPr>
            </w:pPr>
            <w:r w:rsidRPr="003C7D0A">
              <w:rPr>
                <w:color w:val="000000"/>
                <w:sz w:val="18"/>
                <w:szCs w:val="18"/>
              </w:rPr>
              <w:t>Этап выполнения</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3C7D0A" w:rsidRPr="003C7D0A" w:rsidRDefault="003C7D0A" w:rsidP="003C7D0A">
            <w:pPr>
              <w:ind w:left="0" w:firstLine="0"/>
              <w:jc w:val="center"/>
              <w:rPr>
                <w:color w:val="000000"/>
                <w:sz w:val="18"/>
                <w:szCs w:val="18"/>
              </w:rPr>
            </w:pPr>
            <w:r w:rsidRPr="003C7D0A">
              <w:rPr>
                <w:color w:val="000000"/>
                <w:sz w:val="18"/>
                <w:szCs w:val="18"/>
              </w:rPr>
              <w:t>Приемка выполненных работ</w:t>
            </w:r>
          </w:p>
        </w:tc>
        <w:tc>
          <w:tcPr>
            <w:tcW w:w="960" w:type="dxa"/>
            <w:tcBorders>
              <w:top w:val="nil"/>
              <w:left w:val="nil"/>
              <w:bottom w:val="nil"/>
              <w:right w:val="nil"/>
            </w:tcBorders>
            <w:shd w:val="clear" w:color="auto" w:fill="auto"/>
            <w:vAlign w:val="center"/>
            <w:hideMark/>
          </w:tcPr>
          <w:p w:rsidR="003C7D0A" w:rsidRPr="003C7D0A" w:rsidRDefault="003C7D0A" w:rsidP="003C7D0A">
            <w:pPr>
              <w:ind w:left="0" w:firstLine="0"/>
              <w:jc w:val="left"/>
              <w:rPr>
                <w:color w:val="000000"/>
                <w:sz w:val="18"/>
                <w:szCs w:val="18"/>
              </w:rPr>
            </w:pPr>
          </w:p>
        </w:tc>
      </w:tr>
      <w:tr w:rsidR="003C7D0A" w:rsidRPr="003C7D0A" w:rsidTr="003C7D0A">
        <w:trPr>
          <w:trHeight w:val="300"/>
        </w:trPr>
        <w:tc>
          <w:tcPr>
            <w:tcW w:w="44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600" w:type="dxa"/>
            <w:tcBorders>
              <w:top w:val="nil"/>
              <w:left w:val="single" w:sz="4" w:space="0" w:color="auto"/>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2240" w:type="dxa"/>
            <w:gridSpan w:val="2"/>
            <w:tcBorders>
              <w:top w:val="single" w:sz="4" w:space="0" w:color="auto"/>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center"/>
              <w:rPr>
                <w:color w:val="000000"/>
                <w:sz w:val="18"/>
                <w:szCs w:val="18"/>
              </w:rPr>
            </w:pPr>
            <w:r w:rsidRPr="003C7D0A">
              <w:rPr>
                <w:color w:val="000000"/>
                <w:sz w:val="18"/>
                <w:szCs w:val="18"/>
              </w:rPr>
              <w:t> </w:t>
            </w:r>
          </w:p>
        </w:tc>
        <w:tc>
          <w:tcPr>
            <w:tcW w:w="158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center"/>
              <w:rPr>
                <w:color w:val="000000"/>
                <w:sz w:val="18"/>
                <w:szCs w:val="18"/>
              </w:rPr>
            </w:pPr>
            <w:r w:rsidRPr="003C7D0A">
              <w:rPr>
                <w:color w:val="000000"/>
                <w:sz w:val="18"/>
                <w:szCs w:val="18"/>
              </w:rPr>
              <w:t> </w:t>
            </w:r>
          </w:p>
        </w:tc>
        <w:tc>
          <w:tcPr>
            <w:tcW w:w="188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144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152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146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158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166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96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r>
      <w:tr w:rsidR="003C7D0A" w:rsidRPr="003C7D0A" w:rsidTr="003C7D0A">
        <w:trPr>
          <w:trHeight w:val="300"/>
        </w:trPr>
        <w:tc>
          <w:tcPr>
            <w:tcW w:w="44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600" w:type="dxa"/>
            <w:tcBorders>
              <w:top w:val="nil"/>
              <w:left w:val="single" w:sz="4" w:space="0" w:color="auto"/>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2240" w:type="dxa"/>
            <w:gridSpan w:val="2"/>
            <w:tcBorders>
              <w:top w:val="single" w:sz="4" w:space="0" w:color="auto"/>
              <w:left w:val="nil"/>
              <w:bottom w:val="single" w:sz="4" w:space="0" w:color="auto"/>
              <w:right w:val="single" w:sz="4" w:space="0" w:color="000000"/>
            </w:tcBorders>
            <w:shd w:val="clear" w:color="auto" w:fill="auto"/>
            <w:vAlign w:val="bottom"/>
            <w:hideMark/>
          </w:tcPr>
          <w:p w:rsidR="003C7D0A" w:rsidRPr="003C7D0A" w:rsidRDefault="003C7D0A" w:rsidP="003C7D0A">
            <w:pPr>
              <w:ind w:left="0" w:firstLine="0"/>
              <w:jc w:val="center"/>
              <w:rPr>
                <w:color w:val="000000"/>
                <w:sz w:val="18"/>
                <w:szCs w:val="18"/>
              </w:rPr>
            </w:pPr>
            <w:r w:rsidRPr="003C7D0A">
              <w:rPr>
                <w:color w:val="000000"/>
                <w:sz w:val="18"/>
                <w:szCs w:val="18"/>
              </w:rPr>
              <w:t> </w:t>
            </w:r>
          </w:p>
        </w:tc>
        <w:tc>
          <w:tcPr>
            <w:tcW w:w="158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center"/>
              <w:rPr>
                <w:color w:val="000000"/>
                <w:sz w:val="18"/>
                <w:szCs w:val="18"/>
              </w:rPr>
            </w:pPr>
            <w:r w:rsidRPr="003C7D0A">
              <w:rPr>
                <w:color w:val="000000"/>
                <w:sz w:val="18"/>
                <w:szCs w:val="18"/>
              </w:rPr>
              <w:t> </w:t>
            </w:r>
          </w:p>
        </w:tc>
        <w:tc>
          <w:tcPr>
            <w:tcW w:w="188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144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152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146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158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166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96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r>
      <w:tr w:rsidR="003C7D0A" w:rsidRPr="003C7D0A" w:rsidTr="003C7D0A">
        <w:trPr>
          <w:trHeight w:val="300"/>
        </w:trPr>
        <w:tc>
          <w:tcPr>
            <w:tcW w:w="44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600" w:type="dxa"/>
            <w:tcBorders>
              <w:top w:val="nil"/>
              <w:left w:val="single" w:sz="4" w:space="0" w:color="auto"/>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2240" w:type="dxa"/>
            <w:gridSpan w:val="2"/>
            <w:tcBorders>
              <w:top w:val="single" w:sz="4" w:space="0" w:color="auto"/>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center"/>
              <w:rPr>
                <w:color w:val="000000"/>
                <w:sz w:val="18"/>
                <w:szCs w:val="18"/>
              </w:rPr>
            </w:pPr>
            <w:r w:rsidRPr="003C7D0A">
              <w:rPr>
                <w:color w:val="000000"/>
                <w:sz w:val="18"/>
                <w:szCs w:val="18"/>
              </w:rPr>
              <w:t> </w:t>
            </w:r>
          </w:p>
        </w:tc>
        <w:tc>
          <w:tcPr>
            <w:tcW w:w="158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center"/>
              <w:rPr>
                <w:color w:val="000000"/>
                <w:sz w:val="18"/>
                <w:szCs w:val="18"/>
              </w:rPr>
            </w:pPr>
            <w:r w:rsidRPr="003C7D0A">
              <w:rPr>
                <w:color w:val="000000"/>
                <w:sz w:val="18"/>
                <w:szCs w:val="18"/>
              </w:rPr>
              <w:t> </w:t>
            </w:r>
          </w:p>
        </w:tc>
        <w:tc>
          <w:tcPr>
            <w:tcW w:w="188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144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152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146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158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1660" w:type="dxa"/>
            <w:tcBorders>
              <w:top w:val="nil"/>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left"/>
              <w:rPr>
                <w:color w:val="000000"/>
                <w:sz w:val="18"/>
                <w:szCs w:val="18"/>
              </w:rPr>
            </w:pPr>
            <w:r w:rsidRPr="003C7D0A">
              <w:rPr>
                <w:color w:val="000000"/>
                <w:sz w:val="18"/>
                <w:szCs w:val="18"/>
              </w:rPr>
              <w:t> </w:t>
            </w:r>
          </w:p>
        </w:tc>
        <w:tc>
          <w:tcPr>
            <w:tcW w:w="96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r>
      <w:tr w:rsidR="003C7D0A" w:rsidRPr="003C7D0A" w:rsidTr="003C7D0A">
        <w:trPr>
          <w:trHeight w:val="300"/>
        </w:trPr>
        <w:tc>
          <w:tcPr>
            <w:tcW w:w="44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6300" w:type="dxa"/>
            <w:gridSpan w:val="5"/>
            <w:tcBorders>
              <w:top w:val="single" w:sz="4" w:space="0" w:color="auto"/>
              <w:left w:val="single" w:sz="4" w:space="0" w:color="auto"/>
              <w:bottom w:val="single" w:sz="4" w:space="0" w:color="auto"/>
              <w:right w:val="single" w:sz="4" w:space="0" w:color="auto"/>
            </w:tcBorders>
            <w:shd w:val="clear" w:color="auto" w:fill="auto"/>
            <w:hideMark/>
          </w:tcPr>
          <w:p w:rsidR="003C7D0A" w:rsidRPr="003C7D0A" w:rsidRDefault="003C7D0A" w:rsidP="003C7D0A">
            <w:pPr>
              <w:ind w:left="0" w:firstLine="0"/>
              <w:jc w:val="right"/>
              <w:rPr>
                <w:color w:val="000000"/>
                <w:sz w:val="18"/>
                <w:szCs w:val="18"/>
              </w:rPr>
            </w:pPr>
            <w:r w:rsidRPr="003C7D0A">
              <w:rPr>
                <w:color w:val="000000"/>
                <w:sz w:val="18"/>
                <w:szCs w:val="18"/>
              </w:rPr>
              <w:t>ИТОГО</w:t>
            </w:r>
          </w:p>
        </w:tc>
        <w:tc>
          <w:tcPr>
            <w:tcW w:w="7660" w:type="dxa"/>
            <w:gridSpan w:val="5"/>
            <w:tcBorders>
              <w:top w:val="single" w:sz="4" w:space="0" w:color="auto"/>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center"/>
              <w:rPr>
                <w:color w:val="000000"/>
                <w:sz w:val="18"/>
                <w:szCs w:val="18"/>
              </w:rPr>
            </w:pPr>
            <w:r w:rsidRPr="003C7D0A">
              <w:rPr>
                <w:color w:val="000000"/>
                <w:sz w:val="18"/>
                <w:szCs w:val="18"/>
              </w:rPr>
              <w:t> </w:t>
            </w:r>
          </w:p>
        </w:tc>
        <w:tc>
          <w:tcPr>
            <w:tcW w:w="96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r>
      <w:tr w:rsidR="003C7D0A" w:rsidRPr="003C7D0A" w:rsidTr="003C7D0A">
        <w:trPr>
          <w:trHeight w:val="360"/>
        </w:trPr>
        <w:tc>
          <w:tcPr>
            <w:tcW w:w="44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6300" w:type="dxa"/>
            <w:gridSpan w:val="5"/>
            <w:tcBorders>
              <w:top w:val="single" w:sz="4" w:space="0" w:color="auto"/>
              <w:left w:val="single" w:sz="4" w:space="0" w:color="auto"/>
              <w:bottom w:val="single" w:sz="4" w:space="0" w:color="auto"/>
              <w:right w:val="single" w:sz="4" w:space="0" w:color="auto"/>
            </w:tcBorders>
            <w:shd w:val="clear" w:color="auto" w:fill="auto"/>
            <w:hideMark/>
          </w:tcPr>
          <w:p w:rsidR="003C7D0A" w:rsidRPr="003C7D0A" w:rsidRDefault="003C7D0A" w:rsidP="003C7D0A">
            <w:pPr>
              <w:ind w:left="0" w:firstLine="0"/>
              <w:jc w:val="right"/>
              <w:rPr>
                <w:color w:val="000000"/>
                <w:sz w:val="18"/>
                <w:szCs w:val="18"/>
              </w:rPr>
            </w:pPr>
            <w:r w:rsidRPr="003C7D0A">
              <w:rPr>
                <w:color w:val="000000"/>
                <w:sz w:val="18"/>
                <w:szCs w:val="18"/>
              </w:rPr>
              <w:t>Объем финансирования мероприятий по благоустройству</w:t>
            </w:r>
          </w:p>
        </w:tc>
        <w:tc>
          <w:tcPr>
            <w:tcW w:w="7660" w:type="dxa"/>
            <w:gridSpan w:val="5"/>
            <w:tcBorders>
              <w:top w:val="single" w:sz="4" w:space="0" w:color="auto"/>
              <w:left w:val="nil"/>
              <w:bottom w:val="single" w:sz="4" w:space="0" w:color="auto"/>
              <w:right w:val="single" w:sz="4" w:space="0" w:color="auto"/>
            </w:tcBorders>
            <w:shd w:val="clear" w:color="auto" w:fill="auto"/>
            <w:vAlign w:val="bottom"/>
            <w:hideMark/>
          </w:tcPr>
          <w:p w:rsidR="003C7D0A" w:rsidRPr="003C7D0A" w:rsidRDefault="003C7D0A" w:rsidP="003C7D0A">
            <w:pPr>
              <w:ind w:left="0" w:firstLine="0"/>
              <w:jc w:val="center"/>
              <w:rPr>
                <w:color w:val="000000"/>
                <w:sz w:val="18"/>
                <w:szCs w:val="18"/>
              </w:rPr>
            </w:pPr>
            <w:r w:rsidRPr="003C7D0A">
              <w:rPr>
                <w:color w:val="000000"/>
                <w:sz w:val="18"/>
                <w:szCs w:val="18"/>
              </w:rPr>
              <w:t> </w:t>
            </w:r>
          </w:p>
        </w:tc>
        <w:tc>
          <w:tcPr>
            <w:tcW w:w="96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r>
      <w:tr w:rsidR="003C7D0A" w:rsidRPr="003C7D0A" w:rsidTr="003C7D0A">
        <w:trPr>
          <w:trHeight w:val="300"/>
        </w:trPr>
        <w:tc>
          <w:tcPr>
            <w:tcW w:w="440" w:type="dxa"/>
            <w:tcBorders>
              <w:top w:val="nil"/>
              <w:left w:val="nil"/>
              <w:bottom w:val="nil"/>
              <w:right w:val="nil"/>
            </w:tcBorders>
            <w:shd w:val="clear" w:color="auto" w:fill="auto"/>
            <w:noWrap/>
            <w:vAlign w:val="bottom"/>
            <w:hideMark/>
          </w:tcPr>
          <w:p w:rsidR="003C7D0A" w:rsidRPr="003C7D0A" w:rsidRDefault="003C7D0A" w:rsidP="003C7D0A">
            <w:pPr>
              <w:ind w:left="0" w:firstLine="0"/>
              <w:jc w:val="left"/>
              <w:rPr>
                <w:color w:val="000000"/>
                <w:sz w:val="18"/>
                <w:szCs w:val="18"/>
              </w:rPr>
            </w:pPr>
          </w:p>
        </w:tc>
        <w:tc>
          <w:tcPr>
            <w:tcW w:w="60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96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128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158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188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144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152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146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158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166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c>
          <w:tcPr>
            <w:tcW w:w="960" w:type="dxa"/>
            <w:tcBorders>
              <w:top w:val="nil"/>
              <w:left w:val="nil"/>
              <w:bottom w:val="nil"/>
              <w:right w:val="nil"/>
            </w:tcBorders>
            <w:shd w:val="clear" w:color="auto" w:fill="auto"/>
            <w:vAlign w:val="bottom"/>
            <w:hideMark/>
          </w:tcPr>
          <w:p w:rsidR="003C7D0A" w:rsidRPr="003C7D0A" w:rsidRDefault="003C7D0A" w:rsidP="003C7D0A">
            <w:pPr>
              <w:ind w:left="0" w:firstLine="0"/>
              <w:jc w:val="left"/>
              <w:rPr>
                <w:color w:val="000000"/>
                <w:sz w:val="18"/>
                <w:szCs w:val="18"/>
              </w:rPr>
            </w:pPr>
          </w:p>
        </w:tc>
      </w:tr>
    </w:tbl>
    <w:p w:rsidR="007F1390" w:rsidRPr="007F1390" w:rsidRDefault="007F1390" w:rsidP="00447862">
      <w:pPr>
        <w:tabs>
          <w:tab w:val="left" w:pos="709"/>
        </w:tabs>
        <w:ind w:left="0" w:right="174" w:firstLine="426"/>
        <w:jc w:val="center"/>
        <w:rPr>
          <w:rFonts w:eastAsia="Arial"/>
          <w:sz w:val="18"/>
          <w:szCs w:val="18"/>
        </w:rPr>
      </w:pPr>
    </w:p>
    <w:p w:rsidR="007F1390" w:rsidRPr="007F1390" w:rsidRDefault="007F1390" w:rsidP="00447862">
      <w:pPr>
        <w:tabs>
          <w:tab w:val="left" w:pos="709"/>
        </w:tabs>
        <w:ind w:left="0" w:right="174" w:firstLine="426"/>
        <w:jc w:val="left"/>
        <w:rPr>
          <w:rFonts w:eastAsia="Arial"/>
          <w:sz w:val="18"/>
          <w:szCs w:val="18"/>
        </w:rPr>
      </w:pPr>
    </w:p>
    <w:p w:rsidR="003C7D0A" w:rsidRDefault="003C7D0A" w:rsidP="00447862">
      <w:pPr>
        <w:pStyle w:val="af9"/>
        <w:tabs>
          <w:tab w:val="left" w:pos="3976"/>
        </w:tabs>
        <w:ind w:left="0" w:right="174" w:firstLine="426"/>
        <w:rPr>
          <w:sz w:val="18"/>
          <w:szCs w:val="18"/>
        </w:rPr>
        <w:sectPr w:rsidR="003C7D0A" w:rsidSect="003C7D0A">
          <w:pgSz w:w="16840" w:h="11900" w:orient="landscape"/>
          <w:pgMar w:top="1060" w:right="1140" w:bottom="460" w:left="1276" w:header="720" w:footer="720" w:gutter="0"/>
          <w:cols w:space="720"/>
          <w:docGrid w:linePitch="326"/>
        </w:sectPr>
      </w:pPr>
    </w:p>
    <w:tbl>
      <w:tblPr>
        <w:tblW w:w="14980" w:type="dxa"/>
        <w:tblInd w:w="93" w:type="dxa"/>
        <w:tblLook w:val="04A0" w:firstRow="1" w:lastRow="0" w:firstColumn="1" w:lastColumn="0" w:noHBand="0" w:noVBand="1"/>
      </w:tblPr>
      <w:tblGrid>
        <w:gridCol w:w="399"/>
        <w:gridCol w:w="399"/>
        <w:gridCol w:w="399"/>
        <w:gridCol w:w="629"/>
        <w:gridCol w:w="1007"/>
        <w:gridCol w:w="1720"/>
        <w:gridCol w:w="1007"/>
        <w:gridCol w:w="755"/>
        <w:gridCol w:w="1490"/>
        <w:gridCol w:w="1007"/>
        <w:gridCol w:w="1007"/>
        <w:gridCol w:w="1238"/>
        <w:gridCol w:w="1007"/>
        <w:gridCol w:w="1007"/>
        <w:gridCol w:w="1133"/>
        <w:gridCol w:w="776"/>
      </w:tblGrid>
      <w:tr w:rsidR="00A345BF" w:rsidRPr="002C303C" w:rsidTr="00A345BF">
        <w:trPr>
          <w:trHeight w:val="1741"/>
        </w:trPr>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62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720"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755"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48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5160" w:type="dxa"/>
            <w:gridSpan w:val="5"/>
            <w:tcBorders>
              <w:top w:val="nil"/>
              <w:left w:val="nil"/>
              <w:bottom w:val="nil"/>
              <w:right w:val="nil"/>
            </w:tcBorders>
            <w:shd w:val="clear" w:color="auto" w:fill="auto"/>
            <w:hideMark/>
          </w:tcPr>
          <w:p w:rsidR="002C303C" w:rsidRPr="002C303C" w:rsidRDefault="002C303C" w:rsidP="002C303C">
            <w:pPr>
              <w:ind w:left="0" w:firstLine="0"/>
              <w:jc w:val="right"/>
              <w:rPr>
                <w:color w:val="000000"/>
                <w:sz w:val="18"/>
                <w:szCs w:val="18"/>
              </w:rPr>
            </w:pPr>
            <w:r w:rsidRPr="002C303C">
              <w:rPr>
                <w:color w:val="000000"/>
                <w:sz w:val="18"/>
                <w:szCs w:val="18"/>
              </w:rPr>
              <w:t>Приложение 1</w:t>
            </w:r>
            <w:r w:rsidRPr="002C303C">
              <w:rPr>
                <w:color w:val="000000"/>
                <w:sz w:val="18"/>
                <w:szCs w:val="18"/>
              </w:rPr>
              <w:br/>
              <w:t>к постановлению администрации</w:t>
            </w:r>
            <w:r w:rsidRPr="002C303C">
              <w:rPr>
                <w:color w:val="000000"/>
                <w:sz w:val="18"/>
                <w:szCs w:val="18"/>
              </w:rPr>
              <w:br/>
              <w:t xml:space="preserve"> Хомутовского муниципального </w:t>
            </w:r>
            <w:r w:rsidRPr="002C303C">
              <w:rPr>
                <w:color w:val="000000"/>
                <w:sz w:val="18"/>
                <w:szCs w:val="18"/>
              </w:rPr>
              <w:br/>
              <w:t xml:space="preserve">образования </w:t>
            </w:r>
            <w:r w:rsidRPr="002C303C">
              <w:rPr>
                <w:color w:val="000000"/>
                <w:sz w:val="18"/>
                <w:szCs w:val="18"/>
              </w:rPr>
              <w:br/>
            </w:r>
            <w:proofErr w:type="gramStart"/>
            <w:r w:rsidRPr="002C303C">
              <w:rPr>
                <w:color w:val="000000"/>
                <w:sz w:val="18"/>
                <w:szCs w:val="18"/>
              </w:rPr>
              <w:t>от</w:t>
            </w:r>
            <w:proofErr w:type="gramEnd"/>
            <w:r w:rsidRPr="002C303C">
              <w:rPr>
                <w:color w:val="000000"/>
                <w:sz w:val="18"/>
                <w:szCs w:val="18"/>
              </w:rPr>
              <w:t>_______________№________</w:t>
            </w:r>
          </w:p>
        </w:tc>
      </w:tr>
      <w:tr w:rsidR="00A345BF" w:rsidRPr="002C303C" w:rsidTr="00A345BF">
        <w:trPr>
          <w:trHeight w:val="398"/>
        </w:trPr>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62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720"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755"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48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238"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133"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776"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r>
      <w:tr w:rsidR="00A345BF" w:rsidRPr="002C303C" w:rsidTr="00A345BF">
        <w:trPr>
          <w:trHeight w:val="1658"/>
        </w:trPr>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62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720"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755"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48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5160" w:type="dxa"/>
            <w:gridSpan w:val="5"/>
            <w:tcBorders>
              <w:top w:val="nil"/>
              <w:left w:val="nil"/>
              <w:bottom w:val="nil"/>
              <w:right w:val="nil"/>
            </w:tcBorders>
            <w:shd w:val="clear" w:color="auto" w:fill="auto"/>
            <w:hideMark/>
          </w:tcPr>
          <w:p w:rsidR="002C303C" w:rsidRPr="002C303C" w:rsidRDefault="002C303C" w:rsidP="002C303C">
            <w:pPr>
              <w:ind w:left="0" w:firstLine="0"/>
              <w:jc w:val="right"/>
              <w:rPr>
                <w:color w:val="000000"/>
                <w:sz w:val="18"/>
                <w:szCs w:val="18"/>
              </w:rPr>
            </w:pPr>
            <w:r w:rsidRPr="002C303C">
              <w:rPr>
                <w:color w:val="000000"/>
                <w:sz w:val="18"/>
                <w:szCs w:val="18"/>
              </w:rPr>
              <w:t>Приложение 9.1</w:t>
            </w:r>
            <w:r w:rsidRPr="002C303C">
              <w:rPr>
                <w:color w:val="000000"/>
                <w:sz w:val="18"/>
                <w:szCs w:val="18"/>
              </w:rPr>
              <w:br/>
              <w:t>к муниципальной программе</w:t>
            </w:r>
            <w:r w:rsidRPr="002C303C">
              <w:rPr>
                <w:color w:val="000000"/>
                <w:sz w:val="18"/>
                <w:szCs w:val="18"/>
              </w:rPr>
              <w:br/>
              <w:t xml:space="preserve">«Формирование современной городской среды </w:t>
            </w:r>
            <w:r w:rsidRPr="002C303C">
              <w:rPr>
                <w:color w:val="000000"/>
                <w:sz w:val="18"/>
                <w:szCs w:val="18"/>
              </w:rPr>
              <w:br/>
              <w:t xml:space="preserve">на территории Хомутовского муниципального </w:t>
            </w:r>
            <w:r w:rsidRPr="002C303C">
              <w:rPr>
                <w:color w:val="000000"/>
                <w:sz w:val="18"/>
                <w:szCs w:val="18"/>
              </w:rPr>
              <w:br/>
              <w:t xml:space="preserve">образования» на 2018-2025 годы </w:t>
            </w:r>
          </w:p>
        </w:tc>
      </w:tr>
      <w:tr w:rsidR="00A345BF" w:rsidRPr="002C303C" w:rsidTr="00A345BF">
        <w:trPr>
          <w:trHeight w:val="332"/>
        </w:trPr>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62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720"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755"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48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238"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133" w:type="dxa"/>
            <w:tcBorders>
              <w:top w:val="nil"/>
              <w:left w:val="nil"/>
              <w:bottom w:val="nil"/>
              <w:right w:val="nil"/>
            </w:tcBorders>
            <w:shd w:val="clear" w:color="auto" w:fill="auto"/>
            <w:vAlign w:val="bottom"/>
            <w:hideMark/>
          </w:tcPr>
          <w:p w:rsidR="002C303C" w:rsidRPr="002C303C" w:rsidRDefault="002C303C" w:rsidP="002C303C">
            <w:pPr>
              <w:ind w:left="0" w:firstLine="0"/>
              <w:jc w:val="right"/>
              <w:rPr>
                <w:color w:val="000000"/>
                <w:sz w:val="18"/>
                <w:szCs w:val="18"/>
              </w:rPr>
            </w:pPr>
          </w:p>
        </w:tc>
        <w:tc>
          <w:tcPr>
            <w:tcW w:w="776" w:type="dxa"/>
            <w:tcBorders>
              <w:top w:val="nil"/>
              <w:left w:val="nil"/>
              <w:bottom w:val="nil"/>
              <w:right w:val="nil"/>
            </w:tcBorders>
            <w:shd w:val="clear" w:color="auto" w:fill="auto"/>
            <w:noWrap/>
            <w:vAlign w:val="bottom"/>
            <w:hideMark/>
          </w:tcPr>
          <w:p w:rsidR="002C303C" w:rsidRPr="002C303C" w:rsidRDefault="002C303C" w:rsidP="002C303C">
            <w:pPr>
              <w:ind w:left="0" w:firstLine="0"/>
              <w:jc w:val="right"/>
              <w:rPr>
                <w:color w:val="000000"/>
                <w:sz w:val="18"/>
                <w:szCs w:val="18"/>
              </w:rPr>
            </w:pPr>
          </w:p>
        </w:tc>
      </w:tr>
      <w:tr w:rsidR="002C303C" w:rsidRPr="002C303C" w:rsidTr="00A345BF">
        <w:trPr>
          <w:trHeight w:val="1285"/>
        </w:trPr>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14579" w:type="dxa"/>
            <w:gridSpan w:val="15"/>
            <w:tcBorders>
              <w:top w:val="nil"/>
              <w:left w:val="nil"/>
              <w:bottom w:val="nil"/>
              <w:right w:val="nil"/>
            </w:tcBorders>
            <w:shd w:val="clear" w:color="auto" w:fill="auto"/>
            <w:vAlign w:val="bottom"/>
            <w:hideMark/>
          </w:tcPr>
          <w:p w:rsidR="002C303C" w:rsidRPr="002C303C" w:rsidRDefault="002C303C" w:rsidP="002C303C">
            <w:pPr>
              <w:ind w:left="0" w:firstLine="0"/>
              <w:jc w:val="center"/>
              <w:rPr>
                <w:b/>
                <w:bCs/>
                <w:color w:val="000000"/>
                <w:sz w:val="18"/>
                <w:szCs w:val="18"/>
              </w:rPr>
            </w:pPr>
            <w:r w:rsidRPr="002C303C">
              <w:rPr>
                <w:b/>
                <w:bCs/>
                <w:color w:val="000000"/>
                <w:sz w:val="18"/>
                <w:szCs w:val="18"/>
              </w:rPr>
              <w:t xml:space="preserve">Информация о ходе выполнения мероприятий по благоустройству общественных и дворовых территорий, реализация которых осуществляется в рамках муниципальной программы «Формирование современной городской среды на территории Хомутовского муниципального образования» на 2018-2025 годы за ________год (по состоянию </w:t>
            </w:r>
            <w:proofErr w:type="gramStart"/>
            <w:r w:rsidRPr="002C303C">
              <w:rPr>
                <w:b/>
                <w:bCs/>
                <w:color w:val="000000"/>
                <w:sz w:val="18"/>
                <w:szCs w:val="18"/>
              </w:rPr>
              <w:t>на</w:t>
            </w:r>
            <w:proofErr w:type="gramEnd"/>
            <w:r w:rsidRPr="002C303C">
              <w:rPr>
                <w:b/>
                <w:bCs/>
                <w:color w:val="000000"/>
                <w:sz w:val="18"/>
                <w:szCs w:val="18"/>
              </w:rPr>
              <w:t xml:space="preserve"> "__"________ года)</w:t>
            </w:r>
          </w:p>
        </w:tc>
      </w:tr>
      <w:tr w:rsidR="00A345BF" w:rsidRPr="002C303C" w:rsidTr="00A345BF">
        <w:trPr>
          <w:trHeight w:val="415"/>
        </w:trPr>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629" w:type="dxa"/>
            <w:tcBorders>
              <w:top w:val="nil"/>
              <w:left w:val="nil"/>
              <w:bottom w:val="nil"/>
              <w:right w:val="nil"/>
            </w:tcBorders>
            <w:shd w:val="clear" w:color="auto" w:fill="auto"/>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vAlign w:val="bottom"/>
            <w:hideMark/>
          </w:tcPr>
          <w:p w:rsidR="002C303C" w:rsidRPr="002C303C" w:rsidRDefault="002C303C" w:rsidP="002C303C">
            <w:pPr>
              <w:ind w:left="0" w:firstLine="0"/>
              <w:jc w:val="left"/>
              <w:rPr>
                <w:color w:val="000000"/>
                <w:sz w:val="18"/>
                <w:szCs w:val="18"/>
              </w:rPr>
            </w:pPr>
          </w:p>
        </w:tc>
        <w:tc>
          <w:tcPr>
            <w:tcW w:w="1720" w:type="dxa"/>
            <w:tcBorders>
              <w:top w:val="nil"/>
              <w:left w:val="nil"/>
              <w:bottom w:val="nil"/>
              <w:right w:val="nil"/>
            </w:tcBorders>
            <w:shd w:val="clear" w:color="auto" w:fill="auto"/>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vAlign w:val="bottom"/>
            <w:hideMark/>
          </w:tcPr>
          <w:p w:rsidR="002C303C" w:rsidRPr="002C303C" w:rsidRDefault="002C303C" w:rsidP="002C303C">
            <w:pPr>
              <w:ind w:left="0" w:firstLine="0"/>
              <w:jc w:val="left"/>
              <w:rPr>
                <w:color w:val="000000"/>
                <w:sz w:val="18"/>
                <w:szCs w:val="18"/>
              </w:rPr>
            </w:pPr>
          </w:p>
        </w:tc>
        <w:tc>
          <w:tcPr>
            <w:tcW w:w="755" w:type="dxa"/>
            <w:tcBorders>
              <w:top w:val="nil"/>
              <w:left w:val="nil"/>
              <w:bottom w:val="nil"/>
              <w:right w:val="nil"/>
            </w:tcBorders>
            <w:shd w:val="clear" w:color="auto" w:fill="auto"/>
            <w:vAlign w:val="bottom"/>
            <w:hideMark/>
          </w:tcPr>
          <w:p w:rsidR="002C303C" w:rsidRPr="002C303C" w:rsidRDefault="002C303C" w:rsidP="002C303C">
            <w:pPr>
              <w:ind w:left="0" w:firstLine="0"/>
              <w:jc w:val="left"/>
              <w:rPr>
                <w:color w:val="000000"/>
                <w:sz w:val="18"/>
                <w:szCs w:val="18"/>
              </w:rPr>
            </w:pPr>
          </w:p>
        </w:tc>
        <w:tc>
          <w:tcPr>
            <w:tcW w:w="1489" w:type="dxa"/>
            <w:tcBorders>
              <w:top w:val="nil"/>
              <w:left w:val="nil"/>
              <w:bottom w:val="nil"/>
              <w:right w:val="nil"/>
            </w:tcBorders>
            <w:shd w:val="clear" w:color="auto" w:fill="auto"/>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vAlign w:val="bottom"/>
            <w:hideMark/>
          </w:tcPr>
          <w:p w:rsidR="002C303C" w:rsidRPr="002C303C" w:rsidRDefault="002C303C" w:rsidP="002C303C">
            <w:pPr>
              <w:ind w:left="0" w:firstLine="0"/>
              <w:jc w:val="left"/>
              <w:rPr>
                <w:color w:val="000000"/>
                <w:sz w:val="18"/>
                <w:szCs w:val="18"/>
              </w:rPr>
            </w:pPr>
          </w:p>
        </w:tc>
        <w:tc>
          <w:tcPr>
            <w:tcW w:w="1238" w:type="dxa"/>
            <w:tcBorders>
              <w:top w:val="nil"/>
              <w:left w:val="nil"/>
              <w:bottom w:val="nil"/>
              <w:right w:val="nil"/>
            </w:tcBorders>
            <w:shd w:val="clear" w:color="auto" w:fill="auto"/>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vAlign w:val="bottom"/>
            <w:hideMark/>
          </w:tcPr>
          <w:p w:rsidR="002C303C" w:rsidRPr="002C303C" w:rsidRDefault="002C303C" w:rsidP="002C303C">
            <w:pPr>
              <w:ind w:left="0" w:firstLine="0"/>
              <w:jc w:val="left"/>
              <w:rPr>
                <w:color w:val="000000"/>
                <w:sz w:val="18"/>
                <w:szCs w:val="18"/>
              </w:rPr>
            </w:pPr>
          </w:p>
        </w:tc>
        <w:tc>
          <w:tcPr>
            <w:tcW w:w="1007" w:type="dxa"/>
            <w:tcBorders>
              <w:top w:val="nil"/>
              <w:left w:val="nil"/>
              <w:bottom w:val="nil"/>
              <w:right w:val="nil"/>
            </w:tcBorders>
            <w:shd w:val="clear" w:color="auto" w:fill="auto"/>
            <w:vAlign w:val="bottom"/>
            <w:hideMark/>
          </w:tcPr>
          <w:p w:rsidR="002C303C" w:rsidRPr="002C303C" w:rsidRDefault="002C303C" w:rsidP="002C303C">
            <w:pPr>
              <w:ind w:left="0" w:firstLine="0"/>
              <w:jc w:val="left"/>
              <w:rPr>
                <w:color w:val="000000"/>
                <w:sz w:val="18"/>
                <w:szCs w:val="18"/>
              </w:rPr>
            </w:pPr>
          </w:p>
        </w:tc>
        <w:tc>
          <w:tcPr>
            <w:tcW w:w="1133" w:type="dxa"/>
            <w:tcBorders>
              <w:top w:val="nil"/>
              <w:left w:val="nil"/>
              <w:bottom w:val="nil"/>
              <w:right w:val="nil"/>
            </w:tcBorders>
            <w:shd w:val="clear" w:color="auto" w:fill="auto"/>
            <w:vAlign w:val="bottom"/>
            <w:hideMark/>
          </w:tcPr>
          <w:p w:rsidR="002C303C" w:rsidRPr="002C303C" w:rsidRDefault="002C303C" w:rsidP="002C303C">
            <w:pPr>
              <w:ind w:left="0" w:firstLine="0"/>
              <w:jc w:val="left"/>
              <w:rPr>
                <w:color w:val="000000"/>
                <w:sz w:val="18"/>
                <w:szCs w:val="18"/>
              </w:rPr>
            </w:pPr>
          </w:p>
        </w:tc>
        <w:tc>
          <w:tcPr>
            <w:tcW w:w="776" w:type="dxa"/>
            <w:tcBorders>
              <w:top w:val="nil"/>
              <w:left w:val="nil"/>
              <w:bottom w:val="nil"/>
              <w:right w:val="nil"/>
            </w:tcBorders>
            <w:shd w:val="clear" w:color="auto" w:fill="auto"/>
            <w:vAlign w:val="bottom"/>
            <w:hideMark/>
          </w:tcPr>
          <w:p w:rsidR="002C303C" w:rsidRPr="002C303C" w:rsidRDefault="002C303C" w:rsidP="002C303C">
            <w:pPr>
              <w:ind w:left="0" w:firstLine="0"/>
              <w:jc w:val="left"/>
              <w:rPr>
                <w:color w:val="000000"/>
                <w:sz w:val="18"/>
                <w:szCs w:val="18"/>
              </w:rPr>
            </w:pPr>
          </w:p>
        </w:tc>
      </w:tr>
      <w:tr w:rsidR="002C303C" w:rsidRPr="002C303C" w:rsidTr="00A345BF">
        <w:trPr>
          <w:trHeight w:val="1285"/>
        </w:trPr>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303C" w:rsidRPr="002C303C" w:rsidRDefault="002C303C" w:rsidP="002C303C">
            <w:pPr>
              <w:ind w:left="0" w:firstLine="0"/>
              <w:jc w:val="center"/>
              <w:rPr>
                <w:color w:val="000000"/>
                <w:sz w:val="18"/>
                <w:szCs w:val="18"/>
              </w:rPr>
            </w:pPr>
            <w:r w:rsidRPr="002C303C">
              <w:rPr>
                <w:color w:val="000000"/>
                <w:sz w:val="18"/>
                <w:szCs w:val="18"/>
              </w:rPr>
              <w:t xml:space="preserve">№ </w:t>
            </w:r>
            <w:proofErr w:type="gramStart"/>
            <w:r w:rsidRPr="002C303C">
              <w:rPr>
                <w:color w:val="000000"/>
                <w:sz w:val="18"/>
                <w:szCs w:val="18"/>
              </w:rPr>
              <w:t>п</w:t>
            </w:r>
            <w:proofErr w:type="gramEnd"/>
            <w:r w:rsidRPr="002C303C">
              <w:rPr>
                <w:color w:val="000000"/>
                <w:sz w:val="18"/>
                <w:szCs w:val="18"/>
              </w:rPr>
              <w:t>/п</w:t>
            </w:r>
          </w:p>
        </w:tc>
        <w:tc>
          <w:tcPr>
            <w:tcW w:w="2727" w:type="dxa"/>
            <w:gridSpan w:val="2"/>
            <w:tcBorders>
              <w:top w:val="single" w:sz="4" w:space="0" w:color="auto"/>
              <w:left w:val="nil"/>
              <w:bottom w:val="single" w:sz="4" w:space="0" w:color="auto"/>
              <w:right w:val="single" w:sz="4" w:space="0" w:color="auto"/>
            </w:tcBorders>
            <w:shd w:val="clear" w:color="auto" w:fill="auto"/>
            <w:vAlign w:val="center"/>
            <w:hideMark/>
          </w:tcPr>
          <w:p w:rsidR="002C303C" w:rsidRPr="002C303C" w:rsidRDefault="002C303C" w:rsidP="002C303C">
            <w:pPr>
              <w:ind w:left="0" w:firstLine="0"/>
              <w:jc w:val="center"/>
              <w:rPr>
                <w:color w:val="000000"/>
                <w:sz w:val="18"/>
                <w:szCs w:val="18"/>
              </w:rPr>
            </w:pPr>
            <w:r w:rsidRPr="002C303C">
              <w:rPr>
                <w:color w:val="000000"/>
                <w:sz w:val="18"/>
                <w:szCs w:val="18"/>
              </w:rPr>
              <w:t>Наименование объекта благоустройства</w:t>
            </w:r>
          </w:p>
        </w:tc>
        <w:tc>
          <w:tcPr>
            <w:tcW w:w="3252" w:type="dxa"/>
            <w:gridSpan w:val="3"/>
            <w:tcBorders>
              <w:top w:val="single" w:sz="4" w:space="0" w:color="auto"/>
              <w:left w:val="nil"/>
              <w:bottom w:val="single" w:sz="4" w:space="0" w:color="auto"/>
              <w:right w:val="single" w:sz="4" w:space="0" w:color="auto"/>
            </w:tcBorders>
            <w:shd w:val="clear" w:color="auto" w:fill="auto"/>
            <w:vAlign w:val="center"/>
            <w:hideMark/>
          </w:tcPr>
          <w:p w:rsidR="002C303C" w:rsidRPr="002C303C" w:rsidRDefault="002C303C" w:rsidP="002C303C">
            <w:pPr>
              <w:ind w:left="0" w:firstLine="0"/>
              <w:jc w:val="center"/>
              <w:rPr>
                <w:color w:val="000000"/>
                <w:sz w:val="18"/>
                <w:szCs w:val="18"/>
              </w:rPr>
            </w:pPr>
            <w:r w:rsidRPr="002C303C">
              <w:rPr>
                <w:color w:val="000000"/>
                <w:sz w:val="18"/>
                <w:szCs w:val="18"/>
              </w:rPr>
              <w:t>Проведение голосования по отбору общественных территорий</w:t>
            </w:r>
          </w:p>
        </w:tc>
        <w:tc>
          <w:tcPr>
            <w:tcW w:w="3252" w:type="dxa"/>
            <w:gridSpan w:val="3"/>
            <w:tcBorders>
              <w:top w:val="single" w:sz="4" w:space="0" w:color="auto"/>
              <w:left w:val="nil"/>
              <w:bottom w:val="single" w:sz="4" w:space="0" w:color="auto"/>
              <w:right w:val="single" w:sz="4" w:space="0" w:color="auto"/>
            </w:tcBorders>
            <w:shd w:val="clear" w:color="auto" w:fill="auto"/>
            <w:vAlign w:val="center"/>
            <w:hideMark/>
          </w:tcPr>
          <w:p w:rsidR="002C303C" w:rsidRPr="002C303C" w:rsidRDefault="002C303C" w:rsidP="002C303C">
            <w:pPr>
              <w:ind w:left="0" w:firstLine="0"/>
              <w:jc w:val="center"/>
              <w:rPr>
                <w:color w:val="000000"/>
                <w:sz w:val="18"/>
                <w:szCs w:val="18"/>
              </w:rPr>
            </w:pPr>
            <w:r w:rsidRPr="002C303C">
              <w:rPr>
                <w:color w:val="000000"/>
                <w:sz w:val="18"/>
                <w:szCs w:val="18"/>
              </w:rPr>
              <w:t>Результаты голосования по отбору общественных территорий</w:t>
            </w:r>
          </w:p>
        </w:tc>
        <w:tc>
          <w:tcPr>
            <w:tcW w:w="3147" w:type="dxa"/>
            <w:gridSpan w:val="3"/>
            <w:tcBorders>
              <w:top w:val="single" w:sz="4" w:space="0" w:color="auto"/>
              <w:left w:val="nil"/>
              <w:bottom w:val="single" w:sz="4" w:space="0" w:color="auto"/>
              <w:right w:val="single" w:sz="4" w:space="0" w:color="auto"/>
            </w:tcBorders>
            <w:shd w:val="clear" w:color="auto" w:fill="auto"/>
            <w:vAlign w:val="center"/>
            <w:hideMark/>
          </w:tcPr>
          <w:p w:rsidR="002C303C" w:rsidRPr="002C303C" w:rsidRDefault="002C303C" w:rsidP="002C303C">
            <w:pPr>
              <w:ind w:left="0" w:firstLine="0"/>
              <w:jc w:val="center"/>
              <w:rPr>
                <w:color w:val="000000"/>
                <w:sz w:val="18"/>
                <w:szCs w:val="18"/>
              </w:rPr>
            </w:pPr>
            <w:r w:rsidRPr="002C303C">
              <w:rPr>
                <w:color w:val="000000"/>
                <w:sz w:val="18"/>
                <w:szCs w:val="18"/>
              </w:rPr>
              <w:t>Осуществление мониторинга хода выполнения мероприятий</w:t>
            </w:r>
          </w:p>
        </w:tc>
        <w:tc>
          <w:tcPr>
            <w:tcW w:w="776" w:type="dxa"/>
            <w:tcBorders>
              <w:top w:val="nil"/>
              <w:left w:val="nil"/>
              <w:bottom w:val="nil"/>
              <w:right w:val="nil"/>
            </w:tcBorders>
            <w:shd w:val="clear" w:color="auto" w:fill="auto"/>
            <w:vAlign w:val="bottom"/>
            <w:hideMark/>
          </w:tcPr>
          <w:p w:rsidR="002C303C" w:rsidRPr="002C303C" w:rsidRDefault="002C303C" w:rsidP="002C303C">
            <w:pPr>
              <w:ind w:left="0" w:firstLine="0"/>
              <w:jc w:val="left"/>
              <w:rPr>
                <w:color w:val="000000"/>
                <w:sz w:val="18"/>
                <w:szCs w:val="18"/>
              </w:rPr>
            </w:pPr>
          </w:p>
        </w:tc>
      </w:tr>
      <w:tr w:rsidR="002C303C" w:rsidRPr="002C303C" w:rsidTr="00A345BF">
        <w:trPr>
          <w:trHeight w:val="415"/>
        </w:trPr>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629" w:type="dxa"/>
            <w:tcBorders>
              <w:top w:val="nil"/>
              <w:left w:val="single" w:sz="4" w:space="0" w:color="auto"/>
              <w:bottom w:val="single" w:sz="4" w:space="0" w:color="auto"/>
              <w:right w:val="single" w:sz="4" w:space="0" w:color="auto"/>
            </w:tcBorders>
            <w:shd w:val="clear" w:color="auto" w:fill="auto"/>
            <w:vAlign w:val="bottom"/>
            <w:hideMark/>
          </w:tcPr>
          <w:p w:rsidR="002C303C" w:rsidRPr="002C303C" w:rsidRDefault="002C303C" w:rsidP="002C303C">
            <w:pPr>
              <w:ind w:left="0" w:firstLine="0"/>
              <w:jc w:val="left"/>
              <w:rPr>
                <w:color w:val="000000"/>
                <w:sz w:val="18"/>
                <w:szCs w:val="18"/>
              </w:rPr>
            </w:pPr>
            <w:r w:rsidRPr="002C303C">
              <w:rPr>
                <w:color w:val="000000"/>
                <w:sz w:val="18"/>
                <w:szCs w:val="18"/>
              </w:rPr>
              <w:t> </w:t>
            </w:r>
          </w:p>
        </w:tc>
        <w:tc>
          <w:tcPr>
            <w:tcW w:w="2727" w:type="dxa"/>
            <w:gridSpan w:val="2"/>
            <w:tcBorders>
              <w:top w:val="single" w:sz="4" w:space="0" w:color="auto"/>
              <w:left w:val="nil"/>
              <w:bottom w:val="single" w:sz="4" w:space="0" w:color="auto"/>
              <w:right w:val="single" w:sz="4" w:space="0" w:color="auto"/>
            </w:tcBorders>
            <w:shd w:val="clear" w:color="auto" w:fill="auto"/>
            <w:vAlign w:val="bottom"/>
            <w:hideMark/>
          </w:tcPr>
          <w:p w:rsidR="002C303C" w:rsidRPr="002C303C" w:rsidRDefault="002C303C" w:rsidP="002C303C">
            <w:pPr>
              <w:ind w:left="0" w:firstLine="0"/>
              <w:jc w:val="center"/>
              <w:rPr>
                <w:color w:val="000000"/>
                <w:sz w:val="18"/>
                <w:szCs w:val="18"/>
              </w:rPr>
            </w:pPr>
            <w:r w:rsidRPr="002C303C">
              <w:rPr>
                <w:color w:val="000000"/>
                <w:sz w:val="18"/>
                <w:szCs w:val="18"/>
              </w:rPr>
              <w:t> </w:t>
            </w:r>
          </w:p>
        </w:tc>
        <w:tc>
          <w:tcPr>
            <w:tcW w:w="3252" w:type="dxa"/>
            <w:gridSpan w:val="3"/>
            <w:tcBorders>
              <w:top w:val="single" w:sz="4" w:space="0" w:color="auto"/>
              <w:left w:val="nil"/>
              <w:bottom w:val="single" w:sz="4" w:space="0" w:color="auto"/>
              <w:right w:val="single" w:sz="4" w:space="0" w:color="auto"/>
            </w:tcBorders>
            <w:shd w:val="clear" w:color="auto" w:fill="auto"/>
            <w:vAlign w:val="bottom"/>
            <w:hideMark/>
          </w:tcPr>
          <w:p w:rsidR="002C303C" w:rsidRPr="002C303C" w:rsidRDefault="002C303C" w:rsidP="002C303C">
            <w:pPr>
              <w:ind w:left="0" w:firstLine="0"/>
              <w:jc w:val="center"/>
              <w:rPr>
                <w:color w:val="000000"/>
                <w:sz w:val="18"/>
                <w:szCs w:val="18"/>
              </w:rPr>
            </w:pPr>
            <w:r w:rsidRPr="002C303C">
              <w:rPr>
                <w:color w:val="000000"/>
                <w:sz w:val="18"/>
                <w:szCs w:val="18"/>
              </w:rPr>
              <w:t> </w:t>
            </w:r>
          </w:p>
        </w:tc>
        <w:tc>
          <w:tcPr>
            <w:tcW w:w="3252" w:type="dxa"/>
            <w:gridSpan w:val="3"/>
            <w:tcBorders>
              <w:top w:val="single" w:sz="4" w:space="0" w:color="auto"/>
              <w:left w:val="nil"/>
              <w:bottom w:val="single" w:sz="4" w:space="0" w:color="auto"/>
              <w:right w:val="single" w:sz="4" w:space="0" w:color="auto"/>
            </w:tcBorders>
            <w:shd w:val="clear" w:color="auto" w:fill="auto"/>
            <w:vAlign w:val="bottom"/>
            <w:hideMark/>
          </w:tcPr>
          <w:p w:rsidR="002C303C" w:rsidRPr="002C303C" w:rsidRDefault="002C303C" w:rsidP="002C303C">
            <w:pPr>
              <w:ind w:left="0" w:firstLine="0"/>
              <w:jc w:val="center"/>
              <w:rPr>
                <w:color w:val="000000"/>
                <w:sz w:val="18"/>
                <w:szCs w:val="18"/>
              </w:rPr>
            </w:pPr>
            <w:r w:rsidRPr="002C303C">
              <w:rPr>
                <w:color w:val="000000"/>
                <w:sz w:val="18"/>
                <w:szCs w:val="18"/>
              </w:rPr>
              <w:t> </w:t>
            </w:r>
          </w:p>
        </w:tc>
        <w:tc>
          <w:tcPr>
            <w:tcW w:w="3147" w:type="dxa"/>
            <w:gridSpan w:val="3"/>
            <w:tcBorders>
              <w:top w:val="single" w:sz="4" w:space="0" w:color="auto"/>
              <w:left w:val="nil"/>
              <w:bottom w:val="single" w:sz="4" w:space="0" w:color="auto"/>
              <w:right w:val="single" w:sz="4" w:space="0" w:color="auto"/>
            </w:tcBorders>
            <w:shd w:val="clear" w:color="auto" w:fill="auto"/>
            <w:vAlign w:val="bottom"/>
            <w:hideMark/>
          </w:tcPr>
          <w:p w:rsidR="002C303C" w:rsidRPr="002C303C" w:rsidRDefault="002C303C" w:rsidP="002C303C">
            <w:pPr>
              <w:ind w:left="0" w:firstLine="0"/>
              <w:jc w:val="center"/>
              <w:rPr>
                <w:color w:val="000000"/>
                <w:sz w:val="18"/>
                <w:szCs w:val="18"/>
              </w:rPr>
            </w:pPr>
            <w:r w:rsidRPr="002C303C">
              <w:rPr>
                <w:color w:val="000000"/>
                <w:sz w:val="18"/>
                <w:szCs w:val="18"/>
              </w:rPr>
              <w:t> </w:t>
            </w:r>
          </w:p>
        </w:tc>
        <w:tc>
          <w:tcPr>
            <w:tcW w:w="776" w:type="dxa"/>
            <w:tcBorders>
              <w:top w:val="nil"/>
              <w:left w:val="nil"/>
              <w:bottom w:val="nil"/>
              <w:right w:val="nil"/>
            </w:tcBorders>
            <w:shd w:val="clear" w:color="auto" w:fill="auto"/>
            <w:vAlign w:val="bottom"/>
            <w:hideMark/>
          </w:tcPr>
          <w:p w:rsidR="002C303C" w:rsidRPr="002C303C" w:rsidRDefault="002C303C" w:rsidP="002C303C">
            <w:pPr>
              <w:ind w:left="0" w:firstLine="0"/>
              <w:jc w:val="left"/>
              <w:rPr>
                <w:color w:val="000000"/>
                <w:sz w:val="18"/>
                <w:szCs w:val="18"/>
              </w:rPr>
            </w:pPr>
          </w:p>
        </w:tc>
      </w:tr>
      <w:tr w:rsidR="002C303C" w:rsidRPr="002C303C" w:rsidTr="00A345BF">
        <w:trPr>
          <w:trHeight w:val="415"/>
        </w:trPr>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629" w:type="dxa"/>
            <w:tcBorders>
              <w:top w:val="nil"/>
              <w:left w:val="single" w:sz="4" w:space="0" w:color="auto"/>
              <w:bottom w:val="single" w:sz="4" w:space="0" w:color="auto"/>
              <w:right w:val="single" w:sz="4" w:space="0" w:color="auto"/>
            </w:tcBorders>
            <w:shd w:val="clear" w:color="auto" w:fill="auto"/>
            <w:vAlign w:val="bottom"/>
            <w:hideMark/>
          </w:tcPr>
          <w:p w:rsidR="002C303C" w:rsidRPr="002C303C" w:rsidRDefault="002C303C" w:rsidP="002C303C">
            <w:pPr>
              <w:ind w:left="0" w:firstLine="0"/>
              <w:jc w:val="left"/>
              <w:rPr>
                <w:color w:val="000000"/>
                <w:sz w:val="18"/>
                <w:szCs w:val="18"/>
              </w:rPr>
            </w:pPr>
            <w:r w:rsidRPr="002C303C">
              <w:rPr>
                <w:color w:val="000000"/>
                <w:sz w:val="18"/>
                <w:szCs w:val="18"/>
              </w:rPr>
              <w:t> </w:t>
            </w:r>
          </w:p>
        </w:tc>
        <w:tc>
          <w:tcPr>
            <w:tcW w:w="2727" w:type="dxa"/>
            <w:gridSpan w:val="2"/>
            <w:tcBorders>
              <w:top w:val="single" w:sz="4" w:space="0" w:color="auto"/>
              <w:left w:val="nil"/>
              <w:bottom w:val="single" w:sz="4" w:space="0" w:color="auto"/>
              <w:right w:val="single" w:sz="4" w:space="0" w:color="000000"/>
            </w:tcBorders>
            <w:shd w:val="clear" w:color="auto" w:fill="auto"/>
            <w:vAlign w:val="bottom"/>
            <w:hideMark/>
          </w:tcPr>
          <w:p w:rsidR="002C303C" w:rsidRPr="002C303C" w:rsidRDefault="002C303C" w:rsidP="002C303C">
            <w:pPr>
              <w:ind w:left="0" w:firstLine="0"/>
              <w:jc w:val="center"/>
              <w:rPr>
                <w:color w:val="000000"/>
                <w:sz w:val="18"/>
                <w:szCs w:val="18"/>
              </w:rPr>
            </w:pPr>
            <w:r w:rsidRPr="002C303C">
              <w:rPr>
                <w:color w:val="000000"/>
                <w:sz w:val="18"/>
                <w:szCs w:val="18"/>
              </w:rPr>
              <w:t> </w:t>
            </w:r>
          </w:p>
        </w:tc>
        <w:tc>
          <w:tcPr>
            <w:tcW w:w="3252" w:type="dxa"/>
            <w:gridSpan w:val="3"/>
            <w:tcBorders>
              <w:top w:val="single" w:sz="4" w:space="0" w:color="auto"/>
              <w:left w:val="nil"/>
              <w:bottom w:val="single" w:sz="4" w:space="0" w:color="auto"/>
              <w:right w:val="single" w:sz="4" w:space="0" w:color="000000"/>
            </w:tcBorders>
            <w:shd w:val="clear" w:color="auto" w:fill="auto"/>
            <w:vAlign w:val="bottom"/>
            <w:hideMark/>
          </w:tcPr>
          <w:p w:rsidR="002C303C" w:rsidRPr="002C303C" w:rsidRDefault="002C303C" w:rsidP="002C303C">
            <w:pPr>
              <w:ind w:left="0" w:firstLine="0"/>
              <w:jc w:val="center"/>
              <w:rPr>
                <w:color w:val="000000"/>
                <w:sz w:val="18"/>
                <w:szCs w:val="18"/>
              </w:rPr>
            </w:pPr>
            <w:r w:rsidRPr="002C303C">
              <w:rPr>
                <w:color w:val="000000"/>
                <w:sz w:val="18"/>
                <w:szCs w:val="18"/>
              </w:rPr>
              <w:t> </w:t>
            </w:r>
          </w:p>
        </w:tc>
        <w:tc>
          <w:tcPr>
            <w:tcW w:w="3252" w:type="dxa"/>
            <w:gridSpan w:val="3"/>
            <w:tcBorders>
              <w:top w:val="single" w:sz="4" w:space="0" w:color="auto"/>
              <w:left w:val="nil"/>
              <w:bottom w:val="single" w:sz="4" w:space="0" w:color="auto"/>
              <w:right w:val="single" w:sz="4" w:space="0" w:color="000000"/>
            </w:tcBorders>
            <w:shd w:val="clear" w:color="auto" w:fill="auto"/>
            <w:vAlign w:val="bottom"/>
            <w:hideMark/>
          </w:tcPr>
          <w:p w:rsidR="002C303C" w:rsidRPr="002C303C" w:rsidRDefault="002C303C" w:rsidP="002C303C">
            <w:pPr>
              <w:ind w:left="0" w:firstLine="0"/>
              <w:jc w:val="center"/>
              <w:rPr>
                <w:color w:val="000000"/>
                <w:sz w:val="18"/>
                <w:szCs w:val="18"/>
              </w:rPr>
            </w:pPr>
            <w:r w:rsidRPr="002C303C">
              <w:rPr>
                <w:color w:val="000000"/>
                <w:sz w:val="18"/>
                <w:szCs w:val="18"/>
              </w:rPr>
              <w:t> </w:t>
            </w:r>
          </w:p>
        </w:tc>
        <w:tc>
          <w:tcPr>
            <w:tcW w:w="3147" w:type="dxa"/>
            <w:gridSpan w:val="3"/>
            <w:tcBorders>
              <w:top w:val="single" w:sz="4" w:space="0" w:color="auto"/>
              <w:left w:val="nil"/>
              <w:bottom w:val="single" w:sz="4" w:space="0" w:color="auto"/>
              <w:right w:val="single" w:sz="4" w:space="0" w:color="000000"/>
            </w:tcBorders>
            <w:shd w:val="clear" w:color="auto" w:fill="auto"/>
            <w:vAlign w:val="bottom"/>
            <w:hideMark/>
          </w:tcPr>
          <w:p w:rsidR="002C303C" w:rsidRPr="002C303C" w:rsidRDefault="002C303C" w:rsidP="002C303C">
            <w:pPr>
              <w:ind w:left="0" w:firstLine="0"/>
              <w:jc w:val="center"/>
              <w:rPr>
                <w:color w:val="000000"/>
                <w:sz w:val="18"/>
                <w:szCs w:val="18"/>
              </w:rPr>
            </w:pPr>
            <w:r w:rsidRPr="002C303C">
              <w:rPr>
                <w:color w:val="000000"/>
                <w:sz w:val="18"/>
                <w:szCs w:val="18"/>
              </w:rPr>
              <w:t> </w:t>
            </w:r>
          </w:p>
        </w:tc>
        <w:tc>
          <w:tcPr>
            <w:tcW w:w="776" w:type="dxa"/>
            <w:tcBorders>
              <w:top w:val="nil"/>
              <w:left w:val="nil"/>
              <w:bottom w:val="nil"/>
              <w:right w:val="nil"/>
            </w:tcBorders>
            <w:shd w:val="clear" w:color="auto" w:fill="auto"/>
            <w:vAlign w:val="bottom"/>
            <w:hideMark/>
          </w:tcPr>
          <w:p w:rsidR="002C303C" w:rsidRPr="002C303C" w:rsidRDefault="002C303C" w:rsidP="002C303C">
            <w:pPr>
              <w:ind w:left="0" w:firstLine="0"/>
              <w:jc w:val="left"/>
              <w:rPr>
                <w:color w:val="000000"/>
                <w:sz w:val="18"/>
                <w:szCs w:val="18"/>
              </w:rPr>
            </w:pPr>
          </w:p>
        </w:tc>
      </w:tr>
      <w:tr w:rsidR="002C303C" w:rsidRPr="002C303C" w:rsidTr="00A345BF">
        <w:trPr>
          <w:trHeight w:val="497"/>
        </w:trPr>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629" w:type="dxa"/>
            <w:tcBorders>
              <w:top w:val="nil"/>
              <w:left w:val="single" w:sz="4" w:space="0" w:color="auto"/>
              <w:bottom w:val="single" w:sz="4" w:space="0" w:color="auto"/>
              <w:right w:val="single" w:sz="4" w:space="0" w:color="auto"/>
            </w:tcBorders>
            <w:shd w:val="clear" w:color="auto" w:fill="auto"/>
            <w:vAlign w:val="center"/>
            <w:hideMark/>
          </w:tcPr>
          <w:p w:rsidR="002C303C" w:rsidRPr="002C303C" w:rsidRDefault="002C303C" w:rsidP="002C303C">
            <w:pPr>
              <w:ind w:left="0" w:firstLine="0"/>
              <w:jc w:val="left"/>
              <w:rPr>
                <w:color w:val="000000"/>
                <w:sz w:val="18"/>
                <w:szCs w:val="18"/>
              </w:rPr>
            </w:pPr>
            <w:r w:rsidRPr="002C303C">
              <w:rPr>
                <w:color w:val="000000"/>
                <w:sz w:val="18"/>
                <w:szCs w:val="18"/>
              </w:rPr>
              <w:t> </w:t>
            </w:r>
          </w:p>
        </w:tc>
        <w:tc>
          <w:tcPr>
            <w:tcW w:w="2727" w:type="dxa"/>
            <w:gridSpan w:val="2"/>
            <w:tcBorders>
              <w:top w:val="single" w:sz="4" w:space="0" w:color="auto"/>
              <w:left w:val="nil"/>
              <w:bottom w:val="single" w:sz="4" w:space="0" w:color="auto"/>
              <w:right w:val="single" w:sz="4" w:space="0" w:color="000000"/>
            </w:tcBorders>
            <w:shd w:val="clear" w:color="auto" w:fill="auto"/>
            <w:vAlign w:val="center"/>
            <w:hideMark/>
          </w:tcPr>
          <w:p w:rsidR="002C303C" w:rsidRPr="002C303C" w:rsidRDefault="002C303C" w:rsidP="002C303C">
            <w:pPr>
              <w:ind w:left="0" w:firstLine="0"/>
              <w:jc w:val="center"/>
              <w:rPr>
                <w:color w:val="000000"/>
                <w:sz w:val="18"/>
                <w:szCs w:val="18"/>
              </w:rPr>
            </w:pPr>
            <w:r w:rsidRPr="002C303C">
              <w:rPr>
                <w:color w:val="000000"/>
                <w:sz w:val="18"/>
                <w:szCs w:val="18"/>
              </w:rPr>
              <w:t> </w:t>
            </w:r>
          </w:p>
        </w:tc>
        <w:tc>
          <w:tcPr>
            <w:tcW w:w="3252" w:type="dxa"/>
            <w:gridSpan w:val="3"/>
            <w:tcBorders>
              <w:top w:val="single" w:sz="4" w:space="0" w:color="auto"/>
              <w:left w:val="nil"/>
              <w:bottom w:val="single" w:sz="4" w:space="0" w:color="auto"/>
              <w:right w:val="single" w:sz="4" w:space="0" w:color="000000"/>
            </w:tcBorders>
            <w:shd w:val="clear" w:color="auto" w:fill="auto"/>
            <w:vAlign w:val="center"/>
            <w:hideMark/>
          </w:tcPr>
          <w:p w:rsidR="002C303C" w:rsidRPr="002C303C" w:rsidRDefault="002C303C" w:rsidP="002C303C">
            <w:pPr>
              <w:ind w:left="0" w:firstLine="0"/>
              <w:jc w:val="center"/>
              <w:rPr>
                <w:color w:val="000000"/>
                <w:sz w:val="18"/>
                <w:szCs w:val="18"/>
              </w:rPr>
            </w:pPr>
            <w:r w:rsidRPr="002C303C">
              <w:rPr>
                <w:color w:val="000000"/>
                <w:sz w:val="18"/>
                <w:szCs w:val="18"/>
              </w:rPr>
              <w:t> </w:t>
            </w:r>
          </w:p>
        </w:tc>
        <w:tc>
          <w:tcPr>
            <w:tcW w:w="3252" w:type="dxa"/>
            <w:gridSpan w:val="3"/>
            <w:tcBorders>
              <w:top w:val="single" w:sz="4" w:space="0" w:color="auto"/>
              <w:left w:val="nil"/>
              <w:bottom w:val="single" w:sz="4" w:space="0" w:color="auto"/>
              <w:right w:val="single" w:sz="4" w:space="0" w:color="000000"/>
            </w:tcBorders>
            <w:shd w:val="clear" w:color="auto" w:fill="auto"/>
            <w:vAlign w:val="center"/>
            <w:hideMark/>
          </w:tcPr>
          <w:p w:rsidR="002C303C" w:rsidRPr="002C303C" w:rsidRDefault="002C303C" w:rsidP="002C303C">
            <w:pPr>
              <w:ind w:left="0" w:firstLine="0"/>
              <w:jc w:val="center"/>
              <w:rPr>
                <w:color w:val="000000"/>
                <w:sz w:val="18"/>
                <w:szCs w:val="18"/>
              </w:rPr>
            </w:pPr>
            <w:r w:rsidRPr="002C303C">
              <w:rPr>
                <w:color w:val="000000"/>
                <w:sz w:val="18"/>
                <w:szCs w:val="18"/>
              </w:rPr>
              <w:t> </w:t>
            </w:r>
          </w:p>
        </w:tc>
        <w:tc>
          <w:tcPr>
            <w:tcW w:w="3147" w:type="dxa"/>
            <w:gridSpan w:val="3"/>
            <w:tcBorders>
              <w:top w:val="single" w:sz="4" w:space="0" w:color="auto"/>
              <w:left w:val="nil"/>
              <w:bottom w:val="single" w:sz="4" w:space="0" w:color="auto"/>
              <w:right w:val="single" w:sz="4" w:space="0" w:color="000000"/>
            </w:tcBorders>
            <w:shd w:val="clear" w:color="auto" w:fill="auto"/>
            <w:vAlign w:val="center"/>
            <w:hideMark/>
          </w:tcPr>
          <w:p w:rsidR="002C303C" w:rsidRPr="002C303C" w:rsidRDefault="002C303C" w:rsidP="002C303C">
            <w:pPr>
              <w:ind w:left="0" w:firstLine="0"/>
              <w:jc w:val="center"/>
              <w:rPr>
                <w:color w:val="000000"/>
                <w:sz w:val="18"/>
                <w:szCs w:val="18"/>
              </w:rPr>
            </w:pPr>
            <w:r w:rsidRPr="002C303C">
              <w:rPr>
                <w:color w:val="000000"/>
                <w:sz w:val="18"/>
                <w:szCs w:val="18"/>
              </w:rPr>
              <w:t> </w:t>
            </w:r>
          </w:p>
        </w:tc>
        <w:tc>
          <w:tcPr>
            <w:tcW w:w="776" w:type="dxa"/>
            <w:tcBorders>
              <w:top w:val="nil"/>
              <w:left w:val="nil"/>
              <w:bottom w:val="nil"/>
              <w:right w:val="nil"/>
            </w:tcBorders>
            <w:shd w:val="clear" w:color="auto" w:fill="auto"/>
            <w:vAlign w:val="center"/>
            <w:hideMark/>
          </w:tcPr>
          <w:p w:rsidR="002C303C" w:rsidRPr="002C303C" w:rsidRDefault="002C303C" w:rsidP="002C303C">
            <w:pPr>
              <w:ind w:left="0" w:firstLine="0"/>
              <w:jc w:val="left"/>
              <w:rPr>
                <w:color w:val="000000"/>
                <w:sz w:val="18"/>
                <w:szCs w:val="18"/>
              </w:rPr>
            </w:pPr>
          </w:p>
        </w:tc>
      </w:tr>
      <w:tr w:rsidR="00A345BF" w:rsidRPr="002C303C" w:rsidTr="00A345BF">
        <w:trPr>
          <w:trHeight w:val="415"/>
        </w:trPr>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399" w:type="dxa"/>
            <w:tcBorders>
              <w:top w:val="nil"/>
              <w:left w:val="nil"/>
              <w:bottom w:val="nil"/>
              <w:right w:val="nil"/>
            </w:tcBorders>
            <w:shd w:val="clear" w:color="auto" w:fill="auto"/>
            <w:noWrap/>
            <w:vAlign w:val="bottom"/>
            <w:hideMark/>
          </w:tcPr>
          <w:p w:rsidR="002C303C" w:rsidRPr="002C303C" w:rsidRDefault="002C303C" w:rsidP="002C303C">
            <w:pPr>
              <w:ind w:left="0" w:firstLine="0"/>
              <w:jc w:val="left"/>
              <w:rPr>
                <w:color w:val="000000"/>
                <w:sz w:val="18"/>
                <w:szCs w:val="18"/>
              </w:rPr>
            </w:pPr>
          </w:p>
        </w:tc>
        <w:tc>
          <w:tcPr>
            <w:tcW w:w="629" w:type="dxa"/>
            <w:tcBorders>
              <w:top w:val="nil"/>
              <w:left w:val="nil"/>
              <w:bottom w:val="nil"/>
              <w:right w:val="nil"/>
            </w:tcBorders>
            <w:shd w:val="clear" w:color="auto" w:fill="auto"/>
            <w:vAlign w:val="bottom"/>
            <w:hideMark/>
          </w:tcPr>
          <w:p w:rsidR="002C303C" w:rsidRPr="002C303C" w:rsidRDefault="002C303C" w:rsidP="002C303C">
            <w:pPr>
              <w:ind w:left="0" w:firstLine="0"/>
              <w:jc w:val="left"/>
              <w:rPr>
                <w:color w:val="000000"/>
                <w:sz w:val="18"/>
                <w:szCs w:val="18"/>
              </w:rPr>
            </w:pPr>
          </w:p>
        </w:tc>
        <w:tc>
          <w:tcPr>
            <w:tcW w:w="2727" w:type="dxa"/>
            <w:gridSpan w:val="2"/>
            <w:tcBorders>
              <w:top w:val="nil"/>
              <w:left w:val="nil"/>
              <w:bottom w:val="nil"/>
              <w:right w:val="nil"/>
            </w:tcBorders>
            <w:shd w:val="clear" w:color="auto" w:fill="auto"/>
            <w:vAlign w:val="bottom"/>
            <w:hideMark/>
          </w:tcPr>
          <w:p w:rsidR="002C303C" w:rsidRPr="002C303C" w:rsidRDefault="002C303C" w:rsidP="002C303C">
            <w:pPr>
              <w:ind w:left="0" w:firstLine="0"/>
              <w:jc w:val="center"/>
              <w:rPr>
                <w:color w:val="000000"/>
                <w:sz w:val="18"/>
                <w:szCs w:val="18"/>
              </w:rPr>
            </w:pPr>
          </w:p>
        </w:tc>
        <w:tc>
          <w:tcPr>
            <w:tcW w:w="1762" w:type="dxa"/>
            <w:gridSpan w:val="2"/>
            <w:tcBorders>
              <w:top w:val="nil"/>
              <w:left w:val="nil"/>
              <w:bottom w:val="nil"/>
              <w:right w:val="nil"/>
            </w:tcBorders>
            <w:shd w:val="clear" w:color="auto" w:fill="auto"/>
            <w:vAlign w:val="bottom"/>
            <w:hideMark/>
          </w:tcPr>
          <w:p w:rsidR="002C303C" w:rsidRPr="002C303C" w:rsidRDefault="002C303C" w:rsidP="002C303C">
            <w:pPr>
              <w:ind w:left="0" w:firstLine="0"/>
              <w:jc w:val="center"/>
              <w:rPr>
                <w:color w:val="000000"/>
                <w:sz w:val="18"/>
                <w:szCs w:val="18"/>
              </w:rPr>
            </w:pPr>
          </w:p>
        </w:tc>
        <w:tc>
          <w:tcPr>
            <w:tcW w:w="2496" w:type="dxa"/>
            <w:gridSpan w:val="2"/>
            <w:tcBorders>
              <w:top w:val="nil"/>
              <w:left w:val="nil"/>
              <w:bottom w:val="nil"/>
              <w:right w:val="nil"/>
            </w:tcBorders>
            <w:shd w:val="clear" w:color="auto" w:fill="auto"/>
            <w:vAlign w:val="bottom"/>
            <w:hideMark/>
          </w:tcPr>
          <w:p w:rsidR="002C303C" w:rsidRPr="002C303C" w:rsidRDefault="002C303C" w:rsidP="002C303C">
            <w:pPr>
              <w:ind w:left="0" w:firstLine="0"/>
              <w:jc w:val="center"/>
              <w:rPr>
                <w:color w:val="000000"/>
                <w:sz w:val="18"/>
                <w:szCs w:val="18"/>
              </w:rPr>
            </w:pPr>
          </w:p>
        </w:tc>
        <w:tc>
          <w:tcPr>
            <w:tcW w:w="2245" w:type="dxa"/>
            <w:gridSpan w:val="2"/>
            <w:tcBorders>
              <w:top w:val="nil"/>
              <w:left w:val="nil"/>
              <w:bottom w:val="nil"/>
              <w:right w:val="nil"/>
            </w:tcBorders>
            <w:shd w:val="clear" w:color="auto" w:fill="auto"/>
            <w:vAlign w:val="bottom"/>
            <w:hideMark/>
          </w:tcPr>
          <w:p w:rsidR="002C303C" w:rsidRPr="002C303C" w:rsidRDefault="002C303C" w:rsidP="002C303C">
            <w:pPr>
              <w:ind w:left="0" w:firstLine="0"/>
              <w:jc w:val="center"/>
              <w:rPr>
                <w:color w:val="000000"/>
                <w:sz w:val="18"/>
                <w:szCs w:val="18"/>
              </w:rPr>
            </w:pPr>
          </w:p>
        </w:tc>
        <w:tc>
          <w:tcPr>
            <w:tcW w:w="2014" w:type="dxa"/>
            <w:gridSpan w:val="2"/>
            <w:tcBorders>
              <w:top w:val="nil"/>
              <w:left w:val="nil"/>
              <w:bottom w:val="nil"/>
              <w:right w:val="nil"/>
            </w:tcBorders>
            <w:shd w:val="clear" w:color="auto" w:fill="auto"/>
            <w:vAlign w:val="bottom"/>
            <w:hideMark/>
          </w:tcPr>
          <w:p w:rsidR="002C303C" w:rsidRPr="002C303C" w:rsidRDefault="002C303C" w:rsidP="002C303C">
            <w:pPr>
              <w:ind w:left="0" w:firstLine="0"/>
              <w:jc w:val="center"/>
              <w:rPr>
                <w:color w:val="000000"/>
                <w:sz w:val="18"/>
                <w:szCs w:val="18"/>
              </w:rPr>
            </w:pPr>
          </w:p>
        </w:tc>
        <w:tc>
          <w:tcPr>
            <w:tcW w:w="1909" w:type="dxa"/>
            <w:gridSpan w:val="2"/>
            <w:tcBorders>
              <w:top w:val="nil"/>
              <w:left w:val="nil"/>
              <w:bottom w:val="nil"/>
              <w:right w:val="nil"/>
            </w:tcBorders>
            <w:shd w:val="clear" w:color="auto" w:fill="auto"/>
            <w:vAlign w:val="bottom"/>
            <w:hideMark/>
          </w:tcPr>
          <w:p w:rsidR="002C303C" w:rsidRPr="002C303C" w:rsidRDefault="002C303C" w:rsidP="002C303C">
            <w:pPr>
              <w:ind w:left="0" w:firstLine="0"/>
              <w:jc w:val="center"/>
              <w:rPr>
                <w:color w:val="000000"/>
                <w:sz w:val="18"/>
                <w:szCs w:val="18"/>
              </w:rPr>
            </w:pPr>
          </w:p>
        </w:tc>
      </w:tr>
    </w:tbl>
    <w:p w:rsidR="006D6884" w:rsidRDefault="006D6884" w:rsidP="00447862">
      <w:pPr>
        <w:pStyle w:val="af9"/>
        <w:tabs>
          <w:tab w:val="left" w:pos="3976"/>
        </w:tabs>
        <w:ind w:left="0" w:right="174" w:firstLine="426"/>
        <w:rPr>
          <w:sz w:val="18"/>
          <w:szCs w:val="18"/>
        </w:rPr>
        <w:sectPr w:rsidR="006D6884" w:rsidSect="003C7D0A">
          <w:pgSz w:w="16840" w:h="11900" w:orient="landscape"/>
          <w:pgMar w:top="1060" w:right="1140" w:bottom="460" w:left="1276" w:header="720" w:footer="720" w:gutter="0"/>
          <w:cols w:space="720"/>
          <w:docGrid w:linePitch="326"/>
        </w:sectPr>
      </w:pPr>
    </w:p>
    <w:p w:rsidR="006D6884" w:rsidRDefault="006D6884" w:rsidP="006D6884">
      <w:pPr>
        <w:tabs>
          <w:tab w:val="left" w:pos="426"/>
          <w:tab w:val="left" w:pos="3976"/>
        </w:tabs>
        <w:ind w:left="0" w:right="-110" w:firstLine="426"/>
        <w:jc w:val="center"/>
        <w:rPr>
          <w:b/>
          <w:sz w:val="18"/>
          <w:szCs w:val="18"/>
        </w:rPr>
      </w:pPr>
      <w:r>
        <w:rPr>
          <w:sz w:val="18"/>
          <w:szCs w:val="18"/>
        </w:rPr>
        <w:lastRenderedPageBreak/>
        <w:t>РОССИЙСКАЯ ФЕДЕРАЦИЯ</w:t>
      </w:r>
    </w:p>
    <w:p w:rsidR="006D6884" w:rsidRDefault="006D6884" w:rsidP="006D6884">
      <w:pPr>
        <w:tabs>
          <w:tab w:val="left" w:pos="426"/>
          <w:tab w:val="left" w:pos="3976"/>
        </w:tabs>
        <w:ind w:left="0" w:right="-110" w:firstLine="426"/>
        <w:jc w:val="center"/>
        <w:rPr>
          <w:bCs/>
          <w:sz w:val="18"/>
          <w:szCs w:val="18"/>
        </w:rPr>
      </w:pPr>
      <w:r>
        <w:rPr>
          <w:bCs/>
          <w:sz w:val="18"/>
          <w:szCs w:val="18"/>
        </w:rPr>
        <w:t>ИРКУТСКАЯ ОБЛАСТЬ ИРКУТСКИЙ РАЙОН</w:t>
      </w:r>
    </w:p>
    <w:p w:rsidR="006D6884" w:rsidRDefault="006D6884" w:rsidP="006D6884">
      <w:pPr>
        <w:tabs>
          <w:tab w:val="left" w:pos="426"/>
          <w:tab w:val="left" w:pos="3976"/>
        </w:tabs>
        <w:ind w:left="0" w:right="-110" w:firstLine="426"/>
        <w:jc w:val="center"/>
        <w:rPr>
          <w:sz w:val="18"/>
          <w:szCs w:val="18"/>
        </w:rPr>
      </w:pPr>
      <w:r>
        <w:rPr>
          <w:sz w:val="18"/>
          <w:szCs w:val="18"/>
        </w:rPr>
        <w:t>ХОМУТОВСКОЕ МУНИЦИПАЛЬНОЕ ОБРАЗОВАНИЕ</w:t>
      </w:r>
    </w:p>
    <w:p w:rsidR="006D6884" w:rsidRDefault="006D6884" w:rsidP="006D6884">
      <w:pPr>
        <w:tabs>
          <w:tab w:val="left" w:pos="426"/>
          <w:tab w:val="left" w:pos="3976"/>
        </w:tabs>
        <w:ind w:left="0" w:right="-110" w:firstLine="426"/>
        <w:jc w:val="center"/>
        <w:rPr>
          <w:b/>
          <w:bCs/>
          <w:sz w:val="18"/>
          <w:szCs w:val="18"/>
        </w:rPr>
      </w:pPr>
      <w:r>
        <w:rPr>
          <w:b/>
          <w:bCs/>
          <w:sz w:val="18"/>
          <w:szCs w:val="18"/>
        </w:rPr>
        <w:t>АДМИНИСТРАЦИЯ</w:t>
      </w:r>
    </w:p>
    <w:p w:rsidR="006D6884" w:rsidRDefault="006D6884" w:rsidP="006D6884">
      <w:pPr>
        <w:tabs>
          <w:tab w:val="left" w:pos="426"/>
          <w:tab w:val="left" w:pos="3976"/>
        </w:tabs>
        <w:ind w:left="0" w:right="-110" w:firstLine="426"/>
        <w:jc w:val="center"/>
        <w:rPr>
          <w:b/>
          <w:bCs/>
          <w:sz w:val="18"/>
          <w:szCs w:val="18"/>
        </w:rPr>
      </w:pPr>
      <w:r>
        <w:rPr>
          <w:b/>
          <w:bCs/>
          <w:sz w:val="18"/>
          <w:szCs w:val="18"/>
        </w:rPr>
        <w:t>ПОСТАНОВЛЕНИЕ</w:t>
      </w:r>
    </w:p>
    <w:p w:rsidR="006D6884" w:rsidRDefault="006D6884" w:rsidP="006D6884">
      <w:pPr>
        <w:tabs>
          <w:tab w:val="left" w:pos="426"/>
          <w:tab w:val="left" w:pos="3976"/>
        </w:tabs>
        <w:ind w:left="0" w:right="-110" w:firstLine="426"/>
        <w:jc w:val="center"/>
        <w:rPr>
          <w:b/>
          <w:bCs/>
          <w:sz w:val="18"/>
          <w:szCs w:val="18"/>
        </w:rPr>
      </w:pPr>
    </w:p>
    <w:p w:rsidR="006D6884" w:rsidRDefault="006D6884" w:rsidP="006D6884">
      <w:pPr>
        <w:tabs>
          <w:tab w:val="left" w:pos="426"/>
          <w:tab w:val="left" w:pos="3976"/>
        </w:tabs>
        <w:ind w:left="0" w:right="-110" w:firstLine="426"/>
        <w:rPr>
          <w:sz w:val="18"/>
          <w:szCs w:val="18"/>
          <w:u w:val="single"/>
        </w:rPr>
      </w:pPr>
      <w:r>
        <w:rPr>
          <w:bCs/>
          <w:sz w:val="18"/>
          <w:szCs w:val="18"/>
          <w:u w:val="single"/>
        </w:rPr>
        <w:t>30.11.2023</w:t>
      </w:r>
      <w:r>
        <w:rPr>
          <w:sz w:val="18"/>
          <w:szCs w:val="18"/>
          <w:u w:val="single"/>
        </w:rPr>
        <w:t xml:space="preserve">  № 234 о/д</w:t>
      </w:r>
    </w:p>
    <w:p w:rsidR="006D6884" w:rsidRDefault="006D6884" w:rsidP="006D6884">
      <w:pPr>
        <w:tabs>
          <w:tab w:val="left" w:pos="426"/>
          <w:tab w:val="left" w:pos="3976"/>
        </w:tabs>
        <w:ind w:left="0" w:right="-110" w:firstLine="426"/>
        <w:rPr>
          <w:sz w:val="18"/>
          <w:szCs w:val="18"/>
        </w:rPr>
      </w:pPr>
      <w:r>
        <w:rPr>
          <w:sz w:val="18"/>
          <w:szCs w:val="18"/>
        </w:rPr>
        <w:t xml:space="preserve">      с. Хомутово</w:t>
      </w:r>
    </w:p>
    <w:p w:rsidR="006D6884" w:rsidRDefault="006D6884" w:rsidP="006D6884">
      <w:pPr>
        <w:tabs>
          <w:tab w:val="left" w:pos="426"/>
          <w:tab w:val="left" w:pos="3976"/>
        </w:tabs>
        <w:ind w:left="0" w:right="174" w:firstLine="426"/>
        <w:rPr>
          <w:sz w:val="18"/>
          <w:szCs w:val="18"/>
        </w:rPr>
      </w:pPr>
    </w:p>
    <w:p w:rsidR="007F1390" w:rsidRDefault="006D6884" w:rsidP="006D6884">
      <w:pPr>
        <w:pStyle w:val="af9"/>
        <w:tabs>
          <w:tab w:val="left" w:pos="3976"/>
        </w:tabs>
        <w:ind w:left="0" w:right="174" w:firstLine="426"/>
        <w:rPr>
          <w:sz w:val="18"/>
          <w:szCs w:val="18"/>
        </w:rPr>
      </w:pPr>
      <w:r w:rsidRPr="006D6884">
        <w:rPr>
          <w:sz w:val="18"/>
          <w:szCs w:val="18"/>
        </w:rPr>
        <w:t>Об отмене постановлений администрации Хомутовского муниципального образования</w:t>
      </w:r>
      <w:r>
        <w:rPr>
          <w:sz w:val="18"/>
          <w:szCs w:val="18"/>
        </w:rPr>
        <w:t>.</w:t>
      </w:r>
    </w:p>
    <w:p w:rsidR="006D6884" w:rsidRDefault="006D6884" w:rsidP="006D6884">
      <w:pPr>
        <w:pStyle w:val="af9"/>
        <w:tabs>
          <w:tab w:val="left" w:pos="3976"/>
        </w:tabs>
        <w:ind w:left="0" w:right="174" w:firstLine="426"/>
        <w:rPr>
          <w:sz w:val="18"/>
          <w:szCs w:val="18"/>
        </w:rPr>
      </w:pPr>
    </w:p>
    <w:p w:rsidR="006D6884" w:rsidRDefault="006D6884" w:rsidP="006D6884">
      <w:pPr>
        <w:pStyle w:val="af9"/>
        <w:tabs>
          <w:tab w:val="left" w:pos="3976"/>
        </w:tabs>
        <w:ind w:left="0" w:right="174" w:firstLine="426"/>
        <w:rPr>
          <w:sz w:val="18"/>
          <w:szCs w:val="18"/>
        </w:rPr>
      </w:pPr>
      <w:r w:rsidRPr="006D6884">
        <w:rPr>
          <w:sz w:val="18"/>
          <w:szCs w:val="18"/>
        </w:rPr>
        <w:t>В соответствии с Федеральным законом от 06.10.2003 №131-ФЗ «Об общих принципах организации местного самоуправления в Российской Федерации», с информационным письмом Прокуратуры Иркутского района от 20.11.2023 № Исорг-20250024-1070-23/12717-20250024 «О результатах правового анализа проекта постановления администрации Хомутовского муниципального образования», руководствуясь Уставом Хомутовского муниципального образования, Администрация Хомутовского муниципального образования</w:t>
      </w:r>
    </w:p>
    <w:p w:rsidR="006D6884" w:rsidRPr="006D6884" w:rsidRDefault="006D6884" w:rsidP="006D6884">
      <w:pPr>
        <w:pStyle w:val="af9"/>
        <w:tabs>
          <w:tab w:val="left" w:pos="3976"/>
        </w:tabs>
        <w:ind w:left="0" w:right="174" w:firstLine="426"/>
        <w:rPr>
          <w:sz w:val="18"/>
          <w:szCs w:val="18"/>
        </w:rPr>
      </w:pPr>
    </w:p>
    <w:p w:rsidR="006D6884" w:rsidRDefault="006D6884" w:rsidP="006D6884">
      <w:pPr>
        <w:pStyle w:val="af9"/>
        <w:tabs>
          <w:tab w:val="left" w:pos="3976"/>
        </w:tabs>
        <w:ind w:left="0" w:right="174" w:firstLine="426"/>
        <w:rPr>
          <w:sz w:val="18"/>
          <w:szCs w:val="18"/>
        </w:rPr>
      </w:pPr>
      <w:r w:rsidRPr="006D6884">
        <w:rPr>
          <w:sz w:val="18"/>
          <w:szCs w:val="18"/>
        </w:rPr>
        <w:t>ПОСТАНОВЛЯЕТ:</w:t>
      </w:r>
    </w:p>
    <w:p w:rsidR="006D6884" w:rsidRPr="006D6884" w:rsidRDefault="006D6884" w:rsidP="006D6884">
      <w:pPr>
        <w:pStyle w:val="af9"/>
        <w:tabs>
          <w:tab w:val="left" w:pos="3976"/>
        </w:tabs>
        <w:ind w:left="0" w:right="174" w:firstLine="426"/>
        <w:rPr>
          <w:sz w:val="18"/>
          <w:szCs w:val="18"/>
        </w:rPr>
      </w:pPr>
    </w:p>
    <w:p w:rsidR="006D6884" w:rsidRPr="006D6884" w:rsidRDefault="006D6884" w:rsidP="006D6884">
      <w:pPr>
        <w:pStyle w:val="af9"/>
        <w:tabs>
          <w:tab w:val="left" w:pos="3976"/>
        </w:tabs>
        <w:ind w:left="0" w:right="174" w:firstLine="0"/>
        <w:rPr>
          <w:sz w:val="18"/>
          <w:szCs w:val="18"/>
        </w:rPr>
      </w:pPr>
      <w:r>
        <w:rPr>
          <w:sz w:val="18"/>
          <w:szCs w:val="18"/>
        </w:rPr>
        <w:t xml:space="preserve">        </w:t>
      </w:r>
      <w:r w:rsidRPr="006D6884">
        <w:rPr>
          <w:sz w:val="18"/>
          <w:szCs w:val="18"/>
        </w:rPr>
        <w:t xml:space="preserve"> 1. Отменить постановление администрации Хомутовского муниципального образования от 08.11.2023 № 221о/д «Об утверждении положения о порядке предоставления единовременной материальной помощи гражданам, пострадавшим вследствие чрезвычайной ситуации, вызванной неблагоприятными   метеорологическими явлениями погоды на территории Хомутовского муниципального образования в период с 22.00 часов 06.07.2023 по 18.00 часов 07.07.2023».</w:t>
      </w:r>
    </w:p>
    <w:p w:rsidR="006D6884" w:rsidRPr="006D6884" w:rsidRDefault="006D6884" w:rsidP="006D6884">
      <w:pPr>
        <w:pStyle w:val="af9"/>
        <w:tabs>
          <w:tab w:val="left" w:pos="3976"/>
        </w:tabs>
        <w:ind w:left="0" w:right="174" w:firstLine="426"/>
        <w:rPr>
          <w:sz w:val="18"/>
          <w:szCs w:val="18"/>
        </w:rPr>
      </w:pPr>
      <w:r w:rsidRPr="006D6884">
        <w:rPr>
          <w:sz w:val="18"/>
          <w:szCs w:val="18"/>
        </w:rPr>
        <w:t xml:space="preserve">2. Отменить постановление администрации Хомутовского муниципального образования от 14.11.2023 № 223о/д «Об утверждении перечня лиц для получения единовременной материальной помощи» </w:t>
      </w:r>
    </w:p>
    <w:p w:rsidR="006D6884" w:rsidRPr="006D6884" w:rsidRDefault="00057E35" w:rsidP="006D6884">
      <w:pPr>
        <w:pStyle w:val="af9"/>
        <w:tabs>
          <w:tab w:val="left" w:pos="3976"/>
        </w:tabs>
        <w:ind w:left="0" w:right="174" w:firstLine="426"/>
        <w:rPr>
          <w:sz w:val="18"/>
          <w:szCs w:val="18"/>
        </w:rPr>
      </w:pPr>
      <w:r>
        <w:rPr>
          <w:sz w:val="18"/>
          <w:szCs w:val="18"/>
        </w:rPr>
        <w:t xml:space="preserve">3.   </w:t>
      </w:r>
      <w:r w:rsidR="006D6884" w:rsidRPr="006D6884">
        <w:rPr>
          <w:sz w:val="18"/>
          <w:szCs w:val="18"/>
        </w:rPr>
        <w:t>Опубликовать настоящее постановление в установленном законом порядке.</w:t>
      </w:r>
    </w:p>
    <w:p w:rsidR="006D6884" w:rsidRPr="006D6884" w:rsidRDefault="006D6884" w:rsidP="006D6884">
      <w:pPr>
        <w:pStyle w:val="af9"/>
        <w:tabs>
          <w:tab w:val="left" w:pos="3976"/>
        </w:tabs>
        <w:ind w:left="0" w:right="174" w:firstLine="426"/>
        <w:rPr>
          <w:sz w:val="18"/>
          <w:szCs w:val="18"/>
        </w:rPr>
      </w:pPr>
      <w:r w:rsidRPr="006D6884">
        <w:rPr>
          <w:sz w:val="18"/>
          <w:szCs w:val="18"/>
        </w:rPr>
        <w:t>4.   Контроль исполнения настоящего постановления возложить на заместителя Главы администрации.</w:t>
      </w:r>
    </w:p>
    <w:p w:rsidR="006D6884" w:rsidRPr="006D6884" w:rsidRDefault="006D6884" w:rsidP="006D6884">
      <w:pPr>
        <w:pStyle w:val="af9"/>
        <w:tabs>
          <w:tab w:val="left" w:pos="3976"/>
        </w:tabs>
        <w:ind w:left="0" w:right="174" w:firstLine="426"/>
        <w:rPr>
          <w:sz w:val="18"/>
          <w:szCs w:val="18"/>
        </w:rPr>
      </w:pPr>
    </w:p>
    <w:p w:rsidR="006D6884" w:rsidRPr="006D6884" w:rsidRDefault="006D6884" w:rsidP="006D6884">
      <w:pPr>
        <w:pStyle w:val="af9"/>
        <w:tabs>
          <w:tab w:val="left" w:pos="3976"/>
        </w:tabs>
        <w:ind w:left="0" w:right="174" w:firstLine="426"/>
        <w:rPr>
          <w:sz w:val="18"/>
          <w:szCs w:val="18"/>
        </w:rPr>
      </w:pPr>
    </w:p>
    <w:p w:rsidR="006D6884" w:rsidRPr="006D6884" w:rsidRDefault="006D6884" w:rsidP="006D6884">
      <w:pPr>
        <w:pStyle w:val="af9"/>
        <w:tabs>
          <w:tab w:val="left" w:pos="3976"/>
        </w:tabs>
        <w:ind w:left="0" w:right="174" w:firstLine="426"/>
        <w:rPr>
          <w:sz w:val="18"/>
          <w:szCs w:val="18"/>
        </w:rPr>
      </w:pPr>
    </w:p>
    <w:p w:rsidR="006D6884" w:rsidRPr="00057E35" w:rsidRDefault="006D6884" w:rsidP="00057E35">
      <w:pPr>
        <w:pStyle w:val="af9"/>
        <w:tabs>
          <w:tab w:val="left" w:pos="3976"/>
        </w:tabs>
        <w:ind w:left="0" w:right="174" w:firstLine="426"/>
        <w:jc w:val="right"/>
        <w:rPr>
          <w:i/>
          <w:sz w:val="18"/>
          <w:szCs w:val="18"/>
        </w:rPr>
      </w:pPr>
      <w:r w:rsidRPr="00057E35">
        <w:rPr>
          <w:i/>
          <w:sz w:val="18"/>
          <w:szCs w:val="18"/>
        </w:rPr>
        <w:t xml:space="preserve">Глава </w:t>
      </w:r>
      <w:r w:rsidRPr="00057E35">
        <w:rPr>
          <w:i/>
          <w:sz w:val="18"/>
          <w:szCs w:val="18"/>
        </w:rPr>
        <w:tab/>
      </w:r>
      <w:bookmarkStart w:id="0" w:name="_GoBack"/>
      <w:bookmarkEnd w:id="0"/>
      <w:r w:rsidRPr="00057E35">
        <w:rPr>
          <w:i/>
          <w:sz w:val="18"/>
          <w:szCs w:val="18"/>
        </w:rPr>
        <w:t xml:space="preserve">    В.М. </w:t>
      </w:r>
      <w:proofErr w:type="spellStart"/>
      <w:r w:rsidRPr="00057E35">
        <w:rPr>
          <w:i/>
          <w:sz w:val="18"/>
          <w:szCs w:val="18"/>
        </w:rPr>
        <w:t>Колмаченко</w:t>
      </w:r>
      <w:proofErr w:type="spellEnd"/>
    </w:p>
    <w:sectPr w:rsidR="006D6884" w:rsidRPr="00057E35" w:rsidSect="006D6884">
      <w:pgSz w:w="11900" w:h="16840"/>
      <w:pgMar w:top="1140" w:right="460" w:bottom="1276" w:left="106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F86" w:rsidRDefault="00C16F86" w:rsidP="00BD744E">
      <w:r>
        <w:separator/>
      </w:r>
    </w:p>
    <w:p w:rsidR="00C16F86" w:rsidRDefault="00C16F86"/>
  </w:endnote>
  <w:endnote w:type="continuationSeparator" w:id="0">
    <w:p w:rsidR="00C16F86" w:rsidRDefault="00C16F86" w:rsidP="00BD744E">
      <w:r>
        <w:continuationSeparator/>
      </w:r>
    </w:p>
    <w:p w:rsidR="00C16F86" w:rsidRDefault="00C16F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935063"/>
      <w:docPartObj>
        <w:docPartGallery w:val="Page Numbers (Bottom of Page)"/>
        <w:docPartUnique/>
      </w:docPartObj>
    </w:sdtPr>
    <w:sdtContent>
      <w:p w:rsidR="006D6884" w:rsidRDefault="006D6884">
        <w:pPr>
          <w:pStyle w:val="afd"/>
          <w:jc w:val="right"/>
        </w:pPr>
        <w:r w:rsidRPr="00734204">
          <w:rPr>
            <w:sz w:val="18"/>
            <w:szCs w:val="18"/>
          </w:rPr>
          <w:fldChar w:fldCharType="begin"/>
        </w:r>
        <w:r w:rsidRPr="00734204">
          <w:rPr>
            <w:sz w:val="18"/>
            <w:szCs w:val="18"/>
          </w:rPr>
          <w:instrText>PAGE   \* MERGEFORMAT</w:instrText>
        </w:r>
        <w:r w:rsidRPr="00734204">
          <w:rPr>
            <w:sz w:val="18"/>
            <w:szCs w:val="18"/>
          </w:rPr>
          <w:fldChar w:fldCharType="separate"/>
        </w:r>
        <w:r w:rsidR="00057E35">
          <w:rPr>
            <w:noProof/>
            <w:sz w:val="18"/>
            <w:szCs w:val="18"/>
          </w:rPr>
          <w:t>12</w:t>
        </w:r>
        <w:r w:rsidRPr="00734204">
          <w:rPr>
            <w:sz w:val="18"/>
            <w:szCs w:val="18"/>
          </w:rPr>
          <w:fldChar w:fldCharType="end"/>
        </w:r>
      </w:p>
    </w:sdtContent>
  </w:sdt>
  <w:p w:rsidR="006D6884" w:rsidRDefault="006D6884">
    <w:pPr>
      <w:pStyle w:val="afd"/>
    </w:pPr>
  </w:p>
  <w:p w:rsidR="006D6884" w:rsidRDefault="006D688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F86" w:rsidRDefault="00C16F86" w:rsidP="00BD744E">
      <w:r>
        <w:separator/>
      </w:r>
    </w:p>
    <w:p w:rsidR="00C16F86" w:rsidRDefault="00C16F86"/>
  </w:footnote>
  <w:footnote w:type="continuationSeparator" w:id="0">
    <w:p w:rsidR="00C16F86" w:rsidRDefault="00C16F86" w:rsidP="00BD744E">
      <w:r>
        <w:continuationSeparator/>
      </w:r>
    </w:p>
    <w:p w:rsidR="00C16F86" w:rsidRDefault="00C16F8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884" w:rsidRDefault="006D6884">
    <w:pPr>
      <w:pStyle w:val="af7"/>
      <w:spacing w:line="14" w:lineRule="auto"/>
      <w:rPr>
        <w:sz w:val="2"/>
      </w:rPr>
    </w:pPr>
  </w:p>
  <w:p w:rsidR="006D6884" w:rsidRDefault="006D688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72F38E4"/>
    <w:multiLevelType w:val="hybridMultilevel"/>
    <w:tmpl w:val="312835FA"/>
    <w:lvl w:ilvl="0" w:tplc="8C122A4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079E7BC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9">
    <w:nsid w:val="09274395"/>
    <w:multiLevelType w:val="hybridMultilevel"/>
    <w:tmpl w:val="E486685C"/>
    <w:lvl w:ilvl="0" w:tplc="125CB052">
      <w:start w:val="24"/>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B74EA1C4">
      <w:numFmt w:val="bullet"/>
      <w:lvlText w:val="•"/>
      <w:lvlJc w:val="left"/>
      <w:pPr>
        <w:ind w:left="700" w:hanging="521"/>
      </w:pPr>
      <w:rPr>
        <w:rFonts w:hint="default"/>
        <w:lang w:val="ru-RU" w:eastAsia="en-US" w:bidi="ar-SA"/>
      </w:rPr>
    </w:lvl>
    <w:lvl w:ilvl="2" w:tplc="661EFD10">
      <w:numFmt w:val="bullet"/>
      <w:lvlText w:val="•"/>
      <w:lvlJc w:val="left"/>
      <w:pPr>
        <w:ind w:left="1301" w:hanging="521"/>
      </w:pPr>
      <w:rPr>
        <w:rFonts w:hint="default"/>
        <w:lang w:val="ru-RU" w:eastAsia="en-US" w:bidi="ar-SA"/>
      </w:rPr>
    </w:lvl>
    <w:lvl w:ilvl="3" w:tplc="1138EC9A">
      <w:numFmt w:val="bullet"/>
      <w:lvlText w:val="•"/>
      <w:lvlJc w:val="left"/>
      <w:pPr>
        <w:ind w:left="1902" w:hanging="521"/>
      </w:pPr>
      <w:rPr>
        <w:rFonts w:hint="default"/>
        <w:lang w:val="ru-RU" w:eastAsia="en-US" w:bidi="ar-SA"/>
      </w:rPr>
    </w:lvl>
    <w:lvl w:ilvl="4" w:tplc="6FB60140">
      <w:numFmt w:val="bullet"/>
      <w:lvlText w:val="•"/>
      <w:lvlJc w:val="left"/>
      <w:pPr>
        <w:ind w:left="2502" w:hanging="521"/>
      </w:pPr>
      <w:rPr>
        <w:rFonts w:hint="default"/>
        <w:lang w:val="ru-RU" w:eastAsia="en-US" w:bidi="ar-SA"/>
      </w:rPr>
    </w:lvl>
    <w:lvl w:ilvl="5" w:tplc="3F8089CE">
      <w:numFmt w:val="bullet"/>
      <w:lvlText w:val="•"/>
      <w:lvlJc w:val="left"/>
      <w:pPr>
        <w:ind w:left="3103" w:hanging="521"/>
      </w:pPr>
      <w:rPr>
        <w:rFonts w:hint="default"/>
        <w:lang w:val="ru-RU" w:eastAsia="en-US" w:bidi="ar-SA"/>
      </w:rPr>
    </w:lvl>
    <w:lvl w:ilvl="6" w:tplc="4B6A92BC">
      <w:numFmt w:val="bullet"/>
      <w:lvlText w:val="•"/>
      <w:lvlJc w:val="left"/>
      <w:pPr>
        <w:ind w:left="3704" w:hanging="521"/>
      </w:pPr>
      <w:rPr>
        <w:rFonts w:hint="default"/>
        <w:lang w:val="ru-RU" w:eastAsia="en-US" w:bidi="ar-SA"/>
      </w:rPr>
    </w:lvl>
    <w:lvl w:ilvl="7" w:tplc="B088CA72">
      <w:numFmt w:val="bullet"/>
      <w:lvlText w:val="•"/>
      <w:lvlJc w:val="left"/>
      <w:pPr>
        <w:ind w:left="4304" w:hanging="521"/>
      </w:pPr>
      <w:rPr>
        <w:rFonts w:hint="default"/>
        <w:lang w:val="ru-RU" w:eastAsia="en-US" w:bidi="ar-SA"/>
      </w:rPr>
    </w:lvl>
    <w:lvl w:ilvl="8" w:tplc="F68869EA">
      <w:numFmt w:val="bullet"/>
      <w:lvlText w:val="•"/>
      <w:lvlJc w:val="left"/>
      <w:pPr>
        <w:ind w:left="4905" w:hanging="521"/>
      </w:pPr>
      <w:rPr>
        <w:rFonts w:hint="default"/>
        <w:lang w:val="ru-RU" w:eastAsia="en-US" w:bidi="ar-SA"/>
      </w:rPr>
    </w:lvl>
  </w:abstractNum>
  <w:abstractNum w:abstractNumId="10">
    <w:nsid w:val="0AD37885"/>
    <w:multiLevelType w:val="hybridMultilevel"/>
    <w:tmpl w:val="1F52E60E"/>
    <w:lvl w:ilvl="0" w:tplc="CC7E9832">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11">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0525688"/>
    <w:multiLevelType w:val="hybridMultilevel"/>
    <w:tmpl w:val="C796420E"/>
    <w:lvl w:ilvl="0" w:tplc="73060D16">
      <w:start w:val="34"/>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222013C">
      <w:numFmt w:val="bullet"/>
      <w:lvlText w:val="•"/>
      <w:lvlJc w:val="left"/>
      <w:pPr>
        <w:ind w:left="1024" w:hanging="351"/>
      </w:pPr>
      <w:rPr>
        <w:rFonts w:hint="default"/>
        <w:lang w:val="ru-RU" w:eastAsia="en-US" w:bidi="ar-SA"/>
      </w:rPr>
    </w:lvl>
    <w:lvl w:ilvl="2" w:tplc="D13A1AA0">
      <w:numFmt w:val="bullet"/>
      <w:lvlText w:val="•"/>
      <w:lvlJc w:val="left"/>
      <w:pPr>
        <w:ind w:left="1589" w:hanging="351"/>
      </w:pPr>
      <w:rPr>
        <w:rFonts w:hint="default"/>
        <w:lang w:val="ru-RU" w:eastAsia="en-US" w:bidi="ar-SA"/>
      </w:rPr>
    </w:lvl>
    <w:lvl w:ilvl="3" w:tplc="C366DD38">
      <w:numFmt w:val="bullet"/>
      <w:lvlText w:val="•"/>
      <w:lvlJc w:val="left"/>
      <w:pPr>
        <w:ind w:left="2154" w:hanging="351"/>
      </w:pPr>
      <w:rPr>
        <w:rFonts w:hint="default"/>
        <w:lang w:val="ru-RU" w:eastAsia="en-US" w:bidi="ar-SA"/>
      </w:rPr>
    </w:lvl>
    <w:lvl w:ilvl="4" w:tplc="26726DCA">
      <w:numFmt w:val="bullet"/>
      <w:lvlText w:val="•"/>
      <w:lvlJc w:val="left"/>
      <w:pPr>
        <w:ind w:left="2718" w:hanging="351"/>
      </w:pPr>
      <w:rPr>
        <w:rFonts w:hint="default"/>
        <w:lang w:val="ru-RU" w:eastAsia="en-US" w:bidi="ar-SA"/>
      </w:rPr>
    </w:lvl>
    <w:lvl w:ilvl="5" w:tplc="7110E00C">
      <w:numFmt w:val="bullet"/>
      <w:lvlText w:val="•"/>
      <w:lvlJc w:val="left"/>
      <w:pPr>
        <w:ind w:left="3283" w:hanging="351"/>
      </w:pPr>
      <w:rPr>
        <w:rFonts w:hint="default"/>
        <w:lang w:val="ru-RU" w:eastAsia="en-US" w:bidi="ar-SA"/>
      </w:rPr>
    </w:lvl>
    <w:lvl w:ilvl="6" w:tplc="D1EE1AC4">
      <w:numFmt w:val="bullet"/>
      <w:lvlText w:val="•"/>
      <w:lvlJc w:val="left"/>
      <w:pPr>
        <w:ind w:left="3848" w:hanging="351"/>
      </w:pPr>
      <w:rPr>
        <w:rFonts w:hint="default"/>
        <w:lang w:val="ru-RU" w:eastAsia="en-US" w:bidi="ar-SA"/>
      </w:rPr>
    </w:lvl>
    <w:lvl w:ilvl="7" w:tplc="1A7A3524">
      <w:numFmt w:val="bullet"/>
      <w:lvlText w:val="•"/>
      <w:lvlJc w:val="left"/>
      <w:pPr>
        <w:ind w:left="4412" w:hanging="351"/>
      </w:pPr>
      <w:rPr>
        <w:rFonts w:hint="default"/>
        <w:lang w:val="ru-RU" w:eastAsia="en-US" w:bidi="ar-SA"/>
      </w:rPr>
    </w:lvl>
    <w:lvl w:ilvl="8" w:tplc="3086E9A0">
      <w:numFmt w:val="bullet"/>
      <w:lvlText w:val="•"/>
      <w:lvlJc w:val="left"/>
      <w:pPr>
        <w:ind w:left="4977" w:hanging="351"/>
      </w:pPr>
      <w:rPr>
        <w:rFonts w:hint="default"/>
        <w:lang w:val="ru-RU" w:eastAsia="en-US" w:bidi="ar-SA"/>
      </w:rPr>
    </w:lvl>
  </w:abstractNum>
  <w:abstractNum w:abstractNumId="14">
    <w:nsid w:val="145F21F0"/>
    <w:multiLevelType w:val="hybridMultilevel"/>
    <w:tmpl w:val="49908E42"/>
    <w:lvl w:ilvl="0" w:tplc="F9B67B4E">
      <w:start w:val="3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FEF6E168">
      <w:numFmt w:val="bullet"/>
      <w:lvlText w:val="•"/>
      <w:lvlJc w:val="left"/>
      <w:pPr>
        <w:ind w:left="1024" w:hanging="351"/>
      </w:pPr>
      <w:rPr>
        <w:rFonts w:hint="default"/>
        <w:lang w:val="ru-RU" w:eastAsia="en-US" w:bidi="ar-SA"/>
      </w:rPr>
    </w:lvl>
    <w:lvl w:ilvl="2" w:tplc="FEB8704E">
      <w:numFmt w:val="bullet"/>
      <w:lvlText w:val="•"/>
      <w:lvlJc w:val="left"/>
      <w:pPr>
        <w:ind w:left="1589" w:hanging="351"/>
      </w:pPr>
      <w:rPr>
        <w:rFonts w:hint="default"/>
        <w:lang w:val="ru-RU" w:eastAsia="en-US" w:bidi="ar-SA"/>
      </w:rPr>
    </w:lvl>
    <w:lvl w:ilvl="3" w:tplc="CEDE9CB2">
      <w:numFmt w:val="bullet"/>
      <w:lvlText w:val="•"/>
      <w:lvlJc w:val="left"/>
      <w:pPr>
        <w:ind w:left="2154" w:hanging="351"/>
      </w:pPr>
      <w:rPr>
        <w:rFonts w:hint="default"/>
        <w:lang w:val="ru-RU" w:eastAsia="en-US" w:bidi="ar-SA"/>
      </w:rPr>
    </w:lvl>
    <w:lvl w:ilvl="4" w:tplc="04EC3BF4">
      <w:numFmt w:val="bullet"/>
      <w:lvlText w:val="•"/>
      <w:lvlJc w:val="left"/>
      <w:pPr>
        <w:ind w:left="2718" w:hanging="351"/>
      </w:pPr>
      <w:rPr>
        <w:rFonts w:hint="default"/>
        <w:lang w:val="ru-RU" w:eastAsia="en-US" w:bidi="ar-SA"/>
      </w:rPr>
    </w:lvl>
    <w:lvl w:ilvl="5" w:tplc="6E4CE428">
      <w:numFmt w:val="bullet"/>
      <w:lvlText w:val="•"/>
      <w:lvlJc w:val="left"/>
      <w:pPr>
        <w:ind w:left="3283" w:hanging="351"/>
      </w:pPr>
      <w:rPr>
        <w:rFonts w:hint="default"/>
        <w:lang w:val="ru-RU" w:eastAsia="en-US" w:bidi="ar-SA"/>
      </w:rPr>
    </w:lvl>
    <w:lvl w:ilvl="6" w:tplc="6E1E0E76">
      <w:numFmt w:val="bullet"/>
      <w:lvlText w:val="•"/>
      <w:lvlJc w:val="left"/>
      <w:pPr>
        <w:ind w:left="3848" w:hanging="351"/>
      </w:pPr>
      <w:rPr>
        <w:rFonts w:hint="default"/>
        <w:lang w:val="ru-RU" w:eastAsia="en-US" w:bidi="ar-SA"/>
      </w:rPr>
    </w:lvl>
    <w:lvl w:ilvl="7" w:tplc="26CA94B6">
      <w:numFmt w:val="bullet"/>
      <w:lvlText w:val="•"/>
      <w:lvlJc w:val="left"/>
      <w:pPr>
        <w:ind w:left="4412" w:hanging="351"/>
      </w:pPr>
      <w:rPr>
        <w:rFonts w:hint="default"/>
        <w:lang w:val="ru-RU" w:eastAsia="en-US" w:bidi="ar-SA"/>
      </w:rPr>
    </w:lvl>
    <w:lvl w:ilvl="8" w:tplc="AE8495B0">
      <w:numFmt w:val="bullet"/>
      <w:lvlText w:val="•"/>
      <w:lvlJc w:val="left"/>
      <w:pPr>
        <w:ind w:left="4977" w:hanging="351"/>
      </w:pPr>
      <w:rPr>
        <w:rFonts w:hint="default"/>
        <w:lang w:val="ru-RU" w:eastAsia="en-US" w:bidi="ar-SA"/>
      </w:rPr>
    </w:lvl>
  </w:abstractNum>
  <w:abstractNum w:abstractNumId="15">
    <w:nsid w:val="19242151"/>
    <w:multiLevelType w:val="hybridMultilevel"/>
    <w:tmpl w:val="17741CD8"/>
    <w:lvl w:ilvl="0" w:tplc="EC24E3C2">
      <w:start w:val="1"/>
      <w:numFmt w:val="decimal"/>
      <w:lvlText w:val="%1."/>
      <w:lvlJc w:val="left"/>
      <w:pPr>
        <w:ind w:left="720" w:hanging="360"/>
      </w:pPr>
      <w:rPr>
        <w:rFonts w:hint="default"/>
        <w:b/>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C6E6FD6"/>
    <w:multiLevelType w:val="hybridMultilevel"/>
    <w:tmpl w:val="619E3DD8"/>
    <w:lvl w:ilvl="0" w:tplc="1878FB4E">
      <w:start w:val="1"/>
      <w:numFmt w:val="decimal"/>
      <w:lvlText w:val="%1."/>
      <w:lvlJc w:val="left"/>
      <w:pPr>
        <w:ind w:left="1894" w:hanging="118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66D58F2"/>
    <w:multiLevelType w:val="hybridMultilevel"/>
    <w:tmpl w:val="29D2AAC4"/>
    <w:lvl w:ilvl="0" w:tplc="5A1E9810">
      <w:start w:val="1"/>
      <w:numFmt w:val="decimal"/>
      <w:lvlText w:val="%1)"/>
      <w:lvlJc w:val="left"/>
      <w:pPr>
        <w:tabs>
          <w:tab w:val="num" w:pos="2029"/>
        </w:tabs>
        <w:ind w:left="2029" w:hanging="1320"/>
      </w:p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9">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2">
    <w:nsid w:val="30CA62AE"/>
    <w:multiLevelType w:val="hybridMultilevel"/>
    <w:tmpl w:val="47C4B13C"/>
    <w:lvl w:ilvl="0" w:tplc="E3E45C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3C8D39DC"/>
    <w:multiLevelType w:val="hybridMultilevel"/>
    <w:tmpl w:val="1AD0F93A"/>
    <w:lvl w:ilvl="0" w:tplc="C8BEDA4C">
      <w:start w:val="1"/>
      <w:numFmt w:val="decimal"/>
      <w:lvlText w:val="%1."/>
      <w:lvlJc w:val="left"/>
      <w:pPr>
        <w:ind w:left="1211" w:hanging="360"/>
      </w:pPr>
      <w:rPr>
        <w:rFonts w:ascii="Times New Roman" w:eastAsia="Times New Roman" w:hAnsi="Times New Roman" w:cs="Calibri"/>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1B03BA1"/>
    <w:multiLevelType w:val="hybridMultilevel"/>
    <w:tmpl w:val="75E08082"/>
    <w:lvl w:ilvl="0" w:tplc="78C213CA">
      <w:start w:val="1"/>
      <w:numFmt w:val="decimal"/>
      <w:lvlText w:val="%1."/>
      <w:lvlJc w:val="left"/>
      <w:pPr>
        <w:ind w:left="1072" w:hanging="360"/>
      </w:pPr>
      <w:rPr>
        <w:b w:val="0"/>
        <w:color w:val="auto"/>
      </w:rPr>
    </w:lvl>
    <w:lvl w:ilvl="1" w:tplc="04190019">
      <w:start w:val="1"/>
      <w:numFmt w:val="lowerLetter"/>
      <w:lvlText w:val="%2."/>
      <w:lvlJc w:val="left"/>
      <w:pPr>
        <w:ind w:left="5337" w:hanging="360"/>
      </w:pPr>
    </w:lvl>
    <w:lvl w:ilvl="2" w:tplc="0419001B">
      <w:start w:val="1"/>
      <w:numFmt w:val="lowerRoman"/>
      <w:lvlText w:val="%3."/>
      <w:lvlJc w:val="right"/>
      <w:pPr>
        <w:ind w:left="6057" w:hanging="180"/>
      </w:pPr>
    </w:lvl>
    <w:lvl w:ilvl="3" w:tplc="0419000F">
      <w:start w:val="1"/>
      <w:numFmt w:val="decimal"/>
      <w:lvlText w:val="%4."/>
      <w:lvlJc w:val="left"/>
      <w:pPr>
        <w:ind w:left="6777" w:hanging="360"/>
      </w:pPr>
    </w:lvl>
    <w:lvl w:ilvl="4" w:tplc="04190019">
      <w:start w:val="1"/>
      <w:numFmt w:val="lowerLetter"/>
      <w:lvlText w:val="%5."/>
      <w:lvlJc w:val="left"/>
      <w:pPr>
        <w:ind w:left="7497" w:hanging="360"/>
      </w:pPr>
    </w:lvl>
    <w:lvl w:ilvl="5" w:tplc="0419001B">
      <w:start w:val="1"/>
      <w:numFmt w:val="lowerRoman"/>
      <w:lvlText w:val="%6."/>
      <w:lvlJc w:val="right"/>
      <w:pPr>
        <w:ind w:left="8217" w:hanging="180"/>
      </w:pPr>
    </w:lvl>
    <w:lvl w:ilvl="6" w:tplc="0419000F">
      <w:start w:val="1"/>
      <w:numFmt w:val="decimal"/>
      <w:lvlText w:val="%7."/>
      <w:lvlJc w:val="left"/>
      <w:pPr>
        <w:ind w:left="8937" w:hanging="360"/>
      </w:pPr>
    </w:lvl>
    <w:lvl w:ilvl="7" w:tplc="04190019">
      <w:start w:val="1"/>
      <w:numFmt w:val="lowerLetter"/>
      <w:lvlText w:val="%8."/>
      <w:lvlJc w:val="left"/>
      <w:pPr>
        <w:ind w:left="9657" w:hanging="360"/>
      </w:pPr>
    </w:lvl>
    <w:lvl w:ilvl="8" w:tplc="0419001B">
      <w:start w:val="1"/>
      <w:numFmt w:val="lowerRoman"/>
      <w:lvlText w:val="%9."/>
      <w:lvlJc w:val="right"/>
      <w:pPr>
        <w:ind w:left="10377" w:hanging="180"/>
      </w:pPr>
    </w:lvl>
  </w:abstractNum>
  <w:abstractNum w:abstractNumId="26">
    <w:nsid w:val="42BD7F5C"/>
    <w:multiLevelType w:val="hybridMultilevel"/>
    <w:tmpl w:val="803C14D8"/>
    <w:lvl w:ilvl="0" w:tplc="ED9AC3FE">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9E107C12">
      <w:numFmt w:val="bullet"/>
      <w:lvlText w:val="•"/>
      <w:lvlJc w:val="left"/>
      <w:pPr>
        <w:ind w:left="916" w:hanging="240"/>
      </w:pPr>
      <w:rPr>
        <w:rFonts w:hint="default"/>
        <w:lang w:val="ru-RU" w:eastAsia="en-US" w:bidi="ar-SA"/>
      </w:rPr>
    </w:lvl>
    <w:lvl w:ilvl="2" w:tplc="1C880AAE">
      <w:numFmt w:val="bullet"/>
      <w:lvlText w:val="•"/>
      <w:lvlJc w:val="left"/>
      <w:pPr>
        <w:ind w:left="1493" w:hanging="240"/>
      </w:pPr>
      <w:rPr>
        <w:rFonts w:hint="default"/>
        <w:lang w:val="ru-RU" w:eastAsia="en-US" w:bidi="ar-SA"/>
      </w:rPr>
    </w:lvl>
    <w:lvl w:ilvl="3" w:tplc="F16C54C4">
      <w:numFmt w:val="bullet"/>
      <w:lvlText w:val="•"/>
      <w:lvlJc w:val="left"/>
      <w:pPr>
        <w:ind w:left="2070" w:hanging="240"/>
      </w:pPr>
      <w:rPr>
        <w:rFonts w:hint="default"/>
        <w:lang w:val="ru-RU" w:eastAsia="en-US" w:bidi="ar-SA"/>
      </w:rPr>
    </w:lvl>
    <w:lvl w:ilvl="4" w:tplc="398C084C">
      <w:numFmt w:val="bullet"/>
      <w:lvlText w:val="•"/>
      <w:lvlJc w:val="left"/>
      <w:pPr>
        <w:ind w:left="2646" w:hanging="240"/>
      </w:pPr>
      <w:rPr>
        <w:rFonts w:hint="default"/>
        <w:lang w:val="ru-RU" w:eastAsia="en-US" w:bidi="ar-SA"/>
      </w:rPr>
    </w:lvl>
    <w:lvl w:ilvl="5" w:tplc="8DD0D19A">
      <w:numFmt w:val="bullet"/>
      <w:lvlText w:val="•"/>
      <w:lvlJc w:val="left"/>
      <w:pPr>
        <w:ind w:left="3223" w:hanging="240"/>
      </w:pPr>
      <w:rPr>
        <w:rFonts w:hint="default"/>
        <w:lang w:val="ru-RU" w:eastAsia="en-US" w:bidi="ar-SA"/>
      </w:rPr>
    </w:lvl>
    <w:lvl w:ilvl="6" w:tplc="886070EC">
      <w:numFmt w:val="bullet"/>
      <w:lvlText w:val="•"/>
      <w:lvlJc w:val="left"/>
      <w:pPr>
        <w:ind w:left="3800" w:hanging="240"/>
      </w:pPr>
      <w:rPr>
        <w:rFonts w:hint="default"/>
        <w:lang w:val="ru-RU" w:eastAsia="en-US" w:bidi="ar-SA"/>
      </w:rPr>
    </w:lvl>
    <w:lvl w:ilvl="7" w:tplc="68EA3E6E">
      <w:numFmt w:val="bullet"/>
      <w:lvlText w:val="•"/>
      <w:lvlJc w:val="left"/>
      <w:pPr>
        <w:ind w:left="4376" w:hanging="240"/>
      </w:pPr>
      <w:rPr>
        <w:rFonts w:hint="default"/>
        <w:lang w:val="ru-RU" w:eastAsia="en-US" w:bidi="ar-SA"/>
      </w:rPr>
    </w:lvl>
    <w:lvl w:ilvl="8" w:tplc="6FA486D8">
      <w:numFmt w:val="bullet"/>
      <w:lvlText w:val="•"/>
      <w:lvlJc w:val="left"/>
      <w:pPr>
        <w:ind w:left="4953" w:hanging="240"/>
      </w:pPr>
      <w:rPr>
        <w:rFonts w:hint="default"/>
        <w:lang w:val="ru-RU" w:eastAsia="en-US" w:bidi="ar-SA"/>
      </w:rPr>
    </w:lvl>
  </w:abstractNum>
  <w:abstractNum w:abstractNumId="27">
    <w:nsid w:val="43A0143C"/>
    <w:multiLevelType w:val="hybridMultilevel"/>
    <w:tmpl w:val="E08E427A"/>
    <w:lvl w:ilvl="0" w:tplc="A33473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5739FC"/>
    <w:multiLevelType w:val="hybridMultilevel"/>
    <w:tmpl w:val="75BAEEEA"/>
    <w:lvl w:ilvl="0" w:tplc="3D707344">
      <w:start w:val="9"/>
      <w:numFmt w:val="decimal"/>
      <w:lvlText w:val="%1."/>
      <w:lvlJc w:val="left"/>
      <w:pPr>
        <w:ind w:left="497" w:hanging="392"/>
      </w:pPr>
      <w:rPr>
        <w:rFonts w:ascii="Times New Roman" w:eastAsia="Times New Roman" w:hAnsi="Times New Roman" w:cs="Times New Roman" w:hint="default"/>
        <w:w w:val="100"/>
        <w:sz w:val="24"/>
        <w:szCs w:val="24"/>
        <w:lang w:val="ru-RU" w:eastAsia="en-US" w:bidi="ar-SA"/>
      </w:rPr>
    </w:lvl>
    <w:lvl w:ilvl="1" w:tplc="8B1ACE32">
      <w:numFmt w:val="bullet"/>
      <w:lvlText w:val="•"/>
      <w:lvlJc w:val="left"/>
      <w:pPr>
        <w:ind w:left="1060" w:hanging="392"/>
      </w:pPr>
      <w:rPr>
        <w:rFonts w:hint="default"/>
        <w:lang w:val="ru-RU" w:eastAsia="en-US" w:bidi="ar-SA"/>
      </w:rPr>
    </w:lvl>
    <w:lvl w:ilvl="2" w:tplc="E960BDF4">
      <w:numFmt w:val="bullet"/>
      <w:lvlText w:val="•"/>
      <w:lvlJc w:val="left"/>
      <w:pPr>
        <w:ind w:left="1621" w:hanging="392"/>
      </w:pPr>
      <w:rPr>
        <w:rFonts w:hint="default"/>
        <w:lang w:val="ru-RU" w:eastAsia="en-US" w:bidi="ar-SA"/>
      </w:rPr>
    </w:lvl>
    <w:lvl w:ilvl="3" w:tplc="B0541360">
      <w:numFmt w:val="bullet"/>
      <w:lvlText w:val="•"/>
      <w:lvlJc w:val="left"/>
      <w:pPr>
        <w:ind w:left="2182" w:hanging="392"/>
      </w:pPr>
      <w:rPr>
        <w:rFonts w:hint="default"/>
        <w:lang w:val="ru-RU" w:eastAsia="en-US" w:bidi="ar-SA"/>
      </w:rPr>
    </w:lvl>
    <w:lvl w:ilvl="4" w:tplc="C1C8C4EC">
      <w:numFmt w:val="bullet"/>
      <w:lvlText w:val="•"/>
      <w:lvlJc w:val="left"/>
      <w:pPr>
        <w:ind w:left="2742" w:hanging="392"/>
      </w:pPr>
      <w:rPr>
        <w:rFonts w:hint="default"/>
        <w:lang w:val="ru-RU" w:eastAsia="en-US" w:bidi="ar-SA"/>
      </w:rPr>
    </w:lvl>
    <w:lvl w:ilvl="5" w:tplc="40F0AAD4">
      <w:numFmt w:val="bullet"/>
      <w:lvlText w:val="•"/>
      <w:lvlJc w:val="left"/>
      <w:pPr>
        <w:ind w:left="3303" w:hanging="392"/>
      </w:pPr>
      <w:rPr>
        <w:rFonts w:hint="default"/>
        <w:lang w:val="ru-RU" w:eastAsia="en-US" w:bidi="ar-SA"/>
      </w:rPr>
    </w:lvl>
    <w:lvl w:ilvl="6" w:tplc="0F9880FE">
      <w:numFmt w:val="bullet"/>
      <w:lvlText w:val="•"/>
      <w:lvlJc w:val="left"/>
      <w:pPr>
        <w:ind w:left="3864" w:hanging="392"/>
      </w:pPr>
      <w:rPr>
        <w:rFonts w:hint="default"/>
        <w:lang w:val="ru-RU" w:eastAsia="en-US" w:bidi="ar-SA"/>
      </w:rPr>
    </w:lvl>
    <w:lvl w:ilvl="7" w:tplc="1F0089FE">
      <w:numFmt w:val="bullet"/>
      <w:lvlText w:val="•"/>
      <w:lvlJc w:val="left"/>
      <w:pPr>
        <w:ind w:left="4424" w:hanging="392"/>
      </w:pPr>
      <w:rPr>
        <w:rFonts w:hint="default"/>
        <w:lang w:val="ru-RU" w:eastAsia="en-US" w:bidi="ar-SA"/>
      </w:rPr>
    </w:lvl>
    <w:lvl w:ilvl="8" w:tplc="34F4E07C">
      <w:numFmt w:val="bullet"/>
      <w:lvlText w:val="•"/>
      <w:lvlJc w:val="left"/>
      <w:pPr>
        <w:ind w:left="4985" w:hanging="392"/>
      </w:pPr>
      <w:rPr>
        <w:rFonts w:hint="default"/>
        <w:lang w:val="ru-RU" w:eastAsia="en-US" w:bidi="ar-SA"/>
      </w:r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B35006C"/>
    <w:multiLevelType w:val="hybridMultilevel"/>
    <w:tmpl w:val="98489FD2"/>
    <w:lvl w:ilvl="0" w:tplc="9C96966E">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4B8872A1"/>
    <w:multiLevelType w:val="hybridMultilevel"/>
    <w:tmpl w:val="BAE44A5C"/>
    <w:lvl w:ilvl="0" w:tplc="20F01F94">
      <w:start w:val="5"/>
      <w:numFmt w:val="decimal"/>
      <w:lvlText w:val="%1."/>
      <w:lvlJc w:val="left"/>
      <w:pPr>
        <w:ind w:left="502" w:hanging="396"/>
      </w:pPr>
      <w:rPr>
        <w:rFonts w:ascii="Times New Roman" w:eastAsia="Times New Roman" w:hAnsi="Times New Roman" w:cs="Times New Roman" w:hint="default"/>
        <w:w w:val="100"/>
        <w:sz w:val="24"/>
        <w:szCs w:val="24"/>
        <w:lang w:val="ru-RU" w:eastAsia="en-US" w:bidi="ar-SA"/>
      </w:rPr>
    </w:lvl>
    <w:lvl w:ilvl="1" w:tplc="F24017E4">
      <w:numFmt w:val="bullet"/>
      <w:lvlText w:val="•"/>
      <w:lvlJc w:val="left"/>
      <w:pPr>
        <w:ind w:left="1060" w:hanging="396"/>
      </w:pPr>
      <w:rPr>
        <w:rFonts w:hint="default"/>
        <w:lang w:val="ru-RU" w:eastAsia="en-US" w:bidi="ar-SA"/>
      </w:rPr>
    </w:lvl>
    <w:lvl w:ilvl="2" w:tplc="CA4C5524">
      <w:numFmt w:val="bullet"/>
      <w:lvlText w:val="•"/>
      <w:lvlJc w:val="left"/>
      <w:pPr>
        <w:ind w:left="1621" w:hanging="396"/>
      </w:pPr>
      <w:rPr>
        <w:rFonts w:hint="default"/>
        <w:lang w:val="ru-RU" w:eastAsia="en-US" w:bidi="ar-SA"/>
      </w:rPr>
    </w:lvl>
    <w:lvl w:ilvl="3" w:tplc="C88E9CB2">
      <w:numFmt w:val="bullet"/>
      <w:lvlText w:val="•"/>
      <w:lvlJc w:val="left"/>
      <w:pPr>
        <w:ind w:left="2182" w:hanging="396"/>
      </w:pPr>
      <w:rPr>
        <w:rFonts w:hint="default"/>
        <w:lang w:val="ru-RU" w:eastAsia="en-US" w:bidi="ar-SA"/>
      </w:rPr>
    </w:lvl>
    <w:lvl w:ilvl="4" w:tplc="D0640962">
      <w:numFmt w:val="bullet"/>
      <w:lvlText w:val="•"/>
      <w:lvlJc w:val="left"/>
      <w:pPr>
        <w:ind w:left="2742" w:hanging="396"/>
      </w:pPr>
      <w:rPr>
        <w:rFonts w:hint="default"/>
        <w:lang w:val="ru-RU" w:eastAsia="en-US" w:bidi="ar-SA"/>
      </w:rPr>
    </w:lvl>
    <w:lvl w:ilvl="5" w:tplc="5D086148">
      <w:numFmt w:val="bullet"/>
      <w:lvlText w:val="•"/>
      <w:lvlJc w:val="left"/>
      <w:pPr>
        <w:ind w:left="3303" w:hanging="396"/>
      </w:pPr>
      <w:rPr>
        <w:rFonts w:hint="default"/>
        <w:lang w:val="ru-RU" w:eastAsia="en-US" w:bidi="ar-SA"/>
      </w:rPr>
    </w:lvl>
    <w:lvl w:ilvl="6" w:tplc="5ED23324">
      <w:numFmt w:val="bullet"/>
      <w:lvlText w:val="•"/>
      <w:lvlJc w:val="left"/>
      <w:pPr>
        <w:ind w:left="3864" w:hanging="396"/>
      </w:pPr>
      <w:rPr>
        <w:rFonts w:hint="default"/>
        <w:lang w:val="ru-RU" w:eastAsia="en-US" w:bidi="ar-SA"/>
      </w:rPr>
    </w:lvl>
    <w:lvl w:ilvl="7" w:tplc="76FC2136">
      <w:numFmt w:val="bullet"/>
      <w:lvlText w:val="•"/>
      <w:lvlJc w:val="left"/>
      <w:pPr>
        <w:ind w:left="4424" w:hanging="396"/>
      </w:pPr>
      <w:rPr>
        <w:rFonts w:hint="default"/>
        <w:lang w:val="ru-RU" w:eastAsia="en-US" w:bidi="ar-SA"/>
      </w:rPr>
    </w:lvl>
    <w:lvl w:ilvl="8" w:tplc="734A4244">
      <w:numFmt w:val="bullet"/>
      <w:lvlText w:val="•"/>
      <w:lvlJc w:val="left"/>
      <w:pPr>
        <w:ind w:left="4985" w:hanging="396"/>
      </w:pPr>
      <w:rPr>
        <w:rFonts w:hint="default"/>
        <w:lang w:val="ru-RU" w:eastAsia="en-US" w:bidi="ar-SA"/>
      </w:rPr>
    </w:lvl>
  </w:abstractNum>
  <w:abstractNum w:abstractNumId="33">
    <w:nsid w:val="4C98215B"/>
    <w:multiLevelType w:val="hybridMultilevel"/>
    <w:tmpl w:val="B9429CD4"/>
    <w:lvl w:ilvl="0" w:tplc="8E40BA1E">
      <w:start w:val="1"/>
      <w:numFmt w:val="decimal"/>
      <w:lvlText w:val="%1."/>
      <w:lvlJc w:val="left"/>
      <w:pPr>
        <w:ind w:left="1532" w:hanging="384"/>
      </w:pPr>
      <w:rPr>
        <w:rFonts w:hint="default"/>
      </w:rPr>
    </w:lvl>
    <w:lvl w:ilvl="1" w:tplc="04190019" w:tentative="1">
      <w:start w:val="1"/>
      <w:numFmt w:val="lowerLetter"/>
      <w:lvlText w:val="%2."/>
      <w:lvlJc w:val="left"/>
      <w:pPr>
        <w:ind w:left="2228" w:hanging="360"/>
      </w:pPr>
    </w:lvl>
    <w:lvl w:ilvl="2" w:tplc="0419001B" w:tentative="1">
      <w:start w:val="1"/>
      <w:numFmt w:val="lowerRoman"/>
      <w:lvlText w:val="%3."/>
      <w:lvlJc w:val="right"/>
      <w:pPr>
        <w:ind w:left="2948" w:hanging="180"/>
      </w:pPr>
    </w:lvl>
    <w:lvl w:ilvl="3" w:tplc="0419000F" w:tentative="1">
      <w:start w:val="1"/>
      <w:numFmt w:val="decimal"/>
      <w:lvlText w:val="%4."/>
      <w:lvlJc w:val="left"/>
      <w:pPr>
        <w:ind w:left="3668" w:hanging="360"/>
      </w:pPr>
    </w:lvl>
    <w:lvl w:ilvl="4" w:tplc="04190019" w:tentative="1">
      <w:start w:val="1"/>
      <w:numFmt w:val="lowerLetter"/>
      <w:lvlText w:val="%5."/>
      <w:lvlJc w:val="left"/>
      <w:pPr>
        <w:ind w:left="4388" w:hanging="360"/>
      </w:pPr>
    </w:lvl>
    <w:lvl w:ilvl="5" w:tplc="0419001B" w:tentative="1">
      <w:start w:val="1"/>
      <w:numFmt w:val="lowerRoman"/>
      <w:lvlText w:val="%6."/>
      <w:lvlJc w:val="right"/>
      <w:pPr>
        <w:ind w:left="5108" w:hanging="180"/>
      </w:pPr>
    </w:lvl>
    <w:lvl w:ilvl="6" w:tplc="0419000F" w:tentative="1">
      <w:start w:val="1"/>
      <w:numFmt w:val="decimal"/>
      <w:lvlText w:val="%7."/>
      <w:lvlJc w:val="left"/>
      <w:pPr>
        <w:ind w:left="5828" w:hanging="360"/>
      </w:pPr>
    </w:lvl>
    <w:lvl w:ilvl="7" w:tplc="04190019" w:tentative="1">
      <w:start w:val="1"/>
      <w:numFmt w:val="lowerLetter"/>
      <w:lvlText w:val="%8."/>
      <w:lvlJc w:val="left"/>
      <w:pPr>
        <w:ind w:left="6548" w:hanging="360"/>
      </w:pPr>
    </w:lvl>
    <w:lvl w:ilvl="8" w:tplc="0419001B" w:tentative="1">
      <w:start w:val="1"/>
      <w:numFmt w:val="lowerRoman"/>
      <w:lvlText w:val="%9."/>
      <w:lvlJc w:val="right"/>
      <w:pPr>
        <w:ind w:left="7268" w:hanging="180"/>
      </w:pPr>
    </w:lvl>
  </w:abstractNum>
  <w:abstractNum w:abstractNumId="3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55333CEB"/>
    <w:multiLevelType w:val="hybridMultilevel"/>
    <w:tmpl w:val="9C0E5B14"/>
    <w:lvl w:ilvl="0" w:tplc="7DF6CEFC">
      <w:start w:val="18"/>
      <w:numFmt w:val="decimal"/>
      <w:lvlText w:val="%1."/>
      <w:lvlJc w:val="left"/>
      <w:pPr>
        <w:ind w:left="598" w:hanging="492"/>
      </w:pPr>
      <w:rPr>
        <w:rFonts w:ascii="Times New Roman" w:eastAsia="Times New Roman" w:hAnsi="Times New Roman" w:cs="Times New Roman" w:hint="default"/>
        <w:w w:val="100"/>
        <w:sz w:val="24"/>
        <w:szCs w:val="24"/>
        <w:lang w:val="ru-RU" w:eastAsia="en-US" w:bidi="ar-SA"/>
      </w:rPr>
    </w:lvl>
    <w:lvl w:ilvl="1" w:tplc="405A1862">
      <w:numFmt w:val="bullet"/>
      <w:lvlText w:val="•"/>
      <w:lvlJc w:val="left"/>
      <w:pPr>
        <w:ind w:left="1150" w:hanging="492"/>
      </w:pPr>
      <w:rPr>
        <w:rFonts w:hint="default"/>
        <w:lang w:val="ru-RU" w:eastAsia="en-US" w:bidi="ar-SA"/>
      </w:rPr>
    </w:lvl>
    <w:lvl w:ilvl="2" w:tplc="EEEEAE90">
      <w:numFmt w:val="bullet"/>
      <w:lvlText w:val="•"/>
      <w:lvlJc w:val="left"/>
      <w:pPr>
        <w:ind w:left="1701" w:hanging="492"/>
      </w:pPr>
      <w:rPr>
        <w:rFonts w:hint="default"/>
        <w:lang w:val="ru-RU" w:eastAsia="en-US" w:bidi="ar-SA"/>
      </w:rPr>
    </w:lvl>
    <w:lvl w:ilvl="3" w:tplc="36E09772">
      <w:numFmt w:val="bullet"/>
      <w:lvlText w:val="•"/>
      <w:lvlJc w:val="left"/>
      <w:pPr>
        <w:ind w:left="2252" w:hanging="492"/>
      </w:pPr>
      <w:rPr>
        <w:rFonts w:hint="default"/>
        <w:lang w:val="ru-RU" w:eastAsia="en-US" w:bidi="ar-SA"/>
      </w:rPr>
    </w:lvl>
    <w:lvl w:ilvl="4" w:tplc="9F5E600A">
      <w:numFmt w:val="bullet"/>
      <w:lvlText w:val="•"/>
      <w:lvlJc w:val="left"/>
      <w:pPr>
        <w:ind w:left="2802" w:hanging="492"/>
      </w:pPr>
      <w:rPr>
        <w:rFonts w:hint="default"/>
        <w:lang w:val="ru-RU" w:eastAsia="en-US" w:bidi="ar-SA"/>
      </w:rPr>
    </w:lvl>
    <w:lvl w:ilvl="5" w:tplc="EBF24E74">
      <w:numFmt w:val="bullet"/>
      <w:lvlText w:val="•"/>
      <w:lvlJc w:val="left"/>
      <w:pPr>
        <w:ind w:left="3353" w:hanging="492"/>
      </w:pPr>
      <w:rPr>
        <w:rFonts w:hint="default"/>
        <w:lang w:val="ru-RU" w:eastAsia="en-US" w:bidi="ar-SA"/>
      </w:rPr>
    </w:lvl>
    <w:lvl w:ilvl="6" w:tplc="439AD36A">
      <w:numFmt w:val="bullet"/>
      <w:lvlText w:val="•"/>
      <w:lvlJc w:val="left"/>
      <w:pPr>
        <w:ind w:left="3904" w:hanging="492"/>
      </w:pPr>
      <w:rPr>
        <w:rFonts w:hint="default"/>
        <w:lang w:val="ru-RU" w:eastAsia="en-US" w:bidi="ar-SA"/>
      </w:rPr>
    </w:lvl>
    <w:lvl w:ilvl="7" w:tplc="1FE283B8">
      <w:numFmt w:val="bullet"/>
      <w:lvlText w:val="•"/>
      <w:lvlJc w:val="left"/>
      <w:pPr>
        <w:ind w:left="4454" w:hanging="492"/>
      </w:pPr>
      <w:rPr>
        <w:rFonts w:hint="default"/>
        <w:lang w:val="ru-RU" w:eastAsia="en-US" w:bidi="ar-SA"/>
      </w:rPr>
    </w:lvl>
    <w:lvl w:ilvl="8" w:tplc="A69C18B4">
      <w:numFmt w:val="bullet"/>
      <w:lvlText w:val="•"/>
      <w:lvlJc w:val="left"/>
      <w:pPr>
        <w:ind w:left="5005" w:hanging="492"/>
      </w:pPr>
      <w:rPr>
        <w:rFonts w:hint="default"/>
        <w:lang w:val="ru-RU" w:eastAsia="en-US" w:bidi="ar-SA"/>
      </w:rPr>
    </w:lvl>
  </w:abstractNum>
  <w:abstractNum w:abstractNumId="36">
    <w:nsid w:val="554332D1"/>
    <w:multiLevelType w:val="multilevel"/>
    <w:tmpl w:val="BF58146C"/>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18"/>
        <w:szCs w:val="18"/>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18"/>
        <w:szCs w:val="18"/>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8">
    <w:nsid w:val="56596733"/>
    <w:multiLevelType w:val="hybridMultilevel"/>
    <w:tmpl w:val="DF1CAF5A"/>
    <w:lvl w:ilvl="0" w:tplc="7BF60B0E">
      <w:start w:val="21"/>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8064F664">
      <w:numFmt w:val="bullet"/>
      <w:lvlText w:val="•"/>
      <w:lvlJc w:val="left"/>
      <w:pPr>
        <w:ind w:left="700" w:hanging="521"/>
      </w:pPr>
      <w:rPr>
        <w:rFonts w:hint="default"/>
        <w:lang w:val="ru-RU" w:eastAsia="en-US" w:bidi="ar-SA"/>
      </w:rPr>
    </w:lvl>
    <w:lvl w:ilvl="2" w:tplc="0A42FA84">
      <w:numFmt w:val="bullet"/>
      <w:lvlText w:val="•"/>
      <w:lvlJc w:val="left"/>
      <w:pPr>
        <w:ind w:left="1301" w:hanging="521"/>
      </w:pPr>
      <w:rPr>
        <w:rFonts w:hint="default"/>
        <w:lang w:val="ru-RU" w:eastAsia="en-US" w:bidi="ar-SA"/>
      </w:rPr>
    </w:lvl>
    <w:lvl w:ilvl="3" w:tplc="46022E92">
      <w:numFmt w:val="bullet"/>
      <w:lvlText w:val="•"/>
      <w:lvlJc w:val="left"/>
      <w:pPr>
        <w:ind w:left="1902" w:hanging="521"/>
      </w:pPr>
      <w:rPr>
        <w:rFonts w:hint="default"/>
        <w:lang w:val="ru-RU" w:eastAsia="en-US" w:bidi="ar-SA"/>
      </w:rPr>
    </w:lvl>
    <w:lvl w:ilvl="4" w:tplc="0862E00C">
      <w:numFmt w:val="bullet"/>
      <w:lvlText w:val="•"/>
      <w:lvlJc w:val="left"/>
      <w:pPr>
        <w:ind w:left="2502" w:hanging="521"/>
      </w:pPr>
      <w:rPr>
        <w:rFonts w:hint="default"/>
        <w:lang w:val="ru-RU" w:eastAsia="en-US" w:bidi="ar-SA"/>
      </w:rPr>
    </w:lvl>
    <w:lvl w:ilvl="5" w:tplc="B70CE2F2">
      <w:numFmt w:val="bullet"/>
      <w:lvlText w:val="•"/>
      <w:lvlJc w:val="left"/>
      <w:pPr>
        <w:ind w:left="3103" w:hanging="521"/>
      </w:pPr>
      <w:rPr>
        <w:rFonts w:hint="default"/>
        <w:lang w:val="ru-RU" w:eastAsia="en-US" w:bidi="ar-SA"/>
      </w:rPr>
    </w:lvl>
    <w:lvl w:ilvl="6" w:tplc="2236E018">
      <w:numFmt w:val="bullet"/>
      <w:lvlText w:val="•"/>
      <w:lvlJc w:val="left"/>
      <w:pPr>
        <w:ind w:left="3704" w:hanging="521"/>
      </w:pPr>
      <w:rPr>
        <w:rFonts w:hint="default"/>
        <w:lang w:val="ru-RU" w:eastAsia="en-US" w:bidi="ar-SA"/>
      </w:rPr>
    </w:lvl>
    <w:lvl w:ilvl="7" w:tplc="85769FF4">
      <w:numFmt w:val="bullet"/>
      <w:lvlText w:val="•"/>
      <w:lvlJc w:val="left"/>
      <w:pPr>
        <w:ind w:left="4304" w:hanging="521"/>
      </w:pPr>
      <w:rPr>
        <w:rFonts w:hint="default"/>
        <w:lang w:val="ru-RU" w:eastAsia="en-US" w:bidi="ar-SA"/>
      </w:rPr>
    </w:lvl>
    <w:lvl w:ilvl="8" w:tplc="DB886D1E">
      <w:numFmt w:val="bullet"/>
      <w:lvlText w:val="•"/>
      <w:lvlJc w:val="left"/>
      <w:pPr>
        <w:ind w:left="4905" w:hanging="521"/>
      </w:pPr>
      <w:rPr>
        <w:rFonts w:hint="default"/>
        <w:lang w:val="ru-RU" w:eastAsia="en-US" w:bidi="ar-SA"/>
      </w:rPr>
    </w:lvl>
  </w:abstractNum>
  <w:abstractNum w:abstractNumId="39">
    <w:nsid w:val="62EB2D5D"/>
    <w:multiLevelType w:val="multilevel"/>
    <w:tmpl w:val="8B441F70"/>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26"/>
        <w:szCs w:val="26"/>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26"/>
        <w:szCs w:val="26"/>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26"/>
        <w:szCs w:val="26"/>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40">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41">
    <w:nsid w:val="6524735A"/>
    <w:multiLevelType w:val="multilevel"/>
    <w:tmpl w:val="50DC93DA"/>
    <w:lvl w:ilvl="0">
      <w:start w:val="1"/>
      <w:numFmt w:val="decimal"/>
      <w:lvlText w:val="%1."/>
      <w:lvlJc w:val="left"/>
      <w:pPr>
        <w:ind w:left="936" w:hanging="360"/>
      </w:pPr>
    </w:lvl>
    <w:lvl w:ilvl="1">
      <w:start w:val="1"/>
      <w:numFmt w:val="decimal"/>
      <w:isLgl/>
      <w:lvlText w:val="%1.%2."/>
      <w:lvlJc w:val="left"/>
      <w:pPr>
        <w:ind w:left="1296" w:hanging="720"/>
      </w:pPr>
    </w:lvl>
    <w:lvl w:ilvl="2">
      <w:start w:val="1"/>
      <w:numFmt w:val="decimal"/>
      <w:isLgl/>
      <w:lvlText w:val="%1.%2.%3."/>
      <w:lvlJc w:val="left"/>
      <w:pPr>
        <w:ind w:left="1296" w:hanging="720"/>
      </w:pPr>
    </w:lvl>
    <w:lvl w:ilvl="3">
      <w:start w:val="1"/>
      <w:numFmt w:val="decimal"/>
      <w:isLgl/>
      <w:lvlText w:val="%1.%2.%3.%4."/>
      <w:lvlJc w:val="left"/>
      <w:pPr>
        <w:ind w:left="1656" w:hanging="1080"/>
      </w:pPr>
    </w:lvl>
    <w:lvl w:ilvl="4">
      <w:start w:val="1"/>
      <w:numFmt w:val="decimal"/>
      <w:isLgl/>
      <w:lvlText w:val="%1.%2.%3.%4.%5."/>
      <w:lvlJc w:val="left"/>
      <w:pPr>
        <w:ind w:left="1656" w:hanging="1080"/>
      </w:pPr>
    </w:lvl>
    <w:lvl w:ilvl="5">
      <w:start w:val="1"/>
      <w:numFmt w:val="decimal"/>
      <w:isLgl/>
      <w:lvlText w:val="%1.%2.%3.%4.%5.%6."/>
      <w:lvlJc w:val="left"/>
      <w:pPr>
        <w:ind w:left="2016" w:hanging="1440"/>
      </w:pPr>
    </w:lvl>
    <w:lvl w:ilvl="6">
      <w:start w:val="1"/>
      <w:numFmt w:val="decimal"/>
      <w:isLgl/>
      <w:lvlText w:val="%1.%2.%3.%4.%5.%6.%7."/>
      <w:lvlJc w:val="left"/>
      <w:pPr>
        <w:ind w:left="2376" w:hanging="1800"/>
      </w:pPr>
    </w:lvl>
    <w:lvl w:ilvl="7">
      <w:start w:val="1"/>
      <w:numFmt w:val="decimal"/>
      <w:isLgl/>
      <w:lvlText w:val="%1.%2.%3.%4.%5.%6.%7.%8."/>
      <w:lvlJc w:val="left"/>
      <w:pPr>
        <w:ind w:left="2376" w:hanging="1800"/>
      </w:pPr>
    </w:lvl>
    <w:lvl w:ilvl="8">
      <w:start w:val="1"/>
      <w:numFmt w:val="decimal"/>
      <w:isLgl/>
      <w:lvlText w:val="%1.%2.%3.%4.%5.%6.%7.%8.%9."/>
      <w:lvlJc w:val="left"/>
      <w:pPr>
        <w:ind w:left="2736" w:hanging="2160"/>
      </w:pPr>
    </w:lvl>
  </w:abstractNum>
  <w:abstractNum w:abstractNumId="42">
    <w:nsid w:val="661F7276"/>
    <w:multiLevelType w:val="hybridMultilevel"/>
    <w:tmpl w:val="1F52E60E"/>
    <w:lvl w:ilvl="0" w:tplc="CC7E9832">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43">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F449DC"/>
    <w:multiLevelType w:val="hybridMultilevel"/>
    <w:tmpl w:val="965E4026"/>
    <w:lvl w:ilvl="0" w:tplc="47840500">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B2A182C">
      <w:numFmt w:val="bullet"/>
      <w:lvlText w:val="•"/>
      <w:lvlJc w:val="left"/>
      <w:pPr>
        <w:ind w:left="1024" w:hanging="351"/>
      </w:pPr>
      <w:rPr>
        <w:rFonts w:hint="default"/>
        <w:lang w:val="ru-RU" w:eastAsia="en-US" w:bidi="ar-SA"/>
      </w:rPr>
    </w:lvl>
    <w:lvl w:ilvl="2" w:tplc="ADB0BBB6">
      <w:numFmt w:val="bullet"/>
      <w:lvlText w:val="•"/>
      <w:lvlJc w:val="left"/>
      <w:pPr>
        <w:ind w:left="1589" w:hanging="351"/>
      </w:pPr>
      <w:rPr>
        <w:rFonts w:hint="default"/>
        <w:lang w:val="ru-RU" w:eastAsia="en-US" w:bidi="ar-SA"/>
      </w:rPr>
    </w:lvl>
    <w:lvl w:ilvl="3" w:tplc="B38A5056">
      <w:numFmt w:val="bullet"/>
      <w:lvlText w:val="•"/>
      <w:lvlJc w:val="left"/>
      <w:pPr>
        <w:ind w:left="2154" w:hanging="351"/>
      </w:pPr>
      <w:rPr>
        <w:rFonts w:hint="default"/>
        <w:lang w:val="ru-RU" w:eastAsia="en-US" w:bidi="ar-SA"/>
      </w:rPr>
    </w:lvl>
    <w:lvl w:ilvl="4" w:tplc="5D1C984A">
      <w:numFmt w:val="bullet"/>
      <w:lvlText w:val="•"/>
      <w:lvlJc w:val="left"/>
      <w:pPr>
        <w:ind w:left="2718" w:hanging="351"/>
      </w:pPr>
      <w:rPr>
        <w:rFonts w:hint="default"/>
        <w:lang w:val="ru-RU" w:eastAsia="en-US" w:bidi="ar-SA"/>
      </w:rPr>
    </w:lvl>
    <w:lvl w:ilvl="5" w:tplc="F62A6CB4">
      <w:numFmt w:val="bullet"/>
      <w:lvlText w:val="•"/>
      <w:lvlJc w:val="left"/>
      <w:pPr>
        <w:ind w:left="3283" w:hanging="351"/>
      </w:pPr>
      <w:rPr>
        <w:rFonts w:hint="default"/>
        <w:lang w:val="ru-RU" w:eastAsia="en-US" w:bidi="ar-SA"/>
      </w:rPr>
    </w:lvl>
    <w:lvl w:ilvl="6" w:tplc="D04C8106">
      <w:numFmt w:val="bullet"/>
      <w:lvlText w:val="•"/>
      <w:lvlJc w:val="left"/>
      <w:pPr>
        <w:ind w:left="3848" w:hanging="351"/>
      </w:pPr>
      <w:rPr>
        <w:rFonts w:hint="default"/>
        <w:lang w:val="ru-RU" w:eastAsia="en-US" w:bidi="ar-SA"/>
      </w:rPr>
    </w:lvl>
    <w:lvl w:ilvl="7" w:tplc="500E8A50">
      <w:numFmt w:val="bullet"/>
      <w:lvlText w:val="•"/>
      <w:lvlJc w:val="left"/>
      <w:pPr>
        <w:ind w:left="4412" w:hanging="351"/>
      </w:pPr>
      <w:rPr>
        <w:rFonts w:hint="default"/>
        <w:lang w:val="ru-RU" w:eastAsia="en-US" w:bidi="ar-SA"/>
      </w:rPr>
    </w:lvl>
    <w:lvl w:ilvl="8" w:tplc="8FAC49EA">
      <w:numFmt w:val="bullet"/>
      <w:lvlText w:val="•"/>
      <w:lvlJc w:val="left"/>
      <w:pPr>
        <w:ind w:left="4977" w:hanging="351"/>
      </w:pPr>
      <w:rPr>
        <w:rFonts w:hint="default"/>
        <w:lang w:val="ru-RU" w:eastAsia="en-US" w:bidi="ar-SA"/>
      </w:rPr>
    </w:lvl>
  </w:abstractNum>
  <w:abstractNum w:abstractNumId="45">
    <w:nsid w:val="7F2E58B3"/>
    <w:multiLevelType w:val="multilevel"/>
    <w:tmpl w:val="022A569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46">
    <w:nsid w:val="7FE71581"/>
    <w:multiLevelType w:val="hybridMultilevel"/>
    <w:tmpl w:val="6CC400A4"/>
    <w:lvl w:ilvl="0" w:tplc="0720908E">
      <w:start w:val="12"/>
      <w:numFmt w:val="decimal"/>
      <w:lvlText w:val="%1."/>
      <w:lvlJc w:val="left"/>
      <w:pPr>
        <w:ind w:left="106" w:hanging="512"/>
      </w:pPr>
      <w:rPr>
        <w:rFonts w:ascii="Times New Roman" w:eastAsia="Times New Roman" w:hAnsi="Times New Roman" w:cs="Times New Roman" w:hint="default"/>
        <w:w w:val="100"/>
        <w:sz w:val="24"/>
        <w:szCs w:val="24"/>
        <w:lang w:val="ru-RU" w:eastAsia="en-US" w:bidi="ar-SA"/>
      </w:rPr>
    </w:lvl>
    <w:lvl w:ilvl="1" w:tplc="33386FDE">
      <w:numFmt w:val="bullet"/>
      <w:lvlText w:val="•"/>
      <w:lvlJc w:val="left"/>
      <w:pPr>
        <w:ind w:left="700" w:hanging="512"/>
      </w:pPr>
      <w:rPr>
        <w:rFonts w:hint="default"/>
        <w:lang w:val="ru-RU" w:eastAsia="en-US" w:bidi="ar-SA"/>
      </w:rPr>
    </w:lvl>
    <w:lvl w:ilvl="2" w:tplc="092C5EA8">
      <w:numFmt w:val="bullet"/>
      <w:lvlText w:val="•"/>
      <w:lvlJc w:val="left"/>
      <w:pPr>
        <w:ind w:left="1301" w:hanging="512"/>
      </w:pPr>
      <w:rPr>
        <w:rFonts w:hint="default"/>
        <w:lang w:val="ru-RU" w:eastAsia="en-US" w:bidi="ar-SA"/>
      </w:rPr>
    </w:lvl>
    <w:lvl w:ilvl="3" w:tplc="CBAC3384">
      <w:numFmt w:val="bullet"/>
      <w:lvlText w:val="•"/>
      <w:lvlJc w:val="left"/>
      <w:pPr>
        <w:ind w:left="1902" w:hanging="512"/>
      </w:pPr>
      <w:rPr>
        <w:rFonts w:hint="default"/>
        <w:lang w:val="ru-RU" w:eastAsia="en-US" w:bidi="ar-SA"/>
      </w:rPr>
    </w:lvl>
    <w:lvl w:ilvl="4" w:tplc="974CD0A2">
      <w:numFmt w:val="bullet"/>
      <w:lvlText w:val="•"/>
      <w:lvlJc w:val="left"/>
      <w:pPr>
        <w:ind w:left="2502" w:hanging="512"/>
      </w:pPr>
      <w:rPr>
        <w:rFonts w:hint="default"/>
        <w:lang w:val="ru-RU" w:eastAsia="en-US" w:bidi="ar-SA"/>
      </w:rPr>
    </w:lvl>
    <w:lvl w:ilvl="5" w:tplc="90F80336">
      <w:numFmt w:val="bullet"/>
      <w:lvlText w:val="•"/>
      <w:lvlJc w:val="left"/>
      <w:pPr>
        <w:ind w:left="3103" w:hanging="512"/>
      </w:pPr>
      <w:rPr>
        <w:rFonts w:hint="default"/>
        <w:lang w:val="ru-RU" w:eastAsia="en-US" w:bidi="ar-SA"/>
      </w:rPr>
    </w:lvl>
    <w:lvl w:ilvl="6" w:tplc="B18CB44C">
      <w:numFmt w:val="bullet"/>
      <w:lvlText w:val="•"/>
      <w:lvlJc w:val="left"/>
      <w:pPr>
        <w:ind w:left="3704" w:hanging="512"/>
      </w:pPr>
      <w:rPr>
        <w:rFonts w:hint="default"/>
        <w:lang w:val="ru-RU" w:eastAsia="en-US" w:bidi="ar-SA"/>
      </w:rPr>
    </w:lvl>
    <w:lvl w:ilvl="7" w:tplc="3D3224C4">
      <w:numFmt w:val="bullet"/>
      <w:lvlText w:val="•"/>
      <w:lvlJc w:val="left"/>
      <w:pPr>
        <w:ind w:left="4304" w:hanging="512"/>
      </w:pPr>
      <w:rPr>
        <w:rFonts w:hint="default"/>
        <w:lang w:val="ru-RU" w:eastAsia="en-US" w:bidi="ar-SA"/>
      </w:rPr>
    </w:lvl>
    <w:lvl w:ilvl="8" w:tplc="FB1C1122">
      <w:numFmt w:val="bullet"/>
      <w:lvlText w:val="•"/>
      <w:lvlJc w:val="left"/>
      <w:pPr>
        <w:ind w:left="4905" w:hanging="512"/>
      </w:pPr>
      <w:rPr>
        <w:rFonts w:hint="default"/>
        <w:lang w:val="ru-RU" w:eastAsia="en-US" w:bidi="ar-SA"/>
      </w:rPr>
    </w:lvl>
  </w:abstractNum>
  <w:num w:numId="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0"/>
  </w:num>
  <w:num w:numId="5">
    <w:abstractNumId w:val="19"/>
  </w:num>
  <w:num w:numId="6">
    <w:abstractNumId w:val="21"/>
  </w:num>
  <w:num w:numId="7">
    <w:abstractNumId w:val="6"/>
  </w:num>
  <w:num w:numId="8">
    <w:abstractNumId w:val="28"/>
  </w:num>
  <w:num w:numId="9">
    <w:abstractNumId w:val="37"/>
  </w:num>
  <w:num w:numId="10">
    <w:abstractNumId w:val="30"/>
  </w:num>
  <w:num w:numId="11">
    <w:abstractNumId w:val="44"/>
  </w:num>
  <w:num w:numId="12">
    <w:abstractNumId w:val="13"/>
  </w:num>
  <w:num w:numId="13">
    <w:abstractNumId w:val="14"/>
  </w:num>
  <w:num w:numId="14">
    <w:abstractNumId w:val="9"/>
  </w:num>
  <w:num w:numId="15">
    <w:abstractNumId w:val="38"/>
  </w:num>
  <w:num w:numId="16">
    <w:abstractNumId w:val="35"/>
  </w:num>
  <w:num w:numId="17">
    <w:abstractNumId w:val="46"/>
  </w:num>
  <w:num w:numId="18">
    <w:abstractNumId w:val="29"/>
  </w:num>
  <w:num w:numId="19">
    <w:abstractNumId w:val="32"/>
  </w:num>
  <w:num w:numId="20">
    <w:abstractNumId w:val="26"/>
  </w:num>
  <w:num w:numId="21">
    <w:abstractNumId w:val="17"/>
  </w:num>
  <w:num w:numId="22">
    <w:abstractNumId w:val="36"/>
  </w:num>
  <w:num w:numId="23">
    <w:abstractNumId w:val="34"/>
  </w:num>
  <w:num w:numId="24">
    <w:abstractNumId w:val="39"/>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16"/>
  </w:num>
  <w:num w:numId="28">
    <w:abstractNumId w:val="11"/>
  </w:num>
  <w:num w:numId="29">
    <w:abstractNumId w:val="23"/>
  </w:num>
  <w:num w:numId="30">
    <w:abstractNumId w:val="27"/>
  </w:num>
  <w:num w:numId="31">
    <w:abstractNumId w:val="31"/>
  </w:num>
  <w:num w:numId="32">
    <w:abstractNumId w:val="22"/>
  </w:num>
  <w:num w:numId="33">
    <w:abstractNumId w:val="33"/>
  </w:num>
  <w:num w:numId="34">
    <w:abstractNumId w:val="7"/>
  </w:num>
  <w:num w:numId="3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5"/>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42"/>
  </w:num>
  <w:num w:numId="45">
    <w:abstractNumId w:val="43"/>
  </w:num>
  <w:num w:numId="46">
    <w:abstractNumId w:val="24"/>
  </w:num>
  <w:num w:numId="47">
    <w:abstractNumId w:val="40"/>
  </w:num>
  <w:num w:numId="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845"/>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14C"/>
    <w:rsid w:val="000165EC"/>
    <w:rsid w:val="00016B05"/>
    <w:rsid w:val="00016C35"/>
    <w:rsid w:val="00016FD2"/>
    <w:rsid w:val="000174FD"/>
    <w:rsid w:val="000176C8"/>
    <w:rsid w:val="00017F05"/>
    <w:rsid w:val="00020041"/>
    <w:rsid w:val="000204E8"/>
    <w:rsid w:val="00020D21"/>
    <w:rsid w:val="000213FA"/>
    <w:rsid w:val="00021FEA"/>
    <w:rsid w:val="000222BA"/>
    <w:rsid w:val="0002237F"/>
    <w:rsid w:val="00022C4B"/>
    <w:rsid w:val="0002368D"/>
    <w:rsid w:val="00023CD1"/>
    <w:rsid w:val="00023E2D"/>
    <w:rsid w:val="00024936"/>
    <w:rsid w:val="00024D7C"/>
    <w:rsid w:val="00024EE2"/>
    <w:rsid w:val="000261A4"/>
    <w:rsid w:val="00027800"/>
    <w:rsid w:val="000278EC"/>
    <w:rsid w:val="00027992"/>
    <w:rsid w:val="00027D72"/>
    <w:rsid w:val="00027FC6"/>
    <w:rsid w:val="00030830"/>
    <w:rsid w:val="00030B6C"/>
    <w:rsid w:val="000316E2"/>
    <w:rsid w:val="00031CA5"/>
    <w:rsid w:val="00032218"/>
    <w:rsid w:val="00032528"/>
    <w:rsid w:val="00032CE3"/>
    <w:rsid w:val="00032D28"/>
    <w:rsid w:val="00032D8F"/>
    <w:rsid w:val="00032F2F"/>
    <w:rsid w:val="00033234"/>
    <w:rsid w:val="000335A1"/>
    <w:rsid w:val="00033635"/>
    <w:rsid w:val="00033B0C"/>
    <w:rsid w:val="000349F0"/>
    <w:rsid w:val="00035343"/>
    <w:rsid w:val="00035516"/>
    <w:rsid w:val="000357CA"/>
    <w:rsid w:val="0003583A"/>
    <w:rsid w:val="00035F15"/>
    <w:rsid w:val="0003626A"/>
    <w:rsid w:val="000366C9"/>
    <w:rsid w:val="00036BAF"/>
    <w:rsid w:val="00036ED3"/>
    <w:rsid w:val="00036FAE"/>
    <w:rsid w:val="00036FB9"/>
    <w:rsid w:val="0003715B"/>
    <w:rsid w:val="00040B45"/>
    <w:rsid w:val="00040D8F"/>
    <w:rsid w:val="000410A3"/>
    <w:rsid w:val="0004119C"/>
    <w:rsid w:val="000411A0"/>
    <w:rsid w:val="0004130F"/>
    <w:rsid w:val="00041475"/>
    <w:rsid w:val="000416F7"/>
    <w:rsid w:val="000418E7"/>
    <w:rsid w:val="0004194B"/>
    <w:rsid w:val="000423FD"/>
    <w:rsid w:val="00042AA9"/>
    <w:rsid w:val="00042BD2"/>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22"/>
    <w:rsid w:val="00050D59"/>
    <w:rsid w:val="00050ED6"/>
    <w:rsid w:val="00051347"/>
    <w:rsid w:val="00051593"/>
    <w:rsid w:val="000515C7"/>
    <w:rsid w:val="00051A88"/>
    <w:rsid w:val="00051B06"/>
    <w:rsid w:val="00051DA5"/>
    <w:rsid w:val="00051DE8"/>
    <w:rsid w:val="000526C7"/>
    <w:rsid w:val="00052D7A"/>
    <w:rsid w:val="0005435F"/>
    <w:rsid w:val="000543F8"/>
    <w:rsid w:val="000546F2"/>
    <w:rsid w:val="00054D4B"/>
    <w:rsid w:val="00054E54"/>
    <w:rsid w:val="00054FFB"/>
    <w:rsid w:val="0005529B"/>
    <w:rsid w:val="0005581B"/>
    <w:rsid w:val="000563CA"/>
    <w:rsid w:val="000565B3"/>
    <w:rsid w:val="000565F9"/>
    <w:rsid w:val="000566C9"/>
    <w:rsid w:val="00056F28"/>
    <w:rsid w:val="000572B3"/>
    <w:rsid w:val="0005790D"/>
    <w:rsid w:val="00057E35"/>
    <w:rsid w:val="0006043E"/>
    <w:rsid w:val="00061107"/>
    <w:rsid w:val="00061CB4"/>
    <w:rsid w:val="0006204C"/>
    <w:rsid w:val="0006355E"/>
    <w:rsid w:val="0006372B"/>
    <w:rsid w:val="000646CD"/>
    <w:rsid w:val="00064C25"/>
    <w:rsid w:val="0006530B"/>
    <w:rsid w:val="00065707"/>
    <w:rsid w:val="00065EBA"/>
    <w:rsid w:val="00066500"/>
    <w:rsid w:val="0006684D"/>
    <w:rsid w:val="00067B51"/>
    <w:rsid w:val="00067C0A"/>
    <w:rsid w:val="00070161"/>
    <w:rsid w:val="000701E9"/>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5E3D"/>
    <w:rsid w:val="00076008"/>
    <w:rsid w:val="000764C9"/>
    <w:rsid w:val="00076875"/>
    <w:rsid w:val="00076BCA"/>
    <w:rsid w:val="00077345"/>
    <w:rsid w:val="00077EFF"/>
    <w:rsid w:val="0008022C"/>
    <w:rsid w:val="000802D7"/>
    <w:rsid w:val="00080C8C"/>
    <w:rsid w:val="000815E0"/>
    <w:rsid w:val="0008183D"/>
    <w:rsid w:val="00081BFB"/>
    <w:rsid w:val="00082E3A"/>
    <w:rsid w:val="000834D5"/>
    <w:rsid w:val="0008448B"/>
    <w:rsid w:val="00084683"/>
    <w:rsid w:val="00085292"/>
    <w:rsid w:val="00085428"/>
    <w:rsid w:val="00085440"/>
    <w:rsid w:val="000865B6"/>
    <w:rsid w:val="00086A28"/>
    <w:rsid w:val="00087F94"/>
    <w:rsid w:val="00090C70"/>
    <w:rsid w:val="00090D87"/>
    <w:rsid w:val="00090DC5"/>
    <w:rsid w:val="0009165A"/>
    <w:rsid w:val="000916E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6BDE"/>
    <w:rsid w:val="000974A6"/>
    <w:rsid w:val="0009765B"/>
    <w:rsid w:val="00097CFC"/>
    <w:rsid w:val="00097F72"/>
    <w:rsid w:val="000A03F0"/>
    <w:rsid w:val="000A0590"/>
    <w:rsid w:val="000A0890"/>
    <w:rsid w:val="000A0A3C"/>
    <w:rsid w:val="000A0D85"/>
    <w:rsid w:val="000A148A"/>
    <w:rsid w:val="000A1611"/>
    <w:rsid w:val="000A172A"/>
    <w:rsid w:val="000A18EF"/>
    <w:rsid w:val="000A1D79"/>
    <w:rsid w:val="000A2E77"/>
    <w:rsid w:val="000A2FAE"/>
    <w:rsid w:val="000A36CF"/>
    <w:rsid w:val="000A38E8"/>
    <w:rsid w:val="000A3F25"/>
    <w:rsid w:val="000A4269"/>
    <w:rsid w:val="000A5037"/>
    <w:rsid w:val="000A5093"/>
    <w:rsid w:val="000A5371"/>
    <w:rsid w:val="000A5FC0"/>
    <w:rsid w:val="000A6D32"/>
    <w:rsid w:val="000A70F2"/>
    <w:rsid w:val="000A791C"/>
    <w:rsid w:val="000A7E85"/>
    <w:rsid w:val="000B0381"/>
    <w:rsid w:val="000B04FC"/>
    <w:rsid w:val="000B0501"/>
    <w:rsid w:val="000B0B04"/>
    <w:rsid w:val="000B0CCB"/>
    <w:rsid w:val="000B0FC1"/>
    <w:rsid w:val="000B10D6"/>
    <w:rsid w:val="000B11DB"/>
    <w:rsid w:val="000B121F"/>
    <w:rsid w:val="000B1CFD"/>
    <w:rsid w:val="000B210C"/>
    <w:rsid w:val="000B2270"/>
    <w:rsid w:val="000B264B"/>
    <w:rsid w:val="000B267C"/>
    <w:rsid w:val="000B2A11"/>
    <w:rsid w:val="000B324E"/>
    <w:rsid w:val="000B348A"/>
    <w:rsid w:val="000B359A"/>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66D"/>
    <w:rsid w:val="000D374B"/>
    <w:rsid w:val="000D3ED4"/>
    <w:rsid w:val="000D40F6"/>
    <w:rsid w:val="000D4153"/>
    <w:rsid w:val="000D434E"/>
    <w:rsid w:val="000D486C"/>
    <w:rsid w:val="000D4DC2"/>
    <w:rsid w:val="000D4FC2"/>
    <w:rsid w:val="000D5AD6"/>
    <w:rsid w:val="000D5DF5"/>
    <w:rsid w:val="000D640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E79FC"/>
    <w:rsid w:val="000F0112"/>
    <w:rsid w:val="000F029E"/>
    <w:rsid w:val="000F07AB"/>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C4E"/>
    <w:rsid w:val="000F4E6F"/>
    <w:rsid w:val="000F4F24"/>
    <w:rsid w:val="000F514D"/>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1B89"/>
    <w:rsid w:val="00101D20"/>
    <w:rsid w:val="00103DB2"/>
    <w:rsid w:val="0010509D"/>
    <w:rsid w:val="001050B3"/>
    <w:rsid w:val="00106417"/>
    <w:rsid w:val="00107076"/>
    <w:rsid w:val="0010722E"/>
    <w:rsid w:val="00107E9A"/>
    <w:rsid w:val="00110306"/>
    <w:rsid w:val="00110C08"/>
    <w:rsid w:val="00111264"/>
    <w:rsid w:val="00111CAC"/>
    <w:rsid w:val="00111E21"/>
    <w:rsid w:val="00112A24"/>
    <w:rsid w:val="00112E74"/>
    <w:rsid w:val="00113297"/>
    <w:rsid w:val="00113573"/>
    <w:rsid w:val="001137B0"/>
    <w:rsid w:val="00113CA0"/>
    <w:rsid w:val="00114060"/>
    <w:rsid w:val="0011412A"/>
    <w:rsid w:val="00114865"/>
    <w:rsid w:val="001149CB"/>
    <w:rsid w:val="001164D9"/>
    <w:rsid w:val="00116C8F"/>
    <w:rsid w:val="001173AD"/>
    <w:rsid w:val="001177B1"/>
    <w:rsid w:val="00117AE8"/>
    <w:rsid w:val="00117B39"/>
    <w:rsid w:val="00117D28"/>
    <w:rsid w:val="00117F1E"/>
    <w:rsid w:val="00117F27"/>
    <w:rsid w:val="001202B2"/>
    <w:rsid w:val="0012136E"/>
    <w:rsid w:val="00121549"/>
    <w:rsid w:val="00121779"/>
    <w:rsid w:val="00121CA5"/>
    <w:rsid w:val="00121EB1"/>
    <w:rsid w:val="00121FE0"/>
    <w:rsid w:val="00122A43"/>
    <w:rsid w:val="00122AAC"/>
    <w:rsid w:val="00122DA8"/>
    <w:rsid w:val="00123145"/>
    <w:rsid w:val="001239F2"/>
    <w:rsid w:val="00124343"/>
    <w:rsid w:val="0012438F"/>
    <w:rsid w:val="0012467A"/>
    <w:rsid w:val="001246D7"/>
    <w:rsid w:val="001255B9"/>
    <w:rsid w:val="00125727"/>
    <w:rsid w:val="001261B9"/>
    <w:rsid w:val="00126552"/>
    <w:rsid w:val="00126BCA"/>
    <w:rsid w:val="00126C60"/>
    <w:rsid w:val="0012705B"/>
    <w:rsid w:val="00127181"/>
    <w:rsid w:val="00127650"/>
    <w:rsid w:val="00127E11"/>
    <w:rsid w:val="0013064B"/>
    <w:rsid w:val="00130AAB"/>
    <w:rsid w:val="00130E18"/>
    <w:rsid w:val="001310CB"/>
    <w:rsid w:val="00131882"/>
    <w:rsid w:val="00131AA3"/>
    <w:rsid w:val="00131AF5"/>
    <w:rsid w:val="00131C0E"/>
    <w:rsid w:val="001322D0"/>
    <w:rsid w:val="00133DE6"/>
    <w:rsid w:val="001340B1"/>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194F"/>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6"/>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161"/>
    <w:rsid w:val="001563DA"/>
    <w:rsid w:val="00156ABB"/>
    <w:rsid w:val="0015743A"/>
    <w:rsid w:val="001574E8"/>
    <w:rsid w:val="00157879"/>
    <w:rsid w:val="00157FD3"/>
    <w:rsid w:val="00160967"/>
    <w:rsid w:val="00160B56"/>
    <w:rsid w:val="00160CF6"/>
    <w:rsid w:val="00160FFE"/>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122"/>
    <w:rsid w:val="00170418"/>
    <w:rsid w:val="00170C1A"/>
    <w:rsid w:val="00171038"/>
    <w:rsid w:val="00171085"/>
    <w:rsid w:val="001715C4"/>
    <w:rsid w:val="0017160B"/>
    <w:rsid w:val="00171791"/>
    <w:rsid w:val="0017214B"/>
    <w:rsid w:val="00172557"/>
    <w:rsid w:val="00172593"/>
    <w:rsid w:val="00172CCD"/>
    <w:rsid w:val="00172E32"/>
    <w:rsid w:val="0017301D"/>
    <w:rsid w:val="0017311F"/>
    <w:rsid w:val="00173416"/>
    <w:rsid w:val="00173BF4"/>
    <w:rsid w:val="00173E50"/>
    <w:rsid w:val="00174858"/>
    <w:rsid w:val="00174D55"/>
    <w:rsid w:val="00174E2C"/>
    <w:rsid w:val="00174EC4"/>
    <w:rsid w:val="001750B7"/>
    <w:rsid w:val="001759B1"/>
    <w:rsid w:val="00176168"/>
    <w:rsid w:val="00176464"/>
    <w:rsid w:val="001767C0"/>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7B3"/>
    <w:rsid w:val="00181C14"/>
    <w:rsid w:val="00182372"/>
    <w:rsid w:val="001823AD"/>
    <w:rsid w:val="00183607"/>
    <w:rsid w:val="00183E24"/>
    <w:rsid w:val="001842C6"/>
    <w:rsid w:val="00184B0F"/>
    <w:rsid w:val="00184CB7"/>
    <w:rsid w:val="00184EA2"/>
    <w:rsid w:val="00184F39"/>
    <w:rsid w:val="00185C4B"/>
    <w:rsid w:val="00185D61"/>
    <w:rsid w:val="00185ED7"/>
    <w:rsid w:val="00185FB8"/>
    <w:rsid w:val="001868AC"/>
    <w:rsid w:val="00186CCC"/>
    <w:rsid w:val="0018777A"/>
    <w:rsid w:val="00187BF6"/>
    <w:rsid w:val="00187E5E"/>
    <w:rsid w:val="00187EA6"/>
    <w:rsid w:val="00187F6F"/>
    <w:rsid w:val="001904A9"/>
    <w:rsid w:val="0019053A"/>
    <w:rsid w:val="001910EA"/>
    <w:rsid w:val="00191529"/>
    <w:rsid w:val="00191968"/>
    <w:rsid w:val="001928BC"/>
    <w:rsid w:val="00192DB9"/>
    <w:rsid w:val="00192F4B"/>
    <w:rsid w:val="001932BE"/>
    <w:rsid w:val="00193936"/>
    <w:rsid w:val="00193FB4"/>
    <w:rsid w:val="001942B3"/>
    <w:rsid w:val="00194594"/>
    <w:rsid w:val="00194774"/>
    <w:rsid w:val="001947E3"/>
    <w:rsid w:val="00195087"/>
    <w:rsid w:val="00195819"/>
    <w:rsid w:val="00195843"/>
    <w:rsid w:val="00195F04"/>
    <w:rsid w:val="00195F85"/>
    <w:rsid w:val="0019609C"/>
    <w:rsid w:val="001960DB"/>
    <w:rsid w:val="00196B7C"/>
    <w:rsid w:val="00197C05"/>
    <w:rsid w:val="00197ED0"/>
    <w:rsid w:val="001A0CFF"/>
    <w:rsid w:val="001A0F95"/>
    <w:rsid w:val="001A0FAA"/>
    <w:rsid w:val="001A129A"/>
    <w:rsid w:val="001A1CC4"/>
    <w:rsid w:val="001A1D3B"/>
    <w:rsid w:val="001A1D5F"/>
    <w:rsid w:val="001A1EE0"/>
    <w:rsid w:val="001A1F2D"/>
    <w:rsid w:val="001A22BC"/>
    <w:rsid w:val="001A248B"/>
    <w:rsid w:val="001A258B"/>
    <w:rsid w:val="001A2B5E"/>
    <w:rsid w:val="001A2FDB"/>
    <w:rsid w:val="001A3372"/>
    <w:rsid w:val="001A37D1"/>
    <w:rsid w:val="001A39F5"/>
    <w:rsid w:val="001A3E7E"/>
    <w:rsid w:val="001A4084"/>
    <w:rsid w:val="001A4C08"/>
    <w:rsid w:val="001A500B"/>
    <w:rsid w:val="001A545D"/>
    <w:rsid w:val="001A55CA"/>
    <w:rsid w:val="001A5DF6"/>
    <w:rsid w:val="001A5F19"/>
    <w:rsid w:val="001A6BCE"/>
    <w:rsid w:val="001B05BB"/>
    <w:rsid w:val="001B0AAA"/>
    <w:rsid w:val="001B0F63"/>
    <w:rsid w:val="001B11E7"/>
    <w:rsid w:val="001B15A3"/>
    <w:rsid w:val="001B16B2"/>
    <w:rsid w:val="001B1A02"/>
    <w:rsid w:val="001B1D93"/>
    <w:rsid w:val="001B20BC"/>
    <w:rsid w:val="001B2307"/>
    <w:rsid w:val="001B261A"/>
    <w:rsid w:val="001B2776"/>
    <w:rsid w:val="001B2B79"/>
    <w:rsid w:val="001B3A69"/>
    <w:rsid w:val="001B3BAD"/>
    <w:rsid w:val="001B427B"/>
    <w:rsid w:val="001B4386"/>
    <w:rsid w:val="001B449C"/>
    <w:rsid w:val="001B4B97"/>
    <w:rsid w:val="001B4FB8"/>
    <w:rsid w:val="001B6853"/>
    <w:rsid w:val="001B6B67"/>
    <w:rsid w:val="001B6C54"/>
    <w:rsid w:val="001B6E50"/>
    <w:rsid w:val="001B6EC6"/>
    <w:rsid w:val="001B71CF"/>
    <w:rsid w:val="001B740A"/>
    <w:rsid w:val="001B7544"/>
    <w:rsid w:val="001B7666"/>
    <w:rsid w:val="001B76F6"/>
    <w:rsid w:val="001B7A34"/>
    <w:rsid w:val="001B7D4C"/>
    <w:rsid w:val="001C0B46"/>
    <w:rsid w:val="001C0B7E"/>
    <w:rsid w:val="001C0DBF"/>
    <w:rsid w:val="001C1E24"/>
    <w:rsid w:val="001C2000"/>
    <w:rsid w:val="001C278C"/>
    <w:rsid w:val="001C2DE3"/>
    <w:rsid w:val="001C2ECD"/>
    <w:rsid w:val="001C3494"/>
    <w:rsid w:val="001C4D90"/>
    <w:rsid w:val="001C574D"/>
    <w:rsid w:val="001C65DD"/>
    <w:rsid w:val="001C6EC0"/>
    <w:rsid w:val="001C7124"/>
    <w:rsid w:val="001C7429"/>
    <w:rsid w:val="001C7453"/>
    <w:rsid w:val="001C75AE"/>
    <w:rsid w:val="001C766B"/>
    <w:rsid w:val="001D0D4D"/>
    <w:rsid w:val="001D12D2"/>
    <w:rsid w:val="001D1405"/>
    <w:rsid w:val="001D18AB"/>
    <w:rsid w:val="001D1B63"/>
    <w:rsid w:val="001D24D2"/>
    <w:rsid w:val="001D2CA9"/>
    <w:rsid w:val="001D3472"/>
    <w:rsid w:val="001D3E0A"/>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2BBE"/>
    <w:rsid w:val="001E434F"/>
    <w:rsid w:val="001E4B6A"/>
    <w:rsid w:val="001E4C4A"/>
    <w:rsid w:val="001E4FF7"/>
    <w:rsid w:val="001E55FF"/>
    <w:rsid w:val="001E5C81"/>
    <w:rsid w:val="001E655A"/>
    <w:rsid w:val="001E690A"/>
    <w:rsid w:val="001E7B1B"/>
    <w:rsid w:val="001E7B55"/>
    <w:rsid w:val="001F00FF"/>
    <w:rsid w:val="001F14BA"/>
    <w:rsid w:val="001F1979"/>
    <w:rsid w:val="001F1EB7"/>
    <w:rsid w:val="001F1FC4"/>
    <w:rsid w:val="001F20D9"/>
    <w:rsid w:val="001F22F8"/>
    <w:rsid w:val="001F231C"/>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0FEE"/>
    <w:rsid w:val="002013F5"/>
    <w:rsid w:val="0020168E"/>
    <w:rsid w:val="00201942"/>
    <w:rsid w:val="00201E82"/>
    <w:rsid w:val="002021DA"/>
    <w:rsid w:val="00202A25"/>
    <w:rsid w:val="00202BCA"/>
    <w:rsid w:val="00202F0E"/>
    <w:rsid w:val="0020301B"/>
    <w:rsid w:val="00203146"/>
    <w:rsid w:val="00203776"/>
    <w:rsid w:val="00203E63"/>
    <w:rsid w:val="00204304"/>
    <w:rsid w:val="0020440C"/>
    <w:rsid w:val="002045C5"/>
    <w:rsid w:val="002045F4"/>
    <w:rsid w:val="002046CD"/>
    <w:rsid w:val="002055FB"/>
    <w:rsid w:val="00207878"/>
    <w:rsid w:val="00207909"/>
    <w:rsid w:val="00207BCA"/>
    <w:rsid w:val="00207ECA"/>
    <w:rsid w:val="00210DCB"/>
    <w:rsid w:val="0021159D"/>
    <w:rsid w:val="002116BD"/>
    <w:rsid w:val="002119AC"/>
    <w:rsid w:val="002120C3"/>
    <w:rsid w:val="002123B3"/>
    <w:rsid w:val="00212C34"/>
    <w:rsid w:val="002134B6"/>
    <w:rsid w:val="00213520"/>
    <w:rsid w:val="00213BFB"/>
    <w:rsid w:val="00214983"/>
    <w:rsid w:val="002149A7"/>
    <w:rsid w:val="00214B14"/>
    <w:rsid w:val="0021563E"/>
    <w:rsid w:val="00215933"/>
    <w:rsid w:val="0021624E"/>
    <w:rsid w:val="0021632B"/>
    <w:rsid w:val="00216B07"/>
    <w:rsid w:val="00216EB7"/>
    <w:rsid w:val="00217609"/>
    <w:rsid w:val="0021795E"/>
    <w:rsid w:val="00217DF3"/>
    <w:rsid w:val="002201C0"/>
    <w:rsid w:val="00220DDA"/>
    <w:rsid w:val="0022182E"/>
    <w:rsid w:val="002219EB"/>
    <w:rsid w:val="00221AD4"/>
    <w:rsid w:val="00221EE2"/>
    <w:rsid w:val="00222526"/>
    <w:rsid w:val="0022299C"/>
    <w:rsid w:val="00222EE7"/>
    <w:rsid w:val="00222F24"/>
    <w:rsid w:val="0022336F"/>
    <w:rsid w:val="00223A49"/>
    <w:rsid w:val="00223D1A"/>
    <w:rsid w:val="00224476"/>
    <w:rsid w:val="002246B9"/>
    <w:rsid w:val="00224E36"/>
    <w:rsid w:val="00224EB9"/>
    <w:rsid w:val="00224F5B"/>
    <w:rsid w:val="00225F23"/>
    <w:rsid w:val="002268B3"/>
    <w:rsid w:val="00226FBF"/>
    <w:rsid w:val="00227C47"/>
    <w:rsid w:val="002305B0"/>
    <w:rsid w:val="00230A69"/>
    <w:rsid w:val="00230F2C"/>
    <w:rsid w:val="0023122A"/>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92"/>
    <w:rsid w:val="002437C5"/>
    <w:rsid w:val="002446B9"/>
    <w:rsid w:val="002451F4"/>
    <w:rsid w:val="00245BB2"/>
    <w:rsid w:val="00246ECE"/>
    <w:rsid w:val="00246EDB"/>
    <w:rsid w:val="002470C6"/>
    <w:rsid w:val="0024734F"/>
    <w:rsid w:val="0024785C"/>
    <w:rsid w:val="00247977"/>
    <w:rsid w:val="00247EB9"/>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26C"/>
    <w:rsid w:val="00266844"/>
    <w:rsid w:val="002669CC"/>
    <w:rsid w:val="00267591"/>
    <w:rsid w:val="00270300"/>
    <w:rsid w:val="002703A8"/>
    <w:rsid w:val="0027059D"/>
    <w:rsid w:val="0027105C"/>
    <w:rsid w:val="00271B7D"/>
    <w:rsid w:val="00271E99"/>
    <w:rsid w:val="00272228"/>
    <w:rsid w:val="00272573"/>
    <w:rsid w:val="002725BF"/>
    <w:rsid w:val="00272CBC"/>
    <w:rsid w:val="00272D15"/>
    <w:rsid w:val="00274179"/>
    <w:rsid w:val="00274229"/>
    <w:rsid w:val="00274968"/>
    <w:rsid w:val="00274B87"/>
    <w:rsid w:val="00274E04"/>
    <w:rsid w:val="00275461"/>
    <w:rsid w:val="0027575C"/>
    <w:rsid w:val="00275CCA"/>
    <w:rsid w:val="00276511"/>
    <w:rsid w:val="00276CE0"/>
    <w:rsid w:val="0027732B"/>
    <w:rsid w:val="00277598"/>
    <w:rsid w:val="00277B18"/>
    <w:rsid w:val="00277E5E"/>
    <w:rsid w:val="00277EAE"/>
    <w:rsid w:val="0028044D"/>
    <w:rsid w:val="00280BE6"/>
    <w:rsid w:val="00280CC6"/>
    <w:rsid w:val="00280FF2"/>
    <w:rsid w:val="00281E60"/>
    <w:rsid w:val="00281EE1"/>
    <w:rsid w:val="002821F4"/>
    <w:rsid w:val="00282898"/>
    <w:rsid w:val="00282BF4"/>
    <w:rsid w:val="00283010"/>
    <w:rsid w:val="00283322"/>
    <w:rsid w:val="002834FE"/>
    <w:rsid w:val="00283F06"/>
    <w:rsid w:val="00283FC3"/>
    <w:rsid w:val="00285250"/>
    <w:rsid w:val="00285A9F"/>
    <w:rsid w:val="00285E11"/>
    <w:rsid w:val="00286020"/>
    <w:rsid w:val="002867B6"/>
    <w:rsid w:val="00286A3D"/>
    <w:rsid w:val="00286C62"/>
    <w:rsid w:val="002871F8"/>
    <w:rsid w:val="002874D1"/>
    <w:rsid w:val="00287D44"/>
    <w:rsid w:val="00290042"/>
    <w:rsid w:val="00290BCF"/>
    <w:rsid w:val="002926EA"/>
    <w:rsid w:val="002928FE"/>
    <w:rsid w:val="00292EA6"/>
    <w:rsid w:val="00293154"/>
    <w:rsid w:val="00293156"/>
    <w:rsid w:val="00293291"/>
    <w:rsid w:val="00293611"/>
    <w:rsid w:val="00294B0D"/>
    <w:rsid w:val="00294E1B"/>
    <w:rsid w:val="00294F81"/>
    <w:rsid w:val="002951E7"/>
    <w:rsid w:val="00295546"/>
    <w:rsid w:val="0029594D"/>
    <w:rsid w:val="0029598E"/>
    <w:rsid w:val="00296141"/>
    <w:rsid w:val="002961D0"/>
    <w:rsid w:val="002968D6"/>
    <w:rsid w:val="00296A56"/>
    <w:rsid w:val="00297040"/>
    <w:rsid w:val="0029776E"/>
    <w:rsid w:val="00297AF8"/>
    <w:rsid w:val="002A0101"/>
    <w:rsid w:val="002A02A1"/>
    <w:rsid w:val="002A05F1"/>
    <w:rsid w:val="002A0A45"/>
    <w:rsid w:val="002A0B71"/>
    <w:rsid w:val="002A0F06"/>
    <w:rsid w:val="002A1BD3"/>
    <w:rsid w:val="002A245F"/>
    <w:rsid w:val="002A2483"/>
    <w:rsid w:val="002A276F"/>
    <w:rsid w:val="002A298A"/>
    <w:rsid w:val="002A2CD6"/>
    <w:rsid w:val="002A2E49"/>
    <w:rsid w:val="002A3578"/>
    <w:rsid w:val="002A37F3"/>
    <w:rsid w:val="002A3C91"/>
    <w:rsid w:val="002A43C8"/>
    <w:rsid w:val="002A4E1B"/>
    <w:rsid w:val="002A5111"/>
    <w:rsid w:val="002A5135"/>
    <w:rsid w:val="002A5302"/>
    <w:rsid w:val="002A5E6C"/>
    <w:rsid w:val="002A5E7B"/>
    <w:rsid w:val="002A63E5"/>
    <w:rsid w:val="002A6655"/>
    <w:rsid w:val="002A68E0"/>
    <w:rsid w:val="002A6A6A"/>
    <w:rsid w:val="002A7624"/>
    <w:rsid w:val="002A779F"/>
    <w:rsid w:val="002A7A95"/>
    <w:rsid w:val="002A7F53"/>
    <w:rsid w:val="002B0264"/>
    <w:rsid w:val="002B0445"/>
    <w:rsid w:val="002B0C30"/>
    <w:rsid w:val="002B1707"/>
    <w:rsid w:val="002B1E47"/>
    <w:rsid w:val="002B2229"/>
    <w:rsid w:val="002B2EF7"/>
    <w:rsid w:val="002B3368"/>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EE1"/>
    <w:rsid w:val="002C303C"/>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857"/>
    <w:rsid w:val="002C6D12"/>
    <w:rsid w:val="002C7742"/>
    <w:rsid w:val="002C7821"/>
    <w:rsid w:val="002D05F7"/>
    <w:rsid w:val="002D07F9"/>
    <w:rsid w:val="002D0D6C"/>
    <w:rsid w:val="002D1D30"/>
    <w:rsid w:val="002D2126"/>
    <w:rsid w:val="002D217D"/>
    <w:rsid w:val="002D34B4"/>
    <w:rsid w:val="002D3B8D"/>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CC6"/>
    <w:rsid w:val="002E0FB2"/>
    <w:rsid w:val="002E1061"/>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45F"/>
    <w:rsid w:val="002F2587"/>
    <w:rsid w:val="002F2AB4"/>
    <w:rsid w:val="002F2E1E"/>
    <w:rsid w:val="002F32F3"/>
    <w:rsid w:val="002F3D3F"/>
    <w:rsid w:val="002F4214"/>
    <w:rsid w:val="002F44E6"/>
    <w:rsid w:val="002F46DD"/>
    <w:rsid w:val="002F4C49"/>
    <w:rsid w:val="002F4EC6"/>
    <w:rsid w:val="002F571B"/>
    <w:rsid w:val="002F5D20"/>
    <w:rsid w:val="002F5D69"/>
    <w:rsid w:val="002F5E98"/>
    <w:rsid w:val="002F6E7E"/>
    <w:rsid w:val="002F7989"/>
    <w:rsid w:val="002F7B69"/>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27C"/>
    <w:rsid w:val="00306B54"/>
    <w:rsid w:val="00306E9C"/>
    <w:rsid w:val="00307083"/>
    <w:rsid w:val="00307BEC"/>
    <w:rsid w:val="003100D7"/>
    <w:rsid w:val="00310A2D"/>
    <w:rsid w:val="00310D26"/>
    <w:rsid w:val="00310D7A"/>
    <w:rsid w:val="00311B6C"/>
    <w:rsid w:val="0031267C"/>
    <w:rsid w:val="003126D3"/>
    <w:rsid w:val="00312AA2"/>
    <w:rsid w:val="00312C11"/>
    <w:rsid w:val="00312EF0"/>
    <w:rsid w:val="00312FC2"/>
    <w:rsid w:val="00313694"/>
    <w:rsid w:val="00313831"/>
    <w:rsid w:val="00314057"/>
    <w:rsid w:val="003145FA"/>
    <w:rsid w:val="00314B27"/>
    <w:rsid w:val="00314FBA"/>
    <w:rsid w:val="00315040"/>
    <w:rsid w:val="003151C7"/>
    <w:rsid w:val="00315A05"/>
    <w:rsid w:val="00315C72"/>
    <w:rsid w:val="00316147"/>
    <w:rsid w:val="0031681E"/>
    <w:rsid w:val="003177EF"/>
    <w:rsid w:val="00317A2E"/>
    <w:rsid w:val="00320033"/>
    <w:rsid w:val="003202AF"/>
    <w:rsid w:val="0032074A"/>
    <w:rsid w:val="003215EF"/>
    <w:rsid w:val="00321DC3"/>
    <w:rsid w:val="00322287"/>
    <w:rsid w:val="003229A0"/>
    <w:rsid w:val="00322AE8"/>
    <w:rsid w:val="00322DFD"/>
    <w:rsid w:val="00323BC2"/>
    <w:rsid w:val="0032441A"/>
    <w:rsid w:val="00324530"/>
    <w:rsid w:val="0032487C"/>
    <w:rsid w:val="00324D29"/>
    <w:rsid w:val="003252DB"/>
    <w:rsid w:val="00325DFD"/>
    <w:rsid w:val="003266A3"/>
    <w:rsid w:val="00326909"/>
    <w:rsid w:val="00327324"/>
    <w:rsid w:val="003279CD"/>
    <w:rsid w:val="00327F56"/>
    <w:rsid w:val="00330975"/>
    <w:rsid w:val="00330CB9"/>
    <w:rsid w:val="00330E81"/>
    <w:rsid w:val="0033148E"/>
    <w:rsid w:val="00331BA1"/>
    <w:rsid w:val="00331BB2"/>
    <w:rsid w:val="00331C6C"/>
    <w:rsid w:val="00331EE6"/>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84"/>
    <w:rsid w:val="00336B97"/>
    <w:rsid w:val="00336CEB"/>
    <w:rsid w:val="003370F8"/>
    <w:rsid w:val="00337715"/>
    <w:rsid w:val="00337AE7"/>
    <w:rsid w:val="00337B2C"/>
    <w:rsid w:val="00337E20"/>
    <w:rsid w:val="00337F63"/>
    <w:rsid w:val="00337FA2"/>
    <w:rsid w:val="003405DE"/>
    <w:rsid w:val="00340E7F"/>
    <w:rsid w:val="0034148F"/>
    <w:rsid w:val="003415D3"/>
    <w:rsid w:val="003416A0"/>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4E61"/>
    <w:rsid w:val="00356238"/>
    <w:rsid w:val="0035626B"/>
    <w:rsid w:val="00356A3D"/>
    <w:rsid w:val="00356CD7"/>
    <w:rsid w:val="0035701D"/>
    <w:rsid w:val="003574D1"/>
    <w:rsid w:val="00357598"/>
    <w:rsid w:val="00357AC5"/>
    <w:rsid w:val="00357BE4"/>
    <w:rsid w:val="0036015F"/>
    <w:rsid w:val="00360354"/>
    <w:rsid w:val="00360383"/>
    <w:rsid w:val="00360612"/>
    <w:rsid w:val="00360979"/>
    <w:rsid w:val="003609BB"/>
    <w:rsid w:val="00360E10"/>
    <w:rsid w:val="00360E1D"/>
    <w:rsid w:val="00360F4B"/>
    <w:rsid w:val="00360FC0"/>
    <w:rsid w:val="0036100D"/>
    <w:rsid w:val="00361287"/>
    <w:rsid w:val="003618B7"/>
    <w:rsid w:val="003624E9"/>
    <w:rsid w:val="00362F2C"/>
    <w:rsid w:val="0036308A"/>
    <w:rsid w:val="00363324"/>
    <w:rsid w:val="00363972"/>
    <w:rsid w:val="00363A54"/>
    <w:rsid w:val="00363D32"/>
    <w:rsid w:val="00363D8F"/>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2E37"/>
    <w:rsid w:val="00373B7C"/>
    <w:rsid w:val="00373C80"/>
    <w:rsid w:val="00373DFC"/>
    <w:rsid w:val="00374166"/>
    <w:rsid w:val="00374296"/>
    <w:rsid w:val="003743A3"/>
    <w:rsid w:val="003759E2"/>
    <w:rsid w:val="00375C24"/>
    <w:rsid w:val="00376554"/>
    <w:rsid w:val="00377355"/>
    <w:rsid w:val="00377658"/>
    <w:rsid w:val="0037793D"/>
    <w:rsid w:val="00377A09"/>
    <w:rsid w:val="00377AAC"/>
    <w:rsid w:val="00377CA8"/>
    <w:rsid w:val="00377EC8"/>
    <w:rsid w:val="00380252"/>
    <w:rsid w:val="00380877"/>
    <w:rsid w:val="00380EE2"/>
    <w:rsid w:val="00381105"/>
    <w:rsid w:val="0038157B"/>
    <w:rsid w:val="003815BD"/>
    <w:rsid w:val="003819F2"/>
    <w:rsid w:val="00381AA5"/>
    <w:rsid w:val="00381E9C"/>
    <w:rsid w:val="0038304D"/>
    <w:rsid w:val="003837B3"/>
    <w:rsid w:val="003839B9"/>
    <w:rsid w:val="00383A69"/>
    <w:rsid w:val="00384671"/>
    <w:rsid w:val="003847FA"/>
    <w:rsid w:val="00384908"/>
    <w:rsid w:val="0038490D"/>
    <w:rsid w:val="00384D1E"/>
    <w:rsid w:val="00385069"/>
    <w:rsid w:val="00385611"/>
    <w:rsid w:val="00385C6E"/>
    <w:rsid w:val="00385E0D"/>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D43"/>
    <w:rsid w:val="00391E7D"/>
    <w:rsid w:val="00392A7C"/>
    <w:rsid w:val="00392D40"/>
    <w:rsid w:val="00392E92"/>
    <w:rsid w:val="0039307D"/>
    <w:rsid w:val="003936E3"/>
    <w:rsid w:val="00393ABD"/>
    <w:rsid w:val="00393BCD"/>
    <w:rsid w:val="00393F5A"/>
    <w:rsid w:val="003945C0"/>
    <w:rsid w:val="003946A6"/>
    <w:rsid w:val="00395736"/>
    <w:rsid w:val="00396F03"/>
    <w:rsid w:val="00397CD6"/>
    <w:rsid w:val="00397E6E"/>
    <w:rsid w:val="003A0668"/>
    <w:rsid w:val="003A0CED"/>
    <w:rsid w:val="003A1790"/>
    <w:rsid w:val="003A1AB9"/>
    <w:rsid w:val="003A2849"/>
    <w:rsid w:val="003A2F3F"/>
    <w:rsid w:val="003A33E0"/>
    <w:rsid w:val="003A3C64"/>
    <w:rsid w:val="003A4025"/>
    <w:rsid w:val="003A40C0"/>
    <w:rsid w:val="003A5113"/>
    <w:rsid w:val="003A526E"/>
    <w:rsid w:val="003A5621"/>
    <w:rsid w:val="003A571B"/>
    <w:rsid w:val="003A5954"/>
    <w:rsid w:val="003A5EFB"/>
    <w:rsid w:val="003A6CDD"/>
    <w:rsid w:val="003A73B7"/>
    <w:rsid w:val="003A7888"/>
    <w:rsid w:val="003B00D2"/>
    <w:rsid w:val="003B0848"/>
    <w:rsid w:val="003B0C0C"/>
    <w:rsid w:val="003B0F72"/>
    <w:rsid w:val="003B18F3"/>
    <w:rsid w:val="003B1EAD"/>
    <w:rsid w:val="003B27A9"/>
    <w:rsid w:val="003B27F7"/>
    <w:rsid w:val="003B31A3"/>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936"/>
    <w:rsid w:val="003C0A96"/>
    <w:rsid w:val="003C0B7A"/>
    <w:rsid w:val="003C14E9"/>
    <w:rsid w:val="003C1A9D"/>
    <w:rsid w:val="003C1B3C"/>
    <w:rsid w:val="003C1BF9"/>
    <w:rsid w:val="003C264E"/>
    <w:rsid w:val="003C33FE"/>
    <w:rsid w:val="003C3A2D"/>
    <w:rsid w:val="003C3D7D"/>
    <w:rsid w:val="003C4AF0"/>
    <w:rsid w:val="003C580A"/>
    <w:rsid w:val="003C63BD"/>
    <w:rsid w:val="003C6529"/>
    <w:rsid w:val="003C6EC9"/>
    <w:rsid w:val="003C6F52"/>
    <w:rsid w:val="003C7454"/>
    <w:rsid w:val="003C7751"/>
    <w:rsid w:val="003C7D0A"/>
    <w:rsid w:val="003D0CAA"/>
    <w:rsid w:val="003D0E76"/>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886"/>
    <w:rsid w:val="003D4B93"/>
    <w:rsid w:val="003D4CD6"/>
    <w:rsid w:val="003D50F7"/>
    <w:rsid w:val="003D557F"/>
    <w:rsid w:val="003D5D8A"/>
    <w:rsid w:val="003D68AD"/>
    <w:rsid w:val="003D68B8"/>
    <w:rsid w:val="003D6B02"/>
    <w:rsid w:val="003D70BE"/>
    <w:rsid w:val="003D7746"/>
    <w:rsid w:val="003D79A8"/>
    <w:rsid w:val="003E005A"/>
    <w:rsid w:val="003E07F6"/>
    <w:rsid w:val="003E1465"/>
    <w:rsid w:val="003E1B1A"/>
    <w:rsid w:val="003E2336"/>
    <w:rsid w:val="003E2EA3"/>
    <w:rsid w:val="003E2EA9"/>
    <w:rsid w:val="003E3283"/>
    <w:rsid w:val="003E3638"/>
    <w:rsid w:val="003E3642"/>
    <w:rsid w:val="003E3738"/>
    <w:rsid w:val="003E3C3F"/>
    <w:rsid w:val="003E3CD7"/>
    <w:rsid w:val="003E4116"/>
    <w:rsid w:val="003E52C4"/>
    <w:rsid w:val="003E5684"/>
    <w:rsid w:val="003E593C"/>
    <w:rsid w:val="003E5B8B"/>
    <w:rsid w:val="003E5F79"/>
    <w:rsid w:val="003E640A"/>
    <w:rsid w:val="003E7410"/>
    <w:rsid w:val="003E7492"/>
    <w:rsid w:val="003E760C"/>
    <w:rsid w:val="003E763C"/>
    <w:rsid w:val="003E7AE2"/>
    <w:rsid w:val="003E7EFE"/>
    <w:rsid w:val="003E7F55"/>
    <w:rsid w:val="003E7F7C"/>
    <w:rsid w:val="003E7FA3"/>
    <w:rsid w:val="003F0061"/>
    <w:rsid w:val="003F02C7"/>
    <w:rsid w:val="003F05CD"/>
    <w:rsid w:val="003F0E24"/>
    <w:rsid w:val="003F1107"/>
    <w:rsid w:val="003F1BD4"/>
    <w:rsid w:val="003F2442"/>
    <w:rsid w:val="003F2EA7"/>
    <w:rsid w:val="003F2FC6"/>
    <w:rsid w:val="003F31EC"/>
    <w:rsid w:val="003F347F"/>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108"/>
    <w:rsid w:val="003F7467"/>
    <w:rsid w:val="003F7A64"/>
    <w:rsid w:val="003F7ABC"/>
    <w:rsid w:val="004002C7"/>
    <w:rsid w:val="004005A2"/>
    <w:rsid w:val="0040126F"/>
    <w:rsid w:val="00401319"/>
    <w:rsid w:val="00401608"/>
    <w:rsid w:val="00401B5F"/>
    <w:rsid w:val="00401F29"/>
    <w:rsid w:val="004020F5"/>
    <w:rsid w:val="0040257A"/>
    <w:rsid w:val="0040281C"/>
    <w:rsid w:val="00402870"/>
    <w:rsid w:val="00402B03"/>
    <w:rsid w:val="00403671"/>
    <w:rsid w:val="0040368F"/>
    <w:rsid w:val="00403789"/>
    <w:rsid w:val="00403F91"/>
    <w:rsid w:val="00404B46"/>
    <w:rsid w:val="00404D64"/>
    <w:rsid w:val="00404E43"/>
    <w:rsid w:val="004057B6"/>
    <w:rsid w:val="00406643"/>
    <w:rsid w:val="004066E3"/>
    <w:rsid w:val="0040674B"/>
    <w:rsid w:val="00406E88"/>
    <w:rsid w:val="00407543"/>
    <w:rsid w:val="004076DA"/>
    <w:rsid w:val="00407CEA"/>
    <w:rsid w:val="004105D5"/>
    <w:rsid w:val="0041065D"/>
    <w:rsid w:val="00410884"/>
    <w:rsid w:val="00410DAB"/>
    <w:rsid w:val="0041116C"/>
    <w:rsid w:val="004111CC"/>
    <w:rsid w:val="004111F3"/>
    <w:rsid w:val="004114AA"/>
    <w:rsid w:val="00411514"/>
    <w:rsid w:val="00411B40"/>
    <w:rsid w:val="004122D0"/>
    <w:rsid w:val="00412832"/>
    <w:rsid w:val="00413002"/>
    <w:rsid w:val="00413D1D"/>
    <w:rsid w:val="00413E5C"/>
    <w:rsid w:val="004140C4"/>
    <w:rsid w:val="00414931"/>
    <w:rsid w:val="0041505B"/>
    <w:rsid w:val="004158B0"/>
    <w:rsid w:val="0041594E"/>
    <w:rsid w:val="00415C8D"/>
    <w:rsid w:val="00415FB7"/>
    <w:rsid w:val="004160F1"/>
    <w:rsid w:val="004162BC"/>
    <w:rsid w:val="004165E7"/>
    <w:rsid w:val="004168AB"/>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40E"/>
    <w:rsid w:val="004259F4"/>
    <w:rsid w:val="00425B47"/>
    <w:rsid w:val="00426281"/>
    <w:rsid w:val="00426614"/>
    <w:rsid w:val="00426CC3"/>
    <w:rsid w:val="00426E43"/>
    <w:rsid w:val="0042715F"/>
    <w:rsid w:val="00427490"/>
    <w:rsid w:val="00427B12"/>
    <w:rsid w:val="00427D94"/>
    <w:rsid w:val="00427E50"/>
    <w:rsid w:val="00427E7B"/>
    <w:rsid w:val="00430442"/>
    <w:rsid w:val="00430B0E"/>
    <w:rsid w:val="004315D0"/>
    <w:rsid w:val="00431E64"/>
    <w:rsid w:val="004336CC"/>
    <w:rsid w:val="00433E36"/>
    <w:rsid w:val="00433E6C"/>
    <w:rsid w:val="0043421B"/>
    <w:rsid w:val="00434775"/>
    <w:rsid w:val="00434B19"/>
    <w:rsid w:val="00434CAE"/>
    <w:rsid w:val="00434D45"/>
    <w:rsid w:val="00435BEF"/>
    <w:rsid w:val="00436CEE"/>
    <w:rsid w:val="00436F79"/>
    <w:rsid w:val="00436FAD"/>
    <w:rsid w:val="004377FE"/>
    <w:rsid w:val="004401CB"/>
    <w:rsid w:val="004409B0"/>
    <w:rsid w:val="00440EC1"/>
    <w:rsid w:val="004422A9"/>
    <w:rsid w:val="00442837"/>
    <w:rsid w:val="004429BB"/>
    <w:rsid w:val="00442AC8"/>
    <w:rsid w:val="00442D1D"/>
    <w:rsid w:val="00443055"/>
    <w:rsid w:val="0044306F"/>
    <w:rsid w:val="004431D8"/>
    <w:rsid w:val="0044324A"/>
    <w:rsid w:val="004432BF"/>
    <w:rsid w:val="00443732"/>
    <w:rsid w:val="00443E1B"/>
    <w:rsid w:val="0044405C"/>
    <w:rsid w:val="004442C3"/>
    <w:rsid w:val="004447D1"/>
    <w:rsid w:val="00444B25"/>
    <w:rsid w:val="004453A5"/>
    <w:rsid w:val="00445D4C"/>
    <w:rsid w:val="00445F96"/>
    <w:rsid w:val="004464C0"/>
    <w:rsid w:val="00446683"/>
    <w:rsid w:val="00446889"/>
    <w:rsid w:val="00446AF0"/>
    <w:rsid w:val="00447750"/>
    <w:rsid w:val="00447862"/>
    <w:rsid w:val="00447CFC"/>
    <w:rsid w:val="00447EC8"/>
    <w:rsid w:val="004505EF"/>
    <w:rsid w:val="004522F2"/>
    <w:rsid w:val="00452DC6"/>
    <w:rsid w:val="00453202"/>
    <w:rsid w:val="004537C5"/>
    <w:rsid w:val="00453858"/>
    <w:rsid w:val="00453D1F"/>
    <w:rsid w:val="0045481F"/>
    <w:rsid w:val="00454EB7"/>
    <w:rsid w:val="00455150"/>
    <w:rsid w:val="00455B59"/>
    <w:rsid w:val="00455BB1"/>
    <w:rsid w:val="00455C63"/>
    <w:rsid w:val="00455C6E"/>
    <w:rsid w:val="00455EBD"/>
    <w:rsid w:val="0045689F"/>
    <w:rsid w:val="00456E29"/>
    <w:rsid w:val="00457AD5"/>
    <w:rsid w:val="00457CEA"/>
    <w:rsid w:val="00457DD6"/>
    <w:rsid w:val="00457DE0"/>
    <w:rsid w:val="004604D9"/>
    <w:rsid w:val="00460E83"/>
    <w:rsid w:val="00460EC9"/>
    <w:rsid w:val="00460F3E"/>
    <w:rsid w:val="00461ADE"/>
    <w:rsid w:val="00461DDC"/>
    <w:rsid w:val="00461ED0"/>
    <w:rsid w:val="00461EDD"/>
    <w:rsid w:val="004623F1"/>
    <w:rsid w:val="004626CC"/>
    <w:rsid w:val="00462E9C"/>
    <w:rsid w:val="004633B0"/>
    <w:rsid w:val="0046392D"/>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6DD"/>
    <w:rsid w:val="0047286F"/>
    <w:rsid w:val="00472E41"/>
    <w:rsid w:val="00473486"/>
    <w:rsid w:val="00473C10"/>
    <w:rsid w:val="00474621"/>
    <w:rsid w:val="00475111"/>
    <w:rsid w:val="004757BF"/>
    <w:rsid w:val="00475A40"/>
    <w:rsid w:val="00476209"/>
    <w:rsid w:val="004764F1"/>
    <w:rsid w:val="00476581"/>
    <w:rsid w:val="0047693E"/>
    <w:rsid w:val="00476B62"/>
    <w:rsid w:val="00477101"/>
    <w:rsid w:val="00477717"/>
    <w:rsid w:val="0047774A"/>
    <w:rsid w:val="00477E72"/>
    <w:rsid w:val="00480CFB"/>
    <w:rsid w:val="00481272"/>
    <w:rsid w:val="00481C2D"/>
    <w:rsid w:val="00482255"/>
    <w:rsid w:val="00482365"/>
    <w:rsid w:val="00482690"/>
    <w:rsid w:val="004833FF"/>
    <w:rsid w:val="00483605"/>
    <w:rsid w:val="0048380F"/>
    <w:rsid w:val="0048397A"/>
    <w:rsid w:val="00484270"/>
    <w:rsid w:val="004847F5"/>
    <w:rsid w:val="00484E6F"/>
    <w:rsid w:val="00484ED3"/>
    <w:rsid w:val="004853A2"/>
    <w:rsid w:val="00485401"/>
    <w:rsid w:val="00485D05"/>
    <w:rsid w:val="004863FF"/>
    <w:rsid w:val="004864CD"/>
    <w:rsid w:val="004868DC"/>
    <w:rsid w:val="00486A49"/>
    <w:rsid w:val="00486CB3"/>
    <w:rsid w:val="00487331"/>
    <w:rsid w:val="00487FD2"/>
    <w:rsid w:val="00490174"/>
    <w:rsid w:val="00490236"/>
    <w:rsid w:val="0049024D"/>
    <w:rsid w:val="004903FF"/>
    <w:rsid w:val="0049081B"/>
    <w:rsid w:val="00490A82"/>
    <w:rsid w:val="00490F69"/>
    <w:rsid w:val="00491210"/>
    <w:rsid w:val="0049127C"/>
    <w:rsid w:val="00491541"/>
    <w:rsid w:val="00492244"/>
    <w:rsid w:val="00492465"/>
    <w:rsid w:val="004926FD"/>
    <w:rsid w:val="004927DD"/>
    <w:rsid w:val="004929C4"/>
    <w:rsid w:val="00492BEC"/>
    <w:rsid w:val="004937D2"/>
    <w:rsid w:val="00493B55"/>
    <w:rsid w:val="004941BB"/>
    <w:rsid w:val="00494472"/>
    <w:rsid w:val="0049471F"/>
    <w:rsid w:val="00494DCD"/>
    <w:rsid w:val="00495801"/>
    <w:rsid w:val="00495FE5"/>
    <w:rsid w:val="00496FFB"/>
    <w:rsid w:val="00497941"/>
    <w:rsid w:val="00497CAC"/>
    <w:rsid w:val="004A0196"/>
    <w:rsid w:val="004A02E2"/>
    <w:rsid w:val="004A06D6"/>
    <w:rsid w:val="004A08AC"/>
    <w:rsid w:val="004A09CE"/>
    <w:rsid w:val="004A09FD"/>
    <w:rsid w:val="004A1AEF"/>
    <w:rsid w:val="004A1F11"/>
    <w:rsid w:val="004A1F38"/>
    <w:rsid w:val="004A2051"/>
    <w:rsid w:val="004A2670"/>
    <w:rsid w:val="004A2D61"/>
    <w:rsid w:val="004A2DCB"/>
    <w:rsid w:val="004A2DE0"/>
    <w:rsid w:val="004A2DE2"/>
    <w:rsid w:val="004A3D06"/>
    <w:rsid w:val="004A46A9"/>
    <w:rsid w:val="004A4781"/>
    <w:rsid w:val="004A52C2"/>
    <w:rsid w:val="004A54E3"/>
    <w:rsid w:val="004A644C"/>
    <w:rsid w:val="004A73DF"/>
    <w:rsid w:val="004B011E"/>
    <w:rsid w:val="004B06ED"/>
    <w:rsid w:val="004B1434"/>
    <w:rsid w:val="004B1679"/>
    <w:rsid w:val="004B1EC4"/>
    <w:rsid w:val="004B2228"/>
    <w:rsid w:val="004B2A91"/>
    <w:rsid w:val="004B2B5B"/>
    <w:rsid w:val="004B37B6"/>
    <w:rsid w:val="004B3921"/>
    <w:rsid w:val="004B40C2"/>
    <w:rsid w:val="004B4BE0"/>
    <w:rsid w:val="004B4FB9"/>
    <w:rsid w:val="004B5863"/>
    <w:rsid w:val="004B5A14"/>
    <w:rsid w:val="004B6455"/>
    <w:rsid w:val="004B664D"/>
    <w:rsid w:val="004B6BDF"/>
    <w:rsid w:val="004B7897"/>
    <w:rsid w:val="004B7BEC"/>
    <w:rsid w:val="004C0565"/>
    <w:rsid w:val="004C069E"/>
    <w:rsid w:val="004C086A"/>
    <w:rsid w:val="004C09D6"/>
    <w:rsid w:val="004C1095"/>
    <w:rsid w:val="004C1AAF"/>
    <w:rsid w:val="004C3B75"/>
    <w:rsid w:val="004C46B6"/>
    <w:rsid w:val="004C4A35"/>
    <w:rsid w:val="004C4A6E"/>
    <w:rsid w:val="004C4BBC"/>
    <w:rsid w:val="004C52DA"/>
    <w:rsid w:val="004C5324"/>
    <w:rsid w:val="004C53D8"/>
    <w:rsid w:val="004C5A13"/>
    <w:rsid w:val="004C5A6E"/>
    <w:rsid w:val="004C61DA"/>
    <w:rsid w:val="004C64CA"/>
    <w:rsid w:val="004C6C79"/>
    <w:rsid w:val="004C6D82"/>
    <w:rsid w:val="004C7040"/>
    <w:rsid w:val="004C7625"/>
    <w:rsid w:val="004C7714"/>
    <w:rsid w:val="004C792C"/>
    <w:rsid w:val="004C7950"/>
    <w:rsid w:val="004D02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0BC"/>
    <w:rsid w:val="004D75EF"/>
    <w:rsid w:val="004D78E2"/>
    <w:rsid w:val="004D7C7C"/>
    <w:rsid w:val="004D7F5D"/>
    <w:rsid w:val="004E0613"/>
    <w:rsid w:val="004E0769"/>
    <w:rsid w:val="004E07C3"/>
    <w:rsid w:val="004E0C96"/>
    <w:rsid w:val="004E0DFD"/>
    <w:rsid w:val="004E111D"/>
    <w:rsid w:val="004E1E09"/>
    <w:rsid w:val="004E2728"/>
    <w:rsid w:val="004E2A89"/>
    <w:rsid w:val="004E2A8D"/>
    <w:rsid w:val="004E2CE8"/>
    <w:rsid w:val="004E2FB3"/>
    <w:rsid w:val="004E3B4A"/>
    <w:rsid w:val="004E3D5A"/>
    <w:rsid w:val="004E44C4"/>
    <w:rsid w:val="004E4948"/>
    <w:rsid w:val="004E51B9"/>
    <w:rsid w:val="004E5E74"/>
    <w:rsid w:val="004E6809"/>
    <w:rsid w:val="004E699C"/>
    <w:rsid w:val="004E6D6B"/>
    <w:rsid w:val="004F12FD"/>
    <w:rsid w:val="004F15E0"/>
    <w:rsid w:val="004F294B"/>
    <w:rsid w:val="004F325A"/>
    <w:rsid w:val="004F3388"/>
    <w:rsid w:val="004F3BFA"/>
    <w:rsid w:val="004F44BA"/>
    <w:rsid w:val="004F4510"/>
    <w:rsid w:val="004F4683"/>
    <w:rsid w:val="004F4854"/>
    <w:rsid w:val="004F498F"/>
    <w:rsid w:val="004F4E5D"/>
    <w:rsid w:val="004F517C"/>
    <w:rsid w:val="004F5A6D"/>
    <w:rsid w:val="004F6B8C"/>
    <w:rsid w:val="004F770D"/>
    <w:rsid w:val="004F7C07"/>
    <w:rsid w:val="004F7FA1"/>
    <w:rsid w:val="00500F9E"/>
    <w:rsid w:val="005018D7"/>
    <w:rsid w:val="00502742"/>
    <w:rsid w:val="00502AB6"/>
    <w:rsid w:val="0050321E"/>
    <w:rsid w:val="005040FE"/>
    <w:rsid w:val="0050463F"/>
    <w:rsid w:val="00504B48"/>
    <w:rsid w:val="00505473"/>
    <w:rsid w:val="005055A8"/>
    <w:rsid w:val="00505B86"/>
    <w:rsid w:val="005063AD"/>
    <w:rsid w:val="00506CAD"/>
    <w:rsid w:val="005070A3"/>
    <w:rsid w:val="00507DFA"/>
    <w:rsid w:val="00507F8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0848"/>
    <w:rsid w:val="00521025"/>
    <w:rsid w:val="005215BB"/>
    <w:rsid w:val="00521845"/>
    <w:rsid w:val="00521C20"/>
    <w:rsid w:val="00521C34"/>
    <w:rsid w:val="00522A6A"/>
    <w:rsid w:val="0052308E"/>
    <w:rsid w:val="0052380F"/>
    <w:rsid w:val="005238F1"/>
    <w:rsid w:val="00523C35"/>
    <w:rsid w:val="00523DD0"/>
    <w:rsid w:val="00523F80"/>
    <w:rsid w:val="00524487"/>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6F8A"/>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A7"/>
    <w:rsid w:val="00546DFB"/>
    <w:rsid w:val="0054721D"/>
    <w:rsid w:val="00547A1E"/>
    <w:rsid w:val="00550096"/>
    <w:rsid w:val="00550A16"/>
    <w:rsid w:val="0055100D"/>
    <w:rsid w:val="0055148C"/>
    <w:rsid w:val="00551787"/>
    <w:rsid w:val="005517E8"/>
    <w:rsid w:val="005519C1"/>
    <w:rsid w:val="00551D3A"/>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220"/>
    <w:rsid w:val="005615A1"/>
    <w:rsid w:val="00561F34"/>
    <w:rsid w:val="005623BF"/>
    <w:rsid w:val="005624DD"/>
    <w:rsid w:val="00562BC3"/>
    <w:rsid w:val="00563613"/>
    <w:rsid w:val="00563667"/>
    <w:rsid w:val="00563DC5"/>
    <w:rsid w:val="00564807"/>
    <w:rsid w:val="00564C52"/>
    <w:rsid w:val="00564CB2"/>
    <w:rsid w:val="00564F6D"/>
    <w:rsid w:val="005655AE"/>
    <w:rsid w:val="00565C51"/>
    <w:rsid w:val="00565CD7"/>
    <w:rsid w:val="005661A9"/>
    <w:rsid w:val="005664A6"/>
    <w:rsid w:val="005669D8"/>
    <w:rsid w:val="00567EEA"/>
    <w:rsid w:val="00570112"/>
    <w:rsid w:val="0057034D"/>
    <w:rsid w:val="00570C5B"/>
    <w:rsid w:val="00570CB4"/>
    <w:rsid w:val="0057103C"/>
    <w:rsid w:val="005711F8"/>
    <w:rsid w:val="00571387"/>
    <w:rsid w:val="0057140C"/>
    <w:rsid w:val="00571536"/>
    <w:rsid w:val="0057191D"/>
    <w:rsid w:val="00571E86"/>
    <w:rsid w:val="005728E0"/>
    <w:rsid w:val="00572D96"/>
    <w:rsid w:val="0057316D"/>
    <w:rsid w:val="00573E71"/>
    <w:rsid w:val="00574414"/>
    <w:rsid w:val="005745C6"/>
    <w:rsid w:val="0057474C"/>
    <w:rsid w:val="00574B1C"/>
    <w:rsid w:val="00574B30"/>
    <w:rsid w:val="00574C04"/>
    <w:rsid w:val="00575B61"/>
    <w:rsid w:val="00575ECA"/>
    <w:rsid w:val="00576193"/>
    <w:rsid w:val="00576997"/>
    <w:rsid w:val="00576DBA"/>
    <w:rsid w:val="00577483"/>
    <w:rsid w:val="0057773E"/>
    <w:rsid w:val="005777DC"/>
    <w:rsid w:val="00577B1F"/>
    <w:rsid w:val="00577FB8"/>
    <w:rsid w:val="005806F2"/>
    <w:rsid w:val="005819A5"/>
    <w:rsid w:val="00581D11"/>
    <w:rsid w:val="00582130"/>
    <w:rsid w:val="0058255B"/>
    <w:rsid w:val="0058331E"/>
    <w:rsid w:val="0058399C"/>
    <w:rsid w:val="00584203"/>
    <w:rsid w:val="005842F1"/>
    <w:rsid w:val="00584878"/>
    <w:rsid w:val="00586383"/>
    <w:rsid w:val="00586617"/>
    <w:rsid w:val="00586845"/>
    <w:rsid w:val="00586CF4"/>
    <w:rsid w:val="00586E65"/>
    <w:rsid w:val="00586EEB"/>
    <w:rsid w:val="0058712B"/>
    <w:rsid w:val="00587646"/>
    <w:rsid w:val="00587FDA"/>
    <w:rsid w:val="00590241"/>
    <w:rsid w:val="00590DFD"/>
    <w:rsid w:val="00590EA3"/>
    <w:rsid w:val="005917D0"/>
    <w:rsid w:val="00591B0F"/>
    <w:rsid w:val="00591D1C"/>
    <w:rsid w:val="0059259B"/>
    <w:rsid w:val="005930DB"/>
    <w:rsid w:val="00593188"/>
    <w:rsid w:val="0059344A"/>
    <w:rsid w:val="00593734"/>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24DB"/>
    <w:rsid w:val="005A265E"/>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9D"/>
    <w:rsid w:val="005B0CA1"/>
    <w:rsid w:val="005B19EF"/>
    <w:rsid w:val="005B1ADB"/>
    <w:rsid w:val="005B1B47"/>
    <w:rsid w:val="005B1C13"/>
    <w:rsid w:val="005B222B"/>
    <w:rsid w:val="005B24A5"/>
    <w:rsid w:val="005B2570"/>
    <w:rsid w:val="005B2793"/>
    <w:rsid w:val="005B2AB5"/>
    <w:rsid w:val="005B2E00"/>
    <w:rsid w:val="005B2E88"/>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9B"/>
    <w:rsid w:val="005C28F7"/>
    <w:rsid w:val="005C3225"/>
    <w:rsid w:val="005C32C0"/>
    <w:rsid w:val="005C343A"/>
    <w:rsid w:val="005C35DC"/>
    <w:rsid w:val="005C416E"/>
    <w:rsid w:val="005C454F"/>
    <w:rsid w:val="005C4688"/>
    <w:rsid w:val="005C4725"/>
    <w:rsid w:val="005C4FA7"/>
    <w:rsid w:val="005C640E"/>
    <w:rsid w:val="005C7076"/>
    <w:rsid w:val="005C7245"/>
    <w:rsid w:val="005C77CE"/>
    <w:rsid w:val="005C7CC2"/>
    <w:rsid w:val="005D034E"/>
    <w:rsid w:val="005D057F"/>
    <w:rsid w:val="005D077E"/>
    <w:rsid w:val="005D0D12"/>
    <w:rsid w:val="005D1895"/>
    <w:rsid w:val="005D1E71"/>
    <w:rsid w:val="005D1FE1"/>
    <w:rsid w:val="005D25C3"/>
    <w:rsid w:val="005D2738"/>
    <w:rsid w:val="005D2798"/>
    <w:rsid w:val="005D2E16"/>
    <w:rsid w:val="005D35AD"/>
    <w:rsid w:val="005D3773"/>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645"/>
    <w:rsid w:val="005E574D"/>
    <w:rsid w:val="005E57BD"/>
    <w:rsid w:val="005E58DD"/>
    <w:rsid w:val="005E58E8"/>
    <w:rsid w:val="005E5AF4"/>
    <w:rsid w:val="005E5BA6"/>
    <w:rsid w:val="005E6CDD"/>
    <w:rsid w:val="005E7512"/>
    <w:rsid w:val="005E7720"/>
    <w:rsid w:val="005E773D"/>
    <w:rsid w:val="005E7A11"/>
    <w:rsid w:val="005F0815"/>
    <w:rsid w:val="005F09A7"/>
    <w:rsid w:val="005F0BC2"/>
    <w:rsid w:val="005F15AC"/>
    <w:rsid w:val="005F17B5"/>
    <w:rsid w:val="005F1C5C"/>
    <w:rsid w:val="005F1E50"/>
    <w:rsid w:val="005F2891"/>
    <w:rsid w:val="005F2BDD"/>
    <w:rsid w:val="005F2C6E"/>
    <w:rsid w:val="005F3271"/>
    <w:rsid w:val="005F3542"/>
    <w:rsid w:val="005F3E0F"/>
    <w:rsid w:val="005F3E18"/>
    <w:rsid w:val="005F4312"/>
    <w:rsid w:val="005F4EB2"/>
    <w:rsid w:val="005F5634"/>
    <w:rsid w:val="005F57F4"/>
    <w:rsid w:val="005F5B36"/>
    <w:rsid w:val="005F5F50"/>
    <w:rsid w:val="005F67FC"/>
    <w:rsid w:val="005F69A2"/>
    <w:rsid w:val="005F7697"/>
    <w:rsid w:val="005F7DDC"/>
    <w:rsid w:val="00600126"/>
    <w:rsid w:val="00600191"/>
    <w:rsid w:val="006001E8"/>
    <w:rsid w:val="006005B6"/>
    <w:rsid w:val="00600899"/>
    <w:rsid w:val="006009B1"/>
    <w:rsid w:val="00600AE9"/>
    <w:rsid w:val="006011E9"/>
    <w:rsid w:val="00601FD5"/>
    <w:rsid w:val="00602222"/>
    <w:rsid w:val="0060268C"/>
    <w:rsid w:val="00602887"/>
    <w:rsid w:val="00602F93"/>
    <w:rsid w:val="006031D0"/>
    <w:rsid w:val="006034BF"/>
    <w:rsid w:val="00603681"/>
    <w:rsid w:val="00603ADD"/>
    <w:rsid w:val="00603DF1"/>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563"/>
    <w:rsid w:val="00611C7E"/>
    <w:rsid w:val="00611E43"/>
    <w:rsid w:val="00612090"/>
    <w:rsid w:val="00612426"/>
    <w:rsid w:val="00612683"/>
    <w:rsid w:val="00612848"/>
    <w:rsid w:val="00612AD5"/>
    <w:rsid w:val="006133C1"/>
    <w:rsid w:val="0061348D"/>
    <w:rsid w:val="006139C5"/>
    <w:rsid w:val="00613A7D"/>
    <w:rsid w:val="00613B12"/>
    <w:rsid w:val="00614536"/>
    <w:rsid w:val="006146DD"/>
    <w:rsid w:val="006152C8"/>
    <w:rsid w:val="00615345"/>
    <w:rsid w:val="00615775"/>
    <w:rsid w:val="00615789"/>
    <w:rsid w:val="00616DFD"/>
    <w:rsid w:val="00617BC0"/>
    <w:rsid w:val="00617D21"/>
    <w:rsid w:val="00620154"/>
    <w:rsid w:val="006210E0"/>
    <w:rsid w:val="00621267"/>
    <w:rsid w:val="00621F18"/>
    <w:rsid w:val="0062222C"/>
    <w:rsid w:val="006223FE"/>
    <w:rsid w:val="00622B03"/>
    <w:rsid w:val="006231CA"/>
    <w:rsid w:val="00623ECF"/>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885"/>
    <w:rsid w:val="006368EF"/>
    <w:rsid w:val="00636BA2"/>
    <w:rsid w:val="0063725A"/>
    <w:rsid w:val="00637565"/>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47D89"/>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B89"/>
    <w:rsid w:val="00662F4E"/>
    <w:rsid w:val="00663087"/>
    <w:rsid w:val="00663B45"/>
    <w:rsid w:val="0066412D"/>
    <w:rsid w:val="00664FE0"/>
    <w:rsid w:val="006656DE"/>
    <w:rsid w:val="00665748"/>
    <w:rsid w:val="00665D70"/>
    <w:rsid w:val="00665D86"/>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01E"/>
    <w:rsid w:val="00674153"/>
    <w:rsid w:val="006744F2"/>
    <w:rsid w:val="006749E5"/>
    <w:rsid w:val="00674B40"/>
    <w:rsid w:val="00674D10"/>
    <w:rsid w:val="00674F6D"/>
    <w:rsid w:val="00675203"/>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653"/>
    <w:rsid w:val="00692D43"/>
    <w:rsid w:val="00693CFF"/>
    <w:rsid w:val="00694258"/>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569"/>
    <w:rsid w:val="006A4549"/>
    <w:rsid w:val="006A464D"/>
    <w:rsid w:val="006A4E30"/>
    <w:rsid w:val="006A6050"/>
    <w:rsid w:val="006A60CA"/>
    <w:rsid w:val="006A7377"/>
    <w:rsid w:val="006A769C"/>
    <w:rsid w:val="006A7B00"/>
    <w:rsid w:val="006A7E2A"/>
    <w:rsid w:val="006B06C6"/>
    <w:rsid w:val="006B090B"/>
    <w:rsid w:val="006B17D3"/>
    <w:rsid w:val="006B1B3F"/>
    <w:rsid w:val="006B1E81"/>
    <w:rsid w:val="006B2324"/>
    <w:rsid w:val="006B2FB6"/>
    <w:rsid w:val="006B30CB"/>
    <w:rsid w:val="006B32DC"/>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2EFA"/>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6627"/>
    <w:rsid w:val="006C719A"/>
    <w:rsid w:val="006C739A"/>
    <w:rsid w:val="006C7A0A"/>
    <w:rsid w:val="006C7ACF"/>
    <w:rsid w:val="006C7C56"/>
    <w:rsid w:val="006C7EFE"/>
    <w:rsid w:val="006D035B"/>
    <w:rsid w:val="006D0E1D"/>
    <w:rsid w:val="006D1A35"/>
    <w:rsid w:val="006D1B3D"/>
    <w:rsid w:val="006D1BEE"/>
    <w:rsid w:val="006D2B97"/>
    <w:rsid w:val="006D2FBC"/>
    <w:rsid w:val="006D3710"/>
    <w:rsid w:val="006D3A74"/>
    <w:rsid w:val="006D3BAC"/>
    <w:rsid w:val="006D3E0E"/>
    <w:rsid w:val="006D496A"/>
    <w:rsid w:val="006D4E5C"/>
    <w:rsid w:val="006D5056"/>
    <w:rsid w:val="006D5CF2"/>
    <w:rsid w:val="006D5FBC"/>
    <w:rsid w:val="006D610F"/>
    <w:rsid w:val="006D64A2"/>
    <w:rsid w:val="006D6884"/>
    <w:rsid w:val="006D726A"/>
    <w:rsid w:val="006D7590"/>
    <w:rsid w:val="006D76C7"/>
    <w:rsid w:val="006D7FD0"/>
    <w:rsid w:val="006E02A6"/>
    <w:rsid w:val="006E02F6"/>
    <w:rsid w:val="006E0EED"/>
    <w:rsid w:val="006E1CE5"/>
    <w:rsid w:val="006E219C"/>
    <w:rsid w:val="006E2356"/>
    <w:rsid w:val="006E247E"/>
    <w:rsid w:val="006E2880"/>
    <w:rsid w:val="006E530C"/>
    <w:rsid w:val="006E5D95"/>
    <w:rsid w:val="006E6C7E"/>
    <w:rsid w:val="006E6DB9"/>
    <w:rsid w:val="006E725A"/>
    <w:rsid w:val="006E7330"/>
    <w:rsid w:val="006F027D"/>
    <w:rsid w:val="006F0798"/>
    <w:rsid w:val="006F0FF9"/>
    <w:rsid w:val="006F1204"/>
    <w:rsid w:val="006F1526"/>
    <w:rsid w:val="006F182B"/>
    <w:rsid w:val="006F1A03"/>
    <w:rsid w:val="006F1C26"/>
    <w:rsid w:val="006F2093"/>
    <w:rsid w:val="006F2334"/>
    <w:rsid w:val="006F2496"/>
    <w:rsid w:val="006F36F1"/>
    <w:rsid w:val="006F39BF"/>
    <w:rsid w:val="006F3D3A"/>
    <w:rsid w:val="006F42EC"/>
    <w:rsid w:val="006F43AC"/>
    <w:rsid w:val="006F451E"/>
    <w:rsid w:val="006F5A5E"/>
    <w:rsid w:val="006F5D9F"/>
    <w:rsid w:val="006F5FAA"/>
    <w:rsid w:val="006F613C"/>
    <w:rsid w:val="006F65A9"/>
    <w:rsid w:val="006F67C5"/>
    <w:rsid w:val="006F7166"/>
    <w:rsid w:val="006F72AF"/>
    <w:rsid w:val="006F7ED6"/>
    <w:rsid w:val="007011E8"/>
    <w:rsid w:val="007012B6"/>
    <w:rsid w:val="007013EB"/>
    <w:rsid w:val="00701AD4"/>
    <w:rsid w:val="00702373"/>
    <w:rsid w:val="00703121"/>
    <w:rsid w:val="00703CE6"/>
    <w:rsid w:val="00703D17"/>
    <w:rsid w:val="00704855"/>
    <w:rsid w:val="00705219"/>
    <w:rsid w:val="007052BC"/>
    <w:rsid w:val="007054AB"/>
    <w:rsid w:val="00705D31"/>
    <w:rsid w:val="007065F2"/>
    <w:rsid w:val="00706FB6"/>
    <w:rsid w:val="0070742F"/>
    <w:rsid w:val="007075FA"/>
    <w:rsid w:val="00707629"/>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A19"/>
    <w:rsid w:val="00713A43"/>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A59"/>
    <w:rsid w:val="00721C5F"/>
    <w:rsid w:val="00721F56"/>
    <w:rsid w:val="00721F65"/>
    <w:rsid w:val="00722077"/>
    <w:rsid w:val="00722486"/>
    <w:rsid w:val="00723034"/>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5E6"/>
    <w:rsid w:val="00730682"/>
    <w:rsid w:val="00730E95"/>
    <w:rsid w:val="007315F9"/>
    <w:rsid w:val="00731713"/>
    <w:rsid w:val="007319B5"/>
    <w:rsid w:val="00732590"/>
    <w:rsid w:val="00732D99"/>
    <w:rsid w:val="00732DEC"/>
    <w:rsid w:val="00733058"/>
    <w:rsid w:val="00733554"/>
    <w:rsid w:val="00733C5D"/>
    <w:rsid w:val="00734204"/>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3D22"/>
    <w:rsid w:val="007440AB"/>
    <w:rsid w:val="00744B4B"/>
    <w:rsid w:val="00744D7F"/>
    <w:rsid w:val="00745237"/>
    <w:rsid w:val="00745613"/>
    <w:rsid w:val="00745BCD"/>
    <w:rsid w:val="0074611A"/>
    <w:rsid w:val="007461B4"/>
    <w:rsid w:val="007464BA"/>
    <w:rsid w:val="007467FB"/>
    <w:rsid w:val="00746E56"/>
    <w:rsid w:val="0074706C"/>
    <w:rsid w:val="00747535"/>
    <w:rsid w:val="0074763B"/>
    <w:rsid w:val="00750219"/>
    <w:rsid w:val="00750C05"/>
    <w:rsid w:val="0075139A"/>
    <w:rsid w:val="0075172E"/>
    <w:rsid w:val="00751CA7"/>
    <w:rsid w:val="0075207A"/>
    <w:rsid w:val="00752B5A"/>
    <w:rsid w:val="00752CBC"/>
    <w:rsid w:val="00752F3C"/>
    <w:rsid w:val="0075322D"/>
    <w:rsid w:val="00753F66"/>
    <w:rsid w:val="00753FAA"/>
    <w:rsid w:val="007547A0"/>
    <w:rsid w:val="00754A63"/>
    <w:rsid w:val="00755347"/>
    <w:rsid w:val="0075591A"/>
    <w:rsid w:val="00755EAD"/>
    <w:rsid w:val="00755F84"/>
    <w:rsid w:val="00756119"/>
    <w:rsid w:val="00756392"/>
    <w:rsid w:val="00756588"/>
    <w:rsid w:val="0075678F"/>
    <w:rsid w:val="00756FFB"/>
    <w:rsid w:val="00757961"/>
    <w:rsid w:val="00757C3E"/>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DA2"/>
    <w:rsid w:val="00771F1E"/>
    <w:rsid w:val="00771F5B"/>
    <w:rsid w:val="00772D81"/>
    <w:rsid w:val="00772FD5"/>
    <w:rsid w:val="0077337B"/>
    <w:rsid w:val="007733D2"/>
    <w:rsid w:val="00773B2F"/>
    <w:rsid w:val="00775369"/>
    <w:rsid w:val="00775DF9"/>
    <w:rsid w:val="00777526"/>
    <w:rsid w:val="0077756B"/>
    <w:rsid w:val="007777D5"/>
    <w:rsid w:val="0077782A"/>
    <w:rsid w:val="00780199"/>
    <w:rsid w:val="0078036F"/>
    <w:rsid w:val="00780D06"/>
    <w:rsid w:val="00780E1F"/>
    <w:rsid w:val="00781116"/>
    <w:rsid w:val="0078174A"/>
    <w:rsid w:val="00781760"/>
    <w:rsid w:val="007817B0"/>
    <w:rsid w:val="007818EB"/>
    <w:rsid w:val="00781B02"/>
    <w:rsid w:val="00782731"/>
    <w:rsid w:val="0078338B"/>
    <w:rsid w:val="007838AC"/>
    <w:rsid w:val="00784326"/>
    <w:rsid w:val="00784664"/>
    <w:rsid w:val="007857D1"/>
    <w:rsid w:val="00786444"/>
    <w:rsid w:val="00786C7D"/>
    <w:rsid w:val="00786FFA"/>
    <w:rsid w:val="007870D3"/>
    <w:rsid w:val="00787457"/>
    <w:rsid w:val="00787A1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97F81"/>
    <w:rsid w:val="007A0338"/>
    <w:rsid w:val="007A04CB"/>
    <w:rsid w:val="007A09DC"/>
    <w:rsid w:val="007A1674"/>
    <w:rsid w:val="007A1971"/>
    <w:rsid w:val="007A19D8"/>
    <w:rsid w:val="007A1F23"/>
    <w:rsid w:val="007A1F3B"/>
    <w:rsid w:val="007A2442"/>
    <w:rsid w:val="007A26C1"/>
    <w:rsid w:val="007A2B40"/>
    <w:rsid w:val="007A32F3"/>
    <w:rsid w:val="007A3620"/>
    <w:rsid w:val="007A3716"/>
    <w:rsid w:val="007A3FB9"/>
    <w:rsid w:val="007A46AD"/>
    <w:rsid w:val="007A4927"/>
    <w:rsid w:val="007A497A"/>
    <w:rsid w:val="007A53C9"/>
    <w:rsid w:val="007A592B"/>
    <w:rsid w:val="007A6408"/>
    <w:rsid w:val="007A6C57"/>
    <w:rsid w:val="007A70F7"/>
    <w:rsid w:val="007A7113"/>
    <w:rsid w:val="007A751A"/>
    <w:rsid w:val="007A75D2"/>
    <w:rsid w:val="007A7D08"/>
    <w:rsid w:val="007A7ED6"/>
    <w:rsid w:val="007A7F52"/>
    <w:rsid w:val="007A7F99"/>
    <w:rsid w:val="007B0351"/>
    <w:rsid w:val="007B03D9"/>
    <w:rsid w:val="007B0A54"/>
    <w:rsid w:val="007B0CCA"/>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6AC0"/>
    <w:rsid w:val="007B7237"/>
    <w:rsid w:val="007B7AEE"/>
    <w:rsid w:val="007B7DA7"/>
    <w:rsid w:val="007B7DE1"/>
    <w:rsid w:val="007B7F73"/>
    <w:rsid w:val="007C0454"/>
    <w:rsid w:val="007C0CE4"/>
    <w:rsid w:val="007C0EC8"/>
    <w:rsid w:val="007C1BE7"/>
    <w:rsid w:val="007C2737"/>
    <w:rsid w:val="007C3A22"/>
    <w:rsid w:val="007C3BA5"/>
    <w:rsid w:val="007C3C2D"/>
    <w:rsid w:val="007C41D7"/>
    <w:rsid w:val="007C4D81"/>
    <w:rsid w:val="007C672A"/>
    <w:rsid w:val="007C6902"/>
    <w:rsid w:val="007C77F1"/>
    <w:rsid w:val="007C78E2"/>
    <w:rsid w:val="007C7B08"/>
    <w:rsid w:val="007C7F33"/>
    <w:rsid w:val="007D134A"/>
    <w:rsid w:val="007D218D"/>
    <w:rsid w:val="007D2BC0"/>
    <w:rsid w:val="007D2CDD"/>
    <w:rsid w:val="007D325A"/>
    <w:rsid w:val="007D35EE"/>
    <w:rsid w:val="007D3879"/>
    <w:rsid w:val="007D3AC6"/>
    <w:rsid w:val="007D3ACC"/>
    <w:rsid w:val="007D3D16"/>
    <w:rsid w:val="007D41EC"/>
    <w:rsid w:val="007D53A1"/>
    <w:rsid w:val="007D59D5"/>
    <w:rsid w:val="007D5A53"/>
    <w:rsid w:val="007D5BC5"/>
    <w:rsid w:val="007D6395"/>
    <w:rsid w:val="007D66BF"/>
    <w:rsid w:val="007D698C"/>
    <w:rsid w:val="007D6C1F"/>
    <w:rsid w:val="007D77F8"/>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390"/>
    <w:rsid w:val="007F177C"/>
    <w:rsid w:val="007F1BF5"/>
    <w:rsid w:val="007F30AA"/>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C3B"/>
    <w:rsid w:val="007F7ECB"/>
    <w:rsid w:val="00800207"/>
    <w:rsid w:val="00800250"/>
    <w:rsid w:val="008007A3"/>
    <w:rsid w:val="00800CA9"/>
    <w:rsid w:val="00800E88"/>
    <w:rsid w:val="00801080"/>
    <w:rsid w:val="00801120"/>
    <w:rsid w:val="0080122B"/>
    <w:rsid w:val="0080136A"/>
    <w:rsid w:val="008014C1"/>
    <w:rsid w:val="008024A5"/>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5B6"/>
    <w:rsid w:val="0081196C"/>
    <w:rsid w:val="00812B5B"/>
    <w:rsid w:val="00812BA1"/>
    <w:rsid w:val="00812C3A"/>
    <w:rsid w:val="00812EFF"/>
    <w:rsid w:val="008133EB"/>
    <w:rsid w:val="00813851"/>
    <w:rsid w:val="00814F33"/>
    <w:rsid w:val="00814F50"/>
    <w:rsid w:val="008163AA"/>
    <w:rsid w:val="0081681D"/>
    <w:rsid w:val="00816A38"/>
    <w:rsid w:val="00817901"/>
    <w:rsid w:val="00817F5A"/>
    <w:rsid w:val="0082019B"/>
    <w:rsid w:val="0082041B"/>
    <w:rsid w:val="00820A2B"/>
    <w:rsid w:val="00820F44"/>
    <w:rsid w:val="0082152E"/>
    <w:rsid w:val="00821869"/>
    <w:rsid w:val="008219BD"/>
    <w:rsid w:val="008225A6"/>
    <w:rsid w:val="008226E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B4"/>
    <w:rsid w:val="00830CC8"/>
    <w:rsid w:val="00830FC1"/>
    <w:rsid w:val="00831103"/>
    <w:rsid w:val="0083183A"/>
    <w:rsid w:val="008318F9"/>
    <w:rsid w:val="00831BF5"/>
    <w:rsid w:val="00832B1A"/>
    <w:rsid w:val="008336C1"/>
    <w:rsid w:val="00833A89"/>
    <w:rsid w:val="00833C10"/>
    <w:rsid w:val="00833CB4"/>
    <w:rsid w:val="00834644"/>
    <w:rsid w:val="00834870"/>
    <w:rsid w:val="008349F1"/>
    <w:rsid w:val="00834AF6"/>
    <w:rsid w:val="00834B1F"/>
    <w:rsid w:val="00834BB5"/>
    <w:rsid w:val="008355A6"/>
    <w:rsid w:val="00835B8B"/>
    <w:rsid w:val="00836370"/>
    <w:rsid w:val="00836892"/>
    <w:rsid w:val="00836961"/>
    <w:rsid w:val="008404A9"/>
    <w:rsid w:val="008406D8"/>
    <w:rsid w:val="00840863"/>
    <w:rsid w:val="008411B8"/>
    <w:rsid w:val="008411F7"/>
    <w:rsid w:val="008422DB"/>
    <w:rsid w:val="008424A0"/>
    <w:rsid w:val="008424C4"/>
    <w:rsid w:val="0084280D"/>
    <w:rsid w:val="00842E56"/>
    <w:rsid w:val="00843625"/>
    <w:rsid w:val="00843B03"/>
    <w:rsid w:val="00843B64"/>
    <w:rsid w:val="00843D89"/>
    <w:rsid w:val="00843DA1"/>
    <w:rsid w:val="00844714"/>
    <w:rsid w:val="008449E4"/>
    <w:rsid w:val="00844CC8"/>
    <w:rsid w:val="0084508A"/>
    <w:rsid w:val="008458C3"/>
    <w:rsid w:val="0084603F"/>
    <w:rsid w:val="008462D9"/>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855"/>
    <w:rsid w:val="00856E22"/>
    <w:rsid w:val="008578A1"/>
    <w:rsid w:val="00857CEA"/>
    <w:rsid w:val="0086030D"/>
    <w:rsid w:val="00860BE3"/>
    <w:rsid w:val="00860C79"/>
    <w:rsid w:val="00861A05"/>
    <w:rsid w:val="00861C0B"/>
    <w:rsid w:val="008625AE"/>
    <w:rsid w:val="00862961"/>
    <w:rsid w:val="008634C8"/>
    <w:rsid w:val="00863629"/>
    <w:rsid w:val="00863BD6"/>
    <w:rsid w:val="00864838"/>
    <w:rsid w:val="00864B38"/>
    <w:rsid w:val="00865124"/>
    <w:rsid w:val="00865AB8"/>
    <w:rsid w:val="0086631A"/>
    <w:rsid w:val="008665F3"/>
    <w:rsid w:val="00867227"/>
    <w:rsid w:val="008674D0"/>
    <w:rsid w:val="0086780B"/>
    <w:rsid w:val="0087006B"/>
    <w:rsid w:val="008700FA"/>
    <w:rsid w:val="00870167"/>
    <w:rsid w:val="00870267"/>
    <w:rsid w:val="00870514"/>
    <w:rsid w:val="00870618"/>
    <w:rsid w:val="00870B87"/>
    <w:rsid w:val="008711EE"/>
    <w:rsid w:val="00871401"/>
    <w:rsid w:val="00871AEF"/>
    <w:rsid w:val="00872186"/>
    <w:rsid w:val="008728AB"/>
    <w:rsid w:val="008732E7"/>
    <w:rsid w:val="008737AE"/>
    <w:rsid w:val="00874275"/>
    <w:rsid w:val="00874A3D"/>
    <w:rsid w:val="0087505D"/>
    <w:rsid w:val="008757BD"/>
    <w:rsid w:val="0087635D"/>
    <w:rsid w:val="0087763B"/>
    <w:rsid w:val="0087771F"/>
    <w:rsid w:val="00877882"/>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5AD"/>
    <w:rsid w:val="00893651"/>
    <w:rsid w:val="00893A80"/>
    <w:rsid w:val="0089447E"/>
    <w:rsid w:val="00894E35"/>
    <w:rsid w:val="0089567B"/>
    <w:rsid w:val="008965E4"/>
    <w:rsid w:val="00896703"/>
    <w:rsid w:val="00896F5C"/>
    <w:rsid w:val="00897083"/>
    <w:rsid w:val="0089728E"/>
    <w:rsid w:val="00897349"/>
    <w:rsid w:val="008973AE"/>
    <w:rsid w:val="00897B69"/>
    <w:rsid w:val="008A00ED"/>
    <w:rsid w:val="008A01DE"/>
    <w:rsid w:val="008A0CB1"/>
    <w:rsid w:val="008A0D09"/>
    <w:rsid w:val="008A0EFF"/>
    <w:rsid w:val="008A1E48"/>
    <w:rsid w:val="008A2267"/>
    <w:rsid w:val="008A248F"/>
    <w:rsid w:val="008A291A"/>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4EDF"/>
    <w:rsid w:val="008B509E"/>
    <w:rsid w:val="008B5122"/>
    <w:rsid w:val="008B5484"/>
    <w:rsid w:val="008B5C62"/>
    <w:rsid w:val="008B6AFF"/>
    <w:rsid w:val="008B7613"/>
    <w:rsid w:val="008B7634"/>
    <w:rsid w:val="008B79B8"/>
    <w:rsid w:val="008B7DB0"/>
    <w:rsid w:val="008B7F50"/>
    <w:rsid w:val="008B7FEA"/>
    <w:rsid w:val="008C0501"/>
    <w:rsid w:val="008C0662"/>
    <w:rsid w:val="008C0E6E"/>
    <w:rsid w:val="008C211B"/>
    <w:rsid w:val="008C23DA"/>
    <w:rsid w:val="008C2752"/>
    <w:rsid w:val="008C2C41"/>
    <w:rsid w:val="008C319E"/>
    <w:rsid w:val="008C3D24"/>
    <w:rsid w:val="008C4128"/>
    <w:rsid w:val="008C4E89"/>
    <w:rsid w:val="008C51F0"/>
    <w:rsid w:val="008C55C3"/>
    <w:rsid w:val="008C5866"/>
    <w:rsid w:val="008C61B4"/>
    <w:rsid w:val="008C6344"/>
    <w:rsid w:val="008C670D"/>
    <w:rsid w:val="008C6A77"/>
    <w:rsid w:val="008C72FF"/>
    <w:rsid w:val="008C759B"/>
    <w:rsid w:val="008C79DB"/>
    <w:rsid w:val="008C7E40"/>
    <w:rsid w:val="008D0016"/>
    <w:rsid w:val="008D084B"/>
    <w:rsid w:val="008D0AF4"/>
    <w:rsid w:val="008D1105"/>
    <w:rsid w:val="008D11F7"/>
    <w:rsid w:val="008D163D"/>
    <w:rsid w:val="008D17A0"/>
    <w:rsid w:val="008D196E"/>
    <w:rsid w:val="008D24B9"/>
    <w:rsid w:val="008D251C"/>
    <w:rsid w:val="008D2EBC"/>
    <w:rsid w:val="008D3240"/>
    <w:rsid w:val="008D3685"/>
    <w:rsid w:val="008D41D8"/>
    <w:rsid w:val="008D422C"/>
    <w:rsid w:val="008D47F5"/>
    <w:rsid w:val="008D4814"/>
    <w:rsid w:val="008D491C"/>
    <w:rsid w:val="008D4965"/>
    <w:rsid w:val="008D4D59"/>
    <w:rsid w:val="008D4FD3"/>
    <w:rsid w:val="008D5C7F"/>
    <w:rsid w:val="008D64E3"/>
    <w:rsid w:val="008D66C5"/>
    <w:rsid w:val="008D677E"/>
    <w:rsid w:val="008D7656"/>
    <w:rsid w:val="008D76CC"/>
    <w:rsid w:val="008D77DC"/>
    <w:rsid w:val="008E0E3C"/>
    <w:rsid w:val="008E1381"/>
    <w:rsid w:val="008E164F"/>
    <w:rsid w:val="008E1B06"/>
    <w:rsid w:val="008E1D4F"/>
    <w:rsid w:val="008E26A8"/>
    <w:rsid w:val="008E2928"/>
    <w:rsid w:val="008E31EE"/>
    <w:rsid w:val="008E33AD"/>
    <w:rsid w:val="008E3445"/>
    <w:rsid w:val="008E3A01"/>
    <w:rsid w:val="008E3EAD"/>
    <w:rsid w:val="008E3EFB"/>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5FD"/>
    <w:rsid w:val="008F69D7"/>
    <w:rsid w:val="008F6AF9"/>
    <w:rsid w:val="008F6C89"/>
    <w:rsid w:val="008F6CDC"/>
    <w:rsid w:val="008F6D6D"/>
    <w:rsid w:val="008F73A3"/>
    <w:rsid w:val="008F7478"/>
    <w:rsid w:val="008F75A4"/>
    <w:rsid w:val="008F7B66"/>
    <w:rsid w:val="008F7BBF"/>
    <w:rsid w:val="009000A0"/>
    <w:rsid w:val="00900314"/>
    <w:rsid w:val="009005B2"/>
    <w:rsid w:val="00900820"/>
    <w:rsid w:val="009012FE"/>
    <w:rsid w:val="00901AC2"/>
    <w:rsid w:val="00901ADF"/>
    <w:rsid w:val="00901CFF"/>
    <w:rsid w:val="00901EBC"/>
    <w:rsid w:val="00902A68"/>
    <w:rsid w:val="00903059"/>
    <w:rsid w:val="009030EA"/>
    <w:rsid w:val="009036FA"/>
    <w:rsid w:val="00903A3A"/>
    <w:rsid w:val="00903F1B"/>
    <w:rsid w:val="00904E33"/>
    <w:rsid w:val="00904F3B"/>
    <w:rsid w:val="00905960"/>
    <w:rsid w:val="00905C60"/>
    <w:rsid w:val="00906443"/>
    <w:rsid w:val="00906E8E"/>
    <w:rsid w:val="0090703E"/>
    <w:rsid w:val="009073CB"/>
    <w:rsid w:val="00907A38"/>
    <w:rsid w:val="00907AA9"/>
    <w:rsid w:val="0091061E"/>
    <w:rsid w:val="009120D5"/>
    <w:rsid w:val="009121DF"/>
    <w:rsid w:val="0091272E"/>
    <w:rsid w:val="00913099"/>
    <w:rsid w:val="00913B62"/>
    <w:rsid w:val="00913E28"/>
    <w:rsid w:val="009149B0"/>
    <w:rsid w:val="00914BC5"/>
    <w:rsid w:val="00914D0B"/>
    <w:rsid w:val="00914D13"/>
    <w:rsid w:val="00915944"/>
    <w:rsid w:val="00916181"/>
    <w:rsid w:val="009162F7"/>
    <w:rsid w:val="0091660B"/>
    <w:rsid w:val="009170BB"/>
    <w:rsid w:val="00917111"/>
    <w:rsid w:val="00917590"/>
    <w:rsid w:val="009176B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4D7B"/>
    <w:rsid w:val="00925089"/>
    <w:rsid w:val="009250EF"/>
    <w:rsid w:val="0092572A"/>
    <w:rsid w:val="00925802"/>
    <w:rsid w:val="00925CCD"/>
    <w:rsid w:val="00925F3F"/>
    <w:rsid w:val="00925F93"/>
    <w:rsid w:val="009261A6"/>
    <w:rsid w:val="00926365"/>
    <w:rsid w:val="009266AA"/>
    <w:rsid w:val="00926F5F"/>
    <w:rsid w:val="009274E1"/>
    <w:rsid w:val="00927500"/>
    <w:rsid w:val="00927C3D"/>
    <w:rsid w:val="009309EC"/>
    <w:rsid w:val="009311F7"/>
    <w:rsid w:val="00931C3C"/>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5F23"/>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433"/>
    <w:rsid w:val="0094482F"/>
    <w:rsid w:val="00944A7D"/>
    <w:rsid w:val="00945F14"/>
    <w:rsid w:val="00946050"/>
    <w:rsid w:val="00946750"/>
    <w:rsid w:val="0094716D"/>
    <w:rsid w:val="00947175"/>
    <w:rsid w:val="00947290"/>
    <w:rsid w:val="009476E5"/>
    <w:rsid w:val="00947758"/>
    <w:rsid w:val="00947EC1"/>
    <w:rsid w:val="00950029"/>
    <w:rsid w:val="0095085B"/>
    <w:rsid w:val="00950D9D"/>
    <w:rsid w:val="009511C5"/>
    <w:rsid w:val="00951541"/>
    <w:rsid w:val="0095181D"/>
    <w:rsid w:val="0095232F"/>
    <w:rsid w:val="00952415"/>
    <w:rsid w:val="009541B9"/>
    <w:rsid w:val="0095426C"/>
    <w:rsid w:val="00954EA0"/>
    <w:rsid w:val="0095518C"/>
    <w:rsid w:val="00955533"/>
    <w:rsid w:val="00955AC9"/>
    <w:rsid w:val="00955C67"/>
    <w:rsid w:val="00955D98"/>
    <w:rsid w:val="00955E55"/>
    <w:rsid w:val="00955F0A"/>
    <w:rsid w:val="009560A5"/>
    <w:rsid w:val="00956CF8"/>
    <w:rsid w:val="00957314"/>
    <w:rsid w:val="009575FA"/>
    <w:rsid w:val="00957D45"/>
    <w:rsid w:val="00960FBC"/>
    <w:rsid w:val="009610C8"/>
    <w:rsid w:val="009612D4"/>
    <w:rsid w:val="009615F0"/>
    <w:rsid w:val="009617D9"/>
    <w:rsid w:val="00961CB8"/>
    <w:rsid w:val="00961EF6"/>
    <w:rsid w:val="00963718"/>
    <w:rsid w:val="00963C75"/>
    <w:rsid w:val="00963E35"/>
    <w:rsid w:val="00964432"/>
    <w:rsid w:val="00964776"/>
    <w:rsid w:val="00964AFF"/>
    <w:rsid w:val="00965084"/>
    <w:rsid w:val="0096509F"/>
    <w:rsid w:val="00965439"/>
    <w:rsid w:val="009664B2"/>
    <w:rsid w:val="009667B9"/>
    <w:rsid w:val="00966CF6"/>
    <w:rsid w:val="00967069"/>
    <w:rsid w:val="00967320"/>
    <w:rsid w:val="00970217"/>
    <w:rsid w:val="00970267"/>
    <w:rsid w:val="009705CB"/>
    <w:rsid w:val="00970BF4"/>
    <w:rsid w:val="00971898"/>
    <w:rsid w:val="009718FC"/>
    <w:rsid w:val="0097231C"/>
    <w:rsid w:val="00972824"/>
    <w:rsid w:val="0097334D"/>
    <w:rsid w:val="00973428"/>
    <w:rsid w:val="00973839"/>
    <w:rsid w:val="009739A7"/>
    <w:rsid w:val="00973EC3"/>
    <w:rsid w:val="0097452B"/>
    <w:rsid w:val="009745BC"/>
    <w:rsid w:val="00975DA1"/>
    <w:rsid w:val="00975FA6"/>
    <w:rsid w:val="009762AB"/>
    <w:rsid w:val="00976B79"/>
    <w:rsid w:val="00976D28"/>
    <w:rsid w:val="00977788"/>
    <w:rsid w:val="00977882"/>
    <w:rsid w:val="00977925"/>
    <w:rsid w:val="00980142"/>
    <w:rsid w:val="0098068F"/>
    <w:rsid w:val="009811C2"/>
    <w:rsid w:val="00981202"/>
    <w:rsid w:val="0098143D"/>
    <w:rsid w:val="009817A2"/>
    <w:rsid w:val="009818CD"/>
    <w:rsid w:val="00981BF3"/>
    <w:rsid w:val="00981C99"/>
    <w:rsid w:val="00981ECB"/>
    <w:rsid w:val="00981F07"/>
    <w:rsid w:val="00983186"/>
    <w:rsid w:val="00983C92"/>
    <w:rsid w:val="0098409D"/>
    <w:rsid w:val="00984A05"/>
    <w:rsid w:val="00984A64"/>
    <w:rsid w:val="00984E6C"/>
    <w:rsid w:val="009859AF"/>
    <w:rsid w:val="009861F4"/>
    <w:rsid w:val="009863A8"/>
    <w:rsid w:val="00986566"/>
    <w:rsid w:val="0098659F"/>
    <w:rsid w:val="0098660D"/>
    <w:rsid w:val="00986D9C"/>
    <w:rsid w:val="00987187"/>
    <w:rsid w:val="00987680"/>
    <w:rsid w:val="0098769D"/>
    <w:rsid w:val="009879E9"/>
    <w:rsid w:val="009900FE"/>
    <w:rsid w:val="00990225"/>
    <w:rsid w:val="00990480"/>
    <w:rsid w:val="00990B94"/>
    <w:rsid w:val="00991457"/>
    <w:rsid w:val="00991977"/>
    <w:rsid w:val="00992238"/>
    <w:rsid w:val="00992894"/>
    <w:rsid w:val="00992C27"/>
    <w:rsid w:val="0099319F"/>
    <w:rsid w:val="00993228"/>
    <w:rsid w:val="009935D1"/>
    <w:rsid w:val="00993698"/>
    <w:rsid w:val="00993B09"/>
    <w:rsid w:val="00993D34"/>
    <w:rsid w:val="009944EC"/>
    <w:rsid w:val="009945CB"/>
    <w:rsid w:val="009946F4"/>
    <w:rsid w:val="00994AC1"/>
    <w:rsid w:val="00994EE1"/>
    <w:rsid w:val="00994F80"/>
    <w:rsid w:val="00995130"/>
    <w:rsid w:val="00995303"/>
    <w:rsid w:val="00995887"/>
    <w:rsid w:val="009959C0"/>
    <w:rsid w:val="00996C46"/>
    <w:rsid w:val="00996EBB"/>
    <w:rsid w:val="00996F51"/>
    <w:rsid w:val="00997136"/>
    <w:rsid w:val="00997228"/>
    <w:rsid w:val="00997496"/>
    <w:rsid w:val="009978AB"/>
    <w:rsid w:val="00997B76"/>
    <w:rsid w:val="00997F19"/>
    <w:rsid w:val="009A003B"/>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755"/>
    <w:rsid w:val="009A6A9B"/>
    <w:rsid w:val="009A7BB7"/>
    <w:rsid w:val="009A7D24"/>
    <w:rsid w:val="009B01D3"/>
    <w:rsid w:val="009B05B5"/>
    <w:rsid w:val="009B0B96"/>
    <w:rsid w:val="009B2760"/>
    <w:rsid w:val="009B30CC"/>
    <w:rsid w:val="009B34EF"/>
    <w:rsid w:val="009B35C7"/>
    <w:rsid w:val="009B3D6D"/>
    <w:rsid w:val="009B3F00"/>
    <w:rsid w:val="009B41E9"/>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42FB"/>
    <w:rsid w:val="009C58D4"/>
    <w:rsid w:val="009C5AA1"/>
    <w:rsid w:val="009C5D4E"/>
    <w:rsid w:val="009C62CF"/>
    <w:rsid w:val="009C6B24"/>
    <w:rsid w:val="009C7450"/>
    <w:rsid w:val="009C76E4"/>
    <w:rsid w:val="009C7772"/>
    <w:rsid w:val="009D0721"/>
    <w:rsid w:val="009D07EB"/>
    <w:rsid w:val="009D08C6"/>
    <w:rsid w:val="009D1993"/>
    <w:rsid w:val="009D23C5"/>
    <w:rsid w:val="009D2D43"/>
    <w:rsid w:val="009D2E2B"/>
    <w:rsid w:val="009D3070"/>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DC5"/>
    <w:rsid w:val="009D7E20"/>
    <w:rsid w:val="009E02EB"/>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C51"/>
    <w:rsid w:val="009E7EAB"/>
    <w:rsid w:val="009F06A2"/>
    <w:rsid w:val="009F08AA"/>
    <w:rsid w:val="009F0911"/>
    <w:rsid w:val="009F1408"/>
    <w:rsid w:val="009F1A35"/>
    <w:rsid w:val="009F1EA9"/>
    <w:rsid w:val="009F2003"/>
    <w:rsid w:val="009F2015"/>
    <w:rsid w:val="009F2677"/>
    <w:rsid w:val="009F3479"/>
    <w:rsid w:val="009F37B6"/>
    <w:rsid w:val="009F38BA"/>
    <w:rsid w:val="009F3AD7"/>
    <w:rsid w:val="009F3D67"/>
    <w:rsid w:val="009F410E"/>
    <w:rsid w:val="009F41F2"/>
    <w:rsid w:val="009F4DA8"/>
    <w:rsid w:val="009F5803"/>
    <w:rsid w:val="009F6879"/>
    <w:rsid w:val="009F6E6C"/>
    <w:rsid w:val="009F707B"/>
    <w:rsid w:val="009F77BF"/>
    <w:rsid w:val="009F78C4"/>
    <w:rsid w:val="009F7B34"/>
    <w:rsid w:val="00A00599"/>
    <w:rsid w:val="00A006C2"/>
    <w:rsid w:val="00A02924"/>
    <w:rsid w:val="00A02CE0"/>
    <w:rsid w:val="00A0325A"/>
    <w:rsid w:val="00A048A6"/>
    <w:rsid w:val="00A04E5B"/>
    <w:rsid w:val="00A058D9"/>
    <w:rsid w:val="00A0605D"/>
    <w:rsid w:val="00A06257"/>
    <w:rsid w:val="00A06350"/>
    <w:rsid w:val="00A06639"/>
    <w:rsid w:val="00A06ACB"/>
    <w:rsid w:val="00A072DE"/>
    <w:rsid w:val="00A10056"/>
    <w:rsid w:val="00A111B2"/>
    <w:rsid w:val="00A116FF"/>
    <w:rsid w:val="00A11E26"/>
    <w:rsid w:val="00A1209B"/>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6F44"/>
    <w:rsid w:val="00A17337"/>
    <w:rsid w:val="00A17CE2"/>
    <w:rsid w:val="00A2012F"/>
    <w:rsid w:val="00A203CE"/>
    <w:rsid w:val="00A20EDA"/>
    <w:rsid w:val="00A20FB4"/>
    <w:rsid w:val="00A20FC7"/>
    <w:rsid w:val="00A21FF4"/>
    <w:rsid w:val="00A22ACE"/>
    <w:rsid w:val="00A22EE7"/>
    <w:rsid w:val="00A22FF0"/>
    <w:rsid w:val="00A2387E"/>
    <w:rsid w:val="00A23ACE"/>
    <w:rsid w:val="00A23D9B"/>
    <w:rsid w:val="00A23DF8"/>
    <w:rsid w:val="00A2450C"/>
    <w:rsid w:val="00A24C50"/>
    <w:rsid w:val="00A24F4D"/>
    <w:rsid w:val="00A25475"/>
    <w:rsid w:val="00A26B3A"/>
    <w:rsid w:val="00A270BA"/>
    <w:rsid w:val="00A272E8"/>
    <w:rsid w:val="00A27327"/>
    <w:rsid w:val="00A27BDE"/>
    <w:rsid w:val="00A30191"/>
    <w:rsid w:val="00A30B81"/>
    <w:rsid w:val="00A31FDC"/>
    <w:rsid w:val="00A31FE2"/>
    <w:rsid w:val="00A330E7"/>
    <w:rsid w:val="00A333EB"/>
    <w:rsid w:val="00A337B8"/>
    <w:rsid w:val="00A33D90"/>
    <w:rsid w:val="00A3458E"/>
    <w:rsid w:val="00A345BF"/>
    <w:rsid w:val="00A34611"/>
    <w:rsid w:val="00A350F0"/>
    <w:rsid w:val="00A35476"/>
    <w:rsid w:val="00A3560E"/>
    <w:rsid w:val="00A35F68"/>
    <w:rsid w:val="00A3656E"/>
    <w:rsid w:val="00A365D2"/>
    <w:rsid w:val="00A368F5"/>
    <w:rsid w:val="00A36F45"/>
    <w:rsid w:val="00A37458"/>
    <w:rsid w:val="00A375F4"/>
    <w:rsid w:val="00A3779A"/>
    <w:rsid w:val="00A37F28"/>
    <w:rsid w:val="00A37FE9"/>
    <w:rsid w:val="00A40FAF"/>
    <w:rsid w:val="00A41079"/>
    <w:rsid w:val="00A412E1"/>
    <w:rsid w:val="00A41DF8"/>
    <w:rsid w:val="00A422B9"/>
    <w:rsid w:val="00A423D0"/>
    <w:rsid w:val="00A424F6"/>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DC"/>
    <w:rsid w:val="00A51F13"/>
    <w:rsid w:val="00A524E0"/>
    <w:rsid w:val="00A5274B"/>
    <w:rsid w:val="00A52B7C"/>
    <w:rsid w:val="00A52F57"/>
    <w:rsid w:val="00A530F1"/>
    <w:rsid w:val="00A5325B"/>
    <w:rsid w:val="00A53AB2"/>
    <w:rsid w:val="00A53E3A"/>
    <w:rsid w:val="00A54729"/>
    <w:rsid w:val="00A54A01"/>
    <w:rsid w:val="00A54CA4"/>
    <w:rsid w:val="00A54E24"/>
    <w:rsid w:val="00A55B2A"/>
    <w:rsid w:val="00A55EEB"/>
    <w:rsid w:val="00A55EF8"/>
    <w:rsid w:val="00A55F42"/>
    <w:rsid w:val="00A568DB"/>
    <w:rsid w:val="00A56EC7"/>
    <w:rsid w:val="00A56F92"/>
    <w:rsid w:val="00A57172"/>
    <w:rsid w:val="00A5745F"/>
    <w:rsid w:val="00A57CA6"/>
    <w:rsid w:val="00A57CCC"/>
    <w:rsid w:val="00A57D18"/>
    <w:rsid w:val="00A57E2C"/>
    <w:rsid w:val="00A57EC4"/>
    <w:rsid w:val="00A57FC2"/>
    <w:rsid w:val="00A57FC8"/>
    <w:rsid w:val="00A60341"/>
    <w:rsid w:val="00A60898"/>
    <w:rsid w:val="00A60F92"/>
    <w:rsid w:val="00A6116C"/>
    <w:rsid w:val="00A61B5F"/>
    <w:rsid w:val="00A61E90"/>
    <w:rsid w:val="00A620D2"/>
    <w:rsid w:val="00A62159"/>
    <w:rsid w:val="00A62339"/>
    <w:rsid w:val="00A62360"/>
    <w:rsid w:val="00A625FD"/>
    <w:rsid w:val="00A627EF"/>
    <w:rsid w:val="00A6299B"/>
    <w:rsid w:val="00A62F7E"/>
    <w:rsid w:val="00A636D6"/>
    <w:rsid w:val="00A636FD"/>
    <w:rsid w:val="00A63717"/>
    <w:rsid w:val="00A64868"/>
    <w:rsid w:val="00A64DED"/>
    <w:rsid w:val="00A65302"/>
    <w:rsid w:val="00A65659"/>
    <w:rsid w:val="00A65E22"/>
    <w:rsid w:val="00A65FBA"/>
    <w:rsid w:val="00A660A0"/>
    <w:rsid w:val="00A662F6"/>
    <w:rsid w:val="00A6653F"/>
    <w:rsid w:val="00A665AD"/>
    <w:rsid w:val="00A67743"/>
    <w:rsid w:val="00A7008D"/>
    <w:rsid w:val="00A701B0"/>
    <w:rsid w:val="00A7089E"/>
    <w:rsid w:val="00A71C1A"/>
    <w:rsid w:val="00A73158"/>
    <w:rsid w:val="00A731A6"/>
    <w:rsid w:val="00A73287"/>
    <w:rsid w:val="00A734B0"/>
    <w:rsid w:val="00A73D25"/>
    <w:rsid w:val="00A73E4B"/>
    <w:rsid w:val="00A73FF0"/>
    <w:rsid w:val="00A745FE"/>
    <w:rsid w:val="00A74988"/>
    <w:rsid w:val="00A7502D"/>
    <w:rsid w:val="00A755D7"/>
    <w:rsid w:val="00A75922"/>
    <w:rsid w:val="00A75999"/>
    <w:rsid w:val="00A75F8C"/>
    <w:rsid w:val="00A77796"/>
    <w:rsid w:val="00A80143"/>
    <w:rsid w:val="00A80970"/>
    <w:rsid w:val="00A80990"/>
    <w:rsid w:val="00A80E53"/>
    <w:rsid w:val="00A812D1"/>
    <w:rsid w:val="00A81B55"/>
    <w:rsid w:val="00A81DD0"/>
    <w:rsid w:val="00A82369"/>
    <w:rsid w:val="00A8248B"/>
    <w:rsid w:val="00A8285F"/>
    <w:rsid w:val="00A82860"/>
    <w:rsid w:val="00A82AA6"/>
    <w:rsid w:val="00A82D70"/>
    <w:rsid w:val="00A83910"/>
    <w:rsid w:val="00A8391F"/>
    <w:rsid w:val="00A84546"/>
    <w:rsid w:val="00A84B17"/>
    <w:rsid w:val="00A84EE1"/>
    <w:rsid w:val="00A8573F"/>
    <w:rsid w:val="00A85D44"/>
    <w:rsid w:val="00A85E62"/>
    <w:rsid w:val="00A8612E"/>
    <w:rsid w:val="00A862B9"/>
    <w:rsid w:val="00A8669C"/>
    <w:rsid w:val="00A86CB2"/>
    <w:rsid w:val="00A86E2C"/>
    <w:rsid w:val="00A8720D"/>
    <w:rsid w:val="00A87B2F"/>
    <w:rsid w:val="00A87D3B"/>
    <w:rsid w:val="00A87FCA"/>
    <w:rsid w:val="00A90553"/>
    <w:rsid w:val="00A91003"/>
    <w:rsid w:val="00A915FE"/>
    <w:rsid w:val="00A9254B"/>
    <w:rsid w:val="00A925AB"/>
    <w:rsid w:val="00A926BA"/>
    <w:rsid w:val="00A926EC"/>
    <w:rsid w:val="00A92B0A"/>
    <w:rsid w:val="00A92B51"/>
    <w:rsid w:val="00A92D83"/>
    <w:rsid w:val="00A933B2"/>
    <w:rsid w:val="00A9346E"/>
    <w:rsid w:val="00A934C4"/>
    <w:rsid w:val="00A9369F"/>
    <w:rsid w:val="00A937CA"/>
    <w:rsid w:val="00A938D0"/>
    <w:rsid w:val="00A93B21"/>
    <w:rsid w:val="00A93C79"/>
    <w:rsid w:val="00A94365"/>
    <w:rsid w:val="00A94972"/>
    <w:rsid w:val="00A94A0A"/>
    <w:rsid w:val="00A95187"/>
    <w:rsid w:val="00A954CE"/>
    <w:rsid w:val="00A95705"/>
    <w:rsid w:val="00A960B7"/>
    <w:rsid w:val="00A9637F"/>
    <w:rsid w:val="00A96423"/>
    <w:rsid w:val="00A97078"/>
    <w:rsid w:val="00AA000F"/>
    <w:rsid w:val="00AA0E28"/>
    <w:rsid w:val="00AA160A"/>
    <w:rsid w:val="00AA194C"/>
    <w:rsid w:val="00AA1F81"/>
    <w:rsid w:val="00AA2876"/>
    <w:rsid w:val="00AA2BD2"/>
    <w:rsid w:val="00AA3088"/>
    <w:rsid w:val="00AA315E"/>
    <w:rsid w:val="00AA3B83"/>
    <w:rsid w:val="00AA3DBE"/>
    <w:rsid w:val="00AA47A7"/>
    <w:rsid w:val="00AA49E2"/>
    <w:rsid w:val="00AA4C1E"/>
    <w:rsid w:val="00AA4DE2"/>
    <w:rsid w:val="00AA52AB"/>
    <w:rsid w:val="00AA5597"/>
    <w:rsid w:val="00AA6771"/>
    <w:rsid w:val="00AA691A"/>
    <w:rsid w:val="00AA74B0"/>
    <w:rsid w:val="00AA769D"/>
    <w:rsid w:val="00AA7D54"/>
    <w:rsid w:val="00AB00C7"/>
    <w:rsid w:val="00AB02D8"/>
    <w:rsid w:val="00AB03C2"/>
    <w:rsid w:val="00AB096B"/>
    <w:rsid w:val="00AB110D"/>
    <w:rsid w:val="00AB123C"/>
    <w:rsid w:val="00AB154C"/>
    <w:rsid w:val="00AB1980"/>
    <w:rsid w:val="00AB21BB"/>
    <w:rsid w:val="00AB227F"/>
    <w:rsid w:val="00AB244F"/>
    <w:rsid w:val="00AB257E"/>
    <w:rsid w:val="00AB27D2"/>
    <w:rsid w:val="00AB2823"/>
    <w:rsid w:val="00AB36AB"/>
    <w:rsid w:val="00AB427E"/>
    <w:rsid w:val="00AB42C7"/>
    <w:rsid w:val="00AB43A0"/>
    <w:rsid w:val="00AB4BF2"/>
    <w:rsid w:val="00AB4DFB"/>
    <w:rsid w:val="00AB5180"/>
    <w:rsid w:val="00AB5417"/>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625"/>
    <w:rsid w:val="00AC1B80"/>
    <w:rsid w:val="00AC2A80"/>
    <w:rsid w:val="00AC36D3"/>
    <w:rsid w:val="00AC39BB"/>
    <w:rsid w:val="00AC4696"/>
    <w:rsid w:val="00AC5121"/>
    <w:rsid w:val="00AC55B6"/>
    <w:rsid w:val="00AC56AF"/>
    <w:rsid w:val="00AC5824"/>
    <w:rsid w:val="00AC5D24"/>
    <w:rsid w:val="00AC5E08"/>
    <w:rsid w:val="00AC7439"/>
    <w:rsid w:val="00AC76A2"/>
    <w:rsid w:val="00AC7B65"/>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6DF2"/>
    <w:rsid w:val="00AD6ED7"/>
    <w:rsid w:val="00AD793D"/>
    <w:rsid w:val="00AD7C46"/>
    <w:rsid w:val="00AD7F21"/>
    <w:rsid w:val="00AE0771"/>
    <w:rsid w:val="00AE0F31"/>
    <w:rsid w:val="00AE1233"/>
    <w:rsid w:val="00AE13AA"/>
    <w:rsid w:val="00AE15D7"/>
    <w:rsid w:val="00AE2386"/>
    <w:rsid w:val="00AE277C"/>
    <w:rsid w:val="00AE27D2"/>
    <w:rsid w:val="00AE2CB4"/>
    <w:rsid w:val="00AE2D96"/>
    <w:rsid w:val="00AE31EE"/>
    <w:rsid w:val="00AE3446"/>
    <w:rsid w:val="00AE37E1"/>
    <w:rsid w:val="00AE3FA3"/>
    <w:rsid w:val="00AE40B5"/>
    <w:rsid w:val="00AE4282"/>
    <w:rsid w:val="00AE42CA"/>
    <w:rsid w:val="00AE4DD3"/>
    <w:rsid w:val="00AE55F2"/>
    <w:rsid w:val="00AE563B"/>
    <w:rsid w:val="00AE579A"/>
    <w:rsid w:val="00AE6BE0"/>
    <w:rsid w:val="00AE70D5"/>
    <w:rsid w:val="00AE736D"/>
    <w:rsid w:val="00AE73CA"/>
    <w:rsid w:val="00AE7A97"/>
    <w:rsid w:val="00AE7BC5"/>
    <w:rsid w:val="00AE7D70"/>
    <w:rsid w:val="00AE7E83"/>
    <w:rsid w:val="00AF02AD"/>
    <w:rsid w:val="00AF03DF"/>
    <w:rsid w:val="00AF05A4"/>
    <w:rsid w:val="00AF0825"/>
    <w:rsid w:val="00AF085E"/>
    <w:rsid w:val="00AF12EC"/>
    <w:rsid w:val="00AF171F"/>
    <w:rsid w:val="00AF19DB"/>
    <w:rsid w:val="00AF205A"/>
    <w:rsid w:val="00AF22AF"/>
    <w:rsid w:val="00AF253D"/>
    <w:rsid w:val="00AF2727"/>
    <w:rsid w:val="00AF28AC"/>
    <w:rsid w:val="00AF2C3A"/>
    <w:rsid w:val="00AF2CF4"/>
    <w:rsid w:val="00AF3616"/>
    <w:rsid w:val="00AF36C9"/>
    <w:rsid w:val="00AF40EE"/>
    <w:rsid w:val="00AF4123"/>
    <w:rsid w:val="00AF44D7"/>
    <w:rsid w:val="00AF44E1"/>
    <w:rsid w:val="00AF4712"/>
    <w:rsid w:val="00AF4837"/>
    <w:rsid w:val="00AF4CEF"/>
    <w:rsid w:val="00AF4F43"/>
    <w:rsid w:val="00AF5113"/>
    <w:rsid w:val="00AF58B2"/>
    <w:rsid w:val="00AF5C62"/>
    <w:rsid w:val="00AF5CC6"/>
    <w:rsid w:val="00AF6243"/>
    <w:rsid w:val="00AF625A"/>
    <w:rsid w:val="00AF63C5"/>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044"/>
    <w:rsid w:val="00B0324A"/>
    <w:rsid w:val="00B03430"/>
    <w:rsid w:val="00B0392D"/>
    <w:rsid w:val="00B03983"/>
    <w:rsid w:val="00B043AE"/>
    <w:rsid w:val="00B045C6"/>
    <w:rsid w:val="00B04908"/>
    <w:rsid w:val="00B04EA0"/>
    <w:rsid w:val="00B052D3"/>
    <w:rsid w:val="00B05668"/>
    <w:rsid w:val="00B05C96"/>
    <w:rsid w:val="00B06382"/>
    <w:rsid w:val="00B067B3"/>
    <w:rsid w:val="00B067FE"/>
    <w:rsid w:val="00B06896"/>
    <w:rsid w:val="00B07120"/>
    <w:rsid w:val="00B0721F"/>
    <w:rsid w:val="00B078E6"/>
    <w:rsid w:val="00B079DD"/>
    <w:rsid w:val="00B07B04"/>
    <w:rsid w:val="00B10229"/>
    <w:rsid w:val="00B107E5"/>
    <w:rsid w:val="00B10EEA"/>
    <w:rsid w:val="00B111BF"/>
    <w:rsid w:val="00B117C9"/>
    <w:rsid w:val="00B11C59"/>
    <w:rsid w:val="00B120A3"/>
    <w:rsid w:val="00B12410"/>
    <w:rsid w:val="00B12529"/>
    <w:rsid w:val="00B12A7D"/>
    <w:rsid w:val="00B12E09"/>
    <w:rsid w:val="00B13660"/>
    <w:rsid w:val="00B13CEE"/>
    <w:rsid w:val="00B14689"/>
    <w:rsid w:val="00B14D79"/>
    <w:rsid w:val="00B151F9"/>
    <w:rsid w:val="00B155B8"/>
    <w:rsid w:val="00B159F9"/>
    <w:rsid w:val="00B15A2B"/>
    <w:rsid w:val="00B161B6"/>
    <w:rsid w:val="00B161BD"/>
    <w:rsid w:val="00B16AAF"/>
    <w:rsid w:val="00B17687"/>
    <w:rsid w:val="00B178BD"/>
    <w:rsid w:val="00B204CB"/>
    <w:rsid w:val="00B20ADA"/>
    <w:rsid w:val="00B210DF"/>
    <w:rsid w:val="00B2195B"/>
    <w:rsid w:val="00B2199C"/>
    <w:rsid w:val="00B21BA5"/>
    <w:rsid w:val="00B21BD3"/>
    <w:rsid w:val="00B21CE4"/>
    <w:rsid w:val="00B226E1"/>
    <w:rsid w:val="00B22A79"/>
    <w:rsid w:val="00B22A99"/>
    <w:rsid w:val="00B22FFB"/>
    <w:rsid w:val="00B231A3"/>
    <w:rsid w:val="00B23223"/>
    <w:rsid w:val="00B24192"/>
    <w:rsid w:val="00B244D0"/>
    <w:rsid w:val="00B2482D"/>
    <w:rsid w:val="00B24937"/>
    <w:rsid w:val="00B24D4A"/>
    <w:rsid w:val="00B2520D"/>
    <w:rsid w:val="00B253F8"/>
    <w:rsid w:val="00B256E0"/>
    <w:rsid w:val="00B2678A"/>
    <w:rsid w:val="00B27018"/>
    <w:rsid w:val="00B271FA"/>
    <w:rsid w:val="00B27762"/>
    <w:rsid w:val="00B27930"/>
    <w:rsid w:val="00B27934"/>
    <w:rsid w:val="00B2794E"/>
    <w:rsid w:val="00B27C25"/>
    <w:rsid w:val="00B30A76"/>
    <w:rsid w:val="00B30ABF"/>
    <w:rsid w:val="00B31B5B"/>
    <w:rsid w:val="00B31C70"/>
    <w:rsid w:val="00B323DB"/>
    <w:rsid w:val="00B323FC"/>
    <w:rsid w:val="00B32543"/>
    <w:rsid w:val="00B33156"/>
    <w:rsid w:val="00B33227"/>
    <w:rsid w:val="00B3331A"/>
    <w:rsid w:val="00B33356"/>
    <w:rsid w:val="00B3337A"/>
    <w:rsid w:val="00B33755"/>
    <w:rsid w:val="00B341EC"/>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2755"/>
    <w:rsid w:val="00B42F61"/>
    <w:rsid w:val="00B43B2E"/>
    <w:rsid w:val="00B440A2"/>
    <w:rsid w:val="00B446E3"/>
    <w:rsid w:val="00B44921"/>
    <w:rsid w:val="00B449B9"/>
    <w:rsid w:val="00B456D2"/>
    <w:rsid w:val="00B461FE"/>
    <w:rsid w:val="00B469C8"/>
    <w:rsid w:val="00B46DCF"/>
    <w:rsid w:val="00B46F43"/>
    <w:rsid w:val="00B47093"/>
    <w:rsid w:val="00B47EA8"/>
    <w:rsid w:val="00B5098E"/>
    <w:rsid w:val="00B50BE7"/>
    <w:rsid w:val="00B5136C"/>
    <w:rsid w:val="00B514E4"/>
    <w:rsid w:val="00B51554"/>
    <w:rsid w:val="00B51F25"/>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0CE"/>
    <w:rsid w:val="00B6025D"/>
    <w:rsid w:val="00B6073A"/>
    <w:rsid w:val="00B60779"/>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6E74"/>
    <w:rsid w:val="00B673CE"/>
    <w:rsid w:val="00B67567"/>
    <w:rsid w:val="00B67DAB"/>
    <w:rsid w:val="00B70EA1"/>
    <w:rsid w:val="00B7118D"/>
    <w:rsid w:val="00B71367"/>
    <w:rsid w:val="00B714DB"/>
    <w:rsid w:val="00B719AC"/>
    <w:rsid w:val="00B71AFE"/>
    <w:rsid w:val="00B71CBE"/>
    <w:rsid w:val="00B71DE3"/>
    <w:rsid w:val="00B72362"/>
    <w:rsid w:val="00B733D6"/>
    <w:rsid w:val="00B73A96"/>
    <w:rsid w:val="00B74C20"/>
    <w:rsid w:val="00B74EB2"/>
    <w:rsid w:val="00B75336"/>
    <w:rsid w:val="00B7536D"/>
    <w:rsid w:val="00B758F9"/>
    <w:rsid w:val="00B75FB5"/>
    <w:rsid w:val="00B76525"/>
    <w:rsid w:val="00B767F8"/>
    <w:rsid w:val="00B76FA3"/>
    <w:rsid w:val="00B773A1"/>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6A7D"/>
    <w:rsid w:val="00B8710A"/>
    <w:rsid w:val="00B87458"/>
    <w:rsid w:val="00B87803"/>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3C2B"/>
    <w:rsid w:val="00B94021"/>
    <w:rsid w:val="00B947CF"/>
    <w:rsid w:val="00B94E6E"/>
    <w:rsid w:val="00B954A7"/>
    <w:rsid w:val="00B957CF"/>
    <w:rsid w:val="00B95985"/>
    <w:rsid w:val="00B966E8"/>
    <w:rsid w:val="00B969C3"/>
    <w:rsid w:val="00B969EC"/>
    <w:rsid w:val="00B96CEB"/>
    <w:rsid w:val="00B974DD"/>
    <w:rsid w:val="00BA041A"/>
    <w:rsid w:val="00BA048C"/>
    <w:rsid w:val="00BA1A8D"/>
    <w:rsid w:val="00BA2045"/>
    <w:rsid w:val="00BA207B"/>
    <w:rsid w:val="00BA23B7"/>
    <w:rsid w:val="00BA25FB"/>
    <w:rsid w:val="00BA3809"/>
    <w:rsid w:val="00BA42F1"/>
    <w:rsid w:val="00BA44F8"/>
    <w:rsid w:val="00BA55AF"/>
    <w:rsid w:val="00BA5982"/>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E77"/>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335"/>
    <w:rsid w:val="00BD16AD"/>
    <w:rsid w:val="00BD1789"/>
    <w:rsid w:val="00BD2639"/>
    <w:rsid w:val="00BD27B1"/>
    <w:rsid w:val="00BD2F04"/>
    <w:rsid w:val="00BD3025"/>
    <w:rsid w:val="00BD34B5"/>
    <w:rsid w:val="00BD40F5"/>
    <w:rsid w:val="00BD419D"/>
    <w:rsid w:val="00BD4279"/>
    <w:rsid w:val="00BD5055"/>
    <w:rsid w:val="00BD514C"/>
    <w:rsid w:val="00BD54CE"/>
    <w:rsid w:val="00BD6FF3"/>
    <w:rsid w:val="00BD744E"/>
    <w:rsid w:val="00BD7B75"/>
    <w:rsid w:val="00BD7E99"/>
    <w:rsid w:val="00BE046A"/>
    <w:rsid w:val="00BE1459"/>
    <w:rsid w:val="00BE155F"/>
    <w:rsid w:val="00BE195E"/>
    <w:rsid w:val="00BE2CD6"/>
    <w:rsid w:val="00BE3487"/>
    <w:rsid w:val="00BE3A30"/>
    <w:rsid w:val="00BE3C32"/>
    <w:rsid w:val="00BE3F7E"/>
    <w:rsid w:val="00BE54D6"/>
    <w:rsid w:val="00BE58EA"/>
    <w:rsid w:val="00BE599D"/>
    <w:rsid w:val="00BE6351"/>
    <w:rsid w:val="00BE6806"/>
    <w:rsid w:val="00BE6C70"/>
    <w:rsid w:val="00BE6F90"/>
    <w:rsid w:val="00BE7F6E"/>
    <w:rsid w:val="00BF01CD"/>
    <w:rsid w:val="00BF072D"/>
    <w:rsid w:val="00BF1137"/>
    <w:rsid w:val="00BF1907"/>
    <w:rsid w:val="00BF1B33"/>
    <w:rsid w:val="00BF3157"/>
    <w:rsid w:val="00BF3822"/>
    <w:rsid w:val="00BF3982"/>
    <w:rsid w:val="00BF3B4A"/>
    <w:rsid w:val="00BF3C8E"/>
    <w:rsid w:val="00BF4370"/>
    <w:rsid w:val="00BF4542"/>
    <w:rsid w:val="00BF4AB1"/>
    <w:rsid w:val="00BF56DC"/>
    <w:rsid w:val="00BF59B8"/>
    <w:rsid w:val="00BF6171"/>
    <w:rsid w:val="00BF6315"/>
    <w:rsid w:val="00BF68D0"/>
    <w:rsid w:val="00BF6A3A"/>
    <w:rsid w:val="00BF6B11"/>
    <w:rsid w:val="00BF6BE8"/>
    <w:rsid w:val="00BF7D5E"/>
    <w:rsid w:val="00BF7FB6"/>
    <w:rsid w:val="00C00474"/>
    <w:rsid w:val="00C00869"/>
    <w:rsid w:val="00C00925"/>
    <w:rsid w:val="00C0133F"/>
    <w:rsid w:val="00C017CB"/>
    <w:rsid w:val="00C01EA2"/>
    <w:rsid w:val="00C025BA"/>
    <w:rsid w:val="00C02859"/>
    <w:rsid w:val="00C02EF1"/>
    <w:rsid w:val="00C0336A"/>
    <w:rsid w:val="00C035AB"/>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AE5"/>
    <w:rsid w:val="00C11C9F"/>
    <w:rsid w:val="00C11E98"/>
    <w:rsid w:val="00C11ECD"/>
    <w:rsid w:val="00C120E1"/>
    <w:rsid w:val="00C124F5"/>
    <w:rsid w:val="00C12AB3"/>
    <w:rsid w:val="00C12C1D"/>
    <w:rsid w:val="00C133FE"/>
    <w:rsid w:val="00C13913"/>
    <w:rsid w:val="00C1428B"/>
    <w:rsid w:val="00C1498B"/>
    <w:rsid w:val="00C149A8"/>
    <w:rsid w:val="00C14C42"/>
    <w:rsid w:val="00C14C48"/>
    <w:rsid w:val="00C15691"/>
    <w:rsid w:val="00C156D0"/>
    <w:rsid w:val="00C15FC5"/>
    <w:rsid w:val="00C16022"/>
    <w:rsid w:val="00C16706"/>
    <w:rsid w:val="00C167D0"/>
    <w:rsid w:val="00C16D0F"/>
    <w:rsid w:val="00C16F86"/>
    <w:rsid w:val="00C17436"/>
    <w:rsid w:val="00C17584"/>
    <w:rsid w:val="00C1791E"/>
    <w:rsid w:val="00C17B99"/>
    <w:rsid w:val="00C17DFE"/>
    <w:rsid w:val="00C20002"/>
    <w:rsid w:val="00C20714"/>
    <w:rsid w:val="00C20792"/>
    <w:rsid w:val="00C20843"/>
    <w:rsid w:val="00C2152E"/>
    <w:rsid w:val="00C21768"/>
    <w:rsid w:val="00C21E59"/>
    <w:rsid w:val="00C21EB1"/>
    <w:rsid w:val="00C2253C"/>
    <w:rsid w:val="00C226AB"/>
    <w:rsid w:val="00C22DE6"/>
    <w:rsid w:val="00C23372"/>
    <w:rsid w:val="00C238C5"/>
    <w:rsid w:val="00C23AA7"/>
    <w:rsid w:val="00C23EB6"/>
    <w:rsid w:val="00C24CD9"/>
    <w:rsid w:val="00C2512B"/>
    <w:rsid w:val="00C253B3"/>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3D35"/>
    <w:rsid w:val="00C34200"/>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82F"/>
    <w:rsid w:val="00C439B8"/>
    <w:rsid w:val="00C43D28"/>
    <w:rsid w:val="00C43FF1"/>
    <w:rsid w:val="00C456D0"/>
    <w:rsid w:val="00C45BFE"/>
    <w:rsid w:val="00C466DB"/>
    <w:rsid w:val="00C46B2C"/>
    <w:rsid w:val="00C46E74"/>
    <w:rsid w:val="00C4710A"/>
    <w:rsid w:val="00C472CA"/>
    <w:rsid w:val="00C47504"/>
    <w:rsid w:val="00C475AB"/>
    <w:rsid w:val="00C47CC7"/>
    <w:rsid w:val="00C47F66"/>
    <w:rsid w:val="00C50314"/>
    <w:rsid w:val="00C503AD"/>
    <w:rsid w:val="00C5054C"/>
    <w:rsid w:val="00C506A1"/>
    <w:rsid w:val="00C50868"/>
    <w:rsid w:val="00C50AEF"/>
    <w:rsid w:val="00C50CA7"/>
    <w:rsid w:val="00C51932"/>
    <w:rsid w:val="00C51961"/>
    <w:rsid w:val="00C51979"/>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6E4A"/>
    <w:rsid w:val="00C570E2"/>
    <w:rsid w:val="00C573D6"/>
    <w:rsid w:val="00C57BA2"/>
    <w:rsid w:val="00C60024"/>
    <w:rsid w:val="00C606A3"/>
    <w:rsid w:val="00C60994"/>
    <w:rsid w:val="00C60A25"/>
    <w:rsid w:val="00C61426"/>
    <w:rsid w:val="00C618D1"/>
    <w:rsid w:val="00C618FE"/>
    <w:rsid w:val="00C61AF3"/>
    <w:rsid w:val="00C626FD"/>
    <w:rsid w:val="00C62E06"/>
    <w:rsid w:val="00C632EB"/>
    <w:rsid w:val="00C63DE7"/>
    <w:rsid w:val="00C641E1"/>
    <w:rsid w:val="00C64224"/>
    <w:rsid w:val="00C642F4"/>
    <w:rsid w:val="00C64370"/>
    <w:rsid w:val="00C64921"/>
    <w:rsid w:val="00C65EC3"/>
    <w:rsid w:val="00C66105"/>
    <w:rsid w:val="00C6623A"/>
    <w:rsid w:val="00C66720"/>
    <w:rsid w:val="00C66F6A"/>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776"/>
    <w:rsid w:val="00C75873"/>
    <w:rsid w:val="00C7595F"/>
    <w:rsid w:val="00C75A4E"/>
    <w:rsid w:val="00C75EB2"/>
    <w:rsid w:val="00C75F2A"/>
    <w:rsid w:val="00C76110"/>
    <w:rsid w:val="00C7795B"/>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5"/>
    <w:rsid w:val="00C93A07"/>
    <w:rsid w:val="00C93E0D"/>
    <w:rsid w:val="00C93FE0"/>
    <w:rsid w:val="00C9468C"/>
    <w:rsid w:val="00C94DFF"/>
    <w:rsid w:val="00C94FDE"/>
    <w:rsid w:val="00C956EB"/>
    <w:rsid w:val="00C95AA2"/>
    <w:rsid w:val="00C95ED2"/>
    <w:rsid w:val="00C9627D"/>
    <w:rsid w:val="00C96309"/>
    <w:rsid w:val="00C967B0"/>
    <w:rsid w:val="00C9702E"/>
    <w:rsid w:val="00C9741C"/>
    <w:rsid w:val="00C978F9"/>
    <w:rsid w:val="00C97A74"/>
    <w:rsid w:val="00C97E48"/>
    <w:rsid w:val="00CA065B"/>
    <w:rsid w:val="00CA1DC7"/>
    <w:rsid w:val="00CA1EEB"/>
    <w:rsid w:val="00CA2330"/>
    <w:rsid w:val="00CA2349"/>
    <w:rsid w:val="00CA27B4"/>
    <w:rsid w:val="00CA2AA2"/>
    <w:rsid w:val="00CA2F96"/>
    <w:rsid w:val="00CA319D"/>
    <w:rsid w:val="00CA42F3"/>
    <w:rsid w:val="00CA45EB"/>
    <w:rsid w:val="00CA487D"/>
    <w:rsid w:val="00CA48DF"/>
    <w:rsid w:val="00CA5E09"/>
    <w:rsid w:val="00CA5F0C"/>
    <w:rsid w:val="00CA6B2C"/>
    <w:rsid w:val="00CA6F77"/>
    <w:rsid w:val="00CA7675"/>
    <w:rsid w:val="00CA7BF1"/>
    <w:rsid w:val="00CB05A0"/>
    <w:rsid w:val="00CB081B"/>
    <w:rsid w:val="00CB0AFA"/>
    <w:rsid w:val="00CB1603"/>
    <w:rsid w:val="00CB1F4D"/>
    <w:rsid w:val="00CB213B"/>
    <w:rsid w:val="00CB2263"/>
    <w:rsid w:val="00CB2503"/>
    <w:rsid w:val="00CB2B97"/>
    <w:rsid w:val="00CB2EFE"/>
    <w:rsid w:val="00CB2F7C"/>
    <w:rsid w:val="00CB3A23"/>
    <w:rsid w:val="00CB4CB3"/>
    <w:rsid w:val="00CB5BF5"/>
    <w:rsid w:val="00CB5C19"/>
    <w:rsid w:val="00CB60DC"/>
    <w:rsid w:val="00CB6178"/>
    <w:rsid w:val="00CB64A1"/>
    <w:rsid w:val="00CB6782"/>
    <w:rsid w:val="00CB6BC3"/>
    <w:rsid w:val="00CB6C06"/>
    <w:rsid w:val="00CB6E20"/>
    <w:rsid w:val="00CB7335"/>
    <w:rsid w:val="00CB765A"/>
    <w:rsid w:val="00CB774D"/>
    <w:rsid w:val="00CB795F"/>
    <w:rsid w:val="00CB7F59"/>
    <w:rsid w:val="00CC1362"/>
    <w:rsid w:val="00CC1410"/>
    <w:rsid w:val="00CC158C"/>
    <w:rsid w:val="00CC1778"/>
    <w:rsid w:val="00CC1EFF"/>
    <w:rsid w:val="00CC22C3"/>
    <w:rsid w:val="00CC2487"/>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C7FBC"/>
    <w:rsid w:val="00CD05D5"/>
    <w:rsid w:val="00CD0664"/>
    <w:rsid w:val="00CD0BAD"/>
    <w:rsid w:val="00CD0D47"/>
    <w:rsid w:val="00CD0D5C"/>
    <w:rsid w:val="00CD0D8D"/>
    <w:rsid w:val="00CD0E82"/>
    <w:rsid w:val="00CD0FCE"/>
    <w:rsid w:val="00CD1E33"/>
    <w:rsid w:val="00CD206C"/>
    <w:rsid w:val="00CD230A"/>
    <w:rsid w:val="00CD27B0"/>
    <w:rsid w:val="00CD2B80"/>
    <w:rsid w:val="00CD322B"/>
    <w:rsid w:val="00CD357E"/>
    <w:rsid w:val="00CD35F1"/>
    <w:rsid w:val="00CD35FF"/>
    <w:rsid w:val="00CD376F"/>
    <w:rsid w:val="00CD391D"/>
    <w:rsid w:val="00CD3A71"/>
    <w:rsid w:val="00CD3E87"/>
    <w:rsid w:val="00CD45F0"/>
    <w:rsid w:val="00CD4899"/>
    <w:rsid w:val="00CD5064"/>
    <w:rsid w:val="00CD5108"/>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32A"/>
    <w:rsid w:val="00CE6F2C"/>
    <w:rsid w:val="00CE6F5D"/>
    <w:rsid w:val="00CE76C3"/>
    <w:rsid w:val="00CE7A38"/>
    <w:rsid w:val="00CE7BD8"/>
    <w:rsid w:val="00CF04D4"/>
    <w:rsid w:val="00CF07DF"/>
    <w:rsid w:val="00CF0905"/>
    <w:rsid w:val="00CF0A26"/>
    <w:rsid w:val="00CF0D00"/>
    <w:rsid w:val="00CF0E60"/>
    <w:rsid w:val="00CF14A7"/>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239"/>
    <w:rsid w:val="00D01B9C"/>
    <w:rsid w:val="00D02069"/>
    <w:rsid w:val="00D024C1"/>
    <w:rsid w:val="00D02561"/>
    <w:rsid w:val="00D02702"/>
    <w:rsid w:val="00D027EC"/>
    <w:rsid w:val="00D02981"/>
    <w:rsid w:val="00D02CC6"/>
    <w:rsid w:val="00D03093"/>
    <w:rsid w:val="00D03D8C"/>
    <w:rsid w:val="00D0424B"/>
    <w:rsid w:val="00D04722"/>
    <w:rsid w:val="00D04A5D"/>
    <w:rsid w:val="00D04C72"/>
    <w:rsid w:val="00D055D8"/>
    <w:rsid w:val="00D055D9"/>
    <w:rsid w:val="00D062CD"/>
    <w:rsid w:val="00D064F8"/>
    <w:rsid w:val="00D06863"/>
    <w:rsid w:val="00D06CBA"/>
    <w:rsid w:val="00D07C17"/>
    <w:rsid w:val="00D07F25"/>
    <w:rsid w:val="00D10575"/>
    <w:rsid w:val="00D10BD7"/>
    <w:rsid w:val="00D10BE1"/>
    <w:rsid w:val="00D11304"/>
    <w:rsid w:val="00D11F71"/>
    <w:rsid w:val="00D122F2"/>
    <w:rsid w:val="00D12712"/>
    <w:rsid w:val="00D1318C"/>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D3"/>
    <w:rsid w:val="00D22DFD"/>
    <w:rsid w:val="00D24D44"/>
    <w:rsid w:val="00D25318"/>
    <w:rsid w:val="00D257D5"/>
    <w:rsid w:val="00D25899"/>
    <w:rsid w:val="00D25DCB"/>
    <w:rsid w:val="00D26079"/>
    <w:rsid w:val="00D26604"/>
    <w:rsid w:val="00D273EF"/>
    <w:rsid w:val="00D27484"/>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811"/>
    <w:rsid w:val="00D37904"/>
    <w:rsid w:val="00D37CC4"/>
    <w:rsid w:val="00D37D6A"/>
    <w:rsid w:val="00D37FA4"/>
    <w:rsid w:val="00D37FAD"/>
    <w:rsid w:val="00D40703"/>
    <w:rsid w:val="00D407AF"/>
    <w:rsid w:val="00D40F9F"/>
    <w:rsid w:val="00D412D2"/>
    <w:rsid w:val="00D4142E"/>
    <w:rsid w:val="00D42B43"/>
    <w:rsid w:val="00D42BB5"/>
    <w:rsid w:val="00D4319B"/>
    <w:rsid w:val="00D43224"/>
    <w:rsid w:val="00D43229"/>
    <w:rsid w:val="00D43691"/>
    <w:rsid w:val="00D43CAA"/>
    <w:rsid w:val="00D43CC9"/>
    <w:rsid w:val="00D440BB"/>
    <w:rsid w:val="00D4446B"/>
    <w:rsid w:val="00D444F6"/>
    <w:rsid w:val="00D44D2B"/>
    <w:rsid w:val="00D45EEC"/>
    <w:rsid w:val="00D460E7"/>
    <w:rsid w:val="00D462BC"/>
    <w:rsid w:val="00D4632F"/>
    <w:rsid w:val="00D465B4"/>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591"/>
    <w:rsid w:val="00D549DA"/>
    <w:rsid w:val="00D54C18"/>
    <w:rsid w:val="00D55160"/>
    <w:rsid w:val="00D553CB"/>
    <w:rsid w:val="00D555A5"/>
    <w:rsid w:val="00D55F2D"/>
    <w:rsid w:val="00D5715C"/>
    <w:rsid w:val="00D574B3"/>
    <w:rsid w:val="00D57F3A"/>
    <w:rsid w:val="00D60725"/>
    <w:rsid w:val="00D611FC"/>
    <w:rsid w:val="00D619D7"/>
    <w:rsid w:val="00D61A1F"/>
    <w:rsid w:val="00D62016"/>
    <w:rsid w:val="00D6248D"/>
    <w:rsid w:val="00D62656"/>
    <w:rsid w:val="00D62D27"/>
    <w:rsid w:val="00D63005"/>
    <w:rsid w:val="00D63CFA"/>
    <w:rsid w:val="00D63F5A"/>
    <w:rsid w:val="00D647FB"/>
    <w:rsid w:val="00D65A54"/>
    <w:rsid w:val="00D65A5F"/>
    <w:rsid w:val="00D660F5"/>
    <w:rsid w:val="00D66293"/>
    <w:rsid w:val="00D66347"/>
    <w:rsid w:val="00D6656A"/>
    <w:rsid w:val="00D6663A"/>
    <w:rsid w:val="00D66B7F"/>
    <w:rsid w:val="00D66D1C"/>
    <w:rsid w:val="00D67CE4"/>
    <w:rsid w:val="00D70481"/>
    <w:rsid w:val="00D70850"/>
    <w:rsid w:val="00D709A1"/>
    <w:rsid w:val="00D70A6E"/>
    <w:rsid w:val="00D70BB5"/>
    <w:rsid w:val="00D71645"/>
    <w:rsid w:val="00D71BAB"/>
    <w:rsid w:val="00D71CD5"/>
    <w:rsid w:val="00D71D09"/>
    <w:rsid w:val="00D71DCC"/>
    <w:rsid w:val="00D7215C"/>
    <w:rsid w:val="00D726C7"/>
    <w:rsid w:val="00D72903"/>
    <w:rsid w:val="00D7336E"/>
    <w:rsid w:val="00D7369E"/>
    <w:rsid w:val="00D73875"/>
    <w:rsid w:val="00D738BB"/>
    <w:rsid w:val="00D73C1E"/>
    <w:rsid w:val="00D74053"/>
    <w:rsid w:val="00D74132"/>
    <w:rsid w:val="00D74654"/>
    <w:rsid w:val="00D74AF2"/>
    <w:rsid w:val="00D76461"/>
    <w:rsid w:val="00D76F8F"/>
    <w:rsid w:val="00D771DC"/>
    <w:rsid w:val="00D77397"/>
    <w:rsid w:val="00D775A6"/>
    <w:rsid w:val="00D77C06"/>
    <w:rsid w:val="00D80D74"/>
    <w:rsid w:val="00D81961"/>
    <w:rsid w:val="00D8217E"/>
    <w:rsid w:val="00D82287"/>
    <w:rsid w:val="00D83365"/>
    <w:rsid w:val="00D83B52"/>
    <w:rsid w:val="00D83E27"/>
    <w:rsid w:val="00D84015"/>
    <w:rsid w:val="00D845F4"/>
    <w:rsid w:val="00D84A60"/>
    <w:rsid w:val="00D84FB4"/>
    <w:rsid w:val="00D85394"/>
    <w:rsid w:val="00D85626"/>
    <w:rsid w:val="00D85B02"/>
    <w:rsid w:val="00D85BFD"/>
    <w:rsid w:val="00D85C9B"/>
    <w:rsid w:val="00D85CF6"/>
    <w:rsid w:val="00D8622A"/>
    <w:rsid w:val="00D86595"/>
    <w:rsid w:val="00D86C21"/>
    <w:rsid w:val="00D87021"/>
    <w:rsid w:val="00D87AAA"/>
    <w:rsid w:val="00D87F3B"/>
    <w:rsid w:val="00D904AE"/>
    <w:rsid w:val="00D9056B"/>
    <w:rsid w:val="00D907C2"/>
    <w:rsid w:val="00D90A9C"/>
    <w:rsid w:val="00D90D98"/>
    <w:rsid w:val="00D91271"/>
    <w:rsid w:val="00D91656"/>
    <w:rsid w:val="00D91760"/>
    <w:rsid w:val="00D91897"/>
    <w:rsid w:val="00D91B6B"/>
    <w:rsid w:val="00D92004"/>
    <w:rsid w:val="00D92237"/>
    <w:rsid w:val="00D92CCD"/>
    <w:rsid w:val="00D92EDA"/>
    <w:rsid w:val="00D932E8"/>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97EEA"/>
    <w:rsid w:val="00DA00F6"/>
    <w:rsid w:val="00DA030D"/>
    <w:rsid w:val="00DA1D1F"/>
    <w:rsid w:val="00DA2374"/>
    <w:rsid w:val="00DA242A"/>
    <w:rsid w:val="00DA2BAC"/>
    <w:rsid w:val="00DA2BDD"/>
    <w:rsid w:val="00DA3402"/>
    <w:rsid w:val="00DA3C6D"/>
    <w:rsid w:val="00DA4608"/>
    <w:rsid w:val="00DA4747"/>
    <w:rsid w:val="00DA56EC"/>
    <w:rsid w:val="00DA599D"/>
    <w:rsid w:val="00DA5BA7"/>
    <w:rsid w:val="00DA5BF9"/>
    <w:rsid w:val="00DA5EE6"/>
    <w:rsid w:val="00DA5F82"/>
    <w:rsid w:val="00DA62FE"/>
    <w:rsid w:val="00DA6352"/>
    <w:rsid w:val="00DA6E71"/>
    <w:rsid w:val="00DA78E3"/>
    <w:rsid w:val="00DB04EA"/>
    <w:rsid w:val="00DB08F5"/>
    <w:rsid w:val="00DB0CAB"/>
    <w:rsid w:val="00DB10E7"/>
    <w:rsid w:val="00DB1155"/>
    <w:rsid w:val="00DB147C"/>
    <w:rsid w:val="00DB1B53"/>
    <w:rsid w:val="00DB1DF6"/>
    <w:rsid w:val="00DB1E32"/>
    <w:rsid w:val="00DB1ED1"/>
    <w:rsid w:val="00DB2E60"/>
    <w:rsid w:val="00DB2EB0"/>
    <w:rsid w:val="00DB39F5"/>
    <w:rsid w:val="00DB3D61"/>
    <w:rsid w:val="00DB4B32"/>
    <w:rsid w:val="00DB5DF4"/>
    <w:rsid w:val="00DB5DF5"/>
    <w:rsid w:val="00DB6207"/>
    <w:rsid w:val="00DB630A"/>
    <w:rsid w:val="00DB6819"/>
    <w:rsid w:val="00DB71BC"/>
    <w:rsid w:val="00DB7452"/>
    <w:rsid w:val="00DC00B0"/>
    <w:rsid w:val="00DC0115"/>
    <w:rsid w:val="00DC07FB"/>
    <w:rsid w:val="00DC0B92"/>
    <w:rsid w:val="00DC16E5"/>
    <w:rsid w:val="00DC17C9"/>
    <w:rsid w:val="00DC1802"/>
    <w:rsid w:val="00DC1E95"/>
    <w:rsid w:val="00DC2762"/>
    <w:rsid w:val="00DC2BE2"/>
    <w:rsid w:val="00DC2DF0"/>
    <w:rsid w:val="00DC341A"/>
    <w:rsid w:val="00DC341D"/>
    <w:rsid w:val="00DC359B"/>
    <w:rsid w:val="00DC3AA3"/>
    <w:rsid w:val="00DC4053"/>
    <w:rsid w:val="00DC4728"/>
    <w:rsid w:val="00DC49E4"/>
    <w:rsid w:val="00DC5D04"/>
    <w:rsid w:val="00DC5E02"/>
    <w:rsid w:val="00DC62AC"/>
    <w:rsid w:val="00DC6494"/>
    <w:rsid w:val="00DC66D9"/>
    <w:rsid w:val="00DC6850"/>
    <w:rsid w:val="00DC6CA7"/>
    <w:rsid w:val="00DC6DAC"/>
    <w:rsid w:val="00DC726E"/>
    <w:rsid w:val="00DC773D"/>
    <w:rsid w:val="00DC7A2C"/>
    <w:rsid w:val="00DC7AC8"/>
    <w:rsid w:val="00DC7C16"/>
    <w:rsid w:val="00DC7F97"/>
    <w:rsid w:val="00DD02A8"/>
    <w:rsid w:val="00DD03E3"/>
    <w:rsid w:val="00DD0BFB"/>
    <w:rsid w:val="00DD0F80"/>
    <w:rsid w:val="00DD1195"/>
    <w:rsid w:val="00DD169B"/>
    <w:rsid w:val="00DD2DCE"/>
    <w:rsid w:val="00DD2E99"/>
    <w:rsid w:val="00DD2F68"/>
    <w:rsid w:val="00DD3376"/>
    <w:rsid w:val="00DD464B"/>
    <w:rsid w:val="00DD5B22"/>
    <w:rsid w:val="00DD6CA7"/>
    <w:rsid w:val="00DD7CD9"/>
    <w:rsid w:val="00DE062D"/>
    <w:rsid w:val="00DE08AD"/>
    <w:rsid w:val="00DE0D3C"/>
    <w:rsid w:val="00DE1297"/>
    <w:rsid w:val="00DE18E2"/>
    <w:rsid w:val="00DE1A58"/>
    <w:rsid w:val="00DE1BBC"/>
    <w:rsid w:val="00DE1C34"/>
    <w:rsid w:val="00DE1D0C"/>
    <w:rsid w:val="00DE1F1B"/>
    <w:rsid w:val="00DE2988"/>
    <w:rsid w:val="00DE2B49"/>
    <w:rsid w:val="00DE2D45"/>
    <w:rsid w:val="00DE393A"/>
    <w:rsid w:val="00DE4059"/>
    <w:rsid w:val="00DE4475"/>
    <w:rsid w:val="00DE47B5"/>
    <w:rsid w:val="00DE48B9"/>
    <w:rsid w:val="00DE4997"/>
    <w:rsid w:val="00DE52CB"/>
    <w:rsid w:val="00DE6CAE"/>
    <w:rsid w:val="00DE7481"/>
    <w:rsid w:val="00DE7B2B"/>
    <w:rsid w:val="00DE7B2F"/>
    <w:rsid w:val="00DF094C"/>
    <w:rsid w:val="00DF113D"/>
    <w:rsid w:val="00DF1422"/>
    <w:rsid w:val="00DF1960"/>
    <w:rsid w:val="00DF215F"/>
    <w:rsid w:val="00DF21EC"/>
    <w:rsid w:val="00DF297A"/>
    <w:rsid w:val="00DF2990"/>
    <w:rsid w:val="00DF2A27"/>
    <w:rsid w:val="00DF2F8B"/>
    <w:rsid w:val="00DF33B8"/>
    <w:rsid w:val="00DF3477"/>
    <w:rsid w:val="00DF3635"/>
    <w:rsid w:val="00DF39FB"/>
    <w:rsid w:val="00DF4086"/>
    <w:rsid w:val="00DF49D6"/>
    <w:rsid w:val="00DF4B39"/>
    <w:rsid w:val="00DF4D11"/>
    <w:rsid w:val="00DF4E41"/>
    <w:rsid w:val="00DF5631"/>
    <w:rsid w:val="00DF5F3C"/>
    <w:rsid w:val="00DF60EC"/>
    <w:rsid w:val="00DF6346"/>
    <w:rsid w:val="00DF6CC9"/>
    <w:rsid w:val="00DF6CD6"/>
    <w:rsid w:val="00DF6E23"/>
    <w:rsid w:val="00DF73D7"/>
    <w:rsid w:val="00DF7B4C"/>
    <w:rsid w:val="00E0018E"/>
    <w:rsid w:val="00E002E3"/>
    <w:rsid w:val="00E007E8"/>
    <w:rsid w:val="00E0089B"/>
    <w:rsid w:val="00E0159A"/>
    <w:rsid w:val="00E01881"/>
    <w:rsid w:val="00E0281B"/>
    <w:rsid w:val="00E02FD3"/>
    <w:rsid w:val="00E0301F"/>
    <w:rsid w:val="00E03741"/>
    <w:rsid w:val="00E03F27"/>
    <w:rsid w:val="00E043DB"/>
    <w:rsid w:val="00E04AF6"/>
    <w:rsid w:val="00E04CCE"/>
    <w:rsid w:val="00E04F24"/>
    <w:rsid w:val="00E0629E"/>
    <w:rsid w:val="00E0732B"/>
    <w:rsid w:val="00E0771F"/>
    <w:rsid w:val="00E07722"/>
    <w:rsid w:val="00E078C2"/>
    <w:rsid w:val="00E078E8"/>
    <w:rsid w:val="00E07BF2"/>
    <w:rsid w:val="00E07D05"/>
    <w:rsid w:val="00E07F2E"/>
    <w:rsid w:val="00E10338"/>
    <w:rsid w:val="00E10576"/>
    <w:rsid w:val="00E1080A"/>
    <w:rsid w:val="00E10E2B"/>
    <w:rsid w:val="00E11047"/>
    <w:rsid w:val="00E11172"/>
    <w:rsid w:val="00E114E7"/>
    <w:rsid w:val="00E11641"/>
    <w:rsid w:val="00E117BB"/>
    <w:rsid w:val="00E122DF"/>
    <w:rsid w:val="00E12C06"/>
    <w:rsid w:val="00E13779"/>
    <w:rsid w:val="00E143F1"/>
    <w:rsid w:val="00E1440F"/>
    <w:rsid w:val="00E149A0"/>
    <w:rsid w:val="00E150EA"/>
    <w:rsid w:val="00E15397"/>
    <w:rsid w:val="00E15A03"/>
    <w:rsid w:val="00E15C00"/>
    <w:rsid w:val="00E15F1E"/>
    <w:rsid w:val="00E1610F"/>
    <w:rsid w:val="00E16214"/>
    <w:rsid w:val="00E1657E"/>
    <w:rsid w:val="00E16A92"/>
    <w:rsid w:val="00E174EC"/>
    <w:rsid w:val="00E176E5"/>
    <w:rsid w:val="00E17756"/>
    <w:rsid w:val="00E17B3E"/>
    <w:rsid w:val="00E204E3"/>
    <w:rsid w:val="00E217CD"/>
    <w:rsid w:val="00E2189D"/>
    <w:rsid w:val="00E22193"/>
    <w:rsid w:val="00E23707"/>
    <w:rsid w:val="00E23E06"/>
    <w:rsid w:val="00E23EEE"/>
    <w:rsid w:val="00E243B1"/>
    <w:rsid w:val="00E24775"/>
    <w:rsid w:val="00E24F00"/>
    <w:rsid w:val="00E25B93"/>
    <w:rsid w:val="00E25D7B"/>
    <w:rsid w:val="00E26462"/>
    <w:rsid w:val="00E26785"/>
    <w:rsid w:val="00E269C9"/>
    <w:rsid w:val="00E26C5A"/>
    <w:rsid w:val="00E27083"/>
    <w:rsid w:val="00E271C8"/>
    <w:rsid w:val="00E273E2"/>
    <w:rsid w:val="00E307AD"/>
    <w:rsid w:val="00E30D55"/>
    <w:rsid w:val="00E3194F"/>
    <w:rsid w:val="00E31A72"/>
    <w:rsid w:val="00E31BF5"/>
    <w:rsid w:val="00E31EC7"/>
    <w:rsid w:val="00E32101"/>
    <w:rsid w:val="00E32C5D"/>
    <w:rsid w:val="00E33730"/>
    <w:rsid w:val="00E338EC"/>
    <w:rsid w:val="00E33BF4"/>
    <w:rsid w:val="00E33F7F"/>
    <w:rsid w:val="00E34018"/>
    <w:rsid w:val="00E342D0"/>
    <w:rsid w:val="00E3440D"/>
    <w:rsid w:val="00E345CC"/>
    <w:rsid w:val="00E34776"/>
    <w:rsid w:val="00E34A29"/>
    <w:rsid w:val="00E34CAF"/>
    <w:rsid w:val="00E355A6"/>
    <w:rsid w:val="00E35D06"/>
    <w:rsid w:val="00E35F17"/>
    <w:rsid w:val="00E36769"/>
    <w:rsid w:val="00E367FC"/>
    <w:rsid w:val="00E36974"/>
    <w:rsid w:val="00E36AD0"/>
    <w:rsid w:val="00E3746D"/>
    <w:rsid w:val="00E37528"/>
    <w:rsid w:val="00E37587"/>
    <w:rsid w:val="00E37A66"/>
    <w:rsid w:val="00E37F1F"/>
    <w:rsid w:val="00E40008"/>
    <w:rsid w:val="00E404FE"/>
    <w:rsid w:val="00E4060C"/>
    <w:rsid w:val="00E41C60"/>
    <w:rsid w:val="00E42966"/>
    <w:rsid w:val="00E43977"/>
    <w:rsid w:val="00E442D7"/>
    <w:rsid w:val="00E44362"/>
    <w:rsid w:val="00E446EC"/>
    <w:rsid w:val="00E451E4"/>
    <w:rsid w:val="00E45206"/>
    <w:rsid w:val="00E4533A"/>
    <w:rsid w:val="00E45C3E"/>
    <w:rsid w:val="00E45D9F"/>
    <w:rsid w:val="00E465E3"/>
    <w:rsid w:val="00E4687F"/>
    <w:rsid w:val="00E476A7"/>
    <w:rsid w:val="00E502EB"/>
    <w:rsid w:val="00E5083E"/>
    <w:rsid w:val="00E51143"/>
    <w:rsid w:val="00E516C2"/>
    <w:rsid w:val="00E51876"/>
    <w:rsid w:val="00E51C2F"/>
    <w:rsid w:val="00E51DF6"/>
    <w:rsid w:val="00E528FB"/>
    <w:rsid w:val="00E53052"/>
    <w:rsid w:val="00E533B5"/>
    <w:rsid w:val="00E53A01"/>
    <w:rsid w:val="00E54ADF"/>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BB7"/>
    <w:rsid w:val="00E61C87"/>
    <w:rsid w:val="00E61D51"/>
    <w:rsid w:val="00E62284"/>
    <w:rsid w:val="00E62389"/>
    <w:rsid w:val="00E62CA4"/>
    <w:rsid w:val="00E63AB8"/>
    <w:rsid w:val="00E63B6C"/>
    <w:rsid w:val="00E6413E"/>
    <w:rsid w:val="00E64429"/>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6F71"/>
    <w:rsid w:val="00E776EF"/>
    <w:rsid w:val="00E779A6"/>
    <w:rsid w:val="00E8008D"/>
    <w:rsid w:val="00E80390"/>
    <w:rsid w:val="00E80591"/>
    <w:rsid w:val="00E806D8"/>
    <w:rsid w:val="00E81F64"/>
    <w:rsid w:val="00E826FB"/>
    <w:rsid w:val="00E82707"/>
    <w:rsid w:val="00E82805"/>
    <w:rsid w:val="00E8285C"/>
    <w:rsid w:val="00E83FA2"/>
    <w:rsid w:val="00E83FC1"/>
    <w:rsid w:val="00E85117"/>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0E"/>
    <w:rsid w:val="00E92FB0"/>
    <w:rsid w:val="00E932FE"/>
    <w:rsid w:val="00E94DAB"/>
    <w:rsid w:val="00E953E8"/>
    <w:rsid w:val="00E958BF"/>
    <w:rsid w:val="00E958F3"/>
    <w:rsid w:val="00E9692F"/>
    <w:rsid w:val="00E96F44"/>
    <w:rsid w:val="00E97206"/>
    <w:rsid w:val="00E973AC"/>
    <w:rsid w:val="00E9796B"/>
    <w:rsid w:val="00E97CCA"/>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2FFC"/>
    <w:rsid w:val="00EB3E30"/>
    <w:rsid w:val="00EB3EDC"/>
    <w:rsid w:val="00EB5514"/>
    <w:rsid w:val="00EB5525"/>
    <w:rsid w:val="00EB571D"/>
    <w:rsid w:val="00EB60F2"/>
    <w:rsid w:val="00EB7330"/>
    <w:rsid w:val="00EB734B"/>
    <w:rsid w:val="00EC03CC"/>
    <w:rsid w:val="00EC0582"/>
    <w:rsid w:val="00EC0819"/>
    <w:rsid w:val="00EC0E56"/>
    <w:rsid w:val="00EC0EA2"/>
    <w:rsid w:val="00EC115B"/>
    <w:rsid w:val="00EC137A"/>
    <w:rsid w:val="00EC3186"/>
    <w:rsid w:val="00EC52ED"/>
    <w:rsid w:val="00EC56CC"/>
    <w:rsid w:val="00EC5CA5"/>
    <w:rsid w:val="00EC607C"/>
    <w:rsid w:val="00EC6445"/>
    <w:rsid w:val="00EC7104"/>
    <w:rsid w:val="00EC7980"/>
    <w:rsid w:val="00ED0B23"/>
    <w:rsid w:val="00ED1B36"/>
    <w:rsid w:val="00ED21E5"/>
    <w:rsid w:val="00ED26C3"/>
    <w:rsid w:val="00ED2D56"/>
    <w:rsid w:val="00ED35B2"/>
    <w:rsid w:val="00ED402D"/>
    <w:rsid w:val="00ED43C6"/>
    <w:rsid w:val="00ED4806"/>
    <w:rsid w:val="00ED564F"/>
    <w:rsid w:val="00ED6EE0"/>
    <w:rsid w:val="00ED7D30"/>
    <w:rsid w:val="00EE016C"/>
    <w:rsid w:val="00EE0888"/>
    <w:rsid w:val="00EE0C40"/>
    <w:rsid w:val="00EE1453"/>
    <w:rsid w:val="00EE1812"/>
    <w:rsid w:val="00EE1B9D"/>
    <w:rsid w:val="00EE1DDD"/>
    <w:rsid w:val="00EE1E4D"/>
    <w:rsid w:val="00EE1E83"/>
    <w:rsid w:val="00EE24F4"/>
    <w:rsid w:val="00EE2F7D"/>
    <w:rsid w:val="00EE38E9"/>
    <w:rsid w:val="00EE4040"/>
    <w:rsid w:val="00EE5581"/>
    <w:rsid w:val="00EE6006"/>
    <w:rsid w:val="00EE6AB1"/>
    <w:rsid w:val="00EE71DA"/>
    <w:rsid w:val="00EE7359"/>
    <w:rsid w:val="00EE7B0C"/>
    <w:rsid w:val="00EF0181"/>
    <w:rsid w:val="00EF0253"/>
    <w:rsid w:val="00EF0259"/>
    <w:rsid w:val="00EF06A3"/>
    <w:rsid w:val="00EF06E0"/>
    <w:rsid w:val="00EF0A8E"/>
    <w:rsid w:val="00EF0DDE"/>
    <w:rsid w:val="00EF10E1"/>
    <w:rsid w:val="00EF2598"/>
    <w:rsid w:val="00EF5228"/>
    <w:rsid w:val="00EF529B"/>
    <w:rsid w:val="00EF572D"/>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07C"/>
    <w:rsid w:val="00F11651"/>
    <w:rsid w:val="00F11982"/>
    <w:rsid w:val="00F11F0A"/>
    <w:rsid w:val="00F11F9F"/>
    <w:rsid w:val="00F120DE"/>
    <w:rsid w:val="00F1233D"/>
    <w:rsid w:val="00F13272"/>
    <w:rsid w:val="00F13C4F"/>
    <w:rsid w:val="00F146DF"/>
    <w:rsid w:val="00F14FDD"/>
    <w:rsid w:val="00F15842"/>
    <w:rsid w:val="00F15A43"/>
    <w:rsid w:val="00F15ABC"/>
    <w:rsid w:val="00F16610"/>
    <w:rsid w:val="00F16B1D"/>
    <w:rsid w:val="00F16FE7"/>
    <w:rsid w:val="00F17084"/>
    <w:rsid w:val="00F17383"/>
    <w:rsid w:val="00F17DB8"/>
    <w:rsid w:val="00F202A1"/>
    <w:rsid w:val="00F20750"/>
    <w:rsid w:val="00F20881"/>
    <w:rsid w:val="00F20F69"/>
    <w:rsid w:val="00F20FD4"/>
    <w:rsid w:val="00F2114D"/>
    <w:rsid w:val="00F21214"/>
    <w:rsid w:val="00F21887"/>
    <w:rsid w:val="00F21D93"/>
    <w:rsid w:val="00F21E56"/>
    <w:rsid w:val="00F22072"/>
    <w:rsid w:val="00F224F0"/>
    <w:rsid w:val="00F23AEF"/>
    <w:rsid w:val="00F24085"/>
    <w:rsid w:val="00F24228"/>
    <w:rsid w:val="00F24768"/>
    <w:rsid w:val="00F248BE"/>
    <w:rsid w:val="00F24C1B"/>
    <w:rsid w:val="00F24DD8"/>
    <w:rsid w:val="00F24E53"/>
    <w:rsid w:val="00F24EF5"/>
    <w:rsid w:val="00F255FF"/>
    <w:rsid w:val="00F25765"/>
    <w:rsid w:val="00F25808"/>
    <w:rsid w:val="00F25C82"/>
    <w:rsid w:val="00F262CA"/>
    <w:rsid w:val="00F26CD7"/>
    <w:rsid w:val="00F27350"/>
    <w:rsid w:val="00F27408"/>
    <w:rsid w:val="00F276C4"/>
    <w:rsid w:val="00F27F5B"/>
    <w:rsid w:val="00F30602"/>
    <w:rsid w:val="00F30A4A"/>
    <w:rsid w:val="00F30A9C"/>
    <w:rsid w:val="00F30B89"/>
    <w:rsid w:val="00F3103C"/>
    <w:rsid w:val="00F312EE"/>
    <w:rsid w:val="00F317C7"/>
    <w:rsid w:val="00F32AE3"/>
    <w:rsid w:val="00F32BD1"/>
    <w:rsid w:val="00F33AA4"/>
    <w:rsid w:val="00F3422D"/>
    <w:rsid w:val="00F34AD7"/>
    <w:rsid w:val="00F35116"/>
    <w:rsid w:val="00F3561F"/>
    <w:rsid w:val="00F356BB"/>
    <w:rsid w:val="00F35864"/>
    <w:rsid w:val="00F35D54"/>
    <w:rsid w:val="00F36001"/>
    <w:rsid w:val="00F361BA"/>
    <w:rsid w:val="00F361BB"/>
    <w:rsid w:val="00F362A6"/>
    <w:rsid w:val="00F3662E"/>
    <w:rsid w:val="00F36BD5"/>
    <w:rsid w:val="00F36E00"/>
    <w:rsid w:val="00F37A6F"/>
    <w:rsid w:val="00F40103"/>
    <w:rsid w:val="00F402C5"/>
    <w:rsid w:val="00F4051E"/>
    <w:rsid w:val="00F40545"/>
    <w:rsid w:val="00F40C50"/>
    <w:rsid w:val="00F40ECC"/>
    <w:rsid w:val="00F41210"/>
    <w:rsid w:val="00F41258"/>
    <w:rsid w:val="00F4179F"/>
    <w:rsid w:val="00F41AB5"/>
    <w:rsid w:val="00F41B41"/>
    <w:rsid w:val="00F42250"/>
    <w:rsid w:val="00F424AE"/>
    <w:rsid w:val="00F42593"/>
    <w:rsid w:val="00F428C0"/>
    <w:rsid w:val="00F42949"/>
    <w:rsid w:val="00F42C0C"/>
    <w:rsid w:val="00F42C22"/>
    <w:rsid w:val="00F43E0D"/>
    <w:rsid w:val="00F4476C"/>
    <w:rsid w:val="00F447DB"/>
    <w:rsid w:val="00F44CC5"/>
    <w:rsid w:val="00F45344"/>
    <w:rsid w:val="00F455C6"/>
    <w:rsid w:val="00F46C00"/>
    <w:rsid w:val="00F47002"/>
    <w:rsid w:val="00F470E5"/>
    <w:rsid w:val="00F478C0"/>
    <w:rsid w:val="00F47969"/>
    <w:rsid w:val="00F47B21"/>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3049"/>
    <w:rsid w:val="00F54366"/>
    <w:rsid w:val="00F543FE"/>
    <w:rsid w:val="00F54928"/>
    <w:rsid w:val="00F54C3F"/>
    <w:rsid w:val="00F54F01"/>
    <w:rsid w:val="00F554AB"/>
    <w:rsid w:val="00F559FF"/>
    <w:rsid w:val="00F563B3"/>
    <w:rsid w:val="00F5646F"/>
    <w:rsid w:val="00F56D3E"/>
    <w:rsid w:val="00F57119"/>
    <w:rsid w:val="00F573D5"/>
    <w:rsid w:val="00F5768F"/>
    <w:rsid w:val="00F60865"/>
    <w:rsid w:val="00F60C2B"/>
    <w:rsid w:val="00F613AE"/>
    <w:rsid w:val="00F61629"/>
    <w:rsid w:val="00F61A5A"/>
    <w:rsid w:val="00F61CD5"/>
    <w:rsid w:val="00F61FE7"/>
    <w:rsid w:val="00F631CA"/>
    <w:rsid w:val="00F64016"/>
    <w:rsid w:val="00F64549"/>
    <w:rsid w:val="00F649D1"/>
    <w:rsid w:val="00F649E4"/>
    <w:rsid w:val="00F65658"/>
    <w:rsid w:val="00F65CC2"/>
    <w:rsid w:val="00F664E6"/>
    <w:rsid w:val="00F66790"/>
    <w:rsid w:val="00F674BB"/>
    <w:rsid w:val="00F6762D"/>
    <w:rsid w:val="00F67771"/>
    <w:rsid w:val="00F6791B"/>
    <w:rsid w:val="00F67E92"/>
    <w:rsid w:val="00F703FC"/>
    <w:rsid w:val="00F706C7"/>
    <w:rsid w:val="00F7075E"/>
    <w:rsid w:val="00F70B43"/>
    <w:rsid w:val="00F70DFF"/>
    <w:rsid w:val="00F72AB4"/>
    <w:rsid w:val="00F72EB6"/>
    <w:rsid w:val="00F73313"/>
    <w:rsid w:val="00F734D5"/>
    <w:rsid w:val="00F73699"/>
    <w:rsid w:val="00F73BF9"/>
    <w:rsid w:val="00F73F82"/>
    <w:rsid w:val="00F741ED"/>
    <w:rsid w:val="00F74FE4"/>
    <w:rsid w:val="00F75EBE"/>
    <w:rsid w:val="00F76E98"/>
    <w:rsid w:val="00F771C3"/>
    <w:rsid w:val="00F77282"/>
    <w:rsid w:val="00F7742F"/>
    <w:rsid w:val="00F77CC2"/>
    <w:rsid w:val="00F80092"/>
    <w:rsid w:val="00F8037B"/>
    <w:rsid w:val="00F8058E"/>
    <w:rsid w:val="00F809C6"/>
    <w:rsid w:val="00F80B7A"/>
    <w:rsid w:val="00F80BA0"/>
    <w:rsid w:val="00F80C78"/>
    <w:rsid w:val="00F80E46"/>
    <w:rsid w:val="00F810D2"/>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87B49"/>
    <w:rsid w:val="00F90FF8"/>
    <w:rsid w:val="00F91F4E"/>
    <w:rsid w:val="00F92C95"/>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03C5"/>
    <w:rsid w:val="00FA11F8"/>
    <w:rsid w:val="00FA1529"/>
    <w:rsid w:val="00FA1995"/>
    <w:rsid w:val="00FA1F00"/>
    <w:rsid w:val="00FA20C1"/>
    <w:rsid w:val="00FA2746"/>
    <w:rsid w:val="00FA28D4"/>
    <w:rsid w:val="00FA3026"/>
    <w:rsid w:val="00FA372F"/>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109"/>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25F"/>
    <w:rsid w:val="00FB7989"/>
    <w:rsid w:val="00FB7E8F"/>
    <w:rsid w:val="00FB7EAA"/>
    <w:rsid w:val="00FB7F10"/>
    <w:rsid w:val="00FC0257"/>
    <w:rsid w:val="00FC1F04"/>
    <w:rsid w:val="00FC23D4"/>
    <w:rsid w:val="00FC27E7"/>
    <w:rsid w:val="00FC289B"/>
    <w:rsid w:val="00FC31CE"/>
    <w:rsid w:val="00FC35CD"/>
    <w:rsid w:val="00FC376F"/>
    <w:rsid w:val="00FC38A5"/>
    <w:rsid w:val="00FC3A21"/>
    <w:rsid w:val="00FC3AAA"/>
    <w:rsid w:val="00FC3FDD"/>
    <w:rsid w:val="00FC4326"/>
    <w:rsid w:val="00FC4489"/>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3FD6"/>
    <w:rsid w:val="00FD4201"/>
    <w:rsid w:val="00FD44D4"/>
    <w:rsid w:val="00FD4B40"/>
    <w:rsid w:val="00FD4F86"/>
    <w:rsid w:val="00FD522F"/>
    <w:rsid w:val="00FD5CDC"/>
    <w:rsid w:val="00FD63B9"/>
    <w:rsid w:val="00FD6402"/>
    <w:rsid w:val="00FD659E"/>
    <w:rsid w:val="00FD6A21"/>
    <w:rsid w:val="00FD6EB2"/>
    <w:rsid w:val="00FD70A2"/>
    <w:rsid w:val="00FD7283"/>
    <w:rsid w:val="00FD72DB"/>
    <w:rsid w:val="00FE0520"/>
    <w:rsid w:val="00FE0989"/>
    <w:rsid w:val="00FE0B5F"/>
    <w:rsid w:val="00FE0F0F"/>
    <w:rsid w:val="00FE0FE8"/>
    <w:rsid w:val="00FE1466"/>
    <w:rsid w:val="00FE1A74"/>
    <w:rsid w:val="00FE1C7B"/>
    <w:rsid w:val="00FE2117"/>
    <w:rsid w:val="00FE233D"/>
    <w:rsid w:val="00FE23F4"/>
    <w:rsid w:val="00FE2925"/>
    <w:rsid w:val="00FE33C8"/>
    <w:rsid w:val="00FE3B14"/>
    <w:rsid w:val="00FE3D9A"/>
    <w:rsid w:val="00FE43AD"/>
    <w:rsid w:val="00FE45F1"/>
    <w:rsid w:val="00FE49FC"/>
    <w:rsid w:val="00FE4A85"/>
    <w:rsid w:val="00FE4C19"/>
    <w:rsid w:val="00FE56FD"/>
    <w:rsid w:val="00FE58F1"/>
    <w:rsid w:val="00FE5BBC"/>
    <w:rsid w:val="00FE5F33"/>
    <w:rsid w:val="00FE6554"/>
    <w:rsid w:val="00FE690D"/>
    <w:rsid w:val="00FE7527"/>
    <w:rsid w:val="00FE7A6E"/>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39A8"/>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6D496A"/>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
    <w:basedOn w:val="a8"/>
    <w:next w:val="aa"/>
    <w:uiPriority w:val="59"/>
    <w:rsid w:val="007B6AC0"/>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
    <w:name w:val="Нет списка135"/>
    <w:next w:val="a9"/>
    <w:uiPriority w:val="99"/>
    <w:semiHidden/>
    <w:unhideWhenUsed/>
    <w:rsid w:val="008C0E6E"/>
  </w:style>
  <w:style w:type="table" w:customStyle="1" w:styleId="1311">
    <w:name w:val="Сетка таблицы131"/>
    <w:basedOn w:val="a8"/>
    <w:next w:val="aa"/>
    <w:uiPriority w:val="59"/>
    <w:rsid w:val="008C0E6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42">
    <w:name w:val="TableStyle42"/>
    <w:rsid w:val="008C0E6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136">
    <w:name w:val="Нет списка136"/>
    <w:next w:val="a9"/>
    <w:uiPriority w:val="99"/>
    <w:semiHidden/>
    <w:unhideWhenUsed/>
    <w:rsid w:val="002F245F"/>
  </w:style>
  <w:style w:type="numbering" w:customStyle="1" w:styleId="137">
    <w:name w:val="Нет списка137"/>
    <w:next w:val="a9"/>
    <w:uiPriority w:val="99"/>
    <w:semiHidden/>
    <w:unhideWhenUsed/>
    <w:rsid w:val="007A592B"/>
  </w:style>
  <w:style w:type="table" w:customStyle="1" w:styleId="TableStyle160">
    <w:name w:val="TableStyle1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7">
    <w:name w:val="TableStyle012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6">
    <w:name w:val="TableStyle08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0">
    <w:name w:val="TableStyle2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8">
    <w:name w:val="TableStyle051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8">
    <w:name w:val="Нет списка138"/>
    <w:next w:val="a9"/>
    <w:uiPriority w:val="99"/>
    <w:semiHidden/>
    <w:unhideWhenUsed/>
    <w:rsid w:val="007A592B"/>
  </w:style>
  <w:style w:type="table" w:customStyle="1" w:styleId="TableStyle1120">
    <w:name w:val="TableStyle1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0">
    <w:name w:val="TableStyle2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80">
    <w:name w:val="Нет списка218"/>
    <w:next w:val="a9"/>
    <w:uiPriority w:val="99"/>
    <w:semiHidden/>
    <w:unhideWhenUsed/>
    <w:rsid w:val="007A592B"/>
  </w:style>
  <w:style w:type="table" w:customStyle="1" w:styleId="TableStyle0317">
    <w:name w:val="TableStyle0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7">
    <w:name w:val="TableStyle1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7A592B"/>
  </w:style>
  <w:style w:type="table" w:customStyle="1" w:styleId="TableStyle0417">
    <w:name w:val="TableStyle04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7">
    <w:name w:val="TableStyle1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7">
    <w:name w:val="TableStyle2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7">
    <w:name w:val="Нет списка417"/>
    <w:next w:val="a9"/>
    <w:uiPriority w:val="99"/>
    <w:semiHidden/>
    <w:unhideWhenUsed/>
    <w:rsid w:val="007A592B"/>
  </w:style>
  <w:style w:type="table" w:customStyle="1" w:styleId="TableStyle1413">
    <w:name w:val="TableStyle1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6">
    <w:name w:val="Нет списка516"/>
    <w:next w:val="a9"/>
    <w:uiPriority w:val="99"/>
    <w:semiHidden/>
    <w:unhideWhenUsed/>
    <w:rsid w:val="007A592B"/>
  </w:style>
  <w:style w:type="table" w:customStyle="1" w:styleId="TableStyle0616">
    <w:name w:val="TableStyle061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0">
    <w:name w:val="TableStyle2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7">
    <w:name w:val="TableStyle1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7">
    <w:name w:val="TableStyle2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6">
    <w:name w:val="Нет списка616"/>
    <w:next w:val="a9"/>
    <w:uiPriority w:val="99"/>
    <w:semiHidden/>
    <w:unhideWhenUsed/>
    <w:rsid w:val="007A592B"/>
  </w:style>
  <w:style w:type="table" w:customStyle="1" w:styleId="TableStyle087">
    <w:name w:val="TableStyle08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7">
    <w:name w:val="TableStyle1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7">
    <w:name w:val="TableStyle2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6">
    <w:name w:val="Нет списка716"/>
    <w:next w:val="a9"/>
    <w:uiPriority w:val="99"/>
    <w:semiHidden/>
    <w:unhideWhenUsed/>
    <w:rsid w:val="007A592B"/>
  </w:style>
  <w:style w:type="numbering" w:customStyle="1" w:styleId="814">
    <w:name w:val="Нет списка814"/>
    <w:next w:val="a9"/>
    <w:uiPriority w:val="99"/>
    <w:semiHidden/>
    <w:unhideWhenUsed/>
    <w:rsid w:val="007A592B"/>
  </w:style>
  <w:style w:type="table" w:customStyle="1" w:styleId="TableStyle095">
    <w:name w:val="TableStyle09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5">
    <w:name w:val="TableStyle1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5">
    <w:name w:val="TableStyle2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7">
    <w:name w:val="TableStyle3217"/>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4">
    <w:name w:val="Нет списка914"/>
    <w:next w:val="a9"/>
    <w:uiPriority w:val="99"/>
    <w:semiHidden/>
    <w:unhideWhenUsed/>
    <w:rsid w:val="007A592B"/>
  </w:style>
  <w:style w:type="table" w:customStyle="1" w:styleId="TableStyle195">
    <w:name w:val="TableStyle1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5">
    <w:name w:val="TableStyle2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2">
    <w:name w:val="Нет списка1012"/>
    <w:next w:val="a9"/>
    <w:uiPriority w:val="99"/>
    <w:semiHidden/>
    <w:unhideWhenUsed/>
    <w:rsid w:val="007A592B"/>
  </w:style>
  <w:style w:type="table" w:customStyle="1" w:styleId="TableStyle0105">
    <w:name w:val="TableStyle0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5">
    <w:name w:val="TableStyle1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5">
    <w:name w:val="TableStyle2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4">
    <w:name w:val="Нет списка1114"/>
    <w:next w:val="a9"/>
    <w:uiPriority w:val="99"/>
    <w:semiHidden/>
    <w:unhideWhenUsed/>
    <w:rsid w:val="007A592B"/>
  </w:style>
  <w:style w:type="table" w:customStyle="1" w:styleId="TableStyle01113">
    <w:name w:val="TableStyle011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1">
    <w:name w:val="TableStyle1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1">
    <w:name w:val="TableStyle2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00">
    <w:name w:val="Нет списка1210"/>
    <w:next w:val="a9"/>
    <w:uiPriority w:val="99"/>
    <w:semiHidden/>
    <w:unhideWhenUsed/>
    <w:rsid w:val="007A592B"/>
  </w:style>
  <w:style w:type="table" w:customStyle="1" w:styleId="TableStyle0128">
    <w:name w:val="TableStyle012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5">
    <w:name w:val="TableStyle1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5">
    <w:name w:val="TableStyle2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9">
    <w:name w:val="Нет списка139"/>
    <w:next w:val="a9"/>
    <w:uiPriority w:val="99"/>
    <w:semiHidden/>
    <w:unhideWhenUsed/>
    <w:rsid w:val="007A592B"/>
  </w:style>
  <w:style w:type="numbering" w:customStyle="1" w:styleId="1410">
    <w:name w:val="Нет списка141"/>
    <w:next w:val="a9"/>
    <w:uiPriority w:val="99"/>
    <w:semiHidden/>
    <w:unhideWhenUsed/>
    <w:rsid w:val="007A592B"/>
  </w:style>
  <w:style w:type="numbering" w:customStyle="1" w:styleId="1400">
    <w:name w:val="Нет списка140"/>
    <w:next w:val="a9"/>
    <w:uiPriority w:val="99"/>
    <w:semiHidden/>
    <w:unhideWhenUsed/>
    <w:rsid w:val="008935AD"/>
  </w:style>
  <w:style w:type="table" w:customStyle="1" w:styleId="TableStyle168">
    <w:name w:val="TableStyle1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9">
    <w:name w:val="TableStyle012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8">
    <w:name w:val="TableStyle08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0">
    <w:name w:val="TableStyle022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8">
    <w:name w:val="TableStyle2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9">
    <w:name w:val="TableStyle051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4">
    <w:name w:val="TableStyle35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20">
    <w:name w:val="Нет списка142"/>
    <w:next w:val="a9"/>
    <w:uiPriority w:val="99"/>
    <w:semiHidden/>
    <w:unhideWhenUsed/>
    <w:rsid w:val="008935AD"/>
  </w:style>
  <w:style w:type="table" w:customStyle="1" w:styleId="TableStyle1126">
    <w:name w:val="TableStyle1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6">
    <w:name w:val="TableStyle2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8">
    <w:name w:val="TableStyle31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9">
    <w:name w:val="Нет списка219"/>
    <w:next w:val="a9"/>
    <w:uiPriority w:val="99"/>
    <w:semiHidden/>
    <w:unhideWhenUsed/>
    <w:rsid w:val="008935AD"/>
  </w:style>
  <w:style w:type="table" w:customStyle="1" w:styleId="TableStyle0318">
    <w:name w:val="TableStyle0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8">
    <w:name w:val="TableStyle1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8">
    <w:name w:val="TableStyle2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9">
    <w:name w:val="Нет списка319"/>
    <w:next w:val="a9"/>
    <w:uiPriority w:val="99"/>
    <w:semiHidden/>
    <w:unhideWhenUsed/>
    <w:rsid w:val="008935AD"/>
  </w:style>
  <w:style w:type="table" w:customStyle="1" w:styleId="TableStyle0418">
    <w:name w:val="TableStyle04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8">
    <w:name w:val="TableStyle1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8">
    <w:name w:val="TableStyle2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8">
    <w:name w:val="Нет списка418"/>
    <w:next w:val="a9"/>
    <w:uiPriority w:val="99"/>
    <w:semiHidden/>
    <w:unhideWhenUsed/>
    <w:rsid w:val="008935AD"/>
  </w:style>
  <w:style w:type="table" w:customStyle="1" w:styleId="TableStyle1414">
    <w:name w:val="TableStyle1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4">
    <w:name w:val="TableStyle2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7">
    <w:name w:val="Нет списка517"/>
    <w:next w:val="a9"/>
    <w:uiPriority w:val="99"/>
    <w:semiHidden/>
    <w:unhideWhenUsed/>
    <w:rsid w:val="008935AD"/>
  </w:style>
  <w:style w:type="table" w:customStyle="1" w:styleId="TableStyle0617">
    <w:name w:val="TableStyle061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1">
    <w:name w:val="TableStyle1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1">
    <w:name w:val="TableStyle2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2">
    <w:name w:val="TableStyle07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9">
    <w:name w:val="TableStyle1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9">
    <w:name w:val="TableStyle2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7">
    <w:name w:val="Нет списка617"/>
    <w:next w:val="a9"/>
    <w:uiPriority w:val="99"/>
    <w:semiHidden/>
    <w:unhideWhenUsed/>
    <w:rsid w:val="008935AD"/>
  </w:style>
  <w:style w:type="table" w:customStyle="1" w:styleId="TableStyle089">
    <w:name w:val="TableStyle08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8">
    <w:name w:val="TableStyle1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8">
    <w:name w:val="TableStyle2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7">
    <w:name w:val="Нет списка717"/>
    <w:next w:val="a9"/>
    <w:uiPriority w:val="99"/>
    <w:semiHidden/>
    <w:unhideWhenUsed/>
    <w:rsid w:val="008935AD"/>
  </w:style>
  <w:style w:type="numbering" w:customStyle="1" w:styleId="815">
    <w:name w:val="Нет списка815"/>
    <w:next w:val="a9"/>
    <w:uiPriority w:val="99"/>
    <w:semiHidden/>
    <w:unhideWhenUsed/>
    <w:rsid w:val="008935AD"/>
  </w:style>
  <w:style w:type="table" w:customStyle="1" w:styleId="TableStyle096">
    <w:name w:val="TableStyle09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6">
    <w:name w:val="TableStyle1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6">
    <w:name w:val="TableStyle2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8">
    <w:name w:val="TableStyle3218"/>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5">
    <w:name w:val="Нет списка915"/>
    <w:next w:val="a9"/>
    <w:uiPriority w:val="99"/>
    <w:semiHidden/>
    <w:unhideWhenUsed/>
    <w:rsid w:val="008935AD"/>
  </w:style>
  <w:style w:type="table" w:customStyle="1" w:styleId="TableStyle196">
    <w:name w:val="TableStyle1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6">
    <w:name w:val="TableStyle2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3">
    <w:name w:val="Нет списка1013"/>
    <w:next w:val="a9"/>
    <w:uiPriority w:val="99"/>
    <w:semiHidden/>
    <w:unhideWhenUsed/>
    <w:rsid w:val="008935AD"/>
  </w:style>
  <w:style w:type="table" w:customStyle="1" w:styleId="TableStyle0106">
    <w:name w:val="TableStyle0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6">
    <w:name w:val="TableStyle1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6">
    <w:name w:val="TableStyle2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5">
    <w:name w:val="Нет списка1115"/>
    <w:next w:val="a9"/>
    <w:uiPriority w:val="99"/>
    <w:semiHidden/>
    <w:unhideWhenUsed/>
    <w:rsid w:val="008935AD"/>
  </w:style>
  <w:style w:type="table" w:customStyle="1" w:styleId="TableStyle01114">
    <w:name w:val="TableStyle011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2">
    <w:name w:val="TableStyle1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2">
    <w:name w:val="TableStyle2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10">
    <w:name w:val="Нет списка1211"/>
    <w:next w:val="a9"/>
    <w:uiPriority w:val="99"/>
    <w:semiHidden/>
    <w:unhideWhenUsed/>
    <w:rsid w:val="008935AD"/>
  </w:style>
  <w:style w:type="table" w:customStyle="1" w:styleId="TableStyle01210">
    <w:name w:val="TableStyle0121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7">
    <w:name w:val="TableStyle1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7">
    <w:name w:val="TableStyle2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0">
    <w:name w:val="Нет списка1310"/>
    <w:next w:val="a9"/>
    <w:uiPriority w:val="99"/>
    <w:semiHidden/>
    <w:unhideWhenUsed/>
    <w:rsid w:val="008935AD"/>
  </w:style>
  <w:style w:type="numbering" w:customStyle="1" w:styleId="143">
    <w:name w:val="Нет списка143"/>
    <w:next w:val="a9"/>
    <w:uiPriority w:val="99"/>
    <w:semiHidden/>
    <w:unhideWhenUsed/>
    <w:rsid w:val="008935AD"/>
  </w:style>
  <w:style w:type="table" w:customStyle="1" w:styleId="1321">
    <w:name w:val="Сетка таблицы132"/>
    <w:basedOn w:val="a8"/>
    <w:next w:val="aa"/>
    <w:uiPriority w:val="59"/>
    <w:rsid w:val="0034148F"/>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6D496A"/>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
    <w:basedOn w:val="a8"/>
    <w:next w:val="aa"/>
    <w:uiPriority w:val="59"/>
    <w:rsid w:val="007B6AC0"/>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
    <w:name w:val="Нет списка135"/>
    <w:next w:val="a9"/>
    <w:uiPriority w:val="99"/>
    <w:semiHidden/>
    <w:unhideWhenUsed/>
    <w:rsid w:val="008C0E6E"/>
  </w:style>
  <w:style w:type="table" w:customStyle="1" w:styleId="1311">
    <w:name w:val="Сетка таблицы131"/>
    <w:basedOn w:val="a8"/>
    <w:next w:val="aa"/>
    <w:uiPriority w:val="59"/>
    <w:rsid w:val="008C0E6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42">
    <w:name w:val="TableStyle42"/>
    <w:rsid w:val="008C0E6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136">
    <w:name w:val="Нет списка136"/>
    <w:next w:val="a9"/>
    <w:uiPriority w:val="99"/>
    <w:semiHidden/>
    <w:unhideWhenUsed/>
    <w:rsid w:val="002F245F"/>
  </w:style>
  <w:style w:type="numbering" w:customStyle="1" w:styleId="137">
    <w:name w:val="Нет списка137"/>
    <w:next w:val="a9"/>
    <w:uiPriority w:val="99"/>
    <w:semiHidden/>
    <w:unhideWhenUsed/>
    <w:rsid w:val="007A592B"/>
  </w:style>
  <w:style w:type="table" w:customStyle="1" w:styleId="TableStyle160">
    <w:name w:val="TableStyle1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7">
    <w:name w:val="TableStyle012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6">
    <w:name w:val="TableStyle08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0">
    <w:name w:val="TableStyle2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8">
    <w:name w:val="TableStyle051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8">
    <w:name w:val="Нет списка138"/>
    <w:next w:val="a9"/>
    <w:uiPriority w:val="99"/>
    <w:semiHidden/>
    <w:unhideWhenUsed/>
    <w:rsid w:val="007A592B"/>
  </w:style>
  <w:style w:type="table" w:customStyle="1" w:styleId="TableStyle1120">
    <w:name w:val="TableStyle1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0">
    <w:name w:val="TableStyle2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80">
    <w:name w:val="Нет списка218"/>
    <w:next w:val="a9"/>
    <w:uiPriority w:val="99"/>
    <w:semiHidden/>
    <w:unhideWhenUsed/>
    <w:rsid w:val="007A592B"/>
  </w:style>
  <w:style w:type="table" w:customStyle="1" w:styleId="TableStyle0317">
    <w:name w:val="TableStyle0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7">
    <w:name w:val="TableStyle1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7A592B"/>
  </w:style>
  <w:style w:type="table" w:customStyle="1" w:styleId="TableStyle0417">
    <w:name w:val="TableStyle04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7">
    <w:name w:val="TableStyle1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7">
    <w:name w:val="TableStyle2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7">
    <w:name w:val="Нет списка417"/>
    <w:next w:val="a9"/>
    <w:uiPriority w:val="99"/>
    <w:semiHidden/>
    <w:unhideWhenUsed/>
    <w:rsid w:val="007A592B"/>
  </w:style>
  <w:style w:type="table" w:customStyle="1" w:styleId="TableStyle1413">
    <w:name w:val="TableStyle1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6">
    <w:name w:val="Нет списка516"/>
    <w:next w:val="a9"/>
    <w:uiPriority w:val="99"/>
    <w:semiHidden/>
    <w:unhideWhenUsed/>
    <w:rsid w:val="007A592B"/>
  </w:style>
  <w:style w:type="table" w:customStyle="1" w:styleId="TableStyle0616">
    <w:name w:val="TableStyle061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0">
    <w:name w:val="TableStyle2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7">
    <w:name w:val="TableStyle1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7">
    <w:name w:val="TableStyle2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6">
    <w:name w:val="Нет списка616"/>
    <w:next w:val="a9"/>
    <w:uiPriority w:val="99"/>
    <w:semiHidden/>
    <w:unhideWhenUsed/>
    <w:rsid w:val="007A592B"/>
  </w:style>
  <w:style w:type="table" w:customStyle="1" w:styleId="TableStyle087">
    <w:name w:val="TableStyle08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7">
    <w:name w:val="TableStyle1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7">
    <w:name w:val="TableStyle2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6">
    <w:name w:val="Нет списка716"/>
    <w:next w:val="a9"/>
    <w:uiPriority w:val="99"/>
    <w:semiHidden/>
    <w:unhideWhenUsed/>
    <w:rsid w:val="007A592B"/>
  </w:style>
  <w:style w:type="numbering" w:customStyle="1" w:styleId="814">
    <w:name w:val="Нет списка814"/>
    <w:next w:val="a9"/>
    <w:uiPriority w:val="99"/>
    <w:semiHidden/>
    <w:unhideWhenUsed/>
    <w:rsid w:val="007A592B"/>
  </w:style>
  <w:style w:type="table" w:customStyle="1" w:styleId="TableStyle095">
    <w:name w:val="TableStyle09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5">
    <w:name w:val="TableStyle1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5">
    <w:name w:val="TableStyle2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7">
    <w:name w:val="TableStyle3217"/>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4">
    <w:name w:val="Нет списка914"/>
    <w:next w:val="a9"/>
    <w:uiPriority w:val="99"/>
    <w:semiHidden/>
    <w:unhideWhenUsed/>
    <w:rsid w:val="007A592B"/>
  </w:style>
  <w:style w:type="table" w:customStyle="1" w:styleId="TableStyle195">
    <w:name w:val="TableStyle1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5">
    <w:name w:val="TableStyle2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2">
    <w:name w:val="Нет списка1012"/>
    <w:next w:val="a9"/>
    <w:uiPriority w:val="99"/>
    <w:semiHidden/>
    <w:unhideWhenUsed/>
    <w:rsid w:val="007A592B"/>
  </w:style>
  <w:style w:type="table" w:customStyle="1" w:styleId="TableStyle0105">
    <w:name w:val="TableStyle0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5">
    <w:name w:val="TableStyle1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5">
    <w:name w:val="TableStyle2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4">
    <w:name w:val="Нет списка1114"/>
    <w:next w:val="a9"/>
    <w:uiPriority w:val="99"/>
    <w:semiHidden/>
    <w:unhideWhenUsed/>
    <w:rsid w:val="007A592B"/>
  </w:style>
  <w:style w:type="table" w:customStyle="1" w:styleId="TableStyle01113">
    <w:name w:val="TableStyle011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1">
    <w:name w:val="TableStyle1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1">
    <w:name w:val="TableStyle2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00">
    <w:name w:val="Нет списка1210"/>
    <w:next w:val="a9"/>
    <w:uiPriority w:val="99"/>
    <w:semiHidden/>
    <w:unhideWhenUsed/>
    <w:rsid w:val="007A592B"/>
  </w:style>
  <w:style w:type="table" w:customStyle="1" w:styleId="TableStyle0128">
    <w:name w:val="TableStyle012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5">
    <w:name w:val="TableStyle1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5">
    <w:name w:val="TableStyle2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9">
    <w:name w:val="Нет списка139"/>
    <w:next w:val="a9"/>
    <w:uiPriority w:val="99"/>
    <w:semiHidden/>
    <w:unhideWhenUsed/>
    <w:rsid w:val="007A592B"/>
  </w:style>
  <w:style w:type="numbering" w:customStyle="1" w:styleId="1410">
    <w:name w:val="Нет списка141"/>
    <w:next w:val="a9"/>
    <w:uiPriority w:val="99"/>
    <w:semiHidden/>
    <w:unhideWhenUsed/>
    <w:rsid w:val="007A592B"/>
  </w:style>
  <w:style w:type="numbering" w:customStyle="1" w:styleId="1400">
    <w:name w:val="Нет списка140"/>
    <w:next w:val="a9"/>
    <w:uiPriority w:val="99"/>
    <w:semiHidden/>
    <w:unhideWhenUsed/>
    <w:rsid w:val="008935AD"/>
  </w:style>
  <w:style w:type="table" w:customStyle="1" w:styleId="TableStyle168">
    <w:name w:val="TableStyle1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9">
    <w:name w:val="TableStyle012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8">
    <w:name w:val="TableStyle08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0">
    <w:name w:val="TableStyle022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8">
    <w:name w:val="TableStyle2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9">
    <w:name w:val="TableStyle051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4">
    <w:name w:val="TableStyle35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20">
    <w:name w:val="Нет списка142"/>
    <w:next w:val="a9"/>
    <w:uiPriority w:val="99"/>
    <w:semiHidden/>
    <w:unhideWhenUsed/>
    <w:rsid w:val="008935AD"/>
  </w:style>
  <w:style w:type="table" w:customStyle="1" w:styleId="TableStyle1126">
    <w:name w:val="TableStyle1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6">
    <w:name w:val="TableStyle2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8">
    <w:name w:val="TableStyle31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9">
    <w:name w:val="Нет списка219"/>
    <w:next w:val="a9"/>
    <w:uiPriority w:val="99"/>
    <w:semiHidden/>
    <w:unhideWhenUsed/>
    <w:rsid w:val="008935AD"/>
  </w:style>
  <w:style w:type="table" w:customStyle="1" w:styleId="TableStyle0318">
    <w:name w:val="TableStyle0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8">
    <w:name w:val="TableStyle1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8">
    <w:name w:val="TableStyle2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9">
    <w:name w:val="Нет списка319"/>
    <w:next w:val="a9"/>
    <w:uiPriority w:val="99"/>
    <w:semiHidden/>
    <w:unhideWhenUsed/>
    <w:rsid w:val="008935AD"/>
  </w:style>
  <w:style w:type="table" w:customStyle="1" w:styleId="TableStyle0418">
    <w:name w:val="TableStyle04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8">
    <w:name w:val="TableStyle1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8">
    <w:name w:val="TableStyle2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8">
    <w:name w:val="Нет списка418"/>
    <w:next w:val="a9"/>
    <w:uiPriority w:val="99"/>
    <w:semiHidden/>
    <w:unhideWhenUsed/>
    <w:rsid w:val="008935AD"/>
  </w:style>
  <w:style w:type="table" w:customStyle="1" w:styleId="TableStyle1414">
    <w:name w:val="TableStyle1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4">
    <w:name w:val="TableStyle2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7">
    <w:name w:val="Нет списка517"/>
    <w:next w:val="a9"/>
    <w:uiPriority w:val="99"/>
    <w:semiHidden/>
    <w:unhideWhenUsed/>
    <w:rsid w:val="008935AD"/>
  </w:style>
  <w:style w:type="table" w:customStyle="1" w:styleId="TableStyle0617">
    <w:name w:val="TableStyle061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1">
    <w:name w:val="TableStyle1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1">
    <w:name w:val="TableStyle2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2">
    <w:name w:val="TableStyle07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9">
    <w:name w:val="TableStyle1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9">
    <w:name w:val="TableStyle2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7">
    <w:name w:val="Нет списка617"/>
    <w:next w:val="a9"/>
    <w:uiPriority w:val="99"/>
    <w:semiHidden/>
    <w:unhideWhenUsed/>
    <w:rsid w:val="008935AD"/>
  </w:style>
  <w:style w:type="table" w:customStyle="1" w:styleId="TableStyle089">
    <w:name w:val="TableStyle08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8">
    <w:name w:val="TableStyle1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8">
    <w:name w:val="TableStyle2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7">
    <w:name w:val="Нет списка717"/>
    <w:next w:val="a9"/>
    <w:uiPriority w:val="99"/>
    <w:semiHidden/>
    <w:unhideWhenUsed/>
    <w:rsid w:val="008935AD"/>
  </w:style>
  <w:style w:type="numbering" w:customStyle="1" w:styleId="815">
    <w:name w:val="Нет списка815"/>
    <w:next w:val="a9"/>
    <w:uiPriority w:val="99"/>
    <w:semiHidden/>
    <w:unhideWhenUsed/>
    <w:rsid w:val="008935AD"/>
  </w:style>
  <w:style w:type="table" w:customStyle="1" w:styleId="TableStyle096">
    <w:name w:val="TableStyle09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6">
    <w:name w:val="TableStyle1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6">
    <w:name w:val="TableStyle2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8">
    <w:name w:val="TableStyle3218"/>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5">
    <w:name w:val="Нет списка915"/>
    <w:next w:val="a9"/>
    <w:uiPriority w:val="99"/>
    <w:semiHidden/>
    <w:unhideWhenUsed/>
    <w:rsid w:val="008935AD"/>
  </w:style>
  <w:style w:type="table" w:customStyle="1" w:styleId="TableStyle196">
    <w:name w:val="TableStyle1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6">
    <w:name w:val="TableStyle2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3">
    <w:name w:val="Нет списка1013"/>
    <w:next w:val="a9"/>
    <w:uiPriority w:val="99"/>
    <w:semiHidden/>
    <w:unhideWhenUsed/>
    <w:rsid w:val="008935AD"/>
  </w:style>
  <w:style w:type="table" w:customStyle="1" w:styleId="TableStyle0106">
    <w:name w:val="TableStyle0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6">
    <w:name w:val="TableStyle1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6">
    <w:name w:val="TableStyle2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5">
    <w:name w:val="Нет списка1115"/>
    <w:next w:val="a9"/>
    <w:uiPriority w:val="99"/>
    <w:semiHidden/>
    <w:unhideWhenUsed/>
    <w:rsid w:val="008935AD"/>
  </w:style>
  <w:style w:type="table" w:customStyle="1" w:styleId="TableStyle01114">
    <w:name w:val="TableStyle011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2">
    <w:name w:val="TableStyle1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2">
    <w:name w:val="TableStyle2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10">
    <w:name w:val="Нет списка1211"/>
    <w:next w:val="a9"/>
    <w:uiPriority w:val="99"/>
    <w:semiHidden/>
    <w:unhideWhenUsed/>
    <w:rsid w:val="008935AD"/>
  </w:style>
  <w:style w:type="table" w:customStyle="1" w:styleId="TableStyle01210">
    <w:name w:val="TableStyle0121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7">
    <w:name w:val="TableStyle1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7">
    <w:name w:val="TableStyle2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0">
    <w:name w:val="Нет списка1310"/>
    <w:next w:val="a9"/>
    <w:uiPriority w:val="99"/>
    <w:semiHidden/>
    <w:unhideWhenUsed/>
    <w:rsid w:val="008935AD"/>
  </w:style>
  <w:style w:type="numbering" w:customStyle="1" w:styleId="143">
    <w:name w:val="Нет списка143"/>
    <w:next w:val="a9"/>
    <w:uiPriority w:val="99"/>
    <w:semiHidden/>
    <w:unhideWhenUsed/>
    <w:rsid w:val="008935AD"/>
  </w:style>
  <w:style w:type="table" w:customStyle="1" w:styleId="1321">
    <w:name w:val="Сетка таблицы132"/>
    <w:basedOn w:val="a8"/>
    <w:next w:val="aa"/>
    <w:uiPriority w:val="59"/>
    <w:rsid w:val="0034148F"/>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2024849">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75193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5210001">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2930265">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67764892">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61858512">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3685680">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7646493">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08925991">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722685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68121815">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36734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0889817">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07969101">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0048052">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192960271">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0697444">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48555608">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3463152">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5182209">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0181051">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8684882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4736224">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212450">
      <w:bodyDiv w:val="1"/>
      <w:marLeft w:val="0"/>
      <w:marRight w:val="0"/>
      <w:marTop w:val="0"/>
      <w:marBottom w:val="0"/>
      <w:divBdr>
        <w:top w:val="none" w:sz="0" w:space="0" w:color="auto"/>
        <w:left w:val="none" w:sz="0" w:space="0" w:color="auto"/>
        <w:bottom w:val="none" w:sz="0" w:space="0" w:color="auto"/>
        <w:right w:val="none" w:sz="0" w:space="0" w:color="auto"/>
      </w:divBdr>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27626918">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3735393">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89872517">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7956020">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32423823">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48467309">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87469221">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7DA7F-5AEF-4A2C-8FD2-3291325BA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4318</Words>
  <Characters>24615</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28876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2</cp:revision>
  <cp:lastPrinted>2023-08-31T08:14:00Z</cp:lastPrinted>
  <dcterms:created xsi:type="dcterms:W3CDTF">2023-12-07T08:26:00Z</dcterms:created>
  <dcterms:modified xsi:type="dcterms:W3CDTF">2023-12-07T08:26:00Z</dcterms:modified>
</cp:coreProperties>
</file>