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0D23C6"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593"/>
      </w:tblGrid>
      <w:tr w:rsidR="00510221" w:rsidRPr="006A464D" w:rsidTr="00276511">
        <w:trPr>
          <w:trHeight w:val="852"/>
        </w:trPr>
        <w:tc>
          <w:tcPr>
            <w:tcW w:w="2558" w:type="dxa"/>
            <w:tcBorders>
              <w:top w:val="nil"/>
              <w:left w:val="nil"/>
              <w:bottom w:val="nil"/>
              <w:right w:val="nil"/>
            </w:tcBorders>
          </w:tcPr>
          <w:p w:rsidR="0067748A" w:rsidRDefault="00F21476" w:rsidP="001F3475">
            <w:pPr>
              <w:tabs>
                <w:tab w:val="left" w:pos="4384"/>
              </w:tabs>
              <w:ind w:left="0" w:right="142" w:firstLine="426"/>
              <w:jc w:val="center"/>
              <w:rPr>
                <w:i/>
                <w:sz w:val="18"/>
                <w:szCs w:val="18"/>
              </w:rPr>
            </w:pPr>
            <w:r>
              <w:rPr>
                <w:i/>
                <w:sz w:val="18"/>
                <w:szCs w:val="18"/>
              </w:rPr>
              <w:t>3</w:t>
            </w:r>
            <w:r w:rsidR="005204C6">
              <w:rPr>
                <w:i/>
                <w:sz w:val="18"/>
                <w:szCs w:val="18"/>
              </w:rPr>
              <w:t xml:space="preserve">0 </w:t>
            </w:r>
            <w:r>
              <w:rPr>
                <w:i/>
                <w:sz w:val="18"/>
                <w:szCs w:val="18"/>
              </w:rPr>
              <w:t>Июня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F21476">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F21476">
              <w:rPr>
                <w:b/>
                <w:i/>
                <w:sz w:val="18"/>
                <w:szCs w:val="18"/>
              </w:rPr>
              <w:t>20</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Default="00FD22FE" w:rsidP="00294B0D">
      <w:pPr>
        <w:tabs>
          <w:tab w:val="left" w:pos="426"/>
          <w:tab w:val="left" w:pos="3976"/>
        </w:tabs>
        <w:ind w:left="0" w:right="-142" w:firstLine="426"/>
        <w:jc w:val="center"/>
        <w:rPr>
          <w:sz w:val="18"/>
          <w:szCs w:val="18"/>
        </w:rPr>
      </w:pPr>
    </w:p>
    <w:p w:rsidR="000D7903" w:rsidRDefault="000D7903" w:rsidP="00294B0D">
      <w:pPr>
        <w:tabs>
          <w:tab w:val="left" w:pos="426"/>
          <w:tab w:val="left" w:pos="3976"/>
        </w:tabs>
        <w:ind w:left="0" w:right="-142" w:firstLine="426"/>
        <w:jc w:val="center"/>
        <w:rPr>
          <w:sz w:val="18"/>
          <w:szCs w:val="18"/>
        </w:rPr>
      </w:pPr>
    </w:p>
    <w:p w:rsidR="000D7903" w:rsidRPr="000D7903" w:rsidRDefault="000D7903" w:rsidP="000D7903">
      <w:pPr>
        <w:tabs>
          <w:tab w:val="left" w:pos="426"/>
          <w:tab w:val="left" w:pos="3976"/>
        </w:tabs>
        <w:ind w:left="0" w:right="-142" w:firstLine="426"/>
        <w:jc w:val="center"/>
        <w:rPr>
          <w:sz w:val="18"/>
          <w:szCs w:val="18"/>
        </w:rPr>
      </w:pPr>
    </w:p>
    <w:p w:rsidR="000D7903" w:rsidRPr="000D7903" w:rsidRDefault="000D7903" w:rsidP="000D7903">
      <w:pPr>
        <w:tabs>
          <w:tab w:val="left" w:pos="426"/>
          <w:tab w:val="left" w:pos="3976"/>
        </w:tabs>
        <w:ind w:left="0" w:right="-142" w:firstLine="426"/>
        <w:jc w:val="center"/>
        <w:rPr>
          <w:sz w:val="18"/>
          <w:szCs w:val="18"/>
        </w:rPr>
      </w:pPr>
      <w:r w:rsidRPr="000D7903">
        <w:rPr>
          <w:sz w:val="18"/>
          <w:szCs w:val="18"/>
        </w:rPr>
        <w:t>РОССИЙСКАЯ ФЕДЕРАЦИЯ</w:t>
      </w:r>
    </w:p>
    <w:p w:rsidR="000D7903" w:rsidRPr="000D7903" w:rsidRDefault="000D7903" w:rsidP="000D7903">
      <w:pPr>
        <w:tabs>
          <w:tab w:val="left" w:pos="426"/>
          <w:tab w:val="left" w:pos="3976"/>
        </w:tabs>
        <w:ind w:left="0" w:right="-142" w:firstLine="426"/>
        <w:jc w:val="center"/>
        <w:rPr>
          <w:sz w:val="18"/>
          <w:szCs w:val="18"/>
        </w:rPr>
      </w:pPr>
      <w:r w:rsidRPr="000D7903">
        <w:rPr>
          <w:sz w:val="18"/>
          <w:szCs w:val="18"/>
        </w:rPr>
        <w:t>ИРКУТСКАЯ ОБЛАСТЬ ИРКУТСКИЙ РАЙОН</w:t>
      </w:r>
    </w:p>
    <w:p w:rsidR="000D7903" w:rsidRPr="000D7903" w:rsidRDefault="000D7903" w:rsidP="000D7903">
      <w:pPr>
        <w:tabs>
          <w:tab w:val="left" w:pos="426"/>
          <w:tab w:val="left" w:pos="3976"/>
        </w:tabs>
        <w:ind w:left="0" w:right="-142" w:firstLine="426"/>
        <w:jc w:val="center"/>
        <w:rPr>
          <w:sz w:val="18"/>
          <w:szCs w:val="18"/>
        </w:rPr>
      </w:pPr>
      <w:r w:rsidRPr="000D7903">
        <w:rPr>
          <w:sz w:val="18"/>
          <w:szCs w:val="18"/>
        </w:rPr>
        <w:t>ХОМУТОВСКОЕ МУНИЦИПАЛЬНОЕ ОБРАЗОВАНИЕ</w:t>
      </w:r>
    </w:p>
    <w:p w:rsidR="000D7903" w:rsidRPr="000D7903" w:rsidRDefault="000D7903" w:rsidP="000D7903">
      <w:pPr>
        <w:tabs>
          <w:tab w:val="left" w:pos="426"/>
          <w:tab w:val="left" w:pos="3976"/>
        </w:tabs>
        <w:ind w:left="0" w:right="-142" w:firstLine="426"/>
        <w:jc w:val="center"/>
        <w:rPr>
          <w:sz w:val="18"/>
          <w:szCs w:val="18"/>
        </w:rPr>
      </w:pPr>
      <w:r w:rsidRPr="000D7903">
        <w:rPr>
          <w:sz w:val="18"/>
          <w:szCs w:val="18"/>
        </w:rPr>
        <w:t>АДМИНИСТРАЦИЯ</w:t>
      </w:r>
    </w:p>
    <w:p w:rsidR="000D7903" w:rsidRPr="000D7903" w:rsidRDefault="000D7903" w:rsidP="000D7903">
      <w:pPr>
        <w:tabs>
          <w:tab w:val="left" w:pos="426"/>
          <w:tab w:val="left" w:pos="3976"/>
        </w:tabs>
        <w:ind w:left="0" w:right="-142" w:firstLine="426"/>
        <w:jc w:val="center"/>
        <w:rPr>
          <w:sz w:val="18"/>
          <w:szCs w:val="18"/>
        </w:rPr>
      </w:pPr>
      <w:r w:rsidRPr="000D7903">
        <w:rPr>
          <w:sz w:val="18"/>
          <w:szCs w:val="18"/>
        </w:rPr>
        <w:t>ПОСТАНОВЛЕНИЕ</w:t>
      </w:r>
    </w:p>
    <w:p w:rsidR="000D7903" w:rsidRPr="000D7903" w:rsidRDefault="000D7903" w:rsidP="000D7903">
      <w:pPr>
        <w:tabs>
          <w:tab w:val="left" w:pos="426"/>
          <w:tab w:val="left" w:pos="3976"/>
        </w:tabs>
        <w:ind w:left="0" w:right="-142" w:firstLine="426"/>
        <w:jc w:val="left"/>
        <w:rPr>
          <w:sz w:val="18"/>
          <w:szCs w:val="18"/>
          <w:u w:val="single"/>
        </w:rPr>
      </w:pPr>
    </w:p>
    <w:p w:rsidR="000D7903" w:rsidRPr="000D7903" w:rsidRDefault="000D7903" w:rsidP="000D7903">
      <w:pPr>
        <w:tabs>
          <w:tab w:val="left" w:pos="426"/>
          <w:tab w:val="left" w:pos="3976"/>
        </w:tabs>
        <w:ind w:left="0" w:right="-142" w:firstLine="426"/>
        <w:jc w:val="left"/>
        <w:rPr>
          <w:sz w:val="18"/>
          <w:szCs w:val="18"/>
          <w:u w:val="single"/>
        </w:rPr>
      </w:pPr>
      <w:r w:rsidRPr="000D7903">
        <w:rPr>
          <w:sz w:val="18"/>
          <w:szCs w:val="18"/>
          <w:u w:val="single"/>
        </w:rPr>
        <w:t>23.06.2025  № 119 од</w:t>
      </w:r>
    </w:p>
    <w:p w:rsidR="000D7903" w:rsidRDefault="000D7903" w:rsidP="000D7903">
      <w:pPr>
        <w:tabs>
          <w:tab w:val="left" w:pos="426"/>
          <w:tab w:val="left" w:pos="3976"/>
        </w:tabs>
        <w:ind w:left="0" w:right="-142" w:firstLine="426"/>
        <w:jc w:val="left"/>
        <w:rPr>
          <w:sz w:val="18"/>
          <w:szCs w:val="18"/>
        </w:rPr>
      </w:pPr>
      <w:r w:rsidRPr="000D7903">
        <w:rPr>
          <w:sz w:val="18"/>
          <w:szCs w:val="18"/>
        </w:rPr>
        <w:t xml:space="preserve">       с. Хомутово</w:t>
      </w:r>
    </w:p>
    <w:p w:rsidR="000D7903" w:rsidRDefault="000D7903" w:rsidP="000D7903">
      <w:pPr>
        <w:tabs>
          <w:tab w:val="left" w:pos="426"/>
          <w:tab w:val="left" w:pos="3976"/>
        </w:tabs>
        <w:ind w:left="0" w:right="-142" w:firstLine="426"/>
        <w:jc w:val="left"/>
        <w:rPr>
          <w:sz w:val="18"/>
          <w:szCs w:val="18"/>
        </w:rPr>
      </w:pPr>
    </w:p>
    <w:p w:rsidR="000D7903" w:rsidRPr="000D7903" w:rsidRDefault="000D7903" w:rsidP="00A45E39">
      <w:pPr>
        <w:tabs>
          <w:tab w:val="left" w:pos="426"/>
          <w:tab w:val="left" w:pos="3976"/>
        </w:tabs>
        <w:ind w:left="0" w:right="-142" w:firstLine="567"/>
        <w:rPr>
          <w:sz w:val="18"/>
          <w:szCs w:val="18"/>
        </w:rPr>
      </w:pPr>
      <w:r w:rsidRPr="000D7903">
        <w:rPr>
          <w:sz w:val="18"/>
          <w:szCs w:val="18"/>
        </w:rPr>
        <w:t xml:space="preserve">        </w:t>
      </w:r>
      <w:proofErr w:type="gramStart"/>
      <w:r w:rsidRPr="000D7903">
        <w:rPr>
          <w:sz w:val="18"/>
          <w:szCs w:val="18"/>
        </w:rPr>
        <w:t>Об отмене постановления администрации Хомутовского муниципального образования №110 от 29.05.2025 «Об определении перечня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27.03.2025 № 18-ОЗ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w:t>
      </w:r>
      <w:proofErr w:type="gramEnd"/>
    </w:p>
    <w:p w:rsidR="000D7903" w:rsidRPr="000D7903" w:rsidRDefault="000D7903" w:rsidP="00A45E39">
      <w:pPr>
        <w:tabs>
          <w:tab w:val="left" w:pos="426"/>
          <w:tab w:val="left" w:pos="3976"/>
        </w:tabs>
        <w:ind w:left="0" w:right="-142" w:firstLine="567"/>
        <w:rPr>
          <w:sz w:val="18"/>
          <w:szCs w:val="18"/>
        </w:rPr>
      </w:pPr>
    </w:p>
    <w:p w:rsidR="000D7903" w:rsidRPr="000D7903" w:rsidRDefault="000D7903" w:rsidP="00A45E39">
      <w:pPr>
        <w:tabs>
          <w:tab w:val="left" w:pos="426"/>
          <w:tab w:val="left" w:pos="3976"/>
        </w:tabs>
        <w:ind w:left="0" w:right="-142" w:firstLine="567"/>
        <w:rPr>
          <w:sz w:val="18"/>
          <w:szCs w:val="18"/>
        </w:rPr>
      </w:pPr>
      <w:r w:rsidRPr="000D7903">
        <w:rPr>
          <w:sz w:val="18"/>
          <w:szCs w:val="18"/>
        </w:rPr>
        <w:t>На основании ст.14 Федерального Закона от 06.10.2003 № 131-ФЗ «Об общих принципах организации местного самоуправления в Российской Федерации», администрация Хомутовского муниципального образования,</w:t>
      </w:r>
    </w:p>
    <w:p w:rsidR="000D7903" w:rsidRPr="000D7903" w:rsidRDefault="000D7903" w:rsidP="00A45E39">
      <w:pPr>
        <w:tabs>
          <w:tab w:val="left" w:pos="426"/>
          <w:tab w:val="left" w:pos="3976"/>
        </w:tabs>
        <w:ind w:left="0" w:right="-142" w:firstLine="567"/>
        <w:rPr>
          <w:sz w:val="18"/>
          <w:szCs w:val="18"/>
        </w:rPr>
      </w:pPr>
    </w:p>
    <w:p w:rsidR="000D7903" w:rsidRPr="000D7903" w:rsidRDefault="000D7903" w:rsidP="00A45E39">
      <w:pPr>
        <w:tabs>
          <w:tab w:val="left" w:pos="426"/>
          <w:tab w:val="left" w:pos="3976"/>
        </w:tabs>
        <w:ind w:left="0" w:right="-142" w:firstLine="567"/>
        <w:rPr>
          <w:sz w:val="18"/>
          <w:szCs w:val="18"/>
        </w:rPr>
      </w:pPr>
      <w:r w:rsidRPr="000D7903">
        <w:rPr>
          <w:sz w:val="18"/>
          <w:szCs w:val="18"/>
        </w:rPr>
        <w:t>ПОСТАНОВЛЯЕТ:</w:t>
      </w:r>
    </w:p>
    <w:p w:rsidR="000D7903" w:rsidRPr="000D7903" w:rsidRDefault="000D7903" w:rsidP="00A45E39">
      <w:pPr>
        <w:tabs>
          <w:tab w:val="left" w:pos="426"/>
          <w:tab w:val="left" w:pos="3976"/>
        </w:tabs>
        <w:ind w:left="0" w:right="-142" w:firstLine="567"/>
        <w:rPr>
          <w:sz w:val="18"/>
          <w:szCs w:val="18"/>
        </w:rPr>
      </w:pPr>
      <w:proofErr w:type="gramStart"/>
      <w:r>
        <w:rPr>
          <w:sz w:val="18"/>
          <w:szCs w:val="18"/>
        </w:rPr>
        <w:t>1.</w:t>
      </w:r>
      <w:r w:rsidRPr="000D7903">
        <w:rPr>
          <w:sz w:val="18"/>
          <w:szCs w:val="18"/>
        </w:rPr>
        <w:t>Отменить постановление администрации Хомутовского муниципального образования №110 от 29.05.2025 «Об определении перечня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27.03.2025 № 18-ОЗ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w:t>
      </w:r>
      <w:proofErr w:type="gramEnd"/>
    </w:p>
    <w:p w:rsidR="000D7903" w:rsidRPr="000D7903" w:rsidRDefault="000D7903" w:rsidP="00A45E39">
      <w:pPr>
        <w:tabs>
          <w:tab w:val="left" w:pos="426"/>
          <w:tab w:val="left" w:pos="3976"/>
        </w:tabs>
        <w:ind w:left="0" w:right="-142" w:firstLine="567"/>
        <w:rPr>
          <w:sz w:val="18"/>
          <w:szCs w:val="18"/>
        </w:rPr>
      </w:pPr>
      <w:r>
        <w:rPr>
          <w:sz w:val="18"/>
          <w:szCs w:val="18"/>
        </w:rPr>
        <w:t>2.</w:t>
      </w:r>
      <w:r w:rsidRPr="000D7903">
        <w:rPr>
          <w:sz w:val="18"/>
          <w:szCs w:val="18"/>
        </w:rPr>
        <w:t>Опубликовать настоящее постановление в установленном законом порядке.</w:t>
      </w:r>
    </w:p>
    <w:p w:rsidR="000D7903" w:rsidRPr="000D7903" w:rsidRDefault="000D7903" w:rsidP="00A45E39">
      <w:pPr>
        <w:tabs>
          <w:tab w:val="left" w:pos="426"/>
          <w:tab w:val="left" w:pos="3976"/>
        </w:tabs>
        <w:ind w:left="0" w:right="-142" w:firstLine="567"/>
        <w:rPr>
          <w:sz w:val="18"/>
          <w:szCs w:val="18"/>
        </w:rPr>
      </w:pPr>
      <w:r>
        <w:rPr>
          <w:sz w:val="18"/>
          <w:szCs w:val="18"/>
        </w:rPr>
        <w:t>3.</w:t>
      </w:r>
      <w:proofErr w:type="gramStart"/>
      <w:r w:rsidRPr="000D7903">
        <w:rPr>
          <w:sz w:val="18"/>
          <w:szCs w:val="18"/>
        </w:rPr>
        <w:t>Контроль за</w:t>
      </w:r>
      <w:proofErr w:type="gramEnd"/>
      <w:r w:rsidRPr="000D7903">
        <w:rPr>
          <w:sz w:val="18"/>
          <w:szCs w:val="18"/>
        </w:rPr>
        <w:t xml:space="preserve"> исполнением данного постановления возложить на Первого заместителя Главы администрации (Максименко Н.В).</w:t>
      </w:r>
    </w:p>
    <w:p w:rsidR="000D7903" w:rsidRPr="000D7903" w:rsidRDefault="000D7903" w:rsidP="000D7903">
      <w:pPr>
        <w:tabs>
          <w:tab w:val="left" w:pos="426"/>
          <w:tab w:val="left" w:pos="3976"/>
        </w:tabs>
        <w:ind w:left="0" w:right="-142" w:firstLine="426"/>
        <w:jc w:val="left"/>
        <w:rPr>
          <w:sz w:val="18"/>
          <w:szCs w:val="18"/>
        </w:rPr>
      </w:pPr>
    </w:p>
    <w:p w:rsidR="000D7903" w:rsidRDefault="00A45E39" w:rsidP="000D7903">
      <w:pPr>
        <w:tabs>
          <w:tab w:val="left" w:pos="426"/>
          <w:tab w:val="left" w:pos="3976"/>
        </w:tabs>
        <w:ind w:left="0" w:right="-142" w:firstLine="426"/>
        <w:jc w:val="left"/>
        <w:rPr>
          <w:sz w:val="18"/>
          <w:szCs w:val="18"/>
        </w:rPr>
      </w:pPr>
      <w:r>
        <w:rPr>
          <w:i/>
          <w:sz w:val="18"/>
          <w:szCs w:val="18"/>
        </w:rPr>
        <w:t xml:space="preserve">                                                                                                                            </w:t>
      </w:r>
      <w:r w:rsidR="00201288">
        <w:rPr>
          <w:i/>
          <w:sz w:val="18"/>
          <w:szCs w:val="18"/>
        </w:rPr>
        <w:t>Глава</w:t>
      </w:r>
      <w:r w:rsidR="00201288">
        <w:rPr>
          <w:i/>
          <w:sz w:val="18"/>
          <w:szCs w:val="18"/>
        </w:rPr>
        <w:tab/>
      </w:r>
      <w:r w:rsidR="00201288">
        <w:rPr>
          <w:i/>
          <w:sz w:val="18"/>
          <w:szCs w:val="18"/>
        </w:rPr>
        <w:tab/>
      </w:r>
      <w:r w:rsidR="00201288">
        <w:rPr>
          <w:i/>
          <w:sz w:val="18"/>
          <w:szCs w:val="18"/>
        </w:rPr>
        <w:tab/>
      </w:r>
      <w:r w:rsidR="00201288">
        <w:rPr>
          <w:i/>
          <w:sz w:val="18"/>
          <w:szCs w:val="18"/>
        </w:rPr>
        <w:tab/>
      </w:r>
      <w:r w:rsidR="000D7903" w:rsidRPr="00A45E39">
        <w:rPr>
          <w:i/>
          <w:sz w:val="18"/>
          <w:szCs w:val="18"/>
        </w:rPr>
        <w:t xml:space="preserve">               </w:t>
      </w:r>
      <w:r w:rsidR="00201288">
        <w:rPr>
          <w:i/>
          <w:sz w:val="18"/>
          <w:szCs w:val="18"/>
        </w:rPr>
        <w:t xml:space="preserve">                 </w:t>
      </w:r>
      <w:r w:rsidR="000D7903" w:rsidRPr="00A45E39">
        <w:rPr>
          <w:i/>
          <w:sz w:val="18"/>
          <w:szCs w:val="18"/>
        </w:rPr>
        <w:t xml:space="preserve">                    А.В.</w:t>
      </w:r>
      <w:r w:rsidR="000D7903" w:rsidRPr="000D7903">
        <w:rPr>
          <w:sz w:val="18"/>
          <w:szCs w:val="18"/>
        </w:rPr>
        <w:t xml:space="preserve"> Иваненко    </w:t>
      </w:r>
    </w:p>
    <w:p w:rsidR="000D7903" w:rsidRDefault="000D7903" w:rsidP="00294B0D">
      <w:pPr>
        <w:tabs>
          <w:tab w:val="left" w:pos="426"/>
          <w:tab w:val="left" w:pos="3976"/>
        </w:tabs>
        <w:ind w:left="0" w:right="-142" w:firstLine="426"/>
        <w:jc w:val="center"/>
        <w:rPr>
          <w:sz w:val="18"/>
          <w:szCs w:val="18"/>
        </w:rPr>
      </w:pPr>
    </w:p>
    <w:p w:rsidR="000D7903" w:rsidRDefault="000D7903" w:rsidP="00294B0D">
      <w:pPr>
        <w:tabs>
          <w:tab w:val="left" w:pos="426"/>
          <w:tab w:val="left" w:pos="3976"/>
        </w:tabs>
        <w:ind w:left="0" w:right="-142" w:firstLine="426"/>
        <w:jc w:val="center"/>
        <w:rPr>
          <w:sz w:val="18"/>
          <w:szCs w:val="18"/>
        </w:rPr>
      </w:pPr>
    </w:p>
    <w:p w:rsidR="00C062B7" w:rsidRPr="00C062B7" w:rsidRDefault="00C062B7" w:rsidP="00C062B7">
      <w:pPr>
        <w:tabs>
          <w:tab w:val="left" w:pos="426"/>
          <w:tab w:val="left" w:pos="3976"/>
        </w:tabs>
        <w:ind w:left="0" w:right="-142" w:firstLine="426"/>
        <w:jc w:val="center"/>
        <w:rPr>
          <w:sz w:val="18"/>
          <w:szCs w:val="18"/>
        </w:rPr>
      </w:pPr>
    </w:p>
    <w:p w:rsidR="00C062B7" w:rsidRPr="00C062B7" w:rsidRDefault="00C062B7" w:rsidP="00C062B7">
      <w:pPr>
        <w:tabs>
          <w:tab w:val="left" w:pos="426"/>
          <w:tab w:val="left" w:pos="3976"/>
        </w:tabs>
        <w:ind w:left="0" w:right="-142" w:firstLine="426"/>
        <w:jc w:val="center"/>
        <w:rPr>
          <w:sz w:val="18"/>
          <w:szCs w:val="18"/>
        </w:rPr>
      </w:pPr>
      <w:r w:rsidRPr="00C062B7">
        <w:rPr>
          <w:sz w:val="18"/>
          <w:szCs w:val="18"/>
        </w:rPr>
        <w:t>РОССИЙСКАЯ ФЕДЕРАЦИЯ</w:t>
      </w:r>
    </w:p>
    <w:p w:rsidR="00C062B7" w:rsidRPr="00C062B7" w:rsidRDefault="00C062B7" w:rsidP="00C062B7">
      <w:pPr>
        <w:tabs>
          <w:tab w:val="left" w:pos="426"/>
          <w:tab w:val="left" w:pos="3976"/>
        </w:tabs>
        <w:ind w:left="0" w:right="-142" w:firstLine="426"/>
        <w:jc w:val="center"/>
        <w:rPr>
          <w:sz w:val="18"/>
          <w:szCs w:val="18"/>
        </w:rPr>
      </w:pPr>
      <w:r w:rsidRPr="00C062B7">
        <w:rPr>
          <w:sz w:val="18"/>
          <w:szCs w:val="18"/>
        </w:rPr>
        <w:t>ИРКУТСКАЯ ОБЛАСТЬ ИРКУТСКИЙ РАЙОН</w:t>
      </w:r>
    </w:p>
    <w:p w:rsidR="00C062B7" w:rsidRPr="00C062B7" w:rsidRDefault="00C062B7" w:rsidP="00C062B7">
      <w:pPr>
        <w:tabs>
          <w:tab w:val="left" w:pos="426"/>
          <w:tab w:val="left" w:pos="3976"/>
        </w:tabs>
        <w:ind w:left="0" w:right="-142" w:firstLine="426"/>
        <w:jc w:val="center"/>
        <w:rPr>
          <w:sz w:val="18"/>
          <w:szCs w:val="18"/>
        </w:rPr>
      </w:pPr>
      <w:r w:rsidRPr="00C062B7">
        <w:rPr>
          <w:sz w:val="18"/>
          <w:szCs w:val="18"/>
        </w:rPr>
        <w:t>ХОМУТОВСКОЕ МУНИЦИПАЛЬНОЕ ОБРАЗОВАНИЕ</w:t>
      </w:r>
    </w:p>
    <w:p w:rsidR="00C062B7" w:rsidRPr="00C062B7" w:rsidRDefault="00C062B7" w:rsidP="00C062B7">
      <w:pPr>
        <w:tabs>
          <w:tab w:val="left" w:pos="426"/>
          <w:tab w:val="left" w:pos="3976"/>
        </w:tabs>
        <w:ind w:left="0" w:right="-142" w:firstLine="426"/>
        <w:jc w:val="center"/>
        <w:rPr>
          <w:sz w:val="18"/>
          <w:szCs w:val="18"/>
        </w:rPr>
      </w:pPr>
      <w:r w:rsidRPr="00C062B7">
        <w:rPr>
          <w:sz w:val="18"/>
          <w:szCs w:val="18"/>
        </w:rPr>
        <w:t>АДМИНИСТРАЦИЯ</w:t>
      </w:r>
    </w:p>
    <w:p w:rsidR="00C062B7" w:rsidRPr="00C062B7" w:rsidRDefault="00C062B7" w:rsidP="00C062B7">
      <w:pPr>
        <w:tabs>
          <w:tab w:val="left" w:pos="426"/>
          <w:tab w:val="left" w:pos="3976"/>
        </w:tabs>
        <w:ind w:left="0" w:right="-142" w:firstLine="426"/>
        <w:jc w:val="center"/>
        <w:rPr>
          <w:sz w:val="18"/>
          <w:szCs w:val="18"/>
        </w:rPr>
      </w:pPr>
      <w:r w:rsidRPr="00C062B7">
        <w:rPr>
          <w:sz w:val="18"/>
          <w:szCs w:val="18"/>
        </w:rPr>
        <w:t>ПОСТАНОВЛЕНИЕ</w:t>
      </w:r>
    </w:p>
    <w:p w:rsidR="00C062B7" w:rsidRPr="00C062B7" w:rsidRDefault="00C062B7" w:rsidP="00C062B7">
      <w:pPr>
        <w:tabs>
          <w:tab w:val="left" w:pos="426"/>
          <w:tab w:val="left" w:pos="3976"/>
        </w:tabs>
        <w:ind w:left="0" w:right="-142" w:firstLine="426"/>
        <w:jc w:val="left"/>
        <w:rPr>
          <w:sz w:val="18"/>
          <w:szCs w:val="18"/>
          <w:u w:val="single"/>
        </w:rPr>
      </w:pPr>
    </w:p>
    <w:p w:rsidR="00C062B7" w:rsidRPr="00C062B7" w:rsidRDefault="00C062B7" w:rsidP="00C062B7">
      <w:pPr>
        <w:tabs>
          <w:tab w:val="left" w:pos="426"/>
          <w:tab w:val="left" w:pos="3976"/>
        </w:tabs>
        <w:ind w:left="0" w:right="-142" w:firstLine="426"/>
        <w:jc w:val="left"/>
        <w:rPr>
          <w:sz w:val="18"/>
          <w:szCs w:val="18"/>
          <w:u w:val="single"/>
        </w:rPr>
      </w:pPr>
      <w:r w:rsidRPr="00C062B7">
        <w:rPr>
          <w:sz w:val="18"/>
          <w:szCs w:val="18"/>
          <w:u w:val="single"/>
        </w:rPr>
        <w:t>24.06.2025  № 120 од</w:t>
      </w:r>
    </w:p>
    <w:p w:rsidR="00C062B7" w:rsidRDefault="00C062B7" w:rsidP="00C062B7">
      <w:pPr>
        <w:tabs>
          <w:tab w:val="left" w:pos="426"/>
          <w:tab w:val="left" w:pos="3976"/>
        </w:tabs>
        <w:ind w:left="0" w:right="-142" w:firstLine="426"/>
        <w:jc w:val="left"/>
        <w:rPr>
          <w:sz w:val="18"/>
          <w:szCs w:val="18"/>
        </w:rPr>
      </w:pPr>
      <w:r w:rsidRPr="00C062B7">
        <w:rPr>
          <w:sz w:val="18"/>
          <w:szCs w:val="18"/>
        </w:rPr>
        <w:t xml:space="preserve">       с. Хомутово</w:t>
      </w:r>
    </w:p>
    <w:p w:rsidR="00143206" w:rsidRDefault="00143206" w:rsidP="00C062B7">
      <w:pPr>
        <w:tabs>
          <w:tab w:val="left" w:pos="426"/>
          <w:tab w:val="left" w:pos="3976"/>
        </w:tabs>
        <w:ind w:left="0" w:right="-142" w:firstLine="426"/>
        <w:jc w:val="left"/>
        <w:rPr>
          <w:sz w:val="18"/>
          <w:szCs w:val="18"/>
        </w:rPr>
      </w:pPr>
    </w:p>
    <w:p w:rsidR="00143206" w:rsidRDefault="00143206" w:rsidP="00C062B7">
      <w:pPr>
        <w:tabs>
          <w:tab w:val="left" w:pos="426"/>
          <w:tab w:val="left" w:pos="3976"/>
        </w:tabs>
        <w:ind w:left="0" w:right="-142" w:firstLine="426"/>
        <w:jc w:val="left"/>
        <w:rPr>
          <w:sz w:val="18"/>
          <w:szCs w:val="18"/>
        </w:rPr>
      </w:pPr>
    </w:p>
    <w:p w:rsidR="00143206" w:rsidRPr="00143206" w:rsidRDefault="00143206" w:rsidP="00143206">
      <w:pPr>
        <w:tabs>
          <w:tab w:val="left" w:pos="426"/>
          <w:tab w:val="left" w:pos="3976"/>
        </w:tabs>
        <w:ind w:left="0" w:right="-142" w:firstLine="426"/>
        <w:jc w:val="left"/>
        <w:rPr>
          <w:sz w:val="18"/>
          <w:szCs w:val="18"/>
        </w:rPr>
      </w:pPr>
      <w:r w:rsidRPr="00143206">
        <w:rPr>
          <w:sz w:val="18"/>
          <w:szCs w:val="18"/>
        </w:rPr>
        <w:t>Об организации и проведении на территории Хомутовского муниципального образования сезонной ярмарки «</w:t>
      </w:r>
      <w:proofErr w:type="spellStart"/>
      <w:r w:rsidRPr="00143206">
        <w:rPr>
          <w:sz w:val="18"/>
          <w:szCs w:val="18"/>
        </w:rPr>
        <w:t>Хомутовский</w:t>
      </w:r>
      <w:proofErr w:type="spellEnd"/>
      <w:r w:rsidRPr="00143206">
        <w:rPr>
          <w:sz w:val="18"/>
          <w:szCs w:val="18"/>
        </w:rPr>
        <w:t xml:space="preserve"> огородник»</w:t>
      </w:r>
    </w:p>
    <w:p w:rsidR="00143206" w:rsidRPr="00143206" w:rsidRDefault="00143206" w:rsidP="00143206">
      <w:pPr>
        <w:tabs>
          <w:tab w:val="left" w:pos="426"/>
          <w:tab w:val="left" w:pos="3976"/>
        </w:tabs>
        <w:ind w:left="0" w:right="-142" w:firstLine="426"/>
        <w:jc w:val="left"/>
        <w:rPr>
          <w:sz w:val="18"/>
          <w:szCs w:val="18"/>
        </w:rPr>
      </w:pPr>
    </w:p>
    <w:p w:rsidR="00143206" w:rsidRPr="00143206" w:rsidRDefault="00143206" w:rsidP="00143206">
      <w:pPr>
        <w:tabs>
          <w:tab w:val="left" w:pos="426"/>
          <w:tab w:val="left" w:pos="3976"/>
        </w:tabs>
        <w:ind w:left="0" w:right="-142" w:firstLine="426"/>
        <w:jc w:val="left"/>
        <w:rPr>
          <w:sz w:val="18"/>
          <w:szCs w:val="18"/>
        </w:rPr>
      </w:pPr>
      <w:proofErr w:type="gramStart"/>
      <w:r w:rsidRPr="00143206">
        <w:rPr>
          <w:sz w:val="18"/>
          <w:szCs w:val="18"/>
        </w:rPr>
        <w:t>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w:t>
      </w:r>
      <w:proofErr w:type="gramEnd"/>
      <w:r w:rsidRPr="00143206">
        <w:rPr>
          <w:sz w:val="18"/>
          <w:szCs w:val="18"/>
        </w:rPr>
        <w:t xml:space="preserve"> муниципального образования, Администрация Хомутовского муниципального образования</w:t>
      </w:r>
    </w:p>
    <w:p w:rsidR="00143206" w:rsidRDefault="00143206" w:rsidP="00143206">
      <w:pPr>
        <w:tabs>
          <w:tab w:val="left" w:pos="426"/>
          <w:tab w:val="left" w:pos="3976"/>
        </w:tabs>
        <w:ind w:left="0" w:right="-142" w:firstLine="426"/>
        <w:jc w:val="left"/>
        <w:rPr>
          <w:sz w:val="18"/>
          <w:szCs w:val="18"/>
        </w:rPr>
      </w:pPr>
      <w:r w:rsidRPr="00143206">
        <w:rPr>
          <w:sz w:val="18"/>
          <w:szCs w:val="18"/>
        </w:rPr>
        <w:t>ПОСТАНОВЛЯЕТ:</w:t>
      </w:r>
    </w:p>
    <w:p w:rsidR="00143206" w:rsidRPr="00143206" w:rsidRDefault="00143206" w:rsidP="00143206">
      <w:pPr>
        <w:tabs>
          <w:tab w:val="left" w:pos="426"/>
          <w:tab w:val="left" w:pos="3976"/>
        </w:tabs>
        <w:ind w:left="0" w:right="-142" w:firstLine="426"/>
        <w:jc w:val="left"/>
        <w:rPr>
          <w:sz w:val="18"/>
          <w:szCs w:val="18"/>
        </w:rPr>
      </w:pPr>
    </w:p>
    <w:p w:rsidR="00143206" w:rsidRPr="00143206" w:rsidRDefault="00143206" w:rsidP="00143206">
      <w:pPr>
        <w:tabs>
          <w:tab w:val="left" w:pos="426"/>
          <w:tab w:val="left" w:pos="3976"/>
        </w:tabs>
        <w:ind w:left="0" w:right="-142" w:firstLine="426"/>
        <w:jc w:val="left"/>
        <w:rPr>
          <w:sz w:val="18"/>
          <w:szCs w:val="18"/>
        </w:rPr>
      </w:pPr>
      <w:r>
        <w:rPr>
          <w:sz w:val="18"/>
          <w:szCs w:val="18"/>
        </w:rPr>
        <w:t>1.</w:t>
      </w:r>
      <w:r w:rsidRPr="00143206">
        <w:rPr>
          <w:sz w:val="18"/>
          <w:szCs w:val="18"/>
        </w:rPr>
        <w:t>Провести на территории Хомутовского муниципального образования сезонную ярмарку «</w:t>
      </w:r>
      <w:proofErr w:type="spellStart"/>
      <w:r w:rsidRPr="00143206">
        <w:rPr>
          <w:sz w:val="18"/>
          <w:szCs w:val="18"/>
        </w:rPr>
        <w:t>Хомутовский</w:t>
      </w:r>
      <w:proofErr w:type="spellEnd"/>
      <w:r w:rsidRPr="00143206">
        <w:rPr>
          <w:sz w:val="18"/>
          <w:szCs w:val="18"/>
        </w:rPr>
        <w:t xml:space="preserve"> огородник» в период с 01.07.2025 по 30.08.2025.</w:t>
      </w:r>
    </w:p>
    <w:p w:rsidR="00143206" w:rsidRPr="00143206" w:rsidRDefault="00143206" w:rsidP="00143206">
      <w:pPr>
        <w:tabs>
          <w:tab w:val="left" w:pos="426"/>
          <w:tab w:val="left" w:pos="3976"/>
        </w:tabs>
        <w:ind w:left="0" w:right="-142" w:firstLine="426"/>
        <w:jc w:val="left"/>
        <w:rPr>
          <w:sz w:val="18"/>
          <w:szCs w:val="18"/>
        </w:rPr>
      </w:pPr>
      <w:r>
        <w:rPr>
          <w:sz w:val="18"/>
          <w:szCs w:val="18"/>
        </w:rPr>
        <w:t>2.</w:t>
      </w:r>
      <w:r w:rsidRPr="00143206">
        <w:rPr>
          <w:sz w:val="18"/>
          <w:szCs w:val="18"/>
        </w:rPr>
        <w:t>Утвердить порядок организации сезонной ярмарки «</w:t>
      </w:r>
      <w:proofErr w:type="spellStart"/>
      <w:r w:rsidRPr="00143206">
        <w:rPr>
          <w:sz w:val="18"/>
          <w:szCs w:val="18"/>
        </w:rPr>
        <w:t>Хомутовский</w:t>
      </w:r>
      <w:proofErr w:type="spellEnd"/>
      <w:r w:rsidRPr="00143206">
        <w:rPr>
          <w:sz w:val="18"/>
          <w:szCs w:val="18"/>
        </w:rPr>
        <w:t xml:space="preserve"> огородник» и продажи товаров (оказания услуг) на ней (Приложение 1).</w:t>
      </w:r>
    </w:p>
    <w:p w:rsidR="00143206" w:rsidRPr="00143206" w:rsidRDefault="00143206" w:rsidP="00143206">
      <w:pPr>
        <w:tabs>
          <w:tab w:val="left" w:pos="426"/>
          <w:tab w:val="left" w:pos="3976"/>
        </w:tabs>
        <w:ind w:left="0" w:right="-142" w:firstLine="426"/>
        <w:jc w:val="left"/>
        <w:rPr>
          <w:sz w:val="18"/>
          <w:szCs w:val="18"/>
        </w:rPr>
      </w:pPr>
      <w:r>
        <w:rPr>
          <w:sz w:val="18"/>
          <w:szCs w:val="18"/>
        </w:rPr>
        <w:lastRenderedPageBreak/>
        <w:t>3.</w:t>
      </w:r>
      <w:r w:rsidRPr="00143206">
        <w:rPr>
          <w:sz w:val="18"/>
          <w:szCs w:val="18"/>
        </w:rPr>
        <w:t>Утвердить План мероприятий по организации сезонной ярмарки «</w:t>
      </w:r>
      <w:proofErr w:type="spellStart"/>
      <w:r w:rsidRPr="00143206">
        <w:rPr>
          <w:sz w:val="18"/>
          <w:szCs w:val="18"/>
        </w:rPr>
        <w:t>Хомутовский</w:t>
      </w:r>
      <w:proofErr w:type="spellEnd"/>
      <w:r w:rsidRPr="00143206">
        <w:rPr>
          <w:sz w:val="18"/>
          <w:szCs w:val="18"/>
        </w:rPr>
        <w:t xml:space="preserve"> огородник» (Приложение 2).</w:t>
      </w:r>
    </w:p>
    <w:p w:rsidR="00143206" w:rsidRPr="00143206" w:rsidRDefault="00143206" w:rsidP="00143206">
      <w:pPr>
        <w:tabs>
          <w:tab w:val="left" w:pos="426"/>
          <w:tab w:val="left" w:pos="3976"/>
        </w:tabs>
        <w:ind w:left="0" w:right="-142" w:firstLine="426"/>
        <w:jc w:val="left"/>
        <w:rPr>
          <w:sz w:val="18"/>
          <w:szCs w:val="18"/>
        </w:rPr>
      </w:pPr>
      <w:r>
        <w:rPr>
          <w:sz w:val="18"/>
          <w:szCs w:val="18"/>
        </w:rPr>
        <w:t>4.</w:t>
      </w:r>
      <w:r w:rsidRPr="00143206">
        <w:rPr>
          <w:sz w:val="18"/>
          <w:szCs w:val="18"/>
        </w:rPr>
        <w:t xml:space="preserve">Опубликовать настоящее постановление в газете «Вестник Хомутовского поселения» и разместить на </w:t>
      </w:r>
      <w:proofErr w:type="gramStart"/>
      <w:r w:rsidRPr="00143206">
        <w:rPr>
          <w:sz w:val="18"/>
          <w:szCs w:val="18"/>
        </w:rPr>
        <w:t>W</w:t>
      </w:r>
      <w:proofErr w:type="gramEnd"/>
      <w:r w:rsidRPr="00143206">
        <w:rPr>
          <w:sz w:val="18"/>
          <w:szCs w:val="18"/>
        </w:rPr>
        <w:t>ЕВ-портале органов местного самоуправления Хомутовского муниципального образования в информационно-телекоммуникационной сети «Интернет» (https://khomutovskoe-mo.ru/) в установленные законом сроки.</w:t>
      </w:r>
    </w:p>
    <w:p w:rsidR="00143206" w:rsidRPr="00143206" w:rsidRDefault="00143206" w:rsidP="00143206">
      <w:pPr>
        <w:tabs>
          <w:tab w:val="left" w:pos="426"/>
          <w:tab w:val="left" w:pos="3976"/>
        </w:tabs>
        <w:ind w:left="0" w:right="-142" w:firstLine="426"/>
        <w:jc w:val="left"/>
        <w:rPr>
          <w:sz w:val="18"/>
          <w:szCs w:val="18"/>
        </w:rPr>
      </w:pPr>
      <w:r>
        <w:rPr>
          <w:sz w:val="18"/>
          <w:szCs w:val="18"/>
        </w:rPr>
        <w:t>5.</w:t>
      </w:r>
      <w:proofErr w:type="gramStart"/>
      <w:r w:rsidRPr="00143206">
        <w:rPr>
          <w:sz w:val="18"/>
          <w:szCs w:val="18"/>
        </w:rPr>
        <w:t>Контроль за</w:t>
      </w:r>
      <w:proofErr w:type="gramEnd"/>
      <w:r w:rsidRPr="00143206">
        <w:rPr>
          <w:sz w:val="18"/>
          <w:szCs w:val="18"/>
        </w:rPr>
        <w:t xml:space="preserve"> исполнением настоящего постановления оставляю за собой.</w:t>
      </w:r>
    </w:p>
    <w:p w:rsidR="00143206" w:rsidRPr="00143206" w:rsidRDefault="00143206" w:rsidP="00143206">
      <w:pPr>
        <w:tabs>
          <w:tab w:val="left" w:pos="426"/>
          <w:tab w:val="left" w:pos="3976"/>
        </w:tabs>
        <w:ind w:left="0" w:right="-142" w:firstLine="426"/>
        <w:jc w:val="left"/>
        <w:rPr>
          <w:sz w:val="18"/>
          <w:szCs w:val="18"/>
        </w:rPr>
      </w:pPr>
    </w:p>
    <w:p w:rsidR="00143206" w:rsidRPr="00143206" w:rsidRDefault="00143206" w:rsidP="00143206">
      <w:pPr>
        <w:tabs>
          <w:tab w:val="left" w:pos="426"/>
          <w:tab w:val="left" w:pos="3976"/>
        </w:tabs>
        <w:ind w:left="0" w:right="-142" w:firstLine="426"/>
        <w:jc w:val="left"/>
        <w:rPr>
          <w:i/>
          <w:sz w:val="18"/>
          <w:szCs w:val="18"/>
        </w:rPr>
      </w:pPr>
    </w:p>
    <w:p w:rsidR="00143206" w:rsidRDefault="00143206" w:rsidP="00143206">
      <w:pPr>
        <w:tabs>
          <w:tab w:val="left" w:pos="426"/>
          <w:tab w:val="left" w:pos="3976"/>
        </w:tabs>
        <w:ind w:left="0" w:right="-142" w:firstLine="426"/>
        <w:jc w:val="left"/>
        <w:rPr>
          <w:i/>
          <w:sz w:val="18"/>
          <w:szCs w:val="18"/>
        </w:rPr>
      </w:pPr>
      <w:r w:rsidRPr="00143206">
        <w:rPr>
          <w:i/>
          <w:sz w:val="18"/>
          <w:szCs w:val="18"/>
        </w:rPr>
        <w:t xml:space="preserve">                                                                                   Главы администрации                                                                      А.В. Иваненко</w:t>
      </w:r>
    </w:p>
    <w:p w:rsidR="00143206" w:rsidRDefault="00143206" w:rsidP="00143206">
      <w:pPr>
        <w:tabs>
          <w:tab w:val="left" w:pos="426"/>
          <w:tab w:val="left" w:pos="3976"/>
        </w:tabs>
        <w:ind w:left="0" w:right="-142" w:firstLine="426"/>
        <w:jc w:val="left"/>
        <w:rPr>
          <w:i/>
          <w:sz w:val="18"/>
          <w:szCs w:val="18"/>
        </w:rPr>
      </w:pPr>
    </w:p>
    <w:p w:rsidR="00143206" w:rsidRDefault="00143206" w:rsidP="00143206">
      <w:pPr>
        <w:tabs>
          <w:tab w:val="left" w:pos="426"/>
          <w:tab w:val="left" w:pos="3976"/>
        </w:tabs>
        <w:ind w:left="0" w:right="-142" w:firstLine="426"/>
        <w:jc w:val="right"/>
        <w:rPr>
          <w:i/>
          <w:sz w:val="18"/>
          <w:szCs w:val="18"/>
        </w:rPr>
      </w:pPr>
    </w:p>
    <w:p w:rsidR="00143206" w:rsidRPr="00143206" w:rsidRDefault="00143206" w:rsidP="00143206">
      <w:pPr>
        <w:tabs>
          <w:tab w:val="left" w:pos="426"/>
          <w:tab w:val="left" w:pos="3976"/>
        </w:tabs>
        <w:ind w:left="0" w:right="-142" w:firstLine="426"/>
        <w:jc w:val="right"/>
        <w:rPr>
          <w:i/>
          <w:sz w:val="18"/>
          <w:szCs w:val="18"/>
        </w:rPr>
      </w:pPr>
      <w:r w:rsidRPr="00143206">
        <w:rPr>
          <w:i/>
          <w:sz w:val="18"/>
          <w:szCs w:val="18"/>
        </w:rPr>
        <w:t>Приложение 1</w:t>
      </w:r>
    </w:p>
    <w:p w:rsidR="00143206" w:rsidRPr="00143206" w:rsidRDefault="00143206" w:rsidP="00143206">
      <w:pPr>
        <w:tabs>
          <w:tab w:val="left" w:pos="426"/>
          <w:tab w:val="left" w:pos="3976"/>
        </w:tabs>
        <w:ind w:left="0" w:right="-142" w:firstLine="426"/>
        <w:jc w:val="right"/>
        <w:rPr>
          <w:i/>
          <w:sz w:val="18"/>
          <w:szCs w:val="18"/>
        </w:rPr>
      </w:pPr>
      <w:r w:rsidRPr="00143206">
        <w:rPr>
          <w:i/>
          <w:sz w:val="18"/>
          <w:szCs w:val="18"/>
        </w:rPr>
        <w:t>Утвержден</w:t>
      </w:r>
    </w:p>
    <w:p w:rsidR="00143206" w:rsidRPr="00143206" w:rsidRDefault="00143206" w:rsidP="00143206">
      <w:pPr>
        <w:tabs>
          <w:tab w:val="left" w:pos="426"/>
          <w:tab w:val="left" w:pos="3976"/>
        </w:tabs>
        <w:ind w:left="0" w:right="-142" w:firstLine="426"/>
        <w:jc w:val="right"/>
        <w:rPr>
          <w:i/>
          <w:sz w:val="18"/>
          <w:szCs w:val="18"/>
        </w:rPr>
      </w:pPr>
      <w:r w:rsidRPr="00143206">
        <w:rPr>
          <w:i/>
          <w:sz w:val="18"/>
          <w:szCs w:val="18"/>
        </w:rPr>
        <w:t xml:space="preserve">Постановлением администрации </w:t>
      </w:r>
    </w:p>
    <w:p w:rsidR="00143206" w:rsidRPr="00143206" w:rsidRDefault="00143206" w:rsidP="00143206">
      <w:pPr>
        <w:tabs>
          <w:tab w:val="left" w:pos="426"/>
          <w:tab w:val="left" w:pos="3976"/>
        </w:tabs>
        <w:ind w:left="0" w:right="-142" w:firstLine="426"/>
        <w:jc w:val="right"/>
        <w:rPr>
          <w:i/>
          <w:sz w:val="18"/>
          <w:szCs w:val="18"/>
        </w:rPr>
      </w:pPr>
      <w:r w:rsidRPr="00143206">
        <w:rPr>
          <w:i/>
          <w:sz w:val="18"/>
          <w:szCs w:val="18"/>
        </w:rPr>
        <w:t>Хомутовского муниципального образования</w:t>
      </w:r>
    </w:p>
    <w:p w:rsidR="00143206" w:rsidRPr="00143206" w:rsidRDefault="00143206" w:rsidP="00143206">
      <w:pPr>
        <w:tabs>
          <w:tab w:val="left" w:pos="426"/>
          <w:tab w:val="left" w:pos="3976"/>
        </w:tabs>
        <w:ind w:left="0" w:right="-142" w:firstLine="426"/>
        <w:jc w:val="right"/>
        <w:rPr>
          <w:i/>
          <w:sz w:val="18"/>
          <w:szCs w:val="18"/>
        </w:rPr>
      </w:pPr>
      <w:r w:rsidRPr="00143206">
        <w:rPr>
          <w:i/>
          <w:sz w:val="18"/>
          <w:szCs w:val="18"/>
        </w:rPr>
        <w:t>от</w:t>
      </w:r>
      <w:r w:rsidR="00E93B58">
        <w:rPr>
          <w:i/>
          <w:sz w:val="18"/>
          <w:szCs w:val="18"/>
        </w:rPr>
        <w:t xml:space="preserve"> 24.06.2025 </w:t>
      </w:r>
      <w:r w:rsidRPr="00143206">
        <w:rPr>
          <w:i/>
          <w:sz w:val="18"/>
          <w:szCs w:val="18"/>
        </w:rPr>
        <w:t>№</w:t>
      </w:r>
      <w:r w:rsidR="00E93B58">
        <w:rPr>
          <w:i/>
          <w:sz w:val="18"/>
          <w:szCs w:val="18"/>
        </w:rPr>
        <w:t xml:space="preserve"> 120 од</w:t>
      </w:r>
    </w:p>
    <w:p w:rsidR="00143206" w:rsidRPr="00143206" w:rsidRDefault="00143206" w:rsidP="00143206">
      <w:pPr>
        <w:tabs>
          <w:tab w:val="left" w:pos="426"/>
          <w:tab w:val="left" w:pos="3976"/>
        </w:tabs>
        <w:ind w:left="0" w:right="-142" w:firstLine="426"/>
        <w:jc w:val="left"/>
        <w:rPr>
          <w:i/>
          <w:sz w:val="18"/>
          <w:szCs w:val="18"/>
        </w:rPr>
      </w:pPr>
    </w:p>
    <w:p w:rsidR="00143206" w:rsidRPr="00143206" w:rsidRDefault="00143206" w:rsidP="00143206">
      <w:pPr>
        <w:tabs>
          <w:tab w:val="left" w:pos="426"/>
          <w:tab w:val="left" w:pos="3976"/>
        </w:tabs>
        <w:ind w:left="0" w:right="-142" w:firstLine="567"/>
        <w:rPr>
          <w:b/>
          <w:bCs/>
          <w:sz w:val="18"/>
          <w:szCs w:val="18"/>
        </w:rPr>
      </w:pPr>
      <w:r w:rsidRPr="00143206">
        <w:rPr>
          <w:b/>
          <w:bCs/>
          <w:sz w:val="18"/>
          <w:szCs w:val="18"/>
        </w:rPr>
        <w:t>Порядок организации сезонной ярмарки «</w:t>
      </w:r>
      <w:proofErr w:type="spellStart"/>
      <w:r w:rsidRPr="00143206">
        <w:rPr>
          <w:b/>
          <w:bCs/>
          <w:sz w:val="18"/>
          <w:szCs w:val="18"/>
        </w:rPr>
        <w:t>Хомутовский</w:t>
      </w:r>
      <w:proofErr w:type="spellEnd"/>
      <w:r w:rsidRPr="00143206">
        <w:rPr>
          <w:b/>
          <w:bCs/>
          <w:sz w:val="18"/>
          <w:szCs w:val="18"/>
        </w:rPr>
        <w:t xml:space="preserve"> огородник» и продажи товаров (оказания услуг) на ней </w:t>
      </w:r>
    </w:p>
    <w:p w:rsidR="00143206" w:rsidRPr="00143206" w:rsidRDefault="00143206" w:rsidP="00143206">
      <w:pPr>
        <w:tabs>
          <w:tab w:val="left" w:pos="426"/>
          <w:tab w:val="left" w:pos="3976"/>
        </w:tabs>
        <w:ind w:left="0" w:right="-142" w:firstLine="567"/>
        <w:rPr>
          <w:b/>
          <w:bCs/>
          <w:sz w:val="18"/>
          <w:szCs w:val="18"/>
        </w:rPr>
      </w:pPr>
    </w:p>
    <w:p w:rsidR="00143206" w:rsidRPr="00143206" w:rsidRDefault="00143206" w:rsidP="00143206">
      <w:pPr>
        <w:tabs>
          <w:tab w:val="left" w:pos="426"/>
          <w:tab w:val="left" w:pos="3976"/>
        </w:tabs>
        <w:ind w:left="0" w:right="-142" w:firstLine="567"/>
        <w:rPr>
          <w:b/>
          <w:bCs/>
          <w:sz w:val="18"/>
          <w:szCs w:val="18"/>
        </w:rPr>
      </w:pPr>
      <w:r w:rsidRPr="00143206">
        <w:rPr>
          <w:b/>
          <w:bCs/>
          <w:sz w:val="18"/>
          <w:szCs w:val="18"/>
        </w:rPr>
        <w:t>1. Общие положения</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1.1. </w:t>
      </w:r>
      <w:proofErr w:type="gramStart"/>
      <w:r w:rsidRPr="00143206">
        <w:rPr>
          <w:sz w:val="18"/>
          <w:szCs w:val="18"/>
        </w:rPr>
        <w:t>Порядок организации ярмарки (далее-Порядок) разработан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w:t>
      </w:r>
      <w:proofErr w:type="gramEnd"/>
      <w:r w:rsidRPr="00143206">
        <w:rPr>
          <w:sz w:val="18"/>
          <w:szCs w:val="18"/>
        </w:rPr>
        <w:t xml:space="preserve"> </w:t>
      </w:r>
      <w:proofErr w:type="gramStart"/>
      <w:r w:rsidRPr="00143206">
        <w:rPr>
          <w:sz w:val="18"/>
          <w:szCs w:val="18"/>
        </w:rPr>
        <w:t>ярмарках</w:t>
      </w:r>
      <w:proofErr w:type="gramEnd"/>
      <w:r w:rsidRPr="00143206">
        <w:rPr>
          <w:sz w:val="18"/>
          <w:szCs w:val="18"/>
        </w:rPr>
        <w:t>, организованных на территории Иркутской области» и регулирует организацию ярмарки. Ярмарка проводится с целью увеличения обеспечения жителей и гостей Хомутовского муниципального образования услугами торговли.</w:t>
      </w:r>
    </w:p>
    <w:p w:rsidR="00143206" w:rsidRPr="00143206" w:rsidRDefault="00143206" w:rsidP="00143206">
      <w:pPr>
        <w:tabs>
          <w:tab w:val="left" w:pos="426"/>
          <w:tab w:val="left" w:pos="3976"/>
        </w:tabs>
        <w:ind w:left="0" w:right="-142" w:firstLine="567"/>
        <w:rPr>
          <w:sz w:val="18"/>
          <w:szCs w:val="18"/>
        </w:rPr>
      </w:pPr>
      <w:r w:rsidRPr="00143206">
        <w:rPr>
          <w:sz w:val="18"/>
          <w:szCs w:val="18"/>
        </w:rPr>
        <w:t>1.2. Наименование организатора ярмарки: администрация Хомутовского муниципального образования.</w:t>
      </w:r>
    </w:p>
    <w:p w:rsidR="00143206" w:rsidRPr="00143206" w:rsidRDefault="00143206" w:rsidP="00143206">
      <w:pPr>
        <w:tabs>
          <w:tab w:val="left" w:pos="426"/>
          <w:tab w:val="left" w:pos="3976"/>
        </w:tabs>
        <w:ind w:left="0" w:right="-142" w:firstLine="567"/>
        <w:rPr>
          <w:sz w:val="18"/>
          <w:szCs w:val="18"/>
        </w:rPr>
      </w:pPr>
      <w:r w:rsidRPr="00143206">
        <w:rPr>
          <w:sz w:val="18"/>
          <w:szCs w:val="18"/>
        </w:rPr>
        <w:t>1.3. Режим работы ярмарки: с 08-00 ч. до 20-00 ч.</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1.4. Вид ярмарки </w:t>
      </w:r>
      <w:proofErr w:type="gramStart"/>
      <w:r w:rsidRPr="00143206">
        <w:rPr>
          <w:sz w:val="18"/>
          <w:szCs w:val="18"/>
        </w:rPr>
        <w:t>–с</w:t>
      </w:r>
      <w:proofErr w:type="gramEnd"/>
      <w:r w:rsidRPr="00143206">
        <w:rPr>
          <w:sz w:val="18"/>
          <w:szCs w:val="18"/>
        </w:rPr>
        <w:t>езонная ярмарка.</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1.5. Тип ярмарки – </w:t>
      </w:r>
      <w:proofErr w:type="gramStart"/>
      <w:r w:rsidRPr="00143206">
        <w:rPr>
          <w:sz w:val="18"/>
          <w:szCs w:val="18"/>
        </w:rPr>
        <w:t>универсальная</w:t>
      </w:r>
      <w:proofErr w:type="gramEnd"/>
      <w:r w:rsidRPr="00143206">
        <w:rPr>
          <w:sz w:val="18"/>
          <w:szCs w:val="18"/>
        </w:rPr>
        <w:t>.</w:t>
      </w:r>
    </w:p>
    <w:p w:rsidR="00143206" w:rsidRPr="00143206" w:rsidRDefault="00143206" w:rsidP="00143206">
      <w:pPr>
        <w:tabs>
          <w:tab w:val="left" w:pos="426"/>
          <w:tab w:val="left" w:pos="3976"/>
        </w:tabs>
        <w:ind w:left="0" w:right="-142" w:firstLine="567"/>
        <w:rPr>
          <w:sz w:val="18"/>
          <w:szCs w:val="18"/>
        </w:rPr>
      </w:pPr>
      <w:r w:rsidRPr="00143206">
        <w:rPr>
          <w:sz w:val="18"/>
          <w:szCs w:val="18"/>
        </w:rPr>
        <w:t>1.6. Место проведения ярмарки: перечень торговых мест проведения ярмарки отражен в приложении №1 к Порядку.</w:t>
      </w:r>
    </w:p>
    <w:p w:rsidR="00143206" w:rsidRPr="00143206" w:rsidRDefault="00143206" w:rsidP="00143206">
      <w:pPr>
        <w:tabs>
          <w:tab w:val="left" w:pos="426"/>
          <w:tab w:val="left" w:pos="3976"/>
        </w:tabs>
        <w:ind w:left="0" w:right="-142" w:firstLine="567"/>
        <w:rPr>
          <w:sz w:val="18"/>
          <w:szCs w:val="18"/>
        </w:rPr>
      </w:pPr>
      <w:r w:rsidRPr="00143206">
        <w:rPr>
          <w:sz w:val="18"/>
          <w:szCs w:val="18"/>
        </w:rPr>
        <w:t>1.7. Срок проведения ярмарки: 01.07.2025 - 30.08.2025.</w:t>
      </w:r>
    </w:p>
    <w:p w:rsidR="00143206" w:rsidRPr="00143206" w:rsidRDefault="00143206" w:rsidP="00143206">
      <w:pPr>
        <w:tabs>
          <w:tab w:val="left" w:pos="426"/>
          <w:tab w:val="left" w:pos="3976"/>
        </w:tabs>
        <w:ind w:left="0" w:right="-142" w:firstLine="567"/>
        <w:rPr>
          <w:sz w:val="18"/>
          <w:szCs w:val="18"/>
        </w:rPr>
      </w:pPr>
      <w:r w:rsidRPr="00143206">
        <w:rPr>
          <w:sz w:val="18"/>
          <w:szCs w:val="18"/>
        </w:rPr>
        <w:t>1.8. Ассортиментный перечень продукции, разрешенный для торговли на ярмарке, отражен в приложении №2 к Порядку.</w:t>
      </w:r>
    </w:p>
    <w:p w:rsidR="00143206" w:rsidRPr="00143206" w:rsidRDefault="00143206" w:rsidP="00143206">
      <w:pPr>
        <w:tabs>
          <w:tab w:val="left" w:pos="426"/>
          <w:tab w:val="left" w:pos="3976"/>
        </w:tabs>
        <w:ind w:left="0" w:right="-142" w:firstLine="567"/>
        <w:rPr>
          <w:sz w:val="18"/>
          <w:szCs w:val="18"/>
        </w:rPr>
      </w:pPr>
      <w:r w:rsidRPr="00143206">
        <w:rPr>
          <w:sz w:val="18"/>
          <w:szCs w:val="18"/>
        </w:rPr>
        <w:t>1.9. Предоставление торговых мест на ярмарке осуществляется в соответствии с Порядком предоставления мест для продажи товаров на сезонной ярмарке «</w:t>
      </w:r>
      <w:proofErr w:type="spellStart"/>
      <w:r w:rsidRPr="00143206">
        <w:rPr>
          <w:sz w:val="18"/>
          <w:szCs w:val="18"/>
        </w:rPr>
        <w:t>Хомутовский</w:t>
      </w:r>
      <w:proofErr w:type="spellEnd"/>
      <w:r w:rsidRPr="00143206">
        <w:rPr>
          <w:sz w:val="18"/>
          <w:szCs w:val="18"/>
        </w:rPr>
        <w:t xml:space="preserve"> огородник», согласно Приложению №3 к Порядку.</w:t>
      </w:r>
    </w:p>
    <w:p w:rsidR="00143206" w:rsidRPr="00143206" w:rsidRDefault="00143206" w:rsidP="00143206">
      <w:pPr>
        <w:tabs>
          <w:tab w:val="left" w:pos="426"/>
          <w:tab w:val="left" w:pos="3976"/>
        </w:tabs>
        <w:ind w:left="0" w:right="-142" w:firstLine="567"/>
        <w:rPr>
          <w:sz w:val="18"/>
          <w:szCs w:val="18"/>
        </w:rPr>
      </w:pPr>
      <w:r w:rsidRPr="00143206">
        <w:rPr>
          <w:sz w:val="18"/>
          <w:szCs w:val="18"/>
        </w:rPr>
        <w:t>1.10. На ярмарке ЗАПРЕЩАЕТСЯ торговля: алкогольной продукцией, продукцией, не согласованной с Организатором, не подходящей под концепт и формат проведения ярмарки.</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1.11. Участникам сезонной ярмарки предоставляются торговые места на бесплатной основе. </w:t>
      </w:r>
    </w:p>
    <w:p w:rsidR="00143206" w:rsidRPr="00143206" w:rsidRDefault="00143206" w:rsidP="00143206">
      <w:pPr>
        <w:tabs>
          <w:tab w:val="left" w:pos="426"/>
          <w:tab w:val="left" w:pos="3976"/>
        </w:tabs>
        <w:ind w:left="0" w:right="-142" w:firstLine="567"/>
        <w:rPr>
          <w:sz w:val="18"/>
          <w:szCs w:val="18"/>
        </w:rPr>
      </w:pPr>
      <w:r w:rsidRPr="00143206">
        <w:rPr>
          <w:sz w:val="18"/>
          <w:szCs w:val="18"/>
        </w:rPr>
        <w:t>1.12. Размещение торговых мест на ярмарке должно обеспечивать удобство торговли, свободный проход покупателей по территории ярмарки и доступ их к торговым местам, соблюдение санитарных и противопожарных правил.</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b/>
          <w:bCs/>
          <w:sz w:val="18"/>
          <w:szCs w:val="18"/>
        </w:rPr>
      </w:pPr>
      <w:r w:rsidRPr="00143206">
        <w:rPr>
          <w:b/>
          <w:bCs/>
          <w:sz w:val="18"/>
          <w:szCs w:val="18"/>
        </w:rPr>
        <w:t>2. Организация деятельности ярмарки.</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2.1. Организатор ярмарки разрабатывает план мероприятий по организации ярмарки и продажи товаров на ней. </w:t>
      </w:r>
    </w:p>
    <w:p w:rsidR="00143206" w:rsidRPr="00143206" w:rsidRDefault="00143206" w:rsidP="00143206">
      <w:pPr>
        <w:tabs>
          <w:tab w:val="left" w:pos="426"/>
          <w:tab w:val="left" w:pos="3976"/>
        </w:tabs>
        <w:ind w:left="0" w:right="-142" w:firstLine="567"/>
        <w:rPr>
          <w:sz w:val="18"/>
          <w:szCs w:val="18"/>
        </w:rPr>
      </w:pPr>
      <w:r w:rsidRPr="00143206">
        <w:rPr>
          <w:sz w:val="18"/>
          <w:szCs w:val="18"/>
        </w:rPr>
        <w:t>2.2. Организатор ярмарки определяет режим работы ярмарки и место ее проведения.</w:t>
      </w:r>
    </w:p>
    <w:p w:rsidR="00143206" w:rsidRPr="00143206" w:rsidRDefault="00143206" w:rsidP="00143206">
      <w:pPr>
        <w:tabs>
          <w:tab w:val="left" w:pos="426"/>
          <w:tab w:val="left" w:pos="3976"/>
        </w:tabs>
        <w:ind w:left="0" w:right="-142" w:firstLine="567"/>
        <w:rPr>
          <w:sz w:val="18"/>
          <w:szCs w:val="18"/>
        </w:rPr>
      </w:pPr>
      <w:r w:rsidRPr="00143206">
        <w:rPr>
          <w:sz w:val="18"/>
          <w:szCs w:val="18"/>
        </w:rPr>
        <w:t>2.3. Организатор ярмарки размещает на официальном сайте Хомутовского муниципального образования извещение об организации ярмарки не позднее, чем за 10 календарных дней до начала работы ярмарки.</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b/>
          <w:bCs/>
          <w:sz w:val="18"/>
          <w:szCs w:val="18"/>
        </w:rPr>
      </w:pPr>
      <w:r w:rsidRPr="00143206">
        <w:rPr>
          <w:b/>
          <w:bCs/>
          <w:sz w:val="18"/>
          <w:szCs w:val="18"/>
        </w:rPr>
        <w:t>3. Осуществление деятельности по продаже товаров на ярмарке</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3.1. При осуществлении деятельности по продаже товаров на ярмарке участники ярмарки обязаны: </w:t>
      </w:r>
    </w:p>
    <w:p w:rsidR="00143206" w:rsidRPr="00143206" w:rsidRDefault="00143206" w:rsidP="00143206">
      <w:pPr>
        <w:tabs>
          <w:tab w:val="left" w:pos="426"/>
          <w:tab w:val="left" w:pos="3976"/>
        </w:tabs>
        <w:ind w:left="0" w:right="-142" w:firstLine="567"/>
        <w:rPr>
          <w:sz w:val="18"/>
          <w:szCs w:val="18"/>
        </w:rPr>
      </w:pPr>
      <w:r w:rsidRPr="00143206">
        <w:rPr>
          <w:sz w:val="18"/>
          <w:szCs w:val="18"/>
        </w:rPr>
        <w:t>3.1.1. Соблюдать требования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требования, предъявляемые к продаже отдельных видов товаров, и иные требования, предусмотренные действующим законодательством.</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 3.1.2. В случаях, предусмотренных законодательством Российской Федерации, производить расчёты за товары с покупателями с применением контрольно-кассовых машин. </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3.1.3. Своевременно в наглядной и доступной форме доводить до сведения покупателей необходимую и достоверную информацию о товарах, обеспечивающую возможность их правильного выбора. </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3.1.4. </w:t>
      </w:r>
      <w:proofErr w:type="gramStart"/>
      <w:r w:rsidRPr="00143206">
        <w:rPr>
          <w:sz w:val="18"/>
          <w:szCs w:val="18"/>
        </w:rPr>
        <w:t xml:space="preserve">В случаях, установленных законодательством Российской Федерации, иметь в наличии документы, подтверждающие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ветеринарные сопроводительные документы. </w:t>
      </w:r>
      <w:proofErr w:type="gramEnd"/>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3.1.5. В случае реализации пищевых продуктов (ягоды из леса, сада, огорода) иметь на рабочем месте личную медицинскую книжку продавца установленного образца с полными данными медицинских обследований. </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3.1.6. Хранить документы на продукцию в течение всего времени работы ярмарки и предъявлять их по первому требованию контролирующих органов. </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3.1.7. Соблюдать правила личной гигиены. </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3.1.8. В случаях, установленных законодательством Российской Федерации, иметь в наличии разрешение на осуществление иностранным гражданином на территории Российской Федерации трудовой деятельности. </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3.1.9. Не загромождать подходы к торговому месту, производить уборку мусора в специально отведенные для этой цели контейнеры, расположенные на территории ярмарки. </w:t>
      </w:r>
    </w:p>
    <w:p w:rsidR="00143206" w:rsidRPr="00143206" w:rsidRDefault="00143206" w:rsidP="00143206">
      <w:pPr>
        <w:tabs>
          <w:tab w:val="left" w:pos="426"/>
          <w:tab w:val="left" w:pos="3976"/>
        </w:tabs>
        <w:ind w:left="0" w:right="-142" w:firstLine="567"/>
        <w:rPr>
          <w:sz w:val="18"/>
          <w:szCs w:val="18"/>
        </w:rPr>
      </w:pPr>
      <w:r w:rsidRPr="00143206">
        <w:rPr>
          <w:sz w:val="18"/>
          <w:szCs w:val="18"/>
        </w:rPr>
        <w:lastRenderedPageBreak/>
        <w:t xml:space="preserve">3.1.10. Осуществлять торговую деятельность только в пределах предоставленного торгового места. Размещение дополнительного торгового оборудования, выходящего за пределы торгового места, осуществляется только по согласованию с Организатором ярмарки. </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3.1.11. Использовать торговое место исключительно по назначению. </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3.1.12. Осуществлять торговлю товарами в соответствии с ассортиментным перечнем, утвержденным в установленном порядке и предоставленном с заявлением. </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3.1.13. Не производить реконструкцию и изменение внешнего облика торгового места без письменного согласования с Организатором ярмарки. </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3.1.14. Не производить передачу права на использование торгового места третьим лицам. </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3.1.15. По окончании срока действия разрешения освободить занимаемое торговое место.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 </w:t>
      </w:r>
    </w:p>
    <w:p w:rsidR="00143206" w:rsidRPr="00143206" w:rsidRDefault="00143206" w:rsidP="00143206">
      <w:pPr>
        <w:tabs>
          <w:tab w:val="left" w:pos="426"/>
          <w:tab w:val="left" w:pos="3976"/>
        </w:tabs>
        <w:ind w:left="0" w:right="-142" w:firstLine="567"/>
        <w:rPr>
          <w:sz w:val="18"/>
          <w:szCs w:val="18"/>
        </w:rPr>
      </w:pPr>
      <w:r w:rsidRPr="00143206">
        <w:rPr>
          <w:sz w:val="18"/>
          <w:szCs w:val="18"/>
        </w:rPr>
        <w:t>3.1.16. В соответствии с требованиями санитарных правил организовать уборку территории и вывоз мусора.</w:t>
      </w:r>
    </w:p>
    <w:p w:rsidR="00143206" w:rsidRPr="00143206" w:rsidRDefault="00143206" w:rsidP="00143206">
      <w:pPr>
        <w:tabs>
          <w:tab w:val="left" w:pos="426"/>
          <w:tab w:val="left" w:pos="3976"/>
        </w:tabs>
        <w:ind w:left="0" w:right="-142" w:firstLine="567"/>
        <w:rPr>
          <w:sz w:val="18"/>
          <w:szCs w:val="18"/>
        </w:rPr>
      </w:pPr>
      <w:r w:rsidRPr="00143206">
        <w:rPr>
          <w:sz w:val="18"/>
          <w:szCs w:val="18"/>
        </w:rPr>
        <w:t>3.2. В случае если продажа товаров на ярмарке осуществляется, с использованием средств измерений (весов, гирь, мерных ёмкостей, метров и других), продавцами на торговом месте должны быть установлены измерительные приборы, соответствующие метрологическим правилам и нормам. Измерительные приборы должны быть установлены таким образом, чтобы в наглядной и доступной форме обеспечивать процессы взвешивания товаров, отмеривания товаров, определения их стоимости, а также их отпуска.</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 3.3. Каждое торговое место должно быть оснащено вывеской или табличкой, на которой указывается информация о фирменном наименовании (наименовании) продавца, месте его государственной регистрации (адресе) и информация о государственной регистрации и наименовании зарегистрировавшего его органа. </w:t>
      </w:r>
    </w:p>
    <w:p w:rsidR="00143206" w:rsidRPr="00143206" w:rsidRDefault="00143206" w:rsidP="00143206">
      <w:pPr>
        <w:tabs>
          <w:tab w:val="left" w:pos="426"/>
          <w:tab w:val="left" w:pos="3976"/>
        </w:tabs>
        <w:ind w:left="0" w:right="-142" w:firstLine="567"/>
        <w:rPr>
          <w:sz w:val="18"/>
          <w:szCs w:val="18"/>
        </w:rPr>
      </w:pPr>
      <w:r w:rsidRPr="00143206">
        <w:rPr>
          <w:sz w:val="18"/>
          <w:szCs w:val="18"/>
        </w:rPr>
        <w:t>3.4. Организатор ярмарки обеспечивает:</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3.4.1. наличие при входе на ярмарку вывески с указанием наименования организатора ярмарки, адреса его местонахождения, режима работы ярмарки. </w:t>
      </w:r>
    </w:p>
    <w:p w:rsidR="00143206" w:rsidRPr="00143206" w:rsidRDefault="00143206" w:rsidP="00143206">
      <w:pPr>
        <w:tabs>
          <w:tab w:val="left" w:pos="426"/>
          <w:tab w:val="left" w:pos="3976"/>
        </w:tabs>
        <w:ind w:left="0" w:right="-142" w:firstLine="567"/>
        <w:rPr>
          <w:sz w:val="18"/>
          <w:szCs w:val="18"/>
        </w:rPr>
      </w:pPr>
      <w:r w:rsidRPr="00143206">
        <w:rPr>
          <w:sz w:val="18"/>
          <w:szCs w:val="18"/>
        </w:rPr>
        <w:t>3.4.2. надлежащее санитарно-техническое состояние территории, на которой организуется проведение ярмарки, и мест для продажи товаров (выполнения работ, оказания услуг).</w:t>
      </w:r>
    </w:p>
    <w:p w:rsidR="00143206" w:rsidRPr="00143206" w:rsidRDefault="00143206" w:rsidP="00143206">
      <w:pPr>
        <w:tabs>
          <w:tab w:val="left" w:pos="426"/>
          <w:tab w:val="left" w:pos="3976"/>
        </w:tabs>
        <w:ind w:left="0" w:right="-142" w:firstLine="567"/>
        <w:rPr>
          <w:sz w:val="18"/>
          <w:szCs w:val="18"/>
        </w:rPr>
      </w:pPr>
      <w:r w:rsidRPr="00143206">
        <w:rPr>
          <w:sz w:val="18"/>
          <w:szCs w:val="18"/>
        </w:rPr>
        <w:t>3.4.3. организацию парковочных мест для личного автотранспорта.</w:t>
      </w:r>
    </w:p>
    <w:p w:rsidR="00143206" w:rsidRPr="00143206" w:rsidRDefault="00143206" w:rsidP="00143206">
      <w:pPr>
        <w:tabs>
          <w:tab w:val="left" w:pos="426"/>
          <w:tab w:val="left" w:pos="3976"/>
        </w:tabs>
        <w:ind w:left="0" w:right="-142" w:firstLine="567"/>
        <w:rPr>
          <w:sz w:val="18"/>
          <w:szCs w:val="18"/>
        </w:rPr>
      </w:pPr>
      <w:r w:rsidRPr="00143206">
        <w:rPr>
          <w:sz w:val="18"/>
          <w:szCs w:val="18"/>
        </w:rPr>
        <w:t>3.4.4. 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143206" w:rsidRPr="00143206" w:rsidRDefault="00143206" w:rsidP="00143206">
      <w:pPr>
        <w:tabs>
          <w:tab w:val="left" w:pos="426"/>
          <w:tab w:val="left" w:pos="3976"/>
        </w:tabs>
        <w:ind w:left="0" w:right="-142" w:firstLine="567"/>
        <w:rPr>
          <w:sz w:val="18"/>
          <w:szCs w:val="18"/>
        </w:rPr>
      </w:pPr>
      <w:r w:rsidRPr="00143206">
        <w:rPr>
          <w:sz w:val="18"/>
          <w:szCs w:val="18"/>
        </w:rPr>
        <w:t>3.4.5. проверку соответствия занимаемых участниками ярмарки мест для продажи товаров (выполнения работ, оказания услуг) согласно утвержденной им схеме размещения мест для продажи товаров (выполнения работ, оказания услуг) на ярмарке.</w:t>
      </w:r>
    </w:p>
    <w:p w:rsidR="00143206" w:rsidRPr="00143206" w:rsidRDefault="00143206" w:rsidP="00143206">
      <w:pPr>
        <w:tabs>
          <w:tab w:val="left" w:pos="426"/>
          <w:tab w:val="left" w:pos="3976"/>
        </w:tabs>
        <w:ind w:left="0" w:right="-142" w:firstLine="567"/>
        <w:rPr>
          <w:sz w:val="18"/>
          <w:szCs w:val="18"/>
        </w:rPr>
      </w:pPr>
      <w:r w:rsidRPr="00143206">
        <w:rPr>
          <w:sz w:val="18"/>
          <w:szCs w:val="18"/>
        </w:rPr>
        <w:t>3.4.6. исполнение иных обязанностей, предусмотренных действующим законодательством в области торговой деятельности и настоящим Порядком.</w:t>
      </w:r>
    </w:p>
    <w:p w:rsidR="00143206" w:rsidRPr="00143206" w:rsidRDefault="00143206" w:rsidP="00143206">
      <w:pPr>
        <w:tabs>
          <w:tab w:val="left" w:pos="426"/>
          <w:tab w:val="left" w:pos="3976"/>
        </w:tabs>
        <w:ind w:left="0" w:right="-142" w:firstLine="567"/>
        <w:rPr>
          <w:sz w:val="18"/>
          <w:szCs w:val="18"/>
        </w:rPr>
      </w:pPr>
      <w:r w:rsidRPr="00143206">
        <w:rPr>
          <w:sz w:val="18"/>
          <w:szCs w:val="18"/>
        </w:rPr>
        <w:t>3.5. Организатор ярмарки в процессе осуществления торговли вправе:</w:t>
      </w:r>
    </w:p>
    <w:p w:rsidR="00143206" w:rsidRPr="00143206" w:rsidRDefault="00143206" w:rsidP="00143206">
      <w:pPr>
        <w:tabs>
          <w:tab w:val="left" w:pos="426"/>
          <w:tab w:val="left" w:pos="3976"/>
        </w:tabs>
        <w:ind w:left="0" w:right="-142" w:firstLine="567"/>
        <w:rPr>
          <w:sz w:val="18"/>
          <w:szCs w:val="18"/>
        </w:rPr>
      </w:pPr>
      <w:r w:rsidRPr="00143206">
        <w:rPr>
          <w:sz w:val="18"/>
          <w:szCs w:val="18"/>
        </w:rPr>
        <w:t>- прервать участие Участника в ярмарке и аннулировать разрешение за нарушение положений настоящего Порядка.</w:t>
      </w:r>
    </w:p>
    <w:p w:rsidR="00143206" w:rsidRPr="00143206" w:rsidRDefault="00143206" w:rsidP="00143206">
      <w:pPr>
        <w:tabs>
          <w:tab w:val="left" w:pos="426"/>
          <w:tab w:val="left" w:pos="3976"/>
        </w:tabs>
        <w:ind w:left="0" w:right="-142" w:firstLine="567"/>
        <w:rPr>
          <w:sz w:val="18"/>
          <w:szCs w:val="18"/>
        </w:rPr>
      </w:pPr>
      <w:proofErr w:type="gramStart"/>
      <w:r w:rsidRPr="00143206">
        <w:rPr>
          <w:sz w:val="18"/>
          <w:szCs w:val="18"/>
        </w:rPr>
        <w:t xml:space="preserve">- запрашивать у участников ярмарки документы, подтверждающие происхождение товаров и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заключения лаборатории ветеринарно-санитарной экспертизы и иные документы, предусмотренные действующим законодательством; </w:t>
      </w:r>
      <w:proofErr w:type="gramEnd"/>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 составить акт, в случае нарушения настоящего Порядка участниками ярмарки. </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b/>
          <w:bCs/>
          <w:sz w:val="18"/>
          <w:szCs w:val="18"/>
        </w:rPr>
      </w:pPr>
      <w:r w:rsidRPr="00143206">
        <w:rPr>
          <w:b/>
          <w:bCs/>
          <w:sz w:val="18"/>
          <w:szCs w:val="18"/>
        </w:rPr>
        <w:t>4. Ответственность за нарушение Порядка</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 </w:t>
      </w:r>
      <w:proofErr w:type="gramStart"/>
      <w:r w:rsidRPr="00143206">
        <w:rPr>
          <w:sz w:val="18"/>
          <w:szCs w:val="18"/>
        </w:rPr>
        <w:t>Контроль за</w:t>
      </w:r>
      <w:proofErr w:type="gramEnd"/>
      <w:r w:rsidRPr="00143206">
        <w:rPr>
          <w:sz w:val="18"/>
          <w:szCs w:val="18"/>
        </w:rPr>
        <w:t xml:space="preserve"> соблюдением требований, установленных настоящим Порядком, осуществляется администрацией Хомутовского муниципального образования в соответствии с действующим законодательством. </w:t>
      </w:r>
    </w:p>
    <w:p w:rsidR="00143206" w:rsidRPr="00143206" w:rsidRDefault="00143206" w:rsidP="00143206">
      <w:pPr>
        <w:tabs>
          <w:tab w:val="left" w:pos="426"/>
          <w:tab w:val="left" w:pos="3976"/>
        </w:tabs>
        <w:ind w:left="0" w:right="-142" w:firstLine="567"/>
        <w:rPr>
          <w:sz w:val="18"/>
          <w:szCs w:val="18"/>
        </w:rPr>
      </w:pPr>
      <w:r w:rsidRPr="00143206">
        <w:rPr>
          <w:sz w:val="18"/>
          <w:szCs w:val="18"/>
        </w:rPr>
        <w:t>Нарушение требований Порядка участником ярмарки является основанием для аннулирования разрешения и лишения торгового места.</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E93B58" w:rsidRDefault="00E93B58" w:rsidP="00143206">
      <w:pPr>
        <w:tabs>
          <w:tab w:val="left" w:pos="426"/>
          <w:tab w:val="left" w:pos="3976"/>
        </w:tabs>
        <w:ind w:left="0" w:right="-142" w:firstLine="567"/>
        <w:rPr>
          <w:i/>
          <w:sz w:val="18"/>
          <w:szCs w:val="18"/>
        </w:rPr>
      </w:pPr>
      <w:r>
        <w:rPr>
          <w:i/>
          <w:sz w:val="18"/>
          <w:szCs w:val="18"/>
        </w:rPr>
        <w:t xml:space="preserve">                                                                          </w:t>
      </w:r>
      <w:r w:rsidR="00143206" w:rsidRPr="00E93B58">
        <w:rPr>
          <w:i/>
          <w:sz w:val="18"/>
          <w:szCs w:val="18"/>
        </w:rPr>
        <w:t>Начальник отдела МЗ и РМП                                                     Дубровина Е.Н.</w:t>
      </w:r>
      <w:r w:rsidR="00143206" w:rsidRPr="00E93B58">
        <w:rPr>
          <w:i/>
          <w:sz w:val="18"/>
          <w:szCs w:val="18"/>
        </w:rPr>
        <w:tab/>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E93B58">
      <w:pPr>
        <w:tabs>
          <w:tab w:val="left" w:pos="426"/>
          <w:tab w:val="left" w:pos="3976"/>
        </w:tabs>
        <w:ind w:right="-142"/>
        <w:rPr>
          <w:sz w:val="18"/>
          <w:szCs w:val="18"/>
        </w:rPr>
      </w:pPr>
    </w:p>
    <w:p w:rsidR="00143206" w:rsidRPr="00143206" w:rsidRDefault="00143206" w:rsidP="00E93B58">
      <w:pPr>
        <w:tabs>
          <w:tab w:val="left" w:pos="426"/>
          <w:tab w:val="left" w:pos="3976"/>
        </w:tabs>
        <w:ind w:left="0" w:right="-142" w:firstLine="567"/>
        <w:jc w:val="right"/>
        <w:rPr>
          <w:sz w:val="18"/>
          <w:szCs w:val="18"/>
        </w:rPr>
      </w:pPr>
    </w:p>
    <w:tbl>
      <w:tblPr>
        <w:tblW w:w="5279" w:type="dxa"/>
        <w:tblInd w:w="4077" w:type="dxa"/>
        <w:tblLook w:val="04A0" w:firstRow="1" w:lastRow="0" w:firstColumn="1" w:lastColumn="0" w:noHBand="0" w:noVBand="1"/>
      </w:tblPr>
      <w:tblGrid>
        <w:gridCol w:w="5279"/>
      </w:tblGrid>
      <w:tr w:rsidR="00143206" w:rsidRPr="00143206" w:rsidTr="00143206">
        <w:tc>
          <w:tcPr>
            <w:tcW w:w="5279" w:type="dxa"/>
          </w:tcPr>
          <w:p w:rsidR="00143206" w:rsidRPr="00143206" w:rsidRDefault="00143206" w:rsidP="00E93B58">
            <w:pPr>
              <w:tabs>
                <w:tab w:val="left" w:pos="426"/>
                <w:tab w:val="left" w:pos="3976"/>
              </w:tabs>
              <w:ind w:left="0" w:right="-142" w:firstLine="567"/>
              <w:jc w:val="right"/>
              <w:rPr>
                <w:sz w:val="18"/>
                <w:szCs w:val="18"/>
              </w:rPr>
            </w:pPr>
            <w:r w:rsidRPr="00143206">
              <w:rPr>
                <w:sz w:val="18"/>
                <w:szCs w:val="18"/>
              </w:rPr>
              <w:t xml:space="preserve">                          Приложение №1</w:t>
            </w:r>
          </w:p>
          <w:p w:rsidR="00143206" w:rsidRPr="00143206" w:rsidRDefault="00143206" w:rsidP="00E93B58">
            <w:pPr>
              <w:tabs>
                <w:tab w:val="left" w:pos="426"/>
                <w:tab w:val="left" w:pos="3976"/>
              </w:tabs>
              <w:ind w:left="0" w:right="-142" w:firstLine="567"/>
              <w:jc w:val="right"/>
              <w:rPr>
                <w:sz w:val="18"/>
                <w:szCs w:val="18"/>
              </w:rPr>
            </w:pPr>
            <w:r w:rsidRPr="00143206">
              <w:rPr>
                <w:sz w:val="18"/>
                <w:szCs w:val="18"/>
              </w:rPr>
              <w:t xml:space="preserve">              к Порядку организации сезонной ярмарки «</w:t>
            </w:r>
            <w:proofErr w:type="spellStart"/>
            <w:r w:rsidRPr="00143206">
              <w:rPr>
                <w:sz w:val="18"/>
                <w:szCs w:val="18"/>
              </w:rPr>
              <w:t>Хомутовский</w:t>
            </w:r>
            <w:proofErr w:type="spellEnd"/>
            <w:r w:rsidRPr="00143206">
              <w:rPr>
                <w:sz w:val="18"/>
                <w:szCs w:val="18"/>
              </w:rPr>
              <w:t xml:space="preserve"> огородник» и продажи товаров (оказания услуг) на ней </w:t>
            </w:r>
          </w:p>
          <w:p w:rsidR="00143206" w:rsidRPr="00143206" w:rsidRDefault="00143206" w:rsidP="00E93B58">
            <w:pPr>
              <w:tabs>
                <w:tab w:val="left" w:pos="426"/>
                <w:tab w:val="left" w:pos="3976"/>
              </w:tabs>
              <w:ind w:left="0" w:right="-142" w:firstLine="567"/>
              <w:jc w:val="right"/>
              <w:rPr>
                <w:sz w:val="18"/>
                <w:szCs w:val="18"/>
              </w:rPr>
            </w:pPr>
          </w:p>
        </w:tc>
      </w:tr>
    </w:tbl>
    <w:p w:rsidR="00143206" w:rsidRPr="00143206" w:rsidRDefault="00143206" w:rsidP="00E93B58">
      <w:pPr>
        <w:tabs>
          <w:tab w:val="left" w:pos="426"/>
          <w:tab w:val="left" w:pos="3976"/>
        </w:tabs>
        <w:ind w:left="0" w:right="-142" w:firstLine="567"/>
        <w:jc w:val="center"/>
        <w:rPr>
          <w:b/>
          <w:sz w:val="18"/>
          <w:szCs w:val="18"/>
        </w:rPr>
      </w:pPr>
      <w:r w:rsidRPr="00143206">
        <w:rPr>
          <w:b/>
          <w:sz w:val="18"/>
          <w:szCs w:val="18"/>
        </w:rPr>
        <w:t>Перечень торговых мест</w:t>
      </w:r>
    </w:p>
    <w:p w:rsidR="00143206" w:rsidRPr="00143206" w:rsidRDefault="00143206" w:rsidP="00E93B58">
      <w:pPr>
        <w:tabs>
          <w:tab w:val="left" w:pos="426"/>
          <w:tab w:val="left" w:pos="3976"/>
        </w:tabs>
        <w:ind w:left="0" w:right="-142" w:firstLine="567"/>
        <w:jc w:val="center"/>
        <w:rPr>
          <w:b/>
          <w:sz w:val="18"/>
          <w:szCs w:val="18"/>
        </w:rPr>
      </w:pPr>
      <w:r w:rsidRPr="00143206">
        <w:rPr>
          <w:b/>
          <w:sz w:val="18"/>
          <w:szCs w:val="18"/>
        </w:rPr>
        <w:t>проведения сезонной ярмарки «</w:t>
      </w:r>
      <w:proofErr w:type="spellStart"/>
      <w:r w:rsidRPr="00143206">
        <w:rPr>
          <w:b/>
          <w:sz w:val="18"/>
          <w:szCs w:val="18"/>
        </w:rPr>
        <w:t>Хомутовский</w:t>
      </w:r>
      <w:proofErr w:type="spellEnd"/>
      <w:r w:rsidRPr="00143206">
        <w:rPr>
          <w:b/>
          <w:sz w:val="18"/>
          <w:szCs w:val="18"/>
        </w:rPr>
        <w:t xml:space="preserve"> огородник»</w:t>
      </w: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sz w:val="18"/>
          <w:szCs w:val="18"/>
        </w:rPr>
      </w:pPr>
      <w:r w:rsidRPr="00143206">
        <w:rPr>
          <w:sz w:val="18"/>
          <w:szCs w:val="18"/>
        </w:rPr>
        <w:t>Места для проведения ярмарки:</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 с. Хомутово, ул. </w:t>
      </w:r>
      <w:proofErr w:type="gramStart"/>
      <w:r w:rsidRPr="00143206">
        <w:rPr>
          <w:sz w:val="18"/>
          <w:szCs w:val="18"/>
        </w:rPr>
        <w:t>Трактовая</w:t>
      </w:r>
      <w:proofErr w:type="gramEnd"/>
      <w:r w:rsidRPr="00143206">
        <w:rPr>
          <w:sz w:val="18"/>
          <w:szCs w:val="18"/>
        </w:rPr>
        <w:t>, 2/1Г напротив ворот въезда в ТЦ «Тракт» - 10 торговых мест;</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 </w:t>
      </w:r>
      <w:proofErr w:type="spellStart"/>
      <w:r w:rsidRPr="00143206">
        <w:rPr>
          <w:sz w:val="18"/>
          <w:szCs w:val="18"/>
        </w:rPr>
        <w:t>с</w:t>
      </w:r>
      <w:proofErr w:type="gramStart"/>
      <w:r w:rsidRPr="00143206">
        <w:rPr>
          <w:sz w:val="18"/>
          <w:szCs w:val="18"/>
        </w:rPr>
        <w:t>.Х</w:t>
      </w:r>
      <w:proofErr w:type="gramEnd"/>
      <w:r w:rsidRPr="00143206">
        <w:rPr>
          <w:sz w:val="18"/>
          <w:szCs w:val="18"/>
        </w:rPr>
        <w:t>омутово</w:t>
      </w:r>
      <w:proofErr w:type="spellEnd"/>
      <w:r w:rsidRPr="00143206">
        <w:rPr>
          <w:sz w:val="18"/>
          <w:szCs w:val="18"/>
        </w:rPr>
        <w:t>, ул.Колхозная,135/2 напротив супермаркета «</w:t>
      </w:r>
      <w:proofErr w:type="spellStart"/>
      <w:r w:rsidRPr="00143206">
        <w:rPr>
          <w:sz w:val="18"/>
          <w:szCs w:val="18"/>
        </w:rPr>
        <w:t>Слата</w:t>
      </w:r>
      <w:proofErr w:type="spellEnd"/>
      <w:r w:rsidRPr="00143206">
        <w:rPr>
          <w:sz w:val="18"/>
          <w:szCs w:val="18"/>
        </w:rPr>
        <w:t>» (земельный участок с кадастровым номером 38:06:100102:1078) - 10 торговых мест;</w:t>
      </w:r>
    </w:p>
    <w:p w:rsidR="00143206" w:rsidRPr="00143206" w:rsidRDefault="00143206" w:rsidP="00143206">
      <w:pPr>
        <w:tabs>
          <w:tab w:val="left" w:pos="426"/>
          <w:tab w:val="left" w:pos="3976"/>
        </w:tabs>
        <w:ind w:left="0" w:right="-142" w:firstLine="567"/>
        <w:rPr>
          <w:sz w:val="18"/>
          <w:szCs w:val="18"/>
        </w:rPr>
      </w:pPr>
      <w:proofErr w:type="gramStart"/>
      <w:r w:rsidRPr="00143206">
        <w:rPr>
          <w:sz w:val="18"/>
          <w:szCs w:val="18"/>
        </w:rPr>
        <w:t>- с. Хомутово, ул. Трактовая, напротив ТЦ «Исток», магазина «Виноград» - 30 торговых мест;</w:t>
      </w:r>
      <w:proofErr w:type="gramEnd"/>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 с. Хомутово, ул. </w:t>
      </w:r>
      <w:proofErr w:type="gramStart"/>
      <w:r w:rsidRPr="00143206">
        <w:rPr>
          <w:sz w:val="18"/>
          <w:szCs w:val="18"/>
        </w:rPr>
        <w:t>Колхозная</w:t>
      </w:r>
      <w:proofErr w:type="gramEnd"/>
      <w:r w:rsidRPr="00143206">
        <w:rPr>
          <w:sz w:val="18"/>
          <w:szCs w:val="18"/>
        </w:rPr>
        <w:t>, 4а возле Дома народного творчества - 5 торговых мест;</w:t>
      </w:r>
    </w:p>
    <w:p w:rsidR="00143206" w:rsidRPr="00143206" w:rsidRDefault="00143206" w:rsidP="00143206">
      <w:pPr>
        <w:tabs>
          <w:tab w:val="left" w:pos="426"/>
          <w:tab w:val="left" w:pos="3976"/>
        </w:tabs>
        <w:ind w:left="0" w:right="-142" w:firstLine="567"/>
        <w:rPr>
          <w:sz w:val="18"/>
          <w:szCs w:val="18"/>
        </w:rPr>
      </w:pPr>
      <w:r w:rsidRPr="00143206">
        <w:rPr>
          <w:sz w:val="18"/>
          <w:szCs w:val="18"/>
        </w:rPr>
        <w:t>- с. Хомутово, ул. Кирова, 138а, рядом с магазином «Березка» - 3;</w:t>
      </w:r>
    </w:p>
    <w:p w:rsidR="00143206" w:rsidRPr="00143206" w:rsidRDefault="00143206" w:rsidP="00143206">
      <w:pPr>
        <w:tabs>
          <w:tab w:val="left" w:pos="426"/>
          <w:tab w:val="left" w:pos="3976"/>
        </w:tabs>
        <w:ind w:left="0" w:right="-142" w:firstLine="567"/>
        <w:rPr>
          <w:sz w:val="18"/>
          <w:szCs w:val="18"/>
        </w:rPr>
      </w:pPr>
      <w:r w:rsidRPr="00143206">
        <w:rPr>
          <w:sz w:val="18"/>
          <w:szCs w:val="18"/>
        </w:rPr>
        <w:t>- д. Куда, ул. Ленина, 20а, напротив магазина ритуальных услуг «Вечность» - 3 торговых места.</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E93B58">
      <w:pPr>
        <w:tabs>
          <w:tab w:val="left" w:pos="426"/>
          <w:tab w:val="left" w:pos="3976"/>
        </w:tabs>
        <w:ind w:left="0" w:right="-142" w:firstLine="0"/>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E93B58">
      <w:pPr>
        <w:tabs>
          <w:tab w:val="left" w:pos="426"/>
          <w:tab w:val="left" w:pos="3976"/>
        </w:tabs>
        <w:ind w:left="0" w:right="-142" w:firstLine="567"/>
        <w:jc w:val="right"/>
        <w:rPr>
          <w:sz w:val="18"/>
          <w:szCs w:val="18"/>
        </w:rPr>
      </w:pPr>
    </w:p>
    <w:tbl>
      <w:tblPr>
        <w:tblW w:w="5279" w:type="dxa"/>
        <w:tblInd w:w="4077" w:type="dxa"/>
        <w:tblLook w:val="04A0" w:firstRow="1" w:lastRow="0" w:firstColumn="1" w:lastColumn="0" w:noHBand="0" w:noVBand="1"/>
      </w:tblPr>
      <w:tblGrid>
        <w:gridCol w:w="5279"/>
      </w:tblGrid>
      <w:tr w:rsidR="00143206" w:rsidRPr="00143206" w:rsidTr="00143206">
        <w:tc>
          <w:tcPr>
            <w:tcW w:w="5279" w:type="dxa"/>
          </w:tcPr>
          <w:p w:rsidR="00143206" w:rsidRPr="00143206" w:rsidRDefault="00143206" w:rsidP="00E93B58">
            <w:pPr>
              <w:tabs>
                <w:tab w:val="left" w:pos="426"/>
                <w:tab w:val="left" w:pos="3976"/>
              </w:tabs>
              <w:ind w:left="0" w:right="-142" w:firstLine="567"/>
              <w:jc w:val="right"/>
              <w:rPr>
                <w:sz w:val="18"/>
                <w:szCs w:val="18"/>
              </w:rPr>
            </w:pPr>
            <w:r w:rsidRPr="00143206">
              <w:rPr>
                <w:sz w:val="18"/>
                <w:szCs w:val="18"/>
              </w:rPr>
              <w:t xml:space="preserve">                                                         Приложение №2</w:t>
            </w:r>
          </w:p>
          <w:p w:rsidR="00143206" w:rsidRPr="00143206" w:rsidRDefault="00143206" w:rsidP="00E93B58">
            <w:pPr>
              <w:tabs>
                <w:tab w:val="left" w:pos="426"/>
                <w:tab w:val="left" w:pos="3976"/>
              </w:tabs>
              <w:ind w:left="0" w:right="-142" w:firstLine="567"/>
              <w:jc w:val="right"/>
              <w:rPr>
                <w:sz w:val="18"/>
                <w:szCs w:val="18"/>
              </w:rPr>
            </w:pPr>
            <w:r w:rsidRPr="00143206">
              <w:rPr>
                <w:sz w:val="18"/>
                <w:szCs w:val="18"/>
              </w:rPr>
              <w:t xml:space="preserve">              к Порядку организации сезонной ярмарки «</w:t>
            </w:r>
            <w:proofErr w:type="spellStart"/>
            <w:r w:rsidRPr="00143206">
              <w:rPr>
                <w:sz w:val="18"/>
                <w:szCs w:val="18"/>
              </w:rPr>
              <w:t>Хомутовский</w:t>
            </w:r>
            <w:proofErr w:type="spellEnd"/>
            <w:r w:rsidRPr="00143206">
              <w:rPr>
                <w:sz w:val="18"/>
                <w:szCs w:val="18"/>
              </w:rPr>
              <w:t xml:space="preserve"> огородник» и продажи товаров (оказания услуг) на ней </w:t>
            </w:r>
          </w:p>
        </w:tc>
      </w:tr>
    </w:tbl>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r w:rsidRPr="00143206">
        <w:rPr>
          <w:b/>
          <w:sz w:val="18"/>
          <w:szCs w:val="18"/>
        </w:rPr>
        <w:t>Ассортимент продаваемых товаров,</w:t>
      </w:r>
      <w:r w:rsidR="00E93B58">
        <w:rPr>
          <w:b/>
          <w:sz w:val="18"/>
          <w:szCs w:val="18"/>
        </w:rPr>
        <w:t xml:space="preserve"> </w:t>
      </w:r>
      <w:r w:rsidRPr="00143206">
        <w:rPr>
          <w:b/>
          <w:sz w:val="18"/>
          <w:szCs w:val="18"/>
        </w:rPr>
        <w:t xml:space="preserve"> Реализуемых на сезонной ярмарке «</w:t>
      </w:r>
      <w:proofErr w:type="spellStart"/>
      <w:r w:rsidRPr="00143206">
        <w:rPr>
          <w:b/>
          <w:sz w:val="18"/>
          <w:szCs w:val="18"/>
        </w:rPr>
        <w:t>Хомутовский</w:t>
      </w:r>
      <w:proofErr w:type="spellEnd"/>
      <w:r w:rsidRPr="00143206">
        <w:rPr>
          <w:b/>
          <w:sz w:val="18"/>
          <w:szCs w:val="18"/>
        </w:rPr>
        <w:t xml:space="preserve"> огородник»  </w:t>
      </w: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r w:rsidRPr="00143206">
        <w:rPr>
          <w:sz w:val="18"/>
          <w:szCs w:val="18"/>
        </w:rPr>
        <w:t>Примерный перечень товаров, реализуемых в местах проведения ярмарки:</w:t>
      </w:r>
    </w:p>
    <w:p w:rsidR="00143206" w:rsidRPr="00143206" w:rsidRDefault="00143206" w:rsidP="00143206">
      <w:pPr>
        <w:numPr>
          <w:ilvl w:val="0"/>
          <w:numId w:val="11"/>
        </w:numPr>
        <w:tabs>
          <w:tab w:val="left" w:pos="426"/>
          <w:tab w:val="left" w:pos="3976"/>
        </w:tabs>
        <w:ind w:right="-142" w:firstLine="567"/>
        <w:rPr>
          <w:sz w:val="18"/>
          <w:szCs w:val="18"/>
        </w:rPr>
      </w:pPr>
      <w:r w:rsidRPr="00143206">
        <w:rPr>
          <w:sz w:val="18"/>
          <w:szCs w:val="18"/>
        </w:rPr>
        <w:t>Рассада;</w:t>
      </w:r>
    </w:p>
    <w:p w:rsidR="00143206" w:rsidRPr="00143206" w:rsidRDefault="00143206" w:rsidP="00143206">
      <w:pPr>
        <w:numPr>
          <w:ilvl w:val="0"/>
          <w:numId w:val="11"/>
        </w:numPr>
        <w:tabs>
          <w:tab w:val="left" w:pos="426"/>
          <w:tab w:val="left" w:pos="3976"/>
        </w:tabs>
        <w:ind w:right="-142" w:firstLine="567"/>
        <w:rPr>
          <w:sz w:val="18"/>
          <w:szCs w:val="18"/>
        </w:rPr>
      </w:pPr>
      <w:r w:rsidRPr="00143206">
        <w:rPr>
          <w:sz w:val="18"/>
          <w:szCs w:val="18"/>
        </w:rPr>
        <w:t>Цветы;</w:t>
      </w:r>
    </w:p>
    <w:p w:rsidR="00143206" w:rsidRPr="00143206" w:rsidRDefault="00143206" w:rsidP="00143206">
      <w:pPr>
        <w:numPr>
          <w:ilvl w:val="0"/>
          <w:numId w:val="11"/>
        </w:numPr>
        <w:tabs>
          <w:tab w:val="left" w:pos="426"/>
          <w:tab w:val="left" w:pos="3976"/>
        </w:tabs>
        <w:ind w:right="-142" w:firstLine="567"/>
        <w:rPr>
          <w:sz w:val="18"/>
          <w:szCs w:val="18"/>
        </w:rPr>
      </w:pPr>
      <w:r w:rsidRPr="00143206">
        <w:rPr>
          <w:sz w:val="18"/>
          <w:szCs w:val="18"/>
        </w:rPr>
        <w:t>Кустарники;</w:t>
      </w:r>
    </w:p>
    <w:p w:rsidR="00143206" w:rsidRPr="00143206" w:rsidRDefault="00143206" w:rsidP="00143206">
      <w:pPr>
        <w:numPr>
          <w:ilvl w:val="0"/>
          <w:numId w:val="11"/>
        </w:numPr>
        <w:tabs>
          <w:tab w:val="left" w:pos="426"/>
          <w:tab w:val="left" w:pos="3976"/>
        </w:tabs>
        <w:ind w:right="-142" w:firstLine="567"/>
        <w:rPr>
          <w:sz w:val="18"/>
          <w:szCs w:val="18"/>
        </w:rPr>
      </w:pPr>
      <w:r w:rsidRPr="00143206">
        <w:rPr>
          <w:sz w:val="18"/>
          <w:szCs w:val="18"/>
        </w:rPr>
        <w:t>Саженцы;</w:t>
      </w:r>
    </w:p>
    <w:p w:rsidR="00143206" w:rsidRPr="00143206" w:rsidRDefault="00143206" w:rsidP="00143206">
      <w:pPr>
        <w:numPr>
          <w:ilvl w:val="0"/>
          <w:numId w:val="11"/>
        </w:numPr>
        <w:tabs>
          <w:tab w:val="left" w:pos="426"/>
          <w:tab w:val="left" w:pos="3976"/>
        </w:tabs>
        <w:ind w:right="-142" w:firstLine="567"/>
        <w:rPr>
          <w:sz w:val="18"/>
          <w:szCs w:val="18"/>
        </w:rPr>
      </w:pPr>
      <w:r w:rsidRPr="00143206">
        <w:rPr>
          <w:sz w:val="18"/>
          <w:szCs w:val="18"/>
        </w:rPr>
        <w:t>Овощи, фрукты;</w:t>
      </w:r>
    </w:p>
    <w:p w:rsidR="00143206" w:rsidRPr="00143206" w:rsidRDefault="00143206" w:rsidP="00143206">
      <w:pPr>
        <w:numPr>
          <w:ilvl w:val="0"/>
          <w:numId w:val="11"/>
        </w:numPr>
        <w:tabs>
          <w:tab w:val="left" w:pos="426"/>
          <w:tab w:val="left" w:pos="3976"/>
        </w:tabs>
        <w:ind w:right="-142" w:firstLine="567"/>
        <w:rPr>
          <w:sz w:val="18"/>
          <w:szCs w:val="18"/>
        </w:rPr>
      </w:pPr>
      <w:r w:rsidRPr="00143206">
        <w:rPr>
          <w:sz w:val="18"/>
          <w:szCs w:val="18"/>
        </w:rPr>
        <w:t>Ягода;</w:t>
      </w:r>
    </w:p>
    <w:p w:rsidR="00143206" w:rsidRPr="00143206" w:rsidRDefault="00143206" w:rsidP="00143206">
      <w:pPr>
        <w:numPr>
          <w:ilvl w:val="0"/>
          <w:numId w:val="11"/>
        </w:numPr>
        <w:tabs>
          <w:tab w:val="left" w:pos="426"/>
          <w:tab w:val="left" w:pos="3976"/>
        </w:tabs>
        <w:ind w:right="-142" w:firstLine="567"/>
        <w:rPr>
          <w:sz w:val="18"/>
          <w:szCs w:val="18"/>
        </w:rPr>
      </w:pPr>
      <w:r w:rsidRPr="00143206">
        <w:rPr>
          <w:sz w:val="18"/>
          <w:szCs w:val="18"/>
        </w:rPr>
        <w:t>Семена, орехи;</w:t>
      </w:r>
    </w:p>
    <w:p w:rsidR="00143206" w:rsidRPr="00143206" w:rsidRDefault="00143206" w:rsidP="00143206">
      <w:pPr>
        <w:numPr>
          <w:ilvl w:val="0"/>
          <w:numId w:val="11"/>
        </w:numPr>
        <w:tabs>
          <w:tab w:val="left" w:pos="426"/>
          <w:tab w:val="left" w:pos="3976"/>
        </w:tabs>
        <w:ind w:right="-142" w:firstLine="567"/>
        <w:rPr>
          <w:sz w:val="18"/>
          <w:szCs w:val="18"/>
        </w:rPr>
      </w:pPr>
      <w:r w:rsidRPr="00143206">
        <w:rPr>
          <w:sz w:val="18"/>
          <w:szCs w:val="18"/>
        </w:rPr>
        <w:t>Мясо и мясная гастрономия;</w:t>
      </w:r>
    </w:p>
    <w:p w:rsidR="00143206" w:rsidRPr="00143206" w:rsidRDefault="00143206" w:rsidP="00143206">
      <w:pPr>
        <w:numPr>
          <w:ilvl w:val="0"/>
          <w:numId w:val="11"/>
        </w:numPr>
        <w:tabs>
          <w:tab w:val="left" w:pos="426"/>
          <w:tab w:val="left" w:pos="3976"/>
        </w:tabs>
        <w:ind w:right="-142" w:firstLine="567"/>
        <w:rPr>
          <w:sz w:val="18"/>
          <w:szCs w:val="18"/>
        </w:rPr>
      </w:pPr>
      <w:r w:rsidRPr="00143206">
        <w:rPr>
          <w:sz w:val="18"/>
          <w:szCs w:val="18"/>
        </w:rPr>
        <w:t>Мед и продукты пчеловодства;</w:t>
      </w:r>
    </w:p>
    <w:p w:rsidR="00143206" w:rsidRPr="00143206" w:rsidRDefault="00143206" w:rsidP="00143206">
      <w:pPr>
        <w:numPr>
          <w:ilvl w:val="0"/>
          <w:numId w:val="11"/>
        </w:numPr>
        <w:tabs>
          <w:tab w:val="left" w:pos="426"/>
          <w:tab w:val="left" w:pos="3976"/>
        </w:tabs>
        <w:ind w:right="-142" w:firstLine="567"/>
        <w:rPr>
          <w:sz w:val="18"/>
          <w:szCs w:val="18"/>
        </w:rPr>
      </w:pPr>
      <w:r w:rsidRPr="00143206">
        <w:rPr>
          <w:sz w:val="18"/>
          <w:szCs w:val="18"/>
        </w:rPr>
        <w:t>Квас, напитки на основе кваса.</w:t>
      </w: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p w:rsidR="00143206" w:rsidRPr="00E93B58" w:rsidRDefault="00143206" w:rsidP="00E93B58">
      <w:pPr>
        <w:tabs>
          <w:tab w:val="left" w:pos="426"/>
          <w:tab w:val="left" w:pos="3976"/>
        </w:tabs>
        <w:ind w:left="0" w:right="-142" w:firstLine="567"/>
        <w:jc w:val="right"/>
        <w:rPr>
          <w:i/>
          <w:sz w:val="18"/>
          <w:szCs w:val="18"/>
        </w:rPr>
      </w:pPr>
      <w:r w:rsidRPr="00E93B58">
        <w:rPr>
          <w:i/>
          <w:sz w:val="18"/>
          <w:szCs w:val="18"/>
        </w:rPr>
        <w:t>Приложение №3</w:t>
      </w:r>
    </w:p>
    <w:p w:rsidR="00143206" w:rsidRPr="00E93B58" w:rsidRDefault="00143206" w:rsidP="00E93B58">
      <w:pPr>
        <w:tabs>
          <w:tab w:val="left" w:pos="426"/>
          <w:tab w:val="left" w:pos="3976"/>
        </w:tabs>
        <w:ind w:left="0" w:right="-142" w:firstLine="567"/>
        <w:jc w:val="right"/>
        <w:rPr>
          <w:i/>
          <w:sz w:val="18"/>
          <w:szCs w:val="18"/>
        </w:rPr>
      </w:pPr>
      <w:r w:rsidRPr="00E93B58">
        <w:rPr>
          <w:i/>
          <w:sz w:val="18"/>
          <w:szCs w:val="18"/>
        </w:rPr>
        <w:t xml:space="preserve">              к Порядку организации сезонной ярмарки </w:t>
      </w:r>
    </w:p>
    <w:p w:rsidR="00143206" w:rsidRPr="00E93B58" w:rsidRDefault="00143206" w:rsidP="00E93B58">
      <w:pPr>
        <w:tabs>
          <w:tab w:val="left" w:pos="426"/>
          <w:tab w:val="left" w:pos="3976"/>
        </w:tabs>
        <w:ind w:left="0" w:right="-142" w:firstLine="567"/>
        <w:jc w:val="right"/>
        <w:rPr>
          <w:i/>
          <w:sz w:val="18"/>
          <w:szCs w:val="18"/>
        </w:rPr>
      </w:pPr>
      <w:r w:rsidRPr="00E93B58">
        <w:rPr>
          <w:i/>
          <w:sz w:val="18"/>
          <w:szCs w:val="18"/>
        </w:rPr>
        <w:t>«</w:t>
      </w:r>
      <w:proofErr w:type="spellStart"/>
      <w:r w:rsidRPr="00E93B58">
        <w:rPr>
          <w:i/>
          <w:sz w:val="18"/>
          <w:szCs w:val="18"/>
        </w:rPr>
        <w:t>Хомутовский</w:t>
      </w:r>
      <w:proofErr w:type="spellEnd"/>
      <w:r w:rsidRPr="00E93B58">
        <w:rPr>
          <w:i/>
          <w:sz w:val="18"/>
          <w:szCs w:val="18"/>
        </w:rPr>
        <w:t xml:space="preserve"> огородник» и продажи </w:t>
      </w:r>
    </w:p>
    <w:p w:rsidR="00143206" w:rsidRPr="00E93B58" w:rsidRDefault="00143206" w:rsidP="00E93B58">
      <w:pPr>
        <w:tabs>
          <w:tab w:val="left" w:pos="426"/>
          <w:tab w:val="left" w:pos="3976"/>
        </w:tabs>
        <w:ind w:left="0" w:right="-142" w:firstLine="567"/>
        <w:jc w:val="right"/>
        <w:rPr>
          <w:i/>
          <w:sz w:val="18"/>
          <w:szCs w:val="18"/>
        </w:rPr>
      </w:pPr>
      <w:r w:rsidRPr="00E93B58">
        <w:rPr>
          <w:i/>
          <w:sz w:val="18"/>
          <w:szCs w:val="18"/>
        </w:rPr>
        <w:t>товаров (оказания услуг) на ней</w:t>
      </w:r>
    </w:p>
    <w:p w:rsidR="00143206" w:rsidRPr="00143206" w:rsidRDefault="00143206" w:rsidP="00143206">
      <w:pPr>
        <w:tabs>
          <w:tab w:val="left" w:pos="426"/>
          <w:tab w:val="left" w:pos="3976"/>
        </w:tabs>
        <w:ind w:left="0" w:right="-142" w:firstLine="567"/>
        <w:rPr>
          <w:b/>
          <w:bCs/>
          <w:sz w:val="18"/>
          <w:szCs w:val="18"/>
        </w:rPr>
      </w:pPr>
      <w:r w:rsidRPr="00143206">
        <w:rPr>
          <w:b/>
          <w:bCs/>
          <w:sz w:val="18"/>
          <w:szCs w:val="18"/>
        </w:rPr>
        <w:t>Порядок предоставления мест для продажи товаров на сезонной ярмарке  «</w:t>
      </w:r>
      <w:proofErr w:type="spellStart"/>
      <w:r w:rsidRPr="00143206">
        <w:rPr>
          <w:b/>
          <w:bCs/>
          <w:sz w:val="18"/>
          <w:szCs w:val="18"/>
        </w:rPr>
        <w:t>Хомутовский</w:t>
      </w:r>
      <w:proofErr w:type="spellEnd"/>
      <w:r w:rsidRPr="00143206">
        <w:rPr>
          <w:b/>
          <w:bCs/>
          <w:sz w:val="18"/>
          <w:szCs w:val="18"/>
        </w:rPr>
        <w:t xml:space="preserve"> огородник»</w:t>
      </w:r>
    </w:p>
    <w:p w:rsidR="00143206" w:rsidRPr="00143206" w:rsidRDefault="00143206" w:rsidP="00143206">
      <w:pPr>
        <w:tabs>
          <w:tab w:val="left" w:pos="426"/>
          <w:tab w:val="left" w:pos="3976"/>
        </w:tabs>
        <w:ind w:left="0" w:right="-142" w:firstLine="567"/>
        <w:rPr>
          <w:b/>
          <w:bCs/>
          <w:sz w:val="18"/>
          <w:szCs w:val="18"/>
        </w:rPr>
      </w:pPr>
    </w:p>
    <w:p w:rsidR="00143206" w:rsidRPr="00143206" w:rsidRDefault="00143206" w:rsidP="00143206">
      <w:pPr>
        <w:tabs>
          <w:tab w:val="left" w:pos="426"/>
          <w:tab w:val="left" w:pos="3976"/>
        </w:tabs>
        <w:ind w:left="0" w:right="-142" w:firstLine="567"/>
        <w:rPr>
          <w:sz w:val="18"/>
          <w:szCs w:val="18"/>
        </w:rPr>
      </w:pPr>
      <w:r w:rsidRPr="00143206">
        <w:rPr>
          <w:sz w:val="18"/>
          <w:szCs w:val="18"/>
        </w:rPr>
        <w:t>1. Для участия в сезонной ярмарке «</w:t>
      </w:r>
      <w:proofErr w:type="spellStart"/>
      <w:r w:rsidRPr="00143206">
        <w:rPr>
          <w:sz w:val="18"/>
          <w:szCs w:val="18"/>
        </w:rPr>
        <w:t>Хомутовский</w:t>
      </w:r>
      <w:proofErr w:type="spellEnd"/>
      <w:r w:rsidRPr="00143206">
        <w:rPr>
          <w:sz w:val="18"/>
          <w:szCs w:val="18"/>
        </w:rPr>
        <w:t xml:space="preserve"> огородник» на территории Хомутовского муниципального образования, лицам, соответствующим категории участников ярмарки, необходимо предоставить заявк</w:t>
      </w:r>
      <w:proofErr w:type="gramStart"/>
      <w:r w:rsidRPr="00143206">
        <w:rPr>
          <w:sz w:val="18"/>
          <w:szCs w:val="18"/>
        </w:rPr>
        <w:t>у(</w:t>
      </w:r>
      <w:proofErr w:type="gramEnd"/>
      <w:r w:rsidRPr="00143206">
        <w:rPr>
          <w:sz w:val="18"/>
          <w:szCs w:val="18"/>
        </w:rPr>
        <w:t xml:space="preserve">и) на участие в сезонной ярмарке с приложением соответствующих документов согласно форме заявки, определенной приложением №1 к настоящему Порядку в администрацию Хомутовского муниципального образования по адресу: Иркутская область, Иркутский район, с. Хомутово, ул. Колхозная, 4, кабинет отдела муниципального заказа и реализации муниципальных программ, а также посредством электронной почты: </w:t>
      </w:r>
      <w:proofErr w:type="spellStart"/>
      <w:r w:rsidRPr="00143206">
        <w:rPr>
          <w:sz w:val="18"/>
          <w:szCs w:val="18"/>
          <w:lang w:val="en-US"/>
        </w:rPr>
        <w:t>admkhom</w:t>
      </w:r>
      <w:proofErr w:type="spellEnd"/>
      <w:r w:rsidRPr="00143206">
        <w:rPr>
          <w:sz w:val="18"/>
          <w:szCs w:val="18"/>
        </w:rPr>
        <w:t>@</w:t>
      </w:r>
      <w:proofErr w:type="spellStart"/>
      <w:r w:rsidRPr="00143206">
        <w:rPr>
          <w:sz w:val="18"/>
          <w:szCs w:val="18"/>
          <w:lang w:val="en-US"/>
        </w:rPr>
        <w:t>yandex</w:t>
      </w:r>
      <w:proofErr w:type="spellEnd"/>
      <w:r w:rsidRPr="00143206">
        <w:rPr>
          <w:sz w:val="18"/>
          <w:szCs w:val="18"/>
        </w:rPr>
        <w:t>.</w:t>
      </w:r>
      <w:proofErr w:type="spellStart"/>
      <w:r w:rsidRPr="00143206">
        <w:rPr>
          <w:sz w:val="18"/>
          <w:szCs w:val="18"/>
          <w:lang w:val="en-US"/>
        </w:rPr>
        <w:t>ru</w:t>
      </w:r>
      <w:proofErr w:type="spellEnd"/>
      <w:r w:rsidRPr="00143206">
        <w:rPr>
          <w:sz w:val="18"/>
          <w:szCs w:val="18"/>
        </w:rPr>
        <w:t>.</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2. Заявки принимаются с момента опубликования данного постановления на сайте администрации Хомутовского муниципального образования </w:t>
      </w:r>
      <w:hyperlink r:id="rId9" w:history="1">
        <w:r w:rsidRPr="00143206">
          <w:rPr>
            <w:rStyle w:val="af"/>
            <w:sz w:val="18"/>
            <w:szCs w:val="18"/>
          </w:rPr>
          <w:t>https://khomutovskoe-mo.ru/</w:t>
        </w:r>
      </w:hyperlink>
      <w:r w:rsidRPr="00143206">
        <w:rPr>
          <w:sz w:val="18"/>
          <w:szCs w:val="18"/>
        </w:rPr>
        <w:t xml:space="preserve"> весь период ярмарки, при наличии на ярмарке свободных мест для продажи товаров на момент подачи заявки. Заявки рассматриваются в день подачи заявки.</w:t>
      </w:r>
    </w:p>
    <w:p w:rsidR="00143206" w:rsidRPr="00143206" w:rsidRDefault="00143206" w:rsidP="00143206">
      <w:pPr>
        <w:tabs>
          <w:tab w:val="left" w:pos="426"/>
          <w:tab w:val="left" w:pos="3976"/>
        </w:tabs>
        <w:ind w:left="0" w:right="-142" w:firstLine="567"/>
        <w:rPr>
          <w:sz w:val="18"/>
          <w:szCs w:val="18"/>
        </w:rPr>
      </w:pPr>
      <w:r w:rsidRPr="00143206">
        <w:rPr>
          <w:sz w:val="18"/>
          <w:szCs w:val="18"/>
        </w:rPr>
        <w:t>3. При превышении количества заявок над лимитом мест для продажи товаров на ярмарке, места для продажи товаров на ярмарке предоставляются участникам, первым подавшим заявку.</w:t>
      </w:r>
    </w:p>
    <w:p w:rsidR="00143206" w:rsidRPr="00143206" w:rsidRDefault="00143206" w:rsidP="00143206">
      <w:pPr>
        <w:tabs>
          <w:tab w:val="left" w:pos="426"/>
          <w:tab w:val="left" w:pos="3976"/>
        </w:tabs>
        <w:ind w:left="0" w:right="-142" w:firstLine="567"/>
        <w:rPr>
          <w:sz w:val="18"/>
          <w:szCs w:val="18"/>
        </w:rPr>
      </w:pPr>
      <w:r w:rsidRPr="00143206">
        <w:rPr>
          <w:sz w:val="18"/>
          <w:szCs w:val="18"/>
        </w:rPr>
        <w:t>4. Основаниями для отказа в предоставлении места для продажи товаров на ярмарке являются:</w:t>
      </w:r>
    </w:p>
    <w:p w:rsidR="00143206" w:rsidRPr="00143206" w:rsidRDefault="00143206" w:rsidP="00143206">
      <w:pPr>
        <w:tabs>
          <w:tab w:val="left" w:pos="426"/>
          <w:tab w:val="left" w:pos="3976"/>
        </w:tabs>
        <w:ind w:left="0" w:right="-142" w:firstLine="567"/>
        <w:rPr>
          <w:sz w:val="18"/>
          <w:szCs w:val="18"/>
        </w:rPr>
      </w:pPr>
      <w:r w:rsidRPr="00143206">
        <w:rPr>
          <w:sz w:val="18"/>
          <w:szCs w:val="18"/>
        </w:rPr>
        <w:t>нарушение срока подачи заявки;</w:t>
      </w:r>
    </w:p>
    <w:p w:rsidR="00143206" w:rsidRPr="00143206" w:rsidRDefault="00143206" w:rsidP="00143206">
      <w:pPr>
        <w:tabs>
          <w:tab w:val="left" w:pos="426"/>
          <w:tab w:val="left" w:pos="3976"/>
        </w:tabs>
        <w:ind w:left="0" w:right="-142" w:firstLine="567"/>
        <w:rPr>
          <w:sz w:val="18"/>
          <w:szCs w:val="18"/>
        </w:rPr>
      </w:pPr>
      <w:r w:rsidRPr="00143206">
        <w:rPr>
          <w:sz w:val="18"/>
          <w:szCs w:val="18"/>
        </w:rPr>
        <w:t>отсутствие на ярмарке свободных мест для продажи товаров на момент подачи заявки;</w:t>
      </w:r>
    </w:p>
    <w:p w:rsidR="00143206" w:rsidRPr="00143206" w:rsidRDefault="00143206" w:rsidP="00143206">
      <w:pPr>
        <w:tabs>
          <w:tab w:val="left" w:pos="426"/>
          <w:tab w:val="left" w:pos="3976"/>
        </w:tabs>
        <w:ind w:left="0" w:right="-142" w:firstLine="567"/>
        <w:rPr>
          <w:sz w:val="18"/>
          <w:szCs w:val="18"/>
        </w:rPr>
      </w:pPr>
      <w:r w:rsidRPr="00143206">
        <w:rPr>
          <w:sz w:val="18"/>
          <w:szCs w:val="18"/>
        </w:rPr>
        <w:t>несоответствие поданной заявки форме заявки, определенной приложением №1 к настоящему Порядку;</w:t>
      </w:r>
    </w:p>
    <w:p w:rsidR="00143206" w:rsidRPr="00143206" w:rsidRDefault="00143206" w:rsidP="00143206">
      <w:pPr>
        <w:tabs>
          <w:tab w:val="left" w:pos="426"/>
          <w:tab w:val="left" w:pos="3976"/>
        </w:tabs>
        <w:ind w:left="0" w:right="-142" w:firstLine="567"/>
        <w:rPr>
          <w:sz w:val="18"/>
          <w:szCs w:val="18"/>
        </w:rPr>
      </w:pPr>
      <w:proofErr w:type="spellStart"/>
      <w:r w:rsidRPr="00143206">
        <w:rPr>
          <w:sz w:val="18"/>
          <w:szCs w:val="18"/>
        </w:rPr>
        <w:t>непредоставление</w:t>
      </w:r>
      <w:proofErr w:type="spellEnd"/>
      <w:r w:rsidRPr="00143206">
        <w:rPr>
          <w:sz w:val="18"/>
          <w:szCs w:val="18"/>
        </w:rPr>
        <w:t>, либо предоставление не в полном объеме требуемых документов согласно форме заявки, определенной приложением №1 к настоящему Порядку;</w:t>
      </w:r>
    </w:p>
    <w:p w:rsidR="00143206" w:rsidRPr="00143206" w:rsidRDefault="00143206" w:rsidP="00143206">
      <w:pPr>
        <w:tabs>
          <w:tab w:val="left" w:pos="426"/>
          <w:tab w:val="left" w:pos="3976"/>
        </w:tabs>
        <w:ind w:left="0" w:right="-142" w:firstLine="567"/>
        <w:rPr>
          <w:sz w:val="18"/>
          <w:szCs w:val="18"/>
        </w:rPr>
      </w:pPr>
      <w:r w:rsidRPr="00143206">
        <w:rPr>
          <w:sz w:val="18"/>
          <w:szCs w:val="18"/>
        </w:rPr>
        <w:t>несоответствие предлагаемых заявителем видов товаров.</w:t>
      </w:r>
    </w:p>
    <w:p w:rsidR="00143206" w:rsidRPr="00143206" w:rsidRDefault="00143206" w:rsidP="00143206">
      <w:pPr>
        <w:tabs>
          <w:tab w:val="left" w:pos="426"/>
          <w:tab w:val="left" w:pos="3976"/>
        </w:tabs>
        <w:ind w:left="0" w:right="-142" w:firstLine="567"/>
        <w:rPr>
          <w:sz w:val="18"/>
          <w:szCs w:val="18"/>
        </w:rPr>
      </w:pPr>
      <w:r w:rsidRPr="00143206">
        <w:rPr>
          <w:sz w:val="18"/>
          <w:szCs w:val="18"/>
        </w:rPr>
        <w:lastRenderedPageBreak/>
        <w:t xml:space="preserve">5. Уведомление об отказе в предоставлении места, для продажи товаров на ярмарке, согласно Форме уведомления (приложение №2 к настоящему Порядку) направляется в течение трех рабочих дней </w:t>
      </w:r>
      <w:proofErr w:type="gramStart"/>
      <w:r w:rsidRPr="00143206">
        <w:rPr>
          <w:sz w:val="18"/>
          <w:szCs w:val="18"/>
        </w:rPr>
        <w:t>с даты подачи</w:t>
      </w:r>
      <w:proofErr w:type="gramEnd"/>
      <w:r w:rsidRPr="00143206">
        <w:rPr>
          <w:sz w:val="18"/>
          <w:szCs w:val="18"/>
        </w:rPr>
        <w:t xml:space="preserve"> заявки.</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6. Плата за пользование местом для продажи товаров на ярмарке не осуществляется. </w:t>
      </w:r>
    </w:p>
    <w:p w:rsidR="00143206" w:rsidRPr="00143206" w:rsidRDefault="00143206" w:rsidP="00143206">
      <w:pPr>
        <w:tabs>
          <w:tab w:val="left" w:pos="426"/>
          <w:tab w:val="left" w:pos="3976"/>
        </w:tabs>
        <w:ind w:left="0" w:right="-142" w:firstLine="567"/>
        <w:rPr>
          <w:b/>
          <w:bCs/>
          <w:sz w:val="18"/>
          <w:szCs w:val="18"/>
        </w:rPr>
      </w:pPr>
      <w:r w:rsidRPr="00143206">
        <w:rPr>
          <w:sz w:val="18"/>
          <w:szCs w:val="18"/>
        </w:rPr>
        <w:t>7. Размещение участников ярмарок осуществляется в соответствии с Перечнем торговых мест на ярмарке и выдается разрешение на предоставление торгового места на ярмарке по форме согласно приложению №3 к настоящему Порядку.</w:t>
      </w:r>
    </w:p>
    <w:p w:rsidR="00143206" w:rsidRPr="00143206" w:rsidRDefault="00143206" w:rsidP="00143206">
      <w:pPr>
        <w:tabs>
          <w:tab w:val="left" w:pos="426"/>
          <w:tab w:val="left" w:pos="3976"/>
        </w:tabs>
        <w:ind w:left="0" w:right="-142" w:firstLine="567"/>
        <w:rPr>
          <w:sz w:val="18"/>
          <w:szCs w:val="18"/>
        </w:rPr>
      </w:pPr>
    </w:p>
    <w:p w:rsidR="00143206" w:rsidRPr="008D238E" w:rsidRDefault="008D238E" w:rsidP="00143206">
      <w:pPr>
        <w:tabs>
          <w:tab w:val="left" w:pos="426"/>
          <w:tab w:val="left" w:pos="3976"/>
        </w:tabs>
        <w:ind w:left="0" w:right="-142" w:firstLine="567"/>
        <w:rPr>
          <w:i/>
          <w:sz w:val="18"/>
          <w:szCs w:val="18"/>
        </w:rPr>
      </w:pPr>
      <w:r>
        <w:rPr>
          <w:i/>
          <w:sz w:val="18"/>
          <w:szCs w:val="18"/>
        </w:rPr>
        <w:t xml:space="preserve">                                                                            </w:t>
      </w:r>
      <w:r w:rsidR="00143206" w:rsidRPr="008D238E">
        <w:rPr>
          <w:i/>
          <w:sz w:val="18"/>
          <w:szCs w:val="18"/>
        </w:rPr>
        <w:t>Начальник отдела МЗ и РМП                                                     Дубровина Е.Н.</w:t>
      </w:r>
      <w:r w:rsidR="00143206" w:rsidRPr="008D238E">
        <w:rPr>
          <w:i/>
          <w:sz w:val="18"/>
          <w:szCs w:val="18"/>
        </w:rPr>
        <w:tab/>
      </w:r>
    </w:p>
    <w:p w:rsidR="008D238E" w:rsidRDefault="008D238E" w:rsidP="00143206">
      <w:pPr>
        <w:tabs>
          <w:tab w:val="left" w:pos="426"/>
          <w:tab w:val="left" w:pos="3976"/>
        </w:tabs>
        <w:ind w:left="0" w:right="-142" w:firstLine="567"/>
        <w:rPr>
          <w:sz w:val="18"/>
          <w:szCs w:val="18"/>
        </w:rPr>
      </w:pPr>
    </w:p>
    <w:p w:rsidR="008D238E" w:rsidRPr="00143206" w:rsidRDefault="008D238E" w:rsidP="00143206">
      <w:pPr>
        <w:tabs>
          <w:tab w:val="left" w:pos="426"/>
          <w:tab w:val="left" w:pos="3976"/>
        </w:tabs>
        <w:ind w:left="0" w:right="-142" w:firstLine="567"/>
        <w:rPr>
          <w:sz w:val="18"/>
          <w:szCs w:val="18"/>
        </w:rPr>
      </w:pPr>
    </w:p>
    <w:p w:rsidR="00143206" w:rsidRPr="00143206" w:rsidRDefault="00143206" w:rsidP="008D238E">
      <w:pPr>
        <w:tabs>
          <w:tab w:val="left" w:pos="426"/>
          <w:tab w:val="left" w:pos="3976"/>
        </w:tabs>
        <w:ind w:left="0" w:right="-142" w:firstLine="567"/>
        <w:jc w:val="right"/>
        <w:rPr>
          <w:sz w:val="18"/>
          <w:szCs w:val="18"/>
        </w:rPr>
      </w:pPr>
      <w:r w:rsidRPr="00143206">
        <w:rPr>
          <w:sz w:val="18"/>
          <w:szCs w:val="18"/>
        </w:rPr>
        <w:tab/>
        <w:t>Приложение №1</w:t>
      </w:r>
    </w:p>
    <w:p w:rsidR="00143206" w:rsidRPr="00143206" w:rsidRDefault="00143206" w:rsidP="008D238E">
      <w:pPr>
        <w:tabs>
          <w:tab w:val="left" w:pos="426"/>
          <w:tab w:val="left" w:pos="3976"/>
        </w:tabs>
        <w:ind w:left="0" w:right="-142" w:firstLine="567"/>
        <w:jc w:val="right"/>
        <w:rPr>
          <w:sz w:val="18"/>
          <w:szCs w:val="18"/>
        </w:rPr>
      </w:pPr>
      <w:r w:rsidRPr="00143206">
        <w:rPr>
          <w:sz w:val="18"/>
          <w:szCs w:val="18"/>
        </w:rPr>
        <w:t xml:space="preserve">              к Порядку предоставления мест для продажи товаров </w:t>
      </w:r>
    </w:p>
    <w:p w:rsidR="00143206" w:rsidRDefault="00143206" w:rsidP="008D238E">
      <w:pPr>
        <w:tabs>
          <w:tab w:val="left" w:pos="426"/>
          <w:tab w:val="left" w:pos="3976"/>
        </w:tabs>
        <w:ind w:left="0" w:right="-142" w:firstLine="567"/>
        <w:jc w:val="right"/>
        <w:rPr>
          <w:sz w:val="18"/>
          <w:szCs w:val="18"/>
        </w:rPr>
      </w:pPr>
      <w:r w:rsidRPr="00143206">
        <w:rPr>
          <w:sz w:val="18"/>
          <w:szCs w:val="18"/>
        </w:rPr>
        <w:t>на сезонной ярмарке «</w:t>
      </w:r>
      <w:proofErr w:type="spellStart"/>
      <w:r w:rsidRPr="00143206">
        <w:rPr>
          <w:sz w:val="18"/>
          <w:szCs w:val="18"/>
        </w:rPr>
        <w:t>Хомутовский</w:t>
      </w:r>
      <w:proofErr w:type="spellEnd"/>
      <w:r w:rsidRPr="00143206">
        <w:rPr>
          <w:sz w:val="18"/>
          <w:szCs w:val="18"/>
        </w:rPr>
        <w:t xml:space="preserve"> огородник»</w:t>
      </w:r>
    </w:p>
    <w:p w:rsidR="008D238E" w:rsidRPr="00143206" w:rsidRDefault="008D238E" w:rsidP="008D238E">
      <w:pPr>
        <w:tabs>
          <w:tab w:val="left" w:pos="426"/>
          <w:tab w:val="left" w:pos="3976"/>
        </w:tabs>
        <w:ind w:left="0" w:right="-142" w:firstLine="567"/>
        <w:jc w:val="center"/>
        <w:rPr>
          <w:sz w:val="18"/>
          <w:szCs w:val="18"/>
        </w:rPr>
      </w:pPr>
    </w:p>
    <w:p w:rsidR="00143206" w:rsidRPr="00143206" w:rsidRDefault="00143206" w:rsidP="008D238E">
      <w:pPr>
        <w:tabs>
          <w:tab w:val="left" w:pos="426"/>
          <w:tab w:val="left" w:pos="3976"/>
        </w:tabs>
        <w:ind w:left="0" w:right="-142" w:firstLine="567"/>
        <w:jc w:val="center"/>
        <w:rPr>
          <w:b/>
          <w:bCs/>
          <w:sz w:val="18"/>
          <w:szCs w:val="18"/>
        </w:rPr>
      </w:pPr>
      <w:r w:rsidRPr="00143206">
        <w:rPr>
          <w:b/>
          <w:bCs/>
          <w:sz w:val="18"/>
          <w:szCs w:val="18"/>
        </w:rPr>
        <w:t>Форма заявки на участие в сезонной ярмарке «</w:t>
      </w:r>
      <w:proofErr w:type="spellStart"/>
      <w:r w:rsidRPr="00143206">
        <w:rPr>
          <w:b/>
          <w:bCs/>
          <w:sz w:val="18"/>
          <w:szCs w:val="18"/>
        </w:rPr>
        <w:t>Хомутовский</w:t>
      </w:r>
      <w:proofErr w:type="spellEnd"/>
      <w:r w:rsidRPr="00143206">
        <w:rPr>
          <w:b/>
          <w:bCs/>
          <w:sz w:val="18"/>
          <w:szCs w:val="18"/>
        </w:rPr>
        <w:t xml:space="preserve"> огородник» на территории Хомутовского муниципального образования</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8D238E">
      <w:pPr>
        <w:tabs>
          <w:tab w:val="left" w:pos="426"/>
          <w:tab w:val="left" w:pos="3976"/>
        </w:tabs>
        <w:ind w:left="0" w:right="-142" w:firstLine="567"/>
        <w:jc w:val="right"/>
        <w:rPr>
          <w:sz w:val="18"/>
          <w:szCs w:val="18"/>
        </w:rPr>
      </w:pPr>
      <w:r w:rsidRPr="00143206">
        <w:rPr>
          <w:sz w:val="18"/>
          <w:szCs w:val="18"/>
        </w:rPr>
        <w:t>Кому_____________________________________</w:t>
      </w:r>
    </w:p>
    <w:p w:rsidR="00143206" w:rsidRPr="00143206" w:rsidRDefault="00143206" w:rsidP="008D238E">
      <w:pPr>
        <w:tabs>
          <w:tab w:val="left" w:pos="426"/>
          <w:tab w:val="left" w:pos="3976"/>
        </w:tabs>
        <w:ind w:left="0" w:right="-142" w:firstLine="567"/>
        <w:jc w:val="right"/>
        <w:rPr>
          <w:sz w:val="18"/>
          <w:szCs w:val="18"/>
        </w:rPr>
      </w:pPr>
    </w:p>
    <w:p w:rsidR="00143206" w:rsidRPr="00143206" w:rsidRDefault="00143206" w:rsidP="008D238E">
      <w:pPr>
        <w:tabs>
          <w:tab w:val="left" w:pos="426"/>
          <w:tab w:val="left" w:pos="3976"/>
        </w:tabs>
        <w:ind w:left="0" w:right="-142" w:firstLine="567"/>
        <w:jc w:val="right"/>
        <w:rPr>
          <w:sz w:val="18"/>
          <w:szCs w:val="18"/>
        </w:rPr>
      </w:pPr>
      <w:r w:rsidRPr="00143206">
        <w:rPr>
          <w:sz w:val="18"/>
          <w:szCs w:val="18"/>
        </w:rPr>
        <w:t>от_______________________________________</w:t>
      </w:r>
    </w:p>
    <w:p w:rsidR="00143206" w:rsidRPr="00143206" w:rsidRDefault="00143206" w:rsidP="008D238E">
      <w:pPr>
        <w:tabs>
          <w:tab w:val="left" w:pos="426"/>
          <w:tab w:val="left" w:pos="3976"/>
        </w:tabs>
        <w:ind w:left="0" w:right="-142" w:firstLine="567"/>
        <w:jc w:val="right"/>
        <w:rPr>
          <w:sz w:val="18"/>
          <w:szCs w:val="18"/>
        </w:rPr>
      </w:pPr>
      <w:r w:rsidRPr="00143206">
        <w:rPr>
          <w:sz w:val="18"/>
          <w:szCs w:val="18"/>
        </w:rPr>
        <w:t>адрес_______________________________________</w:t>
      </w:r>
    </w:p>
    <w:p w:rsidR="00143206" w:rsidRPr="00143206" w:rsidRDefault="00143206" w:rsidP="008D238E">
      <w:pPr>
        <w:tabs>
          <w:tab w:val="left" w:pos="426"/>
          <w:tab w:val="left" w:pos="3976"/>
        </w:tabs>
        <w:ind w:left="0" w:right="-142" w:firstLine="567"/>
        <w:jc w:val="right"/>
        <w:rPr>
          <w:sz w:val="18"/>
          <w:szCs w:val="18"/>
        </w:rPr>
      </w:pPr>
      <w:r w:rsidRPr="00143206">
        <w:rPr>
          <w:sz w:val="18"/>
          <w:szCs w:val="18"/>
        </w:rPr>
        <w:t>тел.__________________________</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8D238E">
      <w:pPr>
        <w:tabs>
          <w:tab w:val="left" w:pos="426"/>
          <w:tab w:val="left" w:pos="3976"/>
        </w:tabs>
        <w:ind w:left="0" w:right="-142" w:firstLine="567"/>
        <w:jc w:val="center"/>
        <w:rPr>
          <w:sz w:val="18"/>
          <w:szCs w:val="18"/>
        </w:rPr>
      </w:pP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ЗАЯВЛЕНИЕ</w:t>
      </w:r>
    </w:p>
    <w:p w:rsidR="00143206" w:rsidRPr="00143206" w:rsidRDefault="00143206" w:rsidP="008D238E">
      <w:pPr>
        <w:tabs>
          <w:tab w:val="left" w:pos="426"/>
          <w:tab w:val="left" w:pos="3976"/>
        </w:tabs>
        <w:ind w:left="0" w:right="-142" w:firstLine="567"/>
        <w:jc w:val="center"/>
        <w:rPr>
          <w:sz w:val="18"/>
          <w:szCs w:val="18"/>
        </w:rPr>
      </w:pP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Прошу разрешить___________________________________________________</w:t>
      </w: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 xml:space="preserve">(полное и сокращенное наименование юридического лица, в </w:t>
      </w:r>
      <w:proofErr w:type="spellStart"/>
      <w:r w:rsidRPr="00143206">
        <w:rPr>
          <w:sz w:val="18"/>
          <w:szCs w:val="18"/>
        </w:rPr>
        <w:t>т.ч</w:t>
      </w:r>
      <w:proofErr w:type="spellEnd"/>
      <w:r w:rsidRPr="00143206">
        <w:rPr>
          <w:sz w:val="18"/>
          <w:szCs w:val="18"/>
        </w:rPr>
        <w:t>. фирменное наименование, фамилия, имя, отчество индивидуального предпринимателя, гражданина)</w:t>
      </w: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__________________________________________________________________</w:t>
      </w: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__________________________________________________________________</w:t>
      </w: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(юридический адрес юридического лица, адрес места жительства индивидуального  предпринимателя, гражданина)</w:t>
      </w: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торговлю на сезонной ярмарке с ________2025г. по _________2025г.</w:t>
      </w: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Идентификационный номер налогоплательщика________________________</w:t>
      </w: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Ассортимент реализуемой продукции:</w:t>
      </w: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____________________________________________________________________________________________________________________________________</w:t>
      </w: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____________________________________________________________________________________________________________________________________</w:t>
      </w: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__________________________________________________________________</w:t>
      </w: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Примечание:</w:t>
      </w: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____________________________________________________________</w:t>
      </w: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_____________________________________________________________</w:t>
      </w:r>
    </w:p>
    <w:p w:rsidR="00143206" w:rsidRPr="00143206" w:rsidRDefault="00143206" w:rsidP="008D238E">
      <w:pPr>
        <w:tabs>
          <w:tab w:val="left" w:pos="426"/>
          <w:tab w:val="left" w:pos="3976"/>
        </w:tabs>
        <w:ind w:left="0" w:right="-142" w:firstLine="567"/>
        <w:jc w:val="center"/>
        <w:rPr>
          <w:sz w:val="18"/>
          <w:szCs w:val="18"/>
        </w:rPr>
      </w:pPr>
    </w:p>
    <w:p w:rsidR="00143206" w:rsidRPr="00143206" w:rsidRDefault="00143206" w:rsidP="008D238E">
      <w:pPr>
        <w:tabs>
          <w:tab w:val="left" w:pos="426"/>
          <w:tab w:val="left" w:pos="3976"/>
        </w:tabs>
        <w:ind w:left="0" w:right="-142" w:firstLine="567"/>
        <w:jc w:val="center"/>
        <w:rPr>
          <w:sz w:val="18"/>
          <w:szCs w:val="18"/>
        </w:rPr>
      </w:pPr>
    </w:p>
    <w:p w:rsidR="00143206" w:rsidRPr="00143206" w:rsidRDefault="00143206" w:rsidP="008D238E">
      <w:pPr>
        <w:tabs>
          <w:tab w:val="left" w:pos="426"/>
          <w:tab w:val="left" w:pos="3976"/>
        </w:tabs>
        <w:ind w:left="0" w:right="-142" w:firstLine="567"/>
        <w:jc w:val="center"/>
        <w:rPr>
          <w:sz w:val="18"/>
          <w:szCs w:val="18"/>
        </w:rPr>
      </w:pPr>
      <w:r w:rsidRPr="00143206">
        <w:rPr>
          <w:sz w:val="18"/>
          <w:szCs w:val="18"/>
        </w:rPr>
        <w:t>Подпись                                                                                  Дата________</w:t>
      </w:r>
    </w:p>
    <w:p w:rsidR="00143206" w:rsidRPr="00143206" w:rsidRDefault="00143206" w:rsidP="008D238E">
      <w:pPr>
        <w:tabs>
          <w:tab w:val="left" w:pos="426"/>
          <w:tab w:val="left" w:pos="3976"/>
        </w:tabs>
        <w:ind w:left="0" w:right="-142" w:firstLine="567"/>
        <w:jc w:val="center"/>
        <w:rPr>
          <w:sz w:val="18"/>
          <w:szCs w:val="18"/>
        </w:rPr>
      </w:pP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                                                     </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Default="00143206"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Default="008D238E" w:rsidP="00143206">
      <w:pPr>
        <w:tabs>
          <w:tab w:val="left" w:pos="426"/>
          <w:tab w:val="left" w:pos="3976"/>
        </w:tabs>
        <w:ind w:left="0" w:right="-142" w:firstLine="567"/>
        <w:rPr>
          <w:sz w:val="18"/>
          <w:szCs w:val="18"/>
        </w:rPr>
      </w:pPr>
    </w:p>
    <w:p w:rsidR="008D238E" w:rsidRPr="00143206" w:rsidRDefault="008D238E" w:rsidP="00143206">
      <w:pPr>
        <w:tabs>
          <w:tab w:val="left" w:pos="426"/>
          <w:tab w:val="left" w:pos="3976"/>
        </w:tabs>
        <w:ind w:left="0" w:right="-142" w:firstLine="567"/>
        <w:rPr>
          <w:sz w:val="18"/>
          <w:szCs w:val="18"/>
        </w:rPr>
      </w:pPr>
    </w:p>
    <w:p w:rsidR="00143206" w:rsidRPr="00143206" w:rsidRDefault="00143206" w:rsidP="008D238E">
      <w:pPr>
        <w:tabs>
          <w:tab w:val="left" w:pos="426"/>
          <w:tab w:val="left" w:pos="3976"/>
        </w:tabs>
        <w:ind w:left="0" w:right="-142" w:firstLine="567"/>
        <w:jc w:val="right"/>
        <w:rPr>
          <w:sz w:val="18"/>
          <w:szCs w:val="18"/>
        </w:rPr>
      </w:pPr>
      <w:r w:rsidRPr="00143206">
        <w:rPr>
          <w:sz w:val="18"/>
          <w:szCs w:val="18"/>
        </w:rPr>
        <w:lastRenderedPageBreak/>
        <w:t>Приложение №2</w:t>
      </w:r>
    </w:p>
    <w:p w:rsidR="00143206" w:rsidRPr="00143206" w:rsidRDefault="00143206" w:rsidP="008D238E">
      <w:pPr>
        <w:tabs>
          <w:tab w:val="left" w:pos="426"/>
          <w:tab w:val="left" w:pos="3976"/>
        </w:tabs>
        <w:ind w:left="0" w:right="-142" w:firstLine="567"/>
        <w:jc w:val="right"/>
        <w:rPr>
          <w:sz w:val="18"/>
          <w:szCs w:val="18"/>
        </w:rPr>
      </w:pPr>
      <w:r w:rsidRPr="00143206">
        <w:rPr>
          <w:sz w:val="18"/>
          <w:szCs w:val="18"/>
        </w:rPr>
        <w:t xml:space="preserve">              к Порядку предоставления мест для продажи товаров </w:t>
      </w:r>
    </w:p>
    <w:p w:rsidR="00143206" w:rsidRPr="00143206" w:rsidRDefault="00143206" w:rsidP="008D238E">
      <w:pPr>
        <w:tabs>
          <w:tab w:val="left" w:pos="426"/>
          <w:tab w:val="left" w:pos="3976"/>
        </w:tabs>
        <w:ind w:left="0" w:right="-142" w:firstLine="567"/>
        <w:jc w:val="right"/>
        <w:rPr>
          <w:sz w:val="18"/>
          <w:szCs w:val="18"/>
        </w:rPr>
      </w:pPr>
      <w:r w:rsidRPr="00143206">
        <w:rPr>
          <w:sz w:val="18"/>
          <w:szCs w:val="18"/>
        </w:rPr>
        <w:t>на сезонной ярмарке «</w:t>
      </w:r>
      <w:proofErr w:type="spellStart"/>
      <w:r w:rsidRPr="00143206">
        <w:rPr>
          <w:sz w:val="18"/>
          <w:szCs w:val="18"/>
        </w:rPr>
        <w:t>Хомутовский</w:t>
      </w:r>
      <w:proofErr w:type="spellEnd"/>
      <w:r w:rsidRPr="00143206">
        <w:rPr>
          <w:sz w:val="18"/>
          <w:szCs w:val="18"/>
        </w:rPr>
        <w:t xml:space="preserve"> огородник»</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8D238E">
      <w:pPr>
        <w:tabs>
          <w:tab w:val="left" w:pos="426"/>
          <w:tab w:val="left" w:pos="3976"/>
        </w:tabs>
        <w:ind w:left="0" w:right="-142" w:firstLine="567"/>
        <w:jc w:val="center"/>
        <w:rPr>
          <w:b/>
          <w:bCs/>
          <w:sz w:val="18"/>
          <w:szCs w:val="18"/>
        </w:rPr>
      </w:pPr>
      <w:r w:rsidRPr="00143206">
        <w:rPr>
          <w:b/>
          <w:bCs/>
          <w:sz w:val="18"/>
          <w:szCs w:val="18"/>
        </w:rPr>
        <w:t>Форма уведомления</w:t>
      </w:r>
    </w:p>
    <w:p w:rsidR="00143206" w:rsidRPr="00143206" w:rsidRDefault="00143206" w:rsidP="008D238E">
      <w:pPr>
        <w:tabs>
          <w:tab w:val="left" w:pos="426"/>
          <w:tab w:val="left" w:pos="3976"/>
        </w:tabs>
        <w:ind w:left="0" w:right="-142" w:firstLine="567"/>
        <w:jc w:val="center"/>
        <w:rPr>
          <w:b/>
          <w:bCs/>
          <w:sz w:val="18"/>
          <w:szCs w:val="18"/>
        </w:rPr>
      </w:pPr>
      <w:r w:rsidRPr="00143206">
        <w:rPr>
          <w:b/>
          <w:bCs/>
          <w:sz w:val="18"/>
          <w:szCs w:val="18"/>
        </w:rPr>
        <w:t xml:space="preserve">об отказе в предоставления места </w:t>
      </w:r>
      <w:proofErr w:type="gramStart"/>
      <w:r w:rsidRPr="00143206">
        <w:rPr>
          <w:b/>
          <w:bCs/>
          <w:sz w:val="18"/>
          <w:szCs w:val="18"/>
        </w:rPr>
        <w:t>для</w:t>
      </w:r>
      <w:proofErr w:type="gramEnd"/>
    </w:p>
    <w:p w:rsidR="00143206" w:rsidRPr="00143206" w:rsidRDefault="00143206" w:rsidP="008D238E">
      <w:pPr>
        <w:tabs>
          <w:tab w:val="left" w:pos="426"/>
          <w:tab w:val="left" w:pos="3976"/>
        </w:tabs>
        <w:ind w:left="0" w:right="-142" w:firstLine="567"/>
        <w:jc w:val="center"/>
        <w:rPr>
          <w:b/>
          <w:bCs/>
          <w:sz w:val="18"/>
          <w:szCs w:val="18"/>
        </w:rPr>
      </w:pPr>
      <w:r w:rsidRPr="00143206">
        <w:rPr>
          <w:b/>
          <w:bCs/>
          <w:sz w:val="18"/>
          <w:szCs w:val="18"/>
        </w:rPr>
        <w:t>продажи товаров на сезонной ярмарке «</w:t>
      </w:r>
      <w:proofErr w:type="spellStart"/>
      <w:r w:rsidRPr="00143206">
        <w:rPr>
          <w:b/>
          <w:bCs/>
          <w:sz w:val="18"/>
          <w:szCs w:val="18"/>
        </w:rPr>
        <w:t>Хомутовский</w:t>
      </w:r>
      <w:proofErr w:type="spellEnd"/>
      <w:r w:rsidRPr="00143206">
        <w:rPr>
          <w:b/>
          <w:bCs/>
          <w:sz w:val="18"/>
          <w:szCs w:val="18"/>
        </w:rPr>
        <w:t xml:space="preserve"> огородник» </w:t>
      </w:r>
      <w:r w:rsidRPr="00143206">
        <w:rPr>
          <w:b/>
          <w:bCs/>
          <w:sz w:val="18"/>
          <w:szCs w:val="18"/>
        </w:rPr>
        <w:br/>
      </w: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tbl>
      <w:tblPr>
        <w:tblW w:w="0" w:type="auto"/>
        <w:tblLook w:val="01E0" w:firstRow="1" w:lastRow="1" w:firstColumn="1" w:lastColumn="1" w:noHBand="0" w:noVBand="0"/>
      </w:tblPr>
      <w:tblGrid>
        <w:gridCol w:w="3309"/>
        <w:gridCol w:w="6835"/>
      </w:tblGrid>
      <w:tr w:rsidR="00143206" w:rsidRPr="00143206" w:rsidTr="00143206">
        <w:tc>
          <w:tcPr>
            <w:tcW w:w="3510" w:type="dxa"/>
            <w:shd w:val="clear" w:color="auto" w:fill="auto"/>
          </w:tcPr>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tc>
        <w:tc>
          <w:tcPr>
            <w:tcW w:w="6912" w:type="dxa"/>
            <w:shd w:val="clear" w:color="auto" w:fill="auto"/>
          </w:tcPr>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 ____________________________________________________________</w:t>
            </w:r>
          </w:p>
          <w:p w:rsidR="00143206" w:rsidRPr="00143206" w:rsidRDefault="00143206" w:rsidP="00143206">
            <w:pPr>
              <w:tabs>
                <w:tab w:val="left" w:pos="426"/>
                <w:tab w:val="left" w:pos="3976"/>
              </w:tabs>
              <w:ind w:left="0" w:right="-142" w:firstLine="567"/>
              <w:rPr>
                <w:sz w:val="18"/>
                <w:szCs w:val="18"/>
              </w:rPr>
            </w:pPr>
            <w:r w:rsidRPr="00143206">
              <w:rPr>
                <w:sz w:val="18"/>
                <w:szCs w:val="18"/>
              </w:rPr>
              <w:t>наименование</w:t>
            </w:r>
          </w:p>
          <w:p w:rsidR="00143206" w:rsidRPr="00143206" w:rsidRDefault="00143206" w:rsidP="00143206">
            <w:pPr>
              <w:tabs>
                <w:tab w:val="left" w:pos="426"/>
                <w:tab w:val="left" w:pos="3976"/>
              </w:tabs>
              <w:ind w:left="0" w:right="-142" w:firstLine="567"/>
              <w:rPr>
                <w:sz w:val="18"/>
                <w:szCs w:val="18"/>
              </w:rPr>
            </w:pPr>
            <w:r w:rsidRPr="00143206">
              <w:rPr>
                <w:sz w:val="18"/>
                <w:szCs w:val="18"/>
              </w:rPr>
              <w:t>______________________________________________________________</w:t>
            </w:r>
          </w:p>
          <w:p w:rsidR="00143206" w:rsidRPr="00143206" w:rsidRDefault="00143206" w:rsidP="00143206">
            <w:pPr>
              <w:tabs>
                <w:tab w:val="left" w:pos="426"/>
                <w:tab w:val="left" w:pos="3976"/>
              </w:tabs>
              <w:ind w:left="0" w:right="-142" w:firstLine="567"/>
              <w:rPr>
                <w:sz w:val="18"/>
                <w:szCs w:val="18"/>
              </w:rPr>
            </w:pPr>
            <w:r w:rsidRPr="00143206">
              <w:rPr>
                <w:sz w:val="18"/>
                <w:szCs w:val="18"/>
              </w:rPr>
              <w:t>(юридический, почтовый адрес)</w:t>
            </w:r>
          </w:p>
          <w:p w:rsidR="00143206" w:rsidRPr="00143206" w:rsidRDefault="00143206" w:rsidP="00143206">
            <w:pPr>
              <w:tabs>
                <w:tab w:val="left" w:pos="426"/>
                <w:tab w:val="left" w:pos="3976"/>
              </w:tabs>
              <w:ind w:left="0" w:right="-142" w:firstLine="567"/>
              <w:rPr>
                <w:sz w:val="18"/>
                <w:szCs w:val="18"/>
              </w:rPr>
            </w:pPr>
            <w:r w:rsidRPr="00143206">
              <w:rPr>
                <w:sz w:val="18"/>
                <w:szCs w:val="18"/>
              </w:rPr>
              <w:t>_____________________________________________________________</w:t>
            </w:r>
          </w:p>
          <w:p w:rsidR="00143206" w:rsidRPr="00143206" w:rsidRDefault="00143206" w:rsidP="00143206">
            <w:pPr>
              <w:tabs>
                <w:tab w:val="left" w:pos="426"/>
                <w:tab w:val="left" w:pos="3976"/>
              </w:tabs>
              <w:ind w:left="0" w:right="-142" w:firstLine="567"/>
              <w:rPr>
                <w:sz w:val="18"/>
                <w:szCs w:val="18"/>
              </w:rPr>
            </w:pPr>
            <w:r w:rsidRPr="00143206">
              <w:rPr>
                <w:sz w:val="18"/>
                <w:szCs w:val="18"/>
              </w:rPr>
              <w:t>контактная информация (номер телефона, адрес электронной почты)</w:t>
            </w:r>
          </w:p>
        </w:tc>
      </w:tr>
    </w:tbl>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r w:rsidRPr="00143206">
        <w:rPr>
          <w:sz w:val="18"/>
          <w:szCs w:val="18"/>
        </w:rPr>
        <w:t>Уведомление</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r w:rsidRPr="00143206">
        <w:rPr>
          <w:sz w:val="18"/>
          <w:szCs w:val="18"/>
        </w:rPr>
        <w:t>Администрация Хомутовского муниципального образования, извещает Вас об отказе в предоставлении места на сезонной ярмарке по причине:__________________________________________________________</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                                                                                      </w:t>
      </w:r>
    </w:p>
    <w:p w:rsidR="00143206" w:rsidRPr="00143206" w:rsidRDefault="00143206" w:rsidP="00143206">
      <w:pPr>
        <w:tabs>
          <w:tab w:val="left" w:pos="426"/>
          <w:tab w:val="left" w:pos="3976"/>
        </w:tabs>
        <w:ind w:left="0" w:right="-142" w:firstLine="567"/>
        <w:rPr>
          <w:sz w:val="18"/>
          <w:szCs w:val="18"/>
        </w:rPr>
      </w:pPr>
      <w:r w:rsidRPr="00143206">
        <w:rPr>
          <w:sz w:val="18"/>
          <w:szCs w:val="18"/>
        </w:rPr>
        <w:t>«______» ___ 20___ г.                                                  _________ /___________________/</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                                                                                   (подпись)                 (Ф.И.О.)</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8D238E">
      <w:pPr>
        <w:tabs>
          <w:tab w:val="left" w:pos="426"/>
          <w:tab w:val="left" w:pos="3976"/>
        </w:tabs>
        <w:ind w:left="0" w:right="-142" w:firstLine="567"/>
        <w:jc w:val="right"/>
        <w:rPr>
          <w:sz w:val="18"/>
          <w:szCs w:val="18"/>
        </w:rPr>
      </w:pPr>
    </w:p>
    <w:p w:rsidR="00143206" w:rsidRPr="00143206" w:rsidRDefault="00143206" w:rsidP="008D238E">
      <w:pPr>
        <w:tabs>
          <w:tab w:val="left" w:pos="426"/>
          <w:tab w:val="left" w:pos="3976"/>
        </w:tabs>
        <w:ind w:left="0" w:right="-142" w:firstLine="567"/>
        <w:jc w:val="right"/>
        <w:rPr>
          <w:sz w:val="18"/>
          <w:szCs w:val="18"/>
        </w:rPr>
      </w:pPr>
      <w:r w:rsidRPr="00143206">
        <w:rPr>
          <w:sz w:val="18"/>
          <w:szCs w:val="18"/>
        </w:rPr>
        <w:t>Приложение №3</w:t>
      </w:r>
    </w:p>
    <w:p w:rsidR="00143206" w:rsidRPr="00143206" w:rsidRDefault="00143206" w:rsidP="008D238E">
      <w:pPr>
        <w:tabs>
          <w:tab w:val="left" w:pos="426"/>
          <w:tab w:val="left" w:pos="3976"/>
        </w:tabs>
        <w:ind w:left="0" w:right="-142" w:firstLine="567"/>
        <w:jc w:val="right"/>
        <w:rPr>
          <w:sz w:val="18"/>
          <w:szCs w:val="18"/>
        </w:rPr>
      </w:pPr>
      <w:r w:rsidRPr="00143206">
        <w:rPr>
          <w:sz w:val="18"/>
          <w:szCs w:val="18"/>
        </w:rPr>
        <w:t xml:space="preserve">              к Порядку предоставления мест для продажи товаров </w:t>
      </w:r>
    </w:p>
    <w:p w:rsidR="00143206" w:rsidRPr="00143206" w:rsidRDefault="00143206" w:rsidP="008D238E">
      <w:pPr>
        <w:tabs>
          <w:tab w:val="left" w:pos="426"/>
          <w:tab w:val="left" w:pos="3976"/>
        </w:tabs>
        <w:ind w:left="0" w:right="-142" w:firstLine="567"/>
        <w:jc w:val="right"/>
        <w:rPr>
          <w:sz w:val="18"/>
          <w:szCs w:val="18"/>
        </w:rPr>
      </w:pPr>
      <w:r w:rsidRPr="00143206">
        <w:rPr>
          <w:sz w:val="18"/>
          <w:szCs w:val="18"/>
        </w:rPr>
        <w:t>на сезонной ярмарке «</w:t>
      </w:r>
      <w:proofErr w:type="spellStart"/>
      <w:r w:rsidRPr="00143206">
        <w:rPr>
          <w:sz w:val="18"/>
          <w:szCs w:val="18"/>
        </w:rPr>
        <w:t>Хомутовский</w:t>
      </w:r>
      <w:proofErr w:type="spellEnd"/>
      <w:r w:rsidRPr="00143206">
        <w:rPr>
          <w:sz w:val="18"/>
          <w:szCs w:val="18"/>
        </w:rPr>
        <w:t xml:space="preserve"> огородник»</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b/>
          <w:bCs/>
          <w:sz w:val="18"/>
          <w:szCs w:val="18"/>
        </w:rPr>
      </w:pPr>
      <w:r w:rsidRPr="00143206">
        <w:rPr>
          <w:b/>
          <w:bCs/>
          <w:sz w:val="18"/>
          <w:szCs w:val="18"/>
        </w:rPr>
        <w:t>Форма разрешения на предоставление торгового места на сезонную ярмарку «</w:t>
      </w:r>
      <w:proofErr w:type="spellStart"/>
      <w:r w:rsidRPr="00143206">
        <w:rPr>
          <w:b/>
          <w:bCs/>
          <w:sz w:val="18"/>
          <w:szCs w:val="18"/>
        </w:rPr>
        <w:t>Хомутовский</w:t>
      </w:r>
      <w:proofErr w:type="spellEnd"/>
      <w:r w:rsidRPr="00143206">
        <w:rPr>
          <w:b/>
          <w:bCs/>
          <w:sz w:val="18"/>
          <w:szCs w:val="18"/>
        </w:rPr>
        <w:t xml:space="preserve"> огородник»</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r w:rsidRPr="00143206">
        <w:rPr>
          <w:sz w:val="18"/>
          <w:szCs w:val="18"/>
        </w:rPr>
        <w:t>№_____________                                                от  « __ »  ______________ 2025г.</w:t>
      </w:r>
    </w:p>
    <w:p w:rsidR="00143206" w:rsidRPr="00143206" w:rsidRDefault="00143206" w:rsidP="00143206">
      <w:pPr>
        <w:tabs>
          <w:tab w:val="left" w:pos="426"/>
          <w:tab w:val="left" w:pos="3976"/>
        </w:tabs>
        <w:ind w:left="0" w:right="-142" w:firstLine="567"/>
        <w:rPr>
          <w:sz w:val="18"/>
          <w:szCs w:val="18"/>
        </w:rPr>
      </w:pPr>
      <w:r w:rsidRPr="00143206">
        <w:rPr>
          <w:sz w:val="18"/>
          <w:szCs w:val="18"/>
        </w:rPr>
        <w:br/>
        <w:t>Выдано_________________________________________________________</w:t>
      </w:r>
      <w:r w:rsidRPr="00143206">
        <w:rPr>
          <w:sz w:val="18"/>
          <w:szCs w:val="18"/>
        </w:rPr>
        <w:tab/>
      </w:r>
      <w:r w:rsidRPr="00143206">
        <w:rPr>
          <w:sz w:val="18"/>
          <w:szCs w:val="18"/>
        </w:rPr>
        <w:tab/>
      </w:r>
      <w:r w:rsidRPr="00143206">
        <w:rPr>
          <w:sz w:val="18"/>
          <w:szCs w:val="18"/>
        </w:rPr>
        <w:tab/>
      </w:r>
      <w:r w:rsidRPr="00143206">
        <w:rPr>
          <w:sz w:val="18"/>
          <w:szCs w:val="18"/>
        </w:rPr>
        <w:tab/>
      </w:r>
      <w:r w:rsidRPr="00143206">
        <w:rPr>
          <w:sz w:val="18"/>
          <w:szCs w:val="18"/>
        </w:rPr>
        <w:tab/>
      </w:r>
    </w:p>
    <w:p w:rsidR="00143206" w:rsidRPr="00143206" w:rsidRDefault="00143206" w:rsidP="00143206">
      <w:pPr>
        <w:tabs>
          <w:tab w:val="left" w:pos="426"/>
          <w:tab w:val="left" w:pos="3976"/>
        </w:tabs>
        <w:ind w:left="0" w:right="-142" w:firstLine="567"/>
        <w:rPr>
          <w:sz w:val="18"/>
          <w:szCs w:val="18"/>
        </w:rPr>
      </w:pPr>
      <w:r w:rsidRPr="00143206">
        <w:rPr>
          <w:sz w:val="18"/>
          <w:szCs w:val="18"/>
        </w:rPr>
        <w:t>(полное наименование ЮЛ, ИП или ФЛ)</w:t>
      </w:r>
    </w:p>
    <w:p w:rsidR="00143206" w:rsidRPr="00143206" w:rsidRDefault="00143206" w:rsidP="00143206">
      <w:pPr>
        <w:tabs>
          <w:tab w:val="left" w:pos="426"/>
          <w:tab w:val="left" w:pos="3976"/>
        </w:tabs>
        <w:ind w:left="0" w:right="-142" w:firstLine="567"/>
        <w:rPr>
          <w:sz w:val="18"/>
          <w:szCs w:val="18"/>
        </w:rPr>
      </w:pPr>
      <w:r w:rsidRPr="00143206">
        <w:rPr>
          <w:sz w:val="18"/>
          <w:szCs w:val="18"/>
        </w:rPr>
        <w:t>На объект_______________________________________________________</w:t>
      </w:r>
      <w:r w:rsidRPr="00143206">
        <w:rPr>
          <w:sz w:val="18"/>
          <w:szCs w:val="18"/>
        </w:rPr>
        <w:tab/>
      </w:r>
      <w:r w:rsidRPr="00143206">
        <w:rPr>
          <w:sz w:val="18"/>
          <w:szCs w:val="18"/>
        </w:rPr>
        <w:tab/>
      </w:r>
      <w:r w:rsidRPr="00143206">
        <w:rPr>
          <w:sz w:val="18"/>
          <w:szCs w:val="18"/>
        </w:rPr>
        <w:tab/>
      </w:r>
      <w:r w:rsidRPr="00143206">
        <w:rPr>
          <w:sz w:val="18"/>
          <w:szCs w:val="18"/>
        </w:rPr>
        <w:tab/>
      </w:r>
      <w:r w:rsidRPr="00143206">
        <w:rPr>
          <w:sz w:val="18"/>
          <w:szCs w:val="18"/>
        </w:rPr>
        <w:tab/>
      </w:r>
    </w:p>
    <w:p w:rsidR="00143206" w:rsidRPr="00143206" w:rsidRDefault="00143206" w:rsidP="00143206">
      <w:pPr>
        <w:tabs>
          <w:tab w:val="left" w:pos="426"/>
          <w:tab w:val="left" w:pos="3976"/>
        </w:tabs>
        <w:ind w:left="0" w:right="-142" w:firstLine="567"/>
        <w:rPr>
          <w:sz w:val="18"/>
          <w:szCs w:val="18"/>
        </w:rPr>
      </w:pPr>
      <w:r w:rsidRPr="00143206">
        <w:rPr>
          <w:sz w:val="18"/>
          <w:szCs w:val="18"/>
        </w:rPr>
        <w:t>(тип объекта, специализация объекта)</w:t>
      </w:r>
    </w:p>
    <w:p w:rsidR="00143206" w:rsidRPr="00143206" w:rsidRDefault="00143206" w:rsidP="00143206">
      <w:pPr>
        <w:tabs>
          <w:tab w:val="left" w:pos="426"/>
          <w:tab w:val="left" w:pos="3976"/>
        </w:tabs>
        <w:ind w:left="0" w:right="-142" w:firstLine="567"/>
        <w:rPr>
          <w:sz w:val="18"/>
          <w:szCs w:val="18"/>
        </w:rPr>
      </w:pPr>
      <w:r w:rsidRPr="00143206">
        <w:rPr>
          <w:sz w:val="18"/>
          <w:szCs w:val="18"/>
        </w:rPr>
        <w:t>Адрес_____________________________________________________________</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r w:rsidRPr="00143206">
        <w:rPr>
          <w:sz w:val="18"/>
          <w:szCs w:val="18"/>
        </w:rPr>
        <w:t>__________________________________________________________________</w:t>
      </w:r>
    </w:p>
    <w:p w:rsidR="00143206" w:rsidRPr="00143206" w:rsidRDefault="00143206" w:rsidP="00143206">
      <w:pPr>
        <w:tabs>
          <w:tab w:val="left" w:pos="426"/>
          <w:tab w:val="left" w:pos="3976"/>
        </w:tabs>
        <w:ind w:left="0" w:right="-142" w:firstLine="567"/>
        <w:rPr>
          <w:sz w:val="18"/>
          <w:szCs w:val="18"/>
        </w:rPr>
      </w:pPr>
      <w:r w:rsidRPr="00143206">
        <w:rPr>
          <w:sz w:val="18"/>
          <w:szCs w:val="18"/>
        </w:rPr>
        <w:t>(адрес размещения нестационарного объекта)</w:t>
      </w:r>
    </w:p>
    <w:p w:rsidR="00143206" w:rsidRPr="00143206" w:rsidRDefault="00143206" w:rsidP="00143206">
      <w:pPr>
        <w:tabs>
          <w:tab w:val="left" w:pos="426"/>
          <w:tab w:val="left" w:pos="3976"/>
        </w:tabs>
        <w:ind w:left="0" w:right="-142" w:firstLine="567"/>
        <w:rPr>
          <w:sz w:val="18"/>
          <w:szCs w:val="18"/>
        </w:rPr>
      </w:pPr>
      <w:r w:rsidRPr="00143206">
        <w:rPr>
          <w:sz w:val="18"/>
          <w:szCs w:val="18"/>
        </w:rPr>
        <w:t>Розничная продажа________________________________________________</w:t>
      </w:r>
      <w:r w:rsidRPr="00143206">
        <w:rPr>
          <w:sz w:val="18"/>
          <w:szCs w:val="18"/>
        </w:rPr>
        <w:tab/>
      </w:r>
      <w:r w:rsidRPr="00143206">
        <w:rPr>
          <w:sz w:val="18"/>
          <w:szCs w:val="18"/>
        </w:rPr>
        <w:tab/>
      </w:r>
      <w:r w:rsidRPr="00143206">
        <w:rPr>
          <w:sz w:val="18"/>
          <w:szCs w:val="18"/>
        </w:rPr>
        <w:tab/>
      </w:r>
      <w:r w:rsidRPr="00143206">
        <w:rPr>
          <w:sz w:val="18"/>
          <w:szCs w:val="18"/>
        </w:rPr>
        <w:tab/>
      </w:r>
      <w:r w:rsidRPr="00143206">
        <w:rPr>
          <w:sz w:val="18"/>
          <w:szCs w:val="18"/>
        </w:rPr>
        <w:tab/>
      </w:r>
    </w:p>
    <w:p w:rsidR="00143206" w:rsidRPr="00143206" w:rsidRDefault="00143206" w:rsidP="00143206">
      <w:pPr>
        <w:tabs>
          <w:tab w:val="left" w:pos="426"/>
          <w:tab w:val="left" w:pos="3976"/>
        </w:tabs>
        <w:ind w:left="0" w:right="-142" w:firstLine="567"/>
        <w:rPr>
          <w:sz w:val="18"/>
          <w:szCs w:val="18"/>
        </w:rPr>
      </w:pPr>
      <w:r w:rsidRPr="00143206">
        <w:rPr>
          <w:sz w:val="18"/>
          <w:szCs w:val="18"/>
        </w:rPr>
        <w:t>________________________________________________________________</w:t>
      </w:r>
      <w:r w:rsidRPr="00143206">
        <w:rPr>
          <w:sz w:val="18"/>
          <w:szCs w:val="18"/>
        </w:rPr>
        <w:tab/>
      </w:r>
      <w:r w:rsidRPr="00143206">
        <w:rPr>
          <w:sz w:val="18"/>
          <w:szCs w:val="18"/>
        </w:rPr>
        <w:tab/>
      </w:r>
      <w:r w:rsidRPr="00143206">
        <w:rPr>
          <w:sz w:val="18"/>
          <w:szCs w:val="18"/>
        </w:rPr>
        <w:tab/>
      </w:r>
      <w:r w:rsidRPr="00143206">
        <w:rPr>
          <w:sz w:val="18"/>
          <w:szCs w:val="18"/>
        </w:rPr>
        <w:tab/>
      </w:r>
      <w:r w:rsidRPr="00143206">
        <w:rPr>
          <w:sz w:val="18"/>
          <w:szCs w:val="18"/>
        </w:rPr>
        <w:tab/>
      </w:r>
    </w:p>
    <w:p w:rsidR="00143206" w:rsidRPr="00143206" w:rsidRDefault="00143206" w:rsidP="00143206">
      <w:pPr>
        <w:tabs>
          <w:tab w:val="left" w:pos="426"/>
          <w:tab w:val="left" w:pos="3976"/>
        </w:tabs>
        <w:ind w:left="0" w:right="-142" w:firstLine="567"/>
        <w:rPr>
          <w:sz w:val="18"/>
          <w:szCs w:val="18"/>
        </w:rPr>
      </w:pPr>
      <w:r w:rsidRPr="00143206">
        <w:rPr>
          <w:sz w:val="18"/>
          <w:szCs w:val="18"/>
        </w:rPr>
        <w:t>_________________________________________________________________</w:t>
      </w:r>
      <w:r w:rsidRPr="00143206">
        <w:rPr>
          <w:sz w:val="18"/>
          <w:szCs w:val="18"/>
        </w:rPr>
        <w:tab/>
      </w:r>
      <w:r w:rsidRPr="00143206">
        <w:rPr>
          <w:sz w:val="18"/>
          <w:szCs w:val="18"/>
        </w:rPr>
        <w:tab/>
      </w:r>
      <w:r w:rsidRPr="00143206">
        <w:rPr>
          <w:sz w:val="18"/>
          <w:szCs w:val="18"/>
        </w:rPr>
        <w:tab/>
      </w:r>
      <w:r w:rsidRPr="00143206">
        <w:rPr>
          <w:sz w:val="18"/>
          <w:szCs w:val="18"/>
        </w:rPr>
        <w:tab/>
      </w:r>
      <w:r w:rsidRPr="00143206">
        <w:rPr>
          <w:sz w:val="18"/>
          <w:szCs w:val="18"/>
        </w:rPr>
        <w:tab/>
      </w:r>
    </w:p>
    <w:p w:rsidR="00143206" w:rsidRPr="00143206" w:rsidRDefault="00143206" w:rsidP="00143206">
      <w:pPr>
        <w:tabs>
          <w:tab w:val="left" w:pos="426"/>
          <w:tab w:val="left" w:pos="3976"/>
        </w:tabs>
        <w:ind w:left="0" w:right="-142" w:firstLine="567"/>
        <w:rPr>
          <w:sz w:val="18"/>
          <w:szCs w:val="18"/>
        </w:rPr>
      </w:pPr>
      <w:r w:rsidRPr="00143206">
        <w:rPr>
          <w:sz w:val="18"/>
          <w:szCs w:val="18"/>
        </w:rPr>
        <w:t>Режим работы___________________________________________________</w:t>
      </w:r>
      <w:r w:rsidRPr="00143206">
        <w:rPr>
          <w:sz w:val="18"/>
          <w:szCs w:val="18"/>
        </w:rPr>
        <w:tab/>
      </w:r>
      <w:r w:rsidRPr="00143206">
        <w:rPr>
          <w:sz w:val="18"/>
          <w:szCs w:val="18"/>
        </w:rPr>
        <w:tab/>
      </w:r>
      <w:r w:rsidRPr="00143206">
        <w:rPr>
          <w:sz w:val="18"/>
          <w:szCs w:val="18"/>
        </w:rPr>
        <w:tab/>
      </w:r>
      <w:r w:rsidRPr="00143206">
        <w:rPr>
          <w:sz w:val="18"/>
          <w:szCs w:val="18"/>
        </w:rPr>
        <w:tab/>
      </w:r>
      <w:r w:rsidRPr="00143206">
        <w:rPr>
          <w:sz w:val="18"/>
          <w:szCs w:val="18"/>
        </w:rPr>
        <w:tab/>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sz w:val="18"/>
          <w:szCs w:val="18"/>
        </w:rPr>
      </w:pPr>
      <w:r w:rsidRPr="00143206">
        <w:rPr>
          <w:sz w:val="18"/>
          <w:szCs w:val="18"/>
        </w:rPr>
        <w:t>*в период работы ярмарки и после её завершения участником ярмарки осуществляется:</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   -  уборка и вывоз мусора;</w:t>
      </w:r>
    </w:p>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   - обеспечение соблюдений требований пожарной безопасности, охраны общественного порядка.</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p w:rsidR="00143206" w:rsidRPr="00143206" w:rsidRDefault="00143206" w:rsidP="00143206">
      <w:pPr>
        <w:tabs>
          <w:tab w:val="left" w:pos="426"/>
          <w:tab w:val="left" w:pos="3976"/>
        </w:tabs>
        <w:ind w:left="0" w:right="-142" w:firstLine="567"/>
        <w:rPr>
          <w:b/>
          <w:sz w:val="18"/>
          <w:szCs w:val="18"/>
        </w:rPr>
      </w:pPr>
    </w:p>
    <w:p w:rsidR="003D3CB3" w:rsidRDefault="003D3CB3" w:rsidP="008D238E">
      <w:pPr>
        <w:tabs>
          <w:tab w:val="left" w:pos="426"/>
          <w:tab w:val="left" w:pos="3976"/>
        </w:tabs>
        <w:ind w:left="0" w:right="-142" w:firstLine="567"/>
        <w:jc w:val="right"/>
        <w:rPr>
          <w:i/>
          <w:sz w:val="18"/>
          <w:szCs w:val="18"/>
        </w:rPr>
      </w:pPr>
    </w:p>
    <w:p w:rsidR="003D3CB3" w:rsidRDefault="003D3CB3" w:rsidP="008D238E">
      <w:pPr>
        <w:tabs>
          <w:tab w:val="left" w:pos="426"/>
          <w:tab w:val="left" w:pos="3976"/>
        </w:tabs>
        <w:ind w:left="0" w:right="-142" w:firstLine="567"/>
        <w:jc w:val="right"/>
        <w:rPr>
          <w:i/>
          <w:sz w:val="18"/>
          <w:szCs w:val="18"/>
        </w:rPr>
      </w:pPr>
    </w:p>
    <w:p w:rsidR="003D3CB3" w:rsidRDefault="003D3CB3" w:rsidP="008D238E">
      <w:pPr>
        <w:tabs>
          <w:tab w:val="left" w:pos="426"/>
          <w:tab w:val="left" w:pos="3976"/>
        </w:tabs>
        <w:ind w:left="0" w:right="-142" w:firstLine="567"/>
        <w:jc w:val="right"/>
        <w:rPr>
          <w:i/>
          <w:sz w:val="18"/>
          <w:szCs w:val="18"/>
        </w:rPr>
      </w:pPr>
    </w:p>
    <w:p w:rsidR="003D3CB3" w:rsidRDefault="003D3CB3" w:rsidP="008D238E">
      <w:pPr>
        <w:tabs>
          <w:tab w:val="left" w:pos="426"/>
          <w:tab w:val="left" w:pos="3976"/>
        </w:tabs>
        <w:ind w:left="0" w:right="-142" w:firstLine="567"/>
        <w:jc w:val="right"/>
        <w:rPr>
          <w:i/>
          <w:sz w:val="18"/>
          <w:szCs w:val="18"/>
        </w:rPr>
      </w:pPr>
    </w:p>
    <w:p w:rsidR="00143206" w:rsidRPr="008D238E" w:rsidRDefault="00143206" w:rsidP="008D238E">
      <w:pPr>
        <w:tabs>
          <w:tab w:val="left" w:pos="426"/>
          <w:tab w:val="left" w:pos="3976"/>
        </w:tabs>
        <w:ind w:left="0" w:right="-142" w:firstLine="567"/>
        <w:jc w:val="right"/>
        <w:rPr>
          <w:i/>
          <w:sz w:val="18"/>
          <w:szCs w:val="18"/>
        </w:rPr>
      </w:pPr>
      <w:r w:rsidRPr="008D238E">
        <w:rPr>
          <w:i/>
          <w:sz w:val="18"/>
          <w:szCs w:val="18"/>
        </w:rPr>
        <w:lastRenderedPageBreak/>
        <w:t>Приложение 2</w:t>
      </w:r>
    </w:p>
    <w:p w:rsidR="00143206" w:rsidRPr="008D238E" w:rsidRDefault="00143206" w:rsidP="008D238E">
      <w:pPr>
        <w:tabs>
          <w:tab w:val="left" w:pos="426"/>
          <w:tab w:val="left" w:pos="3976"/>
        </w:tabs>
        <w:ind w:left="0" w:right="-142" w:firstLine="567"/>
        <w:jc w:val="right"/>
        <w:rPr>
          <w:i/>
          <w:sz w:val="18"/>
          <w:szCs w:val="18"/>
        </w:rPr>
      </w:pPr>
      <w:r w:rsidRPr="008D238E">
        <w:rPr>
          <w:i/>
          <w:sz w:val="18"/>
          <w:szCs w:val="18"/>
        </w:rPr>
        <w:t>Утвержден</w:t>
      </w:r>
    </w:p>
    <w:p w:rsidR="00143206" w:rsidRPr="008D238E" w:rsidRDefault="00143206" w:rsidP="008D238E">
      <w:pPr>
        <w:tabs>
          <w:tab w:val="left" w:pos="426"/>
          <w:tab w:val="left" w:pos="3976"/>
        </w:tabs>
        <w:ind w:left="0" w:right="-142" w:firstLine="567"/>
        <w:jc w:val="right"/>
        <w:rPr>
          <w:i/>
          <w:sz w:val="18"/>
          <w:szCs w:val="18"/>
        </w:rPr>
      </w:pPr>
      <w:r w:rsidRPr="008D238E">
        <w:rPr>
          <w:i/>
          <w:sz w:val="18"/>
          <w:szCs w:val="18"/>
        </w:rPr>
        <w:t xml:space="preserve">Постановлением администрации </w:t>
      </w:r>
    </w:p>
    <w:p w:rsidR="00143206" w:rsidRPr="008D238E" w:rsidRDefault="00143206" w:rsidP="008D238E">
      <w:pPr>
        <w:tabs>
          <w:tab w:val="left" w:pos="426"/>
          <w:tab w:val="left" w:pos="3976"/>
        </w:tabs>
        <w:ind w:left="0" w:right="-142" w:firstLine="567"/>
        <w:jc w:val="right"/>
        <w:rPr>
          <w:i/>
          <w:sz w:val="18"/>
          <w:szCs w:val="18"/>
        </w:rPr>
      </w:pPr>
      <w:r w:rsidRPr="008D238E">
        <w:rPr>
          <w:i/>
          <w:sz w:val="18"/>
          <w:szCs w:val="18"/>
        </w:rPr>
        <w:t>Хомутовского муниципального образования</w:t>
      </w:r>
    </w:p>
    <w:p w:rsidR="00143206" w:rsidRPr="008D238E" w:rsidRDefault="008D238E" w:rsidP="008D238E">
      <w:pPr>
        <w:tabs>
          <w:tab w:val="left" w:pos="426"/>
          <w:tab w:val="left" w:pos="3976"/>
        </w:tabs>
        <w:ind w:left="0" w:right="-142" w:firstLine="567"/>
        <w:jc w:val="right"/>
        <w:rPr>
          <w:i/>
          <w:sz w:val="18"/>
          <w:szCs w:val="18"/>
        </w:rPr>
      </w:pPr>
      <w:r>
        <w:rPr>
          <w:i/>
          <w:sz w:val="18"/>
          <w:szCs w:val="18"/>
        </w:rPr>
        <w:t xml:space="preserve">от </w:t>
      </w:r>
      <w:r w:rsidR="00423A4B">
        <w:rPr>
          <w:i/>
          <w:sz w:val="18"/>
          <w:szCs w:val="18"/>
        </w:rPr>
        <w:t xml:space="preserve">24.06.2025 </w:t>
      </w:r>
      <w:r w:rsidR="00143206" w:rsidRPr="008D238E">
        <w:rPr>
          <w:i/>
          <w:sz w:val="18"/>
          <w:szCs w:val="18"/>
        </w:rPr>
        <w:t>№</w:t>
      </w:r>
      <w:r w:rsidR="00423A4B">
        <w:rPr>
          <w:i/>
          <w:sz w:val="18"/>
          <w:szCs w:val="18"/>
        </w:rPr>
        <w:t xml:space="preserve"> 120 од</w:t>
      </w:r>
    </w:p>
    <w:p w:rsidR="00143206" w:rsidRPr="00143206" w:rsidRDefault="00143206" w:rsidP="00143206">
      <w:pPr>
        <w:tabs>
          <w:tab w:val="left" w:pos="426"/>
          <w:tab w:val="left" w:pos="3976"/>
        </w:tabs>
        <w:ind w:left="0" w:right="-142" w:firstLine="567"/>
        <w:rPr>
          <w:sz w:val="18"/>
          <w:szCs w:val="18"/>
        </w:rPr>
      </w:pPr>
    </w:p>
    <w:p w:rsidR="00143206" w:rsidRPr="00143206" w:rsidRDefault="00143206" w:rsidP="00143206">
      <w:pPr>
        <w:tabs>
          <w:tab w:val="left" w:pos="426"/>
          <w:tab w:val="left" w:pos="3976"/>
        </w:tabs>
        <w:ind w:left="0" w:right="-142" w:firstLine="567"/>
        <w:rPr>
          <w:b/>
          <w:bCs/>
          <w:sz w:val="18"/>
          <w:szCs w:val="18"/>
        </w:rPr>
      </w:pPr>
      <w:r w:rsidRPr="00143206">
        <w:rPr>
          <w:b/>
          <w:bCs/>
          <w:sz w:val="18"/>
          <w:szCs w:val="18"/>
        </w:rPr>
        <w:t>План мероприятий по организации сезонной ярмарки «</w:t>
      </w:r>
      <w:proofErr w:type="spellStart"/>
      <w:r w:rsidRPr="00143206">
        <w:rPr>
          <w:b/>
          <w:bCs/>
          <w:sz w:val="18"/>
          <w:szCs w:val="18"/>
        </w:rPr>
        <w:t>Хомутовский</w:t>
      </w:r>
      <w:proofErr w:type="spellEnd"/>
      <w:r w:rsidRPr="00143206">
        <w:rPr>
          <w:b/>
          <w:bCs/>
          <w:sz w:val="18"/>
          <w:szCs w:val="18"/>
        </w:rPr>
        <w:t xml:space="preserve"> огородник»</w:t>
      </w:r>
    </w:p>
    <w:p w:rsidR="00143206" w:rsidRPr="00143206" w:rsidRDefault="00143206" w:rsidP="00143206">
      <w:pPr>
        <w:tabs>
          <w:tab w:val="left" w:pos="426"/>
          <w:tab w:val="left" w:pos="3976"/>
        </w:tabs>
        <w:ind w:left="0" w:right="-142" w:firstLine="567"/>
        <w:rPr>
          <w:sz w:val="18"/>
          <w:szCs w:val="18"/>
        </w:rPr>
      </w:pPr>
    </w:p>
    <w:tbl>
      <w:tblPr>
        <w:tblStyle w:val="aa"/>
        <w:tblW w:w="10037" w:type="dxa"/>
        <w:tblInd w:w="-289" w:type="dxa"/>
        <w:tblLayout w:type="fixed"/>
        <w:tblLook w:val="04A0" w:firstRow="1" w:lastRow="0" w:firstColumn="1" w:lastColumn="0" w:noHBand="0" w:noVBand="1"/>
      </w:tblPr>
      <w:tblGrid>
        <w:gridCol w:w="568"/>
        <w:gridCol w:w="4678"/>
        <w:gridCol w:w="1701"/>
        <w:gridCol w:w="3090"/>
      </w:tblGrid>
      <w:tr w:rsidR="00143206" w:rsidRPr="00143206" w:rsidTr="00143206">
        <w:trPr>
          <w:trHeight w:val="654"/>
        </w:trPr>
        <w:tc>
          <w:tcPr>
            <w:tcW w:w="568" w:type="dxa"/>
            <w:vAlign w:val="center"/>
          </w:tcPr>
          <w:p w:rsidR="00143206" w:rsidRPr="00143206" w:rsidRDefault="00143206" w:rsidP="00143206">
            <w:pPr>
              <w:tabs>
                <w:tab w:val="left" w:pos="426"/>
                <w:tab w:val="left" w:pos="3976"/>
              </w:tabs>
              <w:ind w:left="0" w:right="-142" w:firstLine="567"/>
              <w:rPr>
                <w:sz w:val="18"/>
                <w:szCs w:val="18"/>
              </w:rPr>
            </w:pPr>
            <w:r w:rsidRPr="00143206">
              <w:rPr>
                <w:sz w:val="18"/>
                <w:szCs w:val="18"/>
              </w:rPr>
              <w:t xml:space="preserve">№ </w:t>
            </w:r>
            <w:proofErr w:type="gramStart"/>
            <w:r w:rsidRPr="00143206">
              <w:rPr>
                <w:sz w:val="18"/>
                <w:szCs w:val="18"/>
              </w:rPr>
              <w:t>п</w:t>
            </w:r>
            <w:proofErr w:type="gramEnd"/>
            <w:r w:rsidRPr="00143206">
              <w:rPr>
                <w:sz w:val="18"/>
                <w:szCs w:val="18"/>
              </w:rPr>
              <w:t>/п</w:t>
            </w:r>
          </w:p>
        </w:tc>
        <w:tc>
          <w:tcPr>
            <w:tcW w:w="4678" w:type="dxa"/>
            <w:vAlign w:val="center"/>
          </w:tcPr>
          <w:p w:rsidR="00143206" w:rsidRPr="00143206" w:rsidRDefault="00143206" w:rsidP="00143206">
            <w:pPr>
              <w:tabs>
                <w:tab w:val="left" w:pos="426"/>
                <w:tab w:val="left" w:pos="3976"/>
              </w:tabs>
              <w:ind w:left="0" w:right="-142" w:firstLine="567"/>
              <w:rPr>
                <w:sz w:val="18"/>
                <w:szCs w:val="18"/>
              </w:rPr>
            </w:pPr>
            <w:r w:rsidRPr="00143206">
              <w:rPr>
                <w:sz w:val="18"/>
                <w:szCs w:val="18"/>
              </w:rPr>
              <w:t>Наименование мероприятия</w:t>
            </w:r>
          </w:p>
        </w:tc>
        <w:tc>
          <w:tcPr>
            <w:tcW w:w="1701" w:type="dxa"/>
            <w:vAlign w:val="center"/>
          </w:tcPr>
          <w:p w:rsidR="00143206" w:rsidRPr="00143206" w:rsidRDefault="00143206" w:rsidP="00143206">
            <w:pPr>
              <w:tabs>
                <w:tab w:val="left" w:pos="426"/>
                <w:tab w:val="left" w:pos="3976"/>
              </w:tabs>
              <w:ind w:left="0" w:right="-142" w:firstLine="567"/>
              <w:rPr>
                <w:sz w:val="18"/>
                <w:szCs w:val="18"/>
              </w:rPr>
            </w:pPr>
            <w:r w:rsidRPr="00143206">
              <w:rPr>
                <w:sz w:val="18"/>
                <w:szCs w:val="18"/>
              </w:rPr>
              <w:t>Срок реализации мероприятия</w:t>
            </w:r>
          </w:p>
        </w:tc>
        <w:tc>
          <w:tcPr>
            <w:tcW w:w="3090" w:type="dxa"/>
            <w:vAlign w:val="center"/>
          </w:tcPr>
          <w:p w:rsidR="00143206" w:rsidRPr="00143206" w:rsidRDefault="00143206" w:rsidP="00143206">
            <w:pPr>
              <w:tabs>
                <w:tab w:val="left" w:pos="426"/>
                <w:tab w:val="left" w:pos="3976"/>
              </w:tabs>
              <w:ind w:left="0" w:right="-142" w:firstLine="567"/>
              <w:rPr>
                <w:sz w:val="18"/>
                <w:szCs w:val="18"/>
              </w:rPr>
            </w:pPr>
            <w:r w:rsidRPr="00143206">
              <w:rPr>
                <w:sz w:val="18"/>
                <w:szCs w:val="18"/>
              </w:rPr>
              <w:t>Ответственный исполнитель</w:t>
            </w:r>
          </w:p>
        </w:tc>
      </w:tr>
      <w:tr w:rsidR="00143206" w:rsidRPr="00143206" w:rsidTr="00143206">
        <w:trPr>
          <w:trHeight w:val="257"/>
        </w:trPr>
        <w:tc>
          <w:tcPr>
            <w:tcW w:w="568" w:type="dxa"/>
            <w:vAlign w:val="center"/>
          </w:tcPr>
          <w:p w:rsidR="00143206" w:rsidRPr="00143206" w:rsidRDefault="00143206" w:rsidP="00143206">
            <w:pPr>
              <w:tabs>
                <w:tab w:val="left" w:pos="426"/>
                <w:tab w:val="left" w:pos="3976"/>
              </w:tabs>
              <w:ind w:left="0" w:right="-142" w:firstLine="567"/>
              <w:rPr>
                <w:sz w:val="18"/>
                <w:szCs w:val="18"/>
              </w:rPr>
            </w:pPr>
            <w:r w:rsidRPr="00143206">
              <w:rPr>
                <w:sz w:val="18"/>
                <w:szCs w:val="18"/>
              </w:rPr>
              <w:t>1</w:t>
            </w:r>
          </w:p>
        </w:tc>
        <w:tc>
          <w:tcPr>
            <w:tcW w:w="4678" w:type="dxa"/>
            <w:vAlign w:val="center"/>
          </w:tcPr>
          <w:p w:rsidR="00143206" w:rsidRPr="00143206" w:rsidRDefault="00143206" w:rsidP="00143206">
            <w:pPr>
              <w:tabs>
                <w:tab w:val="left" w:pos="426"/>
                <w:tab w:val="left" w:pos="3976"/>
              </w:tabs>
              <w:ind w:left="0" w:right="-142" w:firstLine="567"/>
              <w:rPr>
                <w:sz w:val="18"/>
                <w:szCs w:val="18"/>
              </w:rPr>
            </w:pPr>
            <w:r w:rsidRPr="00143206">
              <w:rPr>
                <w:sz w:val="18"/>
                <w:szCs w:val="18"/>
              </w:rPr>
              <w:t>2</w:t>
            </w:r>
          </w:p>
        </w:tc>
        <w:tc>
          <w:tcPr>
            <w:tcW w:w="1701" w:type="dxa"/>
            <w:vAlign w:val="center"/>
          </w:tcPr>
          <w:p w:rsidR="00143206" w:rsidRPr="00143206" w:rsidRDefault="00143206" w:rsidP="00143206">
            <w:pPr>
              <w:tabs>
                <w:tab w:val="left" w:pos="426"/>
                <w:tab w:val="left" w:pos="3976"/>
              </w:tabs>
              <w:ind w:left="0" w:right="-142" w:firstLine="567"/>
              <w:rPr>
                <w:sz w:val="18"/>
                <w:szCs w:val="18"/>
              </w:rPr>
            </w:pPr>
            <w:r w:rsidRPr="00143206">
              <w:rPr>
                <w:sz w:val="18"/>
                <w:szCs w:val="18"/>
              </w:rPr>
              <w:t>3</w:t>
            </w:r>
          </w:p>
        </w:tc>
        <w:tc>
          <w:tcPr>
            <w:tcW w:w="3090" w:type="dxa"/>
            <w:vAlign w:val="center"/>
          </w:tcPr>
          <w:p w:rsidR="00143206" w:rsidRPr="00143206" w:rsidRDefault="00143206" w:rsidP="00143206">
            <w:pPr>
              <w:tabs>
                <w:tab w:val="left" w:pos="426"/>
                <w:tab w:val="left" w:pos="3976"/>
              </w:tabs>
              <w:ind w:left="0" w:right="-142" w:firstLine="567"/>
              <w:rPr>
                <w:sz w:val="18"/>
                <w:szCs w:val="18"/>
              </w:rPr>
            </w:pPr>
            <w:r w:rsidRPr="00143206">
              <w:rPr>
                <w:sz w:val="18"/>
                <w:szCs w:val="18"/>
              </w:rPr>
              <w:t>4</w:t>
            </w:r>
          </w:p>
        </w:tc>
      </w:tr>
      <w:tr w:rsidR="00143206" w:rsidRPr="00143206" w:rsidTr="00143206">
        <w:trPr>
          <w:trHeight w:val="642"/>
        </w:trPr>
        <w:tc>
          <w:tcPr>
            <w:tcW w:w="568" w:type="dxa"/>
          </w:tcPr>
          <w:p w:rsidR="00143206" w:rsidRPr="00143206" w:rsidRDefault="00143206" w:rsidP="00143206">
            <w:pPr>
              <w:tabs>
                <w:tab w:val="left" w:pos="426"/>
                <w:tab w:val="left" w:pos="3976"/>
              </w:tabs>
              <w:ind w:left="0" w:right="-142" w:firstLine="567"/>
              <w:rPr>
                <w:sz w:val="18"/>
                <w:szCs w:val="18"/>
              </w:rPr>
            </w:pPr>
            <w:r w:rsidRPr="00143206">
              <w:rPr>
                <w:sz w:val="18"/>
                <w:szCs w:val="18"/>
              </w:rPr>
              <w:t>1</w:t>
            </w:r>
          </w:p>
        </w:tc>
        <w:tc>
          <w:tcPr>
            <w:tcW w:w="4678" w:type="dxa"/>
          </w:tcPr>
          <w:p w:rsidR="00143206" w:rsidRPr="00143206" w:rsidRDefault="00143206" w:rsidP="00423A4B">
            <w:pPr>
              <w:tabs>
                <w:tab w:val="left" w:pos="426"/>
                <w:tab w:val="left" w:pos="3976"/>
              </w:tabs>
              <w:ind w:left="0" w:right="-142" w:firstLine="0"/>
              <w:jc w:val="left"/>
              <w:rPr>
                <w:sz w:val="18"/>
                <w:szCs w:val="18"/>
              </w:rPr>
            </w:pPr>
            <w:r w:rsidRPr="00143206">
              <w:rPr>
                <w:sz w:val="18"/>
                <w:szCs w:val="18"/>
              </w:rPr>
              <w:t>Обеспечить регистрацию письменных заявок на участие в сезонной ярмарке  на территории Хомутовского муниципального образования (далее – ярмарка)</w:t>
            </w:r>
          </w:p>
        </w:tc>
        <w:tc>
          <w:tcPr>
            <w:tcW w:w="1701" w:type="dxa"/>
          </w:tcPr>
          <w:p w:rsidR="00143206" w:rsidRPr="00143206" w:rsidRDefault="00143206" w:rsidP="00423A4B">
            <w:pPr>
              <w:tabs>
                <w:tab w:val="left" w:pos="426"/>
                <w:tab w:val="left" w:pos="3976"/>
              </w:tabs>
              <w:ind w:left="0" w:right="-142" w:firstLine="0"/>
              <w:jc w:val="left"/>
              <w:rPr>
                <w:sz w:val="18"/>
                <w:szCs w:val="18"/>
              </w:rPr>
            </w:pPr>
            <w:r w:rsidRPr="00143206">
              <w:rPr>
                <w:sz w:val="18"/>
                <w:szCs w:val="18"/>
              </w:rPr>
              <w:t>Весь период проведения ярмарки</w:t>
            </w:r>
          </w:p>
        </w:tc>
        <w:tc>
          <w:tcPr>
            <w:tcW w:w="3090" w:type="dxa"/>
          </w:tcPr>
          <w:p w:rsidR="00143206" w:rsidRPr="00143206" w:rsidRDefault="00143206" w:rsidP="00423A4B">
            <w:pPr>
              <w:tabs>
                <w:tab w:val="left" w:pos="426"/>
                <w:tab w:val="left" w:pos="3976"/>
              </w:tabs>
              <w:ind w:left="0" w:right="-142" w:firstLine="567"/>
              <w:jc w:val="left"/>
              <w:rPr>
                <w:sz w:val="18"/>
                <w:szCs w:val="18"/>
              </w:rPr>
            </w:pPr>
            <w:r w:rsidRPr="00143206">
              <w:rPr>
                <w:sz w:val="18"/>
                <w:szCs w:val="18"/>
              </w:rPr>
              <w:t>Отдел МЗ и РМП администрации Хомутовского муниципального образования</w:t>
            </w:r>
          </w:p>
        </w:tc>
      </w:tr>
      <w:tr w:rsidR="00143206" w:rsidRPr="00143206" w:rsidTr="00143206">
        <w:trPr>
          <w:trHeight w:val="315"/>
        </w:trPr>
        <w:tc>
          <w:tcPr>
            <w:tcW w:w="568" w:type="dxa"/>
          </w:tcPr>
          <w:p w:rsidR="00143206" w:rsidRPr="00143206" w:rsidRDefault="00143206" w:rsidP="00143206">
            <w:pPr>
              <w:tabs>
                <w:tab w:val="left" w:pos="426"/>
                <w:tab w:val="left" w:pos="3976"/>
              </w:tabs>
              <w:ind w:left="0" w:right="-142" w:firstLine="567"/>
              <w:rPr>
                <w:sz w:val="18"/>
                <w:szCs w:val="18"/>
              </w:rPr>
            </w:pPr>
            <w:r w:rsidRPr="00143206">
              <w:rPr>
                <w:sz w:val="18"/>
                <w:szCs w:val="18"/>
              </w:rPr>
              <w:t>2</w:t>
            </w:r>
          </w:p>
        </w:tc>
        <w:tc>
          <w:tcPr>
            <w:tcW w:w="4678" w:type="dxa"/>
          </w:tcPr>
          <w:p w:rsidR="00143206" w:rsidRPr="00143206" w:rsidRDefault="00143206" w:rsidP="00423A4B">
            <w:pPr>
              <w:tabs>
                <w:tab w:val="left" w:pos="426"/>
                <w:tab w:val="left" w:pos="3976"/>
              </w:tabs>
              <w:ind w:left="0" w:right="-142" w:firstLine="567"/>
              <w:jc w:val="left"/>
              <w:rPr>
                <w:sz w:val="18"/>
                <w:szCs w:val="18"/>
              </w:rPr>
            </w:pPr>
            <w:r w:rsidRPr="00143206">
              <w:rPr>
                <w:sz w:val="18"/>
                <w:szCs w:val="18"/>
              </w:rPr>
              <w:t>Рассмотрение заявок на участие в сезонной ярмарке, по результатам которых выдать либо разрешение на предоставление места на ярмарке для продажи товаров, либо уведомление об отказе в предоставления места для продажи товаров на сезонной ярмарке</w:t>
            </w:r>
          </w:p>
        </w:tc>
        <w:tc>
          <w:tcPr>
            <w:tcW w:w="1701" w:type="dxa"/>
          </w:tcPr>
          <w:p w:rsidR="00143206" w:rsidRPr="00143206" w:rsidRDefault="00143206" w:rsidP="00423A4B">
            <w:pPr>
              <w:tabs>
                <w:tab w:val="left" w:pos="426"/>
                <w:tab w:val="left" w:pos="3976"/>
              </w:tabs>
              <w:ind w:left="0" w:right="-142" w:firstLine="0"/>
              <w:jc w:val="left"/>
              <w:rPr>
                <w:sz w:val="18"/>
                <w:szCs w:val="18"/>
              </w:rPr>
            </w:pPr>
            <w:r w:rsidRPr="00143206">
              <w:rPr>
                <w:sz w:val="18"/>
                <w:szCs w:val="18"/>
              </w:rPr>
              <w:t>Весь период проведения ярмарки</w:t>
            </w:r>
          </w:p>
        </w:tc>
        <w:tc>
          <w:tcPr>
            <w:tcW w:w="3090" w:type="dxa"/>
          </w:tcPr>
          <w:p w:rsidR="00143206" w:rsidRPr="00143206" w:rsidRDefault="00143206" w:rsidP="00423A4B">
            <w:pPr>
              <w:tabs>
                <w:tab w:val="left" w:pos="426"/>
                <w:tab w:val="left" w:pos="3976"/>
              </w:tabs>
              <w:ind w:left="0" w:right="-142" w:firstLine="567"/>
              <w:jc w:val="left"/>
              <w:rPr>
                <w:sz w:val="18"/>
                <w:szCs w:val="18"/>
              </w:rPr>
            </w:pPr>
            <w:r w:rsidRPr="00143206">
              <w:rPr>
                <w:sz w:val="18"/>
                <w:szCs w:val="18"/>
              </w:rPr>
              <w:t>Отдел МЗ и РМП администрации Хомутовского муниципального образования</w:t>
            </w:r>
          </w:p>
        </w:tc>
      </w:tr>
      <w:tr w:rsidR="00143206" w:rsidRPr="00143206" w:rsidTr="00143206">
        <w:trPr>
          <w:trHeight w:val="315"/>
        </w:trPr>
        <w:tc>
          <w:tcPr>
            <w:tcW w:w="568" w:type="dxa"/>
          </w:tcPr>
          <w:p w:rsidR="00143206" w:rsidRPr="00143206" w:rsidRDefault="00143206" w:rsidP="00143206">
            <w:pPr>
              <w:tabs>
                <w:tab w:val="left" w:pos="426"/>
                <w:tab w:val="left" w:pos="3976"/>
              </w:tabs>
              <w:ind w:left="0" w:right="-142" w:firstLine="567"/>
              <w:rPr>
                <w:sz w:val="18"/>
                <w:szCs w:val="18"/>
              </w:rPr>
            </w:pPr>
            <w:r w:rsidRPr="00143206">
              <w:rPr>
                <w:sz w:val="18"/>
                <w:szCs w:val="18"/>
              </w:rPr>
              <w:t>3</w:t>
            </w:r>
          </w:p>
        </w:tc>
        <w:tc>
          <w:tcPr>
            <w:tcW w:w="4678" w:type="dxa"/>
          </w:tcPr>
          <w:p w:rsidR="00143206" w:rsidRPr="00143206" w:rsidRDefault="00143206" w:rsidP="00423A4B">
            <w:pPr>
              <w:tabs>
                <w:tab w:val="left" w:pos="426"/>
                <w:tab w:val="left" w:pos="3976"/>
              </w:tabs>
              <w:ind w:left="0" w:right="-142" w:firstLine="567"/>
              <w:jc w:val="left"/>
              <w:rPr>
                <w:sz w:val="18"/>
                <w:szCs w:val="18"/>
              </w:rPr>
            </w:pPr>
            <w:r w:rsidRPr="00143206">
              <w:rPr>
                <w:sz w:val="18"/>
                <w:szCs w:val="18"/>
              </w:rPr>
              <w:t>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w:t>
            </w:r>
          </w:p>
        </w:tc>
        <w:tc>
          <w:tcPr>
            <w:tcW w:w="1701" w:type="dxa"/>
          </w:tcPr>
          <w:p w:rsidR="00143206" w:rsidRPr="00143206" w:rsidRDefault="00143206" w:rsidP="00423A4B">
            <w:pPr>
              <w:tabs>
                <w:tab w:val="left" w:pos="426"/>
                <w:tab w:val="left" w:pos="3976"/>
              </w:tabs>
              <w:ind w:left="0" w:right="-142" w:firstLine="0"/>
              <w:jc w:val="left"/>
              <w:rPr>
                <w:sz w:val="18"/>
                <w:szCs w:val="18"/>
              </w:rPr>
            </w:pPr>
            <w:r w:rsidRPr="00143206">
              <w:rPr>
                <w:sz w:val="18"/>
                <w:szCs w:val="18"/>
              </w:rPr>
              <w:t>Весь период проведения ярмарки</w:t>
            </w:r>
          </w:p>
        </w:tc>
        <w:tc>
          <w:tcPr>
            <w:tcW w:w="3090" w:type="dxa"/>
          </w:tcPr>
          <w:p w:rsidR="00143206" w:rsidRPr="00143206" w:rsidRDefault="00143206" w:rsidP="00423A4B">
            <w:pPr>
              <w:tabs>
                <w:tab w:val="left" w:pos="426"/>
                <w:tab w:val="left" w:pos="3976"/>
              </w:tabs>
              <w:ind w:left="0" w:right="-142" w:firstLine="567"/>
              <w:jc w:val="left"/>
              <w:rPr>
                <w:sz w:val="18"/>
                <w:szCs w:val="18"/>
              </w:rPr>
            </w:pPr>
            <w:r w:rsidRPr="00143206">
              <w:rPr>
                <w:sz w:val="18"/>
                <w:szCs w:val="18"/>
              </w:rPr>
              <w:t>Отдел МЗ и РМП администрации Хомутовского муниципального образования</w:t>
            </w:r>
          </w:p>
        </w:tc>
      </w:tr>
      <w:tr w:rsidR="00143206" w:rsidRPr="00143206" w:rsidTr="00143206">
        <w:trPr>
          <w:trHeight w:val="1309"/>
        </w:trPr>
        <w:tc>
          <w:tcPr>
            <w:tcW w:w="568" w:type="dxa"/>
          </w:tcPr>
          <w:p w:rsidR="00143206" w:rsidRPr="00143206" w:rsidRDefault="00143206" w:rsidP="00143206">
            <w:pPr>
              <w:tabs>
                <w:tab w:val="left" w:pos="426"/>
                <w:tab w:val="left" w:pos="3976"/>
              </w:tabs>
              <w:ind w:left="0" w:right="-142" w:firstLine="567"/>
              <w:rPr>
                <w:sz w:val="18"/>
                <w:szCs w:val="18"/>
              </w:rPr>
            </w:pPr>
            <w:r w:rsidRPr="00143206">
              <w:rPr>
                <w:sz w:val="18"/>
                <w:szCs w:val="18"/>
              </w:rPr>
              <w:t>4</w:t>
            </w:r>
          </w:p>
        </w:tc>
        <w:tc>
          <w:tcPr>
            <w:tcW w:w="4678" w:type="dxa"/>
          </w:tcPr>
          <w:p w:rsidR="00143206" w:rsidRPr="00143206" w:rsidRDefault="00143206" w:rsidP="00423A4B">
            <w:pPr>
              <w:tabs>
                <w:tab w:val="left" w:pos="426"/>
                <w:tab w:val="left" w:pos="3976"/>
              </w:tabs>
              <w:ind w:left="0" w:right="-142" w:firstLine="567"/>
              <w:jc w:val="left"/>
              <w:rPr>
                <w:sz w:val="18"/>
                <w:szCs w:val="18"/>
              </w:rPr>
            </w:pPr>
            <w:r w:rsidRPr="00143206">
              <w:rPr>
                <w:sz w:val="18"/>
                <w:szCs w:val="18"/>
              </w:rPr>
              <w:t>Осуществлять контроль  соответствия ассортимента товаров, реализуемого на ярмарке, согласно приложению №2 к  Порядку организации ярмарки и продажи товаров (оказания услуг) на ней</w:t>
            </w:r>
          </w:p>
        </w:tc>
        <w:tc>
          <w:tcPr>
            <w:tcW w:w="1701" w:type="dxa"/>
          </w:tcPr>
          <w:p w:rsidR="00143206" w:rsidRPr="00143206" w:rsidRDefault="00143206" w:rsidP="00423A4B">
            <w:pPr>
              <w:tabs>
                <w:tab w:val="left" w:pos="426"/>
                <w:tab w:val="left" w:pos="3976"/>
              </w:tabs>
              <w:ind w:left="0" w:right="-142" w:firstLine="0"/>
              <w:jc w:val="left"/>
              <w:rPr>
                <w:sz w:val="18"/>
                <w:szCs w:val="18"/>
              </w:rPr>
            </w:pPr>
            <w:r w:rsidRPr="00143206">
              <w:rPr>
                <w:sz w:val="18"/>
                <w:szCs w:val="18"/>
              </w:rPr>
              <w:t>Весь период проведения ярмарки</w:t>
            </w:r>
          </w:p>
        </w:tc>
        <w:tc>
          <w:tcPr>
            <w:tcW w:w="3090" w:type="dxa"/>
          </w:tcPr>
          <w:p w:rsidR="00143206" w:rsidRPr="00143206" w:rsidRDefault="00143206" w:rsidP="00423A4B">
            <w:pPr>
              <w:tabs>
                <w:tab w:val="left" w:pos="426"/>
                <w:tab w:val="left" w:pos="3976"/>
              </w:tabs>
              <w:ind w:left="0" w:right="-142" w:firstLine="567"/>
              <w:jc w:val="left"/>
              <w:rPr>
                <w:sz w:val="18"/>
                <w:szCs w:val="18"/>
              </w:rPr>
            </w:pPr>
            <w:r w:rsidRPr="00143206">
              <w:rPr>
                <w:sz w:val="18"/>
                <w:szCs w:val="18"/>
              </w:rPr>
              <w:t>Отдел МЗ и РМП администрации Хомутовского муниципального образования</w:t>
            </w:r>
          </w:p>
        </w:tc>
      </w:tr>
      <w:tr w:rsidR="00143206" w:rsidRPr="00143206" w:rsidTr="00143206">
        <w:trPr>
          <w:trHeight w:val="448"/>
        </w:trPr>
        <w:tc>
          <w:tcPr>
            <w:tcW w:w="568" w:type="dxa"/>
          </w:tcPr>
          <w:p w:rsidR="00143206" w:rsidRPr="00143206" w:rsidRDefault="00143206" w:rsidP="00143206">
            <w:pPr>
              <w:tabs>
                <w:tab w:val="left" w:pos="426"/>
                <w:tab w:val="left" w:pos="3976"/>
              </w:tabs>
              <w:ind w:left="0" w:right="-142" w:firstLine="567"/>
              <w:rPr>
                <w:sz w:val="18"/>
                <w:szCs w:val="18"/>
              </w:rPr>
            </w:pPr>
            <w:r w:rsidRPr="00143206">
              <w:rPr>
                <w:sz w:val="18"/>
                <w:szCs w:val="18"/>
              </w:rPr>
              <w:t>5</w:t>
            </w:r>
          </w:p>
        </w:tc>
        <w:tc>
          <w:tcPr>
            <w:tcW w:w="4678" w:type="dxa"/>
          </w:tcPr>
          <w:p w:rsidR="00143206" w:rsidRPr="00143206" w:rsidRDefault="00143206" w:rsidP="00423A4B">
            <w:pPr>
              <w:tabs>
                <w:tab w:val="left" w:pos="426"/>
                <w:tab w:val="left" w:pos="3976"/>
              </w:tabs>
              <w:ind w:left="0" w:right="-142" w:firstLine="567"/>
              <w:jc w:val="left"/>
              <w:rPr>
                <w:sz w:val="18"/>
                <w:szCs w:val="18"/>
              </w:rPr>
            </w:pPr>
            <w:r w:rsidRPr="00143206">
              <w:rPr>
                <w:sz w:val="18"/>
                <w:szCs w:val="18"/>
              </w:rPr>
              <w:t xml:space="preserve">Обеспечить контроль соблюдения соответствия занимаемых участниками ярмарки мест </w:t>
            </w:r>
            <w:proofErr w:type="gramStart"/>
            <w:r w:rsidRPr="00143206">
              <w:rPr>
                <w:sz w:val="18"/>
                <w:szCs w:val="18"/>
              </w:rPr>
              <w:t>согласно Перечня</w:t>
            </w:r>
            <w:proofErr w:type="gramEnd"/>
            <w:r w:rsidRPr="00143206">
              <w:rPr>
                <w:sz w:val="18"/>
                <w:szCs w:val="18"/>
              </w:rPr>
              <w:t xml:space="preserve"> торговых мест проведения ярмарки, определенным приложением №1 к  Порядку организации ярмарки и продажи товаров (оказания услуг) на ней</w:t>
            </w:r>
          </w:p>
        </w:tc>
        <w:tc>
          <w:tcPr>
            <w:tcW w:w="1701" w:type="dxa"/>
          </w:tcPr>
          <w:p w:rsidR="00143206" w:rsidRPr="00143206" w:rsidRDefault="00143206" w:rsidP="00423A4B">
            <w:pPr>
              <w:tabs>
                <w:tab w:val="left" w:pos="426"/>
                <w:tab w:val="left" w:pos="3976"/>
              </w:tabs>
              <w:ind w:left="0" w:right="-142" w:firstLine="0"/>
              <w:jc w:val="left"/>
              <w:rPr>
                <w:sz w:val="18"/>
                <w:szCs w:val="18"/>
              </w:rPr>
            </w:pPr>
            <w:r w:rsidRPr="00143206">
              <w:rPr>
                <w:sz w:val="18"/>
                <w:szCs w:val="18"/>
              </w:rPr>
              <w:t>Весь период проведения ярмарки</w:t>
            </w:r>
          </w:p>
        </w:tc>
        <w:tc>
          <w:tcPr>
            <w:tcW w:w="3090" w:type="dxa"/>
          </w:tcPr>
          <w:p w:rsidR="00143206" w:rsidRPr="00143206" w:rsidRDefault="00143206" w:rsidP="00423A4B">
            <w:pPr>
              <w:tabs>
                <w:tab w:val="left" w:pos="426"/>
                <w:tab w:val="left" w:pos="3976"/>
              </w:tabs>
              <w:ind w:left="0" w:right="-142" w:firstLine="567"/>
              <w:jc w:val="left"/>
              <w:rPr>
                <w:sz w:val="18"/>
                <w:szCs w:val="18"/>
              </w:rPr>
            </w:pPr>
            <w:r w:rsidRPr="00143206">
              <w:rPr>
                <w:sz w:val="18"/>
                <w:szCs w:val="18"/>
              </w:rPr>
              <w:t>Отдел МЗ и РМП администрации Хомутовского муниципального образования</w:t>
            </w:r>
          </w:p>
        </w:tc>
      </w:tr>
      <w:tr w:rsidR="00143206" w:rsidRPr="00143206" w:rsidTr="00143206">
        <w:trPr>
          <w:trHeight w:val="328"/>
        </w:trPr>
        <w:tc>
          <w:tcPr>
            <w:tcW w:w="568" w:type="dxa"/>
          </w:tcPr>
          <w:p w:rsidR="00143206" w:rsidRPr="00143206" w:rsidRDefault="00143206" w:rsidP="00143206">
            <w:pPr>
              <w:tabs>
                <w:tab w:val="left" w:pos="426"/>
                <w:tab w:val="left" w:pos="3976"/>
              </w:tabs>
              <w:ind w:left="0" w:right="-142" w:firstLine="567"/>
              <w:rPr>
                <w:sz w:val="18"/>
                <w:szCs w:val="18"/>
              </w:rPr>
            </w:pPr>
            <w:r w:rsidRPr="00143206">
              <w:rPr>
                <w:sz w:val="18"/>
                <w:szCs w:val="18"/>
              </w:rPr>
              <w:t>6</w:t>
            </w:r>
          </w:p>
        </w:tc>
        <w:tc>
          <w:tcPr>
            <w:tcW w:w="4678" w:type="dxa"/>
          </w:tcPr>
          <w:p w:rsidR="00143206" w:rsidRPr="00143206" w:rsidRDefault="00143206" w:rsidP="00423A4B">
            <w:pPr>
              <w:tabs>
                <w:tab w:val="left" w:pos="426"/>
                <w:tab w:val="left" w:pos="3976"/>
              </w:tabs>
              <w:ind w:left="0" w:right="-142" w:firstLine="567"/>
              <w:jc w:val="left"/>
              <w:rPr>
                <w:sz w:val="18"/>
                <w:szCs w:val="18"/>
              </w:rPr>
            </w:pPr>
            <w:r w:rsidRPr="00143206">
              <w:rPr>
                <w:sz w:val="18"/>
                <w:szCs w:val="18"/>
              </w:rPr>
              <w:t xml:space="preserve">Обеспечить </w:t>
            </w:r>
            <w:proofErr w:type="gramStart"/>
            <w:r w:rsidRPr="00143206">
              <w:rPr>
                <w:sz w:val="18"/>
                <w:szCs w:val="18"/>
              </w:rPr>
              <w:t>контроль за</w:t>
            </w:r>
            <w:proofErr w:type="gramEnd"/>
            <w:r w:rsidRPr="00143206">
              <w:rPr>
                <w:sz w:val="18"/>
                <w:szCs w:val="18"/>
              </w:rPr>
              <w:t xml:space="preserve"> соблюдением пользователями мест обязанностей, предусмотренных законодательством в области торговой деятельности, а также в целях обеспечения санитарных норм и санитарно-эпидемиологического благополучия населения </w:t>
            </w:r>
          </w:p>
        </w:tc>
        <w:tc>
          <w:tcPr>
            <w:tcW w:w="1701" w:type="dxa"/>
          </w:tcPr>
          <w:p w:rsidR="00143206" w:rsidRPr="00143206" w:rsidRDefault="00143206" w:rsidP="00423A4B">
            <w:pPr>
              <w:tabs>
                <w:tab w:val="left" w:pos="426"/>
                <w:tab w:val="left" w:pos="3976"/>
              </w:tabs>
              <w:ind w:left="0" w:right="-142" w:firstLine="0"/>
              <w:jc w:val="left"/>
              <w:rPr>
                <w:sz w:val="18"/>
                <w:szCs w:val="18"/>
              </w:rPr>
            </w:pPr>
            <w:r w:rsidRPr="00143206">
              <w:rPr>
                <w:sz w:val="18"/>
                <w:szCs w:val="18"/>
              </w:rPr>
              <w:t>Весь период проведения ярмарки</w:t>
            </w:r>
          </w:p>
        </w:tc>
        <w:tc>
          <w:tcPr>
            <w:tcW w:w="3090" w:type="dxa"/>
          </w:tcPr>
          <w:p w:rsidR="00143206" w:rsidRPr="00143206" w:rsidRDefault="00143206" w:rsidP="00423A4B">
            <w:pPr>
              <w:tabs>
                <w:tab w:val="left" w:pos="426"/>
                <w:tab w:val="left" w:pos="3976"/>
              </w:tabs>
              <w:ind w:left="0" w:right="-142" w:firstLine="567"/>
              <w:jc w:val="left"/>
              <w:rPr>
                <w:sz w:val="18"/>
                <w:szCs w:val="18"/>
              </w:rPr>
            </w:pPr>
            <w:r w:rsidRPr="00143206">
              <w:rPr>
                <w:sz w:val="18"/>
                <w:szCs w:val="18"/>
              </w:rPr>
              <w:t>Отдел МЗ и РМП администрации Хомутовского муниципального образования</w:t>
            </w:r>
          </w:p>
        </w:tc>
      </w:tr>
      <w:tr w:rsidR="00143206" w:rsidRPr="00143206" w:rsidTr="00143206">
        <w:trPr>
          <w:trHeight w:val="328"/>
        </w:trPr>
        <w:tc>
          <w:tcPr>
            <w:tcW w:w="568" w:type="dxa"/>
          </w:tcPr>
          <w:p w:rsidR="00143206" w:rsidRPr="00143206" w:rsidRDefault="00143206" w:rsidP="00143206">
            <w:pPr>
              <w:tabs>
                <w:tab w:val="left" w:pos="426"/>
                <w:tab w:val="left" w:pos="3976"/>
              </w:tabs>
              <w:ind w:left="0" w:right="-142" w:firstLine="567"/>
              <w:rPr>
                <w:sz w:val="18"/>
                <w:szCs w:val="18"/>
              </w:rPr>
            </w:pPr>
            <w:r w:rsidRPr="00143206">
              <w:rPr>
                <w:sz w:val="18"/>
                <w:szCs w:val="18"/>
              </w:rPr>
              <w:t>7</w:t>
            </w:r>
          </w:p>
        </w:tc>
        <w:tc>
          <w:tcPr>
            <w:tcW w:w="4678" w:type="dxa"/>
          </w:tcPr>
          <w:p w:rsidR="00143206" w:rsidRPr="00143206" w:rsidRDefault="00143206" w:rsidP="00423A4B">
            <w:pPr>
              <w:tabs>
                <w:tab w:val="left" w:pos="426"/>
                <w:tab w:val="left" w:pos="3976"/>
              </w:tabs>
              <w:ind w:left="0" w:right="-142" w:firstLine="567"/>
              <w:jc w:val="left"/>
              <w:rPr>
                <w:sz w:val="18"/>
                <w:szCs w:val="18"/>
              </w:rPr>
            </w:pPr>
            <w:r w:rsidRPr="00143206">
              <w:rPr>
                <w:sz w:val="18"/>
                <w:szCs w:val="18"/>
              </w:rPr>
              <w:t xml:space="preserve">Обеспечить </w:t>
            </w:r>
            <w:proofErr w:type="gramStart"/>
            <w:r w:rsidRPr="00143206">
              <w:rPr>
                <w:sz w:val="18"/>
                <w:szCs w:val="18"/>
              </w:rPr>
              <w:t>контроль за</w:t>
            </w:r>
            <w:proofErr w:type="gramEnd"/>
            <w:r w:rsidRPr="00143206">
              <w:rPr>
                <w:sz w:val="18"/>
                <w:szCs w:val="18"/>
              </w:rPr>
              <w:t xml:space="preserve"> соблюдением на территории проведения ярмарки требований пожарной безопасности</w:t>
            </w:r>
          </w:p>
          <w:p w:rsidR="00143206" w:rsidRPr="00143206" w:rsidRDefault="00143206" w:rsidP="00423A4B">
            <w:pPr>
              <w:tabs>
                <w:tab w:val="left" w:pos="426"/>
                <w:tab w:val="left" w:pos="3976"/>
              </w:tabs>
              <w:ind w:left="0" w:right="-142" w:firstLine="567"/>
              <w:jc w:val="left"/>
              <w:rPr>
                <w:sz w:val="18"/>
                <w:szCs w:val="18"/>
              </w:rPr>
            </w:pPr>
          </w:p>
        </w:tc>
        <w:tc>
          <w:tcPr>
            <w:tcW w:w="1701" w:type="dxa"/>
          </w:tcPr>
          <w:p w:rsidR="00143206" w:rsidRPr="00143206" w:rsidRDefault="00143206" w:rsidP="00423A4B">
            <w:pPr>
              <w:tabs>
                <w:tab w:val="left" w:pos="426"/>
                <w:tab w:val="left" w:pos="3976"/>
              </w:tabs>
              <w:ind w:left="0" w:right="-142" w:firstLine="0"/>
              <w:jc w:val="left"/>
              <w:rPr>
                <w:sz w:val="18"/>
                <w:szCs w:val="18"/>
              </w:rPr>
            </w:pPr>
            <w:r w:rsidRPr="00143206">
              <w:rPr>
                <w:sz w:val="18"/>
                <w:szCs w:val="18"/>
              </w:rPr>
              <w:t>Весь период проведения ярмарки</w:t>
            </w:r>
          </w:p>
        </w:tc>
        <w:tc>
          <w:tcPr>
            <w:tcW w:w="3090" w:type="dxa"/>
          </w:tcPr>
          <w:p w:rsidR="00143206" w:rsidRPr="00143206" w:rsidRDefault="00143206" w:rsidP="00423A4B">
            <w:pPr>
              <w:tabs>
                <w:tab w:val="left" w:pos="426"/>
                <w:tab w:val="left" w:pos="3976"/>
              </w:tabs>
              <w:ind w:left="0" w:right="-142" w:firstLine="567"/>
              <w:jc w:val="left"/>
              <w:rPr>
                <w:sz w:val="18"/>
                <w:szCs w:val="18"/>
              </w:rPr>
            </w:pPr>
            <w:r w:rsidRPr="00143206">
              <w:rPr>
                <w:sz w:val="18"/>
                <w:szCs w:val="18"/>
              </w:rPr>
              <w:t>Отдел МЗ и РМП администрации Хомутовского муниципального образования</w:t>
            </w:r>
          </w:p>
        </w:tc>
      </w:tr>
      <w:tr w:rsidR="00143206" w:rsidRPr="00143206" w:rsidTr="00143206">
        <w:trPr>
          <w:trHeight w:val="328"/>
        </w:trPr>
        <w:tc>
          <w:tcPr>
            <w:tcW w:w="568" w:type="dxa"/>
          </w:tcPr>
          <w:p w:rsidR="00143206" w:rsidRPr="00143206" w:rsidRDefault="00143206" w:rsidP="00143206">
            <w:pPr>
              <w:tabs>
                <w:tab w:val="left" w:pos="426"/>
                <w:tab w:val="left" w:pos="3976"/>
              </w:tabs>
              <w:ind w:left="0" w:right="-142" w:firstLine="567"/>
              <w:rPr>
                <w:sz w:val="18"/>
                <w:szCs w:val="18"/>
              </w:rPr>
            </w:pPr>
            <w:r w:rsidRPr="00143206">
              <w:rPr>
                <w:sz w:val="18"/>
                <w:szCs w:val="18"/>
              </w:rPr>
              <w:t>8</w:t>
            </w:r>
          </w:p>
        </w:tc>
        <w:tc>
          <w:tcPr>
            <w:tcW w:w="4678" w:type="dxa"/>
          </w:tcPr>
          <w:p w:rsidR="00143206" w:rsidRPr="00143206" w:rsidRDefault="00143206" w:rsidP="00423A4B">
            <w:pPr>
              <w:tabs>
                <w:tab w:val="left" w:pos="426"/>
                <w:tab w:val="left" w:pos="3976"/>
              </w:tabs>
              <w:ind w:left="0" w:right="-142" w:firstLine="567"/>
              <w:jc w:val="left"/>
              <w:rPr>
                <w:sz w:val="18"/>
                <w:szCs w:val="18"/>
              </w:rPr>
            </w:pPr>
            <w:r w:rsidRPr="00143206">
              <w:rPr>
                <w:sz w:val="18"/>
                <w:szCs w:val="18"/>
              </w:rPr>
              <w:t xml:space="preserve">Обеспечить </w:t>
            </w:r>
            <w:proofErr w:type="gramStart"/>
            <w:r w:rsidRPr="00143206">
              <w:rPr>
                <w:sz w:val="18"/>
                <w:szCs w:val="18"/>
              </w:rPr>
              <w:t>контроль за</w:t>
            </w:r>
            <w:proofErr w:type="gramEnd"/>
            <w:r w:rsidRPr="00143206">
              <w:rPr>
                <w:sz w:val="18"/>
                <w:szCs w:val="18"/>
              </w:rPr>
              <w:t xml:space="preserve"> исполнением настоящего Плана мероприятий</w:t>
            </w:r>
          </w:p>
        </w:tc>
        <w:tc>
          <w:tcPr>
            <w:tcW w:w="1701" w:type="dxa"/>
          </w:tcPr>
          <w:p w:rsidR="00143206" w:rsidRPr="00143206" w:rsidRDefault="00143206" w:rsidP="00423A4B">
            <w:pPr>
              <w:tabs>
                <w:tab w:val="left" w:pos="426"/>
                <w:tab w:val="left" w:pos="3976"/>
              </w:tabs>
              <w:ind w:left="0" w:right="-142" w:firstLine="0"/>
              <w:jc w:val="left"/>
              <w:rPr>
                <w:sz w:val="18"/>
                <w:szCs w:val="18"/>
              </w:rPr>
            </w:pPr>
            <w:r w:rsidRPr="00143206">
              <w:rPr>
                <w:sz w:val="18"/>
                <w:szCs w:val="18"/>
              </w:rPr>
              <w:t>Весь период проведения ярмарки</w:t>
            </w:r>
          </w:p>
        </w:tc>
        <w:tc>
          <w:tcPr>
            <w:tcW w:w="3090" w:type="dxa"/>
          </w:tcPr>
          <w:p w:rsidR="00143206" w:rsidRPr="00143206" w:rsidRDefault="00143206" w:rsidP="00423A4B">
            <w:pPr>
              <w:tabs>
                <w:tab w:val="left" w:pos="426"/>
                <w:tab w:val="left" w:pos="3976"/>
              </w:tabs>
              <w:ind w:left="0" w:right="-142" w:firstLine="567"/>
              <w:jc w:val="left"/>
              <w:rPr>
                <w:sz w:val="18"/>
                <w:szCs w:val="18"/>
              </w:rPr>
            </w:pPr>
            <w:r w:rsidRPr="00143206">
              <w:rPr>
                <w:sz w:val="18"/>
                <w:szCs w:val="18"/>
              </w:rPr>
              <w:t>Отдел МЗ и РМП администрации Хомутовского муниципального образования</w:t>
            </w:r>
          </w:p>
        </w:tc>
      </w:tr>
    </w:tbl>
    <w:p w:rsidR="00143206" w:rsidRPr="00143206" w:rsidRDefault="00143206" w:rsidP="00143206">
      <w:pPr>
        <w:tabs>
          <w:tab w:val="left" w:pos="426"/>
          <w:tab w:val="left" w:pos="3976"/>
        </w:tabs>
        <w:ind w:left="0" w:right="-142" w:firstLine="426"/>
        <w:jc w:val="left"/>
        <w:rPr>
          <w:i/>
          <w:sz w:val="18"/>
          <w:szCs w:val="18"/>
        </w:rPr>
      </w:pPr>
    </w:p>
    <w:p w:rsidR="00143206" w:rsidRPr="00143206" w:rsidRDefault="00143206" w:rsidP="00143206">
      <w:pPr>
        <w:tabs>
          <w:tab w:val="left" w:pos="426"/>
          <w:tab w:val="left" w:pos="3976"/>
        </w:tabs>
        <w:ind w:left="0" w:right="-142" w:firstLine="426"/>
        <w:jc w:val="left"/>
        <w:rPr>
          <w:i/>
          <w:sz w:val="18"/>
          <w:szCs w:val="18"/>
        </w:rPr>
      </w:pPr>
    </w:p>
    <w:p w:rsidR="00143206" w:rsidRPr="00143206" w:rsidRDefault="001B1D3D" w:rsidP="00143206">
      <w:pPr>
        <w:tabs>
          <w:tab w:val="left" w:pos="426"/>
          <w:tab w:val="left" w:pos="3976"/>
        </w:tabs>
        <w:ind w:left="0" w:right="-142" w:firstLine="426"/>
        <w:jc w:val="left"/>
        <w:rPr>
          <w:i/>
          <w:sz w:val="18"/>
          <w:szCs w:val="18"/>
        </w:rPr>
      </w:pPr>
      <w:r>
        <w:rPr>
          <w:i/>
          <w:sz w:val="18"/>
          <w:szCs w:val="18"/>
        </w:rPr>
        <w:t xml:space="preserve">                                                                           </w:t>
      </w:r>
      <w:r w:rsidR="00143206" w:rsidRPr="00143206">
        <w:rPr>
          <w:i/>
          <w:sz w:val="18"/>
          <w:szCs w:val="18"/>
        </w:rPr>
        <w:t>Начальник отдела МЗ и РМП                                                     Дубровина</w:t>
      </w:r>
    </w:p>
    <w:p w:rsidR="00C062B7" w:rsidRDefault="00C062B7" w:rsidP="00294B0D">
      <w:pPr>
        <w:tabs>
          <w:tab w:val="left" w:pos="426"/>
          <w:tab w:val="left" w:pos="3976"/>
        </w:tabs>
        <w:ind w:left="0" w:right="-142" w:firstLine="426"/>
        <w:jc w:val="center"/>
        <w:rPr>
          <w:sz w:val="18"/>
          <w:szCs w:val="18"/>
        </w:rPr>
      </w:pPr>
    </w:p>
    <w:p w:rsidR="00C062B7" w:rsidRDefault="00C062B7" w:rsidP="00294B0D">
      <w:pPr>
        <w:tabs>
          <w:tab w:val="left" w:pos="426"/>
          <w:tab w:val="left" w:pos="3976"/>
        </w:tabs>
        <w:ind w:left="0" w:right="-142" w:firstLine="426"/>
        <w:jc w:val="center"/>
        <w:rPr>
          <w:sz w:val="18"/>
          <w:szCs w:val="18"/>
        </w:rPr>
      </w:pPr>
    </w:p>
    <w:p w:rsidR="00C062B7" w:rsidRDefault="00C062B7" w:rsidP="00294B0D">
      <w:pPr>
        <w:tabs>
          <w:tab w:val="left" w:pos="426"/>
          <w:tab w:val="left" w:pos="3976"/>
        </w:tabs>
        <w:ind w:left="0" w:right="-142" w:firstLine="426"/>
        <w:jc w:val="center"/>
        <w:rPr>
          <w:sz w:val="18"/>
          <w:szCs w:val="18"/>
        </w:rPr>
      </w:pPr>
    </w:p>
    <w:p w:rsidR="00C062B7" w:rsidRDefault="00C062B7" w:rsidP="00294B0D">
      <w:pPr>
        <w:tabs>
          <w:tab w:val="left" w:pos="426"/>
          <w:tab w:val="left" w:pos="3976"/>
        </w:tabs>
        <w:ind w:left="0" w:right="-142" w:firstLine="426"/>
        <w:jc w:val="center"/>
        <w:rPr>
          <w:sz w:val="18"/>
          <w:szCs w:val="18"/>
        </w:rPr>
      </w:pPr>
    </w:p>
    <w:p w:rsidR="00C062B7" w:rsidRDefault="00C062B7" w:rsidP="00294B0D">
      <w:pPr>
        <w:tabs>
          <w:tab w:val="left" w:pos="426"/>
          <w:tab w:val="left" w:pos="3976"/>
        </w:tabs>
        <w:ind w:left="0" w:right="-142" w:firstLine="426"/>
        <w:jc w:val="center"/>
        <w:rPr>
          <w:sz w:val="18"/>
          <w:szCs w:val="18"/>
        </w:rPr>
      </w:pPr>
    </w:p>
    <w:p w:rsidR="00C062B7" w:rsidRDefault="00C062B7" w:rsidP="00294B0D">
      <w:pPr>
        <w:tabs>
          <w:tab w:val="left" w:pos="426"/>
          <w:tab w:val="left" w:pos="3976"/>
        </w:tabs>
        <w:ind w:left="0" w:right="-142" w:firstLine="426"/>
        <w:jc w:val="center"/>
        <w:rPr>
          <w:sz w:val="18"/>
          <w:szCs w:val="18"/>
        </w:rPr>
      </w:pPr>
    </w:p>
    <w:p w:rsidR="00C062B7" w:rsidRDefault="00C062B7" w:rsidP="00294B0D">
      <w:pPr>
        <w:tabs>
          <w:tab w:val="left" w:pos="426"/>
          <w:tab w:val="left" w:pos="3976"/>
        </w:tabs>
        <w:ind w:left="0" w:right="-142" w:firstLine="426"/>
        <w:jc w:val="center"/>
        <w:rPr>
          <w:sz w:val="18"/>
          <w:szCs w:val="18"/>
        </w:rPr>
      </w:pPr>
    </w:p>
    <w:p w:rsidR="00C062B7" w:rsidRDefault="00C062B7" w:rsidP="00294B0D">
      <w:pPr>
        <w:tabs>
          <w:tab w:val="left" w:pos="426"/>
          <w:tab w:val="left" w:pos="3976"/>
        </w:tabs>
        <w:ind w:left="0" w:right="-142" w:firstLine="426"/>
        <w:jc w:val="center"/>
        <w:rPr>
          <w:sz w:val="18"/>
          <w:szCs w:val="18"/>
        </w:rPr>
      </w:pPr>
    </w:p>
    <w:p w:rsidR="00C062B7" w:rsidRDefault="00C062B7" w:rsidP="00294B0D">
      <w:pPr>
        <w:tabs>
          <w:tab w:val="left" w:pos="426"/>
          <w:tab w:val="left" w:pos="3976"/>
        </w:tabs>
        <w:ind w:left="0" w:right="-142" w:firstLine="426"/>
        <w:jc w:val="center"/>
        <w:rPr>
          <w:sz w:val="18"/>
          <w:szCs w:val="18"/>
        </w:rPr>
      </w:pPr>
    </w:p>
    <w:p w:rsidR="00C062B7" w:rsidRDefault="00C062B7" w:rsidP="00294B0D">
      <w:pPr>
        <w:tabs>
          <w:tab w:val="left" w:pos="426"/>
          <w:tab w:val="left" w:pos="3976"/>
        </w:tabs>
        <w:ind w:left="0" w:right="-142" w:firstLine="426"/>
        <w:jc w:val="center"/>
        <w:rPr>
          <w:sz w:val="18"/>
          <w:szCs w:val="18"/>
        </w:rPr>
      </w:pPr>
    </w:p>
    <w:p w:rsidR="00C062B7" w:rsidRDefault="00C062B7" w:rsidP="00294B0D">
      <w:pPr>
        <w:tabs>
          <w:tab w:val="left" w:pos="426"/>
          <w:tab w:val="left" w:pos="3976"/>
        </w:tabs>
        <w:ind w:left="0" w:right="-142" w:firstLine="426"/>
        <w:jc w:val="center"/>
        <w:rPr>
          <w:sz w:val="18"/>
          <w:szCs w:val="18"/>
        </w:rPr>
      </w:pPr>
    </w:p>
    <w:p w:rsidR="00C062B7" w:rsidRDefault="00C062B7" w:rsidP="00294B0D">
      <w:pPr>
        <w:tabs>
          <w:tab w:val="left" w:pos="426"/>
          <w:tab w:val="left" w:pos="3976"/>
        </w:tabs>
        <w:ind w:left="0" w:right="-142" w:firstLine="426"/>
        <w:jc w:val="center"/>
        <w:rPr>
          <w:sz w:val="18"/>
          <w:szCs w:val="18"/>
        </w:rPr>
      </w:pPr>
    </w:p>
    <w:p w:rsidR="00C062B7" w:rsidRDefault="00C062B7" w:rsidP="00294B0D">
      <w:pPr>
        <w:tabs>
          <w:tab w:val="left" w:pos="426"/>
          <w:tab w:val="left" w:pos="3976"/>
        </w:tabs>
        <w:ind w:left="0" w:right="-142" w:firstLine="426"/>
        <w:jc w:val="center"/>
        <w:rPr>
          <w:sz w:val="18"/>
          <w:szCs w:val="18"/>
        </w:rPr>
      </w:pPr>
    </w:p>
    <w:p w:rsidR="00C062B7" w:rsidRDefault="00C062B7" w:rsidP="00294B0D">
      <w:pPr>
        <w:tabs>
          <w:tab w:val="left" w:pos="426"/>
          <w:tab w:val="left" w:pos="3976"/>
        </w:tabs>
        <w:ind w:left="0" w:right="-142" w:firstLine="426"/>
        <w:jc w:val="center"/>
        <w:rPr>
          <w:sz w:val="18"/>
          <w:szCs w:val="18"/>
        </w:rPr>
      </w:pPr>
    </w:p>
    <w:p w:rsidR="00C062B7" w:rsidRDefault="00C062B7" w:rsidP="00294B0D">
      <w:pPr>
        <w:tabs>
          <w:tab w:val="left" w:pos="426"/>
          <w:tab w:val="left" w:pos="3976"/>
        </w:tabs>
        <w:ind w:left="0" w:right="-142" w:firstLine="426"/>
        <w:jc w:val="center"/>
        <w:rPr>
          <w:sz w:val="18"/>
          <w:szCs w:val="18"/>
        </w:rPr>
      </w:pPr>
    </w:p>
    <w:p w:rsidR="00C062B7" w:rsidRDefault="00C062B7"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3D3CB3" w:rsidRDefault="003D3CB3" w:rsidP="00175687">
      <w:pPr>
        <w:tabs>
          <w:tab w:val="left" w:pos="426"/>
          <w:tab w:val="left" w:pos="3976"/>
        </w:tabs>
        <w:ind w:left="0" w:right="-142" w:firstLine="426"/>
        <w:jc w:val="center"/>
        <w:rPr>
          <w:sz w:val="18"/>
          <w:szCs w:val="18"/>
        </w:rPr>
      </w:pPr>
    </w:p>
    <w:p w:rsidR="003D3CB3" w:rsidRDefault="003D3CB3" w:rsidP="003D3CB3">
      <w:pPr>
        <w:tabs>
          <w:tab w:val="left" w:pos="426"/>
          <w:tab w:val="left" w:pos="3976"/>
        </w:tabs>
        <w:ind w:left="0" w:right="-142" w:firstLine="0"/>
        <w:rPr>
          <w:sz w:val="18"/>
          <w:szCs w:val="18"/>
        </w:rPr>
      </w:pPr>
    </w:p>
    <w:p w:rsidR="003D3CB3" w:rsidRDefault="003D3CB3" w:rsidP="00175687">
      <w:pPr>
        <w:tabs>
          <w:tab w:val="left" w:pos="426"/>
          <w:tab w:val="left" w:pos="3976"/>
        </w:tabs>
        <w:ind w:left="0" w:right="-142" w:firstLine="426"/>
        <w:jc w:val="center"/>
        <w:rPr>
          <w:sz w:val="18"/>
          <w:szCs w:val="18"/>
        </w:rPr>
      </w:pPr>
    </w:p>
    <w:p w:rsidR="003D3CB3" w:rsidRPr="003D3CB3" w:rsidRDefault="003D3CB3" w:rsidP="003D3CB3">
      <w:pPr>
        <w:tabs>
          <w:tab w:val="left" w:pos="426"/>
          <w:tab w:val="left" w:pos="3976"/>
        </w:tabs>
        <w:ind w:left="0" w:right="-142" w:firstLine="426"/>
        <w:jc w:val="center"/>
        <w:rPr>
          <w:sz w:val="18"/>
          <w:szCs w:val="18"/>
        </w:rPr>
      </w:pPr>
      <w:r w:rsidRPr="003D3CB3">
        <w:rPr>
          <w:sz w:val="18"/>
          <w:szCs w:val="18"/>
        </w:rPr>
        <w:lastRenderedPageBreak/>
        <w:t>РОССИЙСКАЯ ФЕДЕРАЦИЯ</w:t>
      </w:r>
    </w:p>
    <w:p w:rsidR="003D3CB3" w:rsidRPr="003D3CB3" w:rsidRDefault="003D3CB3" w:rsidP="003D3CB3">
      <w:pPr>
        <w:tabs>
          <w:tab w:val="left" w:pos="426"/>
          <w:tab w:val="left" w:pos="3976"/>
        </w:tabs>
        <w:ind w:left="0" w:right="-142" w:firstLine="426"/>
        <w:jc w:val="center"/>
        <w:rPr>
          <w:sz w:val="18"/>
          <w:szCs w:val="18"/>
        </w:rPr>
      </w:pPr>
      <w:r w:rsidRPr="003D3CB3">
        <w:rPr>
          <w:sz w:val="18"/>
          <w:szCs w:val="18"/>
        </w:rPr>
        <w:t>ИРКУТСКАЯ ОБЛАСТЬ ИРКУТСКИЙ РАЙОН</w:t>
      </w:r>
    </w:p>
    <w:p w:rsidR="003D3CB3" w:rsidRPr="003D3CB3" w:rsidRDefault="003D3CB3" w:rsidP="003D3CB3">
      <w:pPr>
        <w:tabs>
          <w:tab w:val="left" w:pos="426"/>
          <w:tab w:val="left" w:pos="3976"/>
        </w:tabs>
        <w:ind w:left="0" w:right="-142" w:firstLine="426"/>
        <w:jc w:val="center"/>
        <w:rPr>
          <w:sz w:val="18"/>
          <w:szCs w:val="18"/>
        </w:rPr>
      </w:pPr>
      <w:r w:rsidRPr="003D3CB3">
        <w:rPr>
          <w:sz w:val="18"/>
          <w:szCs w:val="18"/>
        </w:rPr>
        <w:t>ХОМУТОВСКОЕ МУНИЦИПАЛЬНОЕ ОБРАЗОВАНИЕ</w:t>
      </w:r>
    </w:p>
    <w:p w:rsidR="003D3CB3" w:rsidRPr="003D3CB3" w:rsidRDefault="003D3CB3" w:rsidP="003D3CB3">
      <w:pPr>
        <w:tabs>
          <w:tab w:val="left" w:pos="426"/>
          <w:tab w:val="left" w:pos="3976"/>
        </w:tabs>
        <w:ind w:left="0" w:right="-142" w:firstLine="426"/>
        <w:jc w:val="center"/>
        <w:rPr>
          <w:sz w:val="18"/>
          <w:szCs w:val="18"/>
        </w:rPr>
      </w:pPr>
      <w:r w:rsidRPr="003D3CB3">
        <w:rPr>
          <w:sz w:val="18"/>
          <w:szCs w:val="18"/>
        </w:rPr>
        <w:t>АДМИНИСТРАЦИЯ</w:t>
      </w:r>
    </w:p>
    <w:p w:rsidR="003D3CB3" w:rsidRPr="003D3CB3" w:rsidRDefault="003D3CB3" w:rsidP="003D3CB3">
      <w:pPr>
        <w:tabs>
          <w:tab w:val="left" w:pos="426"/>
          <w:tab w:val="left" w:pos="3976"/>
        </w:tabs>
        <w:ind w:left="0" w:right="-142" w:firstLine="426"/>
        <w:jc w:val="center"/>
        <w:rPr>
          <w:sz w:val="18"/>
          <w:szCs w:val="18"/>
        </w:rPr>
      </w:pPr>
      <w:r w:rsidRPr="003D3CB3">
        <w:rPr>
          <w:sz w:val="18"/>
          <w:szCs w:val="18"/>
        </w:rPr>
        <w:t>ПОСТАНОВЛЕНИЕ</w:t>
      </w:r>
    </w:p>
    <w:p w:rsidR="003D3CB3" w:rsidRPr="003D3CB3" w:rsidRDefault="003D3CB3" w:rsidP="003D3CB3">
      <w:pPr>
        <w:tabs>
          <w:tab w:val="left" w:pos="426"/>
          <w:tab w:val="left" w:pos="3976"/>
        </w:tabs>
        <w:ind w:left="0" w:right="-142" w:firstLine="426"/>
        <w:jc w:val="center"/>
        <w:rPr>
          <w:sz w:val="18"/>
          <w:szCs w:val="18"/>
        </w:rPr>
      </w:pPr>
    </w:p>
    <w:p w:rsidR="003D3CB3" w:rsidRPr="001009ED" w:rsidRDefault="003D3CB3" w:rsidP="003D3CB3">
      <w:pPr>
        <w:tabs>
          <w:tab w:val="left" w:pos="426"/>
          <w:tab w:val="left" w:pos="3976"/>
        </w:tabs>
        <w:ind w:left="0" w:right="-142" w:firstLine="426"/>
        <w:jc w:val="left"/>
        <w:rPr>
          <w:sz w:val="18"/>
          <w:szCs w:val="18"/>
          <w:u w:val="single"/>
        </w:rPr>
      </w:pPr>
      <w:r w:rsidRPr="001009ED">
        <w:rPr>
          <w:sz w:val="18"/>
          <w:szCs w:val="18"/>
          <w:u w:val="single"/>
        </w:rPr>
        <w:t>26.06.2025  № 12</w:t>
      </w:r>
      <w:r w:rsidR="001009ED" w:rsidRPr="001009ED">
        <w:rPr>
          <w:sz w:val="18"/>
          <w:szCs w:val="18"/>
          <w:u w:val="single"/>
        </w:rPr>
        <w:t>2</w:t>
      </w:r>
      <w:r w:rsidRPr="001009ED">
        <w:rPr>
          <w:sz w:val="18"/>
          <w:szCs w:val="18"/>
          <w:u w:val="single"/>
        </w:rPr>
        <w:t xml:space="preserve"> од</w:t>
      </w:r>
    </w:p>
    <w:p w:rsidR="003D3CB3" w:rsidRDefault="003D3CB3" w:rsidP="003D3CB3">
      <w:pPr>
        <w:tabs>
          <w:tab w:val="left" w:pos="426"/>
          <w:tab w:val="left" w:pos="3976"/>
        </w:tabs>
        <w:ind w:left="0" w:right="-142" w:firstLine="426"/>
        <w:jc w:val="left"/>
        <w:rPr>
          <w:sz w:val="18"/>
          <w:szCs w:val="18"/>
        </w:rPr>
      </w:pPr>
      <w:r w:rsidRPr="003D3CB3">
        <w:rPr>
          <w:sz w:val="18"/>
          <w:szCs w:val="18"/>
        </w:rPr>
        <w:t xml:space="preserve">       с. Хомутово</w:t>
      </w:r>
    </w:p>
    <w:p w:rsidR="001009ED" w:rsidRDefault="001009ED" w:rsidP="003D3CB3">
      <w:pPr>
        <w:tabs>
          <w:tab w:val="left" w:pos="426"/>
          <w:tab w:val="left" w:pos="3976"/>
        </w:tabs>
        <w:ind w:left="0" w:right="-142" w:firstLine="426"/>
        <w:jc w:val="left"/>
        <w:rPr>
          <w:sz w:val="18"/>
          <w:szCs w:val="18"/>
        </w:rPr>
      </w:pPr>
    </w:p>
    <w:p w:rsidR="001009ED" w:rsidRPr="001009ED" w:rsidRDefault="001009ED" w:rsidP="001009ED">
      <w:pPr>
        <w:tabs>
          <w:tab w:val="left" w:pos="426"/>
          <w:tab w:val="left" w:pos="3976"/>
        </w:tabs>
        <w:ind w:left="0" w:right="-142" w:firstLine="567"/>
        <w:rPr>
          <w:sz w:val="18"/>
          <w:szCs w:val="18"/>
        </w:rPr>
      </w:pPr>
      <w:r w:rsidRPr="001009ED">
        <w:rPr>
          <w:sz w:val="18"/>
          <w:szCs w:val="18"/>
        </w:rPr>
        <w:t>О назначении публичных слушаний по проекту внесения изменений в Правила землепользования и застройки Хомутовского муниципального образования</w:t>
      </w:r>
    </w:p>
    <w:p w:rsidR="001009ED" w:rsidRPr="001009ED" w:rsidRDefault="001009ED" w:rsidP="001009ED">
      <w:pPr>
        <w:tabs>
          <w:tab w:val="left" w:pos="426"/>
          <w:tab w:val="left" w:pos="3976"/>
        </w:tabs>
        <w:ind w:left="0" w:right="-142" w:firstLine="567"/>
        <w:rPr>
          <w:sz w:val="18"/>
          <w:szCs w:val="18"/>
        </w:rPr>
      </w:pPr>
    </w:p>
    <w:p w:rsidR="001009ED" w:rsidRPr="001009ED" w:rsidRDefault="001009ED" w:rsidP="001009ED">
      <w:pPr>
        <w:tabs>
          <w:tab w:val="left" w:pos="426"/>
          <w:tab w:val="left" w:pos="3976"/>
        </w:tabs>
        <w:ind w:left="0" w:right="-142" w:firstLine="567"/>
        <w:rPr>
          <w:sz w:val="18"/>
          <w:szCs w:val="18"/>
        </w:rPr>
      </w:pPr>
      <w:proofErr w:type="gramStart"/>
      <w:r w:rsidRPr="001009ED">
        <w:rPr>
          <w:sz w:val="18"/>
          <w:szCs w:val="18"/>
        </w:rPr>
        <w:t>В целях приведения правил землепользования и застройки Хомутовского муниципального образования в соответствие с федеральным законодательством, руководствуясь статьями 5.1, 31, 32, 33 Градостроительного кодекса Российской Федерации, статьей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19 Устава</w:t>
      </w:r>
      <w:proofErr w:type="gramEnd"/>
      <w:r w:rsidRPr="001009ED">
        <w:rPr>
          <w:sz w:val="18"/>
          <w:szCs w:val="18"/>
        </w:rPr>
        <w:t xml:space="preserve"> Хомутовского муниципального образования, Решением Думы Хомутовского муниципального образования № 13-56/д от 26.07.2018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1009ED">
        <w:rPr>
          <w:sz w:val="18"/>
          <w:szCs w:val="18"/>
        </w:rPr>
        <w:t>Хомутовском</w:t>
      </w:r>
      <w:proofErr w:type="spellEnd"/>
      <w:r w:rsidRPr="001009ED">
        <w:rPr>
          <w:sz w:val="18"/>
          <w:szCs w:val="18"/>
        </w:rPr>
        <w:t xml:space="preserve"> муниципальном образовании», администрация Хомутовского муниципального образования</w:t>
      </w:r>
    </w:p>
    <w:p w:rsidR="001009ED" w:rsidRPr="001009ED" w:rsidRDefault="001009ED" w:rsidP="001009ED">
      <w:pPr>
        <w:tabs>
          <w:tab w:val="left" w:pos="426"/>
          <w:tab w:val="left" w:pos="3976"/>
        </w:tabs>
        <w:ind w:left="0" w:right="-142" w:firstLine="567"/>
        <w:rPr>
          <w:sz w:val="18"/>
          <w:szCs w:val="18"/>
        </w:rPr>
      </w:pPr>
      <w:r w:rsidRPr="001009ED">
        <w:rPr>
          <w:sz w:val="18"/>
          <w:szCs w:val="18"/>
        </w:rPr>
        <w:t>ПОСТАНОВЛЯЕТ:</w:t>
      </w:r>
    </w:p>
    <w:p w:rsidR="001009ED" w:rsidRPr="001009ED" w:rsidRDefault="001009ED" w:rsidP="001009ED">
      <w:pPr>
        <w:tabs>
          <w:tab w:val="left" w:pos="426"/>
          <w:tab w:val="left" w:pos="3976"/>
        </w:tabs>
        <w:ind w:left="0" w:right="-142" w:firstLine="567"/>
        <w:rPr>
          <w:sz w:val="18"/>
          <w:szCs w:val="18"/>
        </w:rPr>
      </w:pPr>
      <w:r w:rsidRPr="001009ED">
        <w:rPr>
          <w:sz w:val="18"/>
          <w:szCs w:val="18"/>
        </w:rPr>
        <w:t>1. Назначить проведение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w:t>
      </w:r>
    </w:p>
    <w:p w:rsidR="001009ED" w:rsidRPr="001009ED" w:rsidRDefault="007A4FAF" w:rsidP="007A4FAF">
      <w:pPr>
        <w:tabs>
          <w:tab w:val="left" w:pos="426"/>
          <w:tab w:val="left" w:pos="3976"/>
        </w:tabs>
        <w:ind w:right="-142"/>
        <w:rPr>
          <w:sz w:val="18"/>
          <w:szCs w:val="18"/>
        </w:rPr>
      </w:pPr>
      <w:r>
        <w:rPr>
          <w:sz w:val="18"/>
          <w:szCs w:val="18"/>
        </w:rPr>
        <w:t xml:space="preserve">    </w:t>
      </w:r>
      <w:r w:rsidR="001009ED" w:rsidRPr="001009ED">
        <w:rPr>
          <w:sz w:val="18"/>
          <w:szCs w:val="18"/>
        </w:rPr>
        <w:t>2. Комиссии по подготовке Правил землепользования и застройки:</w:t>
      </w:r>
    </w:p>
    <w:p w:rsidR="001009ED" w:rsidRPr="001009ED" w:rsidRDefault="001009ED" w:rsidP="001009ED">
      <w:pPr>
        <w:tabs>
          <w:tab w:val="left" w:pos="426"/>
          <w:tab w:val="left" w:pos="3976"/>
        </w:tabs>
        <w:ind w:left="0" w:right="-142" w:firstLine="567"/>
        <w:rPr>
          <w:sz w:val="18"/>
          <w:szCs w:val="18"/>
        </w:rPr>
      </w:pPr>
      <w:r w:rsidRPr="001009ED">
        <w:rPr>
          <w:sz w:val="18"/>
          <w:szCs w:val="18"/>
        </w:rPr>
        <w:t>1) в срок не более одного месяца со дня опубликования оповещения о начале публичных слушаний, предусмотренного подпунктом "а" пункта 2 настоящей части до дня опубликования заключения о результатах публичных слушаний, провести публичные слушания по проекту;</w:t>
      </w:r>
    </w:p>
    <w:p w:rsidR="001009ED" w:rsidRPr="001009ED" w:rsidRDefault="001009ED" w:rsidP="001009ED">
      <w:pPr>
        <w:tabs>
          <w:tab w:val="left" w:pos="426"/>
          <w:tab w:val="left" w:pos="3976"/>
        </w:tabs>
        <w:ind w:left="0" w:right="-142" w:firstLine="567"/>
        <w:rPr>
          <w:sz w:val="18"/>
          <w:szCs w:val="18"/>
        </w:rPr>
      </w:pPr>
      <w:r w:rsidRPr="001009ED">
        <w:rPr>
          <w:sz w:val="18"/>
          <w:szCs w:val="18"/>
        </w:rPr>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1009ED" w:rsidRPr="001009ED" w:rsidRDefault="001009ED" w:rsidP="001009ED">
      <w:pPr>
        <w:tabs>
          <w:tab w:val="left" w:pos="426"/>
          <w:tab w:val="left" w:pos="3976"/>
        </w:tabs>
        <w:ind w:left="0" w:right="-142" w:firstLine="567"/>
        <w:rPr>
          <w:sz w:val="18"/>
          <w:szCs w:val="18"/>
        </w:rPr>
      </w:pPr>
      <w:r w:rsidRPr="001009ED">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1009ED" w:rsidRPr="001009ED" w:rsidRDefault="001009ED" w:rsidP="007A4FAF">
      <w:pPr>
        <w:tabs>
          <w:tab w:val="left" w:pos="426"/>
          <w:tab w:val="left" w:pos="3976"/>
        </w:tabs>
        <w:ind w:right="-142"/>
        <w:rPr>
          <w:sz w:val="18"/>
          <w:szCs w:val="18"/>
        </w:rPr>
      </w:pPr>
      <w:r w:rsidRPr="001009ED">
        <w:rPr>
          <w:sz w:val="18"/>
          <w:szCs w:val="18"/>
        </w:rPr>
        <w:t>б) проекта и информационных материалов к нему;</w:t>
      </w:r>
    </w:p>
    <w:p w:rsidR="001009ED" w:rsidRPr="001009ED" w:rsidRDefault="001009ED" w:rsidP="007A4FAF">
      <w:pPr>
        <w:tabs>
          <w:tab w:val="left" w:pos="426"/>
          <w:tab w:val="left" w:pos="3976"/>
        </w:tabs>
        <w:ind w:right="-142"/>
        <w:rPr>
          <w:sz w:val="18"/>
          <w:szCs w:val="18"/>
        </w:rPr>
      </w:pPr>
      <w:r w:rsidRPr="001009ED">
        <w:rPr>
          <w:sz w:val="18"/>
          <w:szCs w:val="18"/>
        </w:rPr>
        <w:t>в) заключения о результатах публичных слушаний.</w:t>
      </w:r>
    </w:p>
    <w:p w:rsidR="001009ED" w:rsidRPr="001009ED" w:rsidRDefault="001009ED" w:rsidP="001009ED">
      <w:pPr>
        <w:tabs>
          <w:tab w:val="left" w:pos="426"/>
          <w:tab w:val="left" w:pos="3976"/>
        </w:tabs>
        <w:ind w:left="0" w:right="-142" w:firstLine="567"/>
        <w:rPr>
          <w:sz w:val="18"/>
          <w:szCs w:val="18"/>
        </w:rPr>
      </w:pPr>
      <w:r w:rsidRPr="001009ED">
        <w:rPr>
          <w:sz w:val="18"/>
          <w:szCs w:val="18"/>
        </w:rPr>
        <w:t>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1009ED" w:rsidRPr="001009ED" w:rsidRDefault="001009ED" w:rsidP="001009ED">
      <w:pPr>
        <w:tabs>
          <w:tab w:val="left" w:pos="426"/>
          <w:tab w:val="left" w:pos="3976"/>
        </w:tabs>
        <w:ind w:left="0" w:right="-142" w:firstLine="567"/>
        <w:rPr>
          <w:sz w:val="18"/>
          <w:szCs w:val="18"/>
        </w:rPr>
      </w:pPr>
      <w:r w:rsidRPr="001009ED">
        <w:rPr>
          <w:sz w:val="18"/>
          <w:szCs w:val="18"/>
        </w:rPr>
        <w:t xml:space="preserve">4. </w:t>
      </w:r>
      <w:proofErr w:type="gramStart"/>
      <w:r w:rsidRPr="001009ED">
        <w:rPr>
          <w:sz w:val="18"/>
          <w:szCs w:val="18"/>
        </w:rPr>
        <w:t>Контроль за</w:t>
      </w:r>
      <w:proofErr w:type="gramEnd"/>
      <w:r w:rsidRPr="001009ED">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1009ED" w:rsidRPr="001009ED" w:rsidRDefault="001009ED" w:rsidP="001009ED">
      <w:pPr>
        <w:tabs>
          <w:tab w:val="left" w:pos="426"/>
          <w:tab w:val="left" w:pos="3976"/>
        </w:tabs>
        <w:ind w:left="0" w:right="-142" w:firstLine="426"/>
        <w:jc w:val="left"/>
        <w:rPr>
          <w:sz w:val="18"/>
          <w:szCs w:val="18"/>
        </w:rPr>
      </w:pPr>
    </w:p>
    <w:p w:rsidR="001009ED" w:rsidRPr="001009ED" w:rsidRDefault="001009ED" w:rsidP="001009ED">
      <w:pPr>
        <w:tabs>
          <w:tab w:val="left" w:pos="426"/>
          <w:tab w:val="left" w:pos="3976"/>
        </w:tabs>
        <w:ind w:left="0" w:right="-142" w:firstLine="426"/>
        <w:jc w:val="left"/>
        <w:rPr>
          <w:sz w:val="18"/>
          <w:szCs w:val="18"/>
        </w:rPr>
      </w:pPr>
    </w:p>
    <w:p w:rsidR="001009ED" w:rsidRDefault="001009ED" w:rsidP="001009ED">
      <w:pPr>
        <w:tabs>
          <w:tab w:val="left" w:pos="426"/>
          <w:tab w:val="left" w:pos="3976"/>
        </w:tabs>
        <w:ind w:left="0" w:right="-142" w:firstLine="426"/>
        <w:jc w:val="left"/>
        <w:rPr>
          <w:i/>
          <w:sz w:val="18"/>
          <w:szCs w:val="18"/>
        </w:rPr>
      </w:pPr>
      <w:r>
        <w:rPr>
          <w:i/>
          <w:sz w:val="18"/>
          <w:szCs w:val="18"/>
        </w:rPr>
        <w:t xml:space="preserve">                                                         </w:t>
      </w:r>
      <w:r w:rsidRPr="001009ED">
        <w:rPr>
          <w:i/>
          <w:sz w:val="18"/>
          <w:szCs w:val="18"/>
        </w:rPr>
        <w:t>Глава администрации                                                                         А.В. Иваненко</w:t>
      </w:r>
    </w:p>
    <w:p w:rsidR="007A4FAF" w:rsidRDefault="007A4FAF" w:rsidP="001009ED">
      <w:pPr>
        <w:tabs>
          <w:tab w:val="left" w:pos="426"/>
          <w:tab w:val="left" w:pos="3976"/>
        </w:tabs>
        <w:ind w:left="0" w:right="-142" w:firstLine="426"/>
        <w:jc w:val="left"/>
        <w:rPr>
          <w:i/>
          <w:sz w:val="18"/>
          <w:szCs w:val="18"/>
        </w:rPr>
      </w:pPr>
    </w:p>
    <w:p w:rsidR="007A4FAF" w:rsidRPr="007A4FAF" w:rsidRDefault="007A4FAF" w:rsidP="007A4FAF">
      <w:pPr>
        <w:tabs>
          <w:tab w:val="left" w:pos="426"/>
          <w:tab w:val="left" w:pos="3976"/>
        </w:tabs>
        <w:ind w:left="0" w:right="-142" w:firstLine="567"/>
        <w:rPr>
          <w:sz w:val="18"/>
          <w:szCs w:val="18"/>
        </w:rPr>
      </w:pPr>
      <w:r w:rsidRPr="007A4FAF">
        <w:rPr>
          <w:sz w:val="18"/>
          <w:szCs w:val="18"/>
        </w:rPr>
        <w:t>Администрация Хомутовского муниципального образования сообщает о начале публичных слушаний по проекту внесения изменений в Правила землепользования и застройки Хомутовского муниципального образования</w:t>
      </w:r>
    </w:p>
    <w:p w:rsidR="007A4FAF" w:rsidRPr="007A4FAF" w:rsidRDefault="007A4FAF" w:rsidP="007A4FAF">
      <w:pPr>
        <w:tabs>
          <w:tab w:val="left" w:pos="426"/>
          <w:tab w:val="left" w:pos="3976"/>
        </w:tabs>
        <w:ind w:left="0" w:right="-142" w:firstLine="567"/>
        <w:rPr>
          <w:sz w:val="18"/>
          <w:szCs w:val="18"/>
        </w:rPr>
      </w:pPr>
    </w:p>
    <w:p w:rsidR="007A4FAF" w:rsidRPr="007A4FAF" w:rsidRDefault="007A4FAF" w:rsidP="007A4FAF">
      <w:pPr>
        <w:tabs>
          <w:tab w:val="left" w:pos="426"/>
          <w:tab w:val="left" w:pos="3976"/>
        </w:tabs>
        <w:ind w:left="0" w:right="-142" w:firstLine="567"/>
        <w:rPr>
          <w:sz w:val="18"/>
          <w:szCs w:val="18"/>
        </w:rPr>
      </w:pPr>
      <w:r w:rsidRPr="007A4FAF">
        <w:rPr>
          <w:sz w:val="18"/>
          <w:szCs w:val="18"/>
        </w:rPr>
        <w:t xml:space="preserve">Информационные материалы к проекту: </w:t>
      </w:r>
    </w:p>
    <w:p w:rsidR="007A4FAF" w:rsidRPr="007A4FAF" w:rsidRDefault="007A4FAF" w:rsidP="007A4FAF">
      <w:pPr>
        <w:tabs>
          <w:tab w:val="left" w:pos="426"/>
          <w:tab w:val="left" w:pos="3976"/>
        </w:tabs>
        <w:ind w:left="0" w:right="-142" w:firstLine="567"/>
        <w:rPr>
          <w:sz w:val="18"/>
          <w:szCs w:val="18"/>
        </w:rPr>
      </w:pPr>
      <w:r>
        <w:rPr>
          <w:sz w:val="18"/>
          <w:szCs w:val="18"/>
        </w:rPr>
        <w:t>1.</w:t>
      </w:r>
      <w:r w:rsidRPr="007A4FAF">
        <w:rPr>
          <w:sz w:val="18"/>
          <w:szCs w:val="18"/>
        </w:rPr>
        <w:t>Проект внесения изменений в Правила землепользования и застройки Хомутовского муниципального образования.</w:t>
      </w:r>
    </w:p>
    <w:p w:rsidR="007A4FAF" w:rsidRPr="007A4FAF" w:rsidRDefault="007A4FAF" w:rsidP="007A4FAF">
      <w:pPr>
        <w:tabs>
          <w:tab w:val="left" w:pos="426"/>
          <w:tab w:val="left" w:pos="3976"/>
        </w:tabs>
        <w:ind w:left="0" w:right="-142" w:firstLine="567"/>
        <w:rPr>
          <w:sz w:val="18"/>
          <w:szCs w:val="18"/>
        </w:rPr>
      </w:pPr>
      <w:r w:rsidRPr="007A4FAF">
        <w:rPr>
          <w:sz w:val="18"/>
          <w:szCs w:val="18"/>
        </w:rPr>
        <w:t xml:space="preserve">Порядок проведения публичных слушаний определен статьей 5.1 Градостроительного кодекса Российской Федерации, Решением Думы Хомутовского муниципального образования № 13-56/д от 26.07.2018 «Об утверждении Положения о проведения общественных обсуждений, публичных слушаний в области градостроительной деятельности в </w:t>
      </w:r>
      <w:proofErr w:type="spellStart"/>
      <w:r w:rsidRPr="007A4FAF">
        <w:rPr>
          <w:sz w:val="18"/>
          <w:szCs w:val="18"/>
        </w:rPr>
        <w:t>Хомутовском</w:t>
      </w:r>
      <w:proofErr w:type="spellEnd"/>
      <w:r w:rsidRPr="007A4FAF">
        <w:rPr>
          <w:sz w:val="18"/>
          <w:szCs w:val="18"/>
        </w:rPr>
        <w:t xml:space="preserve"> муниципальном образовании».</w:t>
      </w:r>
    </w:p>
    <w:p w:rsidR="007A4FAF" w:rsidRPr="007A4FAF" w:rsidRDefault="007A4FAF" w:rsidP="007A4FAF">
      <w:pPr>
        <w:tabs>
          <w:tab w:val="left" w:pos="426"/>
          <w:tab w:val="left" w:pos="3976"/>
        </w:tabs>
        <w:ind w:left="0" w:right="-142" w:firstLine="567"/>
        <w:rPr>
          <w:sz w:val="18"/>
          <w:szCs w:val="18"/>
        </w:rPr>
      </w:pPr>
      <w:r w:rsidRPr="007A4FAF">
        <w:rPr>
          <w:sz w:val="18"/>
          <w:szCs w:val="18"/>
        </w:rPr>
        <w:t>Срок проведения публичных слушаний: 26.06.2025 – 25.07.2025.</w:t>
      </w:r>
    </w:p>
    <w:p w:rsidR="007A4FAF" w:rsidRPr="007A4FAF" w:rsidRDefault="007A4FAF" w:rsidP="007A4FAF">
      <w:pPr>
        <w:tabs>
          <w:tab w:val="left" w:pos="426"/>
          <w:tab w:val="left" w:pos="3976"/>
        </w:tabs>
        <w:ind w:left="0" w:right="-142" w:firstLine="567"/>
        <w:rPr>
          <w:sz w:val="18"/>
          <w:szCs w:val="18"/>
        </w:rPr>
      </w:pPr>
      <w:r w:rsidRPr="007A4FAF">
        <w:rPr>
          <w:sz w:val="18"/>
          <w:szCs w:val="18"/>
        </w:rPr>
        <w:t xml:space="preserve">Место и дата открытия экспозиции проекта: </w:t>
      </w:r>
      <w:proofErr w:type="gramStart"/>
      <w:r w:rsidRPr="007A4FA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04.07.2025 г.</w:t>
      </w:r>
      <w:proofErr w:type="gramEnd"/>
    </w:p>
    <w:p w:rsidR="007A4FAF" w:rsidRPr="007A4FAF" w:rsidRDefault="007A4FAF" w:rsidP="007A4FAF">
      <w:pPr>
        <w:tabs>
          <w:tab w:val="left" w:pos="426"/>
          <w:tab w:val="left" w:pos="3976"/>
        </w:tabs>
        <w:ind w:left="0" w:right="-142" w:firstLine="567"/>
        <w:rPr>
          <w:sz w:val="18"/>
          <w:szCs w:val="18"/>
        </w:rPr>
      </w:pPr>
      <w:r w:rsidRPr="007A4FAF">
        <w:rPr>
          <w:sz w:val="18"/>
          <w:szCs w:val="18"/>
        </w:rPr>
        <w:t xml:space="preserve">Срок, время проведения экспозиции проекта: в период с 04.07.2025 г. по 21.07.2025 г. (все дни, кроме выходных).  </w:t>
      </w:r>
    </w:p>
    <w:p w:rsidR="007A4FAF" w:rsidRPr="007A4FAF" w:rsidRDefault="007A4FAF" w:rsidP="007A4FAF">
      <w:pPr>
        <w:tabs>
          <w:tab w:val="left" w:pos="426"/>
          <w:tab w:val="left" w:pos="3976"/>
        </w:tabs>
        <w:ind w:left="0" w:right="-142" w:firstLine="567"/>
        <w:rPr>
          <w:sz w:val="18"/>
          <w:szCs w:val="18"/>
        </w:rPr>
      </w:pPr>
      <w:r w:rsidRPr="007A4FAF">
        <w:rPr>
          <w:sz w:val="18"/>
          <w:szCs w:val="18"/>
        </w:rPr>
        <w:t xml:space="preserve">Консультирование посетителей экспозиции проекта проводится по адресу: </w:t>
      </w:r>
      <w:proofErr w:type="gramStart"/>
      <w:r w:rsidRPr="007A4FAF">
        <w:rPr>
          <w:sz w:val="18"/>
          <w:szCs w:val="18"/>
        </w:rPr>
        <w:t xml:space="preserve">Иркутская область, Иркутский район, с. Хомутово, ул. Кирова, 7 «а» 1 этаж, 3 кабинет (отдел градостроительства, земельных и имущественных отношений), Дом культуры, Иркутский район, с. Хомутово, ул. Кирова, 10 «Б», Иркутская область, Иркутский район, д. Куда, ул. Васильева, 1/5, Спортивно-оздоровительный комплекс, п. </w:t>
      </w:r>
      <w:proofErr w:type="spellStart"/>
      <w:r w:rsidRPr="007A4FAF">
        <w:rPr>
          <w:sz w:val="18"/>
          <w:szCs w:val="18"/>
        </w:rPr>
        <w:t>Плишкино</w:t>
      </w:r>
      <w:proofErr w:type="spellEnd"/>
      <w:r w:rsidRPr="007A4FAF">
        <w:rPr>
          <w:sz w:val="18"/>
          <w:szCs w:val="18"/>
        </w:rPr>
        <w:t>, ул. Павла Горбунова, 2, около в/ч 36728, Иркутская область, Иркутский район, п. Горный, Здание кафе</w:t>
      </w:r>
      <w:proofErr w:type="gramEnd"/>
      <w:r w:rsidRPr="007A4FAF">
        <w:rPr>
          <w:sz w:val="18"/>
          <w:szCs w:val="18"/>
        </w:rPr>
        <w:t xml:space="preserve"> «</w:t>
      </w:r>
      <w:proofErr w:type="gramStart"/>
      <w:r w:rsidRPr="007A4FAF">
        <w:rPr>
          <w:sz w:val="18"/>
          <w:szCs w:val="18"/>
        </w:rPr>
        <w:t xml:space="preserve">Фараон», д. Позднякова, ул. </w:t>
      </w:r>
      <w:proofErr w:type="spellStart"/>
      <w:r w:rsidRPr="007A4FAF">
        <w:rPr>
          <w:sz w:val="18"/>
          <w:szCs w:val="18"/>
        </w:rPr>
        <w:t>Кузьмихинская</w:t>
      </w:r>
      <w:proofErr w:type="spellEnd"/>
      <w:r w:rsidRPr="007A4FAF">
        <w:rPr>
          <w:sz w:val="18"/>
          <w:szCs w:val="18"/>
        </w:rPr>
        <w:t>, 2 «Б», Дом культуры, д. Талька, ул. Центральная, 25, в период с 04.07.2025 г. по 21.07.2025 г. с 09.00 до 12.00 часов (понедельник, четверг, кроме праздничных дней).</w:t>
      </w:r>
      <w:proofErr w:type="gramEnd"/>
    </w:p>
    <w:p w:rsidR="007A4FAF" w:rsidRPr="007A4FAF" w:rsidRDefault="007A4FAF" w:rsidP="007A4FAF">
      <w:pPr>
        <w:tabs>
          <w:tab w:val="left" w:pos="426"/>
          <w:tab w:val="left" w:pos="3976"/>
        </w:tabs>
        <w:ind w:left="0" w:right="-142" w:firstLine="567"/>
        <w:rPr>
          <w:sz w:val="18"/>
          <w:szCs w:val="18"/>
        </w:rPr>
      </w:pPr>
      <w:r w:rsidRPr="007A4FAF">
        <w:rPr>
          <w:sz w:val="18"/>
          <w:szCs w:val="18"/>
        </w:rPr>
        <w:t>Собрание участников публичных слушаний:</w:t>
      </w:r>
    </w:p>
    <w:p w:rsidR="007A4FAF" w:rsidRPr="007A4FAF" w:rsidRDefault="007A4FAF" w:rsidP="007A4FAF">
      <w:pPr>
        <w:tabs>
          <w:tab w:val="left" w:pos="426"/>
          <w:tab w:val="left" w:pos="3976"/>
        </w:tabs>
        <w:ind w:left="0" w:right="-142" w:firstLine="567"/>
        <w:rPr>
          <w:sz w:val="18"/>
          <w:szCs w:val="18"/>
        </w:rPr>
      </w:pPr>
      <w:r>
        <w:rPr>
          <w:sz w:val="18"/>
          <w:szCs w:val="18"/>
        </w:rPr>
        <w:t>1.</w:t>
      </w:r>
      <w:r w:rsidRPr="007A4FAF">
        <w:rPr>
          <w:sz w:val="18"/>
          <w:szCs w:val="18"/>
        </w:rPr>
        <w:t>Иркутская область, Иркутский район, п. Горный, в районе земельного участка с кадастровым номером 38:06:100922:22, регистрация лиц, участвующих в собрании участников публичных слушаний: 21.07.2025 г. с 10.00 до 10.10 часов, собрание участников публичных слушаний: с 10.10 до 11.00 часов;</w:t>
      </w:r>
    </w:p>
    <w:p w:rsidR="007A4FAF" w:rsidRPr="007A4FAF" w:rsidRDefault="007A4FAF" w:rsidP="007A4FAF">
      <w:pPr>
        <w:tabs>
          <w:tab w:val="left" w:pos="426"/>
          <w:tab w:val="left" w:pos="3976"/>
        </w:tabs>
        <w:ind w:left="0" w:right="-142" w:firstLine="567"/>
        <w:rPr>
          <w:sz w:val="18"/>
          <w:szCs w:val="18"/>
        </w:rPr>
      </w:pPr>
      <w:proofErr w:type="gramStart"/>
      <w:r>
        <w:rPr>
          <w:sz w:val="18"/>
          <w:szCs w:val="18"/>
        </w:rPr>
        <w:t>2.</w:t>
      </w:r>
      <w:r w:rsidRPr="007A4FAF">
        <w:rPr>
          <w:sz w:val="18"/>
          <w:szCs w:val="18"/>
        </w:rPr>
        <w:t>Иркутская область, Иркутский район, с. Хомутово, ул. Кирова, 10 «б» в здании Дома культуры, регистрация лиц, участвующих в собрании участников публичных слушаний: 21.07.2025 г. с 15.00 до 15.10 часов, собрание участников публичных слушаний: с 15.10 до 16.00 часов;</w:t>
      </w:r>
      <w:proofErr w:type="gramEnd"/>
    </w:p>
    <w:p w:rsidR="007A4FAF" w:rsidRPr="007A4FAF" w:rsidRDefault="007A4FAF" w:rsidP="007A4FAF">
      <w:pPr>
        <w:tabs>
          <w:tab w:val="left" w:pos="426"/>
          <w:tab w:val="left" w:pos="3976"/>
        </w:tabs>
        <w:ind w:left="0" w:right="-142" w:firstLine="567"/>
        <w:rPr>
          <w:sz w:val="18"/>
          <w:szCs w:val="18"/>
        </w:rPr>
      </w:pPr>
      <w:r>
        <w:rPr>
          <w:sz w:val="18"/>
          <w:szCs w:val="18"/>
        </w:rPr>
        <w:t>3.</w:t>
      </w:r>
      <w:r w:rsidRPr="007A4FAF">
        <w:rPr>
          <w:sz w:val="18"/>
          <w:szCs w:val="18"/>
        </w:rPr>
        <w:t>Иркутская область, Иркутский район, д. Талька, ул. Центральная, 25, Дом культуры, регистрация лиц, участвующих в собрании участников публичных слушаний: 22.07.2025 г. с 13.30 до 13.40 часов, собрание участников публичных слушаний: с 13.40 до 14.30 часов;</w:t>
      </w:r>
    </w:p>
    <w:p w:rsidR="007A4FAF" w:rsidRPr="007A4FAF" w:rsidRDefault="007A4FAF" w:rsidP="007A4FAF">
      <w:pPr>
        <w:tabs>
          <w:tab w:val="left" w:pos="426"/>
          <w:tab w:val="left" w:pos="3976"/>
        </w:tabs>
        <w:ind w:left="0" w:right="-142" w:firstLine="567"/>
        <w:rPr>
          <w:sz w:val="18"/>
          <w:szCs w:val="18"/>
        </w:rPr>
      </w:pPr>
      <w:proofErr w:type="gramStart"/>
      <w:r>
        <w:rPr>
          <w:sz w:val="18"/>
          <w:szCs w:val="18"/>
        </w:rPr>
        <w:lastRenderedPageBreak/>
        <w:t>4.</w:t>
      </w:r>
      <w:r w:rsidRPr="007A4FAF">
        <w:rPr>
          <w:sz w:val="18"/>
          <w:szCs w:val="18"/>
        </w:rPr>
        <w:t xml:space="preserve">Иркутская область, Иркутский район, д. Позднякова, ул. </w:t>
      </w:r>
      <w:proofErr w:type="spellStart"/>
      <w:r w:rsidRPr="007A4FAF">
        <w:rPr>
          <w:sz w:val="18"/>
          <w:szCs w:val="18"/>
        </w:rPr>
        <w:t>Кузьмихинская</w:t>
      </w:r>
      <w:proofErr w:type="spellEnd"/>
      <w:r w:rsidRPr="007A4FAF">
        <w:rPr>
          <w:sz w:val="18"/>
          <w:szCs w:val="18"/>
        </w:rPr>
        <w:t>, 2 «а», кафе «Фараон», регистрация лиц, участвующих в собрании участников публичных слушаний: 22.07.2025 г. с 15.00 до 15.10 часов, собрание участников публичных слушаний: с 15.10 до 16.00 часов;</w:t>
      </w:r>
      <w:proofErr w:type="gramEnd"/>
    </w:p>
    <w:p w:rsidR="007A4FAF" w:rsidRPr="007A4FAF" w:rsidRDefault="007A4FAF" w:rsidP="007A4FAF">
      <w:pPr>
        <w:tabs>
          <w:tab w:val="left" w:pos="426"/>
          <w:tab w:val="left" w:pos="3976"/>
        </w:tabs>
        <w:ind w:left="0" w:right="-142" w:firstLine="567"/>
        <w:rPr>
          <w:sz w:val="18"/>
          <w:szCs w:val="18"/>
        </w:rPr>
      </w:pPr>
      <w:r>
        <w:rPr>
          <w:sz w:val="18"/>
          <w:szCs w:val="18"/>
        </w:rPr>
        <w:t>5.</w:t>
      </w:r>
      <w:r w:rsidRPr="007A4FAF">
        <w:rPr>
          <w:sz w:val="18"/>
          <w:szCs w:val="18"/>
        </w:rPr>
        <w:t xml:space="preserve">Иркутская область, Иркутский район, п. </w:t>
      </w:r>
      <w:proofErr w:type="spellStart"/>
      <w:r w:rsidRPr="007A4FAF">
        <w:rPr>
          <w:sz w:val="18"/>
          <w:szCs w:val="18"/>
        </w:rPr>
        <w:t>Плишкино</w:t>
      </w:r>
      <w:proofErr w:type="spellEnd"/>
      <w:r w:rsidRPr="007A4FAF">
        <w:rPr>
          <w:sz w:val="18"/>
          <w:szCs w:val="18"/>
        </w:rPr>
        <w:t>, ул. Павла Горбунова, 2, регистрация лиц, участвующих в собрании участников публичных слушаний: 23.07.2025 г. с 10.00 до 10.10 часов, собрание участников публичных слушаний: с 10.10 до 11.00 часов;</w:t>
      </w:r>
    </w:p>
    <w:p w:rsidR="007A4FAF" w:rsidRPr="007A4FAF" w:rsidRDefault="007A4FAF" w:rsidP="007A4FAF">
      <w:pPr>
        <w:tabs>
          <w:tab w:val="left" w:pos="426"/>
          <w:tab w:val="left" w:pos="3976"/>
        </w:tabs>
        <w:ind w:left="0" w:right="-142" w:firstLine="567"/>
        <w:rPr>
          <w:sz w:val="18"/>
          <w:szCs w:val="18"/>
        </w:rPr>
      </w:pPr>
      <w:r>
        <w:rPr>
          <w:sz w:val="18"/>
          <w:szCs w:val="18"/>
        </w:rPr>
        <w:t>6.</w:t>
      </w:r>
      <w:r w:rsidRPr="007A4FAF">
        <w:rPr>
          <w:sz w:val="18"/>
          <w:szCs w:val="18"/>
        </w:rPr>
        <w:t>Иркутская область, Иркутский район, д. Куда, ул. Васильева, 1/5, регистрация лиц, участвующих в собрании участников публичных слушаний: 23.07.2025 г. с 15.00 до 15.10 часов, собрание участников публичных слушаний: с 15.10 до 16.00 часов.</w:t>
      </w:r>
    </w:p>
    <w:p w:rsidR="007A4FAF" w:rsidRPr="007A4FAF" w:rsidRDefault="007A4FAF" w:rsidP="007A4FAF">
      <w:pPr>
        <w:tabs>
          <w:tab w:val="left" w:pos="426"/>
          <w:tab w:val="left" w:pos="3976"/>
        </w:tabs>
        <w:ind w:left="0" w:right="-142" w:firstLine="567"/>
        <w:rPr>
          <w:sz w:val="18"/>
          <w:szCs w:val="18"/>
        </w:rPr>
      </w:pPr>
    </w:p>
    <w:p w:rsidR="007A4FAF" w:rsidRPr="007A4FAF" w:rsidRDefault="007A4FAF" w:rsidP="007A4FAF">
      <w:pPr>
        <w:tabs>
          <w:tab w:val="left" w:pos="426"/>
          <w:tab w:val="left" w:pos="3976"/>
        </w:tabs>
        <w:ind w:left="0" w:right="-142" w:firstLine="567"/>
        <w:rPr>
          <w:sz w:val="18"/>
          <w:szCs w:val="18"/>
        </w:rPr>
      </w:pPr>
      <w:r w:rsidRPr="007A4FAF">
        <w:rPr>
          <w:sz w:val="18"/>
          <w:szCs w:val="18"/>
        </w:rPr>
        <w:t>Участники публичных слушаний, прошедшие в установленном порядке идентификацию, имеют право вносить предложения и замечания, касающиеся проекта:</w:t>
      </w:r>
    </w:p>
    <w:p w:rsidR="007A4FAF" w:rsidRPr="007A4FAF" w:rsidRDefault="007A4FAF" w:rsidP="007A4FAF">
      <w:pPr>
        <w:tabs>
          <w:tab w:val="left" w:pos="426"/>
          <w:tab w:val="left" w:pos="3976"/>
        </w:tabs>
        <w:ind w:left="0" w:right="-142" w:firstLine="567"/>
        <w:rPr>
          <w:sz w:val="18"/>
          <w:szCs w:val="18"/>
        </w:rPr>
      </w:pPr>
      <w:r w:rsidRPr="007A4FAF">
        <w:rPr>
          <w:sz w:val="18"/>
          <w:szCs w:val="18"/>
        </w:rPr>
        <w:t>- в письменной или устной форме в ходе проведения собрания участников публичных слушаний;</w:t>
      </w:r>
    </w:p>
    <w:p w:rsidR="007A4FAF" w:rsidRPr="007A4FAF" w:rsidRDefault="007A4FAF" w:rsidP="007A4FAF">
      <w:pPr>
        <w:tabs>
          <w:tab w:val="left" w:pos="426"/>
          <w:tab w:val="left" w:pos="3976"/>
        </w:tabs>
        <w:ind w:left="0" w:right="-142" w:firstLine="567"/>
        <w:rPr>
          <w:sz w:val="18"/>
          <w:szCs w:val="18"/>
        </w:rPr>
      </w:pPr>
      <w:r w:rsidRPr="007A4FAF">
        <w:rPr>
          <w:sz w:val="18"/>
          <w:szCs w:val="18"/>
        </w:rPr>
        <w:t xml:space="preserve">-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w:t>
      </w:r>
      <w:proofErr w:type="gramStart"/>
      <w:r w:rsidRPr="007A4FA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04.07.2025 г. по 21.07.2025 г. с 9.00 до 12.00 часов, с 13.00 до 16.00 часов (все дни, кроме выходных и праздничных дней);</w:t>
      </w:r>
      <w:proofErr w:type="gramEnd"/>
    </w:p>
    <w:p w:rsidR="007A4FAF" w:rsidRPr="007A4FAF" w:rsidRDefault="007A4FAF" w:rsidP="007A4FAF">
      <w:pPr>
        <w:tabs>
          <w:tab w:val="left" w:pos="426"/>
          <w:tab w:val="left" w:pos="3976"/>
        </w:tabs>
        <w:ind w:left="0" w:right="-142" w:firstLine="567"/>
        <w:rPr>
          <w:sz w:val="18"/>
          <w:szCs w:val="18"/>
        </w:rPr>
      </w:pPr>
      <w:r w:rsidRPr="007A4FAF">
        <w:rPr>
          <w:sz w:val="18"/>
          <w:szCs w:val="18"/>
        </w:rPr>
        <w:t>В целях идентификации участникам публичных слушаний необходимо представить сведения о себе с приложением документов, подтверждающих такие сведения:</w:t>
      </w:r>
    </w:p>
    <w:p w:rsidR="007A4FAF" w:rsidRPr="007A4FAF" w:rsidRDefault="007A4FAF" w:rsidP="007A4FAF">
      <w:pPr>
        <w:tabs>
          <w:tab w:val="left" w:pos="426"/>
          <w:tab w:val="left" w:pos="3976"/>
        </w:tabs>
        <w:ind w:left="0" w:right="-142" w:firstLine="567"/>
        <w:rPr>
          <w:sz w:val="18"/>
          <w:szCs w:val="18"/>
        </w:rPr>
      </w:pPr>
      <w:proofErr w:type="gramStart"/>
      <w:r w:rsidRPr="007A4FAF">
        <w:rPr>
          <w:sz w:val="18"/>
          <w:szCs w:val="18"/>
        </w:rPr>
        <w:t>- для физических лиц: фамилию, имя, отчество (при наличии), дату рождения, адрес места жительства (регистрации), копия паспорта гражданина РФ;</w:t>
      </w:r>
      <w:proofErr w:type="gramEnd"/>
    </w:p>
    <w:p w:rsidR="007A4FAF" w:rsidRPr="007A4FAF" w:rsidRDefault="007A4FAF" w:rsidP="007A4FAF">
      <w:pPr>
        <w:tabs>
          <w:tab w:val="left" w:pos="426"/>
          <w:tab w:val="left" w:pos="3976"/>
        </w:tabs>
        <w:ind w:left="0" w:right="-142" w:firstLine="567"/>
        <w:rPr>
          <w:sz w:val="18"/>
          <w:szCs w:val="18"/>
        </w:rPr>
      </w:pPr>
      <w:r w:rsidRPr="007A4FAF">
        <w:rPr>
          <w:sz w:val="18"/>
          <w:szCs w:val="18"/>
        </w:rPr>
        <w:t>- для юридических лиц: наименование, основной государственный регистрационный номер, место нахождения и адрес, копия свидетельства о государственной регистрации, выписка Единого государственного реестра юридических лиц (ЕГРЮЛ).</w:t>
      </w:r>
    </w:p>
    <w:p w:rsidR="007A4FAF" w:rsidRPr="007A4FAF" w:rsidRDefault="007A4FAF" w:rsidP="007A4FAF">
      <w:pPr>
        <w:tabs>
          <w:tab w:val="left" w:pos="426"/>
          <w:tab w:val="left" w:pos="3976"/>
        </w:tabs>
        <w:ind w:left="0" w:right="-142" w:firstLine="567"/>
        <w:rPr>
          <w:sz w:val="18"/>
          <w:szCs w:val="18"/>
        </w:rPr>
      </w:pPr>
      <w:proofErr w:type="gramStart"/>
      <w:r w:rsidRPr="007A4FAF">
        <w:rPr>
          <w:sz w:val="18"/>
          <w:szCs w:val="1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7A4FAF">
        <w:rPr>
          <w:sz w:val="18"/>
          <w:szCs w:val="18"/>
        </w:rPr>
        <w:t>, объекты капитального строительства, помещения, являющиеся частью указанных объектов капитального строительства.</w:t>
      </w:r>
    </w:p>
    <w:p w:rsidR="007A4FAF" w:rsidRPr="007A4FAF" w:rsidRDefault="007A4FAF" w:rsidP="007A4FAF">
      <w:pPr>
        <w:tabs>
          <w:tab w:val="left" w:pos="426"/>
          <w:tab w:val="left" w:pos="3976"/>
        </w:tabs>
        <w:ind w:left="0" w:right="-142" w:firstLine="567"/>
        <w:rPr>
          <w:sz w:val="18"/>
          <w:szCs w:val="18"/>
        </w:rPr>
      </w:pPr>
      <w:r w:rsidRPr="007A4FAF">
        <w:rPr>
          <w:sz w:val="18"/>
          <w:szCs w:val="18"/>
        </w:rPr>
        <w:t>Проект и информационные материалы к нему будут размещены на WEB-портале органа местного самоуправления Хомутовского муниципального образования в информационно-телекоммуникационной сети «Интернет» (http://khomutovskoe-mo.ru), в газете «Вестник Хомутовского поселения», обеспечивающих доступ участников публичных слушаний к информации о проведении публичных слушаний, с 26.06.2025 г. по 23.07.2025 г.</w:t>
      </w:r>
    </w:p>
    <w:p w:rsidR="007A4FAF" w:rsidRPr="007A4FAF" w:rsidRDefault="007A4FAF" w:rsidP="007A4FAF">
      <w:pPr>
        <w:tabs>
          <w:tab w:val="left" w:pos="426"/>
          <w:tab w:val="left" w:pos="3976"/>
        </w:tabs>
        <w:ind w:left="0" w:right="-142" w:firstLine="567"/>
        <w:rPr>
          <w:sz w:val="18"/>
          <w:szCs w:val="18"/>
        </w:rPr>
      </w:pPr>
      <w:r w:rsidRPr="007A4FAF">
        <w:rPr>
          <w:sz w:val="18"/>
          <w:szCs w:val="18"/>
        </w:rPr>
        <w:t>Заключение о результатах публичных слушаний будет размещено в установленном законом порядке 25.07.2025 г.</w:t>
      </w:r>
    </w:p>
    <w:p w:rsidR="007A4FAF" w:rsidRPr="007A4FAF" w:rsidRDefault="007A4FAF" w:rsidP="007A4FAF">
      <w:pPr>
        <w:tabs>
          <w:tab w:val="left" w:pos="426"/>
          <w:tab w:val="left" w:pos="3976"/>
        </w:tabs>
        <w:ind w:left="0" w:right="-142" w:firstLine="567"/>
        <w:rPr>
          <w:i/>
          <w:sz w:val="18"/>
          <w:szCs w:val="18"/>
        </w:rPr>
      </w:pPr>
      <w:r w:rsidRPr="007A4FAF">
        <w:rPr>
          <w:sz w:val="18"/>
          <w:szCs w:val="18"/>
        </w:rPr>
        <w:t>Справки по вопросам организации и проведения публичных слушаний по телефону: 696-182</w:t>
      </w:r>
      <w:r w:rsidRPr="007A4FAF">
        <w:rPr>
          <w:i/>
          <w:sz w:val="18"/>
          <w:szCs w:val="18"/>
        </w:rPr>
        <w:t>.</w:t>
      </w:r>
    </w:p>
    <w:p w:rsidR="007A4FAF" w:rsidRDefault="007A4FAF" w:rsidP="001009ED">
      <w:pPr>
        <w:tabs>
          <w:tab w:val="left" w:pos="426"/>
          <w:tab w:val="left" w:pos="3976"/>
        </w:tabs>
        <w:ind w:left="0" w:right="-142" w:firstLine="426"/>
        <w:jc w:val="left"/>
        <w:rPr>
          <w:i/>
          <w:sz w:val="18"/>
          <w:szCs w:val="18"/>
        </w:rPr>
      </w:pPr>
    </w:p>
    <w:p w:rsidR="001009ED" w:rsidRDefault="001009ED" w:rsidP="003D3CB3">
      <w:pPr>
        <w:tabs>
          <w:tab w:val="left" w:pos="426"/>
          <w:tab w:val="left" w:pos="3976"/>
        </w:tabs>
        <w:ind w:left="0" w:right="-142" w:firstLine="426"/>
        <w:jc w:val="left"/>
        <w:rPr>
          <w:sz w:val="18"/>
          <w:szCs w:val="18"/>
        </w:rPr>
      </w:pPr>
    </w:p>
    <w:p w:rsidR="003D3CB3" w:rsidRDefault="003D3CB3"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left"/>
        <w:rPr>
          <w:sz w:val="18"/>
          <w:szCs w:val="18"/>
          <w:u w:val="single"/>
        </w:rPr>
      </w:pPr>
      <w:r w:rsidRPr="00175687">
        <w:rPr>
          <w:sz w:val="18"/>
          <w:szCs w:val="18"/>
          <w:u w:val="single"/>
        </w:rPr>
        <w:t>1</w:t>
      </w:r>
      <w:r w:rsidR="00F21476">
        <w:rPr>
          <w:sz w:val="18"/>
          <w:szCs w:val="18"/>
          <w:u w:val="single"/>
        </w:rPr>
        <w:t>7</w:t>
      </w:r>
      <w:r w:rsidRPr="00175687">
        <w:rPr>
          <w:sz w:val="18"/>
          <w:szCs w:val="18"/>
          <w:u w:val="single"/>
        </w:rPr>
        <w:t>.0</w:t>
      </w:r>
      <w:r w:rsidR="00DE2F9A">
        <w:rPr>
          <w:sz w:val="18"/>
          <w:szCs w:val="18"/>
          <w:u w:val="single"/>
        </w:rPr>
        <w:t>6</w:t>
      </w:r>
      <w:r w:rsidRPr="00175687">
        <w:rPr>
          <w:sz w:val="18"/>
          <w:szCs w:val="18"/>
          <w:u w:val="single"/>
        </w:rPr>
        <w:t>.2025  №</w:t>
      </w:r>
      <w:r w:rsidR="00DE2F9A">
        <w:rPr>
          <w:sz w:val="18"/>
          <w:szCs w:val="18"/>
          <w:u w:val="single"/>
        </w:rPr>
        <w:t xml:space="preserve"> 1149</w:t>
      </w:r>
      <w:r w:rsidRPr="00175687">
        <w:rPr>
          <w:sz w:val="18"/>
          <w:szCs w:val="18"/>
          <w:u w:val="single"/>
        </w:rPr>
        <w:t xml:space="preserve"> </w:t>
      </w:r>
      <w:proofErr w:type="spellStart"/>
      <w:r w:rsidR="00DE2F9A">
        <w:rPr>
          <w:sz w:val="18"/>
          <w:szCs w:val="18"/>
          <w:u w:val="single"/>
        </w:rPr>
        <w:t>пз</w:t>
      </w:r>
      <w:proofErr w:type="spellEnd"/>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DE2F9A" w:rsidRDefault="00DE2F9A" w:rsidP="00175687">
      <w:pPr>
        <w:tabs>
          <w:tab w:val="left" w:pos="426"/>
          <w:tab w:val="left" w:pos="3976"/>
        </w:tabs>
        <w:ind w:left="0" w:right="-142" w:firstLine="426"/>
        <w:jc w:val="left"/>
        <w:rPr>
          <w:sz w:val="18"/>
          <w:szCs w:val="18"/>
        </w:rPr>
      </w:pPr>
    </w:p>
    <w:p w:rsidR="00DE2F9A" w:rsidRPr="00DE2F9A" w:rsidRDefault="00DE2F9A" w:rsidP="00DE2F9A">
      <w:pPr>
        <w:tabs>
          <w:tab w:val="left" w:pos="426"/>
          <w:tab w:val="left" w:pos="3976"/>
        </w:tabs>
        <w:ind w:left="0" w:right="-142" w:firstLine="426"/>
        <w:jc w:val="left"/>
        <w:rPr>
          <w:sz w:val="18"/>
          <w:szCs w:val="18"/>
        </w:rPr>
      </w:pPr>
      <w:r w:rsidRPr="00DE2F9A">
        <w:rPr>
          <w:sz w:val="18"/>
          <w:szCs w:val="18"/>
        </w:rPr>
        <w:t>О предоставлении разрешения</w:t>
      </w:r>
      <w:r>
        <w:rPr>
          <w:sz w:val="18"/>
          <w:szCs w:val="18"/>
        </w:rPr>
        <w:t xml:space="preserve"> </w:t>
      </w:r>
      <w:r w:rsidRPr="00DE2F9A">
        <w:rPr>
          <w:sz w:val="18"/>
          <w:szCs w:val="18"/>
        </w:rPr>
        <w:t>на условно разрешенный вид</w:t>
      </w:r>
      <w:r>
        <w:rPr>
          <w:sz w:val="18"/>
          <w:szCs w:val="18"/>
        </w:rPr>
        <w:t xml:space="preserve"> </w:t>
      </w:r>
      <w:r w:rsidRPr="00DE2F9A">
        <w:rPr>
          <w:sz w:val="18"/>
          <w:szCs w:val="18"/>
        </w:rPr>
        <w:t xml:space="preserve">использования земельного участка   </w:t>
      </w:r>
    </w:p>
    <w:p w:rsidR="00DE2F9A" w:rsidRPr="00DE2F9A" w:rsidRDefault="00DE2F9A" w:rsidP="00DE2F9A">
      <w:pPr>
        <w:tabs>
          <w:tab w:val="left" w:pos="426"/>
          <w:tab w:val="left" w:pos="3976"/>
        </w:tabs>
        <w:ind w:left="0" w:right="-142" w:firstLine="426"/>
        <w:jc w:val="left"/>
        <w:rPr>
          <w:sz w:val="18"/>
          <w:szCs w:val="18"/>
        </w:rPr>
      </w:pPr>
    </w:p>
    <w:p w:rsidR="00DE2F9A" w:rsidRPr="00DE2F9A" w:rsidRDefault="00DE2F9A" w:rsidP="00DE2F9A">
      <w:pPr>
        <w:tabs>
          <w:tab w:val="left" w:pos="426"/>
          <w:tab w:val="left" w:pos="3976"/>
        </w:tabs>
        <w:ind w:left="0" w:right="-142" w:firstLine="426"/>
        <w:jc w:val="left"/>
        <w:rPr>
          <w:sz w:val="18"/>
          <w:szCs w:val="18"/>
        </w:rPr>
      </w:pPr>
    </w:p>
    <w:p w:rsidR="00DE2F9A" w:rsidRDefault="00DE2F9A" w:rsidP="00DE2F9A">
      <w:pPr>
        <w:tabs>
          <w:tab w:val="left" w:pos="426"/>
          <w:tab w:val="left" w:pos="3976"/>
        </w:tabs>
        <w:ind w:left="0" w:right="-142" w:firstLine="567"/>
        <w:rPr>
          <w:sz w:val="18"/>
          <w:szCs w:val="18"/>
        </w:rPr>
      </w:pPr>
      <w:r w:rsidRPr="00DE2F9A">
        <w:rPr>
          <w:sz w:val="18"/>
          <w:szCs w:val="18"/>
        </w:rPr>
        <w:t xml:space="preserve"> </w:t>
      </w:r>
      <w:proofErr w:type="gramStart"/>
      <w:r w:rsidRPr="00DE2F9A">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Законом Иркутской области от 24.10.2024 N 83-ОЗ (ред. от 25.12.2024) "О преобразовании всех поселений, входящих в состав Иркутского районного</w:t>
      </w:r>
      <w:proofErr w:type="gramEnd"/>
      <w:r w:rsidRPr="00DE2F9A">
        <w:rPr>
          <w:sz w:val="18"/>
          <w:szCs w:val="18"/>
        </w:rPr>
        <w:t xml:space="preserve"> </w:t>
      </w:r>
      <w:proofErr w:type="gramStart"/>
      <w:r w:rsidRPr="00DE2F9A">
        <w:rPr>
          <w:sz w:val="18"/>
          <w:szCs w:val="18"/>
        </w:rPr>
        <w:t>муниципального образования Иркутской области, путем их объединения", ст. 6 Устава Хомутовского муниципального образования, постановлением администрации Хомутовского муниципального образования № 23о/д от 11.02.2022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05.06.2025, рассмотрев заявление Константиновой</w:t>
      </w:r>
      <w:proofErr w:type="gramEnd"/>
      <w:r w:rsidRPr="00DE2F9A">
        <w:rPr>
          <w:sz w:val="18"/>
          <w:szCs w:val="18"/>
        </w:rPr>
        <w:t xml:space="preserve"> Юлии Сергеевны и представленные документы, Администрация Хомутовского муниципального образования</w:t>
      </w:r>
    </w:p>
    <w:p w:rsidR="00DE2F9A" w:rsidRPr="00DE2F9A" w:rsidRDefault="00DE2F9A" w:rsidP="00DE2F9A">
      <w:pPr>
        <w:tabs>
          <w:tab w:val="left" w:pos="426"/>
          <w:tab w:val="left" w:pos="3976"/>
        </w:tabs>
        <w:ind w:left="0" w:right="-142" w:firstLine="567"/>
        <w:rPr>
          <w:sz w:val="18"/>
          <w:szCs w:val="18"/>
        </w:rPr>
      </w:pPr>
    </w:p>
    <w:p w:rsidR="00DE2F9A" w:rsidRDefault="00DE2F9A" w:rsidP="00DE2F9A">
      <w:pPr>
        <w:tabs>
          <w:tab w:val="left" w:pos="426"/>
          <w:tab w:val="left" w:pos="3976"/>
        </w:tabs>
        <w:ind w:left="0" w:right="-142" w:firstLine="567"/>
        <w:rPr>
          <w:sz w:val="18"/>
          <w:szCs w:val="18"/>
        </w:rPr>
      </w:pPr>
      <w:r w:rsidRPr="00DE2F9A">
        <w:rPr>
          <w:sz w:val="18"/>
          <w:szCs w:val="18"/>
        </w:rPr>
        <w:t>ПОСТАНОВЛЯЕТ:</w:t>
      </w:r>
    </w:p>
    <w:p w:rsidR="00DE2F9A" w:rsidRPr="00DE2F9A" w:rsidRDefault="00DE2F9A" w:rsidP="00DE2F9A">
      <w:pPr>
        <w:tabs>
          <w:tab w:val="left" w:pos="426"/>
          <w:tab w:val="left" w:pos="3976"/>
        </w:tabs>
        <w:ind w:left="0" w:right="-142" w:firstLine="567"/>
        <w:rPr>
          <w:sz w:val="18"/>
          <w:szCs w:val="18"/>
        </w:rPr>
      </w:pPr>
    </w:p>
    <w:p w:rsidR="00DE2F9A" w:rsidRPr="00DE2F9A" w:rsidRDefault="00DE2F9A" w:rsidP="00DE2F9A">
      <w:pPr>
        <w:tabs>
          <w:tab w:val="left" w:pos="426"/>
          <w:tab w:val="left" w:pos="3976"/>
        </w:tabs>
        <w:ind w:left="0" w:right="-142" w:firstLine="567"/>
        <w:rPr>
          <w:sz w:val="18"/>
          <w:szCs w:val="18"/>
        </w:rPr>
      </w:pPr>
      <w:r>
        <w:rPr>
          <w:sz w:val="18"/>
          <w:szCs w:val="18"/>
        </w:rPr>
        <w:t>1.</w:t>
      </w:r>
      <w:r w:rsidRPr="00DE2F9A">
        <w:rPr>
          <w:sz w:val="18"/>
          <w:szCs w:val="18"/>
        </w:rPr>
        <w:t>Предоставить разрешение на условно разрешенный вид использования «Магазины» в отношении:</w:t>
      </w:r>
    </w:p>
    <w:p w:rsidR="00DE2F9A" w:rsidRPr="00DE2F9A" w:rsidRDefault="00DE2F9A" w:rsidP="00DE2F9A">
      <w:pPr>
        <w:tabs>
          <w:tab w:val="left" w:pos="426"/>
          <w:tab w:val="left" w:pos="3976"/>
        </w:tabs>
        <w:ind w:left="0" w:right="-142" w:firstLine="567"/>
        <w:rPr>
          <w:sz w:val="18"/>
          <w:szCs w:val="18"/>
        </w:rPr>
      </w:pPr>
      <w:r>
        <w:rPr>
          <w:sz w:val="18"/>
          <w:szCs w:val="18"/>
        </w:rPr>
        <w:t>1.1</w:t>
      </w:r>
      <w:r w:rsidRPr="00DE2F9A">
        <w:rPr>
          <w:sz w:val="18"/>
          <w:szCs w:val="18"/>
        </w:rPr>
        <w:t>земельного  участка ЗУ</w:t>
      </w:r>
      <w:proofErr w:type="gramStart"/>
      <w:r w:rsidRPr="00DE2F9A">
        <w:rPr>
          <w:sz w:val="18"/>
          <w:szCs w:val="18"/>
        </w:rPr>
        <w:t>2</w:t>
      </w:r>
      <w:proofErr w:type="gramEnd"/>
      <w:r w:rsidRPr="00DE2F9A">
        <w:rPr>
          <w:sz w:val="18"/>
          <w:szCs w:val="18"/>
        </w:rPr>
        <w:t xml:space="preserve"> площадью 494 </w:t>
      </w:r>
      <w:proofErr w:type="spellStart"/>
      <w:r w:rsidRPr="00DE2F9A">
        <w:rPr>
          <w:sz w:val="18"/>
          <w:szCs w:val="18"/>
        </w:rPr>
        <w:t>кв.м</w:t>
      </w:r>
      <w:proofErr w:type="spellEnd"/>
      <w:r w:rsidRPr="00DE2F9A">
        <w:rPr>
          <w:sz w:val="18"/>
          <w:szCs w:val="18"/>
        </w:rPr>
        <w:t xml:space="preserve">., образованного в результате раздела земельного участка с кадастровым номером 38:06:100101:4389, расположенного по адресу: Российская Федерация, Иркутская область, Иркутский муниципальный район, </w:t>
      </w:r>
      <w:proofErr w:type="spellStart"/>
      <w:r w:rsidRPr="00DE2F9A">
        <w:rPr>
          <w:sz w:val="18"/>
          <w:szCs w:val="18"/>
        </w:rPr>
        <w:t>Хомутовское</w:t>
      </w:r>
      <w:proofErr w:type="spellEnd"/>
      <w:r w:rsidRPr="00DE2F9A">
        <w:rPr>
          <w:sz w:val="18"/>
          <w:szCs w:val="18"/>
        </w:rPr>
        <w:t xml:space="preserve"> сельское поселение, село Хомутово, улица Кирова, земельный участок 149 А.</w:t>
      </w:r>
    </w:p>
    <w:p w:rsidR="00DE2F9A" w:rsidRPr="00DE2F9A" w:rsidRDefault="00DE2F9A" w:rsidP="00DE2F9A">
      <w:pPr>
        <w:tabs>
          <w:tab w:val="left" w:pos="426"/>
          <w:tab w:val="left" w:pos="3976"/>
        </w:tabs>
        <w:ind w:left="0" w:right="-142" w:firstLine="567"/>
        <w:rPr>
          <w:sz w:val="18"/>
          <w:szCs w:val="18"/>
        </w:rPr>
      </w:pPr>
      <w:r w:rsidRPr="00DE2F9A">
        <w:rPr>
          <w:sz w:val="18"/>
          <w:szCs w:val="18"/>
        </w:rPr>
        <w:t>2. Опубликовать настоящее постановление в установленном законом порядке.</w:t>
      </w:r>
    </w:p>
    <w:p w:rsidR="00DE2F9A" w:rsidRPr="00DE2F9A" w:rsidRDefault="00DE2F9A" w:rsidP="00DE2F9A">
      <w:pPr>
        <w:tabs>
          <w:tab w:val="left" w:pos="426"/>
          <w:tab w:val="left" w:pos="3976"/>
        </w:tabs>
        <w:ind w:left="0" w:right="-142" w:firstLine="567"/>
        <w:rPr>
          <w:sz w:val="18"/>
          <w:szCs w:val="18"/>
        </w:rPr>
      </w:pPr>
      <w:r w:rsidRPr="00DE2F9A">
        <w:rPr>
          <w:sz w:val="18"/>
          <w:szCs w:val="18"/>
        </w:rPr>
        <w:t xml:space="preserve">3. </w:t>
      </w:r>
      <w:proofErr w:type="gramStart"/>
      <w:r w:rsidRPr="00DE2F9A">
        <w:rPr>
          <w:sz w:val="18"/>
          <w:szCs w:val="18"/>
        </w:rPr>
        <w:t>Контроль за</w:t>
      </w:r>
      <w:proofErr w:type="gramEnd"/>
      <w:r w:rsidRPr="00DE2F9A">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DE2F9A" w:rsidRPr="00DE2F9A" w:rsidRDefault="00DE2F9A" w:rsidP="00DE2F9A">
      <w:pPr>
        <w:tabs>
          <w:tab w:val="left" w:pos="426"/>
          <w:tab w:val="left" w:pos="3976"/>
        </w:tabs>
        <w:ind w:left="0" w:right="-142" w:firstLine="426"/>
        <w:jc w:val="left"/>
        <w:rPr>
          <w:sz w:val="18"/>
          <w:szCs w:val="18"/>
        </w:rPr>
      </w:pPr>
    </w:p>
    <w:p w:rsidR="00DE2F9A" w:rsidRPr="00DE2F9A" w:rsidRDefault="00DE2F9A" w:rsidP="00DE2F9A">
      <w:pPr>
        <w:tabs>
          <w:tab w:val="left" w:pos="426"/>
          <w:tab w:val="left" w:pos="3976"/>
        </w:tabs>
        <w:ind w:left="0" w:right="-142" w:firstLine="426"/>
        <w:jc w:val="left"/>
        <w:rPr>
          <w:sz w:val="18"/>
          <w:szCs w:val="18"/>
        </w:rPr>
      </w:pPr>
    </w:p>
    <w:p w:rsidR="00DE2F9A" w:rsidRDefault="00DE2F9A" w:rsidP="00DE2F9A">
      <w:pPr>
        <w:tabs>
          <w:tab w:val="left" w:pos="426"/>
          <w:tab w:val="left" w:pos="3976"/>
        </w:tabs>
        <w:ind w:left="0" w:right="-142" w:firstLine="426"/>
        <w:jc w:val="left"/>
        <w:rPr>
          <w:i/>
          <w:sz w:val="18"/>
          <w:szCs w:val="18"/>
        </w:rPr>
      </w:pPr>
      <w:r>
        <w:rPr>
          <w:i/>
          <w:sz w:val="18"/>
          <w:szCs w:val="18"/>
        </w:rPr>
        <w:t xml:space="preserve">                                                                                 </w:t>
      </w:r>
      <w:r w:rsidRPr="00DE2F9A">
        <w:rPr>
          <w:i/>
          <w:sz w:val="18"/>
          <w:szCs w:val="18"/>
        </w:rPr>
        <w:t>Глава администрации</w:t>
      </w:r>
      <w:r w:rsidRPr="00DE2F9A">
        <w:rPr>
          <w:i/>
          <w:sz w:val="18"/>
          <w:szCs w:val="18"/>
        </w:rPr>
        <w:tab/>
        <w:t xml:space="preserve">                                                                   А.В. Иваненко</w:t>
      </w:r>
    </w:p>
    <w:p w:rsidR="00577BF7" w:rsidRPr="00577BF7" w:rsidRDefault="00577BF7" w:rsidP="00577BF7">
      <w:pPr>
        <w:tabs>
          <w:tab w:val="left" w:pos="426"/>
          <w:tab w:val="left" w:pos="3976"/>
        </w:tabs>
        <w:ind w:left="0" w:right="-142" w:firstLine="426"/>
        <w:rPr>
          <w:sz w:val="18"/>
          <w:szCs w:val="18"/>
        </w:rPr>
      </w:pPr>
    </w:p>
    <w:p w:rsidR="00577BF7" w:rsidRPr="00577BF7" w:rsidRDefault="00577BF7" w:rsidP="00577BF7">
      <w:pPr>
        <w:tabs>
          <w:tab w:val="left" w:pos="426"/>
          <w:tab w:val="left" w:pos="3976"/>
        </w:tabs>
        <w:ind w:left="0" w:right="-142" w:firstLine="426"/>
        <w:jc w:val="center"/>
        <w:rPr>
          <w:b/>
          <w:sz w:val="18"/>
          <w:szCs w:val="18"/>
        </w:rPr>
      </w:pPr>
      <w:r w:rsidRPr="00577BF7">
        <w:rPr>
          <w:b/>
          <w:sz w:val="18"/>
          <w:szCs w:val="18"/>
        </w:rPr>
        <w:t>Заключение о результатах</w:t>
      </w:r>
    </w:p>
    <w:p w:rsidR="00577BF7" w:rsidRPr="00577BF7" w:rsidRDefault="00577BF7" w:rsidP="00577BF7">
      <w:pPr>
        <w:tabs>
          <w:tab w:val="left" w:pos="426"/>
          <w:tab w:val="left" w:pos="3976"/>
        </w:tabs>
        <w:ind w:left="0" w:right="-142" w:firstLine="426"/>
        <w:jc w:val="center"/>
        <w:rPr>
          <w:b/>
          <w:sz w:val="18"/>
          <w:szCs w:val="18"/>
        </w:rPr>
      </w:pPr>
      <w:r w:rsidRPr="00577BF7">
        <w:rPr>
          <w:b/>
          <w:sz w:val="18"/>
          <w:szCs w:val="18"/>
        </w:rPr>
        <w:t>публичных слушаний по проекту решения</w:t>
      </w:r>
    </w:p>
    <w:p w:rsidR="00577BF7" w:rsidRPr="00577BF7" w:rsidRDefault="00577BF7" w:rsidP="00577BF7">
      <w:pPr>
        <w:tabs>
          <w:tab w:val="left" w:pos="426"/>
          <w:tab w:val="left" w:pos="3976"/>
        </w:tabs>
        <w:ind w:left="0" w:right="-142" w:firstLine="426"/>
        <w:jc w:val="center"/>
        <w:rPr>
          <w:b/>
          <w:sz w:val="18"/>
          <w:szCs w:val="18"/>
        </w:rPr>
      </w:pPr>
      <w:r w:rsidRPr="00577BF7">
        <w:rPr>
          <w:b/>
          <w:sz w:val="18"/>
          <w:szCs w:val="18"/>
        </w:rPr>
        <w:t>о предоставлении разрешения на условно разрешенный вид использования «Магазины»: в отношении земельного  участка ЗУ</w:t>
      </w:r>
      <w:proofErr w:type="gramStart"/>
      <w:r w:rsidRPr="00577BF7">
        <w:rPr>
          <w:b/>
          <w:sz w:val="18"/>
          <w:szCs w:val="18"/>
        </w:rPr>
        <w:t>2</w:t>
      </w:r>
      <w:proofErr w:type="gramEnd"/>
      <w:r w:rsidRPr="00577BF7">
        <w:rPr>
          <w:b/>
          <w:sz w:val="18"/>
          <w:szCs w:val="18"/>
        </w:rPr>
        <w:t xml:space="preserve"> площадью 494 </w:t>
      </w:r>
      <w:proofErr w:type="spellStart"/>
      <w:r w:rsidRPr="00577BF7">
        <w:rPr>
          <w:b/>
          <w:sz w:val="18"/>
          <w:szCs w:val="18"/>
        </w:rPr>
        <w:t>кв.м</w:t>
      </w:r>
      <w:proofErr w:type="spellEnd"/>
      <w:r w:rsidRPr="00577BF7">
        <w:rPr>
          <w:b/>
          <w:sz w:val="18"/>
          <w:szCs w:val="18"/>
        </w:rPr>
        <w:t xml:space="preserve">., образованного в результате раздела земельного участка с кадастровым номером 38:06:100101:4389, расположенного по адресу: Российская Федерация, Иркутская область, Иркутский муниципальный район, </w:t>
      </w:r>
      <w:proofErr w:type="spellStart"/>
      <w:r w:rsidRPr="00577BF7">
        <w:rPr>
          <w:b/>
          <w:sz w:val="18"/>
          <w:szCs w:val="18"/>
        </w:rPr>
        <w:t>Хомутовское</w:t>
      </w:r>
      <w:proofErr w:type="spellEnd"/>
      <w:r w:rsidRPr="00577BF7">
        <w:rPr>
          <w:b/>
          <w:sz w:val="18"/>
          <w:szCs w:val="18"/>
        </w:rPr>
        <w:t xml:space="preserve"> сельское поселение, село Хомутово, улица Кирова, земельный участок 149 А.</w:t>
      </w:r>
    </w:p>
    <w:p w:rsidR="00577BF7" w:rsidRPr="00577BF7" w:rsidRDefault="00577BF7" w:rsidP="00577BF7">
      <w:pPr>
        <w:tabs>
          <w:tab w:val="left" w:pos="426"/>
          <w:tab w:val="left" w:pos="3976"/>
        </w:tabs>
        <w:ind w:left="0" w:right="-142" w:firstLine="426"/>
        <w:rPr>
          <w:sz w:val="18"/>
          <w:szCs w:val="18"/>
        </w:rPr>
      </w:pPr>
      <w:r w:rsidRPr="00577BF7">
        <w:rPr>
          <w:noProof/>
          <w:sz w:val="18"/>
          <w:szCs w:val="18"/>
        </w:rPr>
        <mc:AlternateContent>
          <mc:Choice Requires="wps">
            <w:drawing>
              <wp:anchor distT="0" distB="0" distL="114300" distR="114300" simplePos="0" relativeHeight="251662336" behindDoc="0" locked="0" layoutInCell="1" allowOverlap="1" wp14:anchorId="44B85D60" wp14:editId="6FE3173F">
                <wp:simplePos x="0" y="0"/>
                <wp:positionH relativeFrom="column">
                  <wp:posOffset>3677285</wp:posOffset>
                </wp:positionH>
                <wp:positionV relativeFrom="paragraph">
                  <wp:posOffset>10795</wp:posOffset>
                </wp:positionV>
                <wp:extent cx="2324100" cy="390525"/>
                <wp:effectExtent l="0" t="0" r="24130" b="2667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353D74" w:rsidRDefault="00353D74" w:rsidP="00577BF7">
                            <w:pPr>
                              <w:ind w:left="0" w:firstLine="0"/>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89.55pt;margin-top:.85pt;width:183pt;height:30.7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" strokecolor="window">
                <v:textbox style="mso-fit-shape-to-text:t">
                  <w:txbxContent>
                    <w:p w:rsidR="00353D74" w:rsidRDefault="00353D74" w:rsidP="00577BF7">
                      <w:pPr>
                        <w:ind w:left="0" w:firstLine="0"/>
                        <w:rPr>
                          <w:sz w:val="20"/>
                          <w:szCs w:val="20"/>
                        </w:rPr>
                      </w:pPr>
                    </w:p>
                  </w:txbxContent>
                </v:textbox>
              </v:shape>
            </w:pict>
          </mc:Fallback>
        </mc:AlternateContent>
      </w:r>
      <w:r w:rsidRPr="00577BF7">
        <w:rPr>
          <w:sz w:val="18"/>
          <w:szCs w:val="18"/>
        </w:rPr>
        <w:t xml:space="preserve">                                                                             </w:t>
      </w:r>
    </w:p>
    <w:p w:rsidR="00577BF7" w:rsidRPr="00577BF7" w:rsidRDefault="00577BF7" w:rsidP="00577BF7">
      <w:pPr>
        <w:tabs>
          <w:tab w:val="left" w:pos="426"/>
          <w:tab w:val="left" w:pos="3976"/>
        </w:tabs>
        <w:ind w:left="0" w:right="-142" w:firstLine="426"/>
        <w:rPr>
          <w:b/>
          <w:sz w:val="18"/>
          <w:szCs w:val="18"/>
        </w:rPr>
      </w:pPr>
      <w:r w:rsidRPr="00577BF7">
        <w:rPr>
          <w:b/>
          <w:sz w:val="18"/>
          <w:szCs w:val="18"/>
        </w:rPr>
        <w:tab/>
      </w:r>
    </w:p>
    <w:p w:rsidR="00577BF7" w:rsidRPr="00577BF7" w:rsidRDefault="00577BF7" w:rsidP="00577BF7">
      <w:pPr>
        <w:tabs>
          <w:tab w:val="left" w:pos="426"/>
          <w:tab w:val="left" w:pos="3976"/>
        </w:tabs>
        <w:ind w:left="0" w:right="-142" w:firstLine="567"/>
        <w:rPr>
          <w:sz w:val="18"/>
          <w:szCs w:val="18"/>
        </w:rPr>
      </w:pPr>
      <w:r w:rsidRPr="00577BF7">
        <w:rPr>
          <w:sz w:val="18"/>
          <w:szCs w:val="18"/>
        </w:rPr>
        <w:t xml:space="preserve">Настоящее заключение подготовлено </w:t>
      </w:r>
      <w:r w:rsidRPr="00577BF7">
        <w:rPr>
          <w:sz w:val="18"/>
          <w:szCs w:val="18"/>
          <w:u w:val="single"/>
        </w:rPr>
        <w:t>Администрацией Хомутовского муниципального образования</w:t>
      </w:r>
      <w:r w:rsidRPr="00577BF7">
        <w:rPr>
          <w:sz w:val="18"/>
          <w:szCs w:val="18"/>
        </w:rPr>
        <w:t xml:space="preserve"> </w:t>
      </w:r>
    </w:p>
    <w:p w:rsidR="00577BF7" w:rsidRPr="00577BF7" w:rsidRDefault="00577BF7" w:rsidP="00577BF7">
      <w:pPr>
        <w:tabs>
          <w:tab w:val="left" w:pos="426"/>
          <w:tab w:val="left" w:pos="3976"/>
        </w:tabs>
        <w:ind w:left="0" w:right="-142" w:firstLine="567"/>
        <w:rPr>
          <w:sz w:val="18"/>
          <w:szCs w:val="18"/>
        </w:rPr>
      </w:pPr>
      <w:r w:rsidRPr="00577BF7">
        <w:rPr>
          <w:sz w:val="18"/>
          <w:szCs w:val="18"/>
        </w:rPr>
        <w:t xml:space="preserve">           (наименование организатора публичных слушаний)</w:t>
      </w:r>
    </w:p>
    <w:p w:rsidR="00577BF7" w:rsidRPr="00577BF7" w:rsidRDefault="00577BF7" w:rsidP="00577BF7">
      <w:pPr>
        <w:tabs>
          <w:tab w:val="left" w:pos="426"/>
          <w:tab w:val="left" w:pos="3976"/>
        </w:tabs>
        <w:ind w:left="0" w:right="-142" w:firstLine="567"/>
        <w:rPr>
          <w:sz w:val="18"/>
          <w:szCs w:val="18"/>
        </w:rPr>
      </w:pPr>
      <w:r w:rsidRPr="00577BF7">
        <w:rPr>
          <w:sz w:val="18"/>
          <w:szCs w:val="18"/>
        </w:rPr>
        <w:t xml:space="preserve">на основании протокола публичных слушаний от «05» июня 2025 г. по проекту решения </w:t>
      </w:r>
    </w:p>
    <w:p w:rsidR="00577BF7" w:rsidRPr="00577BF7" w:rsidRDefault="00577BF7" w:rsidP="00577BF7">
      <w:pPr>
        <w:tabs>
          <w:tab w:val="left" w:pos="426"/>
          <w:tab w:val="left" w:pos="3976"/>
        </w:tabs>
        <w:ind w:left="0" w:right="-142" w:firstLine="567"/>
        <w:rPr>
          <w:sz w:val="18"/>
          <w:szCs w:val="18"/>
        </w:rPr>
      </w:pPr>
      <w:r w:rsidRPr="00577BF7">
        <w:rPr>
          <w:sz w:val="18"/>
          <w:szCs w:val="18"/>
        </w:rPr>
        <w:t>о предоставлении разрешения на условно разрешенный вид использования «Магазины»: в отношении земельного  участка ЗУ</w:t>
      </w:r>
      <w:proofErr w:type="gramStart"/>
      <w:r w:rsidRPr="00577BF7">
        <w:rPr>
          <w:sz w:val="18"/>
          <w:szCs w:val="18"/>
        </w:rPr>
        <w:t>2</w:t>
      </w:r>
      <w:proofErr w:type="gramEnd"/>
      <w:r w:rsidRPr="00577BF7">
        <w:rPr>
          <w:sz w:val="18"/>
          <w:szCs w:val="18"/>
        </w:rPr>
        <w:t xml:space="preserve"> площадью 494 </w:t>
      </w:r>
      <w:proofErr w:type="spellStart"/>
      <w:r w:rsidRPr="00577BF7">
        <w:rPr>
          <w:sz w:val="18"/>
          <w:szCs w:val="18"/>
        </w:rPr>
        <w:t>кв.м</w:t>
      </w:r>
      <w:proofErr w:type="spellEnd"/>
      <w:r w:rsidRPr="00577BF7">
        <w:rPr>
          <w:sz w:val="18"/>
          <w:szCs w:val="18"/>
        </w:rPr>
        <w:t xml:space="preserve">., образованного в результате раздела земельного участка с кадастровым номером 38:06:100101:4389, расположенного по адресу: Российская Федерация, Иркутская область, Иркутский муниципальный район, </w:t>
      </w:r>
      <w:proofErr w:type="spellStart"/>
      <w:r w:rsidRPr="00577BF7">
        <w:rPr>
          <w:sz w:val="18"/>
          <w:szCs w:val="18"/>
        </w:rPr>
        <w:t>Хомутовское</w:t>
      </w:r>
      <w:proofErr w:type="spellEnd"/>
      <w:r w:rsidRPr="00577BF7">
        <w:rPr>
          <w:sz w:val="18"/>
          <w:szCs w:val="18"/>
        </w:rPr>
        <w:t xml:space="preserve"> сельское поселение, село Хомутово, улица Кирова, земельный участок 149</w:t>
      </w:r>
      <w:proofErr w:type="gramStart"/>
      <w:r w:rsidRPr="00577BF7">
        <w:rPr>
          <w:sz w:val="18"/>
          <w:szCs w:val="18"/>
        </w:rPr>
        <w:t xml:space="preserve"> А</w:t>
      </w:r>
      <w:proofErr w:type="gramEnd"/>
    </w:p>
    <w:p w:rsidR="00577BF7" w:rsidRPr="00577BF7" w:rsidRDefault="00577BF7" w:rsidP="00577BF7">
      <w:pPr>
        <w:tabs>
          <w:tab w:val="left" w:pos="426"/>
          <w:tab w:val="left" w:pos="3976"/>
        </w:tabs>
        <w:ind w:left="0" w:right="-142" w:firstLine="567"/>
        <w:rPr>
          <w:sz w:val="18"/>
          <w:szCs w:val="18"/>
        </w:rPr>
      </w:pPr>
      <w:r w:rsidRPr="00577BF7">
        <w:rPr>
          <w:sz w:val="18"/>
          <w:szCs w:val="18"/>
        </w:rPr>
        <w:t xml:space="preserve">(наименование проекта, рассмотренного </w:t>
      </w:r>
      <w:proofErr w:type="gramStart"/>
      <w:r w:rsidRPr="00577BF7">
        <w:rPr>
          <w:sz w:val="18"/>
          <w:szCs w:val="18"/>
        </w:rPr>
        <w:t>на</w:t>
      </w:r>
      <w:proofErr w:type="gramEnd"/>
      <w:r w:rsidRPr="00577BF7">
        <w:rPr>
          <w:sz w:val="18"/>
          <w:szCs w:val="18"/>
        </w:rPr>
        <w:t xml:space="preserve"> публичных слушаний)</w:t>
      </w:r>
    </w:p>
    <w:p w:rsidR="00577BF7" w:rsidRPr="00577BF7" w:rsidRDefault="00577BF7" w:rsidP="00577BF7">
      <w:pPr>
        <w:tabs>
          <w:tab w:val="left" w:pos="426"/>
          <w:tab w:val="left" w:pos="3976"/>
        </w:tabs>
        <w:ind w:left="0" w:right="-142" w:firstLine="567"/>
        <w:rPr>
          <w:sz w:val="18"/>
          <w:szCs w:val="18"/>
        </w:rPr>
      </w:pPr>
    </w:p>
    <w:p w:rsidR="00577BF7" w:rsidRPr="00577BF7" w:rsidRDefault="00577BF7" w:rsidP="00577BF7">
      <w:pPr>
        <w:tabs>
          <w:tab w:val="left" w:pos="426"/>
          <w:tab w:val="left" w:pos="3976"/>
        </w:tabs>
        <w:ind w:left="0" w:right="-142" w:firstLine="567"/>
        <w:rPr>
          <w:sz w:val="18"/>
          <w:szCs w:val="18"/>
        </w:rPr>
      </w:pPr>
      <w:r w:rsidRPr="00577BF7">
        <w:rPr>
          <w:sz w:val="18"/>
          <w:szCs w:val="18"/>
        </w:rPr>
        <w:t xml:space="preserve">Количество участников публичных слушаний, принявших участие </w:t>
      </w:r>
      <w:proofErr w:type="gramStart"/>
      <w:r w:rsidRPr="00577BF7">
        <w:rPr>
          <w:sz w:val="18"/>
          <w:szCs w:val="18"/>
        </w:rPr>
        <w:t>в</w:t>
      </w:r>
      <w:proofErr w:type="gramEnd"/>
      <w:r w:rsidRPr="00577BF7">
        <w:rPr>
          <w:sz w:val="18"/>
          <w:szCs w:val="18"/>
        </w:rPr>
        <w:t xml:space="preserve"> публичных слушаний составило: 0.</w:t>
      </w:r>
    </w:p>
    <w:p w:rsidR="00577BF7" w:rsidRDefault="00577BF7" w:rsidP="00577BF7">
      <w:pPr>
        <w:tabs>
          <w:tab w:val="left" w:pos="426"/>
          <w:tab w:val="left" w:pos="3976"/>
        </w:tabs>
        <w:ind w:left="0" w:right="-142" w:firstLine="567"/>
        <w:rPr>
          <w:sz w:val="18"/>
          <w:szCs w:val="18"/>
        </w:rPr>
      </w:pPr>
      <w:r w:rsidRPr="00577BF7">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0900F7" w:rsidRPr="00577BF7" w:rsidRDefault="000900F7" w:rsidP="00577BF7">
      <w:pPr>
        <w:tabs>
          <w:tab w:val="left" w:pos="426"/>
          <w:tab w:val="left" w:pos="3976"/>
        </w:tabs>
        <w:ind w:left="0" w:right="-142" w:firstLine="567"/>
        <w:rPr>
          <w:sz w:val="18"/>
          <w:szCs w:val="18"/>
        </w:rPr>
      </w:pPr>
    </w:p>
    <w:tbl>
      <w:tblPr>
        <w:tblW w:w="9973" w:type="dxa"/>
        <w:tblInd w:w="-176" w:type="dxa"/>
        <w:tblLook w:val="04A0" w:firstRow="1" w:lastRow="0" w:firstColumn="1" w:lastColumn="0" w:noHBand="0" w:noVBand="1"/>
      </w:tblPr>
      <w:tblGrid>
        <w:gridCol w:w="429"/>
        <w:gridCol w:w="2265"/>
        <w:gridCol w:w="3540"/>
        <w:gridCol w:w="3739"/>
      </w:tblGrid>
      <w:tr w:rsidR="00577BF7" w:rsidRPr="00577BF7" w:rsidTr="000900F7">
        <w:trPr>
          <w:trHeight w:val="1681"/>
        </w:trPr>
        <w:tc>
          <w:tcPr>
            <w:tcW w:w="429" w:type="dxa"/>
            <w:tcBorders>
              <w:top w:val="single" w:sz="4" w:space="0" w:color="auto"/>
              <w:left w:val="single" w:sz="4" w:space="0" w:color="auto"/>
              <w:bottom w:val="single" w:sz="4" w:space="0" w:color="auto"/>
              <w:right w:val="single" w:sz="4" w:space="0" w:color="auto"/>
            </w:tcBorders>
            <w:hideMark/>
          </w:tcPr>
          <w:p w:rsidR="00577BF7" w:rsidRPr="00577BF7" w:rsidRDefault="00577BF7" w:rsidP="00577BF7">
            <w:pPr>
              <w:tabs>
                <w:tab w:val="left" w:pos="426"/>
                <w:tab w:val="left" w:pos="3976"/>
              </w:tabs>
              <w:ind w:left="0" w:right="-142" w:firstLine="0"/>
              <w:rPr>
                <w:sz w:val="18"/>
                <w:szCs w:val="18"/>
              </w:rPr>
            </w:pPr>
            <w:r w:rsidRPr="00577BF7">
              <w:rPr>
                <w:sz w:val="18"/>
                <w:szCs w:val="18"/>
              </w:rPr>
              <w:t>№</w:t>
            </w:r>
          </w:p>
        </w:tc>
        <w:tc>
          <w:tcPr>
            <w:tcW w:w="2265" w:type="dxa"/>
            <w:tcBorders>
              <w:top w:val="single" w:sz="4" w:space="0" w:color="auto"/>
              <w:left w:val="single" w:sz="4" w:space="0" w:color="auto"/>
              <w:bottom w:val="single" w:sz="4" w:space="0" w:color="auto"/>
              <w:right w:val="single" w:sz="4" w:space="0" w:color="auto"/>
            </w:tcBorders>
            <w:hideMark/>
          </w:tcPr>
          <w:p w:rsidR="00577BF7" w:rsidRPr="00577BF7" w:rsidRDefault="00577BF7" w:rsidP="00AF56BB">
            <w:pPr>
              <w:tabs>
                <w:tab w:val="left" w:pos="426"/>
                <w:tab w:val="left" w:pos="3976"/>
              </w:tabs>
              <w:ind w:left="0" w:right="-142" w:firstLine="0"/>
              <w:jc w:val="center"/>
              <w:rPr>
                <w:sz w:val="18"/>
                <w:szCs w:val="18"/>
              </w:rPr>
            </w:pPr>
            <w:r w:rsidRPr="00577BF7">
              <w:rPr>
                <w:sz w:val="18"/>
                <w:szCs w:val="18"/>
              </w:rPr>
              <w:t>Содержание внесённых предложений/замечаний</w:t>
            </w:r>
          </w:p>
        </w:tc>
        <w:tc>
          <w:tcPr>
            <w:tcW w:w="3540" w:type="dxa"/>
            <w:tcBorders>
              <w:top w:val="single" w:sz="4" w:space="0" w:color="auto"/>
              <w:left w:val="single" w:sz="4" w:space="0" w:color="auto"/>
              <w:bottom w:val="single" w:sz="4" w:space="0" w:color="auto"/>
              <w:right w:val="single" w:sz="4" w:space="0" w:color="auto"/>
            </w:tcBorders>
            <w:hideMark/>
          </w:tcPr>
          <w:p w:rsidR="00577BF7" w:rsidRPr="00577BF7" w:rsidRDefault="00577BF7" w:rsidP="00AF56BB">
            <w:pPr>
              <w:tabs>
                <w:tab w:val="left" w:pos="426"/>
                <w:tab w:val="left" w:pos="3976"/>
              </w:tabs>
              <w:ind w:left="0" w:right="-142" w:firstLine="0"/>
              <w:jc w:val="center"/>
              <w:rPr>
                <w:sz w:val="18"/>
                <w:szCs w:val="18"/>
              </w:rPr>
            </w:pPr>
            <w:r w:rsidRPr="00577BF7">
              <w:rPr>
                <w:sz w:val="18"/>
                <w:szCs w:val="18"/>
              </w:rPr>
              <w:t>Выводы по результатам рассмотрения предложения, поступившего от участников публичных слушаний</w:t>
            </w:r>
          </w:p>
        </w:tc>
        <w:tc>
          <w:tcPr>
            <w:tcW w:w="3739" w:type="dxa"/>
            <w:tcBorders>
              <w:top w:val="single" w:sz="4" w:space="0" w:color="auto"/>
              <w:left w:val="single" w:sz="4" w:space="0" w:color="auto"/>
              <w:bottom w:val="single" w:sz="4" w:space="0" w:color="auto"/>
              <w:right w:val="single" w:sz="4" w:space="0" w:color="auto"/>
            </w:tcBorders>
            <w:hideMark/>
          </w:tcPr>
          <w:p w:rsidR="00577BF7" w:rsidRPr="00577BF7" w:rsidRDefault="00577BF7" w:rsidP="00AF56BB">
            <w:pPr>
              <w:tabs>
                <w:tab w:val="left" w:pos="426"/>
                <w:tab w:val="left" w:pos="3976"/>
              </w:tabs>
              <w:ind w:left="0" w:right="-142" w:firstLine="0"/>
              <w:jc w:val="center"/>
              <w:rPr>
                <w:sz w:val="18"/>
                <w:szCs w:val="18"/>
              </w:rPr>
            </w:pPr>
            <w:r w:rsidRPr="00577BF7">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577BF7" w:rsidRPr="00577BF7" w:rsidTr="000900F7">
        <w:tc>
          <w:tcPr>
            <w:tcW w:w="429" w:type="dxa"/>
            <w:tcBorders>
              <w:top w:val="single" w:sz="4" w:space="0" w:color="auto"/>
              <w:left w:val="single" w:sz="4" w:space="0" w:color="auto"/>
              <w:bottom w:val="single" w:sz="4" w:space="0" w:color="auto"/>
              <w:right w:val="single" w:sz="4" w:space="0" w:color="auto"/>
            </w:tcBorders>
            <w:hideMark/>
          </w:tcPr>
          <w:p w:rsidR="00577BF7" w:rsidRPr="00577BF7" w:rsidRDefault="00577BF7" w:rsidP="00AF56BB">
            <w:pPr>
              <w:tabs>
                <w:tab w:val="left" w:pos="426"/>
                <w:tab w:val="left" w:pos="3976"/>
              </w:tabs>
              <w:ind w:left="0" w:right="-142" w:firstLine="0"/>
              <w:rPr>
                <w:sz w:val="18"/>
                <w:szCs w:val="18"/>
              </w:rPr>
            </w:pPr>
            <w:r w:rsidRPr="00577BF7">
              <w:rPr>
                <w:sz w:val="18"/>
                <w:szCs w:val="18"/>
              </w:rPr>
              <w:t>1</w:t>
            </w:r>
          </w:p>
        </w:tc>
        <w:tc>
          <w:tcPr>
            <w:tcW w:w="2265" w:type="dxa"/>
            <w:tcBorders>
              <w:top w:val="single" w:sz="4" w:space="0" w:color="auto"/>
              <w:left w:val="single" w:sz="4" w:space="0" w:color="auto"/>
              <w:bottom w:val="single" w:sz="4" w:space="0" w:color="auto"/>
              <w:right w:val="single" w:sz="4" w:space="0" w:color="auto"/>
            </w:tcBorders>
          </w:tcPr>
          <w:p w:rsidR="00577BF7" w:rsidRPr="00577BF7" w:rsidRDefault="00577BF7" w:rsidP="00577BF7">
            <w:pPr>
              <w:tabs>
                <w:tab w:val="left" w:pos="426"/>
                <w:tab w:val="left" w:pos="3976"/>
              </w:tabs>
              <w:ind w:left="0" w:right="-142" w:firstLine="426"/>
              <w:rPr>
                <w:sz w:val="18"/>
                <w:szCs w:val="18"/>
              </w:rPr>
            </w:pPr>
          </w:p>
        </w:tc>
        <w:tc>
          <w:tcPr>
            <w:tcW w:w="3540" w:type="dxa"/>
            <w:tcBorders>
              <w:top w:val="single" w:sz="4" w:space="0" w:color="auto"/>
              <w:left w:val="single" w:sz="4" w:space="0" w:color="auto"/>
              <w:bottom w:val="single" w:sz="4" w:space="0" w:color="auto"/>
              <w:right w:val="single" w:sz="4" w:space="0" w:color="auto"/>
            </w:tcBorders>
          </w:tcPr>
          <w:p w:rsidR="00577BF7" w:rsidRPr="00577BF7" w:rsidRDefault="00577BF7" w:rsidP="00577BF7">
            <w:pPr>
              <w:tabs>
                <w:tab w:val="left" w:pos="426"/>
                <w:tab w:val="left" w:pos="3976"/>
              </w:tabs>
              <w:ind w:left="0" w:right="-142" w:firstLine="426"/>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577BF7" w:rsidRPr="00577BF7" w:rsidRDefault="00577BF7" w:rsidP="00577BF7">
            <w:pPr>
              <w:tabs>
                <w:tab w:val="left" w:pos="426"/>
                <w:tab w:val="left" w:pos="3976"/>
              </w:tabs>
              <w:ind w:left="0" w:right="-142" w:firstLine="426"/>
              <w:rPr>
                <w:sz w:val="18"/>
                <w:szCs w:val="18"/>
              </w:rPr>
            </w:pPr>
          </w:p>
        </w:tc>
      </w:tr>
      <w:tr w:rsidR="00577BF7" w:rsidRPr="00577BF7" w:rsidTr="000900F7">
        <w:tc>
          <w:tcPr>
            <w:tcW w:w="429" w:type="dxa"/>
            <w:tcBorders>
              <w:top w:val="single" w:sz="4" w:space="0" w:color="auto"/>
              <w:left w:val="single" w:sz="4" w:space="0" w:color="auto"/>
              <w:bottom w:val="single" w:sz="4" w:space="0" w:color="auto"/>
              <w:right w:val="single" w:sz="4" w:space="0" w:color="auto"/>
            </w:tcBorders>
          </w:tcPr>
          <w:p w:rsidR="00577BF7" w:rsidRPr="00577BF7" w:rsidRDefault="00577BF7" w:rsidP="00AF56BB">
            <w:pPr>
              <w:tabs>
                <w:tab w:val="left" w:pos="426"/>
                <w:tab w:val="left" w:pos="3976"/>
              </w:tabs>
              <w:ind w:left="0" w:right="-142" w:firstLine="0"/>
              <w:rPr>
                <w:sz w:val="18"/>
                <w:szCs w:val="18"/>
              </w:rPr>
            </w:pPr>
            <w:r w:rsidRPr="00577BF7">
              <w:rPr>
                <w:sz w:val="18"/>
                <w:szCs w:val="18"/>
              </w:rPr>
              <w:t>2.</w:t>
            </w:r>
          </w:p>
        </w:tc>
        <w:tc>
          <w:tcPr>
            <w:tcW w:w="2265" w:type="dxa"/>
            <w:tcBorders>
              <w:top w:val="single" w:sz="4" w:space="0" w:color="auto"/>
              <w:left w:val="single" w:sz="4" w:space="0" w:color="auto"/>
              <w:bottom w:val="single" w:sz="4" w:space="0" w:color="auto"/>
              <w:right w:val="single" w:sz="4" w:space="0" w:color="auto"/>
            </w:tcBorders>
          </w:tcPr>
          <w:p w:rsidR="00577BF7" w:rsidRPr="00577BF7" w:rsidRDefault="00577BF7" w:rsidP="00577BF7">
            <w:pPr>
              <w:tabs>
                <w:tab w:val="left" w:pos="426"/>
                <w:tab w:val="left" w:pos="3976"/>
              </w:tabs>
              <w:ind w:left="0" w:right="-142" w:firstLine="426"/>
              <w:rPr>
                <w:sz w:val="18"/>
                <w:szCs w:val="18"/>
              </w:rPr>
            </w:pPr>
          </w:p>
        </w:tc>
        <w:tc>
          <w:tcPr>
            <w:tcW w:w="3540" w:type="dxa"/>
            <w:tcBorders>
              <w:top w:val="single" w:sz="4" w:space="0" w:color="auto"/>
              <w:left w:val="single" w:sz="4" w:space="0" w:color="auto"/>
              <w:bottom w:val="single" w:sz="4" w:space="0" w:color="auto"/>
              <w:right w:val="single" w:sz="4" w:space="0" w:color="auto"/>
            </w:tcBorders>
          </w:tcPr>
          <w:p w:rsidR="00577BF7" w:rsidRPr="00577BF7" w:rsidRDefault="00577BF7" w:rsidP="00577BF7">
            <w:pPr>
              <w:tabs>
                <w:tab w:val="left" w:pos="426"/>
                <w:tab w:val="left" w:pos="3976"/>
              </w:tabs>
              <w:ind w:left="0" w:right="-142" w:firstLine="426"/>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577BF7" w:rsidRPr="00577BF7" w:rsidRDefault="00577BF7" w:rsidP="00577BF7">
            <w:pPr>
              <w:tabs>
                <w:tab w:val="left" w:pos="426"/>
                <w:tab w:val="left" w:pos="3976"/>
              </w:tabs>
              <w:ind w:left="0" w:right="-142" w:firstLine="426"/>
              <w:rPr>
                <w:sz w:val="18"/>
                <w:szCs w:val="18"/>
              </w:rPr>
            </w:pPr>
          </w:p>
        </w:tc>
      </w:tr>
    </w:tbl>
    <w:p w:rsidR="00577BF7" w:rsidRPr="00577BF7" w:rsidRDefault="00577BF7" w:rsidP="00577BF7">
      <w:pPr>
        <w:tabs>
          <w:tab w:val="left" w:pos="426"/>
          <w:tab w:val="left" w:pos="3976"/>
        </w:tabs>
        <w:ind w:left="0" w:right="-142" w:firstLine="426"/>
        <w:rPr>
          <w:sz w:val="18"/>
          <w:szCs w:val="18"/>
        </w:rPr>
      </w:pPr>
    </w:p>
    <w:p w:rsidR="00577BF7" w:rsidRPr="00577BF7" w:rsidRDefault="00577BF7" w:rsidP="00577BF7">
      <w:pPr>
        <w:tabs>
          <w:tab w:val="left" w:pos="426"/>
          <w:tab w:val="left" w:pos="3976"/>
        </w:tabs>
        <w:ind w:left="0" w:right="-142" w:firstLine="426"/>
        <w:rPr>
          <w:sz w:val="18"/>
          <w:szCs w:val="18"/>
        </w:rPr>
      </w:pPr>
      <w:r w:rsidRPr="00577BF7">
        <w:rPr>
          <w:sz w:val="18"/>
          <w:szCs w:val="18"/>
        </w:rPr>
        <w:t>По результатам рассмотрения замечаний и предложений иных участников публичных слушаний установлено:</w:t>
      </w:r>
    </w:p>
    <w:tbl>
      <w:tblPr>
        <w:tblW w:w="0" w:type="auto"/>
        <w:tblInd w:w="-176" w:type="dxa"/>
        <w:tblLook w:val="04A0" w:firstRow="1" w:lastRow="0" w:firstColumn="1" w:lastColumn="0" w:noHBand="0" w:noVBand="1"/>
      </w:tblPr>
      <w:tblGrid>
        <w:gridCol w:w="657"/>
        <w:gridCol w:w="2647"/>
        <w:gridCol w:w="2995"/>
        <w:gridCol w:w="3624"/>
      </w:tblGrid>
      <w:tr w:rsidR="00577BF7" w:rsidRPr="00577BF7" w:rsidTr="000900F7">
        <w:trPr>
          <w:trHeight w:val="1956"/>
        </w:trPr>
        <w:tc>
          <w:tcPr>
            <w:tcW w:w="657" w:type="dxa"/>
            <w:tcBorders>
              <w:top w:val="single" w:sz="4" w:space="0" w:color="auto"/>
              <w:left w:val="single" w:sz="4" w:space="0" w:color="auto"/>
              <w:bottom w:val="single" w:sz="4" w:space="0" w:color="auto"/>
              <w:right w:val="single" w:sz="4" w:space="0" w:color="auto"/>
            </w:tcBorders>
            <w:hideMark/>
          </w:tcPr>
          <w:p w:rsidR="00577BF7" w:rsidRPr="00577BF7" w:rsidRDefault="00577BF7" w:rsidP="00577BF7">
            <w:pPr>
              <w:tabs>
                <w:tab w:val="left" w:pos="426"/>
                <w:tab w:val="left" w:pos="3976"/>
              </w:tabs>
              <w:ind w:left="0" w:right="-142" w:firstLine="426"/>
              <w:rPr>
                <w:sz w:val="18"/>
                <w:szCs w:val="18"/>
              </w:rPr>
            </w:pPr>
            <w:r w:rsidRPr="00577BF7">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577BF7" w:rsidRPr="00577BF7" w:rsidRDefault="00AF56BB" w:rsidP="00AF56BB">
            <w:pPr>
              <w:tabs>
                <w:tab w:val="left" w:pos="426"/>
                <w:tab w:val="left" w:pos="3976"/>
              </w:tabs>
              <w:ind w:left="0" w:right="-142" w:firstLine="0"/>
              <w:jc w:val="center"/>
              <w:rPr>
                <w:sz w:val="18"/>
                <w:szCs w:val="18"/>
              </w:rPr>
            </w:pPr>
            <w:r>
              <w:rPr>
                <w:sz w:val="18"/>
                <w:szCs w:val="18"/>
              </w:rPr>
              <w:t xml:space="preserve">Содержание </w:t>
            </w:r>
            <w:r w:rsidR="00577BF7" w:rsidRPr="00577BF7">
              <w:rPr>
                <w:sz w:val="18"/>
                <w:szCs w:val="18"/>
              </w:rPr>
              <w:t>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577BF7" w:rsidRPr="00577BF7" w:rsidRDefault="00577BF7" w:rsidP="00AF56BB">
            <w:pPr>
              <w:tabs>
                <w:tab w:val="left" w:pos="426"/>
                <w:tab w:val="left" w:pos="3976"/>
              </w:tabs>
              <w:ind w:left="0" w:right="-142" w:firstLine="0"/>
              <w:jc w:val="center"/>
              <w:rPr>
                <w:sz w:val="18"/>
                <w:szCs w:val="18"/>
              </w:rPr>
            </w:pPr>
            <w:r w:rsidRPr="00577BF7">
              <w:rPr>
                <w:sz w:val="18"/>
                <w:szCs w:val="18"/>
              </w:rPr>
              <w:t>Выводы по результатам рассмотрения предложения, поступившего от участника публичных слушаний</w:t>
            </w:r>
          </w:p>
        </w:tc>
        <w:tc>
          <w:tcPr>
            <w:tcW w:w="3624" w:type="dxa"/>
            <w:tcBorders>
              <w:top w:val="single" w:sz="4" w:space="0" w:color="auto"/>
              <w:left w:val="single" w:sz="4" w:space="0" w:color="auto"/>
              <w:bottom w:val="single" w:sz="4" w:space="0" w:color="auto"/>
              <w:right w:val="single" w:sz="4" w:space="0" w:color="auto"/>
            </w:tcBorders>
            <w:hideMark/>
          </w:tcPr>
          <w:p w:rsidR="00577BF7" w:rsidRPr="00577BF7" w:rsidRDefault="00577BF7" w:rsidP="00AF56BB">
            <w:pPr>
              <w:tabs>
                <w:tab w:val="left" w:pos="426"/>
                <w:tab w:val="left" w:pos="3976"/>
              </w:tabs>
              <w:ind w:left="0" w:right="-142" w:firstLine="0"/>
              <w:jc w:val="center"/>
              <w:rPr>
                <w:sz w:val="18"/>
                <w:szCs w:val="18"/>
              </w:rPr>
            </w:pPr>
            <w:r w:rsidRPr="00577BF7">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577BF7" w:rsidRPr="00577BF7" w:rsidTr="000900F7">
        <w:tc>
          <w:tcPr>
            <w:tcW w:w="657" w:type="dxa"/>
            <w:tcBorders>
              <w:top w:val="single" w:sz="4" w:space="0" w:color="auto"/>
              <w:left w:val="single" w:sz="4" w:space="0" w:color="auto"/>
              <w:bottom w:val="single" w:sz="4" w:space="0" w:color="auto"/>
              <w:right w:val="single" w:sz="4" w:space="0" w:color="auto"/>
            </w:tcBorders>
            <w:hideMark/>
          </w:tcPr>
          <w:p w:rsidR="00577BF7" w:rsidRPr="00577BF7" w:rsidRDefault="00577BF7" w:rsidP="00577BF7">
            <w:pPr>
              <w:tabs>
                <w:tab w:val="left" w:pos="426"/>
                <w:tab w:val="left" w:pos="3976"/>
              </w:tabs>
              <w:ind w:left="0" w:right="-142" w:firstLine="426"/>
              <w:rPr>
                <w:sz w:val="18"/>
                <w:szCs w:val="18"/>
              </w:rPr>
            </w:pPr>
            <w:r w:rsidRPr="00577BF7">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577BF7" w:rsidRPr="00577BF7" w:rsidRDefault="00577BF7" w:rsidP="00577BF7">
            <w:pPr>
              <w:tabs>
                <w:tab w:val="left" w:pos="426"/>
                <w:tab w:val="left" w:pos="3976"/>
              </w:tabs>
              <w:ind w:left="0" w:right="-142" w:firstLine="426"/>
              <w:rPr>
                <w:sz w:val="18"/>
                <w:szCs w:val="18"/>
              </w:rPr>
            </w:pPr>
            <w:r w:rsidRPr="00577BF7">
              <w:rPr>
                <w:sz w:val="18"/>
                <w:szCs w:val="18"/>
              </w:rPr>
              <w:t>-</w:t>
            </w:r>
          </w:p>
          <w:p w:rsidR="00577BF7" w:rsidRPr="00577BF7" w:rsidRDefault="00577BF7" w:rsidP="00577BF7">
            <w:pPr>
              <w:tabs>
                <w:tab w:val="left" w:pos="426"/>
                <w:tab w:val="left" w:pos="3976"/>
              </w:tabs>
              <w:ind w:left="0" w:right="-142" w:firstLine="426"/>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577BF7" w:rsidRPr="00577BF7" w:rsidRDefault="00577BF7" w:rsidP="00577BF7">
            <w:pPr>
              <w:tabs>
                <w:tab w:val="left" w:pos="426"/>
                <w:tab w:val="left" w:pos="3976"/>
              </w:tabs>
              <w:ind w:left="0" w:right="-142" w:firstLine="426"/>
              <w:rPr>
                <w:sz w:val="18"/>
                <w:szCs w:val="18"/>
              </w:rPr>
            </w:pPr>
            <w:r w:rsidRPr="00577BF7">
              <w:rPr>
                <w:sz w:val="18"/>
                <w:szCs w:val="18"/>
              </w:rPr>
              <w:t>-</w:t>
            </w:r>
          </w:p>
        </w:tc>
        <w:tc>
          <w:tcPr>
            <w:tcW w:w="3624" w:type="dxa"/>
            <w:tcBorders>
              <w:top w:val="single" w:sz="4" w:space="0" w:color="auto"/>
              <w:left w:val="single" w:sz="4" w:space="0" w:color="auto"/>
              <w:bottom w:val="single" w:sz="4" w:space="0" w:color="auto"/>
              <w:right w:val="single" w:sz="4" w:space="0" w:color="auto"/>
            </w:tcBorders>
            <w:hideMark/>
          </w:tcPr>
          <w:p w:rsidR="00577BF7" w:rsidRPr="00577BF7" w:rsidRDefault="00577BF7" w:rsidP="00577BF7">
            <w:pPr>
              <w:tabs>
                <w:tab w:val="left" w:pos="426"/>
                <w:tab w:val="left" w:pos="3976"/>
              </w:tabs>
              <w:ind w:left="0" w:right="-142" w:firstLine="426"/>
              <w:rPr>
                <w:sz w:val="18"/>
                <w:szCs w:val="18"/>
              </w:rPr>
            </w:pPr>
            <w:r w:rsidRPr="00577BF7">
              <w:rPr>
                <w:sz w:val="18"/>
                <w:szCs w:val="18"/>
              </w:rPr>
              <w:t>-</w:t>
            </w:r>
          </w:p>
        </w:tc>
      </w:tr>
    </w:tbl>
    <w:p w:rsidR="00577BF7" w:rsidRPr="00577BF7" w:rsidRDefault="00577BF7" w:rsidP="00C23F4E">
      <w:pPr>
        <w:tabs>
          <w:tab w:val="left" w:pos="426"/>
          <w:tab w:val="left" w:pos="3976"/>
        </w:tabs>
        <w:ind w:left="0" w:right="-142" w:firstLine="567"/>
        <w:rPr>
          <w:b/>
          <w:sz w:val="18"/>
          <w:szCs w:val="18"/>
        </w:rPr>
      </w:pPr>
    </w:p>
    <w:p w:rsidR="00577BF7" w:rsidRDefault="00577BF7" w:rsidP="00C23F4E">
      <w:pPr>
        <w:tabs>
          <w:tab w:val="left" w:pos="426"/>
          <w:tab w:val="left" w:pos="3976"/>
        </w:tabs>
        <w:ind w:left="0" w:right="-142" w:firstLine="567"/>
        <w:rPr>
          <w:sz w:val="18"/>
          <w:szCs w:val="18"/>
        </w:rPr>
      </w:pPr>
      <w:r w:rsidRPr="00577BF7">
        <w:rPr>
          <w:sz w:val="18"/>
          <w:szCs w:val="18"/>
        </w:rPr>
        <w:t>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ЗУ</w:t>
      </w:r>
      <w:proofErr w:type="gramStart"/>
      <w:r w:rsidRPr="00577BF7">
        <w:rPr>
          <w:sz w:val="18"/>
          <w:szCs w:val="18"/>
        </w:rPr>
        <w:t>2</w:t>
      </w:r>
      <w:proofErr w:type="gramEnd"/>
      <w:r w:rsidRPr="00577BF7">
        <w:rPr>
          <w:sz w:val="18"/>
          <w:szCs w:val="18"/>
        </w:rPr>
        <w:t xml:space="preserve"> площадью 494 </w:t>
      </w:r>
      <w:proofErr w:type="spellStart"/>
      <w:r w:rsidRPr="00577BF7">
        <w:rPr>
          <w:sz w:val="18"/>
          <w:szCs w:val="18"/>
        </w:rPr>
        <w:t>кв.м</w:t>
      </w:r>
      <w:proofErr w:type="spellEnd"/>
      <w:r w:rsidRPr="00577BF7">
        <w:rPr>
          <w:sz w:val="18"/>
          <w:szCs w:val="18"/>
        </w:rPr>
        <w:t xml:space="preserve">., образованного в результате раздела земельного участка с кадастровым номером 38:06:100101:4389, расположенного по адресу: Российская Федерация, Иркутская область, Иркутский муниципальный район, </w:t>
      </w:r>
      <w:proofErr w:type="spellStart"/>
      <w:r w:rsidRPr="00577BF7">
        <w:rPr>
          <w:sz w:val="18"/>
          <w:szCs w:val="18"/>
        </w:rPr>
        <w:t>Хомутовское</w:t>
      </w:r>
      <w:proofErr w:type="spellEnd"/>
      <w:r w:rsidRPr="00577BF7">
        <w:rPr>
          <w:sz w:val="18"/>
          <w:szCs w:val="18"/>
        </w:rPr>
        <w:t xml:space="preserve"> сельское поселение, село Хомутово, улица Кирова, земельный участок 149 А.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C23F4E" w:rsidRDefault="00C23F4E" w:rsidP="00C23F4E">
      <w:pPr>
        <w:tabs>
          <w:tab w:val="left" w:pos="426"/>
          <w:tab w:val="left" w:pos="3976"/>
        </w:tabs>
        <w:ind w:left="0" w:right="-142" w:firstLine="567"/>
        <w:rPr>
          <w:sz w:val="18"/>
          <w:szCs w:val="18"/>
        </w:rPr>
      </w:pPr>
    </w:p>
    <w:p w:rsidR="00C23F4E" w:rsidRDefault="00C23F4E" w:rsidP="00C23F4E">
      <w:pPr>
        <w:tabs>
          <w:tab w:val="left" w:pos="426"/>
          <w:tab w:val="left" w:pos="3976"/>
        </w:tabs>
        <w:ind w:left="0" w:right="-142" w:firstLine="567"/>
        <w:rPr>
          <w:sz w:val="18"/>
          <w:szCs w:val="18"/>
        </w:rPr>
      </w:pPr>
    </w:p>
    <w:p w:rsidR="00C23F4E" w:rsidRPr="00C23F4E" w:rsidRDefault="00C23F4E" w:rsidP="00C23F4E">
      <w:pPr>
        <w:tabs>
          <w:tab w:val="left" w:pos="426"/>
          <w:tab w:val="left" w:pos="3976"/>
        </w:tabs>
        <w:ind w:left="0" w:right="-142" w:firstLine="567"/>
        <w:rPr>
          <w:sz w:val="18"/>
          <w:szCs w:val="18"/>
        </w:rPr>
      </w:pPr>
    </w:p>
    <w:p w:rsidR="00C23F4E" w:rsidRPr="00C23F4E" w:rsidRDefault="00C23F4E" w:rsidP="00C23F4E">
      <w:pPr>
        <w:tabs>
          <w:tab w:val="left" w:pos="426"/>
          <w:tab w:val="left" w:pos="3976"/>
        </w:tabs>
        <w:ind w:left="0" w:right="-142" w:firstLine="567"/>
        <w:rPr>
          <w:sz w:val="18"/>
          <w:szCs w:val="18"/>
        </w:rPr>
      </w:pPr>
    </w:p>
    <w:p w:rsidR="00C23F4E" w:rsidRPr="00C23F4E" w:rsidRDefault="00C23F4E" w:rsidP="00C23F4E">
      <w:pPr>
        <w:tabs>
          <w:tab w:val="left" w:pos="426"/>
          <w:tab w:val="left" w:pos="3976"/>
        </w:tabs>
        <w:ind w:left="0" w:right="-142" w:firstLine="567"/>
        <w:jc w:val="center"/>
        <w:rPr>
          <w:sz w:val="18"/>
          <w:szCs w:val="18"/>
        </w:rPr>
      </w:pPr>
      <w:r w:rsidRPr="00C23F4E">
        <w:rPr>
          <w:sz w:val="18"/>
          <w:szCs w:val="18"/>
        </w:rPr>
        <w:t>РОССИЙСКАЯ ФЕДЕРАЦИЯ</w:t>
      </w:r>
    </w:p>
    <w:p w:rsidR="00C23F4E" w:rsidRPr="00C23F4E" w:rsidRDefault="00C23F4E" w:rsidP="00C23F4E">
      <w:pPr>
        <w:tabs>
          <w:tab w:val="left" w:pos="426"/>
          <w:tab w:val="left" w:pos="3976"/>
        </w:tabs>
        <w:ind w:left="0" w:right="-142" w:firstLine="567"/>
        <w:jc w:val="center"/>
        <w:rPr>
          <w:sz w:val="18"/>
          <w:szCs w:val="18"/>
        </w:rPr>
      </w:pPr>
      <w:r w:rsidRPr="00C23F4E">
        <w:rPr>
          <w:sz w:val="18"/>
          <w:szCs w:val="18"/>
        </w:rPr>
        <w:t>ИРКУТСКАЯ ОБЛАСТЬ ИРКУТСКИЙ РАЙОН</w:t>
      </w:r>
    </w:p>
    <w:p w:rsidR="00C23F4E" w:rsidRPr="00C23F4E" w:rsidRDefault="00C23F4E" w:rsidP="00C23F4E">
      <w:pPr>
        <w:tabs>
          <w:tab w:val="left" w:pos="426"/>
          <w:tab w:val="left" w:pos="3976"/>
        </w:tabs>
        <w:ind w:left="0" w:right="-142" w:firstLine="567"/>
        <w:jc w:val="center"/>
        <w:rPr>
          <w:sz w:val="18"/>
          <w:szCs w:val="18"/>
        </w:rPr>
      </w:pPr>
      <w:r w:rsidRPr="00C23F4E">
        <w:rPr>
          <w:sz w:val="18"/>
          <w:szCs w:val="18"/>
        </w:rPr>
        <w:t>ХОМУТОВСКОЕ МУНИЦИПАЛЬНОЕ ОБРАЗОВАНИЕ</w:t>
      </w:r>
    </w:p>
    <w:p w:rsidR="00C23F4E" w:rsidRPr="00C23F4E" w:rsidRDefault="00C23F4E" w:rsidP="00C23F4E">
      <w:pPr>
        <w:tabs>
          <w:tab w:val="left" w:pos="426"/>
          <w:tab w:val="left" w:pos="3976"/>
        </w:tabs>
        <w:ind w:left="0" w:right="-142" w:firstLine="567"/>
        <w:jc w:val="center"/>
        <w:rPr>
          <w:sz w:val="18"/>
          <w:szCs w:val="18"/>
        </w:rPr>
      </w:pPr>
      <w:r w:rsidRPr="00C23F4E">
        <w:rPr>
          <w:sz w:val="18"/>
          <w:szCs w:val="18"/>
        </w:rPr>
        <w:t>АДМИНИСТРАЦИЯ</w:t>
      </w:r>
    </w:p>
    <w:p w:rsidR="00C23F4E" w:rsidRPr="00C23F4E" w:rsidRDefault="00C23F4E" w:rsidP="00C23F4E">
      <w:pPr>
        <w:tabs>
          <w:tab w:val="left" w:pos="426"/>
          <w:tab w:val="left" w:pos="3976"/>
        </w:tabs>
        <w:ind w:left="0" w:right="-142" w:firstLine="567"/>
        <w:jc w:val="center"/>
        <w:rPr>
          <w:sz w:val="18"/>
          <w:szCs w:val="18"/>
        </w:rPr>
      </w:pPr>
      <w:r w:rsidRPr="00C23F4E">
        <w:rPr>
          <w:sz w:val="18"/>
          <w:szCs w:val="18"/>
        </w:rPr>
        <w:t>ПОСТАНОВЛЕНИЕ</w:t>
      </w:r>
    </w:p>
    <w:p w:rsidR="00C23F4E" w:rsidRPr="00C23F4E" w:rsidRDefault="00C23F4E" w:rsidP="00C23F4E">
      <w:pPr>
        <w:tabs>
          <w:tab w:val="left" w:pos="426"/>
          <w:tab w:val="left" w:pos="3976"/>
        </w:tabs>
        <w:ind w:left="0" w:right="-142" w:firstLine="567"/>
        <w:rPr>
          <w:sz w:val="18"/>
          <w:szCs w:val="18"/>
        </w:rPr>
      </w:pPr>
    </w:p>
    <w:p w:rsidR="00C23F4E" w:rsidRPr="00541C8B" w:rsidRDefault="00C23F4E" w:rsidP="00C23F4E">
      <w:pPr>
        <w:tabs>
          <w:tab w:val="left" w:pos="426"/>
          <w:tab w:val="left" w:pos="3976"/>
        </w:tabs>
        <w:ind w:left="0" w:right="-142" w:firstLine="567"/>
        <w:rPr>
          <w:sz w:val="18"/>
          <w:szCs w:val="18"/>
          <w:u w:val="single"/>
        </w:rPr>
      </w:pPr>
      <w:r w:rsidRPr="00541C8B">
        <w:rPr>
          <w:sz w:val="18"/>
          <w:szCs w:val="18"/>
          <w:u w:val="single"/>
        </w:rPr>
        <w:t>17.06.2025  № 11</w:t>
      </w:r>
      <w:r w:rsidR="00541C8B" w:rsidRPr="00541C8B">
        <w:rPr>
          <w:sz w:val="18"/>
          <w:szCs w:val="18"/>
          <w:u w:val="single"/>
        </w:rPr>
        <w:t>50</w:t>
      </w:r>
      <w:r w:rsidRPr="00541C8B">
        <w:rPr>
          <w:sz w:val="18"/>
          <w:szCs w:val="18"/>
          <w:u w:val="single"/>
        </w:rPr>
        <w:t xml:space="preserve"> </w:t>
      </w:r>
      <w:proofErr w:type="spellStart"/>
      <w:r w:rsidRPr="00541C8B">
        <w:rPr>
          <w:sz w:val="18"/>
          <w:szCs w:val="18"/>
          <w:u w:val="single"/>
        </w:rPr>
        <w:t>пз</w:t>
      </w:r>
      <w:proofErr w:type="spellEnd"/>
    </w:p>
    <w:p w:rsidR="00C23F4E" w:rsidRDefault="00C23F4E" w:rsidP="00C23F4E">
      <w:pPr>
        <w:tabs>
          <w:tab w:val="left" w:pos="426"/>
          <w:tab w:val="left" w:pos="3976"/>
        </w:tabs>
        <w:ind w:left="0" w:right="-142" w:firstLine="567"/>
        <w:rPr>
          <w:sz w:val="18"/>
          <w:szCs w:val="18"/>
        </w:rPr>
      </w:pPr>
      <w:r w:rsidRPr="00C23F4E">
        <w:rPr>
          <w:sz w:val="18"/>
          <w:szCs w:val="18"/>
        </w:rPr>
        <w:t xml:space="preserve">       с. Хомутово</w:t>
      </w:r>
    </w:p>
    <w:p w:rsidR="00C23F4E" w:rsidRDefault="00C23F4E" w:rsidP="00C23F4E">
      <w:pPr>
        <w:tabs>
          <w:tab w:val="left" w:pos="426"/>
          <w:tab w:val="left" w:pos="3976"/>
        </w:tabs>
        <w:ind w:left="0" w:right="-142" w:firstLine="567"/>
        <w:rPr>
          <w:sz w:val="18"/>
          <w:szCs w:val="18"/>
        </w:rPr>
      </w:pPr>
    </w:p>
    <w:p w:rsidR="00541C8B" w:rsidRPr="00541C8B" w:rsidRDefault="00541C8B" w:rsidP="00541C8B">
      <w:pPr>
        <w:tabs>
          <w:tab w:val="left" w:pos="426"/>
          <w:tab w:val="left" w:pos="3976"/>
        </w:tabs>
        <w:ind w:left="0" w:right="-142" w:firstLine="567"/>
        <w:rPr>
          <w:sz w:val="18"/>
          <w:szCs w:val="18"/>
        </w:rPr>
      </w:pPr>
      <w:r w:rsidRPr="00541C8B">
        <w:rPr>
          <w:sz w:val="18"/>
          <w:szCs w:val="18"/>
        </w:rPr>
        <w:t>О предоставлении разрешения</w:t>
      </w:r>
      <w:r>
        <w:rPr>
          <w:sz w:val="18"/>
          <w:szCs w:val="18"/>
        </w:rPr>
        <w:t xml:space="preserve"> </w:t>
      </w:r>
      <w:r w:rsidRPr="00541C8B">
        <w:rPr>
          <w:sz w:val="18"/>
          <w:szCs w:val="18"/>
        </w:rPr>
        <w:t>на условно разрешенный вид</w:t>
      </w:r>
      <w:r>
        <w:rPr>
          <w:sz w:val="18"/>
          <w:szCs w:val="18"/>
        </w:rPr>
        <w:t xml:space="preserve"> </w:t>
      </w:r>
      <w:r w:rsidRPr="00541C8B">
        <w:rPr>
          <w:sz w:val="18"/>
          <w:szCs w:val="18"/>
        </w:rPr>
        <w:t xml:space="preserve">использования земельного участка   </w:t>
      </w:r>
    </w:p>
    <w:p w:rsidR="00541C8B" w:rsidRPr="00541C8B" w:rsidRDefault="00541C8B" w:rsidP="00541C8B">
      <w:pPr>
        <w:tabs>
          <w:tab w:val="left" w:pos="426"/>
          <w:tab w:val="left" w:pos="3976"/>
        </w:tabs>
        <w:ind w:left="0" w:right="-142" w:firstLine="567"/>
        <w:rPr>
          <w:sz w:val="18"/>
          <w:szCs w:val="18"/>
        </w:rPr>
      </w:pPr>
    </w:p>
    <w:p w:rsidR="00541C8B" w:rsidRDefault="00541C8B" w:rsidP="00541C8B">
      <w:pPr>
        <w:tabs>
          <w:tab w:val="left" w:pos="426"/>
          <w:tab w:val="left" w:pos="3976"/>
        </w:tabs>
        <w:ind w:left="0" w:right="-142" w:firstLine="567"/>
        <w:rPr>
          <w:sz w:val="18"/>
          <w:szCs w:val="18"/>
        </w:rPr>
      </w:pPr>
      <w:r w:rsidRPr="00541C8B">
        <w:rPr>
          <w:sz w:val="18"/>
          <w:szCs w:val="18"/>
        </w:rPr>
        <w:t xml:space="preserve"> </w:t>
      </w:r>
      <w:proofErr w:type="gramStart"/>
      <w:r w:rsidRPr="00541C8B">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постановлением администрации Хомутовского муниципального образования № 23о/д от 11.02.2022 об утверждении административного регламента</w:t>
      </w:r>
      <w:proofErr w:type="gramEnd"/>
      <w:r w:rsidRPr="00541C8B">
        <w:rPr>
          <w:sz w:val="18"/>
          <w:szCs w:val="18"/>
        </w:rPr>
        <w:t xml:space="preserve"> предоставления муниципальной услуги «Предоставление </w:t>
      </w:r>
      <w:r w:rsidRPr="00541C8B">
        <w:rPr>
          <w:sz w:val="18"/>
          <w:szCs w:val="18"/>
        </w:rPr>
        <w:lastRenderedPageBreak/>
        <w:t xml:space="preserve">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05.06.2025, рассмотрев заявление </w:t>
      </w:r>
      <w:proofErr w:type="spellStart"/>
      <w:r w:rsidRPr="00541C8B">
        <w:rPr>
          <w:sz w:val="18"/>
          <w:szCs w:val="18"/>
        </w:rPr>
        <w:t>Аскерхановой</w:t>
      </w:r>
      <w:proofErr w:type="spellEnd"/>
      <w:r w:rsidRPr="00541C8B">
        <w:rPr>
          <w:sz w:val="18"/>
          <w:szCs w:val="18"/>
        </w:rPr>
        <w:t xml:space="preserve"> Екатерины Валерьевны и представленные документы, Администрация Хомутовского муниципального образования</w:t>
      </w:r>
    </w:p>
    <w:p w:rsidR="00541C8B" w:rsidRPr="00541C8B" w:rsidRDefault="00541C8B" w:rsidP="00541C8B">
      <w:pPr>
        <w:tabs>
          <w:tab w:val="left" w:pos="426"/>
          <w:tab w:val="left" w:pos="3976"/>
        </w:tabs>
        <w:ind w:left="0" w:right="-142" w:firstLine="567"/>
        <w:rPr>
          <w:sz w:val="18"/>
          <w:szCs w:val="18"/>
        </w:rPr>
      </w:pPr>
    </w:p>
    <w:p w:rsidR="00541C8B" w:rsidRDefault="00541C8B" w:rsidP="00541C8B">
      <w:pPr>
        <w:tabs>
          <w:tab w:val="left" w:pos="426"/>
          <w:tab w:val="left" w:pos="3976"/>
        </w:tabs>
        <w:ind w:left="0" w:right="-142" w:firstLine="567"/>
        <w:rPr>
          <w:sz w:val="18"/>
          <w:szCs w:val="18"/>
        </w:rPr>
      </w:pPr>
      <w:r w:rsidRPr="00541C8B">
        <w:rPr>
          <w:sz w:val="18"/>
          <w:szCs w:val="18"/>
        </w:rPr>
        <w:t>ПОСТАНОВЛЯЕТ:</w:t>
      </w:r>
    </w:p>
    <w:p w:rsidR="00541C8B" w:rsidRPr="00541C8B" w:rsidRDefault="00541C8B" w:rsidP="00541C8B">
      <w:pPr>
        <w:tabs>
          <w:tab w:val="left" w:pos="426"/>
          <w:tab w:val="left" w:pos="3976"/>
        </w:tabs>
        <w:ind w:left="0" w:right="-142" w:firstLine="567"/>
        <w:rPr>
          <w:sz w:val="18"/>
          <w:szCs w:val="18"/>
        </w:rPr>
      </w:pPr>
    </w:p>
    <w:p w:rsidR="00541C8B" w:rsidRPr="00541C8B" w:rsidRDefault="00541C8B" w:rsidP="00541C8B">
      <w:pPr>
        <w:tabs>
          <w:tab w:val="left" w:pos="426"/>
          <w:tab w:val="left" w:pos="3976"/>
        </w:tabs>
        <w:ind w:left="0" w:right="-142" w:firstLine="567"/>
        <w:rPr>
          <w:sz w:val="18"/>
          <w:szCs w:val="18"/>
        </w:rPr>
      </w:pPr>
      <w:r>
        <w:rPr>
          <w:sz w:val="18"/>
          <w:szCs w:val="18"/>
        </w:rPr>
        <w:t>1.</w:t>
      </w:r>
      <w:r w:rsidRPr="00541C8B">
        <w:rPr>
          <w:sz w:val="18"/>
          <w:szCs w:val="18"/>
        </w:rPr>
        <w:t>Предоставить разрешение на условно разрешенный вид использования «Магазины» в отношении:</w:t>
      </w:r>
    </w:p>
    <w:p w:rsidR="00541C8B" w:rsidRPr="00541C8B" w:rsidRDefault="00541C8B" w:rsidP="00541C8B">
      <w:pPr>
        <w:tabs>
          <w:tab w:val="left" w:pos="426"/>
          <w:tab w:val="left" w:pos="3976"/>
        </w:tabs>
        <w:ind w:left="0" w:right="-142" w:firstLine="567"/>
        <w:rPr>
          <w:sz w:val="18"/>
          <w:szCs w:val="18"/>
        </w:rPr>
      </w:pPr>
      <w:r>
        <w:rPr>
          <w:sz w:val="18"/>
          <w:szCs w:val="18"/>
        </w:rPr>
        <w:t>1.1</w:t>
      </w:r>
      <w:r w:rsidRPr="00541C8B">
        <w:rPr>
          <w:sz w:val="18"/>
          <w:szCs w:val="18"/>
        </w:rPr>
        <w:t xml:space="preserve">земельного участка с кадастровым номером 38:06:100801:23053 площадью 622 </w:t>
      </w:r>
      <w:proofErr w:type="spellStart"/>
      <w:r w:rsidRPr="00541C8B">
        <w:rPr>
          <w:sz w:val="18"/>
          <w:szCs w:val="18"/>
        </w:rPr>
        <w:t>кв.м</w:t>
      </w:r>
      <w:proofErr w:type="spellEnd"/>
      <w:r w:rsidRPr="00541C8B">
        <w:rPr>
          <w:sz w:val="18"/>
          <w:szCs w:val="18"/>
        </w:rPr>
        <w:t>., расположенного по адресу: Иркутская область, Иркутский район.</w:t>
      </w:r>
    </w:p>
    <w:p w:rsidR="00541C8B" w:rsidRPr="00541C8B" w:rsidRDefault="00541C8B" w:rsidP="00541C8B">
      <w:pPr>
        <w:tabs>
          <w:tab w:val="left" w:pos="426"/>
          <w:tab w:val="left" w:pos="3976"/>
        </w:tabs>
        <w:ind w:left="0" w:right="-142" w:firstLine="567"/>
        <w:rPr>
          <w:sz w:val="18"/>
          <w:szCs w:val="18"/>
        </w:rPr>
      </w:pPr>
      <w:r w:rsidRPr="00541C8B">
        <w:rPr>
          <w:sz w:val="18"/>
          <w:szCs w:val="18"/>
        </w:rPr>
        <w:t>2. Опубликовать настоящее постановление в установленном законом порядке.</w:t>
      </w:r>
    </w:p>
    <w:p w:rsidR="00541C8B" w:rsidRPr="00541C8B" w:rsidRDefault="00541C8B" w:rsidP="00541C8B">
      <w:pPr>
        <w:tabs>
          <w:tab w:val="left" w:pos="426"/>
          <w:tab w:val="left" w:pos="3976"/>
        </w:tabs>
        <w:ind w:left="0" w:right="-142" w:firstLine="567"/>
        <w:rPr>
          <w:sz w:val="18"/>
          <w:szCs w:val="18"/>
        </w:rPr>
      </w:pPr>
      <w:r w:rsidRPr="00541C8B">
        <w:rPr>
          <w:sz w:val="18"/>
          <w:szCs w:val="18"/>
        </w:rPr>
        <w:t xml:space="preserve">3. </w:t>
      </w:r>
      <w:proofErr w:type="gramStart"/>
      <w:r w:rsidRPr="00541C8B">
        <w:rPr>
          <w:sz w:val="18"/>
          <w:szCs w:val="18"/>
        </w:rPr>
        <w:t>Контроль за</w:t>
      </w:r>
      <w:proofErr w:type="gramEnd"/>
      <w:r w:rsidRPr="00541C8B">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541C8B" w:rsidRPr="00541C8B" w:rsidRDefault="00541C8B" w:rsidP="00541C8B">
      <w:pPr>
        <w:tabs>
          <w:tab w:val="left" w:pos="426"/>
          <w:tab w:val="left" w:pos="3976"/>
        </w:tabs>
        <w:ind w:left="0" w:right="-142" w:firstLine="567"/>
        <w:rPr>
          <w:sz w:val="18"/>
          <w:szCs w:val="18"/>
        </w:rPr>
      </w:pPr>
    </w:p>
    <w:p w:rsidR="00541C8B" w:rsidRPr="00541C8B" w:rsidRDefault="00541C8B" w:rsidP="00541C8B">
      <w:pPr>
        <w:tabs>
          <w:tab w:val="left" w:pos="426"/>
          <w:tab w:val="left" w:pos="3976"/>
        </w:tabs>
        <w:ind w:left="0" w:right="-142" w:firstLine="567"/>
        <w:rPr>
          <w:sz w:val="18"/>
          <w:szCs w:val="18"/>
        </w:rPr>
      </w:pPr>
    </w:p>
    <w:p w:rsidR="00C23F4E" w:rsidRDefault="00541C8B" w:rsidP="00541C8B">
      <w:pPr>
        <w:tabs>
          <w:tab w:val="left" w:pos="426"/>
          <w:tab w:val="left" w:pos="3976"/>
        </w:tabs>
        <w:ind w:left="0" w:right="-142" w:firstLine="567"/>
        <w:rPr>
          <w:i/>
          <w:sz w:val="18"/>
          <w:szCs w:val="18"/>
        </w:rPr>
      </w:pPr>
      <w:r>
        <w:rPr>
          <w:i/>
          <w:sz w:val="18"/>
          <w:szCs w:val="18"/>
        </w:rPr>
        <w:t xml:space="preserve">                                                                                                </w:t>
      </w:r>
      <w:r w:rsidRPr="00541C8B">
        <w:rPr>
          <w:i/>
          <w:sz w:val="18"/>
          <w:szCs w:val="18"/>
        </w:rPr>
        <w:t>Глава</w:t>
      </w:r>
      <w:r w:rsidRPr="00541C8B">
        <w:rPr>
          <w:i/>
          <w:sz w:val="18"/>
          <w:szCs w:val="18"/>
        </w:rPr>
        <w:tab/>
        <w:t xml:space="preserve">     </w:t>
      </w:r>
      <w:r>
        <w:rPr>
          <w:i/>
          <w:sz w:val="18"/>
          <w:szCs w:val="18"/>
        </w:rPr>
        <w:t xml:space="preserve">     </w:t>
      </w:r>
      <w:r w:rsidRPr="00541C8B">
        <w:rPr>
          <w:i/>
          <w:sz w:val="18"/>
          <w:szCs w:val="18"/>
        </w:rPr>
        <w:t xml:space="preserve">                            </w:t>
      </w:r>
      <w:r>
        <w:rPr>
          <w:i/>
          <w:sz w:val="18"/>
          <w:szCs w:val="18"/>
        </w:rPr>
        <w:t xml:space="preserve">                        </w:t>
      </w:r>
      <w:r w:rsidRPr="00541C8B">
        <w:rPr>
          <w:i/>
          <w:sz w:val="18"/>
          <w:szCs w:val="18"/>
        </w:rPr>
        <w:t xml:space="preserve">       А.В. Иваненко</w:t>
      </w:r>
    </w:p>
    <w:p w:rsidR="00ED3F64" w:rsidRDefault="00ED3F64" w:rsidP="000900F7">
      <w:pPr>
        <w:tabs>
          <w:tab w:val="left" w:pos="426"/>
          <w:tab w:val="left" w:pos="3976"/>
        </w:tabs>
        <w:ind w:left="0" w:right="-142" w:firstLine="0"/>
        <w:rPr>
          <w:i/>
          <w:sz w:val="18"/>
          <w:szCs w:val="18"/>
        </w:rPr>
      </w:pPr>
    </w:p>
    <w:p w:rsidR="00ED3F64" w:rsidRDefault="00ED3F64" w:rsidP="00541C8B">
      <w:pPr>
        <w:tabs>
          <w:tab w:val="left" w:pos="426"/>
          <w:tab w:val="left" w:pos="3976"/>
        </w:tabs>
        <w:ind w:left="0" w:right="-142" w:firstLine="567"/>
        <w:rPr>
          <w:i/>
          <w:sz w:val="18"/>
          <w:szCs w:val="18"/>
        </w:rPr>
      </w:pPr>
    </w:p>
    <w:p w:rsidR="00ED3F64" w:rsidRPr="00ED3F64" w:rsidRDefault="00ED3F64" w:rsidP="00ED3F64">
      <w:pPr>
        <w:tabs>
          <w:tab w:val="left" w:pos="426"/>
          <w:tab w:val="left" w:pos="3976"/>
        </w:tabs>
        <w:ind w:left="0" w:right="-142" w:firstLine="567"/>
        <w:rPr>
          <w:sz w:val="18"/>
          <w:szCs w:val="18"/>
        </w:rPr>
      </w:pPr>
    </w:p>
    <w:p w:rsidR="00ED3F64" w:rsidRPr="00ED3F64" w:rsidRDefault="00ED3F64" w:rsidP="00ED3F64">
      <w:pPr>
        <w:tabs>
          <w:tab w:val="left" w:pos="426"/>
          <w:tab w:val="left" w:pos="3976"/>
        </w:tabs>
        <w:ind w:left="0" w:right="-142" w:firstLine="426"/>
        <w:jc w:val="center"/>
        <w:rPr>
          <w:b/>
          <w:sz w:val="18"/>
          <w:szCs w:val="18"/>
        </w:rPr>
      </w:pPr>
      <w:r w:rsidRPr="00ED3F64">
        <w:rPr>
          <w:b/>
          <w:sz w:val="18"/>
          <w:szCs w:val="18"/>
        </w:rPr>
        <w:t>Заключение о результатах</w:t>
      </w:r>
    </w:p>
    <w:p w:rsidR="00ED3F64" w:rsidRPr="00ED3F64" w:rsidRDefault="00ED3F64" w:rsidP="00ED3F64">
      <w:pPr>
        <w:tabs>
          <w:tab w:val="left" w:pos="426"/>
          <w:tab w:val="left" w:pos="3976"/>
        </w:tabs>
        <w:ind w:left="0" w:right="-142" w:firstLine="426"/>
        <w:jc w:val="center"/>
        <w:rPr>
          <w:b/>
          <w:sz w:val="18"/>
          <w:szCs w:val="18"/>
        </w:rPr>
      </w:pPr>
      <w:r w:rsidRPr="00ED3F64">
        <w:rPr>
          <w:b/>
          <w:sz w:val="18"/>
          <w:szCs w:val="18"/>
        </w:rPr>
        <w:t>публичных слушаний по проекту решения</w:t>
      </w:r>
    </w:p>
    <w:p w:rsidR="00ED3F64" w:rsidRPr="00ED3F64" w:rsidRDefault="00ED3F64" w:rsidP="00ED3F64">
      <w:pPr>
        <w:tabs>
          <w:tab w:val="left" w:pos="426"/>
          <w:tab w:val="left" w:pos="3976"/>
        </w:tabs>
        <w:ind w:left="0" w:right="-142" w:firstLine="426"/>
        <w:jc w:val="center"/>
        <w:rPr>
          <w:b/>
          <w:sz w:val="18"/>
          <w:szCs w:val="18"/>
        </w:rPr>
      </w:pPr>
      <w:r w:rsidRPr="00ED3F64">
        <w:rPr>
          <w:b/>
          <w:sz w:val="18"/>
          <w:szCs w:val="18"/>
        </w:rPr>
        <w:t xml:space="preserve">о предоставлении разрешения на условно разрешенный вид использования </w:t>
      </w:r>
      <w:proofErr w:type="spellStart"/>
      <w:r w:rsidRPr="00ED3F64">
        <w:rPr>
          <w:b/>
          <w:sz w:val="18"/>
          <w:szCs w:val="18"/>
        </w:rPr>
        <w:t>Аскерхановой</w:t>
      </w:r>
      <w:proofErr w:type="spellEnd"/>
      <w:r w:rsidRPr="00ED3F64">
        <w:rPr>
          <w:b/>
          <w:sz w:val="18"/>
          <w:szCs w:val="18"/>
        </w:rPr>
        <w:t xml:space="preserve"> Екатерины Валерьевны о предоставлении разрешения на условно разрешенный вид использования «Магазины»: в отношении земельного участка с кадастровым номером 38:06:100801:23053 площадью 622 </w:t>
      </w:r>
      <w:proofErr w:type="spellStart"/>
      <w:r w:rsidRPr="00ED3F64">
        <w:rPr>
          <w:b/>
          <w:sz w:val="18"/>
          <w:szCs w:val="18"/>
        </w:rPr>
        <w:t>кв.м</w:t>
      </w:r>
      <w:proofErr w:type="spellEnd"/>
      <w:r w:rsidRPr="00ED3F64">
        <w:rPr>
          <w:b/>
          <w:sz w:val="18"/>
          <w:szCs w:val="18"/>
        </w:rPr>
        <w:t>., расположенного по адресу: Иркутская область, Иркутский район.</w:t>
      </w:r>
    </w:p>
    <w:p w:rsidR="00ED3F64" w:rsidRPr="00ED3F64" w:rsidRDefault="00ED3F64" w:rsidP="00ED3F64">
      <w:pPr>
        <w:tabs>
          <w:tab w:val="left" w:pos="426"/>
          <w:tab w:val="left" w:pos="3976"/>
        </w:tabs>
        <w:ind w:left="0" w:right="-142" w:firstLine="426"/>
        <w:rPr>
          <w:sz w:val="18"/>
          <w:szCs w:val="18"/>
        </w:rPr>
      </w:pPr>
      <w:r w:rsidRPr="00ED3F64">
        <w:rPr>
          <w:noProof/>
          <w:sz w:val="18"/>
          <w:szCs w:val="18"/>
        </w:rPr>
        <mc:AlternateContent>
          <mc:Choice Requires="wps">
            <w:drawing>
              <wp:anchor distT="0" distB="0" distL="114300" distR="114300" simplePos="0" relativeHeight="251664384" behindDoc="0" locked="0" layoutInCell="1" allowOverlap="1" wp14:anchorId="066812B2" wp14:editId="61A1F48E">
                <wp:simplePos x="0" y="0"/>
                <wp:positionH relativeFrom="column">
                  <wp:posOffset>3677285</wp:posOffset>
                </wp:positionH>
                <wp:positionV relativeFrom="paragraph">
                  <wp:posOffset>10795</wp:posOffset>
                </wp:positionV>
                <wp:extent cx="2324100" cy="390525"/>
                <wp:effectExtent l="0" t="0" r="24130" b="2667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353D74" w:rsidRDefault="00353D74" w:rsidP="00ED3F64">
                            <w:pPr>
                              <w:ind w:left="0" w:firstLine="0"/>
                              <w:rPr>
                                <w:sz w:val="20"/>
                                <w:szCs w:val="20"/>
                              </w:rPr>
                            </w:pPr>
                          </w:p>
                          <w:p w:rsidR="00353D74" w:rsidRDefault="00353D74" w:rsidP="00ED3F64">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Поле 4" o:spid="_x0000_s1027" type="#_x0000_t202" style="position:absolute;left:0;text-align:left;margin-left:289.55pt;margin-top:.85pt;width:183pt;height:30.75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" strokecolor="window">
                <v:textbox style="mso-fit-shape-to-text:t">
                  <w:txbxContent>
                    <w:p w:rsidR="00353D74" w:rsidRDefault="00353D74" w:rsidP="00ED3F64">
                      <w:pPr>
                        <w:ind w:left="0" w:firstLine="0"/>
                        <w:rPr>
                          <w:sz w:val="20"/>
                          <w:szCs w:val="20"/>
                        </w:rPr>
                      </w:pPr>
                    </w:p>
                    <w:p w:rsidR="00353D74" w:rsidRDefault="00353D74" w:rsidP="00ED3F64">
                      <w:pPr>
                        <w:rPr>
                          <w:sz w:val="20"/>
                          <w:szCs w:val="20"/>
                        </w:rPr>
                      </w:pPr>
                    </w:p>
                  </w:txbxContent>
                </v:textbox>
              </v:shape>
            </w:pict>
          </mc:Fallback>
        </mc:AlternateContent>
      </w:r>
      <w:r w:rsidRPr="00ED3F64">
        <w:rPr>
          <w:sz w:val="18"/>
          <w:szCs w:val="18"/>
        </w:rPr>
        <w:t xml:space="preserve">                                                                             </w:t>
      </w:r>
    </w:p>
    <w:p w:rsidR="00ED3F64" w:rsidRPr="00ED3F64" w:rsidRDefault="00ED3F64" w:rsidP="00ED3F64">
      <w:pPr>
        <w:tabs>
          <w:tab w:val="left" w:pos="426"/>
          <w:tab w:val="left" w:pos="3976"/>
        </w:tabs>
        <w:ind w:left="0" w:right="-142" w:firstLine="426"/>
        <w:rPr>
          <w:b/>
          <w:sz w:val="18"/>
          <w:szCs w:val="18"/>
        </w:rPr>
      </w:pPr>
      <w:r w:rsidRPr="00ED3F64">
        <w:rPr>
          <w:b/>
          <w:sz w:val="18"/>
          <w:szCs w:val="18"/>
        </w:rPr>
        <w:tab/>
      </w:r>
    </w:p>
    <w:p w:rsidR="00ED3F64" w:rsidRPr="00ED3F64" w:rsidRDefault="00ED3F64" w:rsidP="00ED3F64">
      <w:pPr>
        <w:tabs>
          <w:tab w:val="left" w:pos="426"/>
          <w:tab w:val="left" w:pos="3976"/>
        </w:tabs>
        <w:ind w:left="0" w:right="-142" w:firstLine="426"/>
        <w:rPr>
          <w:sz w:val="18"/>
          <w:szCs w:val="18"/>
        </w:rPr>
      </w:pPr>
      <w:r w:rsidRPr="00ED3F64">
        <w:rPr>
          <w:sz w:val="18"/>
          <w:szCs w:val="18"/>
        </w:rPr>
        <w:t xml:space="preserve">Настоящее заключение подготовлено </w:t>
      </w:r>
      <w:r w:rsidRPr="00ED3F64">
        <w:rPr>
          <w:sz w:val="18"/>
          <w:szCs w:val="18"/>
          <w:u w:val="single"/>
        </w:rPr>
        <w:t>Администрацией Хомутовского муниципального образования</w:t>
      </w:r>
      <w:r w:rsidRPr="00ED3F64">
        <w:rPr>
          <w:sz w:val="18"/>
          <w:szCs w:val="18"/>
        </w:rPr>
        <w:t xml:space="preserve"> </w:t>
      </w:r>
    </w:p>
    <w:p w:rsidR="00ED3F64" w:rsidRPr="00ED3F64" w:rsidRDefault="00ED3F64" w:rsidP="00ED3F64">
      <w:pPr>
        <w:tabs>
          <w:tab w:val="left" w:pos="426"/>
          <w:tab w:val="left" w:pos="3976"/>
        </w:tabs>
        <w:ind w:left="0" w:right="-142" w:firstLine="426"/>
        <w:rPr>
          <w:sz w:val="18"/>
          <w:szCs w:val="18"/>
        </w:rPr>
      </w:pPr>
      <w:r w:rsidRPr="00ED3F64">
        <w:rPr>
          <w:sz w:val="18"/>
          <w:szCs w:val="18"/>
        </w:rPr>
        <w:t xml:space="preserve">           (наименование организатора публичных слушаний)</w:t>
      </w:r>
    </w:p>
    <w:p w:rsidR="00ED3F64" w:rsidRPr="00ED3F64" w:rsidRDefault="00ED3F64" w:rsidP="00ED3F64">
      <w:pPr>
        <w:tabs>
          <w:tab w:val="left" w:pos="426"/>
          <w:tab w:val="left" w:pos="3976"/>
        </w:tabs>
        <w:ind w:left="0" w:right="-142" w:firstLine="426"/>
        <w:rPr>
          <w:sz w:val="18"/>
          <w:szCs w:val="18"/>
        </w:rPr>
      </w:pPr>
      <w:r w:rsidRPr="00ED3F64">
        <w:rPr>
          <w:sz w:val="18"/>
          <w:szCs w:val="18"/>
        </w:rPr>
        <w:t xml:space="preserve">на основании протокола публичных слушаний от «05» июня 2025 г. по проекту решения </w:t>
      </w:r>
    </w:p>
    <w:p w:rsidR="00ED3F64" w:rsidRPr="00ED3F64" w:rsidRDefault="00ED3F64" w:rsidP="00ED3F64">
      <w:pPr>
        <w:tabs>
          <w:tab w:val="left" w:pos="426"/>
          <w:tab w:val="left" w:pos="3976"/>
        </w:tabs>
        <w:ind w:left="0" w:right="-142" w:firstLine="426"/>
        <w:rPr>
          <w:sz w:val="18"/>
          <w:szCs w:val="18"/>
        </w:rPr>
      </w:pPr>
      <w:r w:rsidRPr="00ED3F64">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38:06:100801:23053 площадью 622 </w:t>
      </w:r>
      <w:proofErr w:type="spellStart"/>
      <w:r w:rsidRPr="00ED3F64">
        <w:rPr>
          <w:sz w:val="18"/>
          <w:szCs w:val="18"/>
        </w:rPr>
        <w:t>кв.м</w:t>
      </w:r>
      <w:proofErr w:type="spellEnd"/>
      <w:r w:rsidRPr="00ED3F64">
        <w:rPr>
          <w:sz w:val="18"/>
          <w:szCs w:val="18"/>
        </w:rPr>
        <w:t>., расположенного по адресу: Иркутская область, Иркутский район.</w:t>
      </w:r>
    </w:p>
    <w:p w:rsidR="00ED3F64" w:rsidRPr="00ED3F64" w:rsidRDefault="00ED3F64" w:rsidP="00ED3F64">
      <w:pPr>
        <w:tabs>
          <w:tab w:val="left" w:pos="426"/>
          <w:tab w:val="left" w:pos="3976"/>
        </w:tabs>
        <w:ind w:left="0" w:right="-142" w:firstLine="426"/>
        <w:rPr>
          <w:sz w:val="18"/>
          <w:szCs w:val="18"/>
        </w:rPr>
      </w:pPr>
      <w:r w:rsidRPr="00ED3F64">
        <w:rPr>
          <w:sz w:val="18"/>
          <w:szCs w:val="18"/>
        </w:rPr>
        <w:t xml:space="preserve">(наименование проекта, рассмотренного </w:t>
      </w:r>
      <w:proofErr w:type="gramStart"/>
      <w:r w:rsidRPr="00ED3F64">
        <w:rPr>
          <w:sz w:val="18"/>
          <w:szCs w:val="18"/>
        </w:rPr>
        <w:t>на</w:t>
      </w:r>
      <w:proofErr w:type="gramEnd"/>
      <w:r w:rsidRPr="00ED3F64">
        <w:rPr>
          <w:sz w:val="18"/>
          <w:szCs w:val="18"/>
        </w:rPr>
        <w:t xml:space="preserve"> публичных слушаний)</w:t>
      </w:r>
    </w:p>
    <w:p w:rsidR="00ED3F64" w:rsidRPr="00ED3F64" w:rsidRDefault="00ED3F64" w:rsidP="00ED3F64">
      <w:pPr>
        <w:tabs>
          <w:tab w:val="left" w:pos="426"/>
          <w:tab w:val="left" w:pos="3976"/>
        </w:tabs>
        <w:ind w:left="0" w:right="-142" w:firstLine="426"/>
        <w:rPr>
          <w:sz w:val="18"/>
          <w:szCs w:val="18"/>
        </w:rPr>
      </w:pPr>
    </w:p>
    <w:p w:rsidR="00ED3F64" w:rsidRPr="00ED3F64" w:rsidRDefault="00ED3F64" w:rsidP="00ED3F64">
      <w:pPr>
        <w:tabs>
          <w:tab w:val="left" w:pos="426"/>
          <w:tab w:val="left" w:pos="3976"/>
        </w:tabs>
        <w:ind w:left="0" w:right="-142" w:firstLine="426"/>
        <w:rPr>
          <w:sz w:val="18"/>
          <w:szCs w:val="18"/>
        </w:rPr>
      </w:pPr>
      <w:r w:rsidRPr="00ED3F64">
        <w:rPr>
          <w:sz w:val="18"/>
          <w:szCs w:val="18"/>
        </w:rPr>
        <w:t xml:space="preserve">Количество участников публичных слушаний, принявших участие </w:t>
      </w:r>
      <w:proofErr w:type="gramStart"/>
      <w:r w:rsidRPr="00ED3F64">
        <w:rPr>
          <w:sz w:val="18"/>
          <w:szCs w:val="18"/>
        </w:rPr>
        <w:t>в</w:t>
      </w:r>
      <w:proofErr w:type="gramEnd"/>
      <w:r w:rsidRPr="00ED3F64">
        <w:rPr>
          <w:sz w:val="18"/>
          <w:szCs w:val="18"/>
        </w:rPr>
        <w:t xml:space="preserve"> публичных слушаний составило: 0.</w:t>
      </w:r>
    </w:p>
    <w:p w:rsidR="00ED3F64" w:rsidRPr="00ED3F64" w:rsidRDefault="00ED3F64" w:rsidP="00ED3F64">
      <w:pPr>
        <w:tabs>
          <w:tab w:val="left" w:pos="426"/>
          <w:tab w:val="left" w:pos="3976"/>
        </w:tabs>
        <w:ind w:left="0" w:right="-142" w:firstLine="426"/>
        <w:rPr>
          <w:sz w:val="18"/>
          <w:szCs w:val="18"/>
        </w:rPr>
      </w:pPr>
      <w:r w:rsidRPr="00ED3F64">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tbl>
      <w:tblPr>
        <w:tblW w:w="9831" w:type="dxa"/>
        <w:tblInd w:w="-34" w:type="dxa"/>
        <w:tblLook w:val="04A0" w:firstRow="1" w:lastRow="0" w:firstColumn="1" w:lastColumn="0" w:noHBand="0" w:noVBand="1"/>
      </w:tblPr>
      <w:tblGrid>
        <w:gridCol w:w="568"/>
        <w:gridCol w:w="2628"/>
        <w:gridCol w:w="2896"/>
        <w:gridCol w:w="3739"/>
      </w:tblGrid>
      <w:tr w:rsidR="00ED3F64" w:rsidRPr="00ED3F64" w:rsidTr="00432DFA">
        <w:trPr>
          <w:trHeight w:val="1681"/>
        </w:trPr>
        <w:tc>
          <w:tcPr>
            <w:tcW w:w="568" w:type="dxa"/>
            <w:tcBorders>
              <w:top w:val="single" w:sz="4" w:space="0" w:color="auto"/>
              <w:left w:val="single" w:sz="4" w:space="0" w:color="auto"/>
              <w:bottom w:val="single" w:sz="4" w:space="0" w:color="auto"/>
              <w:right w:val="single" w:sz="4" w:space="0" w:color="auto"/>
            </w:tcBorders>
            <w:hideMark/>
          </w:tcPr>
          <w:p w:rsidR="00ED3F64" w:rsidRPr="00ED3F64" w:rsidRDefault="00ED3F64" w:rsidP="00432DFA">
            <w:pPr>
              <w:tabs>
                <w:tab w:val="left" w:pos="426"/>
                <w:tab w:val="left" w:pos="3976"/>
              </w:tabs>
              <w:ind w:left="0" w:right="-142" w:firstLine="0"/>
              <w:jc w:val="left"/>
              <w:rPr>
                <w:sz w:val="18"/>
                <w:szCs w:val="18"/>
              </w:rPr>
            </w:pPr>
            <w:r w:rsidRPr="00ED3F64">
              <w:rPr>
                <w:sz w:val="18"/>
                <w:szCs w:val="18"/>
              </w:rPr>
              <w:t>№</w:t>
            </w:r>
          </w:p>
        </w:tc>
        <w:tc>
          <w:tcPr>
            <w:tcW w:w="2628" w:type="dxa"/>
            <w:tcBorders>
              <w:top w:val="single" w:sz="4" w:space="0" w:color="auto"/>
              <w:left w:val="single" w:sz="4" w:space="0" w:color="auto"/>
              <w:bottom w:val="single" w:sz="4" w:space="0" w:color="auto"/>
              <w:right w:val="single" w:sz="4" w:space="0" w:color="auto"/>
            </w:tcBorders>
            <w:hideMark/>
          </w:tcPr>
          <w:p w:rsidR="00ED3F64" w:rsidRPr="00ED3F64" w:rsidRDefault="00ED3F64" w:rsidP="00ED3F64">
            <w:pPr>
              <w:tabs>
                <w:tab w:val="left" w:pos="426"/>
                <w:tab w:val="left" w:pos="3976"/>
              </w:tabs>
              <w:ind w:left="0" w:right="-142" w:firstLine="0"/>
              <w:jc w:val="left"/>
              <w:rPr>
                <w:sz w:val="18"/>
                <w:szCs w:val="18"/>
              </w:rPr>
            </w:pPr>
            <w:r w:rsidRPr="00ED3F64">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ED3F64" w:rsidRPr="00ED3F64" w:rsidRDefault="00ED3F64" w:rsidP="00ED3F64">
            <w:pPr>
              <w:tabs>
                <w:tab w:val="left" w:pos="426"/>
                <w:tab w:val="left" w:pos="3976"/>
              </w:tabs>
              <w:ind w:left="0" w:right="-142" w:firstLine="0"/>
              <w:jc w:val="left"/>
              <w:rPr>
                <w:sz w:val="18"/>
                <w:szCs w:val="18"/>
              </w:rPr>
            </w:pPr>
            <w:r w:rsidRPr="00ED3F64">
              <w:rPr>
                <w:sz w:val="18"/>
                <w:szCs w:val="18"/>
              </w:rPr>
              <w:t>Выводы по результатам рассмотрения предложения, поступившего от участников публичных слушаний</w:t>
            </w:r>
          </w:p>
        </w:tc>
        <w:tc>
          <w:tcPr>
            <w:tcW w:w="3739" w:type="dxa"/>
            <w:tcBorders>
              <w:top w:val="single" w:sz="4" w:space="0" w:color="auto"/>
              <w:left w:val="single" w:sz="4" w:space="0" w:color="auto"/>
              <w:bottom w:val="single" w:sz="4" w:space="0" w:color="auto"/>
              <w:right w:val="single" w:sz="4" w:space="0" w:color="auto"/>
            </w:tcBorders>
            <w:hideMark/>
          </w:tcPr>
          <w:p w:rsidR="00ED3F64" w:rsidRPr="00ED3F64" w:rsidRDefault="00ED3F64" w:rsidP="00ED3F64">
            <w:pPr>
              <w:tabs>
                <w:tab w:val="left" w:pos="426"/>
                <w:tab w:val="left" w:pos="3976"/>
              </w:tabs>
              <w:ind w:left="0" w:right="-142" w:firstLine="0"/>
              <w:jc w:val="left"/>
              <w:rPr>
                <w:sz w:val="18"/>
                <w:szCs w:val="18"/>
              </w:rPr>
            </w:pPr>
            <w:r w:rsidRPr="00ED3F64">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ED3F64" w:rsidRPr="00ED3F64" w:rsidTr="00432DFA">
        <w:tc>
          <w:tcPr>
            <w:tcW w:w="568" w:type="dxa"/>
            <w:tcBorders>
              <w:top w:val="single" w:sz="4" w:space="0" w:color="auto"/>
              <w:left w:val="single" w:sz="4" w:space="0" w:color="auto"/>
              <w:bottom w:val="single" w:sz="4" w:space="0" w:color="auto"/>
              <w:right w:val="single" w:sz="4" w:space="0" w:color="auto"/>
            </w:tcBorders>
            <w:hideMark/>
          </w:tcPr>
          <w:p w:rsidR="00ED3F64" w:rsidRPr="00ED3F64" w:rsidRDefault="00ED3F64" w:rsidP="00432DFA">
            <w:pPr>
              <w:tabs>
                <w:tab w:val="left" w:pos="426"/>
                <w:tab w:val="left" w:pos="3976"/>
              </w:tabs>
              <w:ind w:left="0" w:right="-142" w:firstLine="0"/>
              <w:jc w:val="left"/>
              <w:rPr>
                <w:sz w:val="18"/>
                <w:szCs w:val="18"/>
              </w:rPr>
            </w:pPr>
            <w:r w:rsidRPr="00ED3F64">
              <w:rPr>
                <w:sz w:val="18"/>
                <w:szCs w:val="18"/>
              </w:rPr>
              <w:t>1</w:t>
            </w:r>
          </w:p>
        </w:tc>
        <w:tc>
          <w:tcPr>
            <w:tcW w:w="2628" w:type="dxa"/>
            <w:tcBorders>
              <w:top w:val="single" w:sz="4" w:space="0" w:color="auto"/>
              <w:left w:val="single" w:sz="4" w:space="0" w:color="auto"/>
              <w:bottom w:val="single" w:sz="4" w:space="0" w:color="auto"/>
              <w:right w:val="single" w:sz="4" w:space="0" w:color="auto"/>
            </w:tcBorders>
          </w:tcPr>
          <w:p w:rsidR="00ED3F64" w:rsidRPr="00ED3F64" w:rsidRDefault="00ED3F64" w:rsidP="00ED3F64">
            <w:pPr>
              <w:tabs>
                <w:tab w:val="left" w:pos="426"/>
                <w:tab w:val="left" w:pos="3976"/>
              </w:tabs>
              <w:ind w:left="0" w:right="-142" w:firstLine="426"/>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ED3F64" w:rsidRPr="00ED3F64" w:rsidRDefault="00ED3F64" w:rsidP="00ED3F64">
            <w:pPr>
              <w:tabs>
                <w:tab w:val="left" w:pos="426"/>
                <w:tab w:val="left" w:pos="3976"/>
              </w:tabs>
              <w:ind w:left="0" w:right="-142" w:firstLine="426"/>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ED3F64" w:rsidRPr="00ED3F64" w:rsidRDefault="00ED3F64" w:rsidP="00ED3F64">
            <w:pPr>
              <w:tabs>
                <w:tab w:val="left" w:pos="426"/>
                <w:tab w:val="left" w:pos="3976"/>
              </w:tabs>
              <w:ind w:left="0" w:right="-142" w:firstLine="426"/>
              <w:jc w:val="left"/>
              <w:rPr>
                <w:sz w:val="18"/>
                <w:szCs w:val="18"/>
              </w:rPr>
            </w:pPr>
          </w:p>
        </w:tc>
      </w:tr>
      <w:tr w:rsidR="00ED3F64" w:rsidRPr="00ED3F64" w:rsidTr="00432DFA">
        <w:tc>
          <w:tcPr>
            <w:tcW w:w="568" w:type="dxa"/>
            <w:tcBorders>
              <w:top w:val="single" w:sz="4" w:space="0" w:color="auto"/>
              <w:left w:val="single" w:sz="4" w:space="0" w:color="auto"/>
              <w:bottom w:val="single" w:sz="4" w:space="0" w:color="auto"/>
              <w:right w:val="single" w:sz="4" w:space="0" w:color="auto"/>
            </w:tcBorders>
          </w:tcPr>
          <w:p w:rsidR="00ED3F64" w:rsidRPr="00ED3F64" w:rsidRDefault="00ED3F64" w:rsidP="00432DFA">
            <w:pPr>
              <w:tabs>
                <w:tab w:val="left" w:pos="426"/>
                <w:tab w:val="left" w:pos="3976"/>
              </w:tabs>
              <w:ind w:left="0" w:right="-142" w:firstLine="0"/>
              <w:jc w:val="left"/>
              <w:rPr>
                <w:sz w:val="18"/>
                <w:szCs w:val="18"/>
              </w:rPr>
            </w:pPr>
            <w:r w:rsidRPr="00ED3F64">
              <w:rPr>
                <w:sz w:val="18"/>
                <w:szCs w:val="18"/>
              </w:rPr>
              <w:t>2.</w:t>
            </w:r>
          </w:p>
        </w:tc>
        <w:tc>
          <w:tcPr>
            <w:tcW w:w="2628" w:type="dxa"/>
            <w:tcBorders>
              <w:top w:val="single" w:sz="4" w:space="0" w:color="auto"/>
              <w:left w:val="single" w:sz="4" w:space="0" w:color="auto"/>
              <w:bottom w:val="single" w:sz="4" w:space="0" w:color="auto"/>
              <w:right w:val="single" w:sz="4" w:space="0" w:color="auto"/>
            </w:tcBorders>
          </w:tcPr>
          <w:p w:rsidR="00ED3F64" w:rsidRPr="00ED3F64" w:rsidRDefault="00ED3F64" w:rsidP="00ED3F64">
            <w:pPr>
              <w:tabs>
                <w:tab w:val="left" w:pos="426"/>
                <w:tab w:val="left" w:pos="3976"/>
              </w:tabs>
              <w:ind w:left="0" w:right="-142" w:firstLine="426"/>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ED3F64" w:rsidRPr="00ED3F64" w:rsidRDefault="00ED3F64" w:rsidP="00ED3F64">
            <w:pPr>
              <w:tabs>
                <w:tab w:val="left" w:pos="426"/>
                <w:tab w:val="left" w:pos="3976"/>
              </w:tabs>
              <w:ind w:left="0" w:right="-142" w:firstLine="426"/>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ED3F64" w:rsidRPr="00ED3F64" w:rsidRDefault="00ED3F64" w:rsidP="00ED3F64">
            <w:pPr>
              <w:tabs>
                <w:tab w:val="left" w:pos="426"/>
                <w:tab w:val="left" w:pos="3976"/>
              </w:tabs>
              <w:ind w:left="0" w:right="-142" w:firstLine="426"/>
              <w:jc w:val="left"/>
              <w:rPr>
                <w:sz w:val="18"/>
                <w:szCs w:val="18"/>
              </w:rPr>
            </w:pPr>
          </w:p>
        </w:tc>
      </w:tr>
    </w:tbl>
    <w:p w:rsidR="00ED3F64" w:rsidRPr="00ED3F64" w:rsidRDefault="00ED3F64" w:rsidP="00ED3F64">
      <w:pPr>
        <w:tabs>
          <w:tab w:val="left" w:pos="426"/>
          <w:tab w:val="left" w:pos="3976"/>
        </w:tabs>
        <w:ind w:left="0" w:right="-142" w:firstLine="426"/>
        <w:jc w:val="left"/>
        <w:rPr>
          <w:sz w:val="18"/>
          <w:szCs w:val="18"/>
        </w:rPr>
      </w:pPr>
      <w:r w:rsidRPr="00ED3F64">
        <w:rPr>
          <w:sz w:val="18"/>
          <w:szCs w:val="18"/>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481"/>
        <w:gridCol w:w="2647"/>
        <w:gridCol w:w="2995"/>
        <w:gridCol w:w="3624"/>
      </w:tblGrid>
      <w:tr w:rsidR="00ED3F64" w:rsidRPr="00ED3F64" w:rsidTr="00ED3F64">
        <w:trPr>
          <w:trHeight w:val="1956"/>
        </w:trPr>
        <w:tc>
          <w:tcPr>
            <w:tcW w:w="481" w:type="dxa"/>
            <w:tcBorders>
              <w:top w:val="single" w:sz="4" w:space="0" w:color="auto"/>
              <w:left w:val="single" w:sz="4" w:space="0" w:color="auto"/>
              <w:bottom w:val="single" w:sz="4" w:space="0" w:color="auto"/>
              <w:right w:val="single" w:sz="4" w:space="0" w:color="auto"/>
            </w:tcBorders>
            <w:hideMark/>
          </w:tcPr>
          <w:p w:rsidR="00ED3F64" w:rsidRPr="00ED3F64" w:rsidRDefault="00ED3F64" w:rsidP="00ED3F64">
            <w:pPr>
              <w:tabs>
                <w:tab w:val="left" w:pos="426"/>
                <w:tab w:val="left" w:pos="3976"/>
              </w:tabs>
              <w:ind w:left="0" w:right="-142" w:firstLine="426"/>
              <w:jc w:val="left"/>
              <w:rPr>
                <w:sz w:val="18"/>
                <w:szCs w:val="18"/>
              </w:rPr>
            </w:pPr>
            <w:r w:rsidRPr="00ED3F64">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ED3F64" w:rsidRPr="00ED3F64" w:rsidRDefault="00ED3F64" w:rsidP="00ED3F64">
            <w:pPr>
              <w:tabs>
                <w:tab w:val="left" w:pos="426"/>
                <w:tab w:val="left" w:pos="3976"/>
              </w:tabs>
              <w:ind w:left="0" w:right="-142" w:firstLine="0"/>
              <w:jc w:val="left"/>
              <w:rPr>
                <w:sz w:val="18"/>
                <w:szCs w:val="18"/>
              </w:rPr>
            </w:pPr>
            <w:r w:rsidRPr="00ED3F64">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ED3F64" w:rsidRPr="00ED3F64" w:rsidRDefault="00ED3F64" w:rsidP="00ED3F64">
            <w:pPr>
              <w:tabs>
                <w:tab w:val="left" w:pos="426"/>
                <w:tab w:val="left" w:pos="3976"/>
              </w:tabs>
              <w:ind w:left="0" w:right="-142" w:firstLine="0"/>
              <w:jc w:val="left"/>
              <w:rPr>
                <w:sz w:val="18"/>
                <w:szCs w:val="18"/>
              </w:rPr>
            </w:pPr>
            <w:r w:rsidRPr="00ED3F64">
              <w:rPr>
                <w:sz w:val="18"/>
                <w:szCs w:val="18"/>
              </w:rPr>
              <w:t>Выводы по результатам рассмотрения предложения, поступившего от участника публичных слушаний</w:t>
            </w:r>
          </w:p>
        </w:tc>
        <w:tc>
          <w:tcPr>
            <w:tcW w:w="3624" w:type="dxa"/>
            <w:tcBorders>
              <w:top w:val="single" w:sz="4" w:space="0" w:color="auto"/>
              <w:left w:val="single" w:sz="4" w:space="0" w:color="auto"/>
              <w:bottom w:val="single" w:sz="4" w:space="0" w:color="auto"/>
              <w:right w:val="single" w:sz="4" w:space="0" w:color="auto"/>
            </w:tcBorders>
            <w:hideMark/>
          </w:tcPr>
          <w:p w:rsidR="00ED3F64" w:rsidRPr="00ED3F64" w:rsidRDefault="00ED3F64" w:rsidP="00ED3F64">
            <w:pPr>
              <w:tabs>
                <w:tab w:val="left" w:pos="426"/>
                <w:tab w:val="left" w:pos="3976"/>
              </w:tabs>
              <w:ind w:left="0" w:right="-142" w:firstLine="0"/>
              <w:jc w:val="left"/>
              <w:rPr>
                <w:sz w:val="18"/>
                <w:szCs w:val="18"/>
              </w:rPr>
            </w:pPr>
            <w:r w:rsidRPr="00ED3F64">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ED3F64" w:rsidRPr="00ED3F64" w:rsidTr="00ED3F64">
        <w:tc>
          <w:tcPr>
            <w:tcW w:w="481" w:type="dxa"/>
            <w:tcBorders>
              <w:top w:val="single" w:sz="4" w:space="0" w:color="auto"/>
              <w:left w:val="single" w:sz="4" w:space="0" w:color="auto"/>
              <w:bottom w:val="single" w:sz="4" w:space="0" w:color="auto"/>
              <w:right w:val="single" w:sz="4" w:space="0" w:color="auto"/>
            </w:tcBorders>
            <w:hideMark/>
          </w:tcPr>
          <w:p w:rsidR="00ED3F64" w:rsidRPr="00ED3F64" w:rsidRDefault="00ED3F64" w:rsidP="00ED3F64">
            <w:pPr>
              <w:tabs>
                <w:tab w:val="left" w:pos="426"/>
                <w:tab w:val="left" w:pos="3976"/>
              </w:tabs>
              <w:ind w:left="0" w:right="-142" w:firstLine="426"/>
              <w:jc w:val="left"/>
              <w:rPr>
                <w:sz w:val="18"/>
                <w:szCs w:val="18"/>
              </w:rPr>
            </w:pPr>
            <w:r w:rsidRPr="00ED3F64">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ED3F64" w:rsidRPr="00ED3F64" w:rsidRDefault="00ED3F64" w:rsidP="00ED3F64">
            <w:pPr>
              <w:tabs>
                <w:tab w:val="left" w:pos="426"/>
                <w:tab w:val="left" w:pos="3976"/>
              </w:tabs>
              <w:ind w:left="0" w:right="-142" w:firstLine="426"/>
              <w:jc w:val="left"/>
              <w:rPr>
                <w:sz w:val="18"/>
                <w:szCs w:val="18"/>
              </w:rPr>
            </w:pPr>
            <w:r w:rsidRPr="00ED3F64">
              <w:rPr>
                <w:sz w:val="18"/>
                <w:szCs w:val="18"/>
              </w:rPr>
              <w:t>-</w:t>
            </w:r>
          </w:p>
          <w:p w:rsidR="00ED3F64" w:rsidRPr="00ED3F64" w:rsidRDefault="00ED3F64" w:rsidP="00ED3F64">
            <w:pPr>
              <w:tabs>
                <w:tab w:val="left" w:pos="426"/>
                <w:tab w:val="left" w:pos="3976"/>
              </w:tabs>
              <w:ind w:left="0" w:right="-142" w:firstLine="426"/>
              <w:jc w:val="left"/>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ED3F64" w:rsidRPr="00ED3F64" w:rsidRDefault="00ED3F64" w:rsidP="00ED3F64">
            <w:pPr>
              <w:tabs>
                <w:tab w:val="left" w:pos="426"/>
                <w:tab w:val="left" w:pos="3976"/>
              </w:tabs>
              <w:ind w:left="0" w:right="-142" w:firstLine="426"/>
              <w:jc w:val="left"/>
              <w:rPr>
                <w:sz w:val="18"/>
                <w:szCs w:val="18"/>
              </w:rPr>
            </w:pPr>
            <w:r w:rsidRPr="00ED3F64">
              <w:rPr>
                <w:sz w:val="18"/>
                <w:szCs w:val="18"/>
              </w:rPr>
              <w:t>-</w:t>
            </w:r>
          </w:p>
        </w:tc>
        <w:tc>
          <w:tcPr>
            <w:tcW w:w="3624" w:type="dxa"/>
            <w:tcBorders>
              <w:top w:val="single" w:sz="4" w:space="0" w:color="auto"/>
              <w:left w:val="single" w:sz="4" w:space="0" w:color="auto"/>
              <w:bottom w:val="single" w:sz="4" w:space="0" w:color="auto"/>
              <w:right w:val="single" w:sz="4" w:space="0" w:color="auto"/>
            </w:tcBorders>
            <w:hideMark/>
          </w:tcPr>
          <w:p w:rsidR="00ED3F64" w:rsidRPr="00ED3F64" w:rsidRDefault="00ED3F64" w:rsidP="00ED3F64">
            <w:pPr>
              <w:tabs>
                <w:tab w:val="left" w:pos="426"/>
                <w:tab w:val="left" w:pos="3976"/>
              </w:tabs>
              <w:ind w:left="0" w:right="-142" w:firstLine="426"/>
              <w:jc w:val="left"/>
              <w:rPr>
                <w:sz w:val="18"/>
                <w:szCs w:val="18"/>
              </w:rPr>
            </w:pPr>
            <w:r w:rsidRPr="00ED3F64">
              <w:rPr>
                <w:sz w:val="18"/>
                <w:szCs w:val="18"/>
              </w:rPr>
              <w:t>-</w:t>
            </w:r>
          </w:p>
        </w:tc>
      </w:tr>
    </w:tbl>
    <w:p w:rsidR="00ED3F64" w:rsidRPr="00ED3F64" w:rsidRDefault="00ED3F64" w:rsidP="00ED3F64">
      <w:pPr>
        <w:tabs>
          <w:tab w:val="left" w:pos="426"/>
          <w:tab w:val="left" w:pos="3976"/>
        </w:tabs>
        <w:ind w:left="0" w:right="-142" w:firstLine="426"/>
        <w:jc w:val="left"/>
        <w:rPr>
          <w:sz w:val="18"/>
          <w:szCs w:val="18"/>
        </w:rPr>
      </w:pPr>
      <w:r w:rsidRPr="00ED3F64">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38:06:100801:23053 площадью 622 </w:t>
      </w:r>
      <w:proofErr w:type="spellStart"/>
      <w:r w:rsidRPr="00ED3F64">
        <w:rPr>
          <w:sz w:val="18"/>
          <w:szCs w:val="18"/>
        </w:rPr>
        <w:t>кв.м</w:t>
      </w:r>
      <w:proofErr w:type="spellEnd"/>
      <w:r w:rsidRPr="00ED3F64">
        <w:rPr>
          <w:sz w:val="18"/>
          <w:szCs w:val="18"/>
        </w:rPr>
        <w:t xml:space="preserve">., расположенного по адресу: Иркутская область, Иркутский район.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ED3F64" w:rsidRDefault="00ED3F64" w:rsidP="00ED3F64">
      <w:pPr>
        <w:tabs>
          <w:tab w:val="left" w:pos="426"/>
          <w:tab w:val="left" w:pos="3976"/>
        </w:tabs>
        <w:ind w:left="0" w:right="-142" w:firstLine="426"/>
        <w:jc w:val="left"/>
        <w:rPr>
          <w:sz w:val="18"/>
          <w:szCs w:val="18"/>
        </w:rPr>
      </w:pPr>
    </w:p>
    <w:p w:rsidR="002A7B27" w:rsidRDefault="002A7B27" w:rsidP="00ED3F64">
      <w:pPr>
        <w:tabs>
          <w:tab w:val="left" w:pos="426"/>
          <w:tab w:val="left" w:pos="3976"/>
        </w:tabs>
        <w:ind w:left="0" w:right="-142" w:firstLine="426"/>
        <w:jc w:val="left"/>
        <w:rPr>
          <w:sz w:val="18"/>
          <w:szCs w:val="18"/>
        </w:rPr>
      </w:pPr>
    </w:p>
    <w:p w:rsidR="002A7B27" w:rsidRPr="002A7B27" w:rsidRDefault="002A7B27" w:rsidP="00ED3F64">
      <w:pPr>
        <w:tabs>
          <w:tab w:val="left" w:pos="426"/>
          <w:tab w:val="left" w:pos="3976"/>
        </w:tabs>
        <w:ind w:left="0" w:right="-142" w:firstLine="426"/>
        <w:jc w:val="left"/>
        <w:rPr>
          <w:b/>
          <w:sz w:val="18"/>
          <w:szCs w:val="18"/>
        </w:rPr>
      </w:pPr>
    </w:p>
    <w:p w:rsidR="002A7B27" w:rsidRPr="002A7B27" w:rsidRDefault="002A7B27" w:rsidP="002A7B27">
      <w:pPr>
        <w:tabs>
          <w:tab w:val="left" w:pos="426"/>
          <w:tab w:val="left" w:pos="3976"/>
        </w:tabs>
        <w:ind w:left="0" w:right="-142" w:firstLine="567"/>
        <w:rPr>
          <w:b/>
          <w:sz w:val="18"/>
          <w:szCs w:val="18"/>
        </w:rPr>
      </w:pPr>
      <w:r w:rsidRPr="002A7B27">
        <w:rPr>
          <w:b/>
          <w:sz w:val="18"/>
          <w:szCs w:val="18"/>
        </w:rPr>
        <w:t>Сообщение о возможном установлении публичного сервитута на земельном участке согласно прилагаемой схеме.</w:t>
      </w:r>
    </w:p>
    <w:p w:rsidR="002A7B27" w:rsidRPr="002A7B27" w:rsidRDefault="002A7B27" w:rsidP="002A7B27">
      <w:pPr>
        <w:tabs>
          <w:tab w:val="left" w:pos="426"/>
          <w:tab w:val="left" w:pos="3976"/>
        </w:tabs>
        <w:ind w:left="0" w:right="-142" w:firstLine="567"/>
        <w:rPr>
          <w:sz w:val="18"/>
          <w:szCs w:val="18"/>
        </w:rPr>
      </w:pPr>
      <w:r w:rsidRPr="002A7B27">
        <w:rPr>
          <w:sz w:val="18"/>
          <w:szCs w:val="18"/>
        </w:rPr>
        <w:t xml:space="preserve">     </w:t>
      </w:r>
    </w:p>
    <w:p w:rsidR="002A7B27" w:rsidRPr="002A7B27" w:rsidRDefault="002A7B27" w:rsidP="002A7B27">
      <w:pPr>
        <w:tabs>
          <w:tab w:val="left" w:pos="426"/>
          <w:tab w:val="left" w:pos="3976"/>
        </w:tabs>
        <w:ind w:left="0" w:right="-142" w:firstLine="567"/>
        <w:rPr>
          <w:sz w:val="18"/>
          <w:szCs w:val="18"/>
        </w:rPr>
      </w:pPr>
      <w:r>
        <w:rPr>
          <w:sz w:val="18"/>
          <w:szCs w:val="18"/>
        </w:rPr>
        <w:t>1.</w:t>
      </w:r>
      <w:r w:rsidRPr="002A7B27">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2A7B27" w:rsidRPr="002A7B27" w:rsidRDefault="002A7B27" w:rsidP="002A7B27">
      <w:pPr>
        <w:tabs>
          <w:tab w:val="left" w:pos="426"/>
          <w:tab w:val="left" w:pos="3976"/>
        </w:tabs>
        <w:ind w:left="0" w:right="-142" w:firstLine="567"/>
        <w:rPr>
          <w:sz w:val="18"/>
          <w:szCs w:val="18"/>
        </w:rPr>
      </w:pPr>
      <w:r>
        <w:rPr>
          <w:sz w:val="18"/>
          <w:szCs w:val="18"/>
        </w:rPr>
        <w:t>2.</w:t>
      </w:r>
      <w:r w:rsidRPr="002A7B27">
        <w:rPr>
          <w:sz w:val="18"/>
          <w:szCs w:val="18"/>
        </w:rPr>
        <w:t xml:space="preserve">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w:t>
      </w:r>
      <w:r w:rsidRPr="002A7B27">
        <w:rPr>
          <w:sz w:val="18"/>
          <w:szCs w:val="18"/>
        </w:rPr>
        <w:lastRenderedPageBreak/>
        <w:t>полос отвода и придорожных полос автомобильных дорог при строительстве объекта электросетевого хозяйства «</w:t>
      </w:r>
      <w:proofErr w:type="gramStart"/>
      <w:r w:rsidRPr="002A7B27">
        <w:rPr>
          <w:sz w:val="18"/>
          <w:szCs w:val="18"/>
        </w:rPr>
        <w:t>ВЛ</w:t>
      </w:r>
      <w:proofErr w:type="gramEnd"/>
      <w:r w:rsidRPr="002A7B27">
        <w:rPr>
          <w:sz w:val="18"/>
          <w:szCs w:val="18"/>
        </w:rPr>
        <w:t xml:space="preserve"> 0,4 </w:t>
      </w:r>
      <w:proofErr w:type="spellStart"/>
      <w:r w:rsidRPr="002A7B27">
        <w:rPr>
          <w:sz w:val="18"/>
          <w:szCs w:val="18"/>
        </w:rPr>
        <w:t>кВ</w:t>
      </w:r>
      <w:proofErr w:type="spellEnd"/>
      <w:r w:rsidRPr="002A7B27">
        <w:rPr>
          <w:sz w:val="18"/>
          <w:szCs w:val="18"/>
        </w:rPr>
        <w:t xml:space="preserve"> от КТП 10/0,4 </w:t>
      </w:r>
      <w:proofErr w:type="spellStart"/>
      <w:r w:rsidRPr="002A7B27">
        <w:rPr>
          <w:sz w:val="18"/>
          <w:szCs w:val="18"/>
        </w:rPr>
        <w:t>кВ</w:t>
      </w:r>
      <w:proofErr w:type="spellEnd"/>
      <w:r w:rsidRPr="002A7B27">
        <w:rPr>
          <w:sz w:val="18"/>
          <w:szCs w:val="18"/>
        </w:rPr>
        <w:t xml:space="preserve"> № 1-832 д. Куда» (ТР 6903/23)», ходатайство акционерного общества «Ирк</w:t>
      </w:r>
      <w:r>
        <w:rPr>
          <w:sz w:val="18"/>
          <w:szCs w:val="18"/>
        </w:rPr>
        <w:t>утская электросетевая компания»</w:t>
      </w:r>
    </w:p>
    <w:p w:rsidR="002A7B27" w:rsidRPr="002A7B27" w:rsidRDefault="002A7B27" w:rsidP="002A7B27">
      <w:pPr>
        <w:tabs>
          <w:tab w:val="left" w:pos="426"/>
          <w:tab w:val="left" w:pos="3976"/>
        </w:tabs>
        <w:ind w:left="0" w:right="-142" w:firstLine="567"/>
        <w:rPr>
          <w:sz w:val="18"/>
          <w:szCs w:val="18"/>
        </w:rPr>
      </w:pPr>
      <w:r>
        <w:rPr>
          <w:sz w:val="18"/>
          <w:szCs w:val="18"/>
        </w:rPr>
        <w:t>3.</w:t>
      </w:r>
      <w:r w:rsidRPr="002A7B27">
        <w:rPr>
          <w:sz w:val="18"/>
          <w:szCs w:val="18"/>
        </w:rPr>
        <w:t xml:space="preserve">Публичный сервитут площадью 527 </w:t>
      </w:r>
      <w:proofErr w:type="spellStart"/>
      <w:r w:rsidRPr="002A7B27">
        <w:rPr>
          <w:sz w:val="18"/>
          <w:szCs w:val="18"/>
        </w:rPr>
        <w:t>кв.м</w:t>
      </w:r>
      <w:proofErr w:type="spellEnd"/>
      <w:r w:rsidRPr="002A7B27">
        <w:rPr>
          <w:sz w:val="18"/>
          <w:szCs w:val="18"/>
        </w:rPr>
        <w:t>., расположен по адресу: Российская Федерация, Иркутская область, Иркутский район, в границах согласно приложению, в том числе:</w:t>
      </w:r>
    </w:p>
    <w:p w:rsidR="002A7B27" w:rsidRPr="002A7B27" w:rsidRDefault="002A7B27" w:rsidP="002A7B27">
      <w:pPr>
        <w:tabs>
          <w:tab w:val="left" w:pos="426"/>
          <w:tab w:val="left" w:pos="3976"/>
        </w:tabs>
        <w:ind w:left="0" w:right="-142" w:firstLine="567"/>
        <w:rPr>
          <w:sz w:val="18"/>
          <w:szCs w:val="18"/>
        </w:rPr>
      </w:pPr>
      <w:r w:rsidRPr="002A7B27">
        <w:rPr>
          <w:sz w:val="18"/>
          <w:szCs w:val="18"/>
        </w:rPr>
        <w:t xml:space="preserve">- на части земельного участка с кадастровым номером 38:06:100302:2522, расположенного по адресу: Российская Федерация, Иркутская область, Иркутский муниципальный район, </w:t>
      </w:r>
      <w:proofErr w:type="spellStart"/>
      <w:r w:rsidRPr="002A7B27">
        <w:rPr>
          <w:sz w:val="18"/>
          <w:szCs w:val="18"/>
        </w:rPr>
        <w:t>Хомутовское</w:t>
      </w:r>
      <w:proofErr w:type="spellEnd"/>
      <w:r w:rsidRPr="002A7B27">
        <w:rPr>
          <w:sz w:val="18"/>
          <w:szCs w:val="18"/>
        </w:rPr>
        <w:t xml:space="preserve"> сельское поселение, деревня</w:t>
      </w:r>
      <w:proofErr w:type="gramStart"/>
      <w:r w:rsidRPr="002A7B27">
        <w:rPr>
          <w:sz w:val="18"/>
          <w:szCs w:val="18"/>
        </w:rPr>
        <w:t xml:space="preserve"> К</w:t>
      </w:r>
      <w:proofErr w:type="gramEnd"/>
      <w:r w:rsidRPr="002A7B27">
        <w:rPr>
          <w:sz w:val="18"/>
          <w:szCs w:val="18"/>
        </w:rPr>
        <w:t xml:space="preserve">уда, улица Спортивная, площадью 464 </w:t>
      </w:r>
      <w:proofErr w:type="spellStart"/>
      <w:r w:rsidRPr="002A7B27">
        <w:rPr>
          <w:sz w:val="18"/>
          <w:szCs w:val="18"/>
        </w:rPr>
        <w:t>кв.м</w:t>
      </w:r>
      <w:proofErr w:type="spellEnd"/>
      <w:r w:rsidRPr="002A7B27">
        <w:rPr>
          <w:sz w:val="18"/>
          <w:szCs w:val="18"/>
        </w:rPr>
        <w:t>.;</w:t>
      </w:r>
    </w:p>
    <w:p w:rsidR="002A7B27" w:rsidRPr="002A7B27" w:rsidRDefault="002A7B27" w:rsidP="002A7B27">
      <w:pPr>
        <w:tabs>
          <w:tab w:val="left" w:pos="426"/>
          <w:tab w:val="left" w:pos="3976"/>
        </w:tabs>
        <w:ind w:left="0" w:right="-142" w:firstLine="567"/>
        <w:rPr>
          <w:sz w:val="18"/>
          <w:szCs w:val="18"/>
        </w:rPr>
      </w:pPr>
      <w:r w:rsidRPr="002A7B27">
        <w:rPr>
          <w:sz w:val="18"/>
          <w:szCs w:val="18"/>
        </w:rPr>
        <w:t xml:space="preserve">        - на землях, государственная собственность на которые не разграничена, расположенных по адресу: Иркутская область, Иркутский район, площадью 63 </w:t>
      </w:r>
      <w:proofErr w:type="spellStart"/>
      <w:r w:rsidRPr="002A7B27">
        <w:rPr>
          <w:sz w:val="18"/>
          <w:szCs w:val="18"/>
        </w:rPr>
        <w:t>кв.м</w:t>
      </w:r>
      <w:proofErr w:type="spellEnd"/>
      <w:r w:rsidRPr="002A7B27">
        <w:rPr>
          <w:sz w:val="18"/>
          <w:szCs w:val="18"/>
        </w:rPr>
        <w:t>.</w:t>
      </w:r>
    </w:p>
    <w:p w:rsidR="002A7B27" w:rsidRPr="002A7B27" w:rsidRDefault="002A7B27" w:rsidP="002A7B27">
      <w:pPr>
        <w:tabs>
          <w:tab w:val="left" w:pos="426"/>
          <w:tab w:val="left" w:pos="3976"/>
        </w:tabs>
        <w:ind w:left="0" w:right="-142" w:firstLine="567"/>
        <w:rPr>
          <w:sz w:val="18"/>
          <w:szCs w:val="18"/>
        </w:rPr>
      </w:pPr>
      <w:r>
        <w:rPr>
          <w:sz w:val="18"/>
          <w:szCs w:val="18"/>
        </w:rPr>
        <w:t>4.</w:t>
      </w:r>
      <w:r w:rsidRPr="002A7B27">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2A7B27">
        <w:rPr>
          <w:sz w:val="18"/>
          <w:szCs w:val="18"/>
        </w:rPr>
        <w:t>каб</w:t>
      </w:r>
      <w:proofErr w:type="spellEnd"/>
      <w:r w:rsidRPr="002A7B27">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2A7B27" w:rsidRPr="002A7B27" w:rsidRDefault="002A7B27" w:rsidP="002A7B27">
      <w:pPr>
        <w:tabs>
          <w:tab w:val="left" w:pos="426"/>
          <w:tab w:val="left" w:pos="3976"/>
        </w:tabs>
        <w:ind w:left="0" w:right="-142" w:firstLine="567"/>
        <w:rPr>
          <w:sz w:val="18"/>
          <w:szCs w:val="18"/>
        </w:rPr>
      </w:pPr>
      <w:r>
        <w:rPr>
          <w:sz w:val="18"/>
          <w:szCs w:val="18"/>
        </w:rPr>
        <w:t>5.</w:t>
      </w:r>
      <w:r w:rsidRPr="002A7B27">
        <w:rPr>
          <w:sz w:val="18"/>
          <w:szCs w:val="18"/>
        </w:rPr>
        <w:t xml:space="preserve"> </w:t>
      </w:r>
      <w:proofErr w:type="gramStart"/>
      <w:r w:rsidRPr="002A7B27">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2A7B27">
        <w:rPr>
          <w:sz w:val="18"/>
          <w:szCs w:val="18"/>
        </w:rPr>
        <w:t xml:space="preserve"> </w:t>
      </w:r>
      <w:proofErr w:type="gramStart"/>
      <w:r w:rsidRPr="002A7B27">
        <w:rPr>
          <w:sz w:val="18"/>
          <w:szCs w:val="18"/>
        </w:rPr>
        <w:t xml:space="preserve">ANGAROGNI.RU), на официальном сайте Иркутского районного муниципального образования www.irkraion.ru. </w:t>
      </w:r>
      <w:proofErr w:type="gramEnd"/>
    </w:p>
    <w:p w:rsidR="002A7B27" w:rsidRPr="002A7B27" w:rsidRDefault="002A7B27" w:rsidP="002A7B27">
      <w:pPr>
        <w:tabs>
          <w:tab w:val="left" w:pos="426"/>
          <w:tab w:val="left" w:pos="3976"/>
        </w:tabs>
        <w:ind w:left="0" w:right="-142" w:firstLine="567"/>
        <w:rPr>
          <w:sz w:val="18"/>
          <w:szCs w:val="18"/>
        </w:rPr>
      </w:pPr>
      <w:r>
        <w:rPr>
          <w:sz w:val="18"/>
          <w:szCs w:val="18"/>
        </w:rPr>
        <w:t>6.</w:t>
      </w:r>
      <w:r w:rsidRPr="002A7B27">
        <w:rPr>
          <w:sz w:val="18"/>
          <w:szCs w:val="18"/>
        </w:rPr>
        <w:t>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2A7B27">
        <w:rPr>
          <w:sz w:val="18"/>
          <w:szCs w:val="18"/>
        </w:rPr>
        <w:t>ВЛ</w:t>
      </w:r>
      <w:proofErr w:type="gramEnd"/>
      <w:r w:rsidRPr="002A7B27">
        <w:rPr>
          <w:sz w:val="18"/>
          <w:szCs w:val="18"/>
        </w:rPr>
        <w:t xml:space="preserve"> 0,4 </w:t>
      </w:r>
      <w:proofErr w:type="spellStart"/>
      <w:r w:rsidRPr="002A7B27">
        <w:rPr>
          <w:sz w:val="18"/>
          <w:szCs w:val="18"/>
        </w:rPr>
        <w:t>кВ</w:t>
      </w:r>
      <w:proofErr w:type="spellEnd"/>
      <w:r w:rsidRPr="002A7B27">
        <w:rPr>
          <w:sz w:val="18"/>
          <w:szCs w:val="18"/>
        </w:rPr>
        <w:t xml:space="preserve"> от КТП 10/0,4 </w:t>
      </w:r>
      <w:proofErr w:type="spellStart"/>
      <w:r w:rsidRPr="002A7B27">
        <w:rPr>
          <w:sz w:val="18"/>
          <w:szCs w:val="18"/>
        </w:rPr>
        <w:t>кВ</w:t>
      </w:r>
      <w:proofErr w:type="spellEnd"/>
      <w:r w:rsidRPr="002A7B27">
        <w:rPr>
          <w:sz w:val="18"/>
          <w:szCs w:val="18"/>
        </w:rPr>
        <w:t xml:space="preserve"> № 1-832 д. Куда» (ТР 6903/23)».</w:t>
      </w:r>
    </w:p>
    <w:p w:rsidR="002A7B27" w:rsidRPr="002A7B27" w:rsidRDefault="002A7B27" w:rsidP="002A7B27">
      <w:pPr>
        <w:tabs>
          <w:tab w:val="left" w:pos="426"/>
          <w:tab w:val="left" w:pos="3976"/>
        </w:tabs>
        <w:ind w:left="0" w:right="-142" w:firstLine="567"/>
        <w:rPr>
          <w:sz w:val="18"/>
          <w:szCs w:val="18"/>
        </w:rPr>
      </w:pPr>
      <w:r>
        <w:rPr>
          <w:sz w:val="18"/>
          <w:szCs w:val="18"/>
        </w:rPr>
        <w:t>7.</w:t>
      </w:r>
      <w:r w:rsidRPr="002A7B27">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2A7B27" w:rsidRPr="002A7B27" w:rsidRDefault="002A7B27" w:rsidP="002A7B27">
      <w:pPr>
        <w:tabs>
          <w:tab w:val="left" w:pos="426"/>
          <w:tab w:val="left" w:pos="3976"/>
        </w:tabs>
        <w:ind w:left="0" w:right="-142" w:firstLine="567"/>
        <w:rPr>
          <w:sz w:val="18"/>
          <w:szCs w:val="18"/>
        </w:rPr>
      </w:pPr>
      <w:proofErr w:type="gramStart"/>
      <w:r>
        <w:rPr>
          <w:sz w:val="18"/>
          <w:szCs w:val="18"/>
        </w:rPr>
        <w:t>8.</w:t>
      </w:r>
      <w:r w:rsidRPr="002A7B27">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2A7B27" w:rsidRPr="002A7B27" w:rsidRDefault="002A7B27" w:rsidP="002A7B27">
      <w:pPr>
        <w:tabs>
          <w:tab w:val="left" w:pos="426"/>
          <w:tab w:val="left" w:pos="3976"/>
        </w:tabs>
        <w:ind w:left="0" w:right="-142" w:firstLine="567"/>
        <w:rPr>
          <w:sz w:val="18"/>
          <w:szCs w:val="18"/>
        </w:rPr>
      </w:pPr>
      <w:r>
        <w:rPr>
          <w:sz w:val="18"/>
          <w:szCs w:val="18"/>
        </w:rPr>
        <w:t>9.</w:t>
      </w:r>
      <w:r w:rsidRPr="002A7B27">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2A7B27" w:rsidRPr="002A7B27" w:rsidRDefault="002A7B27" w:rsidP="002A7B27">
      <w:pPr>
        <w:tabs>
          <w:tab w:val="left" w:pos="426"/>
          <w:tab w:val="left" w:pos="3976"/>
        </w:tabs>
        <w:ind w:left="0" w:right="-142" w:firstLine="567"/>
        <w:rPr>
          <w:sz w:val="18"/>
          <w:szCs w:val="18"/>
        </w:rPr>
      </w:pPr>
      <w:r>
        <w:rPr>
          <w:sz w:val="18"/>
          <w:szCs w:val="18"/>
        </w:rPr>
        <w:t>10.</w:t>
      </w:r>
      <w:r w:rsidRPr="002A7B27">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 на _2__ л. в 1 экз.</w:t>
      </w:r>
    </w:p>
    <w:p w:rsidR="002A7B27" w:rsidRPr="002A7B27" w:rsidRDefault="002A7B27" w:rsidP="002A7B27">
      <w:pPr>
        <w:tabs>
          <w:tab w:val="left" w:pos="426"/>
          <w:tab w:val="left" w:pos="3976"/>
        </w:tabs>
        <w:ind w:left="0" w:right="-142" w:firstLine="426"/>
        <w:jc w:val="left"/>
        <w:rPr>
          <w:sz w:val="18"/>
          <w:szCs w:val="18"/>
        </w:rPr>
      </w:pPr>
      <w:r w:rsidRPr="002A7B27">
        <w:rPr>
          <w:sz w:val="18"/>
          <w:szCs w:val="18"/>
        </w:rPr>
        <w:tab/>
      </w:r>
    </w:p>
    <w:p w:rsidR="00577BF7" w:rsidRDefault="002A7B27" w:rsidP="002A7B27">
      <w:pPr>
        <w:tabs>
          <w:tab w:val="left" w:pos="426"/>
          <w:tab w:val="left" w:pos="3976"/>
        </w:tabs>
        <w:ind w:left="0" w:right="-142" w:firstLine="426"/>
        <w:jc w:val="left"/>
        <w:rPr>
          <w:sz w:val="18"/>
          <w:szCs w:val="18"/>
        </w:rPr>
      </w:pPr>
      <w:r w:rsidRPr="002A7B27">
        <w:rPr>
          <w:sz w:val="18"/>
          <w:szCs w:val="18"/>
        </w:rPr>
        <w:t xml:space="preserve">Председатель Комитета                                                                            М.П. </w:t>
      </w:r>
      <w:proofErr w:type="spellStart"/>
      <w:r w:rsidRPr="002A7B27">
        <w:rPr>
          <w:sz w:val="18"/>
          <w:szCs w:val="18"/>
        </w:rPr>
        <w:t>Халтаева</w:t>
      </w:r>
      <w:proofErr w:type="spellEnd"/>
    </w:p>
    <w:p w:rsidR="002A7B27" w:rsidRDefault="002A7B27" w:rsidP="002A7B27">
      <w:pPr>
        <w:tabs>
          <w:tab w:val="left" w:pos="426"/>
          <w:tab w:val="left" w:pos="3976"/>
        </w:tabs>
        <w:ind w:left="0" w:right="-142" w:firstLine="426"/>
        <w:jc w:val="left"/>
        <w:rPr>
          <w:sz w:val="18"/>
          <w:szCs w:val="18"/>
        </w:rPr>
      </w:pPr>
    </w:p>
    <w:p w:rsidR="002A7B27" w:rsidRDefault="002A7B27" w:rsidP="00C20612">
      <w:pPr>
        <w:tabs>
          <w:tab w:val="left" w:pos="426"/>
          <w:tab w:val="left" w:pos="3976"/>
        </w:tabs>
        <w:ind w:right="-142"/>
        <w:jc w:val="left"/>
        <w:rPr>
          <w:sz w:val="18"/>
          <w:szCs w:val="18"/>
        </w:rPr>
      </w:pPr>
    </w:p>
    <w:p w:rsidR="000900F7" w:rsidRDefault="002A7B27" w:rsidP="00C20612">
      <w:pPr>
        <w:tabs>
          <w:tab w:val="left" w:pos="426"/>
          <w:tab w:val="left" w:pos="3976"/>
        </w:tabs>
        <w:ind w:left="0" w:right="-142" w:firstLine="426"/>
        <w:jc w:val="right"/>
        <w:rPr>
          <w:sz w:val="18"/>
          <w:szCs w:val="18"/>
        </w:rPr>
      </w:pPr>
      <w:r w:rsidRPr="002A7B27">
        <w:rPr>
          <w:sz w:val="18"/>
          <w:szCs w:val="18"/>
        </w:rPr>
        <w:t xml:space="preserve">                                                                                                          </w:t>
      </w: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0900F7" w:rsidRDefault="000900F7" w:rsidP="00C20612">
      <w:pPr>
        <w:tabs>
          <w:tab w:val="left" w:pos="426"/>
          <w:tab w:val="left" w:pos="3976"/>
        </w:tabs>
        <w:ind w:left="0" w:right="-142" w:firstLine="426"/>
        <w:jc w:val="right"/>
        <w:rPr>
          <w:sz w:val="18"/>
          <w:szCs w:val="18"/>
        </w:rPr>
      </w:pPr>
    </w:p>
    <w:p w:rsidR="002A7B27" w:rsidRPr="002A7B27" w:rsidRDefault="002A7B27" w:rsidP="00C20612">
      <w:pPr>
        <w:tabs>
          <w:tab w:val="left" w:pos="426"/>
          <w:tab w:val="left" w:pos="3976"/>
        </w:tabs>
        <w:ind w:left="0" w:right="-142" w:firstLine="426"/>
        <w:jc w:val="right"/>
        <w:rPr>
          <w:sz w:val="18"/>
          <w:szCs w:val="18"/>
        </w:rPr>
      </w:pPr>
      <w:r w:rsidRPr="002A7B27">
        <w:rPr>
          <w:sz w:val="18"/>
          <w:szCs w:val="18"/>
        </w:rPr>
        <w:t xml:space="preserve">  Приложение 1 </w:t>
      </w:r>
    </w:p>
    <w:p w:rsidR="002A7B27" w:rsidRPr="002A7B27" w:rsidRDefault="002A7B27" w:rsidP="00C20612">
      <w:pPr>
        <w:tabs>
          <w:tab w:val="left" w:pos="426"/>
          <w:tab w:val="left" w:pos="3976"/>
        </w:tabs>
        <w:ind w:left="0" w:right="-142" w:firstLine="426"/>
        <w:jc w:val="right"/>
        <w:rPr>
          <w:sz w:val="18"/>
          <w:szCs w:val="18"/>
        </w:rPr>
      </w:pPr>
      <w:r w:rsidRPr="002A7B27">
        <w:rPr>
          <w:sz w:val="18"/>
          <w:szCs w:val="18"/>
        </w:rPr>
        <w:t xml:space="preserve">к постановлению администрации </w:t>
      </w:r>
    </w:p>
    <w:p w:rsidR="002A7B27" w:rsidRPr="002A7B27" w:rsidRDefault="002A7B27" w:rsidP="00C20612">
      <w:pPr>
        <w:tabs>
          <w:tab w:val="left" w:pos="426"/>
          <w:tab w:val="left" w:pos="3976"/>
        </w:tabs>
        <w:ind w:left="0" w:right="-142" w:firstLine="426"/>
        <w:jc w:val="right"/>
        <w:rPr>
          <w:sz w:val="18"/>
          <w:szCs w:val="18"/>
        </w:rPr>
      </w:pPr>
      <w:r w:rsidRPr="002A7B27">
        <w:rPr>
          <w:sz w:val="18"/>
          <w:szCs w:val="18"/>
        </w:rPr>
        <w:t xml:space="preserve">Иркутского районного муниципального образования </w:t>
      </w:r>
    </w:p>
    <w:p w:rsidR="002A7B27" w:rsidRPr="002A7B27" w:rsidRDefault="002A7B27" w:rsidP="00C20612">
      <w:pPr>
        <w:tabs>
          <w:tab w:val="left" w:pos="426"/>
          <w:tab w:val="left" w:pos="3976"/>
        </w:tabs>
        <w:ind w:left="0" w:right="-142" w:firstLine="426"/>
        <w:jc w:val="right"/>
        <w:rPr>
          <w:sz w:val="18"/>
          <w:szCs w:val="18"/>
          <w:u w:val="single"/>
        </w:rPr>
      </w:pPr>
      <w:r w:rsidRPr="002A7B27">
        <w:rPr>
          <w:sz w:val="18"/>
          <w:szCs w:val="18"/>
        </w:rPr>
        <w:t xml:space="preserve">          от «___»_________2025 №______</w:t>
      </w:r>
    </w:p>
    <w:p w:rsidR="002A7B27" w:rsidRPr="002A7B27" w:rsidRDefault="002A7B27" w:rsidP="002A7B27">
      <w:pPr>
        <w:tabs>
          <w:tab w:val="left" w:pos="426"/>
          <w:tab w:val="left" w:pos="3976"/>
        </w:tabs>
        <w:ind w:left="0" w:right="-142" w:firstLine="426"/>
        <w:jc w:val="left"/>
        <w:rPr>
          <w:b/>
          <w:sz w:val="18"/>
          <w:szCs w:val="18"/>
        </w:rPr>
      </w:pPr>
    </w:p>
    <w:p w:rsidR="002A7B27" w:rsidRPr="002A7B27" w:rsidRDefault="002A7B27" w:rsidP="002A7B27">
      <w:pPr>
        <w:tabs>
          <w:tab w:val="left" w:pos="426"/>
          <w:tab w:val="left" w:pos="3976"/>
        </w:tabs>
        <w:ind w:left="0" w:right="-142" w:firstLine="426"/>
        <w:jc w:val="left"/>
        <w:rPr>
          <w:b/>
          <w:sz w:val="18"/>
          <w:szCs w:val="18"/>
        </w:rPr>
      </w:pPr>
      <w:r w:rsidRPr="002A7B27">
        <w:rPr>
          <w:b/>
          <w:sz w:val="18"/>
          <w:szCs w:val="18"/>
        </w:rPr>
        <w:t>СХЕМА РАСПОЛОЖЕНИЯ ГРАНИЦ ПУБЛИЧНОГО СЕРВИТУТА</w:t>
      </w:r>
    </w:p>
    <w:p w:rsidR="002A7B27" w:rsidRPr="002A7B27" w:rsidRDefault="002A7B27" w:rsidP="002A7B27">
      <w:pPr>
        <w:tabs>
          <w:tab w:val="left" w:pos="426"/>
          <w:tab w:val="left" w:pos="3976"/>
        </w:tabs>
        <w:ind w:left="0" w:right="-142" w:firstLine="426"/>
        <w:jc w:val="left"/>
        <w:rPr>
          <w:sz w:val="18"/>
          <w:szCs w:val="18"/>
        </w:rPr>
      </w:pPr>
    </w:p>
    <w:tbl>
      <w:tblPr>
        <w:tblW w:w="981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802"/>
        <w:gridCol w:w="3717"/>
        <w:gridCol w:w="3295"/>
      </w:tblGrid>
      <w:tr w:rsidR="002A7B27" w:rsidRPr="002A7B27" w:rsidTr="002A7B27">
        <w:tc>
          <w:tcPr>
            <w:tcW w:w="9814" w:type="dxa"/>
            <w:gridSpan w:val="3"/>
            <w:shd w:val="clear" w:color="auto" w:fill="auto"/>
            <w:vAlign w:val="center"/>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 xml:space="preserve">Система координат </w:t>
            </w:r>
            <w:proofErr w:type="gramStart"/>
            <w:r w:rsidRPr="002A7B27">
              <w:rPr>
                <w:sz w:val="18"/>
                <w:szCs w:val="18"/>
              </w:rPr>
              <w:t>МСК</w:t>
            </w:r>
            <w:proofErr w:type="gramEnd"/>
            <w:r w:rsidRPr="002A7B27">
              <w:rPr>
                <w:sz w:val="18"/>
                <w:szCs w:val="18"/>
              </w:rPr>
              <w:t xml:space="preserve"> – 38, зона 3</w:t>
            </w:r>
          </w:p>
        </w:tc>
      </w:tr>
      <w:tr w:rsidR="002A7B27" w:rsidRPr="002A7B27" w:rsidTr="002A7B27">
        <w:tc>
          <w:tcPr>
            <w:tcW w:w="9814" w:type="dxa"/>
            <w:gridSpan w:val="3"/>
            <w:shd w:val="clear" w:color="auto" w:fill="auto"/>
            <w:vAlign w:val="center"/>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Площадь устанавливаемого публичного сервитута составляет 527 кв. м.</w:t>
            </w:r>
          </w:p>
        </w:tc>
      </w:tr>
      <w:tr w:rsidR="002A7B27" w:rsidRPr="002A7B27" w:rsidTr="002A7B27">
        <w:tc>
          <w:tcPr>
            <w:tcW w:w="9814" w:type="dxa"/>
            <w:gridSpan w:val="3"/>
            <w:shd w:val="clear" w:color="auto" w:fill="auto"/>
            <w:vAlign w:val="center"/>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Площадь испрашиваемого публичного сервитута на земельный участок с кадастровым номером 38:06:100302:2522 – 464 кв. м.</w:t>
            </w:r>
          </w:p>
        </w:tc>
      </w:tr>
      <w:tr w:rsidR="002A7B27" w:rsidRPr="002A7B27" w:rsidTr="002A7B27">
        <w:tc>
          <w:tcPr>
            <w:tcW w:w="9814" w:type="dxa"/>
            <w:gridSpan w:val="3"/>
            <w:shd w:val="clear" w:color="auto" w:fill="auto"/>
            <w:vAlign w:val="center"/>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Публичный сервитут испрашивается на землях государственная собственность, на которые не</w:t>
            </w:r>
          </w:p>
          <w:p w:rsidR="002A7B27" w:rsidRPr="002A7B27" w:rsidRDefault="002A7B27" w:rsidP="002A7B27">
            <w:pPr>
              <w:tabs>
                <w:tab w:val="left" w:pos="426"/>
                <w:tab w:val="left" w:pos="3976"/>
              </w:tabs>
              <w:ind w:left="0" w:right="-142" w:firstLine="426"/>
              <w:jc w:val="left"/>
              <w:rPr>
                <w:sz w:val="18"/>
                <w:szCs w:val="18"/>
              </w:rPr>
            </w:pPr>
            <w:r w:rsidRPr="002A7B27">
              <w:rPr>
                <w:sz w:val="18"/>
                <w:szCs w:val="18"/>
              </w:rPr>
              <w:t xml:space="preserve">разграничена – </w:t>
            </w:r>
            <w:r w:rsidRPr="002A7B27">
              <w:rPr>
                <w:sz w:val="18"/>
                <w:szCs w:val="18"/>
                <w:lang w:val="en-US"/>
              </w:rPr>
              <w:t>6</w:t>
            </w:r>
            <w:r w:rsidRPr="002A7B27">
              <w:rPr>
                <w:sz w:val="18"/>
                <w:szCs w:val="18"/>
              </w:rPr>
              <w:t>3 кв. м.</w:t>
            </w:r>
          </w:p>
        </w:tc>
      </w:tr>
      <w:tr w:rsidR="002A7B27" w:rsidRPr="002A7B27" w:rsidTr="002A7B27">
        <w:tc>
          <w:tcPr>
            <w:tcW w:w="2802" w:type="dxa"/>
            <w:vMerge w:val="restart"/>
            <w:shd w:val="clear" w:color="auto" w:fill="auto"/>
            <w:vAlign w:val="center"/>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Обозначение характерных точек границ</w:t>
            </w:r>
          </w:p>
        </w:tc>
        <w:tc>
          <w:tcPr>
            <w:tcW w:w="7012" w:type="dxa"/>
            <w:gridSpan w:val="2"/>
            <w:shd w:val="clear" w:color="auto" w:fill="auto"/>
            <w:vAlign w:val="center"/>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 xml:space="preserve">Координаты, </w:t>
            </w:r>
            <w:proofErr w:type="gramStart"/>
            <w:r w:rsidRPr="002A7B27">
              <w:rPr>
                <w:sz w:val="18"/>
                <w:szCs w:val="18"/>
              </w:rPr>
              <w:t>м</w:t>
            </w:r>
            <w:proofErr w:type="gramEnd"/>
          </w:p>
        </w:tc>
      </w:tr>
      <w:tr w:rsidR="002A7B27" w:rsidRPr="002A7B27" w:rsidTr="002A7B27">
        <w:tc>
          <w:tcPr>
            <w:tcW w:w="2802" w:type="dxa"/>
            <w:vMerge/>
            <w:shd w:val="clear" w:color="auto" w:fill="auto"/>
            <w:vAlign w:val="center"/>
          </w:tcPr>
          <w:p w:rsidR="002A7B27" w:rsidRPr="002A7B27" w:rsidRDefault="002A7B27" w:rsidP="002A7B27">
            <w:pPr>
              <w:tabs>
                <w:tab w:val="left" w:pos="426"/>
                <w:tab w:val="left" w:pos="3976"/>
              </w:tabs>
              <w:ind w:left="0" w:right="-142" w:firstLine="426"/>
              <w:jc w:val="left"/>
              <w:rPr>
                <w:sz w:val="18"/>
                <w:szCs w:val="18"/>
              </w:rPr>
            </w:pPr>
          </w:p>
        </w:tc>
        <w:tc>
          <w:tcPr>
            <w:tcW w:w="3717" w:type="dxa"/>
            <w:shd w:val="clear" w:color="auto" w:fill="auto"/>
            <w:vAlign w:val="center"/>
          </w:tcPr>
          <w:p w:rsidR="002A7B27" w:rsidRPr="002A7B27" w:rsidRDefault="002A7B27" w:rsidP="002A7B27">
            <w:pPr>
              <w:tabs>
                <w:tab w:val="left" w:pos="426"/>
                <w:tab w:val="left" w:pos="3976"/>
              </w:tabs>
              <w:ind w:left="0" w:right="-142" w:firstLine="426"/>
              <w:jc w:val="left"/>
              <w:rPr>
                <w:sz w:val="18"/>
                <w:szCs w:val="18"/>
              </w:rPr>
            </w:pPr>
            <w:r w:rsidRPr="002A7B27">
              <w:rPr>
                <w:sz w:val="18"/>
                <w:szCs w:val="18"/>
                <w:lang w:val="en-US"/>
              </w:rPr>
              <w:t>X</w:t>
            </w:r>
          </w:p>
        </w:tc>
        <w:tc>
          <w:tcPr>
            <w:tcW w:w="3295" w:type="dxa"/>
            <w:shd w:val="clear" w:color="auto" w:fill="auto"/>
            <w:vAlign w:val="center"/>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lang w:val="en-US"/>
              </w:rPr>
              <w:t>Y</w:t>
            </w:r>
          </w:p>
        </w:tc>
      </w:tr>
      <w:tr w:rsidR="002A7B27" w:rsidRPr="002A7B27" w:rsidTr="002A7B27">
        <w:tc>
          <w:tcPr>
            <w:tcW w:w="2802" w:type="dxa"/>
            <w:shd w:val="clear" w:color="auto" w:fill="auto"/>
            <w:vAlign w:val="center"/>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1</w:t>
            </w:r>
          </w:p>
        </w:tc>
        <w:tc>
          <w:tcPr>
            <w:tcW w:w="3717" w:type="dxa"/>
            <w:shd w:val="clear" w:color="auto" w:fill="auto"/>
            <w:vAlign w:val="center"/>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2</w:t>
            </w:r>
          </w:p>
        </w:tc>
        <w:tc>
          <w:tcPr>
            <w:tcW w:w="3295" w:type="dxa"/>
            <w:shd w:val="clear" w:color="auto" w:fill="auto"/>
            <w:vAlign w:val="center"/>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
              </w:rPr>
            </w:pPr>
            <w:r w:rsidRPr="002A7B27">
              <w:rPr>
                <w:sz w:val="18"/>
                <w:szCs w:val="18"/>
              </w:rPr>
              <w:t>н</w:t>
            </w:r>
            <w:proofErr w:type="gramStart"/>
            <w:r w:rsidRPr="002A7B27">
              <w:rPr>
                <w:sz w:val="18"/>
                <w:szCs w:val="18"/>
              </w:rPr>
              <w:t>1</w:t>
            </w:r>
            <w:proofErr w:type="gramEnd"/>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404443.94</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3342644.98</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
              </w:rPr>
            </w:pPr>
            <w:r w:rsidRPr="002A7B27">
              <w:rPr>
                <w:sz w:val="18"/>
                <w:szCs w:val="18"/>
              </w:rPr>
              <w:t>н</w:t>
            </w:r>
            <w:proofErr w:type="gramStart"/>
            <w:r w:rsidRPr="002A7B27">
              <w:rPr>
                <w:sz w:val="18"/>
                <w:szCs w:val="18"/>
              </w:rPr>
              <w:t>2</w:t>
            </w:r>
            <w:proofErr w:type="gramEnd"/>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404442.54</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3342649.00</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
              </w:rPr>
            </w:pPr>
            <w:r w:rsidRPr="002A7B27">
              <w:rPr>
                <w:sz w:val="18"/>
                <w:szCs w:val="18"/>
              </w:rPr>
              <w:t>н3</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404444.74</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3342649.77</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
              </w:rPr>
            </w:pPr>
            <w:r w:rsidRPr="002A7B27">
              <w:rPr>
                <w:sz w:val="18"/>
                <w:szCs w:val="18"/>
              </w:rPr>
              <w:t>н</w:t>
            </w:r>
            <w:proofErr w:type="gramStart"/>
            <w:r w:rsidRPr="002A7B27">
              <w:rPr>
                <w:sz w:val="18"/>
                <w:szCs w:val="18"/>
              </w:rPr>
              <w:t>4</w:t>
            </w:r>
            <w:proofErr w:type="gramEnd"/>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404439.66</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3342652.83</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
              </w:rPr>
            </w:pPr>
            <w:r w:rsidRPr="002A7B27">
              <w:rPr>
                <w:sz w:val="18"/>
                <w:szCs w:val="18"/>
              </w:rPr>
              <w:t>н5</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404439.65</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3342647.58</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
              </w:rPr>
            </w:pPr>
            <w:r w:rsidRPr="002A7B27">
              <w:rPr>
                <w:sz w:val="18"/>
                <w:szCs w:val="18"/>
              </w:rPr>
              <w:t>н</w:t>
            </w:r>
            <w:proofErr w:type="gramStart"/>
            <w:r w:rsidRPr="002A7B27">
              <w:rPr>
                <w:sz w:val="18"/>
                <w:szCs w:val="18"/>
              </w:rPr>
              <w:t>1</w:t>
            </w:r>
            <w:proofErr w:type="gramEnd"/>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404443.94</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3342644.98</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
              </w:rPr>
            </w:pPr>
            <w:r w:rsidRPr="002A7B27">
              <w:rPr>
                <w:sz w:val="18"/>
                <w:szCs w:val="18"/>
              </w:rPr>
              <w:t>н</w:t>
            </w:r>
            <w:proofErr w:type="gramStart"/>
            <w:r w:rsidRPr="002A7B27">
              <w:rPr>
                <w:sz w:val="18"/>
                <w:szCs w:val="18"/>
              </w:rPr>
              <w:t>6</w:t>
            </w:r>
            <w:proofErr w:type="gramEnd"/>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404437.06</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3342654.41</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proofErr w:type="gramStart"/>
            <w:r w:rsidRPr="002A7B27">
              <w:rPr>
                <w:sz w:val="18"/>
                <w:szCs w:val="18"/>
                <w:lang w:val="en-US"/>
              </w:rPr>
              <w:t>7</w:t>
            </w:r>
            <w:proofErr w:type="gramEnd"/>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404427.74</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3342654.77</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r w:rsidRPr="002A7B27">
              <w:rPr>
                <w:sz w:val="18"/>
                <w:szCs w:val="18"/>
                <w:lang w:val="en-US"/>
              </w:rPr>
              <w:t>8</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404425.79</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3342655.95</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proofErr w:type="gramStart"/>
            <w:r w:rsidRPr="002A7B27">
              <w:rPr>
                <w:sz w:val="18"/>
                <w:szCs w:val="18"/>
                <w:lang w:val="en-US"/>
              </w:rPr>
              <w:t>9</w:t>
            </w:r>
            <w:proofErr w:type="gramEnd"/>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404427.59</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3342678.46</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r w:rsidRPr="002A7B27">
              <w:rPr>
                <w:sz w:val="18"/>
                <w:szCs w:val="18"/>
                <w:lang w:val="en-US"/>
              </w:rPr>
              <w:t>10</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404430.99</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3342722.74</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r w:rsidRPr="002A7B27">
              <w:rPr>
                <w:sz w:val="18"/>
                <w:szCs w:val="18"/>
                <w:lang w:val="en-US"/>
              </w:rPr>
              <w:t>11</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404434.25</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3342767.59</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r w:rsidRPr="002A7B27">
              <w:rPr>
                <w:sz w:val="18"/>
                <w:szCs w:val="18"/>
                <w:lang w:val="en-US"/>
              </w:rPr>
              <w:t>12</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404437.48</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3342811.78</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r w:rsidRPr="002A7B27">
              <w:rPr>
                <w:sz w:val="18"/>
                <w:szCs w:val="18"/>
                <w:lang w:val="en-US"/>
              </w:rPr>
              <w:t>13</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404440.42</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3342811.56</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r w:rsidRPr="002A7B27">
              <w:rPr>
                <w:sz w:val="18"/>
                <w:szCs w:val="18"/>
                <w:lang w:val="en-US"/>
              </w:rPr>
              <w:t>14</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404437.16</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3342771.31</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r w:rsidRPr="002A7B27">
              <w:rPr>
                <w:sz w:val="18"/>
                <w:szCs w:val="18"/>
                <w:lang w:val="en-US"/>
              </w:rPr>
              <w:t>15</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404433.36</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3342722.69</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r w:rsidRPr="002A7B27">
              <w:rPr>
                <w:sz w:val="18"/>
                <w:szCs w:val="18"/>
                <w:lang w:val="en-US"/>
              </w:rPr>
              <w:t>16</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404433.03</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3342704.55</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r w:rsidRPr="002A7B27">
              <w:rPr>
                <w:sz w:val="18"/>
                <w:szCs w:val="18"/>
                <w:lang w:val="en-US"/>
              </w:rPr>
              <w:t>17</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404432.69</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3342686.11</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r w:rsidRPr="002A7B27">
              <w:rPr>
                <w:sz w:val="18"/>
                <w:szCs w:val="18"/>
                <w:lang w:val="en-US"/>
              </w:rPr>
              <w:t>18</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404432.08</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3342678.11</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r w:rsidRPr="002A7B27">
              <w:rPr>
                <w:sz w:val="18"/>
                <w:szCs w:val="18"/>
                <w:lang w:val="en-US"/>
              </w:rPr>
              <w:t>19</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404431.65</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3342672.70</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r w:rsidRPr="002A7B27">
              <w:rPr>
                <w:sz w:val="18"/>
                <w:szCs w:val="18"/>
                <w:lang w:val="en-US"/>
              </w:rPr>
              <w:t>20</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404430.62</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3342672.66</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r w:rsidRPr="002A7B27">
              <w:rPr>
                <w:sz w:val="18"/>
                <w:szCs w:val="18"/>
                <w:lang w:val="en-US"/>
              </w:rPr>
              <w:t>21</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404429.76</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3342667.13</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r w:rsidRPr="002A7B27">
              <w:rPr>
                <w:sz w:val="18"/>
                <w:szCs w:val="18"/>
                <w:lang w:val="en-US"/>
              </w:rPr>
              <w:t>22</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404431.20</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3342667.17</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r w:rsidRPr="002A7B27">
              <w:rPr>
                <w:sz w:val="18"/>
                <w:szCs w:val="18"/>
                <w:lang w:val="en-US"/>
              </w:rPr>
              <w:t>23</w:t>
            </w:r>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404430.50</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3342658.37</w:t>
            </w:r>
          </w:p>
        </w:tc>
      </w:tr>
      <w:tr w:rsidR="002A7B27" w:rsidRPr="002A7B27" w:rsidTr="002A7B27">
        <w:tc>
          <w:tcPr>
            <w:tcW w:w="2802" w:type="dxa"/>
            <w:shd w:val="clear" w:color="auto" w:fill="auto"/>
          </w:tcPr>
          <w:p w:rsidR="002A7B27" w:rsidRPr="002A7B27" w:rsidRDefault="002A7B27" w:rsidP="002A7B27">
            <w:pPr>
              <w:tabs>
                <w:tab w:val="left" w:pos="426"/>
                <w:tab w:val="left" w:pos="3976"/>
              </w:tabs>
              <w:ind w:left="0" w:right="-142" w:firstLine="426"/>
              <w:jc w:val="left"/>
              <w:rPr>
                <w:sz w:val="18"/>
                <w:szCs w:val="18"/>
                <w:lang w:val="en-US"/>
              </w:rPr>
            </w:pPr>
            <w:r w:rsidRPr="002A7B27">
              <w:rPr>
                <w:sz w:val="18"/>
                <w:szCs w:val="18"/>
              </w:rPr>
              <w:t>н</w:t>
            </w:r>
            <w:proofErr w:type="gramStart"/>
            <w:r w:rsidRPr="002A7B27">
              <w:rPr>
                <w:sz w:val="18"/>
                <w:szCs w:val="18"/>
              </w:rPr>
              <w:t>6</w:t>
            </w:r>
            <w:proofErr w:type="gramEnd"/>
          </w:p>
        </w:tc>
        <w:tc>
          <w:tcPr>
            <w:tcW w:w="3717"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404437.06</w:t>
            </w:r>
          </w:p>
        </w:tc>
        <w:tc>
          <w:tcPr>
            <w:tcW w:w="3295" w:type="dxa"/>
            <w:shd w:val="clear" w:color="auto" w:fill="auto"/>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3342654.41</w:t>
            </w:r>
          </w:p>
        </w:tc>
      </w:tr>
    </w:tbl>
    <w:p w:rsidR="002A7B27" w:rsidRPr="002A7B27" w:rsidRDefault="002A7B27" w:rsidP="002A7B27">
      <w:pPr>
        <w:tabs>
          <w:tab w:val="left" w:pos="426"/>
          <w:tab w:val="left" w:pos="3976"/>
        </w:tabs>
        <w:ind w:left="0" w:right="-142" w:firstLine="426"/>
        <w:jc w:val="left"/>
        <w:rPr>
          <w:sz w:val="18"/>
          <w:szCs w:val="18"/>
        </w:rPr>
      </w:pPr>
    </w:p>
    <w:tbl>
      <w:tblPr>
        <w:tblStyle w:val="aa"/>
        <w:tblW w:w="0" w:type="auto"/>
        <w:tblLook w:val="04A0" w:firstRow="1" w:lastRow="0" w:firstColumn="1" w:lastColumn="0" w:noHBand="0" w:noVBand="1"/>
      </w:tblPr>
      <w:tblGrid>
        <w:gridCol w:w="1951"/>
        <w:gridCol w:w="7926"/>
      </w:tblGrid>
      <w:tr w:rsidR="002A7B27" w:rsidRPr="002A7B27" w:rsidTr="002A7B27">
        <w:trPr>
          <w:trHeight w:val="531"/>
        </w:trPr>
        <w:tc>
          <w:tcPr>
            <w:tcW w:w="1951" w:type="dxa"/>
            <w:vAlign w:val="center"/>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Площадь, кв. м.</w:t>
            </w:r>
          </w:p>
        </w:tc>
        <w:tc>
          <w:tcPr>
            <w:tcW w:w="7926" w:type="dxa"/>
            <w:vAlign w:val="center"/>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Цель установления публичного сервитута</w:t>
            </w:r>
          </w:p>
        </w:tc>
      </w:tr>
      <w:tr w:rsidR="002A7B27" w:rsidRPr="002A7B27" w:rsidTr="002A7B27">
        <w:tc>
          <w:tcPr>
            <w:tcW w:w="1951" w:type="dxa"/>
            <w:vAlign w:val="center"/>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527</w:t>
            </w:r>
          </w:p>
        </w:tc>
        <w:tc>
          <w:tcPr>
            <w:tcW w:w="7926" w:type="dxa"/>
            <w:vAlign w:val="center"/>
          </w:tcPr>
          <w:p w:rsidR="002A7B27" w:rsidRPr="002A7B27" w:rsidRDefault="002A7B27" w:rsidP="002A7B27">
            <w:pPr>
              <w:tabs>
                <w:tab w:val="left" w:pos="426"/>
                <w:tab w:val="left" w:pos="3976"/>
              </w:tabs>
              <w:ind w:left="0" w:right="-142" w:firstLine="426"/>
              <w:jc w:val="left"/>
              <w:rPr>
                <w:sz w:val="18"/>
                <w:szCs w:val="18"/>
              </w:rPr>
            </w:pPr>
            <w:r w:rsidRPr="002A7B27">
              <w:rPr>
                <w:sz w:val="18"/>
                <w:szCs w:val="18"/>
              </w:rPr>
              <w:t>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2A7B27">
              <w:rPr>
                <w:sz w:val="18"/>
                <w:szCs w:val="18"/>
              </w:rPr>
              <w:t>ВЛ</w:t>
            </w:r>
            <w:proofErr w:type="gramEnd"/>
            <w:r w:rsidRPr="002A7B27">
              <w:rPr>
                <w:sz w:val="18"/>
                <w:szCs w:val="18"/>
              </w:rPr>
              <w:t xml:space="preserve"> 0,4 </w:t>
            </w:r>
            <w:proofErr w:type="spellStart"/>
            <w:r w:rsidRPr="002A7B27">
              <w:rPr>
                <w:sz w:val="18"/>
                <w:szCs w:val="18"/>
              </w:rPr>
              <w:t>кВ</w:t>
            </w:r>
            <w:proofErr w:type="spellEnd"/>
            <w:r w:rsidRPr="002A7B27">
              <w:rPr>
                <w:sz w:val="18"/>
                <w:szCs w:val="18"/>
              </w:rPr>
              <w:t xml:space="preserve"> от КТП 10/0,4 </w:t>
            </w:r>
            <w:proofErr w:type="spellStart"/>
            <w:r w:rsidRPr="002A7B27">
              <w:rPr>
                <w:sz w:val="18"/>
                <w:szCs w:val="18"/>
              </w:rPr>
              <w:t>кВ</w:t>
            </w:r>
            <w:proofErr w:type="spellEnd"/>
            <w:r w:rsidRPr="002A7B27">
              <w:rPr>
                <w:sz w:val="18"/>
                <w:szCs w:val="18"/>
              </w:rPr>
              <w:t xml:space="preserve"> № 1-832 д. Куда» (ТР 6903/23)</w:t>
            </w:r>
          </w:p>
        </w:tc>
      </w:tr>
    </w:tbl>
    <w:p w:rsidR="002A7B27" w:rsidRPr="002A7B27" w:rsidRDefault="002A7B27" w:rsidP="00C20612">
      <w:pPr>
        <w:tabs>
          <w:tab w:val="left" w:pos="426"/>
          <w:tab w:val="left" w:pos="3976"/>
        </w:tabs>
        <w:ind w:left="0" w:right="-142" w:firstLine="0"/>
        <w:jc w:val="left"/>
        <w:rPr>
          <w:sz w:val="18"/>
          <w:szCs w:val="18"/>
        </w:rPr>
      </w:pPr>
    </w:p>
    <w:tbl>
      <w:tblPr>
        <w:tblStyle w:val="aa"/>
        <w:tblpPr w:leftFromText="180" w:rightFromText="180" w:vertAnchor="page" w:horzAnchor="margin" w:tblpY="690"/>
        <w:tblW w:w="10206" w:type="dxa"/>
        <w:tblLayout w:type="fixed"/>
        <w:tblLook w:val="04A0" w:firstRow="1" w:lastRow="0" w:firstColumn="1" w:lastColumn="0" w:noHBand="0" w:noVBand="1"/>
      </w:tblPr>
      <w:tblGrid>
        <w:gridCol w:w="10206"/>
      </w:tblGrid>
      <w:tr w:rsidR="002A7B27" w:rsidRPr="002A7B27" w:rsidTr="002A7B27">
        <w:tc>
          <w:tcPr>
            <w:tcW w:w="10206" w:type="dxa"/>
            <w:tcBorders>
              <w:top w:val="double" w:sz="4" w:space="0" w:color="auto"/>
              <w:left w:val="double" w:sz="4" w:space="0" w:color="auto"/>
              <w:bottom w:val="double" w:sz="4" w:space="0" w:color="auto"/>
              <w:right w:val="double" w:sz="4" w:space="0" w:color="auto"/>
            </w:tcBorders>
          </w:tcPr>
          <w:p w:rsidR="002A7B27" w:rsidRPr="002A7B27" w:rsidRDefault="002A7B27" w:rsidP="002A7B27">
            <w:pPr>
              <w:tabs>
                <w:tab w:val="left" w:pos="426"/>
                <w:tab w:val="left" w:pos="3976"/>
              </w:tabs>
              <w:ind w:left="0" w:right="-142" w:firstLine="426"/>
              <w:jc w:val="left"/>
              <w:rPr>
                <w:sz w:val="18"/>
                <w:szCs w:val="18"/>
              </w:rPr>
            </w:pPr>
          </w:p>
          <w:p w:rsidR="002A7B27" w:rsidRPr="002A7B27" w:rsidRDefault="002A7B27" w:rsidP="002A7B27">
            <w:pPr>
              <w:tabs>
                <w:tab w:val="left" w:pos="426"/>
                <w:tab w:val="left" w:pos="3976"/>
              </w:tabs>
              <w:ind w:left="0" w:right="-142" w:firstLine="426"/>
              <w:jc w:val="left"/>
              <w:rPr>
                <w:sz w:val="18"/>
                <w:szCs w:val="18"/>
              </w:rPr>
            </w:pPr>
            <w:r w:rsidRPr="002A7B27">
              <w:rPr>
                <w:b/>
                <w:noProof/>
                <w:sz w:val="18"/>
                <w:szCs w:val="18"/>
              </w:rPr>
              <w:lastRenderedPageBreak/>
              <mc:AlternateContent>
                <mc:Choice Requires="wps">
                  <w:drawing>
                    <wp:anchor distT="0" distB="0" distL="114300" distR="114300" simplePos="0" relativeHeight="251669504" behindDoc="0" locked="0" layoutInCell="1" allowOverlap="1" wp14:anchorId="64EDE0AE" wp14:editId="14D15DD6">
                      <wp:simplePos x="0" y="0"/>
                      <wp:positionH relativeFrom="column">
                        <wp:posOffset>3140710</wp:posOffset>
                      </wp:positionH>
                      <wp:positionV relativeFrom="paragraph">
                        <wp:posOffset>2215515</wp:posOffset>
                      </wp:positionV>
                      <wp:extent cx="914400" cy="290195"/>
                      <wp:effectExtent l="0" t="57150" r="0" b="52705"/>
                      <wp:wrapNone/>
                      <wp:docPr id="7" name="Поле 7"/>
                      <wp:cNvGraphicFramePr/>
                      <a:graphic xmlns:a="http://schemas.openxmlformats.org/drawingml/2006/main">
                        <a:graphicData uri="http://schemas.microsoft.com/office/word/2010/wordprocessingShape">
                          <wps:wsp>
                            <wps:cNvSpPr txBox="1"/>
                            <wps:spPr>
                              <a:xfrm rot="21215683">
                                <a:off x="0" y="0"/>
                                <a:ext cx="914400" cy="2901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53D74" w:rsidRPr="00AF36D7" w:rsidRDefault="00353D74" w:rsidP="002A7B27">
                                  <w:pPr>
                                    <w:rPr>
                                      <w:sz w:val="20"/>
                                      <w:szCs w:val="20"/>
                                    </w:rPr>
                                  </w:pPr>
                                  <w:r w:rsidRPr="0057387E">
                                    <w:rPr>
                                      <w:sz w:val="20"/>
                                      <w:szCs w:val="20"/>
                                    </w:rPr>
                                    <w:t>38:06:100302:2522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7" o:spid="_x0000_s1028" type="#_x0000_t202" style="position:absolute;left:0;text-align:left;margin-left:247.3pt;margin-top:174.45pt;width:1in;height:22.85pt;rotation:-419777fd;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" filled="f" stroked="f" strokeweight=".5pt">
                      <v:textbox>
                        <w:txbxContent>
                          <w:p w:rsidR="00353D74" w:rsidRPr="00AF36D7" w:rsidRDefault="00353D74" w:rsidP="002A7B27">
                            <w:pPr>
                              <w:rPr>
                                <w:sz w:val="20"/>
                                <w:szCs w:val="20"/>
                              </w:rPr>
                            </w:pPr>
                            <w:r w:rsidRPr="0057387E">
                              <w:rPr>
                                <w:sz w:val="20"/>
                                <w:szCs w:val="20"/>
                              </w:rPr>
                              <w:t>38:06:100302:2522</w:t>
                            </w:r>
                          </w:p>
                        </w:txbxContent>
                      </v:textbox>
                    </v:shape>
                  </w:pict>
                </mc:Fallback>
              </mc:AlternateContent>
            </w:r>
            <w:r w:rsidRPr="002A7B27">
              <w:rPr>
                <w:b/>
                <w:noProof/>
                <w:sz w:val="18"/>
                <w:szCs w:val="18"/>
              </w:rPr>
              <mc:AlternateContent>
                <mc:Choice Requires="wps">
                  <w:drawing>
                    <wp:anchor distT="0" distB="0" distL="114300" distR="114300" simplePos="0" relativeHeight="251668480" behindDoc="0" locked="0" layoutInCell="1" allowOverlap="1" wp14:anchorId="3F09A06D" wp14:editId="6F5C4C96">
                      <wp:simplePos x="0" y="0"/>
                      <wp:positionH relativeFrom="column">
                        <wp:posOffset>641985</wp:posOffset>
                      </wp:positionH>
                      <wp:positionV relativeFrom="paragraph">
                        <wp:posOffset>978535</wp:posOffset>
                      </wp:positionV>
                      <wp:extent cx="866775" cy="200025"/>
                      <wp:effectExtent l="0" t="0" r="28575" b="28575"/>
                      <wp:wrapNone/>
                      <wp:docPr id="1" name="Text Box 8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00025"/>
                              </a:xfrm>
                              <a:prstGeom prst="rect">
                                <a:avLst/>
                              </a:prstGeom>
                              <a:solidFill>
                                <a:schemeClr val="bg1"/>
                              </a:solidFill>
                              <a:ln w="9525">
                                <a:solidFill>
                                  <a:schemeClr val="tx1"/>
                                </a:solidFill>
                                <a:miter lim="800000"/>
                                <a:headEnd/>
                                <a:tailEnd/>
                              </a:ln>
                            </wps:spPr>
                            <wps:txbx>
                              <w:txbxContent>
                                <w:p w:rsidR="00353D74" w:rsidRPr="00C35957" w:rsidRDefault="00353D74" w:rsidP="002A7B27">
                                  <w:pPr>
                                    <w:rPr>
                                      <w:color w:val="0000CC"/>
                                      <w:sz w:val="16"/>
                                    </w:rPr>
                                  </w:pPr>
                                  <w:r w:rsidRPr="002A1C30">
                                    <w:rPr>
                                      <w:b/>
                                      <w:bCs/>
                                      <w:color w:val="0000CC"/>
                                      <w:sz w:val="18"/>
                                      <w:szCs w:val="22"/>
                                      <w:lang w:eastAsia="en-US"/>
                                    </w:rPr>
                                    <w:t>38:06:1</w:t>
                                  </w:r>
                                  <w:r>
                                    <w:rPr>
                                      <w:b/>
                                      <w:bCs/>
                                      <w:color w:val="0000CC"/>
                                      <w:sz w:val="18"/>
                                      <w:szCs w:val="22"/>
                                      <w:lang w:eastAsia="en-US"/>
                                    </w:rPr>
                                    <w:t>00302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3" o:spid="_x0000_s1029" type="#_x0000_t202" style="position:absolute;left:0;text-align:left;margin-left:50.55pt;margin-top:77.05pt;width:68.25pt;height:1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" fillcolor="white [3212]" strokecolor="black [3213]">
                      <v:textbox>
                        <w:txbxContent>
                          <w:p w:rsidR="00353D74" w:rsidRPr="00C35957" w:rsidRDefault="00353D74" w:rsidP="002A7B27">
                            <w:pPr>
                              <w:rPr>
                                <w:color w:val="0000CC"/>
                                <w:sz w:val="16"/>
                              </w:rPr>
                            </w:pPr>
                            <w:r w:rsidRPr="002A1C30">
                              <w:rPr>
                                <w:b/>
                                <w:bCs/>
                                <w:color w:val="0000CC"/>
                                <w:sz w:val="18"/>
                                <w:szCs w:val="22"/>
                                <w:lang w:eastAsia="en-US"/>
                              </w:rPr>
                              <w:t>38:06:1</w:t>
                            </w:r>
                            <w:r>
                              <w:rPr>
                                <w:b/>
                                <w:bCs/>
                                <w:color w:val="0000CC"/>
                                <w:sz w:val="18"/>
                                <w:szCs w:val="22"/>
                                <w:lang w:eastAsia="en-US"/>
                              </w:rPr>
                              <w:t>00302</w:t>
                            </w:r>
                          </w:p>
                        </w:txbxContent>
                      </v:textbox>
                    </v:shape>
                  </w:pict>
                </mc:Fallback>
              </mc:AlternateContent>
            </w:r>
            <w:r w:rsidRPr="002A7B27">
              <w:rPr>
                <w:noProof/>
                <w:sz w:val="18"/>
                <w:szCs w:val="18"/>
              </w:rPr>
              <w:drawing>
                <wp:inline distT="0" distB="0" distL="0" distR="0" wp14:anchorId="42F31246" wp14:editId="0210E3F8">
                  <wp:extent cx="6343650" cy="442087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щ.b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43650" cy="4420870"/>
                          </a:xfrm>
                          <a:prstGeom prst="rect">
                            <a:avLst/>
                          </a:prstGeom>
                        </pic:spPr>
                      </pic:pic>
                    </a:graphicData>
                  </a:graphic>
                </wp:inline>
              </w:drawing>
            </w:r>
          </w:p>
          <w:p w:rsidR="002A7B27" w:rsidRPr="002A7B27" w:rsidRDefault="002A7B27" w:rsidP="002A7B27">
            <w:pPr>
              <w:tabs>
                <w:tab w:val="left" w:pos="426"/>
                <w:tab w:val="left" w:pos="3976"/>
              </w:tabs>
              <w:ind w:left="0" w:right="-142" w:firstLine="426"/>
              <w:jc w:val="left"/>
              <w:rPr>
                <w:b/>
                <w:sz w:val="18"/>
                <w:szCs w:val="18"/>
              </w:rPr>
            </w:pPr>
            <w:r w:rsidRPr="002A7B27">
              <w:rPr>
                <w:b/>
                <w:sz w:val="18"/>
                <w:szCs w:val="18"/>
              </w:rPr>
              <w:tab/>
              <w:t>Масштаб 1:1000</w:t>
            </w:r>
          </w:p>
          <w:p w:rsidR="002A7B27" w:rsidRPr="002A7B27" w:rsidRDefault="002A7B27" w:rsidP="002A7B27">
            <w:pPr>
              <w:tabs>
                <w:tab w:val="left" w:pos="426"/>
                <w:tab w:val="left" w:pos="3976"/>
              </w:tabs>
              <w:ind w:left="0" w:right="-142" w:firstLine="426"/>
              <w:jc w:val="left"/>
              <w:rPr>
                <w:b/>
                <w:sz w:val="18"/>
                <w:szCs w:val="18"/>
              </w:rPr>
            </w:pPr>
          </w:p>
          <w:p w:rsidR="002A7B27" w:rsidRPr="002A7B27" w:rsidRDefault="002A7B27" w:rsidP="002A7B27">
            <w:pPr>
              <w:tabs>
                <w:tab w:val="left" w:pos="426"/>
                <w:tab w:val="left" w:pos="3976"/>
              </w:tabs>
              <w:ind w:left="0" w:right="-142" w:firstLine="426"/>
              <w:jc w:val="left"/>
              <w:rPr>
                <w:b/>
                <w:sz w:val="18"/>
                <w:szCs w:val="18"/>
              </w:rPr>
            </w:pPr>
            <w:r w:rsidRPr="002A7B27">
              <w:rPr>
                <w:b/>
                <w:sz w:val="18"/>
                <w:szCs w:val="18"/>
              </w:rPr>
              <w:t>Условные обозначения:</w:t>
            </w:r>
          </w:p>
          <w:p w:rsidR="002A7B27" w:rsidRPr="002A7B27" w:rsidRDefault="002A7B27" w:rsidP="002A7B27">
            <w:pPr>
              <w:tabs>
                <w:tab w:val="left" w:pos="426"/>
                <w:tab w:val="left" w:pos="3976"/>
              </w:tabs>
              <w:ind w:left="0" w:right="-142" w:firstLine="426"/>
              <w:jc w:val="left"/>
              <w:rPr>
                <w:b/>
                <w:sz w:val="18"/>
                <w:szCs w:val="18"/>
              </w:rPr>
            </w:pPr>
            <w:r w:rsidRPr="002A7B27">
              <w:rPr>
                <w:b/>
                <w:bCs/>
                <w:sz w:val="18"/>
                <w:szCs w:val="18"/>
              </w:rPr>
              <w:t xml:space="preserve">       ●</w:t>
            </w:r>
            <w:r w:rsidRPr="002A7B27">
              <w:rPr>
                <w:bCs/>
                <w:sz w:val="18"/>
                <w:szCs w:val="18"/>
              </w:rPr>
              <w:t>н</w:t>
            </w:r>
            <w:proofErr w:type="gramStart"/>
            <w:r w:rsidRPr="002A7B27">
              <w:rPr>
                <w:bCs/>
                <w:sz w:val="18"/>
                <w:szCs w:val="18"/>
              </w:rPr>
              <w:t>1</w:t>
            </w:r>
            <w:proofErr w:type="gramEnd"/>
            <w:r w:rsidRPr="002A7B27">
              <w:rPr>
                <w:bCs/>
                <w:sz w:val="18"/>
                <w:szCs w:val="18"/>
              </w:rPr>
              <w:t xml:space="preserve"> – </w:t>
            </w:r>
            <w:r w:rsidRPr="002A7B27">
              <w:rPr>
                <w:sz w:val="18"/>
                <w:szCs w:val="18"/>
              </w:rPr>
              <w:t>характерная точка проектной границы публичного сервитута;</w:t>
            </w:r>
            <w:r w:rsidRPr="002A7B27">
              <w:rPr>
                <w:b/>
                <w:sz w:val="18"/>
                <w:szCs w:val="18"/>
              </w:rPr>
              <w:tab/>
            </w:r>
            <w:r w:rsidRPr="002A7B27">
              <w:rPr>
                <w:b/>
                <w:sz w:val="18"/>
                <w:szCs w:val="18"/>
              </w:rPr>
              <w:tab/>
            </w:r>
            <w:r w:rsidRPr="002A7B27">
              <w:rPr>
                <w:b/>
                <w:noProof/>
                <w:sz w:val="18"/>
                <w:szCs w:val="18"/>
              </w:rPr>
              <mc:AlternateContent>
                <mc:Choice Requires="wps">
                  <w:drawing>
                    <wp:anchor distT="0" distB="0" distL="114300" distR="114300" simplePos="0" relativeHeight="251666432" behindDoc="0" locked="0" layoutInCell="1" allowOverlap="1" wp14:anchorId="5D066115" wp14:editId="58C7411D">
                      <wp:simplePos x="0" y="0"/>
                      <wp:positionH relativeFrom="column">
                        <wp:posOffset>108585</wp:posOffset>
                      </wp:positionH>
                      <wp:positionV relativeFrom="paragraph">
                        <wp:posOffset>213995</wp:posOffset>
                      </wp:positionV>
                      <wp:extent cx="401320" cy="158750"/>
                      <wp:effectExtent l="0" t="0" r="17780" b="12700"/>
                      <wp:wrapNone/>
                      <wp:docPr id="1475" name="Прямоугольник 1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 cy="158750"/>
                              </a:xfrm>
                              <a:prstGeom prst="rect">
                                <a:avLst/>
                              </a:prstGeom>
                              <a:solidFill>
                                <a:schemeClr val="bg1">
                                  <a:lumMod val="100000"/>
                                  <a:lumOff val="0"/>
                                </a:schemeClr>
                              </a:solidFill>
                              <a:ln w="190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75" o:spid="_x0000_s1026" style="position:absolute;margin-left:8.55pt;margin-top:16.85pt;width:31.6pt;height: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" fillcolor="white [3212]" strokecolor="red" strokeweight="1.5pt"/>
                  </w:pict>
                </mc:Fallback>
              </mc:AlternateContent>
            </w:r>
            <w:r w:rsidRPr="002A7B27">
              <w:rPr>
                <w:b/>
                <w:sz w:val="18"/>
                <w:szCs w:val="18"/>
              </w:rPr>
              <w:tab/>
            </w:r>
            <w:r w:rsidRPr="002A7B27">
              <w:rPr>
                <w:b/>
                <w:sz w:val="18"/>
                <w:szCs w:val="18"/>
              </w:rPr>
              <w:tab/>
            </w:r>
            <w:r w:rsidRPr="002A7B27">
              <w:rPr>
                <w:b/>
                <w:sz w:val="18"/>
                <w:szCs w:val="18"/>
              </w:rPr>
              <w:tab/>
            </w:r>
          </w:p>
          <w:p w:rsidR="002A7B27" w:rsidRPr="002A7B27" w:rsidRDefault="002A7B27" w:rsidP="002A7B27">
            <w:pPr>
              <w:tabs>
                <w:tab w:val="left" w:pos="426"/>
                <w:tab w:val="left" w:pos="3976"/>
              </w:tabs>
              <w:ind w:left="0" w:right="-142" w:firstLine="426"/>
              <w:jc w:val="left"/>
              <w:rPr>
                <w:sz w:val="18"/>
                <w:szCs w:val="18"/>
              </w:rPr>
            </w:pPr>
            <w:r w:rsidRPr="002A7B27">
              <w:rPr>
                <w:b/>
                <w:sz w:val="18"/>
                <w:szCs w:val="18"/>
              </w:rPr>
              <w:t xml:space="preserve">                   </w:t>
            </w:r>
            <w:r w:rsidRPr="002A7B27">
              <w:rPr>
                <w:bCs/>
                <w:sz w:val="18"/>
                <w:szCs w:val="18"/>
              </w:rPr>
              <w:t xml:space="preserve">– </w:t>
            </w:r>
            <w:r w:rsidRPr="002A7B27">
              <w:rPr>
                <w:sz w:val="18"/>
                <w:szCs w:val="18"/>
              </w:rPr>
              <w:t>проектная граница публичного сервитута;</w:t>
            </w:r>
            <w:r w:rsidRPr="002A7B27">
              <w:rPr>
                <w:sz w:val="18"/>
                <w:szCs w:val="18"/>
              </w:rPr>
              <w:tab/>
            </w:r>
            <w:r w:rsidRPr="002A7B27">
              <w:rPr>
                <w:sz w:val="18"/>
                <w:szCs w:val="18"/>
              </w:rPr>
              <w:tab/>
            </w:r>
          </w:p>
          <w:p w:rsidR="002A7B27" w:rsidRPr="002A7B27" w:rsidRDefault="002A7B27" w:rsidP="002A7B27">
            <w:pPr>
              <w:tabs>
                <w:tab w:val="left" w:pos="426"/>
                <w:tab w:val="left" w:pos="3976"/>
              </w:tabs>
              <w:ind w:left="0" w:right="-142" w:firstLine="426"/>
              <w:jc w:val="left"/>
              <w:rPr>
                <w:sz w:val="18"/>
                <w:szCs w:val="18"/>
              </w:rPr>
            </w:pPr>
            <w:r w:rsidRPr="002A7B27">
              <w:rPr>
                <w:b/>
                <w:noProof/>
                <w:sz w:val="18"/>
                <w:szCs w:val="18"/>
              </w:rPr>
              <mc:AlternateContent>
                <mc:Choice Requires="wps">
                  <w:drawing>
                    <wp:anchor distT="0" distB="0" distL="114300" distR="114300" simplePos="0" relativeHeight="251667456" behindDoc="0" locked="0" layoutInCell="1" allowOverlap="1" wp14:anchorId="6F19E83F" wp14:editId="4FEFBC9C">
                      <wp:simplePos x="0" y="0"/>
                      <wp:positionH relativeFrom="column">
                        <wp:posOffset>108585</wp:posOffset>
                      </wp:positionH>
                      <wp:positionV relativeFrom="paragraph">
                        <wp:posOffset>67945</wp:posOffset>
                      </wp:positionV>
                      <wp:extent cx="401320" cy="139700"/>
                      <wp:effectExtent l="0" t="0" r="17780" b="12700"/>
                      <wp:wrapNone/>
                      <wp:docPr id="1473" name="Прямоугольник 1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 cy="139700"/>
                              </a:xfrm>
                              <a:prstGeom prst="rect">
                                <a:avLst/>
                              </a:prstGeom>
                              <a:noFill/>
                              <a:ln w="19050">
                                <a:solidFill>
                                  <a:srgbClr val="FFC000"/>
                                </a:solidFill>
                                <a:miter lim="800000"/>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73" o:spid="_x0000_s1026" style="position:absolute;margin-left:8.55pt;margin-top:5.35pt;width:31.6pt;height: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" filled="f" fillcolor="black [3213]" strokecolor="#ffc000" strokeweight="1.5pt"/>
                  </w:pict>
                </mc:Fallback>
              </mc:AlternateContent>
            </w:r>
            <w:r w:rsidRPr="002A7B27">
              <w:rPr>
                <w:sz w:val="18"/>
                <w:szCs w:val="18"/>
              </w:rPr>
              <w:t xml:space="preserve">                   – граница земельного участка;</w:t>
            </w:r>
          </w:p>
          <w:p w:rsidR="002A7B27" w:rsidRPr="002A7B27" w:rsidRDefault="002A7B27" w:rsidP="002A7B27">
            <w:pPr>
              <w:tabs>
                <w:tab w:val="left" w:pos="426"/>
                <w:tab w:val="left" w:pos="3976"/>
              </w:tabs>
              <w:ind w:left="0" w:right="-142" w:firstLine="426"/>
              <w:jc w:val="left"/>
              <w:rPr>
                <w:sz w:val="18"/>
                <w:szCs w:val="18"/>
              </w:rPr>
            </w:pPr>
            <w:r w:rsidRPr="002A7B27">
              <w:rPr>
                <w:noProof/>
                <w:sz w:val="18"/>
                <w:szCs w:val="18"/>
              </w:rPr>
              <mc:AlternateContent>
                <mc:Choice Requires="wps">
                  <w:drawing>
                    <wp:anchor distT="0" distB="0" distL="114300" distR="114300" simplePos="0" relativeHeight="251670528" behindDoc="0" locked="0" layoutInCell="1" allowOverlap="1" wp14:anchorId="3B2392F3" wp14:editId="5EC94BCB">
                      <wp:simplePos x="0" y="0"/>
                      <wp:positionH relativeFrom="column">
                        <wp:posOffset>108585</wp:posOffset>
                      </wp:positionH>
                      <wp:positionV relativeFrom="paragraph">
                        <wp:posOffset>86360</wp:posOffset>
                      </wp:positionV>
                      <wp:extent cx="401320" cy="0"/>
                      <wp:effectExtent l="0" t="0" r="17780"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401320" cy="0"/>
                              </a:xfrm>
                              <a:prstGeom prst="line">
                                <a:avLst/>
                              </a:prstGeom>
                              <a:ln w="19050">
                                <a:solidFill>
                                  <a:srgbClr val="0000C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5"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8.55pt,6.8pt" to="40.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" strokecolor="#00c" strokeweight="1.5pt"/>
                  </w:pict>
                </mc:Fallback>
              </mc:AlternateContent>
            </w:r>
            <w:r w:rsidRPr="002A7B27">
              <w:rPr>
                <w:sz w:val="18"/>
                <w:szCs w:val="18"/>
              </w:rPr>
              <w:t xml:space="preserve">                  – граница кадастрового квартала;</w:t>
            </w:r>
          </w:p>
          <w:p w:rsidR="002A7B27" w:rsidRPr="002A7B27" w:rsidRDefault="002A7B27" w:rsidP="002A7B27">
            <w:pPr>
              <w:tabs>
                <w:tab w:val="left" w:pos="426"/>
                <w:tab w:val="left" w:pos="3976"/>
              </w:tabs>
              <w:ind w:left="0" w:right="-142" w:firstLine="426"/>
              <w:jc w:val="left"/>
              <w:rPr>
                <w:sz w:val="18"/>
                <w:szCs w:val="18"/>
              </w:rPr>
            </w:pPr>
            <w:r w:rsidRPr="002A7B27">
              <w:rPr>
                <w:noProof/>
                <w:sz w:val="18"/>
                <w:szCs w:val="18"/>
              </w:rPr>
              <mc:AlternateContent>
                <mc:Choice Requires="wps">
                  <w:drawing>
                    <wp:anchor distT="0" distB="0" distL="114300" distR="114300" simplePos="0" relativeHeight="251671552" behindDoc="0" locked="0" layoutInCell="1" allowOverlap="1" wp14:anchorId="6B6D8A94" wp14:editId="646A35D1">
                      <wp:simplePos x="0" y="0"/>
                      <wp:positionH relativeFrom="column">
                        <wp:posOffset>108585</wp:posOffset>
                      </wp:positionH>
                      <wp:positionV relativeFrom="paragraph">
                        <wp:posOffset>86360</wp:posOffset>
                      </wp:positionV>
                      <wp:extent cx="401320" cy="0"/>
                      <wp:effectExtent l="0" t="0" r="17780" b="1905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40132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6"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8.55pt,6.8pt" to="40.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" strokecolor="#00b050" strokeweight="1.5pt"/>
                  </w:pict>
                </mc:Fallback>
              </mc:AlternateContent>
            </w:r>
            <w:r w:rsidRPr="002A7B27">
              <w:rPr>
                <w:sz w:val="18"/>
                <w:szCs w:val="18"/>
              </w:rPr>
              <w:t xml:space="preserve">                  – линия </w:t>
            </w:r>
            <w:proofErr w:type="gramStart"/>
            <w:r w:rsidRPr="002A7B27">
              <w:rPr>
                <w:sz w:val="18"/>
                <w:szCs w:val="18"/>
              </w:rPr>
              <w:t>ВЛ</w:t>
            </w:r>
            <w:proofErr w:type="gramEnd"/>
            <w:r w:rsidRPr="002A7B27">
              <w:rPr>
                <w:sz w:val="18"/>
                <w:szCs w:val="18"/>
              </w:rPr>
              <w:t xml:space="preserve"> – 0,4 </w:t>
            </w:r>
            <w:proofErr w:type="spellStart"/>
            <w:r w:rsidRPr="002A7B27">
              <w:rPr>
                <w:sz w:val="18"/>
                <w:szCs w:val="18"/>
              </w:rPr>
              <w:t>кВ</w:t>
            </w:r>
            <w:proofErr w:type="spellEnd"/>
            <w:r w:rsidRPr="002A7B27">
              <w:rPr>
                <w:sz w:val="18"/>
                <w:szCs w:val="18"/>
              </w:rPr>
              <w:t>;</w:t>
            </w:r>
          </w:p>
          <w:p w:rsidR="002A7B27" w:rsidRPr="002A7B27" w:rsidRDefault="002A7B27" w:rsidP="002A7B27">
            <w:pPr>
              <w:tabs>
                <w:tab w:val="left" w:pos="426"/>
                <w:tab w:val="left" w:pos="3976"/>
              </w:tabs>
              <w:ind w:left="0" w:right="-142" w:firstLine="426"/>
              <w:jc w:val="left"/>
              <w:rPr>
                <w:sz w:val="18"/>
                <w:szCs w:val="18"/>
              </w:rPr>
            </w:pPr>
            <w:r w:rsidRPr="002A7B27">
              <w:rPr>
                <w:sz w:val="18"/>
                <w:szCs w:val="18"/>
              </w:rPr>
              <w:t xml:space="preserve">   38:06:100302:2522 – кадастровый номер земельного участка;</w:t>
            </w:r>
          </w:p>
          <w:p w:rsidR="002A7B27" w:rsidRPr="002A7B27" w:rsidRDefault="002A7B27" w:rsidP="002A7B27">
            <w:pPr>
              <w:tabs>
                <w:tab w:val="left" w:pos="426"/>
                <w:tab w:val="left" w:pos="3976"/>
              </w:tabs>
              <w:ind w:left="0" w:right="-142" w:firstLine="426"/>
              <w:jc w:val="left"/>
              <w:rPr>
                <w:bCs/>
                <w:sz w:val="18"/>
                <w:szCs w:val="18"/>
              </w:rPr>
            </w:pPr>
            <w:r w:rsidRPr="002A7B27">
              <w:rPr>
                <w:b/>
                <w:bCs/>
                <w:sz w:val="18"/>
                <w:szCs w:val="18"/>
              </w:rPr>
              <w:t xml:space="preserve">  </w:t>
            </w:r>
            <w:r w:rsidRPr="002A7B27">
              <w:rPr>
                <w:sz w:val="18"/>
                <w:szCs w:val="18"/>
              </w:rPr>
              <w:t xml:space="preserve"> </w:t>
            </w:r>
            <w:r w:rsidRPr="002A7B27">
              <w:rPr>
                <w:b/>
                <w:bCs/>
                <w:sz w:val="18"/>
                <w:szCs w:val="18"/>
              </w:rPr>
              <w:t xml:space="preserve">38:06:100302 </w:t>
            </w:r>
            <w:r w:rsidRPr="002A7B27">
              <w:rPr>
                <w:bCs/>
                <w:sz w:val="18"/>
                <w:szCs w:val="18"/>
              </w:rPr>
              <w:t>– номер кадастрового квартала.</w:t>
            </w:r>
          </w:p>
          <w:p w:rsidR="002A7B27" w:rsidRPr="002A7B27" w:rsidRDefault="002A7B27" w:rsidP="002A7B27">
            <w:pPr>
              <w:tabs>
                <w:tab w:val="left" w:pos="426"/>
                <w:tab w:val="left" w:pos="3976"/>
              </w:tabs>
              <w:ind w:left="0" w:right="-142" w:firstLine="426"/>
              <w:jc w:val="left"/>
              <w:rPr>
                <w:bCs/>
                <w:sz w:val="18"/>
                <w:szCs w:val="18"/>
              </w:rPr>
            </w:pPr>
          </w:p>
          <w:p w:rsidR="002A7B27" w:rsidRPr="002A7B27" w:rsidRDefault="002A7B27" w:rsidP="002A7B27">
            <w:pPr>
              <w:tabs>
                <w:tab w:val="left" w:pos="426"/>
                <w:tab w:val="left" w:pos="3976"/>
              </w:tabs>
              <w:ind w:left="0" w:right="-142" w:firstLine="426"/>
              <w:jc w:val="left"/>
              <w:rPr>
                <w:sz w:val="18"/>
                <w:szCs w:val="18"/>
              </w:rPr>
            </w:pPr>
          </w:p>
          <w:p w:rsidR="002A7B27" w:rsidRPr="002A7B27" w:rsidRDefault="002A7B27" w:rsidP="002A7B27">
            <w:pPr>
              <w:tabs>
                <w:tab w:val="left" w:pos="426"/>
                <w:tab w:val="left" w:pos="3976"/>
              </w:tabs>
              <w:ind w:left="0" w:right="-142" w:firstLine="426"/>
              <w:jc w:val="left"/>
              <w:rPr>
                <w:bCs/>
                <w:sz w:val="18"/>
                <w:szCs w:val="18"/>
              </w:rPr>
            </w:pPr>
          </w:p>
        </w:tc>
      </w:tr>
    </w:tbl>
    <w:p w:rsidR="002A7B27" w:rsidRPr="002A7B27" w:rsidRDefault="002A7B27" w:rsidP="002A7B27">
      <w:pPr>
        <w:tabs>
          <w:tab w:val="left" w:pos="426"/>
          <w:tab w:val="left" w:pos="3976"/>
        </w:tabs>
        <w:ind w:left="0" w:right="-142" w:firstLine="426"/>
        <w:jc w:val="left"/>
        <w:rPr>
          <w:sz w:val="18"/>
          <w:szCs w:val="18"/>
        </w:rPr>
      </w:pPr>
    </w:p>
    <w:p w:rsidR="002A7B27" w:rsidRPr="002A7B27" w:rsidRDefault="002A7B27" w:rsidP="002A7B27">
      <w:pPr>
        <w:tabs>
          <w:tab w:val="left" w:pos="426"/>
          <w:tab w:val="left" w:pos="3976"/>
        </w:tabs>
        <w:ind w:left="0" w:right="-142" w:firstLine="426"/>
        <w:jc w:val="left"/>
        <w:rPr>
          <w:sz w:val="18"/>
          <w:szCs w:val="18"/>
        </w:rPr>
      </w:pPr>
      <w:r w:rsidRPr="002A7B27">
        <w:rPr>
          <w:sz w:val="18"/>
          <w:szCs w:val="18"/>
        </w:rPr>
        <w:t xml:space="preserve">Заместитель Мэра по жизнеобеспечению                                                Ю.Р. </w:t>
      </w:r>
      <w:proofErr w:type="spellStart"/>
      <w:r w:rsidRPr="002A7B27">
        <w:rPr>
          <w:sz w:val="18"/>
          <w:szCs w:val="18"/>
        </w:rPr>
        <w:t>Витер</w:t>
      </w:r>
      <w:proofErr w:type="spellEnd"/>
    </w:p>
    <w:p w:rsidR="002A7B27" w:rsidRPr="00ED3F64" w:rsidRDefault="002A7B27" w:rsidP="002A7B27">
      <w:pPr>
        <w:tabs>
          <w:tab w:val="left" w:pos="426"/>
          <w:tab w:val="left" w:pos="3976"/>
        </w:tabs>
        <w:ind w:left="0" w:right="-142" w:firstLine="426"/>
        <w:jc w:val="left"/>
        <w:rPr>
          <w:sz w:val="18"/>
          <w:szCs w:val="18"/>
        </w:rPr>
      </w:pPr>
    </w:p>
    <w:p w:rsidR="00577BF7" w:rsidRPr="00ED3F64" w:rsidRDefault="00577BF7" w:rsidP="00577BF7">
      <w:pPr>
        <w:tabs>
          <w:tab w:val="left" w:pos="426"/>
          <w:tab w:val="left" w:pos="3976"/>
        </w:tabs>
        <w:ind w:left="0" w:right="-142" w:firstLine="426"/>
        <w:jc w:val="left"/>
        <w:rPr>
          <w:sz w:val="18"/>
          <w:szCs w:val="18"/>
        </w:rPr>
      </w:pPr>
    </w:p>
    <w:p w:rsidR="00577BF7" w:rsidRPr="00ED3F64" w:rsidRDefault="00577BF7" w:rsidP="00DE2F9A">
      <w:pPr>
        <w:tabs>
          <w:tab w:val="left" w:pos="426"/>
          <w:tab w:val="left" w:pos="3976"/>
        </w:tabs>
        <w:ind w:left="0" w:right="-142" w:firstLine="426"/>
        <w:jc w:val="left"/>
        <w:rPr>
          <w:sz w:val="18"/>
          <w:szCs w:val="18"/>
        </w:rPr>
      </w:pPr>
    </w:p>
    <w:p w:rsidR="00DE2F9A" w:rsidRPr="00ED3F64" w:rsidRDefault="00DE2F9A" w:rsidP="00DE2F9A">
      <w:pPr>
        <w:tabs>
          <w:tab w:val="left" w:pos="426"/>
          <w:tab w:val="left" w:pos="3976"/>
        </w:tabs>
        <w:ind w:left="0" w:right="-142" w:firstLine="426"/>
        <w:jc w:val="left"/>
        <w:rPr>
          <w:sz w:val="18"/>
          <w:szCs w:val="18"/>
        </w:rPr>
      </w:pPr>
    </w:p>
    <w:p w:rsidR="00DE2F9A" w:rsidRPr="00DE2F9A" w:rsidRDefault="00DE2F9A" w:rsidP="00DE2F9A">
      <w:pPr>
        <w:tabs>
          <w:tab w:val="left" w:pos="426"/>
          <w:tab w:val="left" w:pos="3976"/>
        </w:tabs>
        <w:ind w:left="0" w:right="-142" w:firstLine="426"/>
        <w:jc w:val="left"/>
        <w:rPr>
          <w:sz w:val="18"/>
          <w:szCs w:val="18"/>
        </w:rPr>
      </w:pPr>
    </w:p>
    <w:p w:rsidR="00DE2F9A" w:rsidRPr="00DE2F9A" w:rsidRDefault="00DE2F9A" w:rsidP="00DE2F9A">
      <w:pPr>
        <w:tabs>
          <w:tab w:val="left" w:pos="426"/>
          <w:tab w:val="left" w:pos="3976"/>
        </w:tabs>
        <w:ind w:left="0" w:right="-142" w:firstLine="426"/>
        <w:jc w:val="left"/>
        <w:rPr>
          <w:sz w:val="18"/>
          <w:szCs w:val="18"/>
        </w:rPr>
      </w:pPr>
    </w:p>
    <w:p w:rsidR="00DE2F9A" w:rsidRPr="00DE2F9A" w:rsidRDefault="00DE2F9A" w:rsidP="00DE2F9A">
      <w:pPr>
        <w:tabs>
          <w:tab w:val="left" w:pos="426"/>
          <w:tab w:val="left" w:pos="3976"/>
        </w:tabs>
        <w:ind w:left="0" w:right="-142" w:firstLine="426"/>
        <w:jc w:val="left"/>
        <w:rPr>
          <w:sz w:val="18"/>
          <w:szCs w:val="18"/>
        </w:rPr>
      </w:pPr>
    </w:p>
    <w:p w:rsidR="00DE2F9A" w:rsidRPr="00DE2F9A" w:rsidRDefault="00DE2F9A" w:rsidP="00DE2F9A">
      <w:pPr>
        <w:tabs>
          <w:tab w:val="left" w:pos="426"/>
          <w:tab w:val="left" w:pos="3976"/>
        </w:tabs>
        <w:ind w:left="0" w:right="-142" w:firstLine="426"/>
        <w:jc w:val="left"/>
        <w:rPr>
          <w:sz w:val="18"/>
          <w:szCs w:val="18"/>
        </w:rPr>
      </w:pPr>
    </w:p>
    <w:p w:rsidR="00DE2F9A" w:rsidRDefault="00DE2F9A" w:rsidP="00175687">
      <w:pPr>
        <w:tabs>
          <w:tab w:val="left" w:pos="426"/>
          <w:tab w:val="left" w:pos="3976"/>
        </w:tabs>
        <w:ind w:left="0" w:right="-142" w:firstLine="426"/>
        <w:jc w:val="left"/>
        <w:rPr>
          <w:sz w:val="18"/>
          <w:szCs w:val="18"/>
        </w:rPr>
      </w:pPr>
    </w:p>
    <w:p w:rsidR="00D33118" w:rsidRDefault="00D33118" w:rsidP="00175687">
      <w:pPr>
        <w:tabs>
          <w:tab w:val="left" w:pos="426"/>
          <w:tab w:val="left" w:pos="3976"/>
        </w:tabs>
        <w:ind w:left="0" w:right="-142" w:firstLine="426"/>
        <w:jc w:val="left"/>
        <w:rPr>
          <w:sz w:val="18"/>
          <w:szCs w:val="18"/>
        </w:rPr>
      </w:pPr>
    </w:p>
    <w:p w:rsidR="00D33118" w:rsidRDefault="00D33118" w:rsidP="00175687">
      <w:pPr>
        <w:tabs>
          <w:tab w:val="left" w:pos="426"/>
          <w:tab w:val="left" w:pos="3976"/>
        </w:tabs>
        <w:ind w:left="0" w:right="-142" w:firstLine="426"/>
        <w:jc w:val="left"/>
        <w:rPr>
          <w:sz w:val="18"/>
          <w:szCs w:val="18"/>
        </w:rPr>
      </w:pPr>
    </w:p>
    <w:p w:rsidR="00D33118" w:rsidRDefault="00D33118" w:rsidP="00175687">
      <w:pPr>
        <w:tabs>
          <w:tab w:val="left" w:pos="426"/>
          <w:tab w:val="left" w:pos="3976"/>
        </w:tabs>
        <w:ind w:left="0" w:right="-142" w:firstLine="426"/>
        <w:jc w:val="left"/>
        <w:rPr>
          <w:sz w:val="18"/>
          <w:szCs w:val="18"/>
        </w:rPr>
      </w:pPr>
    </w:p>
    <w:p w:rsidR="00D33118" w:rsidRDefault="00D33118" w:rsidP="00175687">
      <w:pPr>
        <w:tabs>
          <w:tab w:val="left" w:pos="426"/>
          <w:tab w:val="left" w:pos="3976"/>
        </w:tabs>
        <w:ind w:left="0" w:right="-142" w:firstLine="426"/>
        <w:jc w:val="left"/>
        <w:rPr>
          <w:sz w:val="18"/>
          <w:szCs w:val="18"/>
        </w:rPr>
      </w:pPr>
    </w:p>
    <w:p w:rsidR="00D33118" w:rsidRDefault="00D33118" w:rsidP="00175687">
      <w:pPr>
        <w:tabs>
          <w:tab w:val="left" w:pos="426"/>
          <w:tab w:val="left" w:pos="3976"/>
        </w:tabs>
        <w:ind w:left="0" w:right="-142" w:firstLine="426"/>
        <w:jc w:val="left"/>
        <w:rPr>
          <w:sz w:val="18"/>
          <w:szCs w:val="18"/>
        </w:rPr>
      </w:pPr>
    </w:p>
    <w:p w:rsidR="00D33118" w:rsidRDefault="00D33118" w:rsidP="00175687">
      <w:pPr>
        <w:tabs>
          <w:tab w:val="left" w:pos="426"/>
          <w:tab w:val="left" w:pos="3976"/>
        </w:tabs>
        <w:ind w:left="0" w:right="-142" w:firstLine="426"/>
        <w:jc w:val="left"/>
        <w:rPr>
          <w:sz w:val="18"/>
          <w:szCs w:val="18"/>
        </w:rPr>
      </w:pPr>
    </w:p>
    <w:p w:rsidR="00D33118" w:rsidRDefault="00D33118" w:rsidP="00175687">
      <w:pPr>
        <w:tabs>
          <w:tab w:val="left" w:pos="426"/>
          <w:tab w:val="left" w:pos="3976"/>
        </w:tabs>
        <w:ind w:left="0" w:right="-142" w:firstLine="426"/>
        <w:jc w:val="left"/>
        <w:rPr>
          <w:sz w:val="18"/>
          <w:szCs w:val="18"/>
        </w:rPr>
      </w:pPr>
    </w:p>
    <w:p w:rsidR="00D33118" w:rsidRDefault="00D33118" w:rsidP="00175687">
      <w:pPr>
        <w:tabs>
          <w:tab w:val="left" w:pos="426"/>
          <w:tab w:val="left" w:pos="3976"/>
        </w:tabs>
        <w:ind w:left="0" w:right="-142" w:firstLine="426"/>
        <w:jc w:val="left"/>
        <w:rPr>
          <w:sz w:val="18"/>
          <w:szCs w:val="18"/>
        </w:rPr>
      </w:pPr>
    </w:p>
    <w:p w:rsidR="00D33118" w:rsidRDefault="00D33118" w:rsidP="00175687">
      <w:pPr>
        <w:tabs>
          <w:tab w:val="left" w:pos="426"/>
          <w:tab w:val="left" w:pos="3976"/>
        </w:tabs>
        <w:ind w:left="0" w:right="-142" w:firstLine="426"/>
        <w:jc w:val="left"/>
        <w:rPr>
          <w:sz w:val="18"/>
          <w:szCs w:val="18"/>
        </w:rPr>
      </w:pPr>
    </w:p>
    <w:p w:rsidR="00D33118" w:rsidRDefault="00D33118" w:rsidP="00175687">
      <w:pPr>
        <w:tabs>
          <w:tab w:val="left" w:pos="426"/>
          <w:tab w:val="left" w:pos="3976"/>
        </w:tabs>
        <w:ind w:left="0" w:right="-142" w:firstLine="426"/>
        <w:jc w:val="left"/>
        <w:rPr>
          <w:sz w:val="18"/>
          <w:szCs w:val="18"/>
        </w:rPr>
      </w:pPr>
    </w:p>
    <w:p w:rsidR="00D33118" w:rsidRDefault="00D33118" w:rsidP="00175687">
      <w:pPr>
        <w:tabs>
          <w:tab w:val="left" w:pos="426"/>
          <w:tab w:val="left" w:pos="3976"/>
        </w:tabs>
        <w:ind w:left="0" w:right="-142" w:firstLine="426"/>
        <w:jc w:val="left"/>
        <w:rPr>
          <w:sz w:val="18"/>
          <w:szCs w:val="18"/>
        </w:rPr>
      </w:pPr>
    </w:p>
    <w:p w:rsidR="00D33118" w:rsidRDefault="00D33118" w:rsidP="00175687">
      <w:pPr>
        <w:tabs>
          <w:tab w:val="left" w:pos="426"/>
          <w:tab w:val="left" w:pos="3976"/>
        </w:tabs>
        <w:ind w:left="0" w:right="-142" w:firstLine="426"/>
        <w:jc w:val="left"/>
        <w:rPr>
          <w:sz w:val="18"/>
          <w:szCs w:val="18"/>
        </w:rPr>
      </w:pPr>
    </w:p>
    <w:p w:rsidR="00D33118" w:rsidRDefault="00D33118" w:rsidP="00175687">
      <w:pPr>
        <w:tabs>
          <w:tab w:val="left" w:pos="426"/>
          <w:tab w:val="left" w:pos="3976"/>
        </w:tabs>
        <w:ind w:left="0" w:right="-142" w:firstLine="426"/>
        <w:jc w:val="left"/>
        <w:rPr>
          <w:sz w:val="18"/>
          <w:szCs w:val="18"/>
        </w:rPr>
      </w:pPr>
    </w:p>
    <w:p w:rsidR="00D33118" w:rsidRDefault="00D33118" w:rsidP="00175687">
      <w:pPr>
        <w:tabs>
          <w:tab w:val="left" w:pos="426"/>
          <w:tab w:val="left" w:pos="3976"/>
        </w:tabs>
        <w:ind w:left="0" w:right="-142" w:firstLine="426"/>
        <w:jc w:val="left"/>
        <w:rPr>
          <w:sz w:val="18"/>
          <w:szCs w:val="18"/>
        </w:rPr>
      </w:pPr>
    </w:p>
    <w:p w:rsidR="00D33118" w:rsidRDefault="00D33118" w:rsidP="00175687">
      <w:pPr>
        <w:tabs>
          <w:tab w:val="left" w:pos="426"/>
          <w:tab w:val="left" w:pos="3976"/>
        </w:tabs>
        <w:ind w:left="0" w:right="-142" w:firstLine="426"/>
        <w:jc w:val="left"/>
        <w:rPr>
          <w:sz w:val="18"/>
          <w:szCs w:val="18"/>
        </w:rPr>
      </w:pPr>
    </w:p>
    <w:p w:rsidR="00E70A29" w:rsidRPr="00E70A29" w:rsidRDefault="00E70A29" w:rsidP="00E70A29">
      <w:pPr>
        <w:tabs>
          <w:tab w:val="left" w:pos="426"/>
          <w:tab w:val="left" w:pos="3976"/>
        </w:tabs>
        <w:ind w:left="0" w:right="-142" w:firstLine="426"/>
        <w:jc w:val="left"/>
        <w:rPr>
          <w:b/>
          <w:sz w:val="18"/>
          <w:szCs w:val="18"/>
        </w:rPr>
      </w:pPr>
    </w:p>
    <w:p w:rsidR="00E70A29" w:rsidRPr="00E70A29" w:rsidRDefault="00E70A29" w:rsidP="00E70A29">
      <w:pPr>
        <w:tabs>
          <w:tab w:val="left" w:pos="426"/>
          <w:tab w:val="left" w:pos="3976"/>
        </w:tabs>
        <w:ind w:left="0" w:right="-142" w:firstLine="426"/>
        <w:jc w:val="center"/>
        <w:rPr>
          <w:sz w:val="18"/>
          <w:szCs w:val="18"/>
        </w:rPr>
      </w:pPr>
      <w:r w:rsidRPr="00E70A29">
        <w:rPr>
          <w:sz w:val="18"/>
          <w:szCs w:val="18"/>
        </w:rPr>
        <w:t>РОССИЙСКАЯ ФЕДЕРАЦИЯ</w:t>
      </w:r>
    </w:p>
    <w:p w:rsidR="00E70A29" w:rsidRPr="00E70A29" w:rsidRDefault="00E70A29" w:rsidP="00E70A29">
      <w:pPr>
        <w:tabs>
          <w:tab w:val="left" w:pos="426"/>
          <w:tab w:val="left" w:pos="3976"/>
        </w:tabs>
        <w:ind w:left="0" w:right="-142" w:firstLine="426"/>
        <w:jc w:val="center"/>
        <w:rPr>
          <w:sz w:val="18"/>
          <w:szCs w:val="18"/>
        </w:rPr>
      </w:pPr>
      <w:r w:rsidRPr="00E70A29">
        <w:rPr>
          <w:sz w:val="18"/>
          <w:szCs w:val="18"/>
        </w:rPr>
        <w:t>ИРКУТСКАЯ ОБЛАСТЬ   ИРКУТСКИЙ РАЙОН</w:t>
      </w:r>
    </w:p>
    <w:p w:rsidR="00E70A29" w:rsidRPr="00E70A29" w:rsidRDefault="00E70A29" w:rsidP="00E70A29">
      <w:pPr>
        <w:tabs>
          <w:tab w:val="left" w:pos="426"/>
          <w:tab w:val="left" w:pos="3976"/>
        </w:tabs>
        <w:ind w:left="0" w:right="-142" w:firstLine="426"/>
        <w:jc w:val="center"/>
        <w:rPr>
          <w:sz w:val="18"/>
          <w:szCs w:val="18"/>
        </w:rPr>
      </w:pPr>
      <w:r w:rsidRPr="00E70A29">
        <w:rPr>
          <w:sz w:val="18"/>
          <w:szCs w:val="18"/>
        </w:rPr>
        <w:t>ДУМА</w:t>
      </w:r>
    </w:p>
    <w:p w:rsidR="00E70A29" w:rsidRPr="00E70A29" w:rsidRDefault="00E70A29" w:rsidP="00E70A29">
      <w:pPr>
        <w:tabs>
          <w:tab w:val="left" w:pos="426"/>
          <w:tab w:val="left" w:pos="3976"/>
        </w:tabs>
        <w:ind w:left="0" w:right="-142" w:firstLine="426"/>
        <w:jc w:val="center"/>
        <w:rPr>
          <w:sz w:val="18"/>
          <w:szCs w:val="18"/>
        </w:rPr>
      </w:pPr>
      <w:r w:rsidRPr="00E70A29">
        <w:rPr>
          <w:sz w:val="18"/>
          <w:szCs w:val="18"/>
        </w:rPr>
        <w:t>Хомутовского муниципального образования</w:t>
      </w:r>
    </w:p>
    <w:p w:rsidR="00E70A29" w:rsidRPr="00E70A29" w:rsidRDefault="00E70A29" w:rsidP="00E70A29">
      <w:pPr>
        <w:tabs>
          <w:tab w:val="left" w:pos="426"/>
          <w:tab w:val="left" w:pos="3976"/>
        </w:tabs>
        <w:ind w:left="0" w:right="-142" w:firstLine="426"/>
        <w:jc w:val="center"/>
        <w:rPr>
          <w:sz w:val="18"/>
          <w:szCs w:val="18"/>
        </w:rPr>
      </w:pPr>
      <w:r w:rsidRPr="00E70A29">
        <w:rPr>
          <w:sz w:val="18"/>
          <w:szCs w:val="18"/>
        </w:rPr>
        <w:t>Пятый созыв</w:t>
      </w:r>
    </w:p>
    <w:p w:rsidR="00E70A29" w:rsidRPr="00E70A29" w:rsidRDefault="00E70A29" w:rsidP="00E70A29">
      <w:pPr>
        <w:tabs>
          <w:tab w:val="left" w:pos="426"/>
          <w:tab w:val="left" w:pos="3976"/>
        </w:tabs>
        <w:ind w:left="0" w:right="-142" w:firstLine="426"/>
        <w:jc w:val="center"/>
        <w:rPr>
          <w:sz w:val="18"/>
          <w:szCs w:val="18"/>
        </w:rPr>
      </w:pPr>
      <w:r w:rsidRPr="00E70A29">
        <w:rPr>
          <w:sz w:val="18"/>
          <w:szCs w:val="18"/>
        </w:rPr>
        <w:t>Решение</w:t>
      </w:r>
    </w:p>
    <w:p w:rsidR="00E70A29" w:rsidRPr="00E70A29" w:rsidRDefault="00E70A29" w:rsidP="00E70A29">
      <w:pPr>
        <w:tabs>
          <w:tab w:val="left" w:pos="426"/>
          <w:tab w:val="left" w:pos="3976"/>
        </w:tabs>
        <w:ind w:left="0" w:right="-142" w:firstLine="426"/>
        <w:jc w:val="left"/>
        <w:rPr>
          <w:sz w:val="18"/>
          <w:szCs w:val="18"/>
        </w:rPr>
      </w:pPr>
    </w:p>
    <w:p w:rsidR="00E70A29" w:rsidRPr="00E70A29" w:rsidRDefault="00E70A29" w:rsidP="00E70A29">
      <w:pPr>
        <w:tabs>
          <w:tab w:val="left" w:pos="426"/>
          <w:tab w:val="left" w:pos="3976"/>
        </w:tabs>
        <w:ind w:left="0" w:right="-142" w:firstLine="426"/>
        <w:jc w:val="left"/>
        <w:rPr>
          <w:sz w:val="18"/>
          <w:szCs w:val="18"/>
        </w:rPr>
      </w:pPr>
    </w:p>
    <w:p w:rsidR="00E70A29" w:rsidRPr="00F94DB6" w:rsidRDefault="00E70A29" w:rsidP="00E70A29">
      <w:pPr>
        <w:tabs>
          <w:tab w:val="left" w:pos="426"/>
          <w:tab w:val="left" w:pos="3976"/>
        </w:tabs>
        <w:ind w:left="0" w:right="-142" w:firstLine="426"/>
        <w:jc w:val="left"/>
        <w:rPr>
          <w:sz w:val="18"/>
          <w:szCs w:val="18"/>
          <w:u w:val="single"/>
        </w:rPr>
      </w:pPr>
      <w:r w:rsidRPr="00F94DB6">
        <w:rPr>
          <w:sz w:val="18"/>
          <w:szCs w:val="18"/>
          <w:u w:val="single"/>
        </w:rPr>
        <w:t xml:space="preserve">26.06.2025 № </w:t>
      </w:r>
      <w:r w:rsidR="00F94DB6" w:rsidRPr="00F94DB6">
        <w:rPr>
          <w:sz w:val="18"/>
          <w:szCs w:val="18"/>
          <w:u w:val="single"/>
        </w:rPr>
        <w:t>43-197</w:t>
      </w:r>
      <w:proofErr w:type="gramStart"/>
      <w:r w:rsidR="00F94DB6" w:rsidRPr="00F94DB6">
        <w:rPr>
          <w:sz w:val="18"/>
          <w:szCs w:val="18"/>
          <w:u w:val="single"/>
        </w:rPr>
        <w:t xml:space="preserve"> Д</w:t>
      </w:r>
      <w:proofErr w:type="gramEnd"/>
    </w:p>
    <w:p w:rsidR="00E70A29" w:rsidRPr="00E70A29" w:rsidRDefault="00E70A29" w:rsidP="00E70A29">
      <w:pPr>
        <w:tabs>
          <w:tab w:val="left" w:pos="426"/>
          <w:tab w:val="left" w:pos="3976"/>
        </w:tabs>
        <w:ind w:left="0" w:right="-142" w:firstLine="426"/>
        <w:jc w:val="left"/>
        <w:rPr>
          <w:sz w:val="18"/>
          <w:szCs w:val="18"/>
        </w:rPr>
      </w:pPr>
      <w:r w:rsidRPr="00E70A29">
        <w:rPr>
          <w:sz w:val="18"/>
          <w:szCs w:val="18"/>
        </w:rPr>
        <w:t xml:space="preserve">        с. Хомутово</w:t>
      </w:r>
    </w:p>
    <w:p w:rsidR="00E70A29" w:rsidRDefault="00E70A29" w:rsidP="00D33118">
      <w:pPr>
        <w:tabs>
          <w:tab w:val="left" w:pos="426"/>
          <w:tab w:val="left" w:pos="3976"/>
        </w:tabs>
        <w:ind w:left="0" w:right="-142" w:firstLine="426"/>
        <w:jc w:val="left"/>
        <w:rPr>
          <w:b/>
          <w:sz w:val="18"/>
          <w:szCs w:val="18"/>
        </w:rPr>
      </w:pPr>
    </w:p>
    <w:p w:rsidR="00F94DB6" w:rsidRPr="00F94DB6" w:rsidRDefault="00F94DB6" w:rsidP="00F94DB6">
      <w:pPr>
        <w:tabs>
          <w:tab w:val="left" w:pos="426"/>
          <w:tab w:val="left" w:pos="3976"/>
        </w:tabs>
        <w:ind w:left="0" w:right="-142" w:firstLine="567"/>
        <w:rPr>
          <w:sz w:val="18"/>
          <w:szCs w:val="18"/>
        </w:rPr>
      </w:pPr>
    </w:p>
    <w:p w:rsidR="00F94DB6" w:rsidRPr="00F94DB6" w:rsidRDefault="00F94DB6" w:rsidP="00F94DB6">
      <w:pPr>
        <w:tabs>
          <w:tab w:val="left" w:pos="426"/>
          <w:tab w:val="left" w:pos="3976"/>
        </w:tabs>
        <w:ind w:left="0" w:right="-142" w:firstLine="567"/>
        <w:rPr>
          <w:sz w:val="18"/>
          <w:szCs w:val="18"/>
        </w:rPr>
      </w:pPr>
      <w:r w:rsidRPr="00F94DB6">
        <w:rPr>
          <w:sz w:val="18"/>
          <w:szCs w:val="18"/>
        </w:rPr>
        <w:t xml:space="preserve">О признании </w:t>
      </w:r>
      <w:proofErr w:type="gramStart"/>
      <w:r w:rsidRPr="00F94DB6">
        <w:rPr>
          <w:sz w:val="18"/>
          <w:szCs w:val="18"/>
        </w:rPr>
        <w:t>утратившими</w:t>
      </w:r>
      <w:proofErr w:type="gramEnd"/>
      <w:r w:rsidRPr="00F94DB6">
        <w:rPr>
          <w:sz w:val="18"/>
          <w:szCs w:val="18"/>
        </w:rPr>
        <w:t xml:space="preserve"> силу решений Думы Хомутовского муниципального образования</w:t>
      </w:r>
    </w:p>
    <w:p w:rsidR="00F94DB6" w:rsidRPr="00F94DB6" w:rsidRDefault="00F94DB6" w:rsidP="00F94DB6">
      <w:pPr>
        <w:tabs>
          <w:tab w:val="left" w:pos="426"/>
          <w:tab w:val="left" w:pos="3976"/>
        </w:tabs>
        <w:ind w:left="0" w:right="-142" w:firstLine="567"/>
        <w:rPr>
          <w:sz w:val="18"/>
          <w:szCs w:val="18"/>
        </w:rPr>
      </w:pPr>
      <w:r w:rsidRPr="00F94DB6">
        <w:rPr>
          <w:sz w:val="18"/>
          <w:szCs w:val="18"/>
        </w:rPr>
        <w:tab/>
      </w:r>
    </w:p>
    <w:p w:rsidR="0073225B" w:rsidRDefault="00F94DB6" w:rsidP="00F94DB6">
      <w:pPr>
        <w:tabs>
          <w:tab w:val="left" w:pos="426"/>
          <w:tab w:val="left" w:pos="3976"/>
        </w:tabs>
        <w:ind w:left="0" w:right="-142" w:firstLine="567"/>
        <w:rPr>
          <w:sz w:val="18"/>
          <w:szCs w:val="18"/>
        </w:rPr>
      </w:pPr>
      <w:r w:rsidRPr="00F94DB6">
        <w:rPr>
          <w:sz w:val="18"/>
          <w:szCs w:val="18"/>
        </w:rPr>
        <w:t xml:space="preserve">В целях приведения в соответствие законодательству, руководствуясь Уставом Хомутовского муниципального образования, Дума Хомутовского муниципального образования </w:t>
      </w:r>
    </w:p>
    <w:p w:rsidR="0073225B" w:rsidRDefault="0073225B" w:rsidP="00F94DB6">
      <w:pPr>
        <w:tabs>
          <w:tab w:val="left" w:pos="426"/>
          <w:tab w:val="left" w:pos="3976"/>
        </w:tabs>
        <w:ind w:left="0" w:right="-142" w:firstLine="567"/>
        <w:rPr>
          <w:sz w:val="18"/>
          <w:szCs w:val="18"/>
        </w:rPr>
      </w:pPr>
    </w:p>
    <w:p w:rsidR="00F94DB6" w:rsidRDefault="00F94DB6" w:rsidP="00F94DB6">
      <w:pPr>
        <w:tabs>
          <w:tab w:val="left" w:pos="426"/>
          <w:tab w:val="left" w:pos="3976"/>
        </w:tabs>
        <w:ind w:left="0" w:right="-142" w:firstLine="567"/>
        <w:rPr>
          <w:sz w:val="18"/>
          <w:szCs w:val="18"/>
        </w:rPr>
      </w:pPr>
      <w:r w:rsidRPr="00F94DB6">
        <w:rPr>
          <w:sz w:val="18"/>
          <w:szCs w:val="18"/>
        </w:rPr>
        <w:t>РЕШИЛА:</w:t>
      </w:r>
    </w:p>
    <w:p w:rsidR="0073225B" w:rsidRPr="00F94DB6" w:rsidRDefault="0073225B" w:rsidP="00F94DB6">
      <w:pPr>
        <w:tabs>
          <w:tab w:val="left" w:pos="426"/>
          <w:tab w:val="left" w:pos="3976"/>
        </w:tabs>
        <w:ind w:left="0" w:right="-142" w:firstLine="567"/>
        <w:rPr>
          <w:sz w:val="18"/>
          <w:szCs w:val="18"/>
        </w:rPr>
      </w:pPr>
    </w:p>
    <w:p w:rsidR="00F94DB6" w:rsidRPr="00F94DB6" w:rsidRDefault="0073225B" w:rsidP="00F94DB6">
      <w:pPr>
        <w:tabs>
          <w:tab w:val="left" w:pos="426"/>
          <w:tab w:val="left" w:pos="3976"/>
        </w:tabs>
        <w:ind w:left="0" w:right="-142" w:firstLine="567"/>
        <w:rPr>
          <w:sz w:val="18"/>
          <w:szCs w:val="18"/>
        </w:rPr>
      </w:pPr>
      <w:r>
        <w:rPr>
          <w:sz w:val="18"/>
          <w:szCs w:val="18"/>
        </w:rPr>
        <w:t>1.</w:t>
      </w:r>
      <w:r w:rsidR="00F94DB6" w:rsidRPr="00F94DB6">
        <w:rPr>
          <w:sz w:val="18"/>
          <w:szCs w:val="18"/>
        </w:rPr>
        <w:t xml:space="preserve"> Признать утратившими силу решения Думы Хомутовского муниципального образования:</w:t>
      </w:r>
    </w:p>
    <w:p w:rsidR="00F94DB6" w:rsidRPr="00F94DB6" w:rsidRDefault="00F94DB6" w:rsidP="00F94DB6">
      <w:pPr>
        <w:tabs>
          <w:tab w:val="left" w:pos="426"/>
          <w:tab w:val="left" w:pos="3976"/>
        </w:tabs>
        <w:ind w:left="0" w:right="-142" w:firstLine="567"/>
        <w:rPr>
          <w:sz w:val="18"/>
          <w:szCs w:val="18"/>
        </w:rPr>
      </w:pPr>
      <w:r w:rsidRPr="00F94DB6">
        <w:rPr>
          <w:sz w:val="18"/>
          <w:szCs w:val="18"/>
        </w:rPr>
        <w:t>1.1. от 28.12.2005 № 5-7/</w:t>
      </w:r>
      <w:proofErr w:type="spellStart"/>
      <w:r w:rsidRPr="00F94DB6">
        <w:rPr>
          <w:sz w:val="18"/>
          <w:szCs w:val="18"/>
        </w:rPr>
        <w:t>дсп</w:t>
      </w:r>
      <w:proofErr w:type="spellEnd"/>
      <w:r w:rsidRPr="00F94DB6">
        <w:rPr>
          <w:sz w:val="18"/>
          <w:szCs w:val="18"/>
        </w:rPr>
        <w:t xml:space="preserve"> «Об утверждении положения о бюджетном процессе в </w:t>
      </w:r>
      <w:proofErr w:type="spellStart"/>
      <w:r w:rsidRPr="00F94DB6">
        <w:rPr>
          <w:sz w:val="18"/>
          <w:szCs w:val="18"/>
        </w:rPr>
        <w:t>Хомутовском</w:t>
      </w:r>
      <w:proofErr w:type="spellEnd"/>
      <w:r w:rsidRPr="00F94DB6">
        <w:rPr>
          <w:sz w:val="18"/>
          <w:szCs w:val="18"/>
        </w:rPr>
        <w:t xml:space="preserve"> муниципальном образовании»;</w:t>
      </w:r>
    </w:p>
    <w:p w:rsidR="00F94DB6" w:rsidRPr="00F94DB6" w:rsidRDefault="00F94DB6" w:rsidP="00F94DB6">
      <w:pPr>
        <w:tabs>
          <w:tab w:val="left" w:pos="426"/>
          <w:tab w:val="left" w:pos="3976"/>
        </w:tabs>
        <w:ind w:left="0" w:right="-142" w:firstLine="567"/>
        <w:rPr>
          <w:sz w:val="18"/>
          <w:szCs w:val="18"/>
        </w:rPr>
      </w:pPr>
      <w:r w:rsidRPr="00F94DB6">
        <w:rPr>
          <w:sz w:val="18"/>
          <w:szCs w:val="18"/>
        </w:rPr>
        <w:t>1.2. от 20.02.2006 № 7-10/</w:t>
      </w:r>
      <w:proofErr w:type="spellStart"/>
      <w:r w:rsidRPr="00F94DB6">
        <w:rPr>
          <w:sz w:val="18"/>
          <w:szCs w:val="18"/>
        </w:rPr>
        <w:t>дсп</w:t>
      </w:r>
      <w:proofErr w:type="spellEnd"/>
      <w:r w:rsidRPr="00F94DB6">
        <w:rPr>
          <w:sz w:val="18"/>
          <w:szCs w:val="18"/>
        </w:rPr>
        <w:t xml:space="preserve"> «Об утверждении регламента Думы Хомутовского МО»;</w:t>
      </w:r>
    </w:p>
    <w:p w:rsidR="00F94DB6" w:rsidRPr="00F94DB6" w:rsidRDefault="00F94DB6" w:rsidP="00F94DB6">
      <w:pPr>
        <w:tabs>
          <w:tab w:val="left" w:pos="426"/>
          <w:tab w:val="left" w:pos="3976"/>
        </w:tabs>
        <w:ind w:left="0" w:right="-142" w:firstLine="567"/>
        <w:rPr>
          <w:sz w:val="18"/>
          <w:szCs w:val="18"/>
        </w:rPr>
      </w:pPr>
      <w:r w:rsidRPr="00F94DB6">
        <w:rPr>
          <w:sz w:val="18"/>
          <w:szCs w:val="18"/>
        </w:rPr>
        <w:t>1.3. от 29.11.2006 № 16-37/</w:t>
      </w:r>
      <w:proofErr w:type="spellStart"/>
      <w:r w:rsidRPr="00F94DB6">
        <w:rPr>
          <w:sz w:val="18"/>
          <w:szCs w:val="18"/>
        </w:rPr>
        <w:t>дсп</w:t>
      </w:r>
      <w:proofErr w:type="spellEnd"/>
      <w:r w:rsidRPr="00F94DB6">
        <w:rPr>
          <w:sz w:val="18"/>
          <w:szCs w:val="18"/>
        </w:rPr>
        <w:t xml:space="preserve"> «Об утверждении тарифов по оплате жилищно-коммунальных услуг по </w:t>
      </w:r>
      <w:proofErr w:type="spellStart"/>
      <w:r w:rsidRPr="00F94DB6">
        <w:rPr>
          <w:sz w:val="18"/>
          <w:szCs w:val="18"/>
        </w:rPr>
        <w:t>Хомутовскому</w:t>
      </w:r>
      <w:proofErr w:type="spellEnd"/>
      <w:r w:rsidRPr="00F94DB6">
        <w:rPr>
          <w:sz w:val="18"/>
          <w:szCs w:val="18"/>
        </w:rPr>
        <w:t xml:space="preserve"> муниципальному образованию»;</w:t>
      </w:r>
    </w:p>
    <w:p w:rsidR="00F94DB6" w:rsidRPr="00F94DB6" w:rsidRDefault="00F94DB6" w:rsidP="00F94DB6">
      <w:pPr>
        <w:tabs>
          <w:tab w:val="left" w:pos="426"/>
          <w:tab w:val="left" w:pos="3976"/>
        </w:tabs>
        <w:ind w:left="0" w:right="-142" w:firstLine="567"/>
        <w:rPr>
          <w:sz w:val="18"/>
          <w:szCs w:val="18"/>
        </w:rPr>
      </w:pPr>
      <w:r w:rsidRPr="00F94DB6">
        <w:rPr>
          <w:sz w:val="18"/>
          <w:szCs w:val="18"/>
        </w:rPr>
        <w:t>1.4. от 29.11.2006 № 16-38/</w:t>
      </w:r>
      <w:proofErr w:type="spellStart"/>
      <w:r w:rsidRPr="00F94DB6">
        <w:rPr>
          <w:sz w:val="18"/>
          <w:szCs w:val="18"/>
        </w:rPr>
        <w:t>дсп</w:t>
      </w:r>
      <w:proofErr w:type="spellEnd"/>
      <w:r w:rsidRPr="00F94DB6">
        <w:rPr>
          <w:sz w:val="18"/>
          <w:szCs w:val="18"/>
        </w:rPr>
        <w:t xml:space="preserve"> «О внесении изменений и дополнений в решение Думы Хомутовского МО от 28.12.2005 5-7/</w:t>
      </w:r>
      <w:proofErr w:type="spellStart"/>
      <w:r w:rsidRPr="00F94DB6">
        <w:rPr>
          <w:sz w:val="18"/>
          <w:szCs w:val="18"/>
        </w:rPr>
        <w:t>дсп</w:t>
      </w:r>
      <w:proofErr w:type="spellEnd"/>
      <w:r w:rsidRPr="00F94DB6">
        <w:rPr>
          <w:sz w:val="18"/>
          <w:szCs w:val="18"/>
        </w:rPr>
        <w:t xml:space="preserve"> "Об утверждении положения о бюджетном процессе в </w:t>
      </w:r>
      <w:proofErr w:type="spellStart"/>
      <w:r w:rsidRPr="00F94DB6">
        <w:rPr>
          <w:sz w:val="18"/>
          <w:szCs w:val="18"/>
        </w:rPr>
        <w:t>Хомутовском</w:t>
      </w:r>
      <w:proofErr w:type="spellEnd"/>
      <w:r w:rsidRPr="00F94DB6">
        <w:rPr>
          <w:sz w:val="18"/>
          <w:szCs w:val="18"/>
        </w:rPr>
        <w:t xml:space="preserve"> муниципальном образовании"»;</w:t>
      </w:r>
    </w:p>
    <w:p w:rsidR="00F94DB6" w:rsidRPr="00F94DB6" w:rsidRDefault="00F94DB6" w:rsidP="00F94DB6">
      <w:pPr>
        <w:tabs>
          <w:tab w:val="left" w:pos="426"/>
          <w:tab w:val="left" w:pos="3976"/>
        </w:tabs>
        <w:ind w:left="0" w:right="-142" w:firstLine="567"/>
        <w:rPr>
          <w:sz w:val="18"/>
          <w:szCs w:val="18"/>
        </w:rPr>
      </w:pPr>
      <w:r w:rsidRPr="00F94DB6">
        <w:rPr>
          <w:sz w:val="18"/>
          <w:szCs w:val="18"/>
        </w:rPr>
        <w:t>1.5. от 27.12.2006 № 17-40/</w:t>
      </w:r>
      <w:proofErr w:type="spellStart"/>
      <w:r w:rsidRPr="00F94DB6">
        <w:rPr>
          <w:sz w:val="18"/>
          <w:szCs w:val="18"/>
        </w:rPr>
        <w:t>дсп</w:t>
      </w:r>
      <w:proofErr w:type="spellEnd"/>
      <w:r w:rsidRPr="00F94DB6">
        <w:rPr>
          <w:sz w:val="18"/>
          <w:szCs w:val="18"/>
        </w:rPr>
        <w:t xml:space="preserve"> «Об утверждении положения о порядке назначения и проведения опроса граждан в </w:t>
      </w:r>
      <w:proofErr w:type="spellStart"/>
      <w:r w:rsidRPr="00F94DB6">
        <w:rPr>
          <w:sz w:val="18"/>
          <w:szCs w:val="18"/>
        </w:rPr>
        <w:t>Хомутовском</w:t>
      </w:r>
      <w:proofErr w:type="spellEnd"/>
      <w:r w:rsidRPr="00F94DB6">
        <w:rPr>
          <w:sz w:val="18"/>
          <w:szCs w:val="18"/>
        </w:rPr>
        <w:t xml:space="preserve"> муниципальном образовании»;</w:t>
      </w:r>
    </w:p>
    <w:p w:rsidR="00F94DB6" w:rsidRPr="00F94DB6" w:rsidRDefault="00F94DB6" w:rsidP="00F94DB6">
      <w:pPr>
        <w:tabs>
          <w:tab w:val="left" w:pos="426"/>
          <w:tab w:val="left" w:pos="3976"/>
        </w:tabs>
        <w:ind w:left="0" w:right="-142" w:firstLine="567"/>
        <w:rPr>
          <w:sz w:val="18"/>
          <w:szCs w:val="18"/>
        </w:rPr>
      </w:pPr>
      <w:r w:rsidRPr="00F94DB6">
        <w:rPr>
          <w:sz w:val="18"/>
          <w:szCs w:val="18"/>
        </w:rPr>
        <w:t>1.6. от 27.12.2006 № 17-41/</w:t>
      </w:r>
      <w:proofErr w:type="spellStart"/>
      <w:r w:rsidRPr="00F94DB6">
        <w:rPr>
          <w:sz w:val="18"/>
          <w:szCs w:val="18"/>
        </w:rPr>
        <w:t>дсп</w:t>
      </w:r>
      <w:proofErr w:type="spellEnd"/>
      <w:r w:rsidRPr="00F94DB6">
        <w:rPr>
          <w:sz w:val="18"/>
          <w:szCs w:val="18"/>
        </w:rPr>
        <w:t xml:space="preserve"> «Об утверждении положения о порядке назначения и проведения собраний граждан, конференции граждан (собрания делегатов) в </w:t>
      </w:r>
      <w:proofErr w:type="spellStart"/>
      <w:r w:rsidRPr="00F94DB6">
        <w:rPr>
          <w:sz w:val="18"/>
          <w:szCs w:val="18"/>
        </w:rPr>
        <w:t>Хомутовском</w:t>
      </w:r>
      <w:proofErr w:type="spellEnd"/>
      <w:r w:rsidRPr="00F94DB6">
        <w:rPr>
          <w:sz w:val="18"/>
          <w:szCs w:val="18"/>
        </w:rPr>
        <w:t xml:space="preserve"> муниципальном образовании»;</w:t>
      </w:r>
    </w:p>
    <w:p w:rsidR="00F94DB6" w:rsidRPr="00F94DB6" w:rsidRDefault="00F94DB6" w:rsidP="00F94DB6">
      <w:pPr>
        <w:tabs>
          <w:tab w:val="left" w:pos="426"/>
          <w:tab w:val="left" w:pos="3976"/>
        </w:tabs>
        <w:ind w:left="0" w:right="-142" w:firstLine="567"/>
        <w:rPr>
          <w:sz w:val="18"/>
          <w:szCs w:val="18"/>
        </w:rPr>
      </w:pPr>
      <w:r w:rsidRPr="00F94DB6">
        <w:rPr>
          <w:sz w:val="18"/>
          <w:szCs w:val="18"/>
        </w:rPr>
        <w:t>1.7. от 27.12.2006 № 17-42/</w:t>
      </w:r>
      <w:proofErr w:type="spellStart"/>
      <w:r w:rsidRPr="00F94DB6">
        <w:rPr>
          <w:sz w:val="18"/>
          <w:szCs w:val="18"/>
        </w:rPr>
        <w:t>дсп</w:t>
      </w:r>
      <w:proofErr w:type="spellEnd"/>
      <w:r w:rsidRPr="00F94DB6">
        <w:rPr>
          <w:sz w:val="18"/>
          <w:szCs w:val="18"/>
        </w:rPr>
        <w:t xml:space="preserve"> «Об утверждении положения о формировании, размещении, исполнении муниципального заказа»;</w:t>
      </w:r>
    </w:p>
    <w:p w:rsidR="00F94DB6" w:rsidRPr="00F94DB6" w:rsidRDefault="00F94DB6" w:rsidP="00F94DB6">
      <w:pPr>
        <w:tabs>
          <w:tab w:val="left" w:pos="426"/>
          <w:tab w:val="left" w:pos="3976"/>
        </w:tabs>
        <w:ind w:left="0" w:right="-142" w:firstLine="567"/>
        <w:rPr>
          <w:sz w:val="18"/>
          <w:szCs w:val="18"/>
        </w:rPr>
      </w:pPr>
      <w:r w:rsidRPr="00F94DB6">
        <w:rPr>
          <w:sz w:val="18"/>
          <w:szCs w:val="18"/>
        </w:rPr>
        <w:t>1.8. от 27.12.2006 № 17-43/</w:t>
      </w:r>
      <w:proofErr w:type="spellStart"/>
      <w:r w:rsidRPr="00F94DB6">
        <w:rPr>
          <w:sz w:val="18"/>
          <w:szCs w:val="18"/>
        </w:rPr>
        <w:t>дсп</w:t>
      </w:r>
      <w:proofErr w:type="spellEnd"/>
      <w:r w:rsidRPr="00F94DB6">
        <w:rPr>
          <w:sz w:val="18"/>
          <w:szCs w:val="18"/>
        </w:rPr>
        <w:t xml:space="preserve"> «Об утверждении положения о правотворческой инициативе граждан Хомутовского муниципального образования»;</w:t>
      </w:r>
    </w:p>
    <w:p w:rsidR="00F94DB6" w:rsidRPr="00F94DB6" w:rsidRDefault="00F94DB6" w:rsidP="00F94DB6">
      <w:pPr>
        <w:tabs>
          <w:tab w:val="left" w:pos="426"/>
          <w:tab w:val="left" w:pos="3976"/>
        </w:tabs>
        <w:ind w:left="0" w:right="-142" w:firstLine="567"/>
        <w:rPr>
          <w:sz w:val="18"/>
          <w:szCs w:val="18"/>
        </w:rPr>
      </w:pPr>
      <w:r w:rsidRPr="00F94DB6">
        <w:rPr>
          <w:sz w:val="18"/>
          <w:szCs w:val="18"/>
        </w:rPr>
        <w:t>1.9. от 27.12.2006 № 17-44/</w:t>
      </w:r>
      <w:proofErr w:type="spellStart"/>
      <w:r w:rsidRPr="00F94DB6">
        <w:rPr>
          <w:sz w:val="18"/>
          <w:szCs w:val="18"/>
        </w:rPr>
        <w:t>дсп</w:t>
      </w:r>
      <w:proofErr w:type="spellEnd"/>
      <w:r w:rsidRPr="00F94DB6">
        <w:rPr>
          <w:sz w:val="18"/>
          <w:szCs w:val="18"/>
        </w:rPr>
        <w:t xml:space="preserve"> «Об утверждении положения о порядке организации территориального общественного самоуправления на территории Хомутовского муниципального образования»;</w:t>
      </w:r>
    </w:p>
    <w:p w:rsidR="00F94DB6" w:rsidRPr="00F94DB6" w:rsidRDefault="00F94DB6" w:rsidP="00F94DB6">
      <w:pPr>
        <w:tabs>
          <w:tab w:val="left" w:pos="426"/>
          <w:tab w:val="left" w:pos="3976"/>
        </w:tabs>
        <w:ind w:left="0" w:right="-142" w:firstLine="567"/>
        <w:rPr>
          <w:sz w:val="18"/>
          <w:szCs w:val="18"/>
        </w:rPr>
      </w:pPr>
      <w:r w:rsidRPr="00F94DB6">
        <w:rPr>
          <w:sz w:val="18"/>
          <w:szCs w:val="18"/>
        </w:rPr>
        <w:t>1.10. от 02.02.2007 № 02-02/</w:t>
      </w:r>
      <w:proofErr w:type="spellStart"/>
      <w:r w:rsidRPr="00F94DB6">
        <w:rPr>
          <w:sz w:val="18"/>
          <w:szCs w:val="18"/>
        </w:rPr>
        <w:t>дсп</w:t>
      </w:r>
      <w:proofErr w:type="spellEnd"/>
      <w:r w:rsidRPr="00F94DB6">
        <w:rPr>
          <w:sz w:val="18"/>
          <w:szCs w:val="18"/>
        </w:rPr>
        <w:t xml:space="preserve"> «Об утверждении положения о правилах землепользования и застройки на территории Хомутовского муниципального образования»;</w:t>
      </w:r>
    </w:p>
    <w:p w:rsidR="00F94DB6" w:rsidRPr="00F94DB6" w:rsidRDefault="00F94DB6" w:rsidP="00F94DB6">
      <w:pPr>
        <w:tabs>
          <w:tab w:val="left" w:pos="426"/>
          <w:tab w:val="left" w:pos="3976"/>
        </w:tabs>
        <w:ind w:left="0" w:right="-142" w:firstLine="567"/>
        <w:rPr>
          <w:sz w:val="18"/>
          <w:szCs w:val="18"/>
        </w:rPr>
      </w:pPr>
      <w:r w:rsidRPr="00F94DB6">
        <w:rPr>
          <w:sz w:val="18"/>
          <w:szCs w:val="18"/>
        </w:rPr>
        <w:t>1.11. от 02.02.2007 № 02-03/</w:t>
      </w:r>
      <w:proofErr w:type="spellStart"/>
      <w:r w:rsidRPr="00F94DB6">
        <w:rPr>
          <w:sz w:val="18"/>
          <w:szCs w:val="18"/>
        </w:rPr>
        <w:t>дсп</w:t>
      </w:r>
      <w:proofErr w:type="spellEnd"/>
      <w:r w:rsidRPr="00F94DB6">
        <w:rPr>
          <w:sz w:val="18"/>
          <w:szCs w:val="18"/>
        </w:rPr>
        <w:t xml:space="preserve"> «Об утверждении положения о приватизации жилищного фонда в </w:t>
      </w:r>
      <w:proofErr w:type="spellStart"/>
      <w:r w:rsidRPr="00F94DB6">
        <w:rPr>
          <w:sz w:val="18"/>
          <w:szCs w:val="18"/>
        </w:rPr>
        <w:t>Хомутовском</w:t>
      </w:r>
      <w:proofErr w:type="spellEnd"/>
      <w:r w:rsidRPr="00F94DB6">
        <w:rPr>
          <w:sz w:val="18"/>
          <w:szCs w:val="18"/>
        </w:rPr>
        <w:t xml:space="preserve"> муниципальном образовании»;</w:t>
      </w:r>
    </w:p>
    <w:p w:rsidR="00F94DB6" w:rsidRPr="00F94DB6" w:rsidRDefault="00F94DB6" w:rsidP="00F94DB6">
      <w:pPr>
        <w:tabs>
          <w:tab w:val="left" w:pos="426"/>
          <w:tab w:val="left" w:pos="3976"/>
        </w:tabs>
        <w:ind w:left="0" w:right="-142" w:firstLine="567"/>
        <w:rPr>
          <w:sz w:val="18"/>
          <w:szCs w:val="18"/>
        </w:rPr>
      </w:pPr>
      <w:r w:rsidRPr="00F94DB6">
        <w:rPr>
          <w:sz w:val="18"/>
          <w:szCs w:val="18"/>
        </w:rPr>
        <w:t>1.12. от 21.06.2007 № 07-20/</w:t>
      </w:r>
      <w:proofErr w:type="spellStart"/>
      <w:r w:rsidRPr="00F94DB6">
        <w:rPr>
          <w:sz w:val="18"/>
          <w:szCs w:val="18"/>
        </w:rPr>
        <w:t>дсп</w:t>
      </w:r>
      <w:proofErr w:type="spellEnd"/>
      <w:r w:rsidRPr="00F94DB6">
        <w:rPr>
          <w:sz w:val="18"/>
          <w:szCs w:val="18"/>
        </w:rPr>
        <w:t xml:space="preserve"> «Правила содержания сельскохозяйственных животных»;</w:t>
      </w:r>
    </w:p>
    <w:p w:rsidR="00F94DB6" w:rsidRPr="00F94DB6" w:rsidRDefault="00F94DB6" w:rsidP="00F94DB6">
      <w:pPr>
        <w:tabs>
          <w:tab w:val="left" w:pos="426"/>
          <w:tab w:val="left" w:pos="3976"/>
        </w:tabs>
        <w:ind w:left="0" w:right="-142" w:firstLine="567"/>
        <w:rPr>
          <w:sz w:val="18"/>
          <w:szCs w:val="18"/>
        </w:rPr>
      </w:pPr>
      <w:r w:rsidRPr="00F94DB6">
        <w:rPr>
          <w:sz w:val="18"/>
          <w:szCs w:val="18"/>
        </w:rPr>
        <w:t>1.13. от 21.06.2007 № 07-21/</w:t>
      </w:r>
      <w:proofErr w:type="spellStart"/>
      <w:r w:rsidRPr="00F94DB6">
        <w:rPr>
          <w:sz w:val="18"/>
          <w:szCs w:val="18"/>
        </w:rPr>
        <w:t>дсп</w:t>
      </w:r>
      <w:proofErr w:type="spellEnd"/>
      <w:r w:rsidRPr="00F94DB6">
        <w:rPr>
          <w:sz w:val="18"/>
          <w:szCs w:val="18"/>
        </w:rPr>
        <w:t xml:space="preserve"> «Правила содержания домашних животных»;</w:t>
      </w:r>
    </w:p>
    <w:p w:rsidR="00F94DB6" w:rsidRPr="00F94DB6" w:rsidRDefault="00F94DB6" w:rsidP="00F94DB6">
      <w:pPr>
        <w:tabs>
          <w:tab w:val="left" w:pos="426"/>
          <w:tab w:val="left" w:pos="3976"/>
        </w:tabs>
        <w:ind w:left="0" w:right="-142" w:firstLine="567"/>
        <w:rPr>
          <w:sz w:val="18"/>
          <w:szCs w:val="18"/>
        </w:rPr>
      </w:pPr>
      <w:r w:rsidRPr="00F94DB6">
        <w:rPr>
          <w:sz w:val="18"/>
          <w:szCs w:val="18"/>
        </w:rPr>
        <w:t>1.14. от 26.07.2007 № 09-25/</w:t>
      </w:r>
      <w:proofErr w:type="spellStart"/>
      <w:r w:rsidRPr="00F94DB6">
        <w:rPr>
          <w:sz w:val="18"/>
          <w:szCs w:val="18"/>
        </w:rPr>
        <w:t>дсп</w:t>
      </w:r>
      <w:proofErr w:type="spellEnd"/>
      <w:r w:rsidRPr="00F94DB6">
        <w:rPr>
          <w:sz w:val="18"/>
          <w:szCs w:val="18"/>
        </w:rPr>
        <w:t xml:space="preserve"> «О внесении изменений в решение Думы Хомутовского МО от 06.03.2006 №8-15/</w:t>
      </w:r>
      <w:proofErr w:type="spellStart"/>
      <w:r w:rsidRPr="00F94DB6">
        <w:rPr>
          <w:sz w:val="18"/>
          <w:szCs w:val="18"/>
        </w:rPr>
        <w:t>дсп</w:t>
      </w:r>
      <w:proofErr w:type="spellEnd"/>
      <w:r w:rsidRPr="00F94DB6">
        <w:rPr>
          <w:sz w:val="18"/>
          <w:szCs w:val="18"/>
        </w:rPr>
        <w:t xml:space="preserve"> "О порядке принятия решений об установлении тарифов на услуги Администрации Хомутовского МО и муниципальных предприятий и учреждений»;</w:t>
      </w:r>
    </w:p>
    <w:p w:rsidR="00F94DB6" w:rsidRPr="00F94DB6" w:rsidRDefault="00F94DB6" w:rsidP="00F94DB6">
      <w:pPr>
        <w:tabs>
          <w:tab w:val="left" w:pos="426"/>
          <w:tab w:val="left" w:pos="3976"/>
        </w:tabs>
        <w:ind w:left="0" w:right="-142" w:firstLine="567"/>
        <w:rPr>
          <w:sz w:val="18"/>
          <w:szCs w:val="18"/>
        </w:rPr>
      </w:pPr>
      <w:r w:rsidRPr="00F94DB6">
        <w:rPr>
          <w:sz w:val="18"/>
          <w:szCs w:val="18"/>
        </w:rPr>
        <w:t>1.15. от 26.07.2007 № 09-26/</w:t>
      </w:r>
      <w:proofErr w:type="spellStart"/>
      <w:r w:rsidRPr="00F94DB6">
        <w:rPr>
          <w:sz w:val="18"/>
          <w:szCs w:val="18"/>
        </w:rPr>
        <w:t>дсп</w:t>
      </w:r>
      <w:proofErr w:type="spellEnd"/>
      <w:r w:rsidRPr="00F94DB6">
        <w:rPr>
          <w:sz w:val="18"/>
          <w:szCs w:val="18"/>
        </w:rPr>
        <w:t xml:space="preserve"> «Об утверждении тарифов на услуги администрации Хомутовского МО и муниципальных предприятий и учреждений»;</w:t>
      </w:r>
    </w:p>
    <w:p w:rsidR="00F94DB6" w:rsidRPr="00F94DB6" w:rsidRDefault="00F94DB6" w:rsidP="00F94DB6">
      <w:pPr>
        <w:tabs>
          <w:tab w:val="left" w:pos="426"/>
          <w:tab w:val="left" w:pos="3976"/>
        </w:tabs>
        <w:ind w:left="0" w:right="-142" w:firstLine="567"/>
        <w:rPr>
          <w:sz w:val="18"/>
          <w:szCs w:val="18"/>
        </w:rPr>
      </w:pPr>
      <w:r w:rsidRPr="00F94DB6">
        <w:rPr>
          <w:sz w:val="18"/>
          <w:szCs w:val="18"/>
        </w:rPr>
        <w:t>1.16. от 15.08.2024 № 28-135/д «О внесении изменений в решение Думы Хомутовского муниципального образования от №31-138/д от 28.11.2019 "Об установлении и введении в действие земельного налога на территории Хомутовского муниципального образования"»;</w:t>
      </w:r>
    </w:p>
    <w:p w:rsidR="00F94DB6" w:rsidRPr="00F94DB6" w:rsidRDefault="00F94DB6" w:rsidP="00F94DB6">
      <w:pPr>
        <w:tabs>
          <w:tab w:val="left" w:pos="426"/>
          <w:tab w:val="left" w:pos="3976"/>
        </w:tabs>
        <w:ind w:left="0" w:right="-142" w:firstLine="567"/>
        <w:rPr>
          <w:sz w:val="18"/>
          <w:szCs w:val="18"/>
        </w:rPr>
      </w:pPr>
      <w:r w:rsidRPr="00F94DB6">
        <w:rPr>
          <w:sz w:val="18"/>
          <w:szCs w:val="18"/>
        </w:rPr>
        <w:t>1.17. от 21.12.2012 № 04-23/</w:t>
      </w:r>
      <w:proofErr w:type="spellStart"/>
      <w:r w:rsidRPr="00F94DB6">
        <w:rPr>
          <w:sz w:val="18"/>
          <w:szCs w:val="18"/>
        </w:rPr>
        <w:t>дсп</w:t>
      </w:r>
      <w:proofErr w:type="spellEnd"/>
      <w:r w:rsidRPr="00F94DB6">
        <w:rPr>
          <w:sz w:val="18"/>
          <w:szCs w:val="18"/>
        </w:rPr>
        <w:t xml:space="preserve"> «О внесении изменений в решение Думы Хомутовского МО от 06.03.2006 №8-15/</w:t>
      </w:r>
      <w:proofErr w:type="spellStart"/>
      <w:r w:rsidRPr="00F94DB6">
        <w:rPr>
          <w:sz w:val="18"/>
          <w:szCs w:val="18"/>
        </w:rPr>
        <w:t>дсп</w:t>
      </w:r>
      <w:proofErr w:type="spellEnd"/>
      <w:r w:rsidRPr="00F94DB6">
        <w:rPr>
          <w:sz w:val="18"/>
          <w:szCs w:val="18"/>
        </w:rPr>
        <w:t xml:space="preserve"> "О порядке принятия решений об установлении тарифов на услуги Администрации Хомутовского МО и муниципальных предприятий и учреждений»;</w:t>
      </w:r>
    </w:p>
    <w:p w:rsidR="00F94DB6" w:rsidRPr="00F94DB6" w:rsidRDefault="00F94DB6" w:rsidP="00F94DB6">
      <w:pPr>
        <w:tabs>
          <w:tab w:val="left" w:pos="426"/>
          <w:tab w:val="left" w:pos="3976"/>
        </w:tabs>
        <w:ind w:left="0" w:right="-142" w:firstLine="567"/>
        <w:rPr>
          <w:sz w:val="18"/>
          <w:szCs w:val="18"/>
        </w:rPr>
      </w:pPr>
      <w:r w:rsidRPr="00F94DB6">
        <w:rPr>
          <w:sz w:val="18"/>
          <w:szCs w:val="18"/>
        </w:rPr>
        <w:t>1.18. от 29.11.2007 № 14-42/</w:t>
      </w:r>
      <w:proofErr w:type="spellStart"/>
      <w:r w:rsidRPr="00F94DB6">
        <w:rPr>
          <w:sz w:val="18"/>
          <w:szCs w:val="18"/>
        </w:rPr>
        <w:t>дсп</w:t>
      </w:r>
      <w:proofErr w:type="spellEnd"/>
      <w:r w:rsidRPr="00F94DB6">
        <w:rPr>
          <w:sz w:val="18"/>
          <w:szCs w:val="18"/>
        </w:rPr>
        <w:t xml:space="preserve"> «Об утверждении тарифов по оплате жилищно-коммунальных услуг по </w:t>
      </w:r>
      <w:proofErr w:type="spellStart"/>
      <w:r w:rsidRPr="00F94DB6">
        <w:rPr>
          <w:sz w:val="18"/>
          <w:szCs w:val="18"/>
        </w:rPr>
        <w:t>Хомутовскому</w:t>
      </w:r>
      <w:proofErr w:type="spellEnd"/>
      <w:r w:rsidRPr="00F94DB6">
        <w:rPr>
          <w:sz w:val="18"/>
          <w:szCs w:val="18"/>
        </w:rPr>
        <w:t xml:space="preserve"> муниципальному образованию»;</w:t>
      </w:r>
    </w:p>
    <w:p w:rsidR="00F94DB6" w:rsidRPr="00F94DB6" w:rsidRDefault="00F94DB6" w:rsidP="00F94DB6">
      <w:pPr>
        <w:tabs>
          <w:tab w:val="left" w:pos="426"/>
          <w:tab w:val="left" w:pos="3976"/>
        </w:tabs>
        <w:ind w:left="0" w:right="-142" w:firstLine="567"/>
        <w:rPr>
          <w:sz w:val="18"/>
          <w:szCs w:val="18"/>
        </w:rPr>
      </w:pPr>
      <w:r w:rsidRPr="00F94DB6">
        <w:rPr>
          <w:sz w:val="18"/>
          <w:szCs w:val="18"/>
        </w:rPr>
        <w:t>1.19. от 30.05.2008 № 09-31/</w:t>
      </w:r>
      <w:proofErr w:type="spellStart"/>
      <w:r w:rsidRPr="00F94DB6">
        <w:rPr>
          <w:sz w:val="18"/>
          <w:szCs w:val="18"/>
        </w:rPr>
        <w:t>дсп</w:t>
      </w:r>
      <w:proofErr w:type="spellEnd"/>
      <w:r w:rsidRPr="00F94DB6">
        <w:rPr>
          <w:sz w:val="18"/>
          <w:szCs w:val="18"/>
        </w:rPr>
        <w:t xml:space="preserve"> «О внесении изменений в решение Думы Хомутовского МО от 29.11.2007 №14-42/</w:t>
      </w:r>
      <w:proofErr w:type="spellStart"/>
      <w:r w:rsidRPr="00F94DB6">
        <w:rPr>
          <w:sz w:val="18"/>
          <w:szCs w:val="18"/>
        </w:rPr>
        <w:t>дсп</w:t>
      </w:r>
      <w:proofErr w:type="spellEnd"/>
      <w:r w:rsidRPr="00F94DB6">
        <w:rPr>
          <w:sz w:val="18"/>
          <w:szCs w:val="18"/>
        </w:rPr>
        <w:t xml:space="preserve"> "Об утверждении тарифов по оплате жилищно-коммунальных услуг по </w:t>
      </w:r>
      <w:proofErr w:type="spellStart"/>
      <w:r w:rsidRPr="00F94DB6">
        <w:rPr>
          <w:sz w:val="18"/>
          <w:szCs w:val="18"/>
        </w:rPr>
        <w:t>Хомутовскому</w:t>
      </w:r>
      <w:proofErr w:type="spellEnd"/>
      <w:r w:rsidRPr="00F94DB6">
        <w:rPr>
          <w:sz w:val="18"/>
          <w:szCs w:val="18"/>
        </w:rPr>
        <w:t xml:space="preserve"> МО"»;</w:t>
      </w:r>
    </w:p>
    <w:p w:rsidR="00F94DB6" w:rsidRPr="00F94DB6" w:rsidRDefault="00F94DB6" w:rsidP="00F94DB6">
      <w:pPr>
        <w:tabs>
          <w:tab w:val="left" w:pos="426"/>
          <w:tab w:val="left" w:pos="3976"/>
        </w:tabs>
        <w:ind w:left="0" w:right="-142" w:firstLine="567"/>
        <w:rPr>
          <w:sz w:val="18"/>
          <w:szCs w:val="18"/>
        </w:rPr>
      </w:pPr>
      <w:r w:rsidRPr="00F94DB6">
        <w:rPr>
          <w:sz w:val="18"/>
          <w:szCs w:val="18"/>
        </w:rPr>
        <w:t>1.20. от 30.10.2007 № 12-34/</w:t>
      </w:r>
      <w:proofErr w:type="spellStart"/>
      <w:r w:rsidRPr="00F94DB6">
        <w:rPr>
          <w:sz w:val="18"/>
          <w:szCs w:val="18"/>
        </w:rPr>
        <w:t>дсп</w:t>
      </w:r>
      <w:proofErr w:type="spellEnd"/>
      <w:r w:rsidRPr="00F94DB6">
        <w:rPr>
          <w:sz w:val="18"/>
          <w:szCs w:val="18"/>
        </w:rPr>
        <w:t xml:space="preserve"> «Об установлении и введении в действие налога на имущество физических лиц на территории Хомутовского МО»;</w:t>
      </w:r>
    </w:p>
    <w:p w:rsidR="00F94DB6" w:rsidRPr="00F94DB6" w:rsidRDefault="00F94DB6" w:rsidP="00F94DB6">
      <w:pPr>
        <w:tabs>
          <w:tab w:val="left" w:pos="426"/>
          <w:tab w:val="left" w:pos="3976"/>
        </w:tabs>
        <w:ind w:left="0" w:right="-142" w:firstLine="567"/>
        <w:rPr>
          <w:sz w:val="18"/>
          <w:szCs w:val="18"/>
        </w:rPr>
      </w:pPr>
      <w:r w:rsidRPr="00F94DB6">
        <w:rPr>
          <w:sz w:val="18"/>
          <w:szCs w:val="18"/>
        </w:rPr>
        <w:t>1.21. от 30.10.2007 № 12-35/</w:t>
      </w:r>
      <w:proofErr w:type="spellStart"/>
      <w:r w:rsidRPr="00F94DB6">
        <w:rPr>
          <w:sz w:val="18"/>
          <w:szCs w:val="18"/>
        </w:rPr>
        <w:t>дсп</w:t>
      </w:r>
      <w:proofErr w:type="spellEnd"/>
      <w:r w:rsidRPr="00F94DB6">
        <w:rPr>
          <w:sz w:val="18"/>
          <w:szCs w:val="18"/>
        </w:rPr>
        <w:t xml:space="preserve"> «Об утверждении положения о земельном налоге на территории Хомутовского МО»;</w:t>
      </w:r>
    </w:p>
    <w:p w:rsidR="00F94DB6" w:rsidRPr="00F94DB6" w:rsidRDefault="00F94DB6" w:rsidP="00F94DB6">
      <w:pPr>
        <w:tabs>
          <w:tab w:val="left" w:pos="426"/>
          <w:tab w:val="left" w:pos="3976"/>
        </w:tabs>
        <w:ind w:left="0" w:right="-142" w:firstLine="567"/>
        <w:rPr>
          <w:sz w:val="18"/>
          <w:szCs w:val="18"/>
        </w:rPr>
      </w:pPr>
      <w:r w:rsidRPr="00F94DB6">
        <w:rPr>
          <w:sz w:val="18"/>
          <w:szCs w:val="18"/>
        </w:rPr>
        <w:t>1.22. от 27.02.2009 № 02-06/</w:t>
      </w:r>
      <w:proofErr w:type="spellStart"/>
      <w:r w:rsidRPr="00F94DB6">
        <w:rPr>
          <w:sz w:val="18"/>
          <w:szCs w:val="18"/>
        </w:rPr>
        <w:t>дсп</w:t>
      </w:r>
      <w:proofErr w:type="spellEnd"/>
      <w:r w:rsidRPr="00F94DB6">
        <w:rPr>
          <w:sz w:val="18"/>
          <w:szCs w:val="18"/>
        </w:rPr>
        <w:t xml:space="preserve"> «О внесении изменений в решение Думы Хомутовского муниципального образования от 29.10.2008 №13-53/</w:t>
      </w:r>
      <w:proofErr w:type="spellStart"/>
      <w:r w:rsidRPr="00F94DB6">
        <w:rPr>
          <w:sz w:val="18"/>
          <w:szCs w:val="18"/>
        </w:rPr>
        <w:t>дсп</w:t>
      </w:r>
      <w:proofErr w:type="spellEnd"/>
      <w:r w:rsidRPr="00F94DB6">
        <w:rPr>
          <w:sz w:val="18"/>
          <w:szCs w:val="18"/>
        </w:rPr>
        <w:t xml:space="preserve"> "Об утверждении положения о земельном налоге на территории Хомутовского МО"»;</w:t>
      </w:r>
    </w:p>
    <w:p w:rsidR="00F94DB6" w:rsidRPr="00F94DB6" w:rsidRDefault="00F94DB6" w:rsidP="00F94DB6">
      <w:pPr>
        <w:tabs>
          <w:tab w:val="left" w:pos="426"/>
          <w:tab w:val="left" w:pos="3976"/>
        </w:tabs>
        <w:ind w:left="0" w:right="-142" w:firstLine="567"/>
        <w:rPr>
          <w:sz w:val="18"/>
          <w:szCs w:val="18"/>
        </w:rPr>
      </w:pPr>
      <w:r w:rsidRPr="00F94DB6">
        <w:rPr>
          <w:sz w:val="18"/>
          <w:szCs w:val="18"/>
        </w:rPr>
        <w:t>1.23. от 02.10.2009 № 10-37/</w:t>
      </w:r>
      <w:proofErr w:type="spellStart"/>
      <w:r w:rsidRPr="00F94DB6">
        <w:rPr>
          <w:sz w:val="18"/>
          <w:szCs w:val="18"/>
        </w:rPr>
        <w:t>дсп</w:t>
      </w:r>
      <w:proofErr w:type="spellEnd"/>
      <w:r w:rsidRPr="00F94DB6">
        <w:rPr>
          <w:sz w:val="18"/>
          <w:szCs w:val="18"/>
        </w:rPr>
        <w:t xml:space="preserve"> «Об утверждении положения о формировании, размещении и исполнении муниципального заказа в </w:t>
      </w:r>
      <w:proofErr w:type="spellStart"/>
      <w:r w:rsidRPr="00F94DB6">
        <w:rPr>
          <w:sz w:val="18"/>
          <w:szCs w:val="18"/>
        </w:rPr>
        <w:t>Хомутовском</w:t>
      </w:r>
      <w:proofErr w:type="spellEnd"/>
      <w:r w:rsidRPr="00F94DB6">
        <w:rPr>
          <w:sz w:val="18"/>
          <w:szCs w:val="18"/>
        </w:rPr>
        <w:t xml:space="preserve"> МО»;</w:t>
      </w:r>
    </w:p>
    <w:p w:rsidR="00F94DB6" w:rsidRPr="00F94DB6" w:rsidRDefault="00F94DB6" w:rsidP="00F94DB6">
      <w:pPr>
        <w:tabs>
          <w:tab w:val="left" w:pos="426"/>
          <w:tab w:val="left" w:pos="3976"/>
        </w:tabs>
        <w:ind w:left="0" w:right="-142" w:firstLine="567"/>
        <w:rPr>
          <w:sz w:val="18"/>
          <w:szCs w:val="18"/>
        </w:rPr>
      </w:pPr>
      <w:r w:rsidRPr="00F94DB6">
        <w:rPr>
          <w:sz w:val="18"/>
          <w:szCs w:val="18"/>
        </w:rPr>
        <w:t>1.24. от 30.10.2009 № 12-42/</w:t>
      </w:r>
      <w:proofErr w:type="spellStart"/>
      <w:r w:rsidRPr="00F94DB6">
        <w:rPr>
          <w:sz w:val="18"/>
          <w:szCs w:val="18"/>
        </w:rPr>
        <w:t>дсп</w:t>
      </w:r>
      <w:proofErr w:type="spellEnd"/>
      <w:r w:rsidRPr="00F94DB6">
        <w:rPr>
          <w:sz w:val="18"/>
          <w:szCs w:val="18"/>
        </w:rPr>
        <w:t xml:space="preserve"> «Об утверждении положения о земельном налоге на территории Хомутовского МО»;</w:t>
      </w:r>
    </w:p>
    <w:p w:rsidR="00F94DB6" w:rsidRPr="00F94DB6" w:rsidRDefault="00F94DB6" w:rsidP="00F94DB6">
      <w:pPr>
        <w:tabs>
          <w:tab w:val="left" w:pos="426"/>
          <w:tab w:val="left" w:pos="3976"/>
        </w:tabs>
        <w:ind w:left="0" w:right="-142" w:firstLine="567"/>
        <w:rPr>
          <w:sz w:val="18"/>
          <w:szCs w:val="18"/>
        </w:rPr>
      </w:pPr>
      <w:r w:rsidRPr="00F94DB6">
        <w:rPr>
          <w:sz w:val="18"/>
          <w:szCs w:val="18"/>
        </w:rPr>
        <w:t>1.25. от 05.02.2010 № 17-70/</w:t>
      </w:r>
      <w:proofErr w:type="spellStart"/>
      <w:r w:rsidRPr="00F94DB6">
        <w:rPr>
          <w:sz w:val="18"/>
          <w:szCs w:val="18"/>
        </w:rPr>
        <w:t>дсп</w:t>
      </w:r>
      <w:proofErr w:type="spellEnd"/>
      <w:r w:rsidRPr="00F94DB6">
        <w:rPr>
          <w:sz w:val="18"/>
          <w:szCs w:val="18"/>
        </w:rPr>
        <w:t xml:space="preserve"> «О внесении изменений в решение Думы Хомутовского муниципального образования от 30.10.2009 №12-43/</w:t>
      </w:r>
      <w:proofErr w:type="spellStart"/>
      <w:r w:rsidRPr="00F94DB6">
        <w:rPr>
          <w:sz w:val="18"/>
          <w:szCs w:val="18"/>
        </w:rPr>
        <w:t>дсп</w:t>
      </w:r>
      <w:proofErr w:type="spellEnd"/>
      <w:r w:rsidRPr="00F94DB6">
        <w:rPr>
          <w:sz w:val="18"/>
          <w:szCs w:val="18"/>
        </w:rPr>
        <w:t xml:space="preserve"> "Об установлении и введении в действие налога на имущество физических лиц на территории Хомутовского МО"»;</w:t>
      </w:r>
    </w:p>
    <w:p w:rsidR="00F94DB6" w:rsidRPr="00F94DB6" w:rsidRDefault="00F94DB6" w:rsidP="00F94DB6">
      <w:pPr>
        <w:tabs>
          <w:tab w:val="left" w:pos="426"/>
          <w:tab w:val="left" w:pos="3976"/>
        </w:tabs>
        <w:ind w:left="0" w:right="-142" w:firstLine="567"/>
        <w:rPr>
          <w:sz w:val="18"/>
          <w:szCs w:val="18"/>
        </w:rPr>
      </w:pPr>
      <w:r w:rsidRPr="00F94DB6">
        <w:rPr>
          <w:sz w:val="18"/>
          <w:szCs w:val="18"/>
        </w:rPr>
        <w:t>1.26. от 28.05.2010 № 21-87/</w:t>
      </w:r>
      <w:proofErr w:type="spellStart"/>
      <w:r w:rsidRPr="00F94DB6">
        <w:rPr>
          <w:sz w:val="18"/>
          <w:szCs w:val="18"/>
        </w:rPr>
        <w:t>дсп</w:t>
      </w:r>
      <w:proofErr w:type="spellEnd"/>
      <w:r w:rsidRPr="00F94DB6">
        <w:rPr>
          <w:sz w:val="18"/>
          <w:szCs w:val="18"/>
        </w:rPr>
        <w:t xml:space="preserve"> «Об утверждении положения о муниципальном земельном контроле на территории Хомутовского МО»;</w:t>
      </w:r>
    </w:p>
    <w:p w:rsidR="00F94DB6" w:rsidRPr="00F94DB6" w:rsidRDefault="00F94DB6" w:rsidP="00F94DB6">
      <w:pPr>
        <w:tabs>
          <w:tab w:val="left" w:pos="426"/>
          <w:tab w:val="left" w:pos="3976"/>
        </w:tabs>
        <w:ind w:left="0" w:right="-142" w:firstLine="567"/>
        <w:rPr>
          <w:sz w:val="18"/>
          <w:szCs w:val="18"/>
        </w:rPr>
      </w:pPr>
      <w:r w:rsidRPr="00F94DB6">
        <w:rPr>
          <w:sz w:val="18"/>
          <w:szCs w:val="18"/>
        </w:rPr>
        <w:lastRenderedPageBreak/>
        <w:t>1.27. от 28.02.2011 № 32-138/</w:t>
      </w:r>
      <w:proofErr w:type="spellStart"/>
      <w:r w:rsidRPr="00F94DB6">
        <w:rPr>
          <w:sz w:val="18"/>
          <w:szCs w:val="18"/>
        </w:rPr>
        <w:t>дсп</w:t>
      </w:r>
      <w:proofErr w:type="spellEnd"/>
      <w:r w:rsidRPr="00F94DB6">
        <w:rPr>
          <w:sz w:val="18"/>
          <w:szCs w:val="18"/>
        </w:rPr>
        <w:t xml:space="preserve"> «О внесении изменений и дополнений в приложение к решению Думы Хомутовского муниципального образования от 28.05.2010 № 21-87/</w:t>
      </w:r>
      <w:proofErr w:type="spellStart"/>
      <w:r w:rsidRPr="00F94DB6">
        <w:rPr>
          <w:sz w:val="18"/>
          <w:szCs w:val="18"/>
        </w:rPr>
        <w:t>дсп</w:t>
      </w:r>
      <w:proofErr w:type="spellEnd"/>
      <w:r w:rsidRPr="00F94DB6">
        <w:rPr>
          <w:sz w:val="18"/>
          <w:szCs w:val="18"/>
        </w:rPr>
        <w:t>»;</w:t>
      </w:r>
    </w:p>
    <w:p w:rsidR="00F94DB6" w:rsidRPr="00F94DB6" w:rsidRDefault="00F94DB6" w:rsidP="00F94DB6">
      <w:pPr>
        <w:tabs>
          <w:tab w:val="left" w:pos="426"/>
          <w:tab w:val="left" w:pos="3976"/>
        </w:tabs>
        <w:ind w:left="0" w:right="-142" w:firstLine="567"/>
        <w:rPr>
          <w:sz w:val="18"/>
          <w:szCs w:val="18"/>
        </w:rPr>
      </w:pPr>
      <w:r w:rsidRPr="00F94DB6">
        <w:rPr>
          <w:sz w:val="18"/>
          <w:szCs w:val="18"/>
        </w:rPr>
        <w:t>1.28. от 30.06.2011 № 35-160/</w:t>
      </w:r>
      <w:proofErr w:type="spellStart"/>
      <w:r w:rsidRPr="00F94DB6">
        <w:rPr>
          <w:sz w:val="18"/>
          <w:szCs w:val="18"/>
        </w:rPr>
        <w:t>дсп</w:t>
      </w:r>
      <w:proofErr w:type="spellEnd"/>
      <w:r w:rsidRPr="00F94DB6">
        <w:rPr>
          <w:sz w:val="18"/>
          <w:szCs w:val="18"/>
        </w:rPr>
        <w:t xml:space="preserve"> «О внесении изменений в решение Думы Хомутовского муниципального образования от 26.11.2010 №28-114/</w:t>
      </w:r>
      <w:proofErr w:type="spellStart"/>
      <w:r w:rsidRPr="00F94DB6">
        <w:rPr>
          <w:sz w:val="18"/>
          <w:szCs w:val="18"/>
        </w:rPr>
        <w:t>дсп</w:t>
      </w:r>
      <w:proofErr w:type="spellEnd"/>
      <w:r w:rsidRPr="00F94DB6">
        <w:rPr>
          <w:sz w:val="18"/>
          <w:szCs w:val="18"/>
        </w:rPr>
        <w:t xml:space="preserve"> "Об утверждении положения о земельном налоге на территории Хомутовского МО";</w:t>
      </w:r>
    </w:p>
    <w:p w:rsidR="00F94DB6" w:rsidRPr="00F94DB6" w:rsidRDefault="00F94DB6" w:rsidP="00F94DB6">
      <w:pPr>
        <w:tabs>
          <w:tab w:val="left" w:pos="426"/>
          <w:tab w:val="left" w:pos="3976"/>
        </w:tabs>
        <w:ind w:left="0" w:right="-142" w:firstLine="567"/>
        <w:rPr>
          <w:sz w:val="18"/>
          <w:szCs w:val="18"/>
        </w:rPr>
      </w:pPr>
      <w:r w:rsidRPr="00F94DB6">
        <w:rPr>
          <w:sz w:val="18"/>
          <w:szCs w:val="18"/>
        </w:rPr>
        <w:t>1.29. от 28.10.2011 № 39-180/</w:t>
      </w:r>
      <w:proofErr w:type="spellStart"/>
      <w:r w:rsidRPr="00F94DB6">
        <w:rPr>
          <w:sz w:val="18"/>
          <w:szCs w:val="18"/>
        </w:rPr>
        <w:t>дсп</w:t>
      </w:r>
      <w:proofErr w:type="spellEnd"/>
      <w:r w:rsidRPr="00F94DB6">
        <w:rPr>
          <w:sz w:val="18"/>
          <w:szCs w:val="18"/>
        </w:rPr>
        <w:t xml:space="preserve"> «О внесении изменений в решение Думы Хомутовского муниципального образования от 26.11.2010 №28-114/</w:t>
      </w:r>
      <w:proofErr w:type="spellStart"/>
      <w:r w:rsidRPr="00F94DB6">
        <w:rPr>
          <w:sz w:val="18"/>
          <w:szCs w:val="18"/>
        </w:rPr>
        <w:t>дсп</w:t>
      </w:r>
      <w:proofErr w:type="spellEnd"/>
      <w:r w:rsidRPr="00F94DB6">
        <w:rPr>
          <w:sz w:val="18"/>
          <w:szCs w:val="18"/>
        </w:rPr>
        <w:t xml:space="preserve"> "Об утверждении положения о земельном налоге на территории Хомутовского МО"»;</w:t>
      </w:r>
    </w:p>
    <w:p w:rsidR="00F94DB6" w:rsidRPr="00F94DB6" w:rsidRDefault="00F94DB6" w:rsidP="00F94DB6">
      <w:pPr>
        <w:tabs>
          <w:tab w:val="left" w:pos="426"/>
          <w:tab w:val="left" w:pos="3976"/>
        </w:tabs>
        <w:ind w:left="0" w:right="-142" w:firstLine="567"/>
        <w:rPr>
          <w:sz w:val="18"/>
          <w:szCs w:val="18"/>
        </w:rPr>
      </w:pPr>
      <w:r w:rsidRPr="00F94DB6">
        <w:rPr>
          <w:sz w:val="18"/>
          <w:szCs w:val="18"/>
        </w:rPr>
        <w:t>1.30. от 24.12.2010 № 29-119/</w:t>
      </w:r>
      <w:proofErr w:type="spellStart"/>
      <w:r w:rsidRPr="00F94DB6">
        <w:rPr>
          <w:sz w:val="18"/>
          <w:szCs w:val="18"/>
        </w:rPr>
        <w:t>дсп</w:t>
      </w:r>
      <w:proofErr w:type="spellEnd"/>
      <w:r w:rsidRPr="00F94DB6">
        <w:rPr>
          <w:sz w:val="18"/>
          <w:szCs w:val="18"/>
        </w:rPr>
        <w:t xml:space="preserve"> «Об утверждения порядка принятия решения о создании, реорганизации и ликвидации муниципальных предприятий Хомутовского муниципального образования»;</w:t>
      </w:r>
    </w:p>
    <w:p w:rsidR="00F94DB6" w:rsidRPr="00F94DB6" w:rsidRDefault="00F94DB6" w:rsidP="00F94DB6">
      <w:pPr>
        <w:tabs>
          <w:tab w:val="left" w:pos="426"/>
          <w:tab w:val="left" w:pos="3976"/>
        </w:tabs>
        <w:ind w:left="0" w:right="-142" w:firstLine="567"/>
        <w:rPr>
          <w:sz w:val="18"/>
          <w:szCs w:val="18"/>
        </w:rPr>
      </w:pPr>
      <w:r w:rsidRPr="00F94DB6">
        <w:rPr>
          <w:sz w:val="18"/>
          <w:szCs w:val="18"/>
        </w:rPr>
        <w:t>1.31. от 24.10.2013 № 15-76/</w:t>
      </w:r>
      <w:proofErr w:type="spellStart"/>
      <w:r w:rsidRPr="00F94DB6">
        <w:rPr>
          <w:sz w:val="18"/>
          <w:szCs w:val="18"/>
        </w:rPr>
        <w:t>дсп</w:t>
      </w:r>
      <w:proofErr w:type="spellEnd"/>
      <w:r w:rsidRPr="00F94DB6">
        <w:rPr>
          <w:sz w:val="18"/>
          <w:szCs w:val="18"/>
        </w:rPr>
        <w:t xml:space="preserve"> «О внесении изменений в решение Думы Хомутовского муниципального образования от 28.10.2011 №39-178/</w:t>
      </w:r>
      <w:proofErr w:type="spellStart"/>
      <w:r w:rsidRPr="00F94DB6">
        <w:rPr>
          <w:sz w:val="18"/>
          <w:szCs w:val="18"/>
        </w:rPr>
        <w:t>дсп</w:t>
      </w:r>
      <w:proofErr w:type="spellEnd"/>
      <w:r w:rsidRPr="00F94DB6">
        <w:rPr>
          <w:sz w:val="18"/>
          <w:szCs w:val="18"/>
        </w:rPr>
        <w:t>»;</w:t>
      </w:r>
    </w:p>
    <w:p w:rsidR="00F94DB6" w:rsidRPr="00F94DB6" w:rsidRDefault="00F94DB6" w:rsidP="00F94DB6">
      <w:pPr>
        <w:tabs>
          <w:tab w:val="left" w:pos="426"/>
          <w:tab w:val="left" w:pos="3976"/>
        </w:tabs>
        <w:ind w:left="0" w:right="-142" w:firstLine="567"/>
        <w:rPr>
          <w:sz w:val="18"/>
          <w:szCs w:val="18"/>
        </w:rPr>
      </w:pPr>
      <w:r w:rsidRPr="00F94DB6">
        <w:rPr>
          <w:sz w:val="18"/>
          <w:szCs w:val="18"/>
        </w:rPr>
        <w:t>1.32. от 26.07.2018 № 13-55/д «О внесении изменений в решение Думы Хомутовского муниципального образования от 28.10.2011 №39-178/</w:t>
      </w:r>
      <w:proofErr w:type="spellStart"/>
      <w:r w:rsidRPr="00F94DB6">
        <w:rPr>
          <w:sz w:val="18"/>
          <w:szCs w:val="18"/>
        </w:rPr>
        <w:t>дсп</w:t>
      </w:r>
      <w:proofErr w:type="spellEnd"/>
      <w:r w:rsidRPr="00F94DB6">
        <w:rPr>
          <w:sz w:val="18"/>
          <w:szCs w:val="18"/>
        </w:rPr>
        <w:t xml:space="preserve"> "Об утверждении положения о проведении публичных слушаний в </w:t>
      </w:r>
      <w:proofErr w:type="spellStart"/>
      <w:r w:rsidRPr="00F94DB6">
        <w:rPr>
          <w:sz w:val="18"/>
          <w:szCs w:val="18"/>
        </w:rPr>
        <w:t>Хомутовском</w:t>
      </w:r>
      <w:proofErr w:type="spellEnd"/>
      <w:r w:rsidRPr="00F94DB6">
        <w:rPr>
          <w:sz w:val="18"/>
          <w:szCs w:val="18"/>
        </w:rPr>
        <w:t xml:space="preserve"> муниципальном образовании"»;</w:t>
      </w:r>
    </w:p>
    <w:p w:rsidR="00F94DB6" w:rsidRPr="00F94DB6" w:rsidRDefault="00F94DB6" w:rsidP="00F94DB6">
      <w:pPr>
        <w:tabs>
          <w:tab w:val="left" w:pos="426"/>
          <w:tab w:val="left" w:pos="3976"/>
        </w:tabs>
        <w:ind w:left="0" w:right="-142" w:firstLine="567"/>
        <w:rPr>
          <w:sz w:val="18"/>
          <w:szCs w:val="18"/>
        </w:rPr>
      </w:pPr>
      <w:r w:rsidRPr="00F94DB6">
        <w:rPr>
          <w:sz w:val="18"/>
          <w:szCs w:val="18"/>
        </w:rPr>
        <w:t>1.33. от 28.10.2011 № 39-179/</w:t>
      </w:r>
      <w:proofErr w:type="spellStart"/>
      <w:r w:rsidRPr="00F94DB6">
        <w:rPr>
          <w:sz w:val="18"/>
          <w:szCs w:val="18"/>
        </w:rPr>
        <w:t>дсп</w:t>
      </w:r>
      <w:proofErr w:type="spellEnd"/>
      <w:r w:rsidRPr="00F94DB6">
        <w:rPr>
          <w:sz w:val="18"/>
          <w:szCs w:val="18"/>
        </w:rPr>
        <w:t xml:space="preserve"> «О внесении изменений в решение Думы Хомутовского муниципального образования от 26.11.2010 №28-113/</w:t>
      </w:r>
      <w:proofErr w:type="spellStart"/>
      <w:r w:rsidRPr="00F94DB6">
        <w:rPr>
          <w:sz w:val="18"/>
          <w:szCs w:val="18"/>
        </w:rPr>
        <w:t>дсп</w:t>
      </w:r>
      <w:proofErr w:type="spellEnd"/>
      <w:r w:rsidRPr="00F94DB6">
        <w:rPr>
          <w:sz w:val="18"/>
          <w:szCs w:val="18"/>
        </w:rPr>
        <w:t xml:space="preserve"> "Об утверждении положения о налоге на имущество на территории Хомутовского МО"»;</w:t>
      </w:r>
    </w:p>
    <w:p w:rsidR="00F94DB6" w:rsidRPr="00F94DB6" w:rsidRDefault="00F94DB6" w:rsidP="00F94DB6">
      <w:pPr>
        <w:tabs>
          <w:tab w:val="left" w:pos="426"/>
          <w:tab w:val="left" w:pos="3976"/>
        </w:tabs>
        <w:ind w:left="0" w:right="-142" w:firstLine="567"/>
        <w:rPr>
          <w:sz w:val="18"/>
          <w:szCs w:val="18"/>
        </w:rPr>
      </w:pPr>
      <w:r w:rsidRPr="00F94DB6">
        <w:rPr>
          <w:sz w:val="18"/>
          <w:szCs w:val="18"/>
        </w:rPr>
        <w:t>1.34. от 28.10.2011 № 39-180/</w:t>
      </w:r>
      <w:proofErr w:type="spellStart"/>
      <w:r w:rsidRPr="00F94DB6">
        <w:rPr>
          <w:sz w:val="18"/>
          <w:szCs w:val="18"/>
        </w:rPr>
        <w:t>дсп</w:t>
      </w:r>
      <w:proofErr w:type="spellEnd"/>
      <w:r w:rsidRPr="00F94DB6">
        <w:rPr>
          <w:sz w:val="18"/>
          <w:szCs w:val="18"/>
        </w:rPr>
        <w:t xml:space="preserve"> «О внесении изменений в решение Думы Хомутовского муниципального образования от 26.11.2010 №28-114/</w:t>
      </w:r>
      <w:proofErr w:type="spellStart"/>
      <w:r w:rsidRPr="00F94DB6">
        <w:rPr>
          <w:sz w:val="18"/>
          <w:szCs w:val="18"/>
        </w:rPr>
        <w:t>дсп</w:t>
      </w:r>
      <w:proofErr w:type="spellEnd"/>
      <w:r w:rsidRPr="00F94DB6">
        <w:rPr>
          <w:sz w:val="18"/>
          <w:szCs w:val="18"/>
        </w:rPr>
        <w:t xml:space="preserve"> "Об утверждении положения о земельном налоге на территории Хомутовского МО"»;</w:t>
      </w:r>
    </w:p>
    <w:p w:rsidR="00F94DB6" w:rsidRPr="00F94DB6" w:rsidRDefault="00F94DB6" w:rsidP="00F94DB6">
      <w:pPr>
        <w:tabs>
          <w:tab w:val="left" w:pos="426"/>
          <w:tab w:val="left" w:pos="3976"/>
        </w:tabs>
        <w:ind w:left="0" w:right="-142" w:firstLine="567"/>
        <w:rPr>
          <w:sz w:val="18"/>
          <w:szCs w:val="18"/>
        </w:rPr>
      </w:pPr>
      <w:r w:rsidRPr="00F94DB6">
        <w:rPr>
          <w:sz w:val="18"/>
          <w:szCs w:val="18"/>
        </w:rPr>
        <w:t>1.35. от 24.10.2013 № 15-75/</w:t>
      </w:r>
      <w:proofErr w:type="spellStart"/>
      <w:r w:rsidRPr="00F94DB6">
        <w:rPr>
          <w:sz w:val="18"/>
          <w:szCs w:val="18"/>
        </w:rPr>
        <w:t>дсп</w:t>
      </w:r>
      <w:proofErr w:type="spellEnd"/>
      <w:r w:rsidRPr="00F94DB6">
        <w:rPr>
          <w:sz w:val="18"/>
          <w:szCs w:val="18"/>
        </w:rPr>
        <w:t xml:space="preserve"> «О внесении изменений в решение Думы Хомутовского муниципального образования от 29.09.2011 №38-173/</w:t>
      </w:r>
      <w:proofErr w:type="spellStart"/>
      <w:r w:rsidRPr="00F94DB6">
        <w:rPr>
          <w:sz w:val="18"/>
          <w:szCs w:val="18"/>
        </w:rPr>
        <w:t>дсп</w:t>
      </w:r>
      <w:proofErr w:type="spellEnd"/>
      <w:r w:rsidRPr="00F94DB6">
        <w:rPr>
          <w:sz w:val="18"/>
          <w:szCs w:val="18"/>
        </w:rPr>
        <w:t>»;</w:t>
      </w:r>
    </w:p>
    <w:p w:rsidR="00F94DB6" w:rsidRPr="00F94DB6" w:rsidRDefault="00F94DB6" w:rsidP="00F94DB6">
      <w:pPr>
        <w:tabs>
          <w:tab w:val="left" w:pos="426"/>
          <w:tab w:val="left" w:pos="3976"/>
        </w:tabs>
        <w:ind w:left="0" w:right="-142" w:firstLine="567"/>
        <w:rPr>
          <w:sz w:val="18"/>
          <w:szCs w:val="18"/>
        </w:rPr>
      </w:pPr>
      <w:r w:rsidRPr="00F94DB6">
        <w:rPr>
          <w:sz w:val="18"/>
          <w:szCs w:val="18"/>
        </w:rPr>
        <w:t>1.36. от 25.09.2017 № 01-06/д «О внесении изменений в решение Думы Хомутовского муниципального образования от 25.01.2013 №06-37/</w:t>
      </w:r>
      <w:proofErr w:type="spellStart"/>
      <w:r w:rsidRPr="00F94DB6">
        <w:rPr>
          <w:sz w:val="18"/>
          <w:szCs w:val="18"/>
        </w:rPr>
        <w:t>дсп</w:t>
      </w:r>
      <w:proofErr w:type="spellEnd"/>
      <w:r w:rsidRPr="00F94DB6">
        <w:rPr>
          <w:sz w:val="18"/>
          <w:szCs w:val="18"/>
        </w:rPr>
        <w:t>»;</w:t>
      </w:r>
    </w:p>
    <w:p w:rsidR="00F94DB6" w:rsidRPr="00F94DB6" w:rsidRDefault="00F94DB6" w:rsidP="00F94DB6">
      <w:pPr>
        <w:tabs>
          <w:tab w:val="left" w:pos="426"/>
          <w:tab w:val="left" w:pos="3976"/>
        </w:tabs>
        <w:ind w:left="0" w:right="-142" w:firstLine="567"/>
        <w:rPr>
          <w:sz w:val="18"/>
          <w:szCs w:val="18"/>
        </w:rPr>
      </w:pPr>
      <w:r w:rsidRPr="00F94DB6">
        <w:rPr>
          <w:sz w:val="18"/>
          <w:szCs w:val="18"/>
        </w:rPr>
        <w:t>1.37. от 26.04.2013 № 10-48/</w:t>
      </w:r>
      <w:proofErr w:type="spellStart"/>
      <w:r w:rsidRPr="00F94DB6">
        <w:rPr>
          <w:sz w:val="18"/>
          <w:szCs w:val="18"/>
        </w:rPr>
        <w:t>дсп</w:t>
      </w:r>
      <w:proofErr w:type="spellEnd"/>
      <w:r w:rsidRPr="00F94DB6">
        <w:rPr>
          <w:sz w:val="18"/>
          <w:szCs w:val="18"/>
        </w:rPr>
        <w:t xml:space="preserve"> «О внесении изменений и дополнений в Правила создания, содержания и охраны зеленых насаждений на территории населенных пунктов Хомутовского муниципального образования, утвержденных решением Думы Хомутовского муниципального образования №06-37/</w:t>
      </w:r>
      <w:proofErr w:type="spellStart"/>
      <w:r w:rsidRPr="00F94DB6">
        <w:rPr>
          <w:sz w:val="18"/>
          <w:szCs w:val="18"/>
        </w:rPr>
        <w:t>дсп</w:t>
      </w:r>
      <w:proofErr w:type="spellEnd"/>
      <w:r w:rsidRPr="00F94DB6">
        <w:rPr>
          <w:sz w:val="18"/>
          <w:szCs w:val="18"/>
        </w:rPr>
        <w:t xml:space="preserve"> от 25.01.2013»;</w:t>
      </w:r>
    </w:p>
    <w:p w:rsidR="00F94DB6" w:rsidRPr="00F94DB6" w:rsidRDefault="00F94DB6" w:rsidP="00F94DB6">
      <w:pPr>
        <w:tabs>
          <w:tab w:val="left" w:pos="426"/>
          <w:tab w:val="left" w:pos="3976"/>
        </w:tabs>
        <w:ind w:left="0" w:right="-142" w:firstLine="567"/>
        <w:rPr>
          <w:sz w:val="18"/>
          <w:szCs w:val="18"/>
        </w:rPr>
      </w:pPr>
      <w:r w:rsidRPr="00F94DB6">
        <w:rPr>
          <w:sz w:val="18"/>
          <w:szCs w:val="18"/>
        </w:rPr>
        <w:t>1.38. от 25.03.2016 № 50-208/д «О внесении изменений в решение Думы Хомутовского муниципального образования от 31.10.2014 №28-131/</w:t>
      </w:r>
      <w:proofErr w:type="spellStart"/>
      <w:r w:rsidRPr="00F94DB6">
        <w:rPr>
          <w:sz w:val="18"/>
          <w:szCs w:val="18"/>
        </w:rPr>
        <w:t>дсп</w:t>
      </w:r>
      <w:proofErr w:type="spellEnd"/>
      <w:r w:rsidRPr="00F94DB6">
        <w:rPr>
          <w:sz w:val="18"/>
          <w:szCs w:val="18"/>
        </w:rPr>
        <w:t>»;</w:t>
      </w:r>
    </w:p>
    <w:p w:rsidR="00F94DB6" w:rsidRPr="00F94DB6" w:rsidRDefault="00F94DB6" w:rsidP="00F94DB6">
      <w:pPr>
        <w:tabs>
          <w:tab w:val="left" w:pos="426"/>
          <w:tab w:val="left" w:pos="3976"/>
        </w:tabs>
        <w:ind w:left="0" w:right="-142" w:firstLine="567"/>
        <w:rPr>
          <w:sz w:val="18"/>
          <w:szCs w:val="18"/>
        </w:rPr>
      </w:pPr>
      <w:r w:rsidRPr="00F94DB6">
        <w:rPr>
          <w:sz w:val="18"/>
          <w:szCs w:val="18"/>
        </w:rPr>
        <w:t>1.39. от 27.11.2015 № 45-192/</w:t>
      </w:r>
      <w:proofErr w:type="spellStart"/>
      <w:r w:rsidRPr="00F94DB6">
        <w:rPr>
          <w:sz w:val="18"/>
          <w:szCs w:val="18"/>
        </w:rPr>
        <w:t>дсп</w:t>
      </w:r>
      <w:proofErr w:type="spellEnd"/>
      <w:r w:rsidRPr="00F94DB6">
        <w:rPr>
          <w:sz w:val="18"/>
          <w:szCs w:val="18"/>
        </w:rPr>
        <w:t xml:space="preserve"> «О внесении изменений в решение Думы Хомутовского муниципального образования от 31.10.2014 №28-131/</w:t>
      </w:r>
      <w:proofErr w:type="spellStart"/>
      <w:r w:rsidRPr="00F94DB6">
        <w:rPr>
          <w:sz w:val="18"/>
          <w:szCs w:val="18"/>
        </w:rPr>
        <w:t>дсп</w:t>
      </w:r>
      <w:proofErr w:type="spellEnd"/>
      <w:r w:rsidRPr="00F94DB6">
        <w:rPr>
          <w:sz w:val="18"/>
          <w:szCs w:val="18"/>
        </w:rPr>
        <w:t>»;</w:t>
      </w:r>
    </w:p>
    <w:p w:rsidR="00F94DB6" w:rsidRPr="00F94DB6" w:rsidRDefault="00F94DB6" w:rsidP="00F94DB6">
      <w:pPr>
        <w:tabs>
          <w:tab w:val="left" w:pos="426"/>
          <w:tab w:val="left" w:pos="3976"/>
        </w:tabs>
        <w:ind w:left="0" w:right="-142" w:firstLine="567"/>
        <w:rPr>
          <w:sz w:val="18"/>
          <w:szCs w:val="18"/>
        </w:rPr>
      </w:pPr>
      <w:r w:rsidRPr="00F94DB6">
        <w:rPr>
          <w:sz w:val="18"/>
          <w:szCs w:val="18"/>
        </w:rPr>
        <w:t>1.40. от 18.12.2014 № 30-142/</w:t>
      </w:r>
      <w:proofErr w:type="spellStart"/>
      <w:r w:rsidRPr="00F94DB6">
        <w:rPr>
          <w:sz w:val="18"/>
          <w:szCs w:val="18"/>
        </w:rPr>
        <w:t>дсп</w:t>
      </w:r>
      <w:proofErr w:type="spellEnd"/>
      <w:r w:rsidRPr="00F94DB6">
        <w:rPr>
          <w:sz w:val="18"/>
          <w:szCs w:val="18"/>
        </w:rPr>
        <w:t xml:space="preserve"> «О внесении изменений в решение Думы Хомутовского муниципального образования от 31.10.2014 №28-131/</w:t>
      </w:r>
      <w:proofErr w:type="spellStart"/>
      <w:r w:rsidRPr="00F94DB6">
        <w:rPr>
          <w:sz w:val="18"/>
          <w:szCs w:val="18"/>
        </w:rPr>
        <w:t>дсп</w:t>
      </w:r>
      <w:proofErr w:type="spellEnd"/>
      <w:r w:rsidRPr="00F94DB6">
        <w:rPr>
          <w:sz w:val="18"/>
          <w:szCs w:val="18"/>
        </w:rPr>
        <w:t>»;</w:t>
      </w:r>
    </w:p>
    <w:p w:rsidR="00F94DB6" w:rsidRPr="00F94DB6" w:rsidRDefault="00F94DB6" w:rsidP="00F94DB6">
      <w:pPr>
        <w:tabs>
          <w:tab w:val="left" w:pos="426"/>
          <w:tab w:val="left" w:pos="3976"/>
        </w:tabs>
        <w:ind w:left="0" w:right="-142" w:firstLine="567"/>
        <w:rPr>
          <w:sz w:val="18"/>
          <w:szCs w:val="18"/>
        </w:rPr>
      </w:pPr>
      <w:r w:rsidRPr="00F94DB6">
        <w:rPr>
          <w:sz w:val="18"/>
          <w:szCs w:val="18"/>
        </w:rPr>
        <w:t>1.41. от 22.03.2018 № 08-36/д «О внесении изменений в положение о муниципальном земельном контроле на территории Хомутовского муниципального образования»;</w:t>
      </w:r>
    </w:p>
    <w:p w:rsidR="00F94DB6" w:rsidRPr="00F94DB6" w:rsidRDefault="00F94DB6" w:rsidP="00F94DB6">
      <w:pPr>
        <w:tabs>
          <w:tab w:val="left" w:pos="426"/>
          <w:tab w:val="left" w:pos="3976"/>
        </w:tabs>
        <w:ind w:left="0" w:right="-142" w:firstLine="567"/>
        <w:rPr>
          <w:sz w:val="18"/>
          <w:szCs w:val="18"/>
        </w:rPr>
      </w:pPr>
      <w:r w:rsidRPr="00F94DB6">
        <w:rPr>
          <w:sz w:val="18"/>
          <w:szCs w:val="18"/>
        </w:rPr>
        <w:t>1.42. от 30.09.2021 № 53-243/д «О внесении изменений в решение Думы Хомутовского муниципального образования от 25.08.2016 №56-232/д»;</w:t>
      </w:r>
    </w:p>
    <w:p w:rsidR="00F94DB6" w:rsidRPr="00F94DB6" w:rsidRDefault="00F94DB6" w:rsidP="00F94DB6">
      <w:pPr>
        <w:tabs>
          <w:tab w:val="left" w:pos="426"/>
          <w:tab w:val="left" w:pos="3976"/>
        </w:tabs>
        <w:ind w:left="0" w:right="-142" w:firstLine="567"/>
        <w:rPr>
          <w:sz w:val="18"/>
          <w:szCs w:val="18"/>
        </w:rPr>
      </w:pPr>
      <w:r w:rsidRPr="00F94DB6">
        <w:rPr>
          <w:sz w:val="18"/>
          <w:szCs w:val="18"/>
        </w:rPr>
        <w:t>1.43. от 24.11.2016 № 59-250/д «О внесении изменений в Правила содержания и благоустройства территории Хомутовского муниципального образования, утвержденных решением Думы Хомутовского муниципального образования от 23.06.2016 №53-222/д»;</w:t>
      </w:r>
    </w:p>
    <w:p w:rsidR="00F94DB6" w:rsidRPr="00F94DB6" w:rsidRDefault="00F94DB6" w:rsidP="00F94DB6">
      <w:pPr>
        <w:tabs>
          <w:tab w:val="left" w:pos="426"/>
          <w:tab w:val="left" w:pos="3976"/>
        </w:tabs>
        <w:ind w:left="0" w:right="-142" w:firstLine="567"/>
        <w:rPr>
          <w:sz w:val="18"/>
          <w:szCs w:val="18"/>
        </w:rPr>
      </w:pPr>
      <w:r w:rsidRPr="00F94DB6">
        <w:rPr>
          <w:sz w:val="18"/>
          <w:szCs w:val="18"/>
        </w:rPr>
        <w:t>1.44. от 23.04.2020 № 37-157/д «О внесении изменений в решение Думы Хомутовского муниципального образования от №31-138/д от 28.11.2019 "Об установлении и введении в действие земельного налога на территории Хомутовского муниципального образования"».</w:t>
      </w:r>
    </w:p>
    <w:p w:rsidR="00F94DB6" w:rsidRPr="00F94DB6" w:rsidRDefault="0073225B" w:rsidP="00F94DB6">
      <w:pPr>
        <w:tabs>
          <w:tab w:val="left" w:pos="426"/>
          <w:tab w:val="left" w:pos="3976"/>
        </w:tabs>
        <w:ind w:left="0" w:right="-142" w:firstLine="567"/>
        <w:rPr>
          <w:sz w:val="18"/>
          <w:szCs w:val="18"/>
        </w:rPr>
      </w:pPr>
      <w:r>
        <w:rPr>
          <w:sz w:val="18"/>
          <w:szCs w:val="18"/>
        </w:rPr>
        <w:t>2.</w:t>
      </w:r>
      <w:r w:rsidR="00F94DB6" w:rsidRPr="00F94DB6">
        <w:rPr>
          <w:sz w:val="18"/>
          <w:szCs w:val="18"/>
        </w:rPr>
        <w:t>Опубликовать настоящее решение в установленном законом порядке.</w:t>
      </w:r>
    </w:p>
    <w:p w:rsidR="00F94DB6" w:rsidRPr="00F94DB6" w:rsidRDefault="0073225B" w:rsidP="00F94DB6">
      <w:pPr>
        <w:tabs>
          <w:tab w:val="left" w:pos="426"/>
          <w:tab w:val="left" w:pos="3976"/>
        </w:tabs>
        <w:ind w:left="0" w:right="-142" w:firstLine="567"/>
        <w:rPr>
          <w:sz w:val="18"/>
          <w:szCs w:val="18"/>
        </w:rPr>
      </w:pPr>
      <w:r>
        <w:rPr>
          <w:sz w:val="18"/>
          <w:szCs w:val="18"/>
        </w:rPr>
        <w:t>3.</w:t>
      </w:r>
      <w:r w:rsidR="00F94DB6" w:rsidRPr="00F94DB6">
        <w:rPr>
          <w:sz w:val="18"/>
          <w:szCs w:val="18"/>
        </w:rPr>
        <w:t>Контроль по исполнению данного решения возложить на комиссию по Уставу, Регламенту и депутатской этике Думы Хомутовского муниципального образования.</w:t>
      </w:r>
    </w:p>
    <w:p w:rsidR="00F94DB6" w:rsidRPr="00F94DB6" w:rsidRDefault="00F94DB6" w:rsidP="00F94DB6">
      <w:pPr>
        <w:tabs>
          <w:tab w:val="left" w:pos="426"/>
          <w:tab w:val="left" w:pos="3976"/>
        </w:tabs>
        <w:ind w:left="0" w:right="-142" w:firstLine="567"/>
        <w:rPr>
          <w:sz w:val="18"/>
          <w:szCs w:val="18"/>
        </w:rPr>
      </w:pPr>
    </w:p>
    <w:p w:rsidR="00F94DB6" w:rsidRPr="00F94DB6" w:rsidRDefault="00F94DB6" w:rsidP="00F94DB6">
      <w:pPr>
        <w:tabs>
          <w:tab w:val="left" w:pos="426"/>
          <w:tab w:val="left" w:pos="3976"/>
        </w:tabs>
        <w:ind w:left="0" w:right="-142" w:firstLine="567"/>
        <w:rPr>
          <w:sz w:val="18"/>
          <w:szCs w:val="18"/>
        </w:rPr>
      </w:pPr>
    </w:p>
    <w:p w:rsidR="00F94DB6" w:rsidRDefault="00F94DB6" w:rsidP="00F94DB6">
      <w:pPr>
        <w:tabs>
          <w:tab w:val="left" w:pos="426"/>
          <w:tab w:val="left" w:pos="3976"/>
        </w:tabs>
        <w:ind w:left="0" w:right="-142" w:firstLine="567"/>
        <w:rPr>
          <w:i/>
          <w:sz w:val="18"/>
          <w:szCs w:val="18"/>
        </w:rPr>
      </w:pPr>
      <w:r w:rsidRPr="0073225B">
        <w:rPr>
          <w:i/>
          <w:sz w:val="18"/>
          <w:szCs w:val="18"/>
        </w:rPr>
        <w:t>Глава Хомутовского</w:t>
      </w:r>
      <w:r w:rsidR="0073225B" w:rsidRPr="0073225B">
        <w:rPr>
          <w:i/>
          <w:sz w:val="18"/>
          <w:szCs w:val="18"/>
        </w:rPr>
        <w:t xml:space="preserve"> </w:t>
      </w:r>
      <w:r w:rsidRPr="0073225B">
        <w:rPr>
          <w:i/>
          <w:sz w:val="18"/>
          <w:szCs w:val="18"/>
        </w:rPr>
        <w:t xml:space="preserve">муниципального образования                                                       </w:t>
      </w:r>
      <w:proofErr w:type="spellStart"/>
      <w:r w:rsidRPr="0073225B">
        <w:rPr>
          <w:i/>
          <w:sz w:val="18"/>
          <w:szCs w:val="18"/>
        </w:rPr>
        <w:t>А.В.Иваненко</w:t>
      </w:r>
      <w:proofErr w:type="spellEnd"/>
    </w:p>
    <w:p w:rsidR="0073225B" w:rsidRDefault="0073225B" w:rsidP="00F94DB6">
      <w:pPr>
        <w:tabs>
          <w:tab w:val="left" w:pos="426"/>
          <w:tab w:val="left" w:pos="3976"/>
        </w:tabs>
        <w:ind w:left="0" w:right="-142" w:firstLine="567"/>
        <w:rPr>
          <w:i/>
          <w:sz w:val="18"/>
          <w:szCs w:val="18"/>
        </w:rPr>
      </w:pPr>
    </w:p>
    <w:p w:rsidR="0073225B" w:rsidRDefault="0073225B" w:rsidP="00F94DB6">
      <w:pPr>
        <w:tabs>
          <w:tab w:val="left" w:pos="426"/>
          <w:tab w:val="left" w:pos="3976"/>
        </w:tabs>
        <w:ind w:left="0" w:right="-142" w:firstLine="567"/>
        <w:rPr>
          <w:i/>
          <w:sz w:val="18"/>
          <w:szCs w:val="18"/>
        </w:rPr>
      </w:pPr>
    </w:p>
    <w:p w:rsidR="0073225B" w:rsidRDefault="0073225B" w:rsidP="00F94DB6">
      <w:pPr>
        <w:tabs>
          <w:tab w:val="left" w:pos="426"/>
          <w:tab w:val="left" w:pos="3976"/>
        </w:tabs>
        <w:ind w:left="0" w:right="-142" w:firstLine="567"/>
        <w:rPr>
          <w:i/>
          <w:sz w:val="18"/>
          <w:szCs w:val="18"/>
        </w:rPr>
      </w:pPr>
    </w:p>
    <w:p w:rsidR="0073225B" w:rsidRPr="0073225B" w:rsidRDefault="0073225B" w:rsidP="00F94DB6">
      <w:pPr>
        <w:tabs>
          <w:tab w:val="left" w:pos="426"/>
          <w:tab w:val="left" w:pos="3976"/>
        </w:tabs>
        <w:ind w:left="0" w:right="-142" w:firstLine="567"/>
        <w:rPr>
          <w:i/>
          <w:sz w:val="18"/>
          <w:szCs w:val="18"/>
        </w:rPr>
      </w:pPr>
    </w:p>
    <w:p w:rsidR="0073225B" w:rsidRPr="0073225B" w:rsidRDefault="0073225B" w:rsidP="0073225B">
      <w:pPr>
        <w:tabs>
          <w:tab w:val="left" w:pos="426"/>
          <w:tab w:val="left" w:pos="3976"/>
        </w:tabs>
        <w:ind w:left="0" w:right="-142" w:firstLine="426"/>
        <w:jc w:val="center"/>
        <w:rPr>
          <w:sz w:val="18"/>
          <w:szCs w:val="18"/>
        </w:rPr>
      </w:pPr>
      <w:r w:rsidRPr="0073225B">
        <w:rPr>
          <w:sz w:val="18"/>
          <w:szCs w:val="18"/>
        </w:rPr>
        <w:t>РОССИЙСКАЯ ФЕДЕРАЦИЯ</w:t>
      </w:r>
    </w:p>
    <w:p w:rsidR="0073225B" w:rsidRPr="0073225B" w:rsidRDefault="0073225B" w:rsidP="0073225B">
      <w:pPr>
        <w:tabs>
          <w:tab w:val="left" w:pos="426"/>
          <w:tab w:val="left" w:pos="3976"/>
        </w:tabs>
        <w:ind w:left="0" w:right="-142" w:firstLine="426"/>
        <w:jc w:val="center"/>
        <w:rPr>
          <w:sz w:val="18"/>
          <w:szCs w:val="18"/>
        </w:rPr>
      </w:pPr>
      <w:r w:rsidRPr="0073225B">
        <w:rPr>
          <w:sz w:val="18"/>
          <w:szCs w:val="18"/>
        </w:rPr>
        <w:t>ИРКУТСКАЯ ОБЛАСТЬ   ИРКУТСКИЙ РАЙОН</w:t>
      </w:r>
    </w:p>
    <w:p w:rsidR="0073225B" w:rsidRPr="0073225B" w:rsidRDefault="0073225B" w:rsidP="0073225B">
      <w:pPr>
        <w:tabs>
          <w:tab w:val="left" w:pos="426"/>
          <w:tab w:val="left" w:pos="3976"/>
        </w:tabs>
        <w:ind w:left="0" w:right="-142" w:firstLine="426"/>
        <w:jc w:val="center"/>
        <w:rPr>
          <w:sz w:val="18"/>
          <w:szCs w:val="18"/>
        </w:rPr>
      </w:pPr>
      <w:r w:rsidRPr="0073225B">
        <w:rPr>
          <w:sz w:val="18"/>
          <w:szCs w:val="18"/>
        </w:rPr>
        <w:t>ДУМА</w:t>
      </w:r>
    </w:p>
    <w:p w:rsidR="0073225B" w:rsidRPr="0073225B" w:rsidRDefault="0073225B" w:rsidP="0073225B">
      <w:pPr>
        <w:tabs>
          <w:tab w:val="left" w:pos="426"/>
          <w:tab w:val="left" w:pos="3976"/>
        </w:tabs>
        <w:ind w:left="0" w:right="-142" w:firstLine="426"/>
        <w:jc w:val="center"/>
        <w:rPr>
          <w:sz w:val="18"/>
          <w:szCs w:val="18"/>
        </w:rPr>
      </w:pPr>
      <w:r w:rsidRPr="0073225B">
        <w:rPr>
          <w:sz w:val="18"/>
          <w:szCs w:val="18"/>
        </w:rPr>
        <w:t>Хомутовского муниципального образования</w:t>
      </w:r>
    </w:p>
    <w:p w:rsidR="0073225B" w:rsidRPr="0073225B" w:rsidRDefault="0073225B" w:rsidP="0073225B">
      <w:pPr>
        <w:tabs>
          <w:tab w:val="left" w:pos="426"/>
          <w:tab w:val="left" w:pos="3976"/>
        </w:tabs>
        <w:ind w:left="0" w:right="-142" w:firstLine="426"/>
        <w:jc w:val="center"/>
        <w:rPr>
          <w:sz w:val="18"/>
          <w:szCs w:val="18"/>
        </w:rPr>
      </w:pPr>
      <w:r w:rsidRPr="0073225B">
        <w:rPr>
          <w:sz w:val="18"/>
          <w:szCs w:val="18"/>
        </w:rPr>
        <w:t>Пятый созыв</w:t>
      </w:r>
    </w:p>
    <w:p w:rsidR="0073225B" w:rsidRPr="0073225B" w:rsidRDefault="0073225B" w:rsidP="0073225B">
      <w:pPr>
        <w:tabs>
          <w:tab w:val="left" w:pos="426"/>
          <w:tab w:val="left" w:pos="3976"/>
        </w:tabs>
        <w:ind w:left="0" w:right="-142" w:firstLine="426"/>
        <w:jc w:val="center"/>
        <w:rPr>
          <w:sz w:val="18"/>
          <w:szCs w:val="18"/>
        </w:rPr>
      </w:pPr>
      <w:r w:rsidRPr="0073225B">
        <w:rPr>
          <w:sz w:val="18"/>
          <w:szCs w:val="18"/>
        </w:rPr>
        <w:t>Решение</w:t>
      </w:r>
    </w:p>
    <w:p w:rsidR="0073225B" w:rsidRPr="0073225B" w:rsidRDefault="0073225B" w:rsidP="0073225B">
      <w:pPr>
        <w:tabs>
          <w:tab w:val="left" w:pos="426"/>
          <w:tab w:val="left" w:pos="3976"/>
        </w:tabs>
        <w:ind w:left="0" w:right="-142" w:firstLine="426"/>
        <w:jc w:val="left"/>
        <w:rPr>
          <w:sz w:val="18"/>
          <w:szCs w:val="18"/>
        </w:rPr>
      </w:pPr>
    </w:p>
    <w:p w:rsidR="0073225B" w:rsidRPr="001C1340" w:rsidRDefault="0073225B" w:rsidP="0073225B">
      <w:pPr>
        <w:tabs>
          <w:tab w:val="left" w:pos="426"/>
          <w:tab w:val="left" w:pos="3976"/>
        </w:tabs>
        <w:ind w:left="0" w:right="-142" w:firstLine="426"/>
        <w:jc w:val="left"/>
        <w:rPr>
          <w:sz w:val="18"/>
          <w:szCs w:val="18"/>
          <w:u w:val="single"/>
        </w:rPr>
      </w:pPr>
    </w:p>
    <w:p w:rsidR="0073225B" w:rsidRPr="001C1340" w:rsidRDefault="0073225B" w:rsidP="0073225B">
      <w:pPr>
        <w:tabs>
          <w:tab w:val="left" w:pos="426"/>
          <w:tab w:val="left" w:pos="3976"/>
        </w:tabs>
        <w:ind w:left="0" w:right="-142" w:firstLine="426"/>
        <w:jc w:val="left"/>
        <w:rPr>
          <w:sz w:val="18"/>
          <w:szCs w:val="18"/>
          <w:u w:val="single"/>
        </w:rPr>
      </w:pPr>
      <w:r w:rsidRPr="001C1340">
        <w:rPr>
          <w:sz w:val="18"/>
          <w:szCs w:val="18"/>
          <w:u w:val="single"/>
        </w:rPr>
        <w:t>26.06.2025 № 43-198</w:t>
      </w:r>
      <w:proofErr w:type="gramStart"/>
      <w:r w:rsidRPr="001C1340">
        <w:rPr>
          <w:sz w:val="18"/>
          <w:szCs w:val="18"/>
          <w:u w:val="single"/>
        </w:rPr>
        <w:t xml:space="preserve"> Д</w:t>
      </w:r>
      <w:proofErr w:type="gramEnd"/>
    </w:p>
    <w:p w:rsidR="00F94DB6" w:rsidRDefault="0073225B" w:rsidP="0073225B">
      <w:pPr>
        <w:tabs>
          <w:tab w:val="left" w:pos="426"/>
          <w:tab w:val="left" w:pos="3976"/>
        </w:tabs>
        <w:ind w:left="0" w:right="-142" w:firstLine="426"/>
        <w:jc w:val="left"/>
        <w:rPr>
          <w:sz w:val="18"/>
          <w:szCs w:val="18"/>
        </w:rPr>
      </w:pPr>
      <w:r w:rsidRPr="0073225B">
        <w:rPr>
          <w:sz w:val="18"/>
          <w:szCs w:val="18"/>
        </w:rPr>
        <w:t xml:space="preserve">        с. Хомутово</w:t>
      </w:r>
    </w:p>
    <w:p w:rsidR="001C1340" w:rsidRDefault="001C1340" w:rsidP="000A71A7">
      <w:pPr>
        <w:tabs>
          <w:tab w:val="left" w:pos="426"/>
          <w:tab w:val="left" w:pos="3976"/>
        </w:tabs>
        <w:ind w:left="0" w:right="-142" w:firstLine="567"/>
        <w:rPr>
          <w:sz w:val="18"/>
          <w:szCs w:val="18"/>
        </w:rPr>
      </w:pPr>
    </w:p>
    <w:p w:rsidR="001C1340" w:rsidRDefault="001C1340" w:rsidP="000A71A7">
      <w:pPr>
        <w:tabs>
          <w:tab w:val="left" w:pos="426"/>
          <w:tab w:val="left" w:pos="3976"/>
        </w:tabs>
        <w:ind w:left="0" w:right="-142" w:firstLine="567"/>
        <w:rPr>
          <w:sz w:val="18"/>
          <w:szCs w:val="18"/>
        </w:rPr>
      </w:pPr>
    </w:p>
    <w:p w:rsidR="001C1340" w:rsidRPr="001C1340" w:rsidRDefault="001C1340" w:rsidP="000A71A7">
      <w:pPr>
        <w:tabs>
          <w:tab w:val="left" w:pos="426"/>
          <w:tab w:val="left" w:pos="3976"/>
        </w:tabs>
        <w:ind w:left="0" w:right="-142" w:firstLine="567"/>
        <w:rPr>
          <w:sz w:val="18"/>
          <w:szCs w:val="18"/>
        </w:rPr>
      </w:pPr>
      <w:r w:rsidRPr="001C1340">
        <w:rPr>
          <w:sz w:val="18"/>
          <w:szCs w:val="18"/>
        </w:rPr>
        <w:t xml:space="preserve">О ликвидации казенного учреждения  администрации Хомутовского муниципального образования – администрации сельского поселения </w:t>
      </w:r>
      <w:r w:rsidRPr="001C1340">
        <w:rPr>
          <w:sz w:val="18"/>
          <w:szCs w:val="18"/>
        </w:rPr>
        <w:tab/>
      </w:r>
    </w:p>
    <w:p w:rsidR="001C1340" w:rsidRPr="001C1340" w:rsidRDefault="001C1340" w:rsidP="000A71A7">
      <w:pPr>
        <w:tabs>
          <w:tab w:val="left" w:pos="426"/>
          <w:tab w:val="left" w:pos="3976"/>
        </w:tabs>
        <w:ind w:left="0" w:right="-142" w:firstLine="567"/>
        <w:rPr>
          <w:sz w:val="18"/>
          <w:szCs w:val="18"/>
        </w:rPr>
      </w:pPr>
    </w:p>
    <w:p w:rsidR="001C1340" w:rsidRDefault="001C1340" w:rsidP="000A71A7">
      <w:pPr>
        <w:tabs>
          <w:tab w:val="left" w:pos="426"/>
          <w:tab w:val="left" w:pos="3976"/>
        </w:tabs>
        <w:ind w:left="0" w:right="-142" w:firstLine="567"/>
        <w:rPr>
          <w:sz w:val="18"/>
          <w:szCs w:val="18"/>
        </w:rPr>
      </w:pPr>
      <w:proofErr w:type="gramStart"/>
      <w:r w:rsidRPr="001C1340">
        <w:rPr>
          <w:sz w:val="18"/>
          <w:szCs w:val="18"/>
        </w:rPr>
        <w:t>Руководствуясь статьями 61 - 64 Гражданского кодекса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08 августа 2001 года № 129-ФЗ «О государственной регистрации юридических лиц и индивидуальных предпринимателей», на основании Закона Иркутской области  от 24 октября 2024 года № 83-ОЗ «О преобразовании муниципальных образований, входящих в состав Иркутского районного</w:t>
      </w:r>
      <w:proofErr w:type="gramEnd"/>
      <w:r w:rsidRPr="001C1340">
        <w:rPr>
          <w:sz w:val="18"/>
          <w:szCs w:val="18"/>
        </w:rPr>
        <w:t xml:space="preserve"> муниципального образования путем их объединения»,  35 Устава Хомутовского муниципального образования,  в связи с прекращением полномочий органов местного самоуправления Хомутовского муниципального образования, Дума Хомутовского муниципального образования</w:t>
      </w:r>
    </w:p>
    <w:p w:rsidR="001C1340" w:rsidRPr="001C1340" w:rsidRDefault="001C1340" w:rsidP="000A71A7">
      <w:pPr>
        <w:tabs>
          <w:tab w:val="left" w:pos="426"/>
          <w:tab w:val="left" w:pos="3976"/>
        </w:tabs>
        <w:ind w:left="0" w:right="-142" w:firstLine="567"/>
        <w:rPr>
          <w:sz w:val="18"/>
          <w:szCs w:val="18"/>
        </w:rPr>
      </w:pPr>
    </w:p>
    <w:p w:rsidR="001C1340" w:rsidRDefault="001C1340" w:rsidP="000A71A7">
      <w:pPr>
        <w:tabs>
          <w:tab w:val="left" w:pos="426"/>
          <w:tab w:val="left" w:pos="3976"/>
        </w:tabs>
        <w:ind w:left="0" w:right="-142" w:firstLine="567"/>
        <w:rPr>
          <w:sz w:val="18"/>
          <w:szCs w:val="18"/>
        </w:rPr>
      </w:pPr>
      <w:r w:rsidRPr="001C1340">
        <w:rPr>
          <w:sz w:val="18"/>
          <w:szCs w:val="18"/>
        </w:rPr>
        <w:lastRenderedPageBreak/>
        <w:t>РЕШИЛА:</w:t>
      </w:r>
    </w:p>
    <w:p w:rsidR="001C1340" w:rsidRPr="001C1340" w:rsidRDefault="001C1340" w:rsidP="000A71A7">
      <w:pPr>
        <w:tabs>
          <w:tab w:val="left" w:pos="426"/>
          <w:tab w:val="left" w:pos="3976"/>
        </w:tabs>
        <w:ind w:left="0" w:right="-142" w:firstLine="567"/>
        <w:rPr>
          <w:sz w:val="18"/>
          <w:szCs w:val="18"/>
        </w:rPr>
      </w:pPr>
    </w:p>
    <w:p w:rsidR="001C1340" w:rsidRPr="001C1340" w:rsidRDefault="001C1340" w:rsidP="000A71A7">
      <w:pPr>
        <w:tabs>
          <w:tab w:val="left" w:pos="426"/>
          <w:tab w:val="left" w:pos="3976"/>
        </w:tabs>
        <w:ind w:left="0" w:right="-142" w:firstLine="567"/>
        <w:rPr>
          <w:sz w:val="18"/>
          <w:szCs w:val="18"/>
        </w:rPr>
      </w:pPr>
      <w:r w:rsidRPr="001C1340">
        <w:rPr>
          <w:sz w:val="18"/>
          <w:szCs w:val="18"/>
        </w:rPr>
        <w:t>1. Ликвидировать казенное учреждение  администрацию Хомутовского муниципального образования – администрацию сельского поселения (ОГРН 1053827059560, ИНН/КПП 383201095617/ 382701001), юридический адрес: 664540, Иркутская область, Иркутский район, с. Хомутово, ул. Кирова, д. 7А.</w:t>
      </w:r>
    </w:p>
    <w:p w:rsidR="001C1340" w:rsidRPr="001C1340" w:rsidRDefault="001C1340" w:rsidP="000A71A7">
      <w:pPr>
        <w:tabs>
          <w:tab w:val="left" w:pos="426"/>
          <w:tab w:val="left" w:pos="3976"/>
        </w:tabs>
        <w:ind w:left="0" w:right="-142" w:firstLine="567"/>
        <w:rPr>
          <w:sz w:val="18"/>
          <w:szCs w:val="18"/>
        </w:rPr>
      </w:pPr>
      <w:r w:rsidRPr="001C1340">
        <w:rPr>
          <w:sz w:val="18"/>
          <w:szCs w:val="18"/>
        </w:rPr>
        <w:t>2.  Установить срок ликвидации   администрации Хомутовского муниципального образования до  31 марта 2026 года.</w:t>
      </w:r>
    </w:p>
    <w:p w:rsidR="001C1340" w:rsidRPr="001C1340" w:rsidRDefault="001C1340" w:rsidP="000A71A7">
      <w:pPr>
        <w:tabs>
          <w:tab w:val="left" w:pos="426"/>
          <w:tab w:val="left" w:pos="3976"/>
        </w:tabs>
        <w:ind w:left="0" w:right="-142" w:firstLine="567"/>
        <w:rPr>
          <w:sz w:val="18"/>
          <w:szCs w:val="18"/>
        </w:rPr>
      </w:pPr>
      <w:r w:rsidRPr="001C1340">
        <w:rPr>
          <w:sz w:val="18"/>
          <w:szCs w:val="18"/>
        </w:rPr>
        <w:t xml:space="preserve">3. Установить срок заявления требований кредиторами в течение двух месяцев </w:t>
      </w:r>
      <w:proofErr w:type="gramStart"/>
      <w:r w:rsidRPr="001C1340">
        <w:rPr>
          <w:sz w:val="18"/>
          <w:szCs w:val="18"/>
        </w:rPr>
        <w:t>с даты опубликования</w:t>
      </w:r>
      <w:proofErr w:type="gramEnd"/>
      <w:r w:rsidRPr="001C1340">
        <w:rPr>
          <w:sz w:val="18"/>
          <w:szCs w:val="18"/>
        </w:rPr>
        <w:t xml:space="preserve"> информации о ликвидации  в журнале «Вестник государственной регистрации». Требования предъявляются  по  почтовому адресу:   индекс 664540, Иркутская область, Иркутский район, с. Хомутово, ул. Кирова, д. 7А.</w:t>
      </w:r>
    </w:p>
    <w:p w:rsidR="001C1340" w:rsidRPr="001C1340" w:rsidRDefault="001C1340" w:rsidP="000A71A7">
      <w:pPr>
        <w:tabs>
          <w:tab w:val="left" w:pos="426"/>
          <w:tab w:val="left" w:pos="3976"/>
        </w:tabs>
        <w:ind w:left="0" w:right="-142" w:firstLine="567"/>
        <w:rPr>
          <w:sz w:val="18"/>
          <w:szCs w:val="18"/>
        </w:rPr>
      </w:pPr>
      <w:r w:rsidRPr="001C1340">
        <w:rPr>
          <w:sz w:val="18"/>
          <w:szCs w:val="18"/>
        </w:rPr>
        <w:t xml:space="preserve">4. </w:t>
      </w:r>
      <w:proofErr w:type="gramStart"/>
      <w:r w:rsidRPr="001C1340">
        <w:rPr>
          <w:sz w:val="18"/>
          <w:szCs w:val="18"/>
        </w:rPr>
        <w:t>Полномочия по уведомлению Федеральной налоговой службы о ликвидации,  по уведомлению органов службы занятости о принятии решения о ликвидации и  предстоящем расторжении трудовых договоров с работниками администрации, и публикации в журнале «Вестник государственной регистрации» сообщения о ликвидации и о порядке и сроке заявления требований кредиторами возложить на  Главу администрации Хомутовского муниципального образования.</w:t>
      </w:r>
      <w:proofErr w:type="gramEnd"/>
    </w:p>
    <w:p w:rsidR="001C1340" w:rsidRPr="001C1340" w:rsidRDefault="001C1340" w:rsidP="000A71A7">
      <w:pPr>
        <w:tabs>
          <w:tab w:val="left" w:pos="426"/>
          <w:tab w:val="left" w:pos="3976"/>
        </w:tabs>
        <w:ind w:left="0" w:right="-142" w:firstLine="567"/>
        <w:rPr>
          <w:sz w:val="18"/>
          <w:szCs w:val="18"/>
        </w:rPr>
      </w:pPr>
      <w:r w:rsidRPr="001C1340">
        <w:rPr>
          <w:sz w:val="18"/>
          <w:szCs w:val="18"/>
        </w:rPr>
        <w:t>5. Имущество, оставшееся после проведения ликвидационных процедур, передать вновь образованному  Иркутскому  муниципальному округу Иркутской области.</w:t>
      </w:r>
    </w:p>
    <w:p w:rsidR="001C1340" w:rsidRPr="001C1340" w:rsidRDefault="001C1340" w:rsidP="000A71A7">
      <w:pPr>
        <w:tabs>
          <w:tab w:val="left" w:pos="426"/>
          <w:tab w:val="left" w:pos="3976"/>
        </w:tabs>
        <w:ind w:left="0" w:right="-142" w:firstLine="567"/>
        <w:rPr>
          <w:sz w:val="18"/>
          <w:szCs w:val="18"/>
        </w:rPr>
      </w:pPr>
      <w:r w:rsidRPr="001C1340">
        <w:rPr>
          <w:sz w:val="18"/>
          <w:szCs w:val="18"/>
        </w:rPr>
        <w:t>6. Финансирование расходов, связанных с ликвидацией производить до 31.12.2025 года включительно за счет средств бюджета преобразуемого Хомутовского муниципального образования,  с 01.01.2026 года – за счет средств бюджета вновь образованного  Иркутского  муниципального  округа Иркутской области.</w:t>
      </w:r>
    </w:p>
    <w:p w:rsidR="001C1340" w:rsidRPr="001C1340" w:rsidRDefault="001C1340" w:rsidP="000A71A7">
      <w:pPr>
        <w:tabs>
          <w:tab w:val="left" w:pos="426"/>
          <w:tab w:val="left" w:pos="3976"/>
        </w:tabs>
        <w:ind w:left="0" w:right="-142" w:firstLine="567"/>
        <w:rPr>
          <w:sz w:val="18"/>
          <w:szCs w:val="18"/>
        </w:rPr>
      </w:pPr>
      <w:r w:rsidRPr="001C1340">
        <w:rPr>
          <w:sz w:val="18"/>
          <w:szCs w:val="18"/>
        </w:rPr>
        <w:t>7. Настоящее решение вступает в силу со дня  его принятия.</w:t>
      </w:r>
    </w:p>
    <w:p w:rsidR="001C1340" w:rsidRPr="001C1340" w:rsidRDefault="001C1340" w:rsidP="000A71A7">
      <w:pPr>
        <w:tabs>
          <w:tab w:val="left" w:pos="426"/>
          <w:tab w:val="left" w:pos="3976"/>
        </w:tabs>
        <w:ind w:left="0" w:right="-142" w:firstLine="567"/>
        <w:rPr>
          <w:sz w:val="18"/>
          <w:szCs w:val="18"/>
        </w:rPr>
      </w:pPr>
      <w:r>
        <w:rPr>
          <w:sz w:val="18"/>
          <w:szCs w:val="18"/>
        </w:rPr>
        <w:t xml:space="preserve">8. </w:t>
      </w:r>
      <w:r w:rsidRPr="001C1340">
        <w:rPr>
          <w:sz w:val="18"/>
          <w:szCs w:val="18"/>
        </w:rPr>
        <w:t>Опубликовать настоящее решение в установленном законом порядке.</w:t>
      </w:r>
    </w:p>
    <w:p w:rsidR="001C1340" w:rsidRPr="001C1340" w:rsidRDefault="001C1340" w:rsidP="000A71A7">
      <w:pPr>
        <w:tabs>
          <w:tab w:val="left" w:pos="426"/>
          <w:tab w:val="left" w:pos="3976"/>
        </w:tabs>
        <w:ind w:left="0" w:right="-142" w:firstLine="567"/>
        <w:rPr>
          <w:sz w:val="18"/>
          <w:szCs w:val="18"/>
        </w:rPr>
      </w:pPr>
      <w:r>
        <w:rPr>
          <w:sz w:val="18"/>
          <w:szCs w:val="18"/>
        </w:rPr>
        <w:t xml:space="preserve">9. </w:t>
      </w:r>
      <w:r w:rsidRPr="001C1340">
        <w:rPr>
          <w:sz w:val="18"/>
          <w:szCs w:val="18"/>
        </w:rPr>
        <w:t>Контроль по исполнению данного решения возложить на комиссию по Уставу, Регламенту и депутатской этике Думы Хомутовского муниципального образования.</w:t>
      </w:r>
    </w:p>
    <w:p w:rsidR="001C1340" w:rsidRPr="001C1340" w:rsidRDefault="001C1340" w:rsidP="001C1340">
      <w:pPr>
        <w:tabs>
          <w:tab w:val="left" w:pos="426"/>
          <w:tab w:val="left" w:pos="3976"/>
        </w:tabs>
        <w:ind w:left="0" w:right="-142" w:firstLine="426"/>
        <w:jc w:val="left"/>
        <w:rPr>
          <w:sz w:val="18"/>
          <w:szCs w:val="18"/>
        </w:rPr>
      </w:pPr>
    </w:p>
    <w:p w:rsidR="001C1340" w:rsidRPr="001C1340" w:rsidRDefault="001C1340" w:rsidP="001C1340">
      <w:pPr>
        <w:tabs>
          <w:tab w:val="left" w:pos="426"/>
          <w:tab w:val="left" w:pos="3976"/>
        </w:tabs>
        <w:ind w:left="0" w:right="-142" w:firstLine="426"/>
        <w:jc w:val="left"/>
        <w:rPr>
          <w:sz w:val="18"/>
          <w:szCs w:val="18"/>
        </w:rPr>
      </w:pPr>
      <w:r w:rsidRPr="001C1340">
        <w:rPr>
          <w:sz w:val="18"/>
          <w:szCs w:val="18"/>
        </w:rPr>
        <w:tab/>
        <w:t xml:space="preserve">                                                                           </w:t>
      </w:r>
    </w:p>
    <w:p w:rsidR="001C1340" w:rsidRPr="001C1340" w:rsidRDefault="001C1340" w:rsidP="001C1340">
      <w:pPr>
        <w:tabs>
          <w:tab w:val="left" w:pos="426"/>
          <w:tab w:val="left" w:pos="3976"/>
        </w:tabs>
        <w:ind w:left="0" w:right="-142" w:firstLine="426"/>
        <w:jc w:val="left"/>
        <w:rPr>
          <w:sz w:val="18"/>
          <w:szCs w:val="18"/>
        </w:rPr>
      </w:pPr>
      <w:r w:rsidRPr="001C1340">
        <w:rPr>
          <w:sz w:val="18"/>
          <w:szCs w:val="18"/>
        </w:rPr>
        <w:t xml:space="preserve">Глава  Хомутовского </w:t>
      </w:r>
    </w:p>
    <w:p w:rsidR="000A71A7" w:rsidRDefault="001C1340" w:rsidP="001C1340">
      <w:pPr>
        <w:tabs>
          <w:tab w:val="left" w:pos="426"/>
          <w:tab w:val="left" w:pos="3976"/>
        </w:tabs>
        <w:ind w:left="0" w:right="-142" w:firstLine="426"/>
        <w:jc w:val="left"/>
        <w:rPr>
          <w:sz w:val="18"/>
          <w:szCs w:val="18"/>
        </w:rPr>
      </w:pPr>
      <w:r w:rsidRPr="001C1340">
        <w:rPr>
          <w:sz w:val="18"/>
          <w:szCs w:val="18"/>
        </w:rPr>
        <w:t xml:space="preserve">муниципального  образования                                                           </w:t>
      </w:r>
      <w:proofErr w:type="spellStart"/>
      <w:r w:rsidRPr="001C1340">
        <w:rPr>
          <w:sz w:val="18"/>
          <w:szCs w:val="18"/>
        </w:rPr>
        <w:t>А.В.Иваненко</w:t>
      </w:r>
      <w:proofErr w:type="spellEnd"/>
    </w:p>
    <w:p w:rsidR="000A71A7" w:rsidRDefault="000A71A7" w:rsidP="001C1340">
      <w:pPr>
        <w:tabs>
          <w:tab w:val="left" w:pos="426"/>
          <w:tab w:val="left" w:pos="3976"/>
        </w:tabs>
        <w:ind w:left="0" w:right="-142" w:firstLine="426"/>
        <w:jc w:val="left"/>
        <w:rPr>
          <w:sz w:val="18"/>
          <w:szCs w:val="18"/>
        </w:rPr>
      </w:pPr>
    </w:p>
    <w:p w:rsidR="000A71A7" w:rsidRPr="000A71A7" w:rsidRDefault="000A71A7" w:rsidP="00866A59">
      <w:pPr>
        <w:tabs>
          <w:tab w:val="left" w:pos="426"/>
          <w:tab w:val="left" w:pos="3976"/>
        </w:tabs>
        <w:ind w:right="-142"/>
        <w:jc w:val="left"/>
        <w:rPr>
          <w:sz w:val="18"/>
          <w:szCs w:val="18"/>
        </w:rPr>
      </w:pPr>
    </w:p>
    <w:p w:rsidR="000A71A7" w:rsidRPr="000A71A7" w:rsidRDefault="001C1340" w:rsidP="000A71A7">
      <w:pPr>
        <w:tabs>
          <w:tab w:val="left" w:pos="426"/>
          <w:tab w:val="left" w:pos="3976"/>
        </w:tabs>
        <w:ind w:left="0" w:right="-142" w:firstLine="426"/>
        <w:jc w:val="left"/>
        <w:rPr>
          <w:sz w:val="18"/>
          <w:szCs w:val="18"/>
        </w:rPr>
      </w:pPr>
      <w:r w:rsidRPr="000A71A7">
        <w:rPr>
          <w:sz w:val="18"/>
          <w:szCs w:val="18"/>
        </w:rPr>
        <w:t xml:space="preserve">       </w:t>
      </w:r>
    </w:p>
    <w:p w:rsidR="000A71A7" w:rsidRPr="000A71A7" w:rsidRDefault="000A71A7" w:rsidP="000A71A7">
      <w:pPr>
        <w:tabs>
          <w:tab w:val="left" w:pos="426"/>
          <w:tab w:val="left" w:pos="3976"/>
        </w:tabs>
        <w:ind w:left="0" w:right="-142" w:firstLine="426"/>
        <w:jc w:val="center"/>
        <w:rPr>
          <w:sz w:val="18"/>
          <w:szCs w:val="18"/>
        </w:rPr>
      </w:pPr>
      <w:r w:rsidRPr="000A71A7">
        <w:rPr>
          <w:sz w:val="18"/>
          <w:szCs w:val="18"/>
        </w:rPr>
        <w:t>РОССИЙСКАЯ ФЕДЕРАЦИЯ</w:t>
      </w:r>
    </w:p>
    <w:p w:rsidR="000A71A7" w:rsidRPr="000A71A7" w:rsidRDefault="000A71A7" w:rsidP="000A71A7">
      <w:pPr>
        <w:tabs>
          <w:tab w:val="left" w:pos="426"/>
          <w:tab w:val="left" w:pos="3976"/>
        </w:tabs>
        <w:ind w:left="0" w:right="-142" w:firstLine="426"/>
        <w:jc w:val="center"/>
        <w:rPr>
          <w:sz w:val="18"/>
          <w:szCs w:val="18"/>
        </w:rPr>
      </w:pPr>
      <w:r w:rsidRPr="000A71A7">
        <w:rPr>
          <w:sz w:val="18"/>
          <w:szCs w:val="18"/>
        </w:rPr>
        <w:t>ИРКУТСКАЯ ОБЛАСТЬ   ИРКУТСКИЙ РАЙОН</w:t>
      </w:r>
    </w:p>
    <w:p w:rsidR="000A71A7" w:rsidRPr="000A71A7" w:rsidRDefault="000A71A7" w:rsidP="000A71A7">
      <w:pPr>
        <w:tabs>
          <w:tab w:val="left" w:pos="426"/>
          <w:tab w:val="left" w:pos="3976"/>
        </w:tabs>
        <w:ind w:left="0" w:right="-142" w:firstLine="426"/>
        <w:jc w:val="center"/>
        <w:rPr>
          <w:sz w:val="18"/>
          <w:szCs w:val="18"/>
        </w:rPr>
      </w:pPr>
      <w:r w:rsidRPr="000A71A7">
        <w:rPr>
          <w:sz w:val="18"/>
          <w:szCs w:val="18"/>
        </w:rPr>
        <w:t>ДУМА</w:t>
      </w:r>
    </w:p>
    <w:p w:rsidR="000A71A7" w:rsidRPr="000A71A7" w:rsidRDefault="000A71A7" w:rsidP="000A71A7">
      <w:pPr>
        <w:tabs>
          <w:tab w:val="left" w:pos="426"/>
          <w:tab w:val="left" w:pos="3976"/>
        </w:tabs>
        <w:ind w:left="0" w:right="-142" w:firstLine="426"/>
        <w:jc w:val="center"/>
        <w:rPr>
          <w:sz w:val="18"/>
          <w:szCs w:val="18"/>
        </w:rPr>
      </w:pPr>
      <w:r w:rsidRPr="000A71A7">
        <w:rPr>
          <w:sz w:val="18"/>
          <w:szCs w:val="18"/>
        </w:rPr>
        <w:t>Хомутовского муниципального образования</w:t>
      </w:r>
    </w:p>
    <w:p w:rsidR="000A71A7" w:rsidRPr="000A71A7" w:rsidRDefault="000A71A7" w:rsidP="000A71A7">
      <w:pPr>
        <w:tabs>
          <w:tab w:val="left" w:pos="426"/>
          <w:tab w:val="left" w:pos="3976"/>
        </w:tabs>
        <w:ind w:left="0" w:right="-142" w:firstLine="426"/>
        <w:jc w:val="center"/>
        <w:rPr>
          <w:sz w:val="18"/>
          <w:szCs w:val="18"/>
        </w:rPr>
      </w:pPr>
      <w:r w:rsidRPr="000A71A7">
        <w:rPr>
          <w:sz w:val="18"/>
          <w:szCs w:val="18"/>
        </w:rPr>
        <w:t>Пятый созыв</w:t>
      </w:r>
    </w:p>
    <w:p w:rsidR="000A71A7" w:rsidRPr="000A71A7" w:rsidRDefault="000A71A7" w:rsidP="000A71A7">
      <w:pPr>
        <w:tabs>
          <w:tab w:val="left" w:pos="426"/>
          <w:tab w:val="left" w:pos="3976"/>
        </w:tabs>
        <w:ind w:left="0" w:right="-142" w:firstLine="426"/>
        <w:jc w:val="center"/>
        <w:rPr>
          <w:sz w:val="18"/>
          <w:szCs w:val="18"/>
        </w:rPr>
      </w:pPr>
      <w:r w:rsidRPr="000A71A7">
        <w:rPr>
          <w:sz w:val="18"/>
          <w:szCs w:val="18"/>
        </w:rPr>
        <w:t>Решение</w:t>
      </w:r>
    </w:p>
    <w:p w:rsidR="000A71A7" w:rsidRPr="000A71A7" w:rsidRDefault="000A71A7" w:rsidP="000A71A7">
      <w:pPr>
        <w:tabs>
          <w:tab w:val="left" w:pos="426"/>
          <w:tab w:val="left" w:pos="3976"/>
        </w:tabs>
        <w:ind w:left="0" w:right="-142" w:firstLine="426"/>
        <w:jc w:val="left"/>
        <w:rPr>
          <w:sz w:val="18"/>
          <w:szCs w:val="18"/>
        </w:rPr>
      </w:pPr>
    </w:p>
    <w:p w:rsidR="000A71A7" w:rsidRPr="000A71A7" w:rsidRDefault="000A71A7" w:rsidP="000A71A7">
      <w:pPr>
        <w:tabs>
          <w:tab w:val="left" w:pos="426"/>
          <w:tab w:val="left" w:pos="3976"/>
        </w:tabs>
        <w:ind w:left="0" w:right="-142" w:firstLine="567"/>
        <w:jc w:val="left"/>
        <w:rPr>
          <w:sz w:val="18"/>
          <w:szCs w:val="18"/>
          <w:u w:val="single"/>
        </w:rPr>
      </w:pPr>
    </w:p>
    <w:p w:rsidR="000A71A7" w:rsidRPr="000A71A7" w:rsidRDefault="000A71A7" w:rsidP="000A71A7">
      <w:pPr>
        <w:tabs>
          <w:tab w:val="left" w:pos="426"/>
          <w:tab w:val="left" w:pos="3976"/>
        </w:tabs>
        <w:ind w:left="0" w:right="-142" w:firstLine="567"/>
        <w:jc w:val="left"/>
        <w:rPr>
          <w:sz w:val="18"/>
          <w:szCs w:val="18"/>
          <w:u w:val="single"/>
        </w:rPr>
      </w:pPr>
      <w:r w:rsidRPr="000A71A7">
        <w:rPr>
          <w:sz w:val="18"/>
          <w:szCs w:val="18"/>
          <w:u w:val="single"/>
        </w:rPr>
        <w:t>26.06.2025 № 43-199</w:t>
      </w:r>
      <w:proofErr w:type="gramStart"/>
      <w:r w:rsidRPr="000A71A7">
        <w:rPr>
          <w:sz w:val="18"/>
          <w:szCs w:val="18"/>
          <w:u w:val="single"/>
        </w:rPr>
        <w:t xml:space="preserve"> Д</w:t>
      </w:r>
      <w:proofErr w:type="gramEnd"/>
    </w:p>
    <w:p w:rsidR="001C1340" w:rsidRPr="000A71A7" w:rsidRDefault="000A71A7" w:rsidP="000A71A7">
      <w:pPr>
        <w:tabs>
          <w:tab w:val="left" w:pos="426"/>
          <w:tab w:val="left" w:pos="3976"/>
        </w:tabs>
        <w:ind w:left="0" w:right="-142" w:firstLine="426"/>
        <w:jc w:val="left"/>
        <w:rPr>
          <w:sz w:val="18"/>
          <w:szCs w:val="18"/>
        </w:rPr>
      </w:pPr>
      <w:r w:rsidRPr="000A71A7">
        <w:rPr>
          <w:sz w:val="18"/>
          <w:szCs w:val="18"/>
        </w:rPr>
        <w:t xml:space="preserve">        с. Хомутово</w:t>
      </w:r>
      <w:r w:rsidR="001C1340" w:rsidRPr="000A71A7">
        <w:rPr>
          <w:sz w:val="18"/>
          <w:szCs w:val="18"/>
        </w:rPr>
        <w:t xml:space="preserve">                                           </w:t>
      </w:r>
    </w:p>
    <w:p w:rsidR="001C1340" w:rsidRPr="001C1340" w:rsidRDefault="001C1340" w:rsidP="001C1340">
      <w:pPr>
        <w:tabs>
          <w:tab w:val="left" w:pos="426"/>
          <w:tab w:val="left" w:pos="3976"/>
        </w:tabs>
        <w:ind w:left="0" w:right="-142" w:firstLine="426"/>
        <w:jc w:val="left"/>
        <w:rPr>
          <w:sz w:val="18"/>
          <w:szCs w:val="18"/>
        </w:rPr>
      </w:pPr>
      <w:r w:rsidRPr="001C1340">
        <w:rPr>
          <w:sz w:val="18"/>
          <w:szCs w:val="18"/>
        </w:rPr>
        <w:t xml:space="preserve">                                                                                        </w:t>
      </w:r>
    </w:p>
    <w:p w:rsidR="00866A59" w:rsidRPr="00866A59" w:rsidRDefault="00866A59" w:rsidP="00866A59">
      <w:pPr>
        <w:tabs>
          <w:tab w:val="left" w:pos="426"/>
          <w:tab w:val="left" w:pos="3976"/>
        </w:tabs>
        <w:ind w:left="0" w:right="-142" w:firstLine="426"/>
        <w:jc w:val="left"/>
        <w:rPr>
          <w:sz w:val="18"/>
          <w:szCs w:val="18"/>
        </w:rPr>
      </w:pPr>
      <w:r w:rsidRPr="00866A59">
        <w:rPr>
          <w:sz w:val="18"/>
          <w:szCs w:val="18"/>
        </w:rPr>
        <w:t>О ликвидации казенного учреждения  Думы Хомутовского муниципального образования – Думы сельского поселения</w:t>
      </w:r>
      <w:r w:rsidRPr="00866A59">
        <w:rPr>
          <w:sz w:val="18"/>
          <w:szCs w:val="18"/>
        </w:rPr>
        <w:tab/>
      </w:r>
    </w:p>
    <w:p w:rsidR="00866A59" w:rsidRPr="00866A59" w:rsidRDefault="00866A59" w:rsidP="00866A59">
      <w:pPr>
        <w:tabs>
          <w:tab w:val="left" w:pos="426"/>
          <w:tab w:val="left" w:pos="3976"/>
        </w:tabs>
        <w:ind w:left="0" w:right="-142" w:firstLine="426"/>
        <w:jc w:val="left"/>
        <w:rPr>
          <w:sz w:val="18"/>
          <w:szCs w:val="18"/>
        </w:rPr>
      </w:pPr>
    </w:p>
    <w:p w:rsidR="00866A59" w:rsidRPr="00866A59" w:rsidRDefault="00866A59" w:rsidP="00866A59">
      <w:pPr>
        <w:tabs>
          <w:tab w:val="left" w:pos="426"/>
          <w:tab w:val="left" w:pos="3976"/>
        </w:tabs>
        <w:ind w:left="0" w:right="-142" w:firstLine="426"/>
        <w:jc w:val="left"/>
        <w:rPr>
          <w:sz w:val="18"/>
          <w:szCs w:val="18"/>
        </w:rPr>
      </w:pPr>
      <w:proofErr w:type="gramStart"/>
      <w:r w:rsidRPr="00866A59">
        <w:rPr>
          <w:sz w:val="18"/>
          <w:szCs w:val="18"/>
        </w:rPr>
        <w:t>Руководствуясь статьями 61 - 64 Гражданского кодекса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08 августа 2001 года № 129-ФЗ «О государственной регистрации юридических лиц и индивидуальных предпринимателей», на основании Закона Иркутской области  от 24 октября 2024 года № 83-ОЗ «О преобразовании муниципальных образований, входящих в состав Иркутского районного</w:t>
      </w:r>
      <w:proofErr w:type="gramEnd"/>
      <w:r w:rsidRPr="00866A59">
        <w:rPr>
          <w:sz w:val="18"/>
          <w:szCs w:val="18"/>
        </w:rPr>
        <w:t xml:space="preserve"> муниципального образования путем их объединения»,  35 Устава Хомутовского муниципального образования,  в связи с прекращением полномочий органов местного самоуправления Хомутовского муниципального образования, Дума Хомутовского муниципального образования</w:t>
      </w:r>
    </w:p>
    <w:p w:rsidR="00866A59" w:rsidRPr="00866A59" w:rsidRDefault="00866A59" w:rsidP="00866A59">
      <w:pPr>
        <w:tabs>
          <w:tab w:val="left" w:pos="426"/>
          <w:tab w:val="left" w:pos="3976"/>
        </w:tabs>
        <w:ind w:left="0" w:right="-142" w:firstLine="426"/>
        <w:jc w:val="left"/>
        <w:rPr>
          <w:sz w:val="18"/>
          <w:szCs w:val="18"/>
        </w:rPr>
      </w:pPr>
      <w:r w:rsidRPr="00866A59">
        <w:rPr>
          <w:sz w:val="18"/>
          <w:szCs w:val="18"/>
        </w:rPr>
        <w:t>РЕШИЛА:</w:t>
      </w:r>
    </w:p>
    <w:p w:rsidR="00866A59" w:rsidRPr="00866A59" w:rsidRDefault="00866A59" w:rsidP="00866A59">
      <w:pPr>
        <w:tabs>
          <w:tab w:val="left" w:pos="426"/>
          <w:tab w:val="left" w:pos="3976"/>
        </w:tabs>
        <w:ind w:left="0" w:right="-142" w:firstLine="426"/>
        <w:jc w:val="left"/>
        <w:rPr>
          <w:sz w:val="18"/>
          <w:szCs w:val="18"/>
        </w:rPr>
      </w:pPr>
      <w:r w:rsidRPr="00866A59">
        <w:rPr>
          <w:sz w:val="18"/>
          <w:szCs w:val="18"/>
        </w:rPr>
        <w:t>1. Ликвидировать казенное учреждение  Думу Хомутовского муниципального образования – Думу сельского поселения (ОГРН 1053827059571, ИНН/КПП 3827020778/ 382701001), юридический адрес: 664540, Иркутская область, Иркутский район, с. Хомутово, ул. Кирова, д. 7А.</w:t>
      </w:r>
    </w:p>
    <w:p w:rsidR="00866A59" w:rsidRPr="00866A59" w:rsidRDefault="00866A59" w:rsidP="00866A59">
      <w:pPr>
        <w:tabs>
          <w:tab w:val="left" w:pos="426"/>
          <w:tab w:val="left" w:pos="3976"/>
        </w:tabs>
        <w:ind w:left="0" w:right="-142" w:firstLine="426"/>
        <w:jc w:val="left"/>
        <w:rPr>
          <w:sz w:val="18"/>
          <w:szCs w:val="18"/>
        </w:rPr>
      </w:pPr>
      <w:r w:rsidRPr="00866A59">
        <w:rPr>
          <w:sz w:val="18"/>
          <w:szCs w:val="18"/>
        </w:rPr>
        <w:t>2.  Установить срок ликвидации   администрации Хомутовского муниципального образования до  31 марта 2026 года.</w:t>
      </w:r>
    </w:p>
    <w:p w:rsidR="00866A59" w:rsidRPr="00866A59" w:rsidRDefault="00866A59" w:rsidP="00866A59">
      <w:pPr>
        <w:tabs>
          <w:tab w:val="left" w:pos="426"/>
          <w:tab w:val="left" w:pos="3976"/>
        </w:tabs>
        <w:ind w:left="0" w:right="-142" w:firstLine="426"/>
        <w:jc w:val="left"/>
        <w:rPr>
          <w:sz w:val="18"/>
          <w:szCs w:val="18"/>
        </w:rPr>
      </w:pPr>
      <w:r w:rsidRPr="00866A59">
        <w:rPr>
          <w:sz w:val="18"/>
          <w:szCs w:val="18"/>
        </w:rPr>
        <w:t xml:space="preserve">3. Установить срок заявления требований кредиторами в течение двух месяцев </w:t>
      </w:r>
      <w:proofErr w:type="gramStart"/>
      <w:r w:rsidRPr="00866A59">
        <w:rPr>
          <w:sz w:val="18"/>
          <w:szCs w:val="18"/>
        </w:rPr>
        <w:t>с даты опубликования</w:t>
      </w:r>
      <w:proofErr w:type="gramEnd"/>
      <w:r w:rsidRPr="00866A59">
        <w:rPr>
          <w:sz w:val="18"/>
          <w:szCs w:val="18"/>
        </w:rPr>
        <w:t xml:space="preserve"> информации о ликвидации  в журнале «Вестник государственной регистрации». Требования предъявляются  по  почтовому адресу:   индекс 664540, Иркутская область, Иркутский район, с. Хомутово, ул. Кирова, д. 7А.</w:t>
      </w:r>
    </w:p>
    <w:p w:rsidR="00866A59" w:rsidRPr="00866A59" w:rsidRDefault="00866A59" w:rsidP="00866A59">
      <w:pPr>
        <w:tabs>
          <w:tab w:val="left" w:pos="426"/>
          <w:tab w:val="left" w:pos="3976"/>
        </w:tabs>
        <w:ind w:left="0" w:right="-142" w:firstLine="426"/>
        <w:jc w:val="left"/>
        <w:rPr>
          <w:sz w:val="18"/>
          <w:szCs w:val="18"/>
        </w:rPr>
      </w:pPr>
      <w:r w:rsidRPr="00866A59">
        <w:rPr>
          <w:sz w:val="18"/>
          <w:szCs w:val="18"/>
        </w:rPr>
        <w:t xml:space="preserve">4. </w:t>
      </w:r>
      <w:proofErr w:type="gramStart"/>
      <w:r w:rsidRPr="00866A59">
        <w:rPr>
          <w:sz w:val="18"/>
          <w:szCs w:val="18"/>
        </w:rPr>
        <w:t>Полномочия по уведомлению Федеральной налоговой службы о ликвидации,  по уведомлению органов службы занятости о принятии решения о ликвидации и  предстоящем расторжении трудовых договоров с работниками Думы, и публикации в журнале «Вестник государственной регистрации» сообщения о ликвидации и о порядке и сроке заявления требований кредиторами возложить на  Главу администрации Хомутовского муниципального образования.</w:t>
      </w:r>
      <w:proofErr w:type="gramEnd"/>
    </w:p>
    <w:p w:rsidR="00866A59" w:rsidRPr="00866A59" w:rsidRDefault="00866A59" w:rsidP="00866A59">
      <w:pPr>
        <w:tabs>
          <w:tab w:val="left" w:pos="426"/>
          <w:tab w:val="left" w:pos="3976"/>
        </w:tabs>
        <w:ind w:left="0" w:right="-142" w:firstLine="426"/>
        <w:jc w:val="left"/>
        <w:rPr>
          <w:sz w:val="18"/>
          <w:szCs w:val="18"/>
        </w:rPr>
      </w:pPr>
      <w:r w:rsidRPr="00866A59">
        <w:rPr>
          <w:sz w:val="18"/>
          <w:szCs w:val="18"/>
        </w:rPr>
        <w:t>5. Имущество, оставшееся после проведения ликвидационных процедур, передать вновь образованному  Иркутскому  муниципальному округу Иркутской области.</w:t>
      </w:r>
    </w:p>
    <w:p w:rsidR="00866A59" w:rsidRPr="00866A59" w:rsidRDefault="00866A59" w:rsidP="00866A59">
      <w:pPr>
        <w:tabs>
          <w:tab w:val="left" w:pos="426"/>
          <w:tab w:val="left" w:pos="3976"/>
        </w:tabs>
        <w:ind w:left="0" w:right="-142" w:firstLine="426"/>
        <w:jc w:val="left"/>
        <w:rPr>
          <w:sz w:val="18"/>
          <w:szCs w:val="18"/>
        </w:rPr>
      </w:pPr>
      <w:r w:rsidRPr="00866A59">
        <w:rPr>
          <w:sz w:val="18"/>
          <w:szCs w:val="18"/>
        </w:rPr>
        <w:t>6. Финансирование расходов, связанных с ликвидацией производить до 31.12.2025 года включительно за счет средств бюджета преобразуемого Хомутовского муниципального образования,  с 01.01.2026 года – за счет средств бюджета вновь образованного  Иркутского  муниципального  округа Иркутской области.</w:t>
      </w:r>
    </w:p>
    <w:p w:rsidR="00866A59" w:rsidRPr="00866A59" w:rsidRDefault="00866A59" w:rsidP="00866A59">
      <w:pPr>
        <w:tabs>
          <w:tab w:val="left" w:pos="426"/>
          <w:tab w:val="left" w:pos="3976"/>
        </w:tabs>
        <w:ind w:left="0" w:right="-142" w:firstLine="426"/>
        <w:jc w:val="left"/>
        <w:rPr>
          <w:sz w:val="18"/>
          <w:szCs w:val="18"/>
        </w:rPr>
      </w:pPr>
      <w:r w:rsidRPr="00866A59">
        <w:rPr>
          <w:sz w:val="18"/>
          <w:szCs w:val="18"/>
        </w:rPr>
        <w:t>7. Настоящее решение вступает в силу со дня  его принятия.</w:t>
      </w:r>
    </w:p>
    <w:p w:rsidR="00866A59" w:rsidRPr="00866A59" w:rsidRDefault="00866A59" w:rsidP="00866A59">
      <w:pPr>
        <w:tabs>
          <w:tab w:val="left" w:pos="426"/>
          <w:tab w:val="left" w:pos="3976"/>
        </w:tabs>
        <w:ind w:left="0" w:right="-142" w:firstLine="426"/>
        <w:jc w:val="left"/>
        <w:rPr>
          <w:sz w:val="18"/>
          <w:szCs w:val="18"/>
        </w:rPr>
      </w:pPr>
      <w:r>
        <w:rPr>
          <w:sz w:val="18"/>
          <w:szCs w:val="18"/>
        </w:rPr>
        <w:t xml:space="preserve">8. </w:t>
      </w:r>
      <w:r w:rsidRPr="00866A59">
        <w:rPr>
          <w:sz w:val="18"/>
          <w:szCs w:val="18"/>
        </w:rPr>
        <w:t>Опубликовать настоящее решение в установленном законом порядке.</w:t>
      </w:r>
    </w:p>
    <w:p w:rsidR="00866A59" w:rsidRPr="00866A59" w:rsidRDefault="00866A59" w:rsidP="00866A59">
      <w:pPr>
        <w:tabs>
          <w:tab w:val="left" w:pos="426"/>
          <w:tab w:val="left" w:pos="3976"/>
        </w:tabs>
        <w:ind w:left="0" w:right="-142" w:firstLine="426"/>
        <w:jc w:val="left"/>
        <w:rPr>
          <w:sz w:val="18"/>
          <w:szCs w:val="18"/>
        </w:rPr>
      </w:pPr>
      <w:r>
        <w:rPr>
          <w:sz w:val="18"/>
          <w:szCs w:val="18"/>
        </w:rPr>
        <w:t xml:space="preserve">9. </w:t>
      </w:r>
      <w:r w:rsidRPr="00866A59">
        <w:rPr>
          <w:sz w:val="18"/>
          <w:szCs w:val="18"/>
        </w:rPr>
        <w:t>Контроль по исполнению данного решения возложить на комиссию по Уставу, Регламенту и депутатской этике Думы Хомутовского муниципального образования.</w:t>
      </w:r>
    </w:p>
    <w:p w:rsidR="00866A59" w:rsidRPr="00866A59" w:rsidRDefault="00866A59" w:rsidP="00866A59">
      <w:pPr>
        <w:tabs>
          <w:tab w:val="left" w:pos="426"/>
          <w:tab w:val="left" w:pos="3976"/>
        </w:tabs>
        <w:ind w:left="0" w:right="-142" w:firstLine="426"/>
        <w:jc w:val="left"/>
        <w:rPr>
          <w:sz w:val="18"/>
          <w:szCs w:val="18"/>
        </w:rPr>
      </w:pPr>
    </w:p>
    <w:p w:rsidR="00866A59" w:rsidRPr="00866A59" w:rsidRDefault="00866A59" w:rsidP="00866A59">
      <w:pPr>
        <w:tabs>
          <w:tab w:val="left" w:pos="426"/>
          <w:tab w:val="left" w:pos="3976"/>
        </w:tabs>
        <w:ind w:left="0" w:right="-142" w:firstLine="426"/>
        <w:jc w:val="left"/>
        <w:rPr>
          <w:sz w:val="18"/>
          <w:szCs w:val="18"/>
        </w:rPr>
      </w:pPr>
      <w:r w:rsidRPr="00866A59">
        <w:rPr>
          <w:sz w:val="18"/>
          <w:szCs w:val="18"/>
        </w:rPr>
        <w:tab/>
        <w:t xml:space="preserve">                                                                           </w:t>
      </w:r>
    </w:p>
    <w:p w:rsidR="00866A59" w:rsidRPr="00866A59" w:rsidRDefault="00866A59" w:rsidP="00866A59">
      <w:pPr>
        <w:tabs>
          <w:tab w:val="left" w:pos="426"/>
          <w:tab w:val="left" w:pos="3976"/>
        </w:tabs>
        <w:ind w:left="0" w:right="-142" w:firstLine="426"/>
        <w:jc w:val="left"/>
        <w:rPr>
          <w:i/>
          <w:sz w:val="18"/>
          <w:szCs w:val="18"/>
        </w:rPr>
      </w:pPr>
      <w:r w:rsidRPr="00866A59">
        <w:rPr>
          <w:i/>
          <w:sz w:val="18"/>
          <w:szCs w:val="18"/>
        </w:rPr>
        <w:t xml:space="preserve">Глава  Хомутовского    муниципального  образования                                                           </w:t>
      </w:r>
      <w:proofErr w:type="spellStart"/>
      <w:r w:rsidRPr="00866A59">
        <w:rPr>
          <w:i/>
          <w:sz w:val="18"/>
          <w:szCs w:val="18"/>
        </w:rPr>
        <w:t>А.В.Иваненко</w:t>
      </w:r>
      <w:proofErr w:type="spellEnd"/>
      <w:r w:rsidRPr="00866A59">
        <w:rPr>
          <w:i/>
          <w:sz w:val="18"/>
          <w:szCs w:val="18"/>
        </w:rPr>
        <w:t xml:space="preserve">                                                  </w:t>
      </w:r>
    </w:p>
    <w:p w:rsidR="00866A59" w:rsidRPr="00866A59" w:rsidRDefault="00866A59" w:rsidP="00866A59">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426"/>
        <w:jc w:val="center"/>
        <w:rPr>
          <w:sz w:val="18"/>
          <w:szCs w:val="18"/>
        </w:rPr>
      </w:pPr>
      <w:r w:rsidRPr="007F204F">
        <w:rPr>
          <w:sz w:val="18"/>
          <w:szCs w:val="18"/>
        </w:rPr>
        <w:t>РОССИЙСКАЯ ФЕДЕРАЦИЯ</w:t>
      </w:r>
    </w:p>
    <w:p w:rsidR="007F204F" w:rsidRPr="007F204F" w:rsidRDefault="007F204F" w:rsidP="007F204F">
      <w:pPr>
        <w:tabs>
          <w:tab w:val="left" w:pos="426"/>
          <w:tab w:val="left" w:pos="3976"/>
        </w:tabs>
        <w:ind w:left="0" w:right="-142" w:firstLine="426"/>
        <w:jc w:val="center"/>
        <w:rPr>
          <w:sz w:val="18"/>
          <w:szCs w:val="18"/>
        </w:rPr>
      </w:pPr>
      <w:r w:rsidRPr="007F204F">
        <w:rPr>
          <w:sz w:val="18"/>
          <w:szCs w:val="18"/>
        </w:rPr>
        <w:t>ИРКУТСКАЯ ОБЛАСТЬ   ИРКУТСКИЙ РАЙОН</w:t>
      </w:r>
    </w:p>
    <w:p w:rsidR="007F204F" w:rsidRPr="007F204F" w:rsidRDefault="007F204F" w:rsidP="007F204F">
      <w:pPr>
        <w:tabs>
          <w:tab w:val="left" w:pos="426"/>
          <w:tab w:val="left" w:pos="3976"/>
        </w:tabs>
        <w:ind w:left="0" w:right="-142" w:firstLine="426"/>
        <w:jc w:val="center"/>
        <w:rPr>
          <w:sz w:val="18"/>
          <w:szCs w:val="18"/>
        </w:rPr>
      </w:pPr>
      <w:r w:rsidRPr="007F204F">
        <w:rPr>
          <w:sz w:val="18"/>
          <w:szCs w:val="18"/>
        </w:rPr>
        <w:t>ДУМА</w:t>
      </w:r>
    </w:p>
    <w:p w:rsidR="007F204F" w:rsidRPr="007F204F" w:rsidRDefault="007F204F" w:rsidP="007F204F">
      <w:pPr>
        <w:tabs>
          <w:tab w:val="left" w:pos="426"/>
          <w:tab w:val="left" w:pos="3976"/>
        </w:tabs>
        <w:ind w:left="0" w:right="-142" w:firstLine="426"/>
        <w:jc w:val="center"/>
        <w:rPr>
          <w:sz w:val="18"/>
          <w:szCs w:val="18"/>
        </w:rPr>
      </w:pPr>
      <w:r w:rsidRPr="007F204F">
        <w:rPr>
          <w:sz w:val="18"/>
          <w:szCs w:val="18"/>
        </w:rPr>
        <w:t>Хомутовского муниципального образования</w:t>
      </w:r>
    </w:p>
    <w:p w:rsidR="007F204F" w:rsidRPr="007F204F" w:rsidRDefault="007F204F" w:rsidP="007F204F">
      <w:pPr>
        <w:tabs>
          <w:tab w:val="left" w:pos="426"/>
          <w:tab w:val="left" w:pos="3976"/>
        </w:tabs>
        <w:ind w:left="0" w:right="-142" w:firstLine="426"/>
        <w:jc w:val="center"/>
        <w:rPr>
          <w:sz w:val="18"/>
          <w:szCs w:val="18"/>
        </w:rPr>
      </w:pPr>
      <w:r w:rsidRPr="007F204F">
        <w:rPr>
          <w:sz w:val="18"/>
          <w:szCs w:val="18"/>
        </w:rPr>
        <w:t>Пятый созыв</w:t>
      </w:r>
    </w:p>
    <w:p w:rsidR="007F204F" w:rsidRPr="007F204F" w:rsidRDefault="007F204F" w:rsidP="007F204F">
      <w:pPr>
        <w:tabs>
          <w:tab w:val="left" w:pos="426"/>
          <w:tab w:val="left" w:pos="3976"/>
        </w:tabs>
        <w:ind w:left="0" w:right="-142" w:firstLine="426"/>
        <w:jc w:val="center"/>
        <w:rPr>
          <w:sz w:val="18"/>
          <w:szCs w:val="18"/>
        </w:rPr>
      </w:pPr>
      <w:r w:rsidRPr="007F204F">
        <w:rPr>
          <w:sz w:val="18"/>
          <w:szCs w:val="18"/>
        </w:rPr>
        <w:t>Решение</w:t>
      </w:r>
    </w:p>
    <w:p w:rsidR="007F204F" w:rsidRPr="007F204F" w:rsidRDefault="007F204F" w:rsidP="007F204F">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426"/>
        <w:jc w:val="left"/>
        <w:rPr>
          <w:sz w:val="18"/>
          <w:szCs w:val="18"/>
          <w:u w:val="single"/>
        </w:rPr>
      </w:pPr>
      <w:r w:rsidRPr="007F204F">
        <w:rPr>
          <w:sz w:val="18"/>
          <w:szCs w:val="18"/>
          <w:u w:val="single"/>
        </w:rPr>
        <w:t>26.06.2025 № 43-200</w:t>
      </w:r>
      <w:proofErr w:type="gramStart"/>
      <w:r w:rsidRPr="007F204F">
        <w:rPr>
          <w:sz w:val="18"/>
          <w:szCs w:val="18"/>
          <w:u w:val="single"/>
        </w:rPr>
        <w:t xml:space="preserve"> Д</w:t>
      </w:r>
      <w:proofErr w:type="gramEnd"/>
    </w:p>
    <w:p w:rsidR="007F204F" w:rsidRDefault="007F204F" w:rsidP="007F204F">
      <w:pPr>
        <w:tabs>
          <w:tab w:val="left" w:pos="426"/>
          <w:tab w:val="left" w:pos="3976"/>
        </w:tabs>
        <w:ind w:left="0" w:right="-142" w:firstLine="426"/>
        <w:jc w:val="left"/>
        <w:rPr>
          <w:sz w:val="18"/>
          <w:szCs w:val="18"/>
        </w:rPr>
      </w:pPr>
      <w:r w:rsidRPr="007F204F">
        <w:rPr>
          <w:sz w:val="18"/>
          <w:szCs w:val="18"/>
        </w:rPr>
        <w:t xml:space="preserve">        с. Хомутово </w:t>
      </w:r>
    </w:p>
    <w:p w:rsidR="007F204F" w:rsidRDefault="007F204F" w:rsidP="007F204F">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  О ликвидационной комиссии администрации Хомутовского муниципального образования – администрации сельского поселения</w:t>
      </w:r>
      <w:r w:rsidRPr="007F204F">
        <w:rPr>
          <w:sz w:val="18"/>
          <w:szCs w:val="18"/>
        </w:rPr>
        <w:tab/>
      </w:r>
    </w:p>
    <w:p w:rsidR="007F204F" w:rsidRPr="007F204F" w:rsidRDefault="007F204F" w:rsidP="007F204F">
      <w:pPr>
        <w:tabs>
          <w:tab w:val="left" w:pos="426"/>
          <w:tab w:val="left" w:pos="3976"/>
        </w:tabs>
        <w:ind w:left="0" w:right="-142" w:firstLine="567"/>
        <w:rPr>
          <w:sz w:val="18"/>
          <w:szCs w:val="18"/>
        </w:rPr>
      </w:pPr>
    </w:p>
    <w:p w:rsidR="007F204F" w:rsidRDefault="007F204F" w:rsidP="007F204F">
      <w:pPr>
        <w:tabs>
          <w:tab w:val="left" w:pos="426"/>
          <w:tab w:val="left" w:pos="3976"/>
        </w:tabs>
        <w:ind w:left="0" w:right="-142" w:firstLine="567"/>
        <w:rPr>
          <w:sz w:val="18"/>
          <w:szCs w:val="18"/>
        </w:rPr>
      </w:pPr>
      <w:proofErr w:type="gramStart"/>
      <w:r w:rsidRPr="007F204F">
        <w:rPr>
          <w:sz w:val="18"/>
          <w:szCs w:val="18"/>
        </w:rPr>
        <w:t>Руководствуясь статьями 61 - 64 Гражданского кодекса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08 августа 2001 года № 129-ФЗ «О государственной регистрации юридических лиц и индивидуальных предпринимателей», на основании Закона Иркутской области  от 24 октября 2024 года № 83-ОЗ «О преобразовании муниципальных образований, входящих в состав Иркутского районного</w:t>
      </w:r>
      <w:proofErr w:type="gramEnd"/>
      <w:r w:rsidRPr="007F204F">
        <w:rPr>
          <w:sz w:val="18"/>
          <w:szCs w:val="18"/>
        </w:rPr>
        <w:t xml:space="preserve"> муниципального образования путем их объединения»,  35 Устава Хомутовского муниципального образования,  в связи с прекращением полномочий органов местного самоуправления Хомутовского муниципального образования, Дума Хомутовского муниципального образования</w:t>
      </w:r>
    </w:p>
    <w:p w:rsidR="007F204F" w:rsidRPr="007F204F" w:rsidRDefault="007F204F" w:rsidP="007F204F">
      <w:pPr>
        <w:tabs>
          <w:tab w:val="left" w:pos="426"/>
          <w:tab w:val="left" w:pos="3976"/>
        </w:tabs>
        <w:ind w:left="0" w:right="-142" w:firstLine="567"/>
        <w:rPr>
          <w:sz w:val="18"/>
          <w:szCs w:val="18"/>
        </w:rPr>
      </w:pPr>
    </w:p>
    <w:p w:rsidR="007F204F" w:rsidRDefault="007F204F" w:rsidP="007F204F">
      <w:pPr>
        <w:tabs>
          <w:tab w:val="left" w:pos="426"/>
          <w:tab w:val="left" w:pos="3976"/>
        </w:tabs>
        <w:ind w:left="0" w:right="-142" w:firstLine="567"/>
        <w:rPr>
          <w:sz w:val="18"/>
          <w:szCs w:val="18"/>
        </w:rPr>
      </w:pPr>
      <w:r w:rsidRPr="007F204F">
        <w:rPr>
          <w:sz w:val="18"/>
          <w:szCs w:val="18"/>
        </w:rPr>
        <w:t>РЕШИЛА:</w:t>
      </w:r>
    </w:p>
    <w:p w:rsidR="007F204F" w:rsidRPr="007F204F" w:rsidRDefault="007F204F" w:rsidP="007F204F">
      <w:pPr>
        <w:tabs>
          <w:tab w:val="left" w:pos="426"/>
          <w:tab w:val="left" w:pos="3976"/>
        </w:tabs>
        <w:ind w:left="0" w:right="-142" w:firstLine="567"/>
        <w:rPr>
          <w:sz w:val="18"/>
          <w:szCs w:val="18"/>
        </w:rPr>
      </w:pPr>
    </w:p>
    <w:p w:rsidR="007F204F" w:rsidRPr="007F204F" w:rsidRDefault="007F204F" w:rsidP="007F204F">
      <w:pPr>
        <w:tabs>
          <w:tab w:val="left" w:pos="426"/>
          <w:tab w:val="left" w:pos="3976"/>
        </w:tabs>
        <w:ind w:left="0" w:right="-142" w:firstLine="567"/>
        <w:rPr>
          <w:sz w:val="18"/>
          <w:szCs w:val="18"/>
        </w:rPr>
      </w:pPr>
      <w:r w:rsidRPr="007F204F">
        <w:rPr>
          <w:sz w:val="18"/>
          <w:szCs w:val="18"/>
        </w:rPr>
        <w:t>1. 1. Утвердить:</w:t>
      </w:r>
    </w:p>
    <w:p w:rsidR="007F204F" w:rsidRPr="007F204F" w:rsidRDefault="007F204F" w:rsidP="007F204F">
      <w:pPr>
        <w:tabs>
          <w:tab w:val="left" w:pos="426"/>
          <w:tab w:val="left" w:pos="3976"/>
        </w:tabs>
        <w:ind w:left="0" w:right="-142" w:firstLine="567"/>
        <w:rPr>
          <w:sz w:val="18"/>
          <w:szCs w:val="18"/>
        </w:rPr>
      </w:pPr>
      <w:r w:rsidRPr="007F204F">
        <w:rPr>
          <w:sz w:val="18"/>
          <w:szCs w:val="18"/>
        </w:rPr>
        <w:t>1.1. Положение о ликвидационной комиссии администрации Хомутовского муниципального образования – администрации сельского поселения (дале</w:t>
      </w:r>
      <w:proofErr w:type="gramStart"/>
      <w:r w:rsidRPr="007F204F">
        <w:rPr>
          <w:sz w:val="18"/>
          <w:szCs w:val="18"/>
        </w:rPr>
        <w:t>е-</w:t>
      </w:r>
      <w:proofErr w:type="gramEnd"/>
      <w:r w:rsidRPr="007F204F">
        <w:rPr>
          <w:sz w:val="18"/>
          <w:szCs w:val="18"/>
        </w:rPr>
        <w:t xml:space="preserve"> ликвидационная комиссия) (приложение 1);</w:t>
      </w:r>
    </w:p>
    <w:p w:rsidR="007F204F" w:rsidRPr="007F204F" w:rsidRDefault="007F204F" w:rsidP="007F204F">
      <w:pPr>
        <w:tabs>
          <w:tab w:val="left" w:pos="426"/>
          <w:tab w:val="left" w:pos="3976"/>
        </w:tabs>
        <w:ind w:left="0" w:right="-142" w:firstLine="567"/>
        <w:rPr>
          <w:sz w:val="18"/>
          <w:szCs w:val="18"/>
        </w:rPr>
      </w:pPr>
      <w:r w:rsidRPr="007F204F">
        <w:rPr>
          <w:sz w:val="18"/>
          <w:szCs w:val="18"/>
        </w:rPr>
        <w:t>1.2. Состав ликвидационной комиссии администрации Хомутовского муниципального образования – администрации сельского поселения (приложение  2);</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1.3. План мероприятий по ликвидации администрации Хомутовского муниципального образования – администрации сельского поселения (приложение  3). </w:t>
      </w:r>
    </w:p>
    <w:p w:rsidR="007F204F" w:rsidRPr="007F204F" w:rsidRDefault="007F204F" w:rsidP="007F204F">
      <w:pPr>
        <w:tabs>
          <w:tab w:val="left" w:pos="426"/>
          <w:tab w:val="left" w:pos="3976"/>
        </w:tabs>
        <w:ind w:left="0" w:right="-142" w:firstLine="567"/>
        <w:rPr>
          <w:sz w:val="18"/>
          <w:szCs w:val="18"/>
        </w:rPr>
      </w:pPr>
      <w:r w:rsidRPr="007F204F">
        <w:rPr>
          <w:sz w:val="18"/>
          <w:szCs w:val="18"/>
        </w:rPr>
        <w:t>2. Установить, что со дня назначения ликвидационной комиссии  к ней переходят полномочия по управлению делами ликвидируемого юридического лица.</w:t>
      </w:r>
    </w:p>
    <w:p w:rsidR="007F204F" w:rsidRPr="007F204F" w:rsidRDefault="007F204F" w:rsidP="007F204F">
      <w:pPr>
        <w:tabs>
          <w:tab w:val="left" w:pos="426"/>
          <w:tab w:val="left" w:pos="3976"/>
        </w:tabs>
        <w:ind w:left="0" w:right="-142" w:firstLine="567"/>
        <w:rPr>
          <w:sz w:val="18"/>
          <w:szCs w:val="18"/>
        </w:rPr>
      </w:pPr>
      <w:r w:rsidRPr="007F204F">
        <w:rPr>
          <w:sz w:val="18"/>
          <w:szCs w:val="18"/>
        </w:rPr>
        <w:t>3. Ликвидационной комиссии осуществить в соответствии с законодательством Российской Федерации юридические и организационные мероприятия, связанные с ликвидацией администрации Хомутовского муниципального образования – администрации сельского поселения  ( дале</w:t>
      </w:r>
      <w:proofErr w:type="gramStart"/>
      <w:r w:rsidRPr="007F204F">
        <w:rPr>
          <w:sz w:val="18"/>
          <w:szCs w:val="18"/>
        </w:rPr>
        <w:t>е-</w:t>
      </w:r>
      <w:proofErr w:type="gramEnd"/>
      <w:r w:rsidRPr="007F204F">
        <w:rPr>
          <w:sz w:val="18"/>
          <w:szCs w:val="18"/>
        </w:rPr>
        <w:t xml:space="preserve"> ликвидируемое юридическое лицо) в порядке и сроки, установленные Планом мероприятий по ликвидации.</w:t>
      </w:r>
    </w:p>
    <w:p w:rsidR="007F204F" w:rsidRPr="007F204F" w:rsidRDefault="007F204F" w:rsidP="007F204F">
      <w:pPr>
        <w:tabs>
          <w:tab w:val="left" w:pos="426"/>
          <w:tab w:val="left" w:pos="3976"/>
        </w:tabs>
        <w:ind w:left="0" w:right="-142" w:firstLine="567"/>
        <w:rPr>
          <w:sz w:val="18"/>
          <w:szCs w:val="18"/>
        </w:rPr>
      </w:pPr>
      <w:r w:rsidRPr="007F204F">
        <w:rPr>
          <w:sz w:val="18"/>
          <w:szCs w:val="18"/>
        </w:rPr>
        <w:t>4. Разрешить ликвидационной комиссии использовать печати и штампы ликвидируемого юридического лица.</w:t>
      </w:r>
    </w:p>
    <w:p w:rsidR="007F204F" w:rsidRPr="007F204F" w:rsidRDefault="007F204F" w:rsidP="007F204F">
      <w:pPr>
        <w:tabs>
          <w:tab w:val="left" w:pos="426"/>
          <w:tab w:val="left" w:pos="3976"/>
        </w:tabs>
        <w:ind w:left="0" w:right="-142" w:firstLine="567"/>
        <w:rPr>
          <w:sz w:val="18"/>
          <w:szCs w:val="18"/>
        </w:rPr>
      </w:pPr>
      <w:r w:rsidRPr="007F204F">
        <w:rPr>
          <w:sz w:val="18"/>
          <w:szCs w:val="18"/>
        </w:rPr>
        <w:t>5. Наделить Председателя ликвидационной комиссии правом подписи банковских, финансовых, казначейских документов, промежуточного ликвидационного баланса, ликвидационного баланса,  перечня имущества,  передаваемого вновь образованному  Иркутскому муниципальному округу Иркутской области,  и других документов, создаваемых в процессе ликвидации, в соответствии с законодательством Российской Федерации.</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6. Наделить Председателя ликвидационной комиссии полномочиями по изданию распоряжений по вопросам, связанным с проведением мероприятий по ликвидации, а с момента досрочного прекращения полномочий Главы преобразуемого Хомутовского муниципального образования (Главы администрации)  – полномочиями по принятию правовых актов администрации Хомутовского муниципального образования – администрации сельского поселения образования как органа местного самоуправления и подписанию решений Думы Хомутовского муниципального образования </w:t>
      </w:r>
      <w:proofErr w:type="gramStart"/>
      <w:r w:rsidRPr="007F204F">
        <w:rPr>
          <w:sz w:val="18"/>
          <w:szCs w:val="18"/>
        </w:rPr>
        <w:t xml:space="preserve">( </w:t>
      </w:r>
      <w:proofErr w:type="gramEnd"/>
      <w:r w:rsidRPr="007F204F">
        <w:rPr>
          <w:sz w:val="18"/>
          <w:szCs w:val="18"/>
        </w:rPr>
        <w:t xml:space="preserve">до прекращения полномочий указанных органов местного самоуправления  в связи с формированием органов местного самоуправления вновь образованного  Иркутского  муниципального округа Иркутской области). </w:t>
      </w:r>
    </w:p>
    <w:p w:rsidR="007F204F" w:rsidRPr="007F204F" w:rsidRDefault="007F204F" w:rsidP="007F204F">
      <w:pPr>
        <w:tabs>
          <w:tab w:val="left" w:pos="426"/>
          <w:tab w:val="left" w:pos="3976"/>
        </w:tabs>
        <w:ind w:left="0" w:right="-142" w:firstLine="567"/>
        <w:rPr>
          <w:sz w:val="18"/>
          <w:szCs w:val="18"/>
        </w:rPr>
      </w:pPr>
      <w:r w:rsidRPr="007F204F">
        <w:rPr>
          <w:sz w:val="18"/>
          <w:szCs w:val="18"/>
        </w:rPr>
        <w:t>7. Финансирование расходов по оплате Председателю ликвидационной комиссии по гражданско-правовому договору производить до 31.12.2025 года включительно за счет средств бюджета преобразуемого Хомутовского муниципального образования, с 01.01.2026 года – за счет средств бюджета вновь образованного  Иркутского  муниципального  округа Иркутской области.</w:t>
      </w:r>
    </w:p>
    <w:p w:rsidR="007F204F" w:rsidRPr="007F204F" w:rsidRDefault="007F204F" w:rsidP="007F204F">
      <w:pPr>
        <w:tabs>
          <w:tab w:val="left" w:pos="426"/>
          <w:tab w:val="left" w:pos="3976"/>
        </w:tabs>
        <w:ind w:left="0" w:right="-142" w:firstLine="567"/>
        <w:rPr>
          <w:sz w:val="18"/>
          <w:szCs w:val="18"/>
        </w:rPr>
      </w:pPr>
      <w:r w:rsidRPr="007F204F">
        <w:rPr>
          <w:sz w:val="18"/>
          <w:szCs w:val="18"/>
        </w:rPr>
        <w:t>8. Настоящее решение вступает в силу со дня  его принятия.</w:t>
      </w:r>
    </w:p>
    <w:p w:rsidR="007F204F" w:rsidRPr="007F204F" w:rsidRDefault="007F204F" w:rsidP="007F204F">
      <w:pPr>
        <w:tabs>
          <w:tab w:val="left" w:pos="426"/>
          <w:tab w:val="left" w:pos="3976"/>
        </w:tabs>
        <w:ind w:left="0" w:right="-142" w:firstLine="567"/>
        <w:rPr>
          <w:sz w:val="18"/>
          <w:szCs w:val="18"/>
        </w:rPr>
      </w:pPr>
      <w:r>
        <w:rPr>
          <w:sz w:val="18"/>
          <w:szCs w:val="18"/>
        </w:rPr>
        <w:t xml:space="preserve">9. </w:t>
      </w:r>
      <w:r w:rsidRPr="007F204F">
        <w:rPr>
          <w:sz w:val="18"/>
          <w:szCs w:val="18"/>
        </w:rPr>
        <w:t>Опубликовать настоящее решение в установленном законом порядке.</w:t>
      </w:r>
    </w:p>
    <w:p w:rsidR="007F204F" w:rsidRPr="007F204F" w:rsidRDefault="007F204F" w:rsidP="007F204F">
      <w:pPr>
        <w:tabs>
          <w:tab w:val="left" w:pos="426"/>
          <w:tab w:val="left" w:pos="3976"/>
        </w:tabs>
        <w:ind w:left="0" w:right="-142" w:firstLine="567"/>
        <w:rPr>
          <w:sz w:val="18"/>
          <w:szCs w:val="18"/>
        </w:rPr>
      </w:pPr>
      <w:r>
        <w:rPr>
          <w:sz w:val="18"/>
          <w:szCs w:val="18"/>
        </w:rPr>
        <w:t xml:space="preserve">10. </w:t>
      </w:r>
      <w:r w:rsidRPr="007F204F">
        <w:rPr>
          <w:sz w:val="18"/>
          <w:szCs w:val="18"/>
        </w:rPr>
        <w:t>Контроль по исполнению данного решения возложить на комиссию по Уставу, Регламенту и депутатской этике Думы Хомутовского муниципального образования.</w:t>
      </w:r>
    </w:p>
    <w:p w:rsidR="007F204F" w:rsidRPr="007F204F" w:rsidRDefault="007F204F" w:rsidP="007F204F">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ab/>
        <w:t xml:space="preserve">                                                                           </w:t>
      </w:r>
    </w:p>
    <w:p w:rsidR="007F204F" w:rsidRPr="007F204F" w:rsidRDefault="007F204F" w:rsidP="007F204F">
      <w:pPr>
        <w:tabs>
          <w:tab w:val="left" w:pos="426"/>
          <w:tab w:val="left" w:pos="3976"/>
        </w:tabs>
        <w:ind w:left="0" w:right="-142" w:firstLine="426"/>
        <w:jc w:val="left"/>
        <w:rPr>
          <w:i/>
          <w:sz w:val="18"/>
          <w:szCs w:val="18"/>
        </w:rPr>
      </w:pPr>
      <w:r w:rsidRPr="007F204F">
        <w:rPr>
          <w:i/>
          <w:sz w:val="18"/>
          <w:szCs w:val="18"/>
        </w:rPr>
        <w:t xml:space="preserve">Глава  Хомутовского   муниципального  образования                                                           </w:t>
      </w:r>
      <w:proofErr w:type="spellStart"/>
      <w:r w:rsidRPr="007F204F">
        <w:rPr>
          <w:i/>
          <w:sz w:val="18"/>
          <w:szCs w:val="18"/>
        </w:rPr>
        <w:t>А.В.Иваненко</w:t>
      </w:r>
      <w:proofErr w:type="spellEnd"/>
      <w:r w:rsidRPr="007F204F">
        <w:rPr>
          <w:i/>
          <w:sz w:val="18"/>
          <w:szCs w:val="18"/>
        </w:rPr>
        <w:t xml:space="preserve">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                                                                                        </w:t>
      </w:r>
    </w:p>
    <w:p w:rsidR="007F204F" w:rsidRPr="007F204F" w:rsidRDefault="007F204F" w:rsidP="007F204F">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426"/>
        <w:jc w:val="left"/>
        <w:rPr>
          <w:sz w:val="18"/>
          <w:szCs w:val="18"/>
        </w:rPr>
      </w:pPr>
    </w:p>
    <w:p w:rsidR="007F204F" w:rsidRDefault="007F204F" w:rsidP="007F204F">
      <w:pPr>
        <w:tabs>
          <w:tab w:val="left" w:pos="426"/>
          <w:tab w:val="left" w:pos="3976"/>
        </w:tabs>
        <w:ind w:left="0" w:right="-142" w:firstLine="426"/>
        <w:jc w:val="left"/>
        <w:rPr>
          <w:sz w:val="18"/>
          <w:szCs w:val="18"/>
        </w:rPr>
      </w:pPr>
    </w:p>
    <w:p w:rsidR="007F204F" w:rsidRDefault="007F204F" w:rsidP="007F204F">
      <w:pPr>
        <w:tabs>
          <w:tab w:val="left" w:pos="426"/>
          <w:tab w:val="left" w:pos="3976"/>
        </w:tabs>
        <w:ind w:left="0" w:right="-142" w:firstLine="426"/>
        <w:jc w:val="left"/>
        <w:rPr>
          <w:sz w:val="18"/>
          <w:szCs w:val="18"/>
        </w:rPr>
      </w:pPr>
    </w:p>
    <w:p w:rsidR="007F204F" w:rsidRDefault="007F204F" w:rsidP="007F204F">
      <w:pPr>
        <w:tabs>
          <w:tab w:val="left" w:pos="426"/>
          <w:tab w:val="left" w:pos="3976"/>
        </w:tabs>
        <w:ind w:left="0" w:right="-142" w:firstLine="426"/>
        <w:jc w:val="left"/>
        <w:rPr>
          <w:sz w:val="18"/>
          <w:szCs w:val="18"/>
        </w:rPr>
      </w:pPr>
    </w:p>
    <w:p w:rsidR="007F204F" w:rsidRDefault="007F204F" w:rsidP="007F204F">
      <w:pPr>
        <w:tabs>
          <w:tab w:val="left" w:pos="426"/>
          <w:tab w:val="left" w:pos="3976"/>
        </w:tabs>
        <w:ind w:left="0" w:right="-142" w:firstLine="426"/>
        <w:jc w:val="left"/>
        <w:rPr>
          <w:sz w:val="18"/>
          <w:szCs w:val="18"/>
        </w:rPr>
      </w:pPr>
    </w:p>
    <w:p w:rsidR="007F204F" w:rsidRDefault="007F204F" w:rsidP="007F204F">
      <w:pPr>
        <w:tabs>
          <w:tab w:val="left" w:pos="426"/>
          <w:tab w:val="left" w:pos="3976"/>
        </w:tabs>
        <w:ind w:left="0" w:right="-142" w:firstLine="426"/>
        <w:jc w:val="left"/>
        <w:rPr>
          <w:sz w:val="18"/>
          <w:szCs w:val="18"/>
        </w:rPr>
      </w:pPr>
    </w:p>
    <w:p w:rsidR="007F204F" w:rsidRDefault="007F204F" w:rsidP="007F204F">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426"/>
        <w:jc w:val="right"/>
        <w:rPr>
          <w:sz w:val="18"/>
          <w:szCs w:val="18"/>
        </w:rPr>
      </w:pPr>
      <w:r w:rsidRPr="007F204F">
        <w:rPr>
          <w:sz w:val="18"/>
          <w:szCs w:val="18"/>
        </w:rPr>
        <w:t>Приложение  1</w:t>
      </w:r>
    </w:p>
    <w:p w:rsidR="007F204F" w:rsidRPr="007F204F" w:rsidRDefault="007F204F" w:rsidP="007F204F">
      <w:pPr>
        <w:tabs>
          <w:tab w:val="left" w:pos="426"/>
          <w:tab w:val="left" w:pos="3976"/>
        </w:tabs>
        <w:ind w:left="0" w:right="-142" w:firstLine="426"/>
        <w:jc w:val="right"/>
        <w:rPr>
          <w:sz w:val="18"/>
          <w:szCs w:val="18"/>
        </w:rPr>
      </w:pPr>
      <w:r w:rsidRPr="007F204F">
        <w:rPr>
          <w:sz w:val="18"/>
          <w:szCs w:val="18"/>
        </w:rPr>
        <w:t xml:space="preserve">к решению Думы Хомутовского </w:t>
      </w:r>
    </w:p>
    <w:p w:rsidR="007F204F" w:rsidRPr="007F204F" w:rsidRDefault="007F204F" w:rsidP="007F204F">
      <w:pPr>
        <w:tabs>
          <w:tab w:val="left" w:pos="426"/>
          <w:tab w:val="left" w:pos="3976"/>
        </w:tabs>
        <w:ind w:left="0" w:right="-142" w:firstLine="426"/>
        <w:jc w:val="right"/>
        <w:rPr>
          <w:sz w:val="18"/>
          <w:szCs w:val="18"/>
        </w:rPr>
      </w:pPr>
      <w:r w:rsidRPr="007F204F">
        <w:rPr>
          <w:sz w:val="18"/>
          <w:szCs w:val="18"/>
        </w:rPr>
        <w:t>муниципального образования</w:t>
      </w:r>
    </w:p>
    <w:p w:rsidR="007F204F" w:rsidRPr="007F204F" w:rsidRDefault="007F204F" w:rsidP="007F204F">
      <w:pPr>
        <w:tabs>
          <w:tab w:val="left" w:pos="426"/>
          <w:tab w:val="left" w:pos="3976"/>
        </w:tabs>
        <w:ind w:left="0" w:right="-142" w:firstLine="426"/>
        <w:jc w:val="right"/>
        <w:rPr>
          <w:sz w:val="18"/>
          <w:szCs w:val="18"/>
        </w:rPr>
      </w:pPr>
      <w:r w:rsidRPr="007F204F">
        <w:rPr>
          <w:sz w:val="18"/>
          <w:szCs w:val="18"/>
        </w:rPr>
        <w:t xml:space="preserve">от </w:t>
      </w:r>
      <w:r>
        <w:rPr>
          <w:sz w:val="18"/>
          <w:szCs w:val="18"/>
        </w:rPr>
        <w:t>26.06.2025</w:t>
      </w:r>
      <w:r w:rsidRPr="007F204F">
        <w:rPr>
          <w:sz w:val="18"/>
          <w:szCs w:val="18"/>
        </w:rPr>
        <w:t xml:space="preserve"> года № </w:t>
      </w:r>
      <w:r>
        <w:rPr>
          <w:sz w:val="18"/>
          <w:szCs w:val="18"/>
        </w:rPr>
        <w:t>43-200Д</w:t>
      </w:r>
    </w:p>
    <w:p w:rsidR="007F204F" w:rsidRPr="007F204F" w:rsidRDefault="007F204F" w:rsidP="007F204F">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426"/>
        <w:jc w:val="center"/>
        <w:rPr>
          <w:sz w:val="18"/>
          <w:szCs w:val="18"/>
        </w:rPr>
      </w:pPr>
      <w:r w:rsidRPr="007F204F">
        <w:rPr>
          <w:sz w:val="18"/>
          <w:szCs w:val="18"/>
        </w:rPr>
        <w:t>ПОЛОЖЕНИЕ</w:t>
      </w:r>
    </w:p>
    <w:p w:rsidR="007F204F" w:rsidRPr="007F204F" w:rsidRDefault="007F204F" w:rsidP="007F204F">
      <w:pPr>
        <w:tabs>
          <w:tab w:val="left" w:pos="426"/>
          <w:tab w:val="left" w:pos="3976"/>
        </w:tabs>
        <w:ind w:left="0" w:right="-142" w:firstLine="426"/>
        <w:jc w:val="center"/>
        <w:rPr>
          <w:sz w:val="18"/>
          <w:szCs w:val="18"/>
        </w:rPr>
      </w:pPr>
      <w:r w:rsidRPr="007F204F">
        <w:rPr>
          <w:sz w:val="18"/>
          <w:szCs w:val="18"/>
        </w:rPr>
        <w:t>о ликвидационной комиссии администрации Хомутовского муниципального образования – администрации сельского поселения</w:t>
      </w:r>
    </w:p>
    <w:p w:rsidR="007F204F" w:rsidRPr="007F204F" w:rsidRDefault="007F204F" w:rsidP="007F204F">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1. Общие положения </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1.1. </w:t>
      </w:r>
      <w:proofErr w:type="gramStart"/>
      <w:r w:rsidRPr="007F204F">
        <w:rPr>
          <w:sz w:val="18"/>
          <w:szCs w:val="18"/>
        </w:rPr>
        <w:t>Настоящее Положение разработано в соответствии с Гражданским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на основании Закона Иркутской области от 24 октября 2024 года № 83-ОЗ «О преобразовании муниципальных образований, входящих в состав Иркутского районного муниципального образования путем их объединения».</w:t>
      </w:r>
      <w:proofErr w:type="gramEnd"/>
    </w:p>
    <w:p w:rsidR="007F204F" w:rsidRPr="007F204F" w:rsidRDefault="007F204F" w:rsidP="007F204F">
      <w:pPr>
        <w:tabs>
          <w:tab w:val="left" w:pos="426"/>
          <w:tab w:val="left" w:pos="3976"/>
        </w:tabs>
        <w:ind w:left="0" w:right="-142" w:firstLine="567"/>
        <w:rPr>
          <w:sz w:val="18"/>
          <w:szCs w:val="18"/>
        </w:rPr>
      </w:pPr>
      <w:r w:rsidRPr="007F204F">
        <w:rPr>
          <w:sz w:val="18"/>
          <w:szCs w:val="18"/>
        </w:rPr>
        <w:t>1.2. Настоящее Положение определяет порядок формирования ликвидационной комиссии администрации Хомутовского муниципального образования – администрации сельского поселения (далее – ликвидационная комиссия, ликвидируемое юридическое лицо,  преобразуемое  муниципальное образование), ее функции, порядок работы и принятия решений, а также правовой статус членов комисс</w:t>
      </w:r>
      <w:proofErr w:type="gramStart"/>
      <w:r w:rsidRPr="007F204F">
        <w:rPr>
          <w:sz w:val="18"/>
          <w:szCs w:val="18"/>
        </w:rPr>
        <w:t>ии и ее</w:t>
      </w:r>
      <w:proofErr w:type="gramEnd"/>
      <w:r w:rsidRPr="007F204F">
        <w:rPr>
          <w:sz w:val="18"/>
          <w:szCs w:val="18"/>
        </w:rPr>
        <w:t xml:space="preserve"> Председателя. </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1.3. Ликвидационная комиссия – уполномоченные лица  преобразуемого  муниципального образования,  обеспечивающие реализацию полномочий по управлению делами ликвидируемого юридического лица  в течение всего периода его  ликвидации. </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1.4. </w:t>
      </w:r>
      <w:proofErr w:type="gramStart"/>
      <w:r w:rsidRPr="007F204F">
        <w:rPr>
          <w:sz w:val="18"/>
          <w:szCs w:val="18"/>
        </w:rPr>
        <w:t xml:space="preserve">Ликвидация считается завершенной, а ликвидируемое юридическое лицо  прекратившим существование после внесения об этом записи в Единый государственный реестр юридических лиц в порядке, установленном Федеральным законом от 08 августа 2001 года № 129-ФЗ «О государственной регистрации юридических лиц и индивидуальных предпринимателей». </w:t>
      </w:r>
      <w:proofErr w:type="gramEnd"/>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2. Формирование ликвидационной комиссии </w:t>
      </w:r>
    </w:p>
    <w:p w:rsidR="007F204F" w:rsidRPr="007F204F" w:rsidRDefault="007F204F" w:rsidP="007F204F">
      <w:pPr>
        <w:tabs>
          <w:tab w:val="left" w:pos="426"/>
          <w:tab w:val="left" w:pos="3976"/>
        </w:tabs>
        <w:ind w:left="0" w:right="-142" w:firstLine="567"/>
        <w:rPr>
          <w:sz w:val="18"/>
          <w:szCs w:val="18"/>
        </w:rPr>
      </w:pPr>
      <w:r w:rsidRPr="007F204F">
        <w:rPr>
          <w:sz w:val="18"/>
          <w:szCs w:val="18"/>
        </w:rPr>
        <w:t>2.1. Решением Думы Хомутовского муниципального образования  назначается персональный состав ликвидационной комиссии, в том числе ее Председатель и секретарь. Председателем ликвидационной  комиссии  назначается Глава преобразуемого муниципального образования (Глава администрации).</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       С момента прекращения полномочий Главы преобразуемого муниципального образования (Главы администрации) в связи  с вступлением в должность Мэра вновь образованного  Иркутского муниципального округа Иркутской области  Председатель ликвидационной комиссии продолжает исполнять свои  полномочия на основании гражданско-правового договора, подписанного заместителем председателя Думы преобразуемого муниципального образования.  Гражданско-правовой договор заключается на срок до назначения руководителя территориального органа администрации Иркутского муниципального органа на территории преобразуемого муниципального образования. </w:t>
      </w:r>
    </w:p>
    <w:p w:rsidR="007F204F" w:rsidRPr="007F204F" w:rsidRDefault="007F204F" w:rsidP="007F204F">
      <w:pPr>
        <w:tabs>
          <w:tab w:val="left" w:pos="426"/>
          <w:tab w:val="left" w:pos="3976"/>
        </w:tabs>
        <w:ind w:left="0" w:right="-142" w:firstLine="567"/>
        <w:rPr>
          <w:sz w:val="18"/>
          <w:szCs w:val="18"/>
        </w:rPr>
      </w:pPr>
      <w:r w:rsidRPr="007F204F">
        <w:rPr>
          <w:sz w:val="18"/>
          <w:szCs w:val="18"/>
        </w:rPr>
        <w:t>2.2. С момента назначения ликвидационной комиссии к ней переходят полномочия по управлению делами ликвидируемого юридического лица.</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2.3. Ликвидационная комиссия от имени ликвидируемого юридического лица выступает в суде по вопросам, связанным с ликвидацией. </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2.4. Ликвидационная комиссия обязана действовать добросовестно и разумно. </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3. Функции ликвидационной комиссии </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3.1. С целью осуществления полномочий по управлению делами ликвидируемого юридического лица в течение всего периода его ликвидации, на ликвидационную комиссию возлагаются следующие функции: </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3.1.1. В сфере правового обеспечения: организация юридического сопровождения деятельности, проведение правой экспертизы актов, принимаемых ликвидационной комиссией; </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3.1.2. В сфере документационного обеспечения: координация документационного обеспечения, подготовки к передаче документов вновь образованному Иркутскому муниципальному округу Иркутской области, формирование архивных фондов; </w:t>
      </w:r>
    </w:p>
    <w:p w:rsidR="007F204F" w:rsidRPr="007F204F" w:rsidRDefault="007F204F" w:rsidP="007F204F">
      <w:pPr>
        <w:tabs>
          <w:tab w:val="left" w:pos="426"/>
          <w:tab w:val="left" w:pos="3976"/>
        </w:tabs>
        <w:ind w:left="0" w:right="-142" w:firstLine="567"/>
        <w:rPr>
          <w:sz w:val="18"/>
          <w:szCs w:val="18"/>
        </w:rPr>
      </w:pPr>
      <w:r w:rsidRPr="007F204F">
        <w:rPr>
          <w:sz w:val="18"/>
          <w:szCs w:val="18"/>
        </w:rPr>
        <w:t>3.1.3. В сфере бюджетных отношений обеспечивает реализацию бюджетных полномочий ликвидируемого юридического лица.</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3.1.4. В сфере кадрового обеспечения: администрирование процессов и документооборота по учету и движению кадров, представлению документов по персоналу в государственные органы и иные организации. </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3.2. При исполнении функций ликвидационная комиссия руководствуется действующим законодательством, планом мероприятий по ликвидации и настоящим Положением. </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4. Порядок работы ликвидационной комиссии </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4.1. Ликвидационная комиссия обеспечивает реализацию полномочий по управлению делами ликвидируемого юридического лица преобразуемого муниципального образования в течение всего периода его ликвидации согласно плану ликвидационных мероприятий и действующему законодательству. </w:t>
      </w:r>
    </w:p>
    <w:p w:rsidR="007F204F" w:rsidRPr="007F204F" w:rsidRDefault="007F204F" w:rsidP="007F204F">
      <w:pPr>
        <w:tabs>
          <w:tab w:val="left" w:pos="426"/>
          <w:tab w:val="left" w:pos="3976"/>
        </w:tabs>
        <w:ind w:left="0" w:right="-142" w:firstLine="567"/>
        <w:rPr>
          <w:sz w:val="18"/>
          <w:szCs w:val="18"/>
        </w:rPr>
      </w:pPr>
      <w:r w:rsidRPr="007F204F">
        <w:rPr>
          <w:sz w:val="18"/>
          <w:szCs w:val="18"/>
        </w:rPr>
        <w:t xml:space="preserve">4.2. Ликвидационная комиссия решает все вопросы на своих заседаниях. </w:t>
      </w:r>
    </w:p>
    <w:p w:rsidR="007F204F" w:rsidRPr="007F204F" w:rsidRDefault="007F204F" w:rsidP="007F204F">
      <w:pPr>
        <w:tabs>
          <w:tab w:val="left" w:pos="426"/>
          <w:tab w:val="left" w:pos="3976"/>
        </w:tabs>
        <w:ind w:left="0" w:right="-142" w:firstLine="567"/>
        <w:rPr>
          <w:sz w:val="18"/>
          <w:szCs w:val="18"/>
        </w:rPr>
      </w:pPr>
      <w:r>
        <w:rPr>
          <w:sz w:val="18"/>
          <w:szCs w:val="18"/>
        </w:rPr>
        <w:t>4.3.</w:t>
      </w:r>
      <w:r w:rsidRPr="007F204F">
        <w:rPr>
          <w:sz w:val="18"/>
          <w:szCs w:val="18"/>
        </w:rPr>
        <w:t>Заседание ликвидационной комиссии является правомочным, если на заседании присутствует более половины от числа членов ликвидационной комиссии.</w:t>
      </w:r>
    </w:p>
    <w:p w:rsidR="007F204F" w:rsidRPr="007F204F" w:rsidRDefault="007F204F" w:rsidP="007F204F">
      <w:pPr>
        <w:tabs>
          <w:tab w:val="left" w:pos="426"/>
          <w:tab w:val="left" w:pos="3976"/>
        </w:tabs>
        <w:ind w:left="0" w:right="-142" w:firstLine="567"/>
        <w:rPr>
          <w:sz w:val="18"/>
          <w:szCs w:val="18"/>
        </w:rPr>
      </w:pPr>
      <w:r>
        <w:rPr>
          <w:sz w:val="18"/>
          <w:szCs w:val="18"/>
        </w:rPr>
        <w:t>4.4.</w:t>
      </w:r>
      <w:r w:rsidRPr="007F204F">
        <w:rPr>
          <w:sz w:val="18"/>
          <w:szCs w:val="18"/>
        </w:rPr>
        <w:t>При решении вопросов каждый член ликвидационной комиссии обладает одним голосом. Передача голоса одним членом ликвидационной комиссии другому члену ликвидационной комиссии не допускается.</w:t>
      </w:r>
    </w:p>
    <w:p w:rsidR="007F204F" w:rsidRPr="007F204F" w:rsidRDefault="007F204F" w:rsidP="007F204F">
      <w:pPr>
        <w:tabs>
          <w:tab w:val="left" w:pos="426"/>
          <w:tab w:val="left" w:pos="3976"/>
        </w:tabs>
        <w:ind w:left="0" w:right="-142" w:firstLine="567"/>
        <w:rPr>
          <w:sz w:val="18"/>
          <w:szCs w:val="18"/>
        </w:rPr>
      </w:pPr>
      <w:r>
        <w:rPr>
          <w:sz w:val="18"/>
          <w:szCs w:val="18"/>
        </w:rPr>
        <w:t>4.5.</w:t>
      </w:r>
      <w:r w:rsidRPr="007F204F">
        <w:rPr>
          <w:sz w:val="18"/>
          <w:szCs w:val="18"/>
        </w:rPr>
        <w:t>Решения ликвидационной комиссии принимаются простым большинством голосов присутствующих на заседании членов ликвидационной комиссии. При равенстве голосов голос Председателя ликвидационной комиссии является решающим.</w:t>
      </w:r>
    </w:p>
    <w:p w:rsidR="007F204F" w:rsidRPr="007F204F" w:rsidRDefault="007F204F" w:rsidP="007F204F">
      <w:pPr>
        <w:tabs>
          <w:tab w:val="left" w:pos="426"/>
          <w:tab w:val="left" w:pos="3976"/>
        </w:tabs>
        <w:ind w:left="0" w:right="-142" w:firstLine="567"/>
        <w:rPr>
          <w:sz w:val="18"/>
          <w:szCs w:val="18"/>
        </w:rPr>
      </w:pPr>
      <w:r>
        <w:rPr>
          <w:sz w:val="18"/>
          <w:szCs w:val="18"/>
        </w:rPr>
        <w:t>4.6.</w:t>
      </w:r>
      <w:r w:rsidRPr="007F204F">
        <w:rPr>
          <w:sz w:val="18"/>
          <w:szCs w:val="18"/>
        </w:rPr>
        <w:t>Все заседания ликвидационной комиссии проводятся в очной форме. На заседаниях ликвидационной комиссии секретарем комиссии ведется протокол.</w:t>
      </w:r>
    </w:p>
    <w:p w:rsidR="007F204F" w:rsidRPr="007F204F" w:rsidRDefault="007F204F" w:rsidP="007F204F">
      <w:pPr>
        <w:tabs>
          <w:tab w:val="left" w:pos="426"/>
          <w:tab w:val="left" w:pos="3976"/>
        </w:tabs>
        <w:ind w:left="0" w:right="-142" w:firstLine="567"/>
        <w:rPr>
          <w:sz w:val="18"/>
          <w:szCs w:val="18"/>
        </w:rPr>
      </w:pPr>
      <w:r w:rsidRPr="007F204F">
        <w:rPr>
          <w:sz w:val="18"/>
          <w:szCs w:val="18"/>
        </w:rPr>
        <w:t>Протокол заседания ликвидационной комиссии составляется секретарем не позднее 3 (трех) дней со дня проведения заседания. В протоколе указываются:</w:t>
      </w:r>
    </w:p>
    <w:p w:rsidR="007F204F" w:rsidRPr="007F204F" w:rsidRDefault="007F204F" w:rsidP="007F204F">
      <w:pPr>
        <w:tabs>
          <w:tab w:val="left" w:pos="426"/>
          <w:tab w:val="left" w:pos="3976"/>
        </w:tabs>
        <w:ind w:left="0" w:right="-142" w:firstLine="567"/>
        <w:rPr>
          <w:sz w:val="18"/>
          <w:szCs w:val="18"/>
        </w:rPr>
      </w:pPr>
      <w:r>
        <w:rPr>
          <w:sz w:val="18"/>
          <w:szCs w:val="18"/>
        </w:rPr>
        <w:t>-</w:t>
      </w:r>
      <w:r w:rsidRPr="007F204F">
        <w:rPr>
          <w:sz w:val="18"/>
          <w:szCs w:val="18"/>
        </w:rPr>
        <w:t>место и время проведения заседания;</w:t>
      </w:r>
    </w:p>
    <w:p w:rsidR="007F204F" w:rsidRPr="007F204F" w:rsidRDefault="007F204F" w:rsidP="007F204F">
      <w:pPr>
        <w:tabs>
          <w:tab w:val="left" w:pos="426"/>
          <w:tab w:val="left" w:pos="3976"/>
        </w:tabs>
        <w:ind w:left="0" w:right="-142" w:firstLine="567"/>
        <w:rPr>
          <w:sz w:val="18"/>
          <w:szCs w:val="18"/>
        </w:rPr>
      </w:pPr>
      <w:r>
        <w:rPr>
          <w:sz w:val="18"/>
          <w:szCs w:val="18"/>
        </w:rPr>
        <w:t>-</w:t>
      </w:r>
      <w:r w:rsidRPr="007F204F">
        <w:rPr>
          <w:sz w:val="18"/>
          <w:szCs w:val="18"/>
        </w:rPr>
        <w:t>лица, присутствующие на заседании;</w:t>
      </w:r>
    </w:p>
    <w:p w:rsidR="007F204F" w:rsidRPr="007F204F" w:rsidRDefault="007F204F" w:rsidP="007F204F">
      <w:pPr>
        <w:tabs>
          <w:tab w:val="left" w:pos="426"/>
          <w:tab w:val="left" w:pos="3976"/>
        </w:tabs>
        <w:ind w:left="0" w:right="-142" w:firstLine="567"/>
        <w:rPr>
          <w:sz w:val="18"/>
          <w:szCs w:val="18"/>
        </w:rPr>
      </w:pPr>
      <w:r>
        <w:rPr>
          <w:sz w:val="18"/>
          <w:szCs w:val="18"/>
        </w:rPr>
        <w:t>-</w:t>
      </w:r>
      <w:r w:rsidRPr="007F204F">
        <w:rPr>
          <w:sz w:val="18"/>
          <w:szCs w:val="18"/>
        </w:rPr>
        <w:t>повестка дня заседания;</w:t>
      </w:r>
    </w:p>
    <w:p w:rsidR="007F204F" w:rsidRPr="007F204F" w:rsidRDefault="007F204F" w:rsidP="007F204F">
      <w:pPr>
        <w:tabs>
          <w:tab w:val="left" w:pos="426"/>
          <w:tab w:val="left" w:pos="3976"/>
        </w:tabs>
        <w:ind w:left="0" w:right="-142" w:firstLine="567"/>
        <w:rPr>
          <w:sz w:val="18"/>
          <w:szCs w:val="18"/>
        </w:rPr>
      </w:pPr>
      <w:r>
        <w:rPr>
          <w:sz w:val="18"/>
          <w:szCs w:val="18"/>
        </w:rPr>
        <w:t>-</w:t>
      </w:r>
      <w:r w:rsidRPr="007F204F">
        <w:rPr>
          <w:sz w:val="18"/>
          <w:szCs w:val="18"/>
        </w:rPr>
        <w:t>вопросы, поставленные на голосование, и итоги голосования по ним;</w:t>
      </w:r>
    </w:p>
    <w:p w:rsidR="007F204F" w:rsidRPr="007F204F" w:rsidRDefault="007F204F" w:rsidP="007F204F">
      <w:pPr>
        <w:tabs>
          <w:tab w:val="left" w:pos="426"/>
          <w:tab w:val="left" w:pos="3976"/>
        </w:tabs>
        <w:ind w:left="0" w:right="-142" w:firstLine="567"/>
        <w:rPr>
          <w:sz w:val="18"/>
          <w:szCs w:val="18"/>
        </w:rPr>
      </w:pPr>
      <w:r>
        <w:rPr>
          <w:sz w:val="18"/>
          <w:szCs w:val="18"/>
        </w:rPr>
        <w:t>-</w:t>
      </w:r>
      <w:r w:rsidRPr="007F204F">
        <w:rPr>
          <w:sz w:val="18"/>
          <w:szCs w:val="18"/>
        </w:rPr>
        <w:t>принятые решения.</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Протокол заседания ликвидационной комиссии подписывается Председателем ликвидационной комиссии и секретарем.</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lastRenderedPageBreak/>
        <w:t xml:space="preserve">4.7. Председатель ликвидационной комиссии: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4.7.1. организует работу по ликвидации;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4.7.2. является единоличным исполнительным органом ликвидируемого юридического лица, действует на основе единоначалия;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4.7.3. действует без доверенности от имени ликвидируемого юридического лица;</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4.7.4. распоряжается имуществом ликвидируемого юридического лица в порядке и пределах, установленных законодательством Российской Федерации, законами и нормативными правовыми актами Иркутской области, муниципальными правовыми актами, действующими на территории преобразуемого муниципального образования,  выдает доверенности, совершает иные юридические действия;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4.7.5. обеспечивает своевременную уплату ликвидируемым юридическим лицом  в полном объеме всех установленных действующим законодательством налогов, сборов и обязательных платежей;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4.7.6. представляет отчетность в связи с ликвидацией юридического лица в порядке и сроки, установленные законодательством Российской Федерации;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4.7.7. подписывает и представляет на утверждение  Думе преобразуемого муниципального образования, а после прекращения ее полномочий -  ее правопреемнику промежуточный ликвидационный баланс и  ликвидационный баланс, а также перечень имущества, передаваемого вновь образованному Иркутскому муниципальному округу Иркутской области;</w:t>
      </w:r>
    </w:p>
    <w:p w:rsidR="007F204F" w:rsidRPr="007F204F" w:rsidRDefault="002065E7" w:rsidP="007F204F">
      <w:pPr>
        <w:tabs>
          <w:tab w:val="left" w:pos="426"/>
          <w:tab w:val="left" w:pos="3976"/>
        </w:tabs>
        <w:ind w:left="0" w:right="-142" w:firstLine="426"/>
        <w:jc w:val="left"/>
        <w:rPr>
          <w:sz w:val="18"/>
          <w:szCs w:val="18"/>
        </w:rPr>
      </w:pPr>
      <w:r>
        <w:rPr>
          <w:sz w:val="18"/>
          <w:szCs w:val="18"/>
        </w:rPr>
        <w:t>4.7.8.</w:t>
      </w:r>
      <w:r w:rsidR="007F204F" w:rsidRPr="007F204F">
        <w:rPr>
          <w:sz w:val="18"/>
          <w:szCs w:val="18"/>
        </w:rPr>
        <w:t xml:space="preserve"> имеет право осуществлять исполнительно-распорядительные функции с правом подписи  банковских, финансовых,  казначейских документов, промежуточного ликвидационного баланса, ликвидационного баланса и других документов, создаваемых в процессе ликвидации и иных документов  в соответствии с законодательством Российской Федерации;</w:t>
      </w:r>
    </w:p>
    <w:p w:rsidR="007F204F" w:rsidRPr="007F204F" w:rsidRDefault="007F204F" w:rsidP="007F204F">
      <w:pPr>
        <w:tabs>
          <w:tab w:val="left" w:pos="426"/>
          <w:tab w:val="left" w:pos="3976"/>
        </w:tabs>
        <w:ind w:left="0" w:right="-142" w:firstLine="426"/>
        <w:jc w:val="left"/>
        <w:rPr>
          <w:sz w:val="18"/>
          <w:szCs w:val="18"/>
        </w:rPr>
      </w:pPr>
      <w:r>
        <w:rPr>
          <w:sz w:val="18"/>
          <w:szCs w:val="18"/>
        </w:rPr>
        <w:t>4.7.9.</w:t>
      </w:r>
      <w:r w:rsidRPr="007F204F">
        <w:rPr>
          <w:sz w:val="18"/>
          <w:szCs w:val="18"/>
        </w:rPr>
        <w:t xml:space="preserve"> имеет право использовать печати  и штампы ликвидируемого юридического лица;</w:t>
      </w:r>
    </w:p>
    <w:p w:rsidR="007F204F" w:rsidRPr="007F204F" w:rsidRDefault="007F204F" w:rsidP="007F204F">
      <w:pPr>
        <w:tabs>
          <w:tab w:val="left" w:pos="426"/>
          <w:tab w:val="left" w:pos="3976"/>
        </w:tabs>
        <w:ind w:left="0" w:right="-142" w:firstLine="426"/>
        <w:jc w:val="left"/>
        <w:rPr>
          <w:sz w:val="18"/>
          <w:szCs w:val="18"/>
        </w:rPr>
      </w:pPr>
      <w:r>
        <w:rPr>
          <w:sz w:val="18"/>
          <w:szCs w:val="18"/>
        </w:rPr>
        <w:t>4.7.10.</w:t>
      </w:r>
      <w:r w:rsidRPr="007F204F">
        <w:rPr>
          <w:sz w:val="18"/>
          <w:szCs w:val="18"/>
        </w:rPr>
        <w:t xml:space="preserve"> имеет право вносить на рассмотрение Думы преобразуемого муниципального образования, а после прекращения ее полномочий -  ее правопреемника  изменения в состав ликвидационной комиссии, исключение  членов комиссии из ее числа и включение  новых членов комиссии.</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4.7.11. самостоятельно решает все вопросы деятельности ликвидируемого юридического лица, отнесенные к ее компетенции действующим законодательством Российской Федерации, настоящим Положением, планом  мероприятий по ликвидации.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4.8. Член ликвидационной комиссии: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4.8.1. добросовестно и разумно исполняет свои обязанности, обеспечивает выполнение установленных для ликвидации  мероприятий согласно действующему законодательству Российской Федерации, настоящему Положению, плану мероприятий по ликвидации;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4.8.2. представляет Председателю ликвидационной комиссии отчеты о деятельности в связи с ликвидацией;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4.8.3. решает иные вопросы, отнесенные законодательством Российской Федерации к компетенции члена ликвидационной комиссии.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4.9.Из состава членов ликвидационной комиссии назначается секретарь.  Секретарь ликвидационной комиссии:</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4.9.1.  ведет протоколы ее заседаний;</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4.9.2.   доводит до адресатов решения ликвидационной комиссии.</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4.10.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4.11. Документы, исходящие от имени ликвидационной комиссии, подписываются ее Председателем.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4.12. Председатель и члены ликвидационной комиссии несут ответственность за причиненный ущерб  ликвидируемому  юридическому лицу и /или его правопреемнику.</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 4.13.Председатель и члены ликвидационной комиссии могут  быть привлечены к гражданской, административной и уголовной ответственности в случаях, предусмотренных действующим законодательством Российской Федерации.</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5. Инвентаризация имущества</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5.1. Инвентаризация имущества проводится перед составлением промежуточного ликвидационного баланса. Инвентаризации подлежит все имущество ликвидируемого юридического лица  независимо от его местонахождения и все виды финансовых обязательств.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5.2. Председатель ликвидационной комиссии распоряжением назначает инвентаризационную комиссию, определяет сроки проведения инвентаризации.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5.3. По завершении инвентаризации имущества, финансовых обязательств, производится оформление ведомости результатов, выявленных инвентаризацией.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5.4. Председатель ликвидационной комиссии утверждает результаты инвентаризации.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6. Составление промежуточного ликвидационного баланса</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6.1. Промежуточный ликвидационный баланс составляется ликвидационной комиссией после окончания срока предъявления требований кредиторами ликвидируемого юридического лица  (не ранее чем через два месяца со дня опубликования сообщения о ликвидации). Промежуточный ликвидационный баланс и приложения к нему подписываются Председателем ликвидационной комиссии.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6.2. Выплата денежных сумм кредиторам  производится в порядке очередности, установленной статьей 64 Гражданского кодекса Российской Федерации, в соответствии с промежуточным ликвидационным балансом со дня его утверждения Думой преобразуемого муниципального образования.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7. Составление ликвидационного баланса</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7.1. После завершения расчетов с кредиторами  ликвидационная комиссия составляет ликвидационный баланс.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7.2. Ликвидационная комиссия в течение 14 календарных дней после завершения расчетов с кредиторами представляет в Думу вновь образованного  Иркутского муниципального округа Иркутской области ликвидационный баланс.</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8. Заключительные положения</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8.1. Денежные средства и имущество ликвидируемого юридического лица   передаются ликвидационной комиссией  вновь образованному Иркутскому  муниципальному  округу Иркутской области.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8.2. После проведения всех взаиморасчетов ликвидационная комиссия закрывает банковские и иные счета ликвидируемого юридического лица.</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 8.3. После завершения процедуры ликвидации печати  и штампы ликвидируемого юридического лица  подлежат уничтожению. Об их  уничтожении  составляется акт об уничтожении. </w:t>
      </w:r>
    </w:p>
    <w:p w:rsidR="007F204F" w:rsidRPr="007F204F" w:rsidRDefault="007F204F" w:rsidP="007F204F">
      <w:pPr>
        <w:tabs>
          <w:tab w:val="left" w:pos="426"/>
          <w:tab w:val="left" w:pos="3976"/>
        </w:tabs>
        <w:ind w:left="0" w:right="-142" w:firstLine="426"/>
        <w:jc w:val="left"/>
        <w:rPr>
          <w:sz w:val="18"/>
          <w:szCs w:val="18"/>
        </w:rPr>
      </w:pPr>
    </w:p>
    <w:p w:rsidR="007F204F" w:rsidRPr="007F204F" w:rsidRDefault="007F204F" w:rsidP="00DD59F4">
      <w:pPr>
        <w:tabs>
          <w:tab w:val="left" w:pos="426"/>
          <w:tab w:val="left" w:pos="3976"/>
        </w:tabs>
        <w:ind w:right="-142"/>
        <w:jc w:val="left"/>
        <w:rPr>
          <w:sz w:val="18"/>
          <w:szCs w:val="18"/>
        </w:rPr>
      </w:pPr>
    </w:p>
    <w:p w:rsidR="007F204F" w:rsidRPr="00DD59F4" w:rsidRDefault="007F204F" w:rsidP="00DD59F4">
      <w:pPr>
        <w:tabs>
          <w:tab w:val="left" w:pos="426"/>
          <w:tab w:val="left" w:pos="3976"/>
        </w:tabs>
        <w:ind w:left="0" w:right="-142" w:firstLine="426"/>
        <w:jc w:val="right"/>
        <w:rPr>
          <w:i/>
          <w:sz w:val="18"/>
          <w:szCs w:val="18"/>
        </w:rPr>
      </w:pPr>
      <w:r w:rsidRPr="00DD59F4">
        <w:rPr>
          <w:i/>
          <w:sz w:val="18"/>
          <w:szCs w:val="18"/>
        </w:rPr>
        <w:lastRenderedPageBreak/>
        <w:t>Приложение  2</w:t>
      </w:r>
    </w:p>
    <w:p w:rsidR="007F204F" w:rsidRPr="00DD59F4" w:rsidRDefault="007F204F" w:rsidP="00DD59F4">
      <w:pPr>
        <w:tabs>
          <w:tab w:val="left" w:pos="426"/>
          <w:tab w:val="left" w:pos="3976"/>
        </w:tabs>
        <w:ind w:left="0" w:right="-142" w:firstLine="426"/>
        <w:jc w:val="right"/>
        <w:rPr>
          <w:i/>
          <w:sz w:val="18"/>
          <w:szCs w:val="18"/>
        </w:rPr>
      </w:pPr>
      <w:r w:rsidRPr="00DD59F4">
        <w:rPr>
          <w:i/>
          <w:sz w:val="18"/>
          <w:szCs w:val="18"/>
        </w:rPr>
        <w:t>к решению Думы Хомутовского</w:t>
      </w:r>
    </w:p>
    <w:p w:rsidR="007F204F" w:rsidRPr="00DD59F4" w:rsidRDefault="007F204F" w:rsidP="00DD59F4">
      <w:pPr>
        <w:tabs>
          <w:tab w:val="left" w:pos="426"/>
          <w:tab w:val="left" w:pos="3976"/>
        </w:tabs>
        <w:ind w:left="0" w:right="-142" w:firstLine="426"/>
        <w:jc w:val="right"/>
        <w:rPr>
          <w:i/>
          <w:sz w:val="18"/>
          <w:szCs w:val="18"/>
        </w:rPr>
      </w:pPr>
      <w:r w:rsidRPr="00DD59F4">
        <w:rPr>
          <w:i/>
          <w:sz w:val="18"/>
          <w:szCs w:val="18"/>
        </w:rPr>
        <w:t xml:space="preserve">муниципального образования          </w:t>
      </w:r>
    </w:p>
    <w:p w:rsidR="007F204F" w:rsidRPr="00DD59F4" w:rsidRDefault="007F204F" w:rsidP="00DD59F4">
      <w:pPr>
        <w:tabs>
          <w:tab w:val="left" w:pos="426"/>
          <w:tab w:val="left" w:pos="3976"/>
        </w:tabs>
        <w:ind w:left="0" w:right="-142" w:firstLine="426"/>
        <w:jc w:val="right"/>
        <w:rPr>
          <w:i/>
          <w:sz w:val="18"/>
          <w:szCs w:val="18"/>
        </w:rPr>
      </w:pPr>
      <w:r w:rsidRPr="00DD59F4">
        <w:rPr>
          <w:i/>
          <w:sz w:val="18"/>
          <w:szCs w:val="18"/>
        </w:rPr>
        <w:t xml:space="preserve">от </w:t>
      </w:r>
      <w:r w:rsidR="00DD59F4">
        <w:rPr>
          <w:i/>
          <w:sz w:val="18"/>
          <w:szCs w:val="18"/>
        </w:rPr>
        <w:t>26.06.</w:t>
      </w:r>
      <w:r w:rsidRPr="00DD59F4">
        <w:rPr>
          <w:i/>
          <w:sz w:val="18"/>
          <w:szCs w:val="18"/>
        </w:rPr>
        <w:t xml:space="preserve"> 2025 года № </w:t>
      </w:r>
      <w:r w:rsidR="00DD59F4">
        <w:rPr>
          <w:i/>
          <w:sz w:val="18"/>
          <w:szCs w:val="18"/>
        </w:rPr>
        <w:t>43-200</w:t>
      </w:r>
      <w:proofErr w:type="gramStart"/>
      <w:r w:rsidR="00DD59F4">
        <w:rPr>
          <w:i/>
          <w:sz w:val="18"/>
          <w:szCs w:val="18"/>
        </w:rPr>
        <w:t xml:space="preserve"> Д</w:t>
      </w:r>
      <w:proofErr w:type="gramEnd"/>
    </w:p>
    <w:p w:rsidR="007F204F" w:rsidRPr="007F204F" w:rsidRDefault="007F204F" w:rsidP="007F204F">
      <w:pPr>
        <w:tabs>
          <w:tab w:val="left" w:pos="426"/>
          <w:tab w:val="left" w:pos="3976"/>
        </w:tabs>
        <w:ind w:left="0" w:right="-142" w:firstLine="426"/>
        <w:jc w:val="left"/>
        <w:rPr>
          <w:sz w:val="18"/>
          <w:szCs w:val="18"/>
        </w:rPr>
      </w:pPr>
    </w:p>
    <w:p w:rsidR="007F204F" w:rsidRPr="007F204F" w:rsidRDefault="007F204F" w:rsidP="00DD59F4">
      <w:pPr>
        <w:tabs>
          <w:tab w:val="left" w:pos="426"/>
          <w:tab w:val="left" w:pos="3976"/>
        </w:tabs>
        <w:ind w:left="0" w:right="-142" w:firstLine="426"/>
        <w:jc w:val="center"/>
        <w:rPr>
          <w:sz w:val="18"/>
          <w:szCs w:val="18"/>
        </w:rPr>
      </w:pPr>
    </w:p>
    <w:p w:rsidR="007F204F" w:rsidRPr="007F204F" w:rsidRDefault="007F204F" w:rsidP="00DD59F4">
      <w:pPr>
        <w:tabs>
          <w:tab w:val="left" w:pos="426"/>
          <w:tab w:val="left" w:pos="3976"/>
        </w:tabs>
        <w:ind w:left="0" w:right="-142" w:firstLine="426"/>
        <w:jc w:val="center"/>
        <w:rPr>
          <w:sz w:val="18"/>
          <w:szCs w:val="18"/>
        </w:rPr>
      </w:pPr>
      <w:r w:rsidRPr="007F204F">
        <w:rPr>
          <w:sz w:val="18"/>
          <w:szCs w:val="18"/>
        </w:rPr>
        <w:t>СОСТАВ</w:t>
      </w:r>
    </w:p>
    <w:p w:rsidR="007F204F" w:rsidRPr="007F204F" w:rsidRDefault="007F204F" w:rsidP="00DD59F4">
      <w:pPr>
        <w:tabs>
          <w:tab w:val="left" w:pos="426"/>
          <w:tab w:val="left" w:pos="3976"/>
        </w:tabs>
        <w:ind w:left="0" w:right="-142" w:firstLine="426"/>
        <w:jc w:val="center"/>
        <w:rPr>
          <w:sz w:val="18"/>
          <w:szCs w:val="18"/>
        </w:rPr>
      </w:pPr>
      <w:r w:rsidRPr="007F204F">
        <w:rPr>
          <w:sz w:val="18"/>
          <w:szCs w:val="18"/>
        </w:rPr>
        <w:t>ликвидационной комиссии администрации Хомутовского муниципального образования – администрации сельского поселения</w:t>
      </w:r>
    </w:p>
    <w:p w:rsidR="007F204F" w:rsidRPr="007F204F" w:rsidRDefault="007F204F" w:rsidP="007F204F">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Иваненко Алексей Викторович - председатель ликвидационной комиссии.</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Максименко Наталья Викторовна – заместитель председателя ликвидационной комиссии.</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Несмеянова Марина Юрьевна - секретарь ликвидационной комиссии.</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Члены ликвидационной комиссии:  </w:t>
      </w: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Максимова Валентина Валерьевна - по финансовым вопросам;</w:t>
      </w:r>
    </w:p>
    <w:p w:rsidR="007F204F" w:rsidRPr="007F204F" w:rsidRDefault="007F204F" w:rsidP="007F204F">
      <w:pPr>
        <w:tabs>
          <w:tab w:val="left" w:pos="426"/>
          <w:tab w:val="left" w:pos="3976"/>
        </w:tabs>
        <w:ind w:left="0" w:right="-142" w:firstLine="426"/>
        <w:jc w:val="left"/>
        <w:rPr>
          <w:sz w:val="18"/>
          <w:szCs w:val="18"/>
        </w:rPr>
      </w:pPr>
      <w:proofErr w:type="spellStart"/>
      <w:r w:rsidRPr="007F204F">
        <w:rPr>
          <w:sz w:val="18"/>
          <w:szCs w:val="18"/>
        </w:rPr>
        <w:t>Халяева</w:t>
      </w:r>
      <w:proofErr w:type="spellEnd"/>
      <w:r w:rsidRPr="007F204F">
        <w:rPr>
          <w:sz w:val="18"/>
          <w:szCs w:val="18"/>
        </w:rPr>
        <w:t xml:space="preserve"> Зоя Викторовна - по бухгалтерским  вопросам;</w:t>
      </w:r>
      <w:r w:rsidRPr="007F204F">
        <w:rPr>
          <w:sz w:val="18"/>
          <w:szCs w:val="18"/>
        </w:rPr>
        <w:tab/>
      </w:r>
    </w:p>
    <w:p w:rsidR="007F204F" w:rsidRPr="007F204F" w:rsidRDefault="007F204F" w:rsidP="007F204F">
      <w:pPr>
        <w:tabs>
          <w:tab w:val="left" w:pos="426"/>
          <w:tab w:val="left" w:pos="3976"/>
        </w:tabs>
        <w:ind w:left="0" w:right="-142" w:firstLine="426"/>
        <w:jc w:val="left"/>
        <w:rPr>
          <w:sz w:val="18"/>
          <w:szCs w:val="18"/>
        </w:rPr>
      </w:pPr>
      <w:proofErr w:type="spellStart"/>
      <w:r w:rsidRPr="007F204F">
        <w:rPr>
          <w:sz w:val="18"/>
          <w:szCs w:val="18"/>
        </w:rPr>
        <w:t>Трохимчук</w:t>
      </w:r>
      <w:proofErr w:type="spellEnd"/>
      <w:r w:rsidRPr="007F204F">
        <w:rPr>
          <w:sz w:val="18"/>
          <w:szCs w:val="18"/>
        </w:rPr>
        <w:t xml:space="preserve"> Екатерина Сергеевна - по правовому обеспечению;</w:t>
      </w:r>
    </w:p>
    <w:p w:rsidR="007F204F" w:rsidRPr="007F204F" w:rsidRDefault="007F204F" w:rsidP="007F204F">
      <w:pPr>
        <w:tabs>
          <w:tab w:val="left" w:pos="426"/>
          <w:tab w:val="left" w:pos="3976"/>
        </w:tabs>
        <w:ind w:left="0" w:right="-142" w:firstLine="426"/>
        <w:jc w:val="left"/>
        <w:rPr>
          <w:sz w:val="18"/>
          <w:szCs w:val="18"/>
        </w:rPr>
      </w:pPr>
      <w:proofErr w:type="spellStart"/>
      <w:r w:rsidRPr="007F204F">
        <w:rPr>
          <w:sz w:val="18"/>
          <w:szCs w:val="18"/>
        </w:rPr>
        <w:t>Пермякова</w:t>
      </w:r>
      <w:proofErr w:type="spellEnd"/>
      <w:r w:rsidRPr="007F204F">
        <w:rPr>
          <w:sz w:val="18"/>
          <w:szCs w:val="18"/>
        </w:rPr>
        <w:t xml:space="preserve"> Елена Александровна - по кадровой работе;</w:t>
      </w:r>
    </w:p>
    <w:p w:rsidR="007F204F" w:rsidRPr="007F204F" w:rsidRDefault="007F204F" w:rsidP="007F204F">
      <w:pPr>
        <w:tabs>
          <w:tab w:val="left" w:pos="426"/>
          <w:tab w:val="left" w:pos="3976"/>
        </w:tabs>
        <w:ind w:left="0" w:right="-142" w:firstLine="426"/>
        <w:jc w:val="left"/>
        <w:rPr>
          <w:sz w:val="18"/>
          <w:szCs w:val="18"/>
        </w:rPr>
      </w:pPr>
      <w:proofErr w:type="spellStart"/>
      <w:r w:rsidRPr="007F204F">
        <w:rPr>
          <w:sz w:val="18"/>
          <w:szCs w:val="18"/>
        </w:rPr>
        <w:t>Одновол</w:t>
      </w:r>
      <w:proofErr w:type="spellEnd"/>
      <w:r w:rsidRPr="007F204F">
        <w:rPr>
          <w:sz w:val="18"/>
          <w:szCs w:val="18"/>
        </w:rPr>
        <w:t xml:space="preserve"> Юлия Юрьевна -    по  делопроизводству и  архиву   </w:t>
      </w:r>
    </w:p>
    <w:p w:rsidR="007F204F" w:rsidRPr="007F204F" w:rsidRDefault="00CD7C32" w:rsidP="007F204F">
      <w:pPr>
        <w:tabs>
          <w:tab w:val="left" w:pos="426"/>
          <w:tab w:val="left" w:pos="3976"/>
        </w:tabs>
        <w:ind w:left="0" w:right="-142" w:firstLine="426"/>
        <w:jc w:val="left"/>
        <w:rPr>
          <w:sz w:val="18"/>
          <w:szCs w:val="18"/>
        </w:rPr>
      </w:pPr>
      <w:proofErr w:type="spellStart"/>
      <w:r>
        <w:rPr>
          <w:sz w:val="18"/>
          <w:szCs w:val="18"/>
        </w:rPr>
        <w:t>Тюкавкина</w:t>
      </w:r>
      <w:proofErr w:type="spellEnd"/>
      <w:r>
        <w:rPr>
          <w:sz w:val="18"/>
          <w:szCs w:val="18"/>
        </w:rPr>
        <w:t xml:space="preserve"> Юлия Валерьевна </w:t>
      </w:r>
      <w:proofErr w:type="gramStart"/>
      <w:r>
        <w:rPr>
          <w:sz w:val="18"/>
          <w:szCs w:val="18"/>
        </w:rPr>
        <w:t>-</w:t>
      </w:r>
      <w:r w:rsidR="007F204F" w:rsidRPr="007F204F">
        <w:rPr>
          <w:sz w:val="18"/>
          <w:szCs w:val="18"/>
        </w:rPr>
        <w:t>п</w:t>
      </w:r>
      <w:proofErr w:type="gramEnd"/>
      <w:r w:rsidR="007F204F" w:rsidRPr="007F204F">
        <w:rPr>
          <w:sz w:val="18"/>
          <w:szCs w:val="18"/>
        </w:rPr>
        <w:t>о имущественным и земельным отношениям;</w:t>
      </w:r>
    </w:p>
    <w:p w:rsidR="007F204F" w:rsidRDefault="007F204F" w:rsidP="007F204F">
      <w:pPr>
        <w:tabs>
          <w:tab w:val="left" w:pos="426"/>
          <w:tab w:val="left" w:pos="3976"/>
        </w:tabs>
        <w:ind w:left="0" w:right="-142" w:firstLine="426"/>
        <w:jc w:val="left"/>
        <w:rPr>
          <w:sz w:val="18"/>
          <w:szCs w:val="18"/>
        </w:rPr>
      </w:pPr>
      <w:r w:rsidRPr="007F204F">
        <w:rPr>
          <w:sz w:val="18"/>
          <w:szCs w:val="18"/>
        </w:rPr>
        <w:t>Дубровина Елена Николаевна – по экономическим вопросам.</w:t>
      </w:r>
    </w:p>
    <w:p w:rsidR="00CD7C32" w:rsidRDefault="00CD7C32" w:rsidP="007F204F">
      <w:pPr>
        <w:tabs>
          <w:tab w:val="left" w:pos="426"/>
          <w:tab w:val="left" w:pos="3976"/>
        </w:tabs>
        <w:ind w:left="0" w:right="-142" w:firstLine="426"/>
        <w:jc w:val="left"/>
        <w:rPr>
          <w:sz w:val="18"/>
          <w:szCs w:val="18"/>
        </w:rPr>
      </w:pPr>
    </w:p>
    <w:p w:rsidR="00CD7C32" w:rsidRDefault="00CD7C32" w:rsidP="007F204F">
      <w:pPr>
        <w:tabs>
          <w:tab w:val="left" w:pos="426"/>
          <w:tab w:val="left" w:pos="3976"/>
        </w:tabs>
        <w:ind w:left="0" w:right="-142" w:firstLine="426"/>
        <w:jc w:val="left"/>
        <w:rPr>
          <w:sz w:val="18"/>
          <w:szCs w:val="18"/>
        </w:rPr>
      </w:pPr>
    </w:p>
    <w:p w:rsidR="00CD7C32" w:rsidRDefault="00CD7C32" w:rsidP="007F204F">
      <w:pPr>
        <w:tabs>
          <w:tab w:val="left" w:pos="426"/>
          <w:tab w:val="left" w:pos="3976"/>
        </w:tabs>
        <w:ind w:left="0" w:right="-142" w:firstLine="426"/>
        <w:jc w:val="left"/>
        <w:rPr>
          <w:sz w:val="18"/>
          <w:szCs w:val="18"/>
        </w:rPr>
      </w:pPr>
    </w:p>
    <w:p w:rsidR="00CD7C32" w:rsidRPr="00CD7C32" w:rsidRDefault="00CD7C32" w:rsidP="00CD7C32">
      <w:pPr>
        <w:tabs>
          <w:tab w:val="left" w:pos="426"/>
          <w:tab w:val="left" w:pos="3976"/>
        </w:tabs>
        <w:ind w:left="0" w:right="-142" w:firstLine="426"/>
        <w:jc w:val="right"/>
        <w:rPr>
          <w:i/>
          <w:sz w:val="18"/>
          <w:szCs w:val="18"/>
        </w:rPr>
      </w:pPr>
      <w:r w:rsidRPr="00CD7C32">
        <w:rPr>
          <w:i/>
          <w:sz w:val="18"/>
          <w:szCs w:val="18"/>
        </w:rPr>
        <w:t xml:space="preserve">Приложение 3  </w:t>
      </w:r>
    </w:p>
    <w:p w:rsidR="00CD7C32" w:rsidRPr="00CD7C32" w:rsidRDefault="00CD7C32" w:rsidP="00CD7C32">
      <w:pPr>
        <w:tabs>
          <w:tab w:val="left" w:pos="426"/>
          <w:tab w:val="left" w:pos="3976"/>
        </w:tabs>
        <w:ind w:left="0" w:right="-142" w:firstLine="426"/>
        <w:jc w:val="right"/>
        <w:rPr>
          <w:i/>
          <w:sz w:val="18"/>
          <w:szCs w:val="18"/>
        </w:rPr>
      </w:pPr>
      <w:r w:rsidRPr="00CD7C32">
        <w:rPr>
          <w:i/>
          <w:sz w:val="18"/>
          <w:szCs w:val="18"/>
        </w:rPr>
        <w:t>к решению     Думы Хомутовского</w:t>
      </w:r>
    </w:p>
    <w:p w:rsidR="00CD7C32" w:rsidRPr="00CD7C32" w:rsidRDefault="00CD7C32" w:rsidP="00CD7C32">
      <w:pPr>
        <w:tabs>
          <w:tab w:val="left" w:pos="426"/>
          <w:tab w:val="left" w:pos="3976"/>
        </w:tabs>
        <w:ind w:left="0" w:right="-142" w:firstLine="426"/>
        <w:jc w:val="right"/>
        <w:rPr>
          <w:i/>
          <w:sz w:val="18"/>
          <w:szCs w:val="18"/>
        </w:rPr>
      </w:pPr>
      <w:r w:rsidRPr="00CD7C32">
        <w:rPr>
          <w:i/>
          <w:sz w:val="18"/>
          <w:szCs w:val="18"/>
        </w:rPr>
        <w:t>муниципального образования</w:t>
      </w:r>
    </w:p>
    <w:p w:rsidR="00CD7C32" w:rsidRPr="00CD7C32" w:rsidRDefault="00CD7C32" w:rsidP="00CD7C32">
      <w:pPr>
        <w:tabs>
          <w:tab w:val="left" w:pos="426"/>
          <w:tab w:val="left" w:pos="3976"/>
        </w:tabs>
        <w:ind w:left="0" w:right="-142" w:firstLine="426"/>
        <w:jc w:val="right"/>
        <w:rPr>
          <w:i/>
          <w:sz w:val="18"/>
          <w:szCs w:val="18"/>
        </w:rPr>
      </w:pPr>
      <w:r w:rsidRPr="00CD7C32">
        <w:rPr>
          <w:i/>
          <w:sz w:val="18"/>
          <w:szCs w:val="18"/>
        </w:rPr>
        <w:t xml:space="preserve">от </w:t>
      </w:r>
      <w:r>
        <w:rPr>
          <w:i/>
          <w:sz w:val="18"/>
          <w:szCs w:val="18"/>
        </w:rPr>
        <w:t>26.06</w:t>
      </w:r>
      <w:r w:rsidRPr="00CD7C32">
        <w:rPr>
          <w:i/>
          <w:sz w:val="18"/>
          <w:szCs w:val="18"/>
        </w:rPr>
        <w:t xml:space="preserve"> 2025 года № </w:t>
      </w:r>
      <w:r w:rsidR="00264E3C">
        <w:rPr>
          <w:i/>
          <w:sz w:val="18"/>
          <w:szCs w:val="18"/>
        </w:rPr>
        <w:t>43-200</w:t>
      </w:r>
      <w:proofErr w:type="gramStart"/>
      <w:r w:rsidR="00264E3C">
        <w:rPr>
          <w:i/>
          <w:sz w:val="18"/>
          <w:szCs w:val="18"/>
        </w:rPr>
        <w:t xml:space="preserve"> Д</w:t>
      </w:r>
      <w:proofErr w:type="gramEnd"/>
    </w:p>
    <w:p w:rsidR="00CD7C32" w:rsidRPr="00CD7C32" w:rsidRDefault="00CD7C32" w:rsidP="00264E3C">
      <w:pPr>
        <w:tabs>
          <w:tab w:val="left" w:pos="426"/>
          <w:tab w:val="left" w:pos="3976"/>
        </w:tabs>
        <w:ind w:left="0" w:right="-142" w:firstLine="426"/>
        <w:jc w:val="center"/>
        <w:rPr>
          <w:sz w:val="18"/>
          <w:szCs w:val="18"/>
        </w:rPr>
      </w:pPr>
    </w:p>
    <w:p w:rsidR="00CD7C32" w:rsidRPr="00CD7C32" w:rsidRDefault="00CD7C32" w:rsidP="00264E3C">
      <w:pPr>
        <w:tabs>
          <w:tab w:val="left" w:pos="426"/>
          <w:tab w:val="left" w:pos="3976"/>
        </w:tabs>
        <w:ind w:left="0" w:right="-142" w:firstLine="426"/>
        <w:jc w:val="center"/>
        <w:rPr>
          <w:sz w:val="18"/>
          <w:szCs w:val="18"/>
        </w:rPr>
      </w:pPr>
      <w:r w:rsidRPr="00CD7C32">
        <w:rPr>
          <w:sz w:val="18"/>
          <w:szCs w:val="18"/>
        </w:rPr>
        <w:t xml:space="preserve">План мероприятий по ликвидации администрации Хомутовского муниципального образования – администрации сельского поселения (далее - </w:t>
      </w:r>
      <w:proofErr w:type="gramStart"/>
      <w:r w:rsidRPr="00CD7C32">
        <w:rPr>
          <w:sz w:val="18"/>
          <w:szCs w:val="18"/>
        </w:rPr>
        <w:t>ликвидируемое</w:t>
      </w:r>
      <w:proofErr w:type="gramEnd"/>
      <w:r w:rsidRPr="00CD7C32">
        <w:rPr>
          <w:sz w:val="18"/>
          <w:szCs w:val="18"/>
        </w:rPr>
        <w:t xml:space="preserve"> </w:t>
      </w:r>
      <w:proofErr w:type="spellStart"/>
      <w:r w:rsidRPr="00CD7C32">
        <w:rPr>
          <w:sz w:val="18"/>
          <w:szCs w:val="18"/>
        </w:rPr>
        <w:t>юрлицо</w:t>
      </w:r>
      <w:proofErr w:type="spellEnd"/>
      <w:r w:rsidRPr="00CD7C32">
        <w:rPr>
          <w:sz w:val="18"/>
          <w:szCs w:val="18"/>
        </w:rPr>
        <w:t>)</w:t>
      </w:r>
    </w:p>
    <w:p w:rsidR="00CD7C32" w:rsidRPr="00CD7C32" w:rsidRDefault="00CD7C32" w:rsidP="00CD7C32">
      <w:pPr>
        <w:tabs>
          <w:tab w:val="left" w:pos="426"/>
          <w:tab w:val="left" w:pos="3976"/>
        </w:tabs>
        <w:ind w:left="0" w:right="-142" w:firstLine="426"/>
        <w:jc w:val="left"/>
        <w:rPr>
          <w:b/>
          <w:sz w:val="18"/>
          <w:szCs w:val="18"/>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835"/>
        <w:gridCol w:w="1984"/>
        <w:gridCol w:w="1418"/>
        <w:gridCol w:w="1701"/>
        <w:gridCol w:w="1985"/>
      </w:tblGrid>
      <w:tr w:rsidR="00CD7C32" w:rsidRPr="00CD7C32" w:rsidTr="00467A54">
        <w:trPr>
          <w:trHeight w:val="279"/>
        </w:trPr>
        <w:tc>
          <w:tcPr>
            <w:tcW w:w="568" w:type="dxa"/>
            <w:vMerge w:val="restart"/>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 xml:space="preserve">№ </w:t>
            </w:r>
            <w:proofErr w:type="gramStart"/>
            <w:r w:rsidRPr="00CD7C32">
              <w:rPr>
                <w:sz w:val="18"/>
                <w:szCs w:val="18"/>
              </w:rPr>
              <w:t>п</w:t>
            </w:r>
            <w:proofErr w:type="gramEnd"/>
            <w:r w:rsidRPr="00CD7C32">
              <w:rPr>
                <w:sz w:val="18"/>
                <w:szCs w:val="18"/>
              </w:rPr>
              <w:t>/п</w:t>
            </w:r>
          </w:p>
        </w:tc>
        <w:tc>
          <w:tcPr>
            <w:tcW w:w="2835" w:type="dxa"/>
            <w:vMerge w:val="restart"/>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Мероприятие</w:t>
            </w:r>
          </w:p>
        </w:tc>
        <w:tc>
          <w:tcPr>
            <w:tcW w:w="3402" w:type="dxa"/>
            <w:gridSpan w:val="2"/>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 xml:space="preserve">Сроки </w:t>
            </w:r>
          </w:p>
        </w:tc>
        <w:tc>
          <w:tcPr>
            <w:tcW w:w="1701" w:type="dxa"/>
            <w:vMerge w:val="restart"/>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Правовое основание</w:t>
            </w:r>
          </w:p>
        </w:tc>
        <w:tc>
          <w:tcPr>
            <w:tcW w:w="1985" w:type="dxa"/>
            <w:vMerge w:val="restart"/>
            <w:tcBorders>
              <w:top w:val="single" w:sz="4" w:space="0" w:color="auto"/>
              <w:left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Исполнитель</w:t>
            </w:r>
            <w:r w:rsidRPr="00CD7C32">
              <w:rPr>
                <w:sz w:val="18"/>
                <w:szCs w:val="18"/>
              </w:rPr>
              <w:tab/>
            </w:r>
            <w:proofErr w:type="spellStart"/>
            <w:proofErr w:type="gramStart"/>
            <w:r w:rsidRPr="00CD7C32">
              <w:rPr>
                <w:sz w:val="18"/>
                <w:szCs w:val="18"/>
              </w:rPr>
              <w:t>Исполнитель</w:t>
            </w:r>
            <w:proofErr w:type="spellEnd"/>
            <w:proofErr w:type="gramEnd"/>
          </w:p>
        </w:tc>
      </w:tr>
      <w:tr w:rsidR="00CD7C32" w:rsidRPr="00CD7C32" w:rsidTr="00467A54">
        <w:trPr>
          <w:trHeight w:val="545"/>
        </w:trPr>
        <w:tc>
          <w:tcPr>
            <w:tcW w:w="568" w:type="dxa"/>
            <w:vMerge/>
            <w:tcBorders>
              <w:top w:val="single" w:sz="4" w:space="0" w:color="auto"/>
              <w:left w:val="single" w:sz="4" w:space="0" w:color="auto"/>
              <w:bottom w:val="single" w:sz="4" w:space="0" w:color="auto"/>
              <w:right w:val="single" w:sz="4" w:space="0" w:color="auto"/>
            </w:tcBorders>
            <w:vAlign w:val="center"/>
            <w:hideMark/>
          </w:tcPr>
          <w:p w:rsidR="00CD7C32" w:rsidRPr="00CD7C32" w:rsidRDefault="00CD7C32" w:rsidP="00CD7C32">
            <w:pPr>
              <w:tabs>
                <w:tab w:val="left" w:pos="426"/>
                <w:tab w:val="left" w:pos="3976"/>
              </w:tabs>
              <w:ind w:left="0" w:right="-142" w:firstLine="426"/>
              <w:jc w:val="left"/>
              <w:rPr>
                <w:sz w:val="18"/>
                <w:szCs w:val="18"/>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CD7C32" w:rsidRPr="00CD7C32" w:rsidRDefault="00CD7C32" w:rsidP="00CD7C32">
            <w:pPr>
              <w:tabs>
                <w:tab w:val="left" w:pos="426"/>
                <w:tab w:val="left" w:pos="3976"/>
              </w:tabs>
              <w:ind w:left="0" w:right="-142" w:firstLine="426"/>
              <w:jc w:val="left"/>
              <w:rPr>
                <w:sz w:val="18"/>
                <w:szCs w:val="18"/>
              </w:rPr>
            </w:pPr>
          </w:p>
        </w:tc>
        <w:tc>
          <w:tcPr>
            <w:tcW w:w="1984"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p>
        </w:tc>
        <w:tc>
          <w:tcPr>
            <w:tcW w:w="141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D7C32" w:rsidRPr="00CD7C32" w:rsidRDefault="00CD7C32" w:rsidP="00CD7C32">
            <w:pPr>
              <w:tabs>
                <w:tab w:val="left" w:pos="426"/>
                <w:tab w:val="left" w:pos="3976"/>
              </w:tabs>
              <w:ind w:left="0" w:right="-142" w:firstLine="426"/>
              <w:jc w:val="left"/>
              <w:rPr>
                <w:sz w:val="18"/>
                <w:szCs w:val="18"/>
              </w:rPr>
            </w:pPr>
          </w:p>
        </w:tc>
        <w:tc>
          <w:tcPr>
            <w:tcW w:w="1985" w:type="dxa"/>
            <w:vMerge/>
            <w:tcBorders>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1</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264E3C">
            <w:pPr>
              <w:tabs>
                <w:tab w:val="left" w:pos="426"/>
                <w:tab w:val="left" w:pos="3976"/>
              </w:tabs>
              <w:ind w:left="0" w:right="-142" w:firstLine="0"/>
              <w:jc w:val="left"/>
              <w:rPr>
                <w:sz w:val="18"/>
                <w:szCs w:val="18"/>
              </w:rPr>
            </w:pPr>
            <w:r w:rsidRPr="00CD7C32">
              <w:rPr>
                <w:sz w:val="18"/>
                <w:szCs w:val="18"/>
              </w:rPr>
              <w:t>Принятие решений Думы:</w:t>
            </w:r>
          </w:p>
          <w:p w:rsidR="00CD7C32" w:rsidRPr="00CD7C32" w:rsidRDefault="00CD7C32" w:rsidP="00264E3C">
            <w:pPr>
              <w:tabs>
                <w:tab w:val="left" w:pos="426"/>
                <w:tab w:val="left" w:pos="3976"/>
              </w:tabs>
              <w:ind w:left="0" w:right="-142" w:firstLine="0"/>
              <w:jc w:val="left"/>
              <w:rPr>
                <w:sz w:val="18"/>
                <w:szCs w:val="18"/>
              </w:rPr>
            </w:pPr>
            <w:r w:rsidRPr="00CD7C32">
              <w:rPr>
                <w:sz w:val="18"/>
                <w:szCs w:val="18"/>
              </w:rPr>
              <w:t>- о ликвидации администрации Хомутовского муниципального образования – администрации сельского поселения;</w:t>
            </w:r>
          </w:p>
          <w:p w:rsidR="00CD7C32" w:rsidRPr="00CD7C32" w:rsidRDefault="00CD7C32" w:rsidP="00264E3C">
            <w:pPr>
              <w:tabs>
                <w:tab w:val="left" w:pos="426"/>
                <w:tab w:val="left" w:pos="3976"/>
              </w:tabs>
              <w:ind w:left="0" w:right="-142" w:firstLine="0"/>
              <w:jc w:val="left"/>
              <w:rPr>
                <w:sz w:val="18"/>
                <w:szCs w:val="18"/>
              </w:rPr>
            </w:pPr>
            <w:r w:rsidRPr="00CD7C32">
              <w:rPr>
                <w:sz w:val="18"/>
                <w:szCs w:val="18"/>
              </w:rPr>
              <w:t xml:space="preserve"> -о формировании ликвидационной комиссии и утверждении Плана мероприятий  по ликвидации</w:t>
            </w:r>
          </w:p>
        </w:tc>
        <w:tc>
          <w:tcPr>
            <w:tcW w:w="1984" w:type="dxa"/>
            <w:tcBorders>
              <w:top w:val="single" w:sz="4" w:space="0" w:color="auto"/>
              <w:left w:val="single" w:sz="4" w:space="0" w:color="auto"/>
              <w:bottom w:val="single" w:sz="4" w:space="0" w:color="auto"/>
              <w:right w:val="single" w:sz="4" w:space="0" w:color="auto"/>
            </w:tcBorders>
            <w:hideMark/>
          </w:tcPr>
          <w:p w:rsidR="00CD7C32" w:rsidRPr="00CD7C32" w:rsidRDefault="00CD7C32" w:rsidP="00264E3C">
            <w:pPr>
              <w:tabs>
                <w:tab w:val="left" w:pos="426"/>
                <w:tab w:val="left" w:pos="3976"/>
              </w:tabs>
              <w:ind w:left="0" w:right="-142" w:firstLine="0"/>
              <w:jc w:val="left"/>
              <w:rPr>
                <w:sz w:val="18"/>
                <w:szCs w:val="18"/>
              </w:rPr>
            </w:pPr>
            <w:r w:rsidRPr="00CD7C32">
              <w:rPr>
                <w:sz w:val="18"/>
                <w:szCs w:val="18"/>
              </w:rPr>
              <w:t>заседание Думы Хомутовского муниципального образования</w:t>
            </w:r>
          </w:p>
          <w:p w:rsidR="00CD7C32" w:rsidRPr="00CD7C32" w:rsidRDefault="00CD7C32" w:rsidP="00CD7C32">
            <w:pPr>
              <w:tabs>
                <w:tab w:val="left" w:pos="426"/>
                <w:tab w:val="left" w:pos="3976"/>
              </w:tabs>
              <w:ind w:left="0" w:right="-142" w:firstLine="426"/>
              <w:jc w:val="left"/>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26.06.2025</w:t>
            </w:r>
          </w:p>
        </w:tc>
        <w:tc>
          <w:tcPr>
            <w:tcW w:w="1701" w:type="dxa"/>
            <w:tcBorders>
              <w:top w:val="single" w:sz="4" w:space="0" w:color="auto"/>
              <w:left w:val="single" w:sz="4" w:space="0" w:color="auto"/>
              <w:bottom w:val="single" w:sz="4" w:space="0" w:color="auto"/>
              <w:right w:val="single" w:sz="4" w:space="0" w:color="auto"/>
            </w:tcBorders>
            <w:hideMark/>
          </w:tcPr>
          <w:p w:rsidR="00CD7C32" w:rsidRPr="00CD7C32" w:rsidRDefault="00CD7C32" w:rsidP="00264E3C">
            <w:pPr>
              <w:tabs>
                <w:tab w:val="left" w:pos="426"/>
                <w:tab w:val="left" w:pos="3976"/>
              </w:tabs>
              <w:ind w:left="0" w:right="-142" w:firstLine="0"/>
              <w:jc w:val="left"/>
              <w:rPr>
                <w:sz w:val="18"/>
                <w:szCs w:val="18"/>
              </w:rPr>
            </w:pPr>
            <w:r w:rsidRPr="00CD7C32">
              <w:rPr>
                <w:sz w:val="18"/>
                <w:szCs w:val="18"/>
              </w:rPr>
              <w:t xml:space="preserve">ст. 61 - 64.1 ГК РФ. </w:t>
            </w:r>
          </w:p>
          <w:p w:rsidR="00CD7C32" w:rsidRPr="00CD7C32" w:rsidRDefault="00CD7C32" w:rsidP="00CD7C32">
            <w:pPr>
              <w:tabs>
                <w:tab w:val="left" w:pos="426"/>
                <w:tab w:val="left" w:pos="3976"/>
              </w:tabs>
              <w:ind w:left="0" w:right="-142" w:firstLine="426"/>
              <w:jc w:val="left"/>
              <w:rPr>
                <w:sz w:val="18"/>
                <w:szCs w:val="18"/>
              </w:rPr>
            </w:pPr>
            <w:r w:rsidRPr="00CD7C32">
              <w:rPr>
                <w:sz w:val="18"/>
                <w:szCs w:val="18"/>
              </w:rPr>
              <w:t xml:space="preserve">Ст. 12  Федерального  закона от 20.03.2025 N 33-ФЗ "Об общих принципах организации местного самоуправления в единой системе публичной власти"  </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264E3C">
            <w:pPr>
              <w:tabs>
                <w:tab w:val="left" w:pos="426"/>
                <w:tab w:val="left" w:pos="3976"/>
              </w:tabs>
              <w:ind w:left="0" w:right="-142" w:firstLine="0"/>
              <w:jc w:val="left"/>
              <w:rPr>
                <w:sz w:val="18"/>
                <w:szCs w:val="18"/>
              </w:rPr>
            </w:pPr>
            <w:r w:rsidRPr="00CD7C32">
              <w:rPr>
                <w:sz w:val="18"/>
                <w:szCs w:val="18"/>
              </w:rPr>
              <w:t>Дума Хомутовского муниципального образования</w:t>
            </w:r>
          </w:p>
          <w:p w:rsidR="00CD7C32" w:rsidRPr="00CD7C32" w:rsidRDefault="00CD7C32" w:rsidP="00264E3C">
            <w:pPr>
              <w:tabs>
                <w:tab w:val="left" w:pos="426"/>
                <w:tab w:val="left" w:pos="3976"/>
              </w:tabs>
              <w:ind w:left="0" w:right="-142" w:firstLine="0"/>
              <w:jc w:val="left"/>
              <w:rPr>
                <w:sz w:val="18"/>
                <w:szCs w:val="18"/>
              </w:rPr>
            </w:pPr>
            <w:proofErr w:type="spellStart"/>
            <w:r w:rsidRPr="00CD7C32">
              <w:rPr>
                <w:sz w:val="18"/>
                <w:szCs w:val="18"/>
              </w:rPr>
              <w:t>Трохимчук</w:t>
            </w:r>
            <w:proofErr w:type="spellEnd"/>
            <w:r w:rsidRPr="00CD7C32">
              <w:rPr>
                <w:sz w:val="18"/>
                <w:szCs w:val="18"/>
              </w:rPr>
              <w:t xml:space="preserve"> Е.С.</w:t>
            </w: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2</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264E3C">
            <w:pPr>
              <w:tabs>
                <w:tab w:val="left" w:pos="426"/>
                <w:tab w:val="left" w:pos="3976"/>
              </w:tabs>
              <w:ind w:left="0" w:right="-142" w:firstLine="0"/>
              <w:jc w:val="left"/>
              <w:rPr>
                <w:sz w:val="18"/>
                <w:szCs w:val="18"/>
              </w:rPr>
            </w:pPr>
            <w:r w:rsidRPr="00CD7C32">
              <w:rPr>
                <w:sz w:val="18"/>
                <w:szCs w:val="18"/>
              </w:rPr>
              <w:t>Уведомление в письменной форме ФНС по форме Р15016 о ликвидации с приложением  решения о ликвидации.</w:t>
            </w:r>
          </w:p>
          <w:p w:rsidR="00CD7C32" w:rsidRPr="00CD7C32" w:rsidRDefault="00CD7C32" w:rsidP="00264E3C">
            <w:pPr>
              <w:tabs>
                <w:tab w:val="left" w:pos="426"/>
                <w:tab w:val="left" w:pos="3976"/>
              </w:tabs>
              <w:ind w:left="0" w:right="-142" w:firstLine="426"/>
              <w:jc w:val="left"/>
              <w:rPr>
                <w:sz w:val="18"/>
                <w:szCs w:val="18"/>
              </w:rPr>
            </w:pPr>
            <w:r w:rsidRPr="00CD7C32">
              <w:rPr>
                <w:sz w:val="18"/>
                <w:szCs w:val="18"/>
              </w:rPr>
              <w:t>Подписывается Главой /председателем Думы - ЭЦП</w:t>
            </w:r>
          </w:p>
          <w:p w:rsidR="00CD7C32" w:rsidRPr="00CD7C32" w:rsidRDefault="00CD7C32" w:rsidP="00264E3C">
            <w:pPr>
              <w:tabs>
                <w:tab w:val="left" w:pos="426"/>
                <w:tab w:val="left" w:pos="3976"/>
              </w:tabs>
              <w:ind w:left="0" w:right="-142" w:firstLine="426"/>
              <w:jc w:val="left"/>
              <w:rPr>
                <w:sz w:val="18"/>
                <w:szCs w:val="18"/>
              </w:rPr>
            </w:pPr>
            <w:r w:rsidRPr="00CD7C32">
              <w:rPr>
                <w:sz w:val="18"/>
                <w:szCs w:val="18"/>
              </w:rPr>
              <w:t xml:space="preserve">Заполнение формы Р15016 для налоговой о формировании ликвидационной комиссии, </w:t>
            </w:r>
            <w:proofErr w:type="gramStart"/>
            <w:r w:rsidRPr="00CD7C32">
              <w:rPr>
                <w:sz w:val="18"/>
                <w:szCs w:val="18"/>
              </w:rPr>
              <w:t>заверение подписи</w:t>
            </w:r>
            <w:proofErr w:type="gramEnd"/>
            <w:r w:rsidRPr="00CD7C32">
              <w:rPr>
                <w:sz w:val="18"/>
                <w:szCs w:val="18"/>
              </w:rPr>
              <w:t xml:space="preserve"> Председателя ликвидационной комиссии нотариально.</w:t>
            </w:r>
          </w:p>
        </w:tc>
        <w:tc>
          <w:tcPr>
            <w:tcW w:w="1984" w:type="dxa"/>
            <w:tcBorders>
              <w:top w:val="single" w:sz="4" w:space="0" w:color="auto"/>
              <w:left w:val="single" w:sz="4" w:space="0" w:color="auto"/>
              <w:bottom w:val="single" w:sz="4" w:space="0" w:color="auto"/>
              <w:right w:val="single" w:sz="4" w:space="0" w:color="auto"/>
            </w:tcBorders>
            <w:hideMark/>
          </w:tcPr>
          <w:p w:rsidR="00CD7C32" w:rsidRPr="00CD7C32" w:rsidRDefault="00CD7C32" w:rsidP="00264E3C">
            <w:pPr>
              <w:tabs>
                <w:tab w:val="left" w:pos="426"/>
                <w:tab w:val="left" w:pos="3976"/>
              </w:tabs>
              <w:ind w:left="0" w:right="-142" w:firstLine="0"/>
              <w:jc w:val="left"/>
              <w:rPr>
                <w:sz w:val="18"/>
                <w:szCs w:val="18"/>
              </w:rPr>
            </w:pPr>
            <w:r w:rsidRPr="00CD7C32">
              <w:rPr>
                <w:sz w:val="18"/>
                <w:szCs w:val="18"/>
              </w:rPr>
              <w:t>в течение 3 рабочих дней после даты вступления в силу решения Думы  о ликвидации</w:t>
            </w:r>
          </w:p>
          <w:p w:rsidR="00CD7C32" w:rsidRPr="00CD7C32" w:rsidRDefault="00CD7C32" w:rsidP="00CD7C32">
            <w:pPr>
              <w:tabs>
                <w:tab w:val="left" w:pos="426"/>
                <w:tab w:val="left" w:pos="3976"/>
              </w:tabs>
              <w:ind w:left="0" w:right="-142" w:firstLine="426"/>
              <w:jc w:val="left"/>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b/>
                <w:sz w:val="18"/>
                <w:szCs w:val="18"/>
              </w:rPr>
            </w:pPr>
            <w:r w:rsidRPr="00CD7C32">
              <w:rPr>
                <w:b/>
                <w:sz w:val="18"/>
                <w:szCs w:val="18"/>
              </w:rPr>
              <w:t xml:space="preserve">НЕ ПОЗДНЕЕ 30 июня 2025 </w:t>
            </w:r>
          </w:p>
        </w:tc>
        <w:tc>
          <w:tcPr>
            <w:tcW w:w="1701" w:type="dxa"/>
            <w:tcBorders>
              <w:top w:val="single" w:sz="4" w:space="0" w:color="auto"/>
              <w:left w:val="single" w:sz="4" w:space="0" w:color="auto"/>
              <w:bottom w:val="single" w:sz="4" w:space="0" w:color="auto"/>
              <w:right w:val="single" w:sz="4" w:space="0" w:color="auto"/>
            </w:tcBorders>
            <w:hideMark/>
          </w:tcPr>
          <w:p w:rsidR="00CD7C32" w:rsidRPr="00CD7C32" w:rsidRDefault="00CD7C32" w:rsidP="00264E3C">
            <w:pPr>
              <w:tabs>
                <w:tab w:val="left" w:pos="426"/>
                <w:tab w:val="left" w:pos="3976"/>
              </w:tabs>
              <w:ind w:left="0" w:right="-142" w:firstLine="0"/>
              <w:jc w:val="left"/>
              <w:rPr>
                <w:sz w:val="18"/>
                <w:szCs w:val="18"/>
              </w:rPr>
            </w:pPr>
            <w:r w:rsidRPr="00CD7C32">
              <w:rPr>
                <w:sz w:val="18"/>
                <w:szCs w:val="18"/>
              </w:rPr>
              <w:t>приказ ФНС от 31.08.2020 года № ЕД-7-14/617@"Об утверждении форм и требований к оформлению документов, представляемых в регистрирующий орган при государственной регистрации юридических лиц, индивидуальных предпринимателей и крестьянских (фермерских) хозяйств»</w:t>
            </w:r>
          </w:p>
          <w:p w:rsidR="00CD7C32" w:rsidRPr="00CD7C32" w:rsidRDefault="00CD7C32" w:rsidP="002065E7">
            <w:pPr>
              <w:tabs>
                <w:tab w:val="left" w:pos="426"/>
                <w:tab w:val="left" w:pos="3976"/>
              </w:tabs>
              <w:ind w:left="0" w:right="-142" w:firstLine="0"/>
              <w:jc w:val="left"/>
              <w:rPr>
                <w:sz w:val="18"/>
                <w:szCs w:val="18"/>
              </w:rPr>
            </w:pPr>
            <w:r w:rsidRPr="00CD7C32">
              <w:rPr>
                <w:sz w:val="18"/>
                <w:szCs w:val="18"/>
              </w:rPr>
              <w:t>ст. 62 ГК РФ</w:t>
            </w:r>
          </w:p>
          <w:p w:rsidR="00CD7C32" w:rsidRPr="00CD7C32" w:rsidRDefault="00CD7C32" w:rsidP="002065E7">
            <w:pPr>
              <w:tabs>
                <w:tab w:val="left" w:pos="426"/>
                <w:tab w:val="left" w:pos="3976"/>
              </w:tabs>
              <w:ind w:left="0" w:right="-142" w:firstLine="0"/>
              <w:jc w:val="left"/>
              <w:rPr>
                <w:sz w:val="18"/>
                <w:szCs w:val="18"/>
              </w:rPr>
            </w:pPr>
            <w:r w:rsidRPr="00CD7C32">
              <w:rPr>
                <w:sz w:val="18"/>
                <w:szCs w:val="18"/>
              </w:rPr>
              <w:t xml:space="preserve">ст. 20 Федерального закона от 08.08.2001 № 129-ФЗ «О государственной регистрации юридических лиц и </w:t>
            </w:r>
            <w:r w:rsidRPr="00CD7C32">
              <w:rPr>
                <w:sz w:val="18"/>
                <w:szCs w:val="18"/>
              </w:rPr>
              <w:lastRenderedPageBreak/>
              <w:t xml:space="preserve">индивидуальных предпринимателей». </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264E3C">
            <w:pPr>
              <w:tabs>
                <w:tab w:val="left" w:pos="426"/>
                <w:tab w:val="left" w:pos="3976"/>
              </w:tabs>
              <w:ind w:left="0" w:right="-142" w:firstLine="0"/>
              <w:jc w:val="left"/>
              <w:rPr>
                <w:sz w:val="18"/>
                <w:szCs w:val="18"/>
              </w:rPr>
            </w:pPr>
            <w:r w:rsidRPr="00CD7C32">
              <w:rPr>
                <w:sz w:val="18"/>
                <w:szCs w:val="18"/>
              </w:rPr>
              <w:lastRenderedPageBreak/>
              <w:t xml:space="preserve">Ликвидационная комиссия </w:t>
            </w:r>
          </w:p>
          <w:p w:rsidR="00CD7C32" w:rsidRPr="00CD7C32" w:rsidRDefault="00CD7C32" w:rsidP="00264E3C">
            <w:pPr>
              <w:tabs>
                <w:tab w:val="left" w:pos="426"/>
                <w:tab w:val="left" w:pos="3976"/>
              </w:tabs>
              <w:ind w:left="0" w:right="-142" w:firstLine="0"/>
              <w:jc w:val="left"/>
              <w:rPr>
                <w:sz w:val="18"/>
                <w:szCs w:val="18"/>
              </w:rPr>
            </w:pPr>
            <w:proofErr w:type="spellStart"/>
            <w:r w:rsidRPr="00CD7C32">
              <w:rPr>
                <w:sz w:val="18"/>
                <w:szCs w:val="18"/>
              </w:rPr>
              <w:t>Трохимчук</w:t>
            </w:r>
            <w:proofErr w:type="spellEnd"/>
            <w:r w:rsidRPr="00CD7C32">
              <w:rPr>
                <w:sz w:val="18"/>
                <w:szCs w:val="18"/>
              </w:rPr>
              <w:t xml:space="preserve"> Е.С.</w:t>
            </w:r>
          </w:p>
          <w:p w:rsidR="00CD7C32" w:rsidRPr="00CD7C32" w:rsidRDefault="00CD7C32" w:rsidP="00CD7C32">
            <w:pPr>
              <w:tabs>
                <w:tab w:val="left" w:pos="426"/>
                <w:tab w:val="left" w:pos="3976"/>
              </w:tabs>
              <w:ind w:left="0" w:right="-142" w:firstLine="426"/>
              <w:jc w:val="left"/>
              <w:rPr>
                <w:sz w:val="18"/>
                <w:szCs w:val="18"/>
              </w:rPr>
            </w:pP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lastRenderedPageBreak/>
              <w:t>3</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264E3C">
            <w:pPr>
              <w:tabs>
                <w:tab w:val="left" w:pos="426"/>
                <w:tab w:val="left" w:pos="3976"/>
              </w:tabs>
              <w:ind w:left="0" w:right="-142" w:firstLine="0"/>
              <w:jc w:val="left"/>
              <w:rPr>
                <w:sz w:val="18"/>
                <w:szCs w:val="18"/>
              </w:rPr>
            </w:pPr>
            <w:r w:rsidRPr="00CD7C32">
              <w:rPr>
                <w:sz w:val="18"/>
                <w:szCs w:val="18"/>
              </w:rPr>
              <w:t>Предоставление информации в Федеральное казначейство о том, что организация находится в процессе ликвидации для внесения изменений в Сводный реестр ГИИС «Электронный бюджет»</w:t>
            </w:r>
          </w:p>
          <w:p w:rsidR="00CD7C32" w:rsidRPr="00CD7C32" w:rsidRDefault="00CD7C32" w:rsidP="00CD7C32">
            <w:pPr>
              <w:tabs>
                <w:tab w:val="left" w:pos="426"/>
                <w:tab w:val="left" w:pos="3976"/>
              </w:tabs>
              <w:ind w:left="0" w:right="-142" w:firstLine="426"/>
              <w:jc w:val="left"/>
              <w:rPr>
                <w:i/>
                <w:sz w:val="18"/>
                <w:szCs w:val="18"/>
              </w:rPr>
            </w:pPr>
          </w:p>
          <w:p w:rsidR="00CD7C32" w:rsidRPr="00CD7C32" w:rsidRDefault="00CD7C32" w:rsidP="00340924">
            <w:pPr>
              <w:tabs>
                <w:tab w:val="left" w:pos="426"/>
                <w:tab w:val="left" w:pos="3976"/>
              </w:tabs>
              <w:ind w:left="0" w:right="-142" w:firstLine="0"/>
              <w:jc w:val="left"/>
              <w:rPr>
                <w:sz w:val="18"/>
                <w:szCs w:val="18"/>
              </w:rPr>
            </w:pPr>
            <w:r w:rsidRPr="00CD7C32">
              <w:rPr>
                <w:sz w:val="18"/>
                <w:szCs w:val="18"/>
              </w:rPr>
              <w:t>Оформление ЭЦП Председателя ликвидационной комиссии</w:t>
            </w:r>
          </w:p>
        </w:tc>
        <w:tc>
          <w:tcPr>
            <w:tcW w:w="1984" w:type="dxa"/>
            <w:tcBorders>
              <w:top w:val="single" w:sz="4" w:space="0" w:color="auto"/>
              <w:left w:val="single" w:sz="4" w:space="0" w:color="auto"/>
              <w:bottom w:val="single" w:sz="4" w:space="0" w:color="auto"/>
              <w:right w:val="single" w:sz="4" w:space="0" w:color="auto"/>
            </w:tcBorders>
            <w:hideMark/>
          </w:tcPr>
          <w:p w:rsidR="00CD7C32" w:rsidRPr="00CD7C32" w:rsidRDefault="00CD7C32" w:rsidP="00264E3C">
            <w:pPr>
              <w:tabs>
                <w:tab w:val="left" w:pos="426"/>
                <w:tab w:val="left" w:pos="3976"/>
              </w:tabs>
              <w:ind w:left="0" w:right="-142" w:firstLine="0"/>
              <w:jc w:val="left"/>
              <w:rPr>
                <w:sz w:val="18"/>
                <w:szCs w:val="18"/>
              </w:rPr>
            </w:pPr>
            <w:r w:rsidRPr="00CD7C32">
              <w:rPr>
                <w:sz w:val="18"/>
                <w:szCs w:val="18"/>
              </w:rPr>
              <w:t>не позднее 2 рабочих дней после внесения в ЕГРЮЛ информации о начале процедуры ликвидации ОМС</w:t>
            </w:r>
          </w:p>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0F76A0">
            <w:pPr>
              <w:tabs>
                <w:tab w:val="left" w:pos="426"/>
                <w:tab w:val="left" w:pos="3976"/>
              </w:tabs>
              <w:ind w:left="0" w:right="-142" w:firstLine="0"/>
              <w:jc w:val="left"/>
              <w:rPr>
                <w:sz w:val="18"/>
                <w:szCs w:val="18"/>
              </w:rPr>
            </w:pPr>
            <w:r w:rsidRPr="00CD7C32">
              <w:rPr>
                <w:sz w:val="18"/>
                <w:szCs w:val="18"/>
              </w:rPr>
              <w:t xml:space="preserve">после получения из налоговой информации о регистрации уведомления  о формировании ликвидационной комиссии, </w:t>
            </w:r>
          </w:p>
        </w:tc>
        <w:tc>
          <w:tcPr>
            <w:tcW w:w="141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D7C32" w:rsidRPr="00CD7C32" w:rsidRDefault="00CD7C32" w:rsidP="00264E3C">
            <w:pPr>
              <w:tabs>
                <w:tab w:val="left" w:pos="426"/>
                <w:tab w:val="left" w:pos="3976"/>
              </w:tabs>
              <w:ind w:left="0" w:right="-142" w:firstLine="0"/>
              <w:jc w:val="left"/>
              <w:rPr>
                <w:sz w:val="18"/>
                <w:szCs w:val="18"/>
              </w:rPr>
            </w:pPr>
            <w:r w:rsidRPr="00CD7C32">
              <w:rPr>
                <w:sz w:val="18"/>
                <w:szCs w:val="18"/>
              </w:rPr>
              <w:t>Приказ Минфина России от 23.12.2014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264E3C">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340924">
            <w:pPr>
              <w:tabs>
                <w:tab w:val="left" w:pos="426"/>
                <w:tab w:val="left" w:pos="3976"/>
              </w:tabs>
              <w:ind w:left="0" w:right="-142" w:firstLine="0"/>
              <w:jc w:val="left"/>
              <w:rPr>
                <w:sz w:val="18"/>
                <w:szCs w:val="18"/>
              </w:rPr>
            </w:pPr>
            <w:r w:rsidRPr="00CD7C32">
              <w:rPr>
                <w:sz w:val="18"/>
                <w:szCs w:val="18"/>
              </w:rPr>
              <w:t>Максимова В.В.</w:t>
            </w: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4</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Уведомление в письменной форме органов службы занятости о принятии решения о ликвидации и  предстоящем расторжении трудовых договоров с работниками администрации.</w:t>
            </w:r>
          </w:p>
          <w:p w:rsidR="00CD7C32" w:rsidRPr="00CD7C32" w:rsidRDefault="00CD7C32" w:rsidP="00CD7C32">
            <w:pPr>
              <w:tabs>
                <w:tab w:val="left" w:pos="426"/>
                <w:tab w:val="left" w:pos="3976"/>
              </w:tabs>
              <w:ind w:left="0" w:right="-142" w:firstLine="426"/>
              <w:jc w:val="left"/>
              <w:rPr>
                <w:i/>
                <w:sz w:val="18"/>
                <w:szCs w:val="18"/>
              </w:rPr>
            </w:pPr>
            <w:r w:rsidRPr="00CD7C32">
              <w:rPr>
                <w:i/>
                <w:sz w:val="18"/>
                <w:szCs w:val="18"/>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 xml:space="preserve">не </w:t>
            </w:r>
            <w:proofErr w:type="gramStart"/>
            <w:r w:rsidRPr="00CD7C32">
              <w:rPr>
                <w:sz w:val="18"/>
                <w:szCs w:val="18"/>
              </w:rPr>
              <w:t>позднее</w:t>
            </w:r>
            <w:proofErr w:type="gramEnd"/>
            <w:r w:rsidRPr="00CD7C32">
              <w:rPr>
                <w:sz w:val="18"/>
                <w:szCs w:val="18"/>
              </w:rPr>
              <w:t xml:space="preserve"> чем за два месяца до увольнений</w:t>
            </w: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следующий рабочий день после заседания  Думы, принявшей решение о ликвидации</w:t>
            </w:r>
          </w:p>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 xml:space="preserve"> ст. 53 Федерального закона «О занятости населения в Российской Федерации» от 12.12.2023 года № 565-ФЗ</w:t>
            </w:r>
          </w:p>
          <w:p w:rsidR="00CD7C32" w:rsidRPr="00CD7C32" w:rsidRDefault="00CD7C32" w:rsidP="00340924">
            <w:pPr>
              <w:tabs>
                <w:tab w:val="left" w:pos="426"/>
                <w:tab w:val="left" w:pos="3976"/>
              </w:tabs>
              <w:ind w:left="0" w:right="-142" w:firstLine="0"/>
              <w:jc w:val="left"/>
              <w:rPr>
                <w:sz w:val="18"/>
                <w:szCs w:val="18"/>
              </w:rPr>
            </w:pPr>
            <w:r w:rsidRPr="00CD7C32">
              <w:rPr>
                <w:sz w:val="18"/>
                <w:szCs w:val="18"/>
              </w:rPr>
              <w:t xml:space="preserve">Приказ Минтруда России от 16.04.2024 N 195н "Об утверждении форм предоставления работодателями обязательной информации, предусмотренной частью 1 статьи 53 Федерального закона "О занятости населения в Российской Федерации", в государственную службу занятости" </w:t>
            </w:r>
          </w:p>
          <w:p w:rsidR="00CD7C32" w:rsidRPr="00CD7C32" w:rsidRDefault="00CD7C32" w:rsidP="00CD7C32">
            <w:pPr>
              <w:tabs>
                <w:tab w:val="left" w:pos="426"/>
                <w:tab w:val="left" w:pos="3976"/>
              </w:tabs>
              <w:ind w:left="0" w:right="-142" w:firstLine="426"/>
              <w:jc w:val="left"/>
              <w:rPr>
                <w:sz w:val="18"/>
                <w:szCs w:val="18"/>
              </w:rPr>
            </w:pP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340924">
            <w:pPr>
              <w:tabs>
                <w:tab w:val="left" w:pos="426"/>
                <w:tab w:val="left" w:pos="3976"/>
              </w:tabs>
              <w:ind w:left="0" w:right="-142" w:firstLine="0"/>
              <w:jc w:val="left"/>
              <w:rPr>
                <w:sz w:val="18"/>
                <w:szCs w:val="18"/>
              </w:rPr>
            </w:pPr>
            <w:proofErr w:type="spellStart"/>
            <w:r w:rsidRPr="00CD7C32">
              <w:rPr>
                <w:sz w:val="18"/>
                <w:szCs w:val="18"/>
              </w:rPr>
              <w:t>Пермякова</w:t>
            </w:r>
            <w:proofErr w:type="spellEnd"/>
            <w:r w:rsidRPr="00CD7C32">
              <w:rPr>
                <w:sz w:val="18"/>
                <w:szCs w:val="18"/>
              </w:rPr>
              <w:t xml:space="preserve"> Е.А.</w:t>
            </w: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5</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Публикация в журнале «Вестник государственной регистрации» сообщения о ликвидации и о порядке и сроке заявления требований кредиторами</w:t>
            </w:r>
          </w:p>
          <w:p w:rsidR="00CD7C32" w:rsidRPr="00CD7C32" w:rsidRDefault="00CD7C32" w:rsidP="00CD7C32">
            <w:pPr>
              <w:tabs>
                <w:tab w:val="left" w:pos="426"/>
                <w:tab w:val="left" w:pos="3976"/>
              </w:tabs>
              <w:ind w:left="0" w:right="-142" w:firstLine="426"/>
              <w:jc w:val="left"/>
              <w:rPr>
                <w:i/>
                <w:sz w:val="18"/>
                <w:szCs w:val="18"/>
              </w:rPr>
            </w:pPr>
          </w:p>
        </w:tc>
        <w:tc>
          <w:tcPr>
            <w:tcW w:w="1984" w:type="dxa"/>
            <w:tcBorders>
              <w:top w:val="single" w:sz="4" w:space="0" w:color="auto"/>
              <w:left w:val="single" w:sz="4" w:space="0" w:color="auto"/>
              <w:bottom w:val="single" w:sz="4" w:space="0" w:color="auto"/>
              <w:right w:val="single" w:sz="4" w:space="0" w:color="auto"/>
            </w:tcBorders>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после предоставления уведомления в ФНС и получения листа записи ЕГРЮЛ о начале ликвидации</w:t>
            </w:r>
          </w:p>
          <w:p w:rsidR="00CD7C32" w:rsidRPr="00CD7C32" w:rsidRDefault="00CD7C32" w:rsidP="00CD7C32">
            <w:pPr>
              <w:tabs>
                <w:tab w:val="left" w:pos="426"/>
                <w:tab w:val="left" w:pos="3976"/>
              </w:tabs>
              <w:ind w:left="0" w:right="-142" w:firstLine="426"/>
              <w:jc w:val="left"/>
              <w:rPr>
                <w:i/>
                <w:sz w:val="18"/>
                <w:szCs w:val="18"/>
              </w:rPr>
            </w:pP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b/>
                <w:sz w:val="18"/>
                <w:szCs w:val="18"/>
              </w:rPr>
            </w:pPr>
            <w:r w:rsidRPr="00CD7C32">
              <w:rPr>
                <w:b/>
                <w:sz w:val="18"/>
                <w:szCs w:val="18"/>
              </w:rPr>
              <w:t xml:space="preserve">НЕ ПОЗДНЕЕ 09 ИЮЛЯ 2025 ГОДА   до 14.00  </w:t>
            </w:r>
          </w:p>
          <w:p w:rsidR="00CD7C32" w:rsidRPr="00CD7C32" w:rsidRDefault="00CD7C32" w:rsidP="00CD7C32">
            <w:pPr>
              <w:tabs>
                <w:tab w:val="left" w:pos="426"/>
                <w:tab w:val="left" w:pos="3976"/>
              </w:tabs>
              <w:ind w:left="0" w:right="-142" w:firstLine="426"/>
              <w:jc w:val="left"/>
              <w:rPr>
                <w:i/>
                <w:sz w:val="18"/>
                <w:szCs w:val="18"/>
              </w:rPr>
            </w:pPr>
          </w:p>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hideMark/>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Ст.63 ГК РФ</w:t>
            </w:r>
          </w:p>
          <w:p w:rsidR="00CD7C32" w:rsidRPr="00CD7C32" w:rsidRDefault="00CD7C32" w:rsidP="00340924">
            <w:pPr>
              <w:tabs>
                <w:tab w:val="left" w:pos="426"/>
                <w:tab w:val="left" w:pos="3976"/>
              </w:tabs>
              <w:ind w:left="0" w:right="-142" w:firstLine="0"/>
              <w:jc w:val="left"/>
              <w:rPr>
                <w:sz w:val="18"/>
                <w:szCs w:val="18"/>
              </w:rPr>
            </w:pPr>
            <w:r w:rsidRPr="00CD7C32">
              <w:rPr>
                <w:sz w:val="18"/>
                <w:szCs w:val="18"/>
              </w:rPr>
              <w:t xml:space="preserve">ст. 20 Федерального закона от 08.08.2001 № 129-ФЗ «О государственной регистрации юридических лиц и индивидуальных предпринимателей» </w:t>
            </w:r>
          </w:p>
          <w:p w:rsidR="00CD7C32" w:rsidRPr="00CD7C32" w:rsidRDefault="00CD7C32" w:rsidP="00CD7C32">
            <w:pPr>
              <w:tabs>
                <w:tab w:val="left" w:pos="426"/>
                <w:tab w:val="left" w:pos="3976"/>
              </w:tabs>
              <w:ind w:left="0" w:right="-142" w:firstLine="426"/>
              <w:jc w:val="left"/>
              <w:rPr>
                <w:sz w:val="18"/>
                <w:szCs w:val="18"/>
              </w:rPr>
            </w:pPr>
            <w:r w:rsidRPr="00CD7C32">
              <w:rPr>
                <w:sz w:val="18"/>
                <w:szCs w:val="18"/>
              </w:rPr>
              <w:t xml:space="preserve">п. 1 Приказа ФНС РФ от 16.06.2006 № САЭ-3-09/355@ «Об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 </w:t>
            </w:r>
          </w:p>
          <w:p w:rsidR="00CD7C32" w:rsidRPr="00CD7C32" w:rsidRDefault="00CD7C32" w:rsidP="00CD7C32">
            <w:pPr>
              <w:tabs>
                <w:tab w:val="left" w:pos="426"/>
                <w:tab w:val="left" w:pos="3976"/>
              </w:tabs>
              <w:ind w:left="0" w:right="-142" w:firstLine="426"/>
              <w:jc w:val="left"/>
              <w:rPr>
                <w:sz w:val="18"/>
                <w:szCs w:val="18"/>
              </w:rPr>
            </w:pPr>
            <w:r w:rsidRPr="00CD7C32">
              <w:rPr>
                <w:sz w:val="18"/>
                <w:szCs w:val="18"/>
              </w:rPr>
              <w:t>Приложение 2 к указанному приказу</w:t>
            </w:r>
          </w:p>
          <w:p w:rsidR="00CD7C32" w:rsidRPr="00CD7C32" w:rsidRDefault="00CD7C32" w:rsidP="00CD7C32">
            <w:pPr>
              <w:tabs>
                <w:tab w:val="left" w:pos="426"/>
                <w:tab w:val="left" w:pos="3976"/>
              </w:tabs>
              <w:ind w:left="0" w:right="-142" w:firstLine="426"/>
              <w:jc w:val="left"/>
              <w:rPr>
                <w:i/>
                <w:sz w:val="18"/>
                <w:szCs w:val="18"/>
              </w:rPr>
            </w:pPr>
          </w:p>
          <w:p w:rsidR="00CD7C32" w:rsidRPr="00CD7C32" w:rsidRDefault="00CD7C32" w:rsidP="00CD7C32">
            <w:pPr>
              <w:tabs>
                <w:tab w:val="left" w:pos="426"/>
                <w:tab w:val="left" w:pos="3976"/>
              </w:tabs>
              <w:ind w:left="0" w:right="-142" w:firstLine="426"/>
              <w:jc w:val="left"/>
              <w:rPr>
                <w:i/>
                <w:sz w:val="18"/>
                <w:szCs w:val="18"/>
              </w:rPr>
            </w:pP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340924">
            <w:pPr>
              <w:tabs>
                <w:tab w:val="left" w:pos="426"/>
                <w:tab w:val="left" w:pos="3976"/>
              </w:tabs>
              <w:ind w:left="0" w:right="-142" w:firstLine="0"/>
              <w:jc w:val="left"/>
              <w:rPr>
                <w:i/>
                <w:sz w:val="18"/>
                <w:szCs w:val="18"/>
              </w:rPr>
            </w:pPr>
            <w:proofErr w:type="spellStart"/>
            <w:r w:rsidRPr="00CD7C32">
              <w:rPr>
                <w:sz w:val="18"/>
                <w:szCs w:val="18"/>
              </w:rPr>
              <w:t>Одновол</w:t>
            </w:r>
            <w:proofErr w:type="spellEnd"/>
            <w:r w:rsidRPr="00CD7C32">
              <w:rPr>
                <w:sz w:val="18"/>
                <w:szCs w:val="18"/>
              </w:rPr>
              <w:t xml:space="preserve"> Ю.Ю.</w:t>
            </w: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6</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340924">
            <w:pPr>
              <w:tabs>
                <w:tab w:val="left" w:pos="426"/>
                <w:tab w:val="left" w:pos="3976"/>
              </w:tabs>
              <w:ind w:left="0" w:right="-142" w:firstLine="0"/>
              <w:jc w:val="left"/>
              <w:rPr>
                <w:sz w:val="18"/>
                <w:szCs w:val="18"/>
              </w:rPr>
            </w:pPr>
            <w:proofErr w:type="gramStart"/>
            <w:r w:rsidRPr="00CD7C32">
              <w:rPr>
                <w:sz w:val="18"/>
                <w:szCs w:val="18"/>
              </w:rPr>
              <w:t xml:space="preserve">Организационно-штатные </w:t>
            </w:r>
            <w:r w:rsidRPr="00CD7C32">
              <w:rPr>
                <w:sz w:val="18"/>
                <w:szCs w:val="18"/>
              </w:rPr>
              <w:lastRenderedPageBreak/>
              <w:t xml:space="preserve">мероприятия ликвидируемого </w:t>
            </w:r>
            <w:proofErr w:type="spellStart"/>
            <w:r w:rsidRPr="00CD7C32">
              <w:rPr>
                <w:sz w:val="18"/>
                <w:szCs w:val="18"/>
              </w:rPr>
              <w:t>юрлица</w:t>
            </w:r>
            <w:proofErr w:type="spellEnd"/>
            <w:r w:rsidRPr="00CD7C32">
              <w:rPr>
                <w:sz w:val="18"/>
                <w:szCs w:val="18"/>
              </w:rPr>
              <w:t>:</w:t>
            </w:r>
            <w:proofErr w:type="gramEnd"/>
          </w:p>
          <w:p w:rsidR="00CD7C32" w:rsidRPr="00CD7C32" w:rsidRDefault="00CD7C32" w:rsidP="00340924">
            <w:pPr>
              <w:tabs>
                <w:tab w:val="left" w:pos="426"/>
                <w:tab w:val="left" w:pos="3976"/>
              </w:tabs>
              <w:ind w:left="0" w:right="-142" w:firstLine="0"/>
              <w:jc w:val="left"/>
              <w:rPr>
                <w:sz w:val="18"/>
                <w:szCs w:val="18"/>
              </w:rPr>
            </w:pPr>
            <w:r w:rsidRPr="00CD7C32">
              <w:rPr>
                <w:sz w:val="18"/>
                <w:szCs w:val="18"/>
              </w:rPr>
              <w:t>письменное персональное  под роспись предупреждение о предстоящем увольнении в связи с ликвидацией</w:t>
            </w:r>
          </w:p>
          <w:p w:rsidR="00CD7C32" w:rsidRPr="00CD7C32" w:rsidRDefault="00CD7C32" w:rsidP="00340924">
            <w:pPr>
              <w:tabs>
                <w:tab w:val="left" w:pos="426"/>
                <w:tab w:val="left" w:pos="3976"/>
              </w:tabs>
              <w:ind w:left="0" w:right="-142" w:firstLine="0"/>
              <w:jc w:val="left"/>
              <w:rPr>
                <w:sz w:val="18"/>
                <w:szCs w:val="18"/>
              </w:rPr>
            </w:pPr>
            <w:r w:rsidRPr="00CD7C32">
              <w:rPr>
                <w:sz w:val="18"/>
                <w:szCs w:val="18"/>
              </w:rPr>
              <w:t>увольнение сотрудников в связи  ликвидацией</w:t>
            </w:r>
          </w:p>
          <w:p w:rsidR="00CD7C32" w:rsidRPr="00CD7C32" w:rsidRDefault="00CD7C32" w:rsidP="00CD7C32">
            <w:pPr>
              <w:tabs>
                <w:tab w:val="left" w:pos="426"/>
                <w:tab w:val="left" w:pos="3976"/>
              </w:tabs>
              <w:ind w:left="0" w:right="-142" w:firstLine="426"/>
              <w:jc w:val="left"/>
              <w:rPr>
                <w:sz w:val="18"/>
                <w:szCs w:val="18"/>
              </w:rPr>
            </w:pPr>
          </w:p>
        </w:tc>
        <w:tc>
          <w:tcPr>
            <w:tcW w:w="1984" w:type="dxa"/>
            <w:tcBorders>
              <w:top w:val="single" w:sz="4" w:space="0" w:color="auto"/>
              <w:left w:val="single" w:sz="4" w:space="0" w:color="auto"/>
              <w:bottom w:val="single" w:sz="4" w:space="0" w:color="auto"/>
              <w:right w:val="single" w:sz="4" w:space="0" w:color="auto"/>
            </w:tcBorders>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lastRenderedPageBreak/>
              <w:t xml:space="preserve">в сроки, установленные </w:t>
            </w:r>
            <w:r w:rsidRPr="00CD7C32">
              <w:rPr>
                <w:sz w:val="18"/>
                <w:szCs w:val="18"/>
              </w:rPr>
              <w:lastRenderedPageBreak/>
              <w:t>Трудовым кодексом Российской Федерации</w:t>
            </w:r>
            <w:proofErr w:type="gramStart"/>
            <w:r w:rsidRPr="00CD7C32">
              <w:rPr>
                <w:sz w:val="18"/>
                <w:szCs w:val="18"/>
              </w:rPr>
              <w:t xml:space="preserve"> :</w:t>
            </w:r>
            <w:proofErr w:type="gramEnd"/>
          </w:p>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340924">
            <w:pPr>
              <w:tabs>
                <w:tab w:val="left" w:pos="426"/>
                <w:tab w:val="left" w:pos="3976"/>
              </w:tabs>
              <w:ind w:left="0" w:right="-142" w:firstLine="0"/>
              <w:jc w:val="left"/>
              <w:rPr>
                <w:sz w:val="18"/>
                <w:szCs w:val="18"/>
              </w:rPr>
            </w:pPr>
            <w:r w:rsidRPr="00CD7C32">
              <w:rPr>
                <w:sz w:val="18"/>
                <w:szCs w:val="18"/>
              </w:rPr>
              <w:t>с момента регистрации территориального органа администрации округа как юридического лица, но не ранее чем через 2 месяца с момента персонального предупреждения об увольнении</w:t>
            </w: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340924">
            <w:pPr>
              <w:tabs>
                <w:tab w:val="left" w:pos="426"/>
                <w:tab w:val="left" w:pos="3976"/>
              </w:tabs>
              <w:ind w:left="0" w:right="-142" w:firstLine="0"/>
              <w:jc w:val="left"/>
              <w:rPr>
                <w:sz w:val="18"/>
                <w:szCs w:val="18"/>
              </w:rPr>
            </w:pPr>
            <w:r w:rsidRPr="00CD7C32">
              <w:rPr>
                <w:sz w:val="18"/>
                <w:szCs w:val="18"/>
              </w:rPr>
              <w:t xml:space="preserve">сроки </w:t>
            </w:r>
            <w:proofErr w:type="spellStart"/>
            <w:r w:rsidRPr="00CD7C32">
              <w:rPr>
                <w:sz w:val="18"/>
                <w:szCs w:val="18"/>
              </w:rPr>
              <w:t>предупреждени</w:t>
            </w:r>
            <w:proofErr w:type="spellEnd"/>
            <w:r w:rsidRPr="00CD7C32">
              <w:rPr>
                <w:sz w:val="18"/>
                <w:szCs w:val="18"/>
              </w:rPr>
              <w:t xml:space="preserve">: с 17 июля  до  31 июля </w:t>
            </w:r>
          </w:p>
          <w:p w:rsidR="00CD7C32" w:rsidRPr="00CD7C32" w:rsidRDefault="00CD7C32" w:rsidP="00340924">
            <w:pPr>
              <w:tabs>
                <w:tab w:val="left" w:pos="426"/>
                <w:tab w:val="left" w:pos="3976"/>
              </w:tabs>
              <w:ind w:left="0" w:right="-142" w:firstLine="0"/>
              <w:jc w:val="left"/>
              <w:rPr>
                <w:sz w:val="18"/>
                <w:szCs w:val="18"/>
              </w:rPr>
            </w:pPr>
            <w:r w:rsidRPr="00CD7C32">
              <w:rPr>
                <w:sz w:val="18"/>
                <w:szCs w:val="18"/>
              </w:rPr>
              <w:t>сроки увольнения: с  18 сентября  по 31  октября</w:t>
            </w:r>
          </w:p>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hideMark/>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lastRenderedPageBreak/>
              <w:t xml:space="preserve">ст. 180,  ст. 81 ТК </w:t>
            </w:r>
            <w:r w:rsidRPr="00CD7C32">
              <w:rPr>
                <w:sz w:val="18"/>
                <w:szCs w:val="18"/>
              </w:rPr>
              <w:lastRenderedPageBreak/>
              <w:t>РФ</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lastRenderedPageBreak/>
              <w:t xml:space="preserve">Ликвидационная </w:t>
            </w:r>
            <w:r w:rsidRPr="00CD7C32">
              <w:rPr>
                <w:sz w:val="18"/>
                <w:szCs w:val="18"/>
              </w:rPr>
              <w:lastRenderedPageBreak/>
              <w:t>комиссия</w:t>
            </w:r>
          </w:p>
          <w:p w:rsidR="00CD7C32" w:rsidRPr="00CD7C32" w:rsidRDefault="00CD7C32" w:rsidP="00340924">
            <w:pPr>
              <w:tabs>
                <w:tab w:val="left" w:pos="426"/>
                <w:tab w:val="left" w:pos="3976"/>
              </w:tabs>
              <w:ind w:left="0" w:right="-142" w:firstLine="0"/>
              <w:jc w:val="left"/>
              <w:rPr>
                <w:sz w:val="18"/>
                <w:szCs w:val="18"/>
              </w:rPr>
            </w:pPr>
            <w:proofErr w:type="spellStart"/>
            <w:r w:rsidRPr="00CD7C32">
              <w:rPr>
                <w:sz w:val="18"/>
                <w:szCs w:val="18"/>
              </w:rPr>
              <w:t>Пермякова</w:t>
            </w:r>
            <w:proofErr w:type="spellEnd"/>
            <w:r w:rsidRPr="00CD7C32">
              <w:rPr>
                <w:sz w:val="18"/>
                <w:szCs w:val="18"/>
              </w:rPr>
              <w:t xml:space="preserve"> Е.А.</w:t>
            </w: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lastRenderedPageBreak/>
              <w:t>7</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 xml:space="preserve">Выявление кредиторов ликвидируемого </w:t>
            </w:r>
            <w:proofErr w:type="spellStart"/>
            <w:r w:rsidRPr="00CD7C32">
              <w:rPr>
                <w:sz w:val="18"/>
                <w:szCs w:val="18"/>
              </w:rPr>
              <w:t>юрлица</w:t>
            </w:r>
            <w:proofErr w:type="spellEnd"/>
            <w:r w:rsidRPr="00CD7C32">
              <w:rPr>
                <w:sz w:val="18"/>
                <w:szCs w:val="18"/>
              </w:rPr>
              <w:t>: письменное уведомление кредиторов о предстоящей ликвидации с указанием сроков предъявления требований,  принятие мер к получению дебиторской задолженности в порядке и сроки, установленные действующим законодательством.</w:t>
            </w:r>
          </w:p>
        </w:tc>
        <w:tc>
          <w:tcPr>
            <w:tcW w:w="1984" w:type="dxa"/>
            <w:tcBorders>
              <w:top w:val="single" w:sz="4" w:space="0" w:color="auto"/>
              <w:left w:val="single" w:sz="4" w:space="0" w:color="auto"/>
              <w:bottom w:val="single" w:sz="4" w:space="0" w:color="auto"/>
              <w:right w:val="single" w:sz="4" w:space="0" w:color="auto"/>
            </w:tcBorders>
            <w:hideMark/>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не менее двух месяцев с момента опубликования сообщения о ликвидации в журнале «Вестник государственной регистрации»</w:t>
            </w: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до 17 сентября 2025 включительно</w:t>
            </w:r>
          </w:p>
        </w:tc>
        <w:tc>
          <w:tcPr>
            <w:tcW w:w="1701"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ст. 63 ГК РФ</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340924">
            <w:pPr>
              <w:tabs>
                <w:tab w:val="left" w:pos="426"/>
                <w:tab w:val="left" w:pos="3976"/>
              </w:tabs>
              <w:ind w:left="0" w:right="-142" w:firstLine="0"/>
              <w:jc w:val="left"/>
              <w:rPr>
                <w:sz w:val="18"/>
                <w:szCs w:val="18"/>
              </w:rPr>
            </w:pPr>
            <w:proofErr w:type="spellStart"/>
            <w:r w:rsidRPr="00CD7C32">
              <w:rPr>
                <w:sz w:val="18"/>
                <w:szCs w:val="18"/>
              </w:rPr>
              <w:t>Халяева</w:t>
            </w:r>
            <w:proofErr w:type="spellEnd"/>
            <w:r w:rsidRPr="00CD7C32">
              <w:rPr>
                <w:sz w:val="18"/>
                <w:szCs w:val="18"/>
              </w:rPr>
              <w:t xml:space="preserve"> З.В.</w:t>
            </w: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8</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Проведение инвентаризации имущества и обязательств  муниципального образования</w:t>
            </w:r>
          </w:p>
        </w:tc>
        <w:tc>
          <w:tcPr>
            <w:tcW w:w="1984" w:type="dxa"/>
            <w:tcBorders>
              <w:top w:val="single" w:sz="4" w:space="0" w:color="auto"/>
              <w:left w:val="single" w:sz="4" w:space="0" w:color="auto"/>
              <w:bottom w:val="single" w:sz="4" w:space="0" w:color="auto"/>
              <w:right w:val="single" w:sz="4" w:space="0" w:color="auto"/>
            </w:tcBorders>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перед составлением промежуточного ликвидационного баланса</w:t>
            </w: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до 17 сентября включительно</w:t>
            </w:r>
          </w:p>
        </w:tc>
        <w:tc>
          <w:tcPr>
            <w:tcW w:w="1701" w:type="dxa"/>
            <w:tcBorders>
              <w:top w:val="single" w:sz="4" w:space="0" w:color="auto"/>
              <w:left w:val="single" w:sz="4" w:space="0" w:color="auto"/>
              <w:bottom w:val="single" w:sz="4" w:space="0" w:color="auto"/>
              <w:right w:val="single" w:sz="4" w:space="0" w:color="auto"/>
            </w:tcBorders>
            <w:hideMark/>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п. 279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w:t>
            </w:r>
          </w:p>
          <w:p w:rsidR="00CD7C32" w:rsidRPr="00CD7C32" w:rsidRDefault="00CD7C32" w:rsidP="00CD7C32">
            <w:pPr>
              <w:tabs>
                <w:tab w:val="left" w:pos="426"/>
                <w:tab w:val="left" w:pos="3976"/>
              </w:tabs>
              <w:ind w:left="0" w:right="-142" w:firstLine="426"/>
              <w:jc w:val="left"/>
              <w:rPr>
                <w:sz w:val="18"/>
                <w:szCs w:val="18"/>
              </w:rPr>
            </w:pPr>
            <w:r w:rsidRPr="00CD7C32">
              <w:rPr>
                <w:sz w:val="18"/>
                <w:szCs w:val="18"/>
              </w:rPr>
              <w:t>пункты 31, 32  «Общих требований к организации инвентаризации активов и обязательств, осуществляемой в целях обеспечения достоверности данных бухгалтерского учета, бухгалтерской (финансовой) отчетности» (Приложение 1 к Приказу Минфина России от 30 декабря 2017 года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340924">
            <w:pPr>
              <w:tabs>
                <w:tab w:val="left" w:pos="426"/>
                <w:tab w:val="left" w:pos="3976"/>
              </w:tabs>
              <w:ind w:left="0" w:right="-142" w:firstLine="0"/>
              <w:jc w:val="left"/>
              <w:rPr>
                <w:sz w:val="18"/>
                <w:szCs w:val="18"/>
              </w:rPr>
            </w:pPr>
            <w:proofErr w:type="spellStart"/>
            <w:r w:rsidRPr="00CD7C32">
              <w:rPr>
                <w:sz w:val="18"/>
                <w:szCs w:val="18"/>
              </w:rPr>
              <w:t>Халяева</w:t>
            </w:r>
            <w:proofErr w:type="spellEnd"/>
            <w:r w:rsidRPr="00CD7C32">
              <w:rPr>
                <w:sz w:val="18"/>
                <w:szCs w:val="18"/>
              </w:rPr>
              <w:t xml:space="preserve"> З.В.</w:t>
            </w: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9</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 xml:space="preserve">Составление промежуточного </w:t>
            </w:r>
            <w:r w:rsidRPr="00CD7C32">
              <w:rPr>
                <w:sz w:val="18"/>
                <w:szCs w:val="18"/>
              </w:rPr>
              <w:lastRenderedPageBreak/>
              <w:t xml:space="preserve">ликвидационного баланса </w:t>
            </w:r>
          </w:p>
          <w:p w:rsidR="00CD7C32" w:rsidRPr="00CD7C32" w:rsidRDefault="00CD7C32" w:rsidP="00CD7C32">
            <w:pPr>
              <w:tabs>
                <w:tab w:val="left" w:pos="426"/>
                <w:tab w:val="left" w:pos="3976"/>
              </w:tabs>
              <w:ind w:left="0" w:right="-142" w:firstLine="426"/>
              <w:jc w:val="left"/>
              <w:rPr>
                <w:sz w:val="18"/>
                <w:szCs w:val="18"/>
              </w:rPr>
            </w:pPr>
          </w:p>
        </w:tc>
        <w:tc>
          <w:tcPr>
            <w:tcW w:w="1984" w:type="dxa"/>
            <w:tcBorders>
              <w:top w:val="single" w:sz="4" w:space="0" w:color="auto"/>
              <w:left w:val="single" w:sz="4" w:space="0" w:color="auto"/>
              <w:bottom w:val="single" w:sz="4" w:space="0" w:color="auto"/>
              <w:right w:val="single" w:sz="4" w:space="0" w:color="auto"/>
            </w:tcBorders>
            <w:hideMark/>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lastRenderedPageBreak/>
              <w:t xml:space="preserve">после окончания срока </w:t>
            </w:r>
            <w:r w:rsidRPr="00CD7C32">
              <w:rPr>
                <w:sz w:val="18"/>
                <w:szCs w:val="18"/>
              </w:rPr>
              <w:lastRenderedPageBreak/>
              <w:t>для предъявления требований кредиторами, не раньше чем через 2 месяца с момента публикации в журнале «Вестник государственной регистрации»</w:t>
            </w:r>
          </w:p>
          <w:p w:rsidR="00CD7C32" w:rsidRPr="00CD7C32" w:rsidRDefault="00CD7C32" w:rsidP="00CD7C32">
            <w:pPr>
              <w:tabs>
                <w:tab w:val="left" w:pos="426"/>
                <w:tab w:val="left" w:pos="3976"/>
              </w:tabs>
              <w:ind w:left="0" w:right="-142" w:firstLine="426"/>
              <w:jc w:val="left"/>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lastRenderedPageBreak/>
              <w:t xml:space="preserve">  с 18 сентября</w:t>
            </w:r>
          </w:p>
        </w:tc>
        <w:tc>
          <w:tcPr>
            <w:tcW w:w="1701" w:type="dxa"/>
            <w:vMerge w:val="restart"/>
            <w:tcBorders>
              <w:top w:val="single" w:sz="4" w:space="0" w:color="auto"/>
              <w:left w:val="single" w:sz="4" w:space="0" w:color="auto"/>
              <w:right w:val="single" w:sz="4" w:space="0" w:color="auto"/>
            </w:tcBorders>
            <w:hideMark/>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 xml:space="preserve">п.3 ст.20 </w:t>
            </w:r>
            <w:r w:rsidRPr="00CD7C32">
              <w:rPr>
                <w:sz w:val="18"/>
                <w:szCs w:val="18"/>
              </w:rPr>
              <w:lastRenderedPageBreak/>
              <w:t>Федерального закона «О государственной регистрации юридических лиц и индивидуальных предпринимателей» от 08.08.2001 года № 129-ФЗ,</w:t>
            </w:r>
          </w:p>
          <w:p w:rsidR="00CD7C32" w:rsidRPr="00CD7C32" w:rsidRDefault="00CD7C32" w:rsidP="00340924">
            <w:pPr>
              <w:tabs>
                <w:tab w:val="left" w:pos="426"/>
                <w:tab w:val="left" w:pos="3976"/>
              </w:tabs>
              <w:ind w:left="0" w:right="-142" w:firstLine="0"/>
              <w:jc w:val="left"/>
              <w:rPr>
                <w:sz w:val="18"/>
                <w:szCs w:val="18"/>
              </w:rPr>
            </w:pPr>
            <w:r w:rsidRPr="00CD7C32">
              <w:rPr>
                <w:sz w:val="18"/>
                <w:szCs w:val="18"/>
              </w:rPr>
              <w:t>Приказ ФНС России от 31.08.2020 N ЕД-7-14/617@  "Об утверждении форм и требований к оформлению документов, представляемых в регистрирующий орган при государственной регистрации юридических лиц, индивидуальных предпринимателей и крестьянских (фермерских) хозяйств»</w:t>
            </w:r>
          </w:p>
          <w:p w:rsidR="00CD7C32" w:rsidRPr="00CD7C32" w:rsidRDefault="00CD7C32" w:rsidP="00CD7C32">
            <w:pPr>
              <w:tabs>
                <w:tab w:val="left" w:pos="426"/>
                <w:tab w:val="left" w:pos="3976"/>
              </w:tabs>
              <w:ind w:left="0" w:right="-142" w:firstLine="426"/>
              <w:jc w:val="left"/>
              <w:rPr>
                <w:sz w:val="18"/>
                <w:szCs w:val="18"/>
              </w:rPr>
            </w:pPr>
            <w:r w:rsidRPr="00CD7C32">
              <w:rPr>
                <w:sz w:val="18"/>
                <w:szCs w:val="18"/>
              </w:rPr>
              <w:t xml:space="preserve"> </w:t>
            </w:r>
          </w:p>
          <w:p w:rsidR="00CD7C32" w:rsidRPr="00CD7C32" w:rsidRDefault="00CD7C32" w:rsidP="00A947DA">
            <w:pPr>
              <w:tabs>
                <w:tab w:val="left" w:pos="426"/>
                <w:tab w:val="left" w:pos="3976"/>
              </w:tabs>
              <w:ind w:left="0" w:right="-142" w:firstLine="0"/>
              <w:jc w:val="left"/>
              <w:rPr>
                <w:sz w:val="18"/>
                <w:szCs w:val="18"/>
              </w:rPr>
            </w:pPr>
            <w:r w:rsidRPr="00CD7C32">
              <w:rPr>
                <w:sz w:val="18"/>
                <w:szCs w:val="18"/>
              </w:rPr>
              <w:t xml:space="preserve"> пункты 3,4 статьи 20 Федерального закона от 08.08.2001 № 129-ФЗ «О государственной регистрации юридических лиц и индивидуальных предпринимателей»;</w:t>
            </w:r>
          </w:p>
          <w:p w:rsidR="00CD7C32" w:rsidRPr="00CD7C32" w:rsidRDefault="00CD7C32" w:rsidP="00A947DA">
            <w:pPr>
              <w:tabs>
                <w:tab w:val="left" w:pos="426"/>
                <w:tab w:val="left" w:pos="3976"/>
              </w:tabs>
              <w:ind w:left="0" w:right="-142" w:firstLine="0"/>
              <w:jc w:val="left"/>
              <w:rPr>
                <w:sz w:val="18"/>
                <w:szCs w:val="18"/>
              </w:rPr>
            </w:pPr>
            <w:r w:rsidRPr="00CD7C32">
              <w:rPr>
                <w:sz w:val="18"/>
                <w:szCs w:val="18"/>
              </w:rPr>
              <w:t xml:space="preserve"> Приказ ФНС России от 31.08.2020 №ЕД-7-14/617@ «Об утверждении форм и требований к оформлению документов, представляемых в регистрирующий орган при государственной регистрации юридических лиц, индивидуальных предпринимателей и крестьянских (фермерских) хозяйств» (Приложение №5,форма № Р15016);</w:t>
            </w:r>
          </w:p>
          <w:p w:rsidR="00CD7C32" w:rsidRPr="00CD7C32" w:rsidRDefault="00CD7C32" w:rsidP="00CD7C32">
            <w:pPr>
              <w:tabs>
                <w:tab w:val="left" w:pos="426"/>
                <w:tab w:val="left" w:pos="3976"/>
              </w:tabs>
              <w:ind w:left="0" w:right="-142" w:firstLine="426"/>
              <w:jc w:val="left"/>
              <w:rPr>
                <w:sz w:val="18"/>
                <w:szCs w:val="18"/>
              </w:rPr>
            </w:pP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lastRenderedPageBreak/>
              <w:t xml:space="preserve">Ликвидационная </w:t>
            </w:r>
            <w:r w:rsidRPr="00CD7C32">
              <w:rPr>
                <w:sz w:val="18"/>
                <w:szCs w:val="18"/>
              </w:rPr>
              <w:lastRenderedPageBreak/>
              <w:t>комиссия</w:t>
            </w:r>
          </w:p>
          <w:p w:rsidR="00CD7C32" w:rsidRPr="00CD7C32" w:rsidRDefault="00CD7C32" w:rsidP="00340924">
            <w:pPr>
              <w:tabs>
                <w:tab w:val="left" w:pos="426"/>
                <w:tab w:val="left" w:pos="3976"/>
              </w:tabs>
              <w:ind w:left="0" w:right="-142" w:firstLine="0"/>
              <w:jc w:val="left"/>
              <w:rPr>
                <w:sz w:val="18"/>
                <w:szCs w:val="18"/>
              </w:rPr>
            </w:pPr>
            <w:proofErr w:type="spellStart"/>
            <w:r w:rsidRPr="00CD7C32">
              <w:rPr>
                <w:sz w:val="18"/>
                <w:szCs w:val="18"/>
              </w:rPr>
              <w:t>Халяева</w:t>
            </w:r>
            <w:proofErr w:type="spellEnd"/>
            <w:r w:rsidRPr="00CD7C32">
              <w:rPr>
                <w:sz w:val="18"/>
                <w:szCs w:val="18"/>
              </w:rPr>
              <w:t xml:space="preserve"> З.В.</w:t>
            </w: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lastRenderedPageBreak/>
              <w:t>10</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 xml:space="preserve">Утверждение промежуточного ликвидационного баланса ликвидируемого </w:t>
            </w:r>
            <w:proofErr w:type="spellStart"/>
            <w:r w:rsidRPr="00CD7C32">
              <w:rPr>
                <w:sz w:val="18"/>
                <w:szCs w:val="18"/>
              </w:rPr>
              <w:t>юрлица</w:t>
            </w:r>
            <w:proofErr w:type="spellEnd"/>
          </w:p>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CD7C32">
            <w:pPr>
              <w:tabs>
                <w:tab w:val="left" w:pos="426"/>
                <w:tab w:val="left" w:pos="3976"/>
              </w:tabs>
              <w:ind w:left="0" w:right="-142" w:firstLine="426"/>
              <w:jc w:val="left"/>
              <w:rPr>
                <w:i/>
                <w:sz w:val="18"/>
                <w:szCs w:val="18"/>
              </w:rPr>
            </w:pPr>
          </w:p>
        </w:tc>
        <w:tc>
          <w:tcPr>
            <w:tcW w:w="1984" w:type="dxa"/>
            <w:tcBorders>
              <w:top w:val="single" w:sz="4" w:space="0" w:color="auto"/>
              <w:left w:val="single" w:sz="4" w:space="0" w:color="auto"/>
              <w:bottom w:val="single" w:sz="4" w:space="0" w:color="auto"/>
              <w:right w:val="single" w:sz="4" w:space="0" w:color="auto"/>
            </w:tcBorders>
            <w:hideMark/>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после окончания срока предъявления требований кредиторами</w:t>
            </w:r>
          </w:p>
          <w:p w:rsidR="00CD7C32" w:rsidRPr="00CD7C32" w:rsidRDefault="00CD7C32" w:rsidP="00CD7C32">
            <w:pPr>
              <w:tabs>
                <w:tab w:val="left" w:pos="426"/>
                <w:tab w:val="left" w:pos="3976"/>
              </w:tabs>
              <w:ind w:left="0" w:right="-142" w:firstLine="426"/>
              <w:jc w:val="left"/>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до сложения полномочий Главы  22.09 - 25.09 включительно</w:t>
            </w:r>
          </w:p>
          <w:p w:rsidR="00CD7C32" w:rsidRPr="00CD7C32" w:rsidRDefault="00CD7C32" w:rsidP="00CD7C32">
            <w:pPr>
              <w:tabs>
                <w:tab w:val="left" w:pos="426"/>
                <w:tab w:val="left" w:pos="3976"/>
              </w:tabs>
              <w:ind w:left="0" w:right="-142" w:firstLine="426"/>
              <w:jc w:val="left"/>
              <w:rPr>
                <w:sz w:val="18"/>
                <w:szCs w:val="18"/>
              </w:rPr>
            </w:pPr>
          </w:p>
        </w:tc>
        <w:tc>
          <w:tcPr>
            <w:tcW w:w="1701" w:type="dxa"/>
            <w:vMerge/>
            <w:tcBorders>
              <w:left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340924">
            <w:pPr>
              <w:tabs>
                <w:tab w:val="left" w:pos="426"/>
                <w:tab w:val="left" w:pos="3976"/>
              </w:tabs>
              <w:ind w:left="0" w:right="-142" w:firstLine="0"/>
              <w:jc w:val="left"/>
              <w:rPr>
                <w:sz w:val="18"/>
                <w:szCs w:val="18"/>
              </w:rPr>
            </w:pPr>
            <w:r w:rsidRPr="00CD7C32">
              <w:rPr>
                <w:sz w:val="18"/>
                <w:szCs w:val="18"/>
              </w:rPr>
              <w:t>Дума Хомутовского муниципального образования</w:t>
            </w:r>
          </w:p>
          <w:p w:rsidR="00CD7C32" w:rsidRPr="00CD7C32" w:rsidRDefault="00CD7C32" w:rsidP="00340924">
            <w:pPr>
              <w:tabs>
                <w:tab w:val="left" w:pos="426"/>
                <w:tab w:val="left" w:pos="3976"/>
              </w:tabs>
              <w:ind w:left="0" w:right="-142" w:firstLine="0"/>
              <w:jc w:val="left"/>
              <w:rPr>
                <w:sz w:val="18"/>
                <w:szCs w:val="18"/>
              </w:rPr>
            </w:pPr>
            <w:proofErr w:type="spellStart"/>
            <w:r w:rsidRPr="00CD7C32">
              <w:rPr>
                <w:sz w:val="18"/>
                <w:szCs w:val="18"/>
              </w:rPr>
              <w:t>Халяева</w:t>
            </w:r>
            <w:proofErr w:type="spellEnd"/>
            <w:r w:rsidRPr="00CD7C32">
              <w:rPr>
                <w:sz w:val="18"/>
                <w:szCs w:val="18"/>
              </w:rPr>
              <w:t xml:space="preserve"> З.В.</w:t>
            </w: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 xml:space="preserve"> 11</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Уведомление ФНС о составлении промежуточного ликвидационного баланса по форме Р15016</w:t>
            </w:r>
          </w:p>
          <w:p w:rsidR="00CD7C32" w:rsidRPr="00CD7C32" w:rsidRDefault="00CD7C32" w:rsidP="00CD7C32">
            <w:pPr>
              <w:tabs>
                <w:tab w:val="left" w:pos="426"/>
                <w:tab w:val="left" w:pos="3976"/>
              </w:tabs>
              <w:ind w:left="0" w:right="-142" w:firstLine="426"/>
              <w:jc w:val="left"/>
              <w:rPr>
                <w:sz w:val="18"/>
                <w:szCs w:val="18"/>
              </w:rPr>
            </w:pPr>
          </w:p>
        </w:tc>
        <w:tc>
          <w:tcPr>
            <w:tcW w:w="1984" w:type="dxa"/>
            <w:tcBorders>
              <w:top w:val="single" w:sz="4" w:space="0" w:color="auto"/>
              <w:left w:val="single" w:sz="4" w:space="0" w:color="auto"/>
              <w:bottom w:val="single" w:sz="4" w:space="0" w:color="auto"/>
              <w:right w:val="single" w:sz="4" w:space="0" w:color="auto"/>
            </w:tcBorders>
            <w:hideMark/>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после принятия решения об утверждении промежуточного ликвидационного баланса</w:t>
            </w: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 xml:space="preserve"> с 18.09</w:t>
            </w:r>
          </w:p>
        </w:tc>
        <w:tc>
          <w:tcPr>
            <w:tcW w:w="1701" w:type="dxa"/>
            <w:vMerge/>
            <w:tcBorders>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A947DA">
            <w:pPr>
              <w:tabs>
                <w:tab w:val="left" w:pos="426"/>
                <w:tab w:val="left" w:pos="3976"/>
              </w:tabs>
              <w:ind w:left="0" w:right="-142" w:firstLine="0"/>
              <w:jc w:val="left"/>
              <w:rPr>
                <w:sz w:val="18"/>
                <w:szCs w:val="18"/>
              </w:rPr>
            </w:pPr>
            <w:proofErr w:type="spellStart"/>
            <w:r w:rsidRPr="00CD7C32">
              <w:rPr>
                <w:sz w:val="18"/>
                <w:szCs w:val="18"/>
              </w:rPr>
              <w:t>Халяева</w:t>
            </w:r>
            <w:proofErr w:type="spellEnd"/>
            <w:r w:rsidRPr="00CD7C32">
              <w:rPr>
                <w:sz w:val="18"/>
                <w:szCs w:val="18"/>
              </w:rPr>
              <w:t xml:space="preserve"> З.В.</w:t>
            </w:r>
          </w:p>
          <w:p w:rsidR="00CD7C32" w:rsidRPr="00CD7C32" w:rsidRDefault="00CD7C32" w:rsidP="00CD7C32">
            <w:pPr>
              <w:tabs>
                <w:tab w:val="left" w:pos="426"/>
                <w:tab w:val="left" w:pos="3976"/>
              </w:tabs>
              <w:ind w:left="0" w:right="-142" w:firstLine="426"/>
              <w:jc w:val="left"/>
              <w:rPr>
                <w:sz w:val="18"/>
                <w:szCs w:val="18"/>
              </w:rPr>
            </w:pPr>
          </w:p>
        </w:tc>
      </w:tr>
      <w:tr w:rsidR="00CD7C32" w:rsidRPr="00CD7C32" w:rsidTr="00467A54">
        <w:trPr>
          <w:trHeight w:val="995"/>
        </w:trPr>
        <w:tc>
          <w:tcPr>
            <w:tcW w:w="568" w:type="dxa"/>
            <w:tcBorders>
              <w:top w:val="single" w:sz="4" w:space="0" w:color="auto"/>
              <w:left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12</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Удовлетворение требований кредиторов</w:t>
            </w:r>
          </w:p>
          <w:p w:rsidR="00CD7C32" w:rsidRPr="00CD7C32" w:rsidRDefault="00CD7C32" w:rsidP="00CD7C32">
            <w:pPr>
              <w:tabs>
                <w:tab w:val="left" w:pos="426"/>
                <w:tab w:val="left" w:pos="3976"/>
              </w:tabs>
              <w:ind w:left="0" w:right="-142" w:firstLine="426"/>
              <w:jc w:val="left"/>
              <w:rPr>
                <w:sz w:val="18"/>
                <w:szCs w:val="18"/>
              </w:rPr>
            </w:pPr>
          </w:p>
        </w:tc>
        <w:tc>
          <w:tcPr>
            <w:tcW w:w="1984" w:type="dxa"/>
            <w:tcBorders>
              <w:top w:val="single" w:sz="4" w:space="0" w:color="auto"/>
              <w:left w:val="single" w:sz="4" w:space="0" w:color="auto"/>
              <w:bottom w:val="single" w:sz="4" w:space="0" w:color="auto"/>
              <w:right w:val="single" w:sz="4" w:space="0" w:color="auto"/>
            </w:tcBorders>
            <w:hideMark/>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после утверждения промежуточного ликвидационного баланса</w:t>
            </w:r>
          </w:p>
        </w:tc>
        <w:tc>
          <w:tcPr>
            <w:tcW w:w="141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 xml:space="preserve"> со дня заседания Думы Хомутовского муниципального образования (утверждение промежуточного ликвидационного баланса)  до полного удовлетворения требований кредиторов</w:t>
            </w:r>
          </w:p>
        </w:tc>
        <w:tc>
          <w:tcPr>
            <w:tcW w:w="1701" w:type="dxa"/>
            <w:tcBorders>
              <w:top w:val="single" w:sz="4" w:space="0" w:color="auto"/>
              <w:left w:val="single" w:sz="4" w:space="0" w:color="auto"/>
              <w:bottom w:val="single" w:sz="4" w:space="0" w:color="auto"/>
              <w:right w:val="single" w:sz="4" w:space="0" w:color="auto"/>
            </w:tcBorders>
            <w:hideMark/>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ч. 5 ст. 63, ст. 64 ГК РФ</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A947DA">
            <w:pPr>
              <w:tabs>
                <w:tab w:val="left" w:pos="426"/>
                <w:tab w:val="left" w:pos="3976"/>
              </w:tabs>
              <w:ind w:left="0" w:right="-142" w:firstLine="0"/>
              <w:jc w:val="left"/>
              <w:rPr>
                <w:sz w:val="18"/>
                <w:szCs w:val="18"/>
              </w:rPr>
            </w:pPr>
            <w:r w:rsidRPr="00CD7C32">
              <w:rPr>
                <w:sz w:val="18"/>
                <w:szCs w:val="18"/>
              </w:rPr>
              <w:t>Максимова В.В.</w:t>
            </w:r>
          </w:p>
          <w:p w:rsidR="00CD7C32" w:rsidRPr="00CD7C32" w:rsidRDefault="00CD7C32" w:rsidP="00A947DA">
            <w:pPr>
              <w:tabs>
                <w:tab w:val="left" w:pos="426"/>
                <w:tab w:val="left" w:pos="3976"/>
              </w:tabs>
              <w:ind w:left="0" w:right="-142" w:firstLine="0"/>
              <w:jc w:val="left"/>
              <w:rPr>
                <w:sz w:val="18"/>
                <w:szCs w:val="18"/>
              </w:rPr>
            </w:pPr>
            <w:proofErr w:type="spellStart"/>
            <w:r w:rsidRPr="00CD7C32">
              <w:rPr>
                <w:sz w:val="18"/>
                <w:szCs w:val="18"/>
              </w:rPr>
              <w:t>Халяева</w:t>
            </w:r>
            <w:proofErr w:type="spellEnd"/>
            <w:r w:rsidRPr="00CD7C32">
              <w:rPr>
                <w:sz w:val="18"/>
                <w:szCs w:val="18"/>
              </w:rPr>
              <w:t xml:space="preserve"> З.В.</w:t>
            </w:r>
          </w:p>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CD7C32">
            <w:pPr>
              <w:tabs>
                <w:tab w:val="left" w:pos="426"/>
                <w:tab w:val="left" w:pos="3976"/>
              </w:tabs>
              <w:ind w:left="0" w:right="-142" w:firstLine="426"/>
              <w:jc w:val="left"/>
              <w:rPr>
                <w:sz w:val="18"/>
                <w:szCs w:val="18"/>
              </w:rPr>
            </w:pP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lastRenderedPageBreak/>
              <w:t>13</w:t>
            </w:r>
          </w:p>
        </w:tc>
        <w:tc>
          <w:tcPr>
            <w:tcW w:w="2835"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proofErr w:type="gramStart"/>
            <w:r w:rsidRPr="00CD7C32">
              <w:rPr>
                <w:sz w:val="18"/>
                <w:szCs w:val="18"/>
              </w:rPr>
              <w:t>Представление  в территориальный орган Социального  Фонда России сведений в соответствии с подпунктами 1 - 8 пункта 2 статьи 6 и пунктами 2 и 2.4 статьи 11 Федерального закона "Об индивидуальном (персонифицированном) учете в системе обязательного пенсионного страхования" и в соответствии с частью 4 статьи 9 Федерального закона "О дополнительных страховых взносах на накопительную пенсию и государственной поддержке формирования пенсионных накоплений"</w:t>
            </w:r>
            <w:proofErr w:type="gramEnd"/>
          </w:p>
        </w:tc>
        <w:tc>
          <w:tcPr>
            <w:tcW w:w="1984"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 xml:space="preserve">в течение одного месяца со дня утверждения промежуточного ликвидационного </w:t>
            </w:r>
            <w:proofErr w:type="gramStart"/>
            <w:r w:rsidRPr="00CD7C32">
              <w:rPr>
                <w:sz w:val="18"/>
                <w:szCs w:val="18"/>
              </w:rPr>
              <w:t>баланса</w:t>
            </w:r>
            <w:proofErr w:type="gramEnd"/>
            <w:r w:rsidRPr="00CD7C32">
              <w:rPr>
                <w:sz w:val="18"/>
                <w:szCs w:val="18"/>
              </w:rPr>
              <w:t xml:space="preserve"> но не позднее дня представления в ФНС документов для государственной регистрации при ликвидации юридического лица </w:t>
            </w: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п. 11 ст. 11 Федерального закона от 01.04.1996 года № 27-ФЗ «Об индивидуальном (персонифицированном) учете в системе обязательного    пенсионного страхования»</w:t>
            </w:r>
          </w:p>
          <w:p w:rsidR="00CD7C32" w:rsidRPr="00CD7C32" w:rsidRDefault="00CD7C32" w:rsidP="00A947DA">
            <w:pPr>
              <w:tabs>
                <w:tab w:val="left" w:pos="426"/>
                <w:tab w:val="left" w:pos="3976"/>
              </w:tabs>
              <w:ind w:left="0" w:right="-142" w:firstLine="0"/>
              <w:jc w:val="left"/>
              <w:rPr>
                <w:sz w:val="18"/>
                <w:szCs w:val="18"/>
              </w:rPr>
            </w:pPr>
            <w:r w:rsidRPr="00CD7C32">
              <w:rPr>
                <w:sz w:val="18"/>
                <w:szCs w:val="18"/>
              </w:rPr>
              <w:t>пункт 4 статьи 9 Федерального закона от 30.04.2008 №56-ФЗ «О дополнительных страховых взносах на накопительную пенсию и государственной поддержке формирования пенсионных накоплений»;</w:t>
            </w:r>
          </w:p>
          <w:p w:rsidR="00CD7C32" w:rsidRPr="00CD7C32" w:rsidRDefault="00CD7C32" w:rsidP="00A947DA">
            <w:pPr>
              <w:tabs>
                <w:tab w:val="left" w:pos="426"/>
                <w:tab w:val="left" w:pos="3976"/>
              </w:tabs>
              <w:ind w:left="0" w:right="-142" w:firstLine="0"/>
              <w:jc w:val="left"/>
              <w:rPr>
                <w:sz w:val="18"/>
                <w:szCs w:val="18"/>
              </w:rPr>
            </w:pPr>
            <w:r w:rsidRPr="00CD7C32">
              <w:rPr>
                <w:sz w:val="18"/>
                <w:szCs w:val="18"/>
              </w:rPr>
              <w:t>ст. 21 Федерального закона от 08.08.2001 № 129-ФЗ «О государственной регистрации юридических лиц и индивидуальных предпринимателей»</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A947DA">
            <w:pPr>
              <w:tabs>
                <w:tab w:val="left" w:pos="426"/>
                <w:tab w:val="left" w:pos="3976"/>
              </w:tabs>
              <w:ind w:left="0" w:right="-142" w:firstLine="0"/>
              <w:jc w:val="left"/>
              <w:rPr>
                <w:sz w:val="18"/>
                <w:szCs w:val="18"/>
              </w:rPr>
            </w:pPr>
            <w:proofErr w:type="spellStart"/>
            <w:r w:rsidRPr="00CD7C32">
              <w:rPr>
                <w:sz w:val="18"/>
                <w:szCs w:val="18"/>
              </w:rPr>
              <w:t>Халяева</w:t>
            </w:r>
            <w:proofErr w:type="spellEnd"/>
            <w:r w:rsidRPr="00CD7C32">
              <w:rPr>
                <w:sz w:val="18"/>
                <w:szCs w:val="18"/>
              </w:rPr>
              <w:t xml:space="preserve"> З.В.</w:t>
            </w:r>
          </w:p>
          <w:p w:rsidR="00CD7C32" w:rsidRPr="00CD7C32" w:rsidRDefault="00CD7C32" w:rsidP="00CD7C32">
            <w:pPr>
              <w:tabs>
                <w:tab w:val="left" w:pos="426"/>
                <w:tab w:val="left" w:pos="3976"/>
              </w:tabs>
              <w:ind w:left="0" w:right="-142" w:firstLine="426"/>
              <w:jc w:val="left"/>
              <w:rPr>
                <w:sz w:val="18"/>
                <w:szCs w:val="18"/>
              </w:rPr>
            </w:pP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14</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Составление ликвидационного баланса</w:t>
            </w:r>
          </w:p>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CD7C32">
            <w:pPr>
              <w:tabs>
                <w:tab w:val="left" w:pos="426"/>
                <w:tab w:val="left" w:pos="3976"/>
              </w:tabs>
              <w:ind w:left="0" w:right="-142" w:firstLine="426"/>
              <w:jc w:val="left"/>
              <w:rPr>
                <w:sz w:val="18"/>
                <w:szCs w:val="18"/>
              </w:rPr>
            </w:pPr>
          </w:p>
        </w:tc>
        <w:tc>
          <w:tcPr>
            <w:tcW w:w="1984" w:type="dxa"/>
            <w:tcBorders>
              <w:top w:val="single" w:sz="4" w:space="0" w:color="auto"/>
              <w:left w:val="single" w:sz="4" w:space="0" w:color="auto"/>
              <w:bottom w:val="single" w:sz="4" w:space="0" w:color="auto"/>
              <w:right w:val="single" w:sz="4" w:space="0" w:color="auto"/>
            </w:tcBorders>
            <w:hideMark/>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 xml:space="preserve">после завершения расчетов с кредиторами, в </w:t>
            </w:r>
            <w:proofErr w:type="spellStart"/>
            <w:r w:rsidRPr="00CD7C32">
              <w:rPr>
                <w:sz w:val="18"/>
                <w:szCs w:val="18"/>
              </w:rPr>
              <w:t>т.ч</w:t>
            </w:r>
            <w:proofErr w:type="spellEnd"/>
            <w:r w:rsidRPr="00CD7C32">
              <w:rPr>
                <w:sz w:val="18"/>
                <w:szCs w:val="18"/>
              </w:rPr>
              <w:t>. сотрудниками</w:t>
            </w: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ст. 63 ГК РФ</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A947DA">
            <w:pPr>
              <w:tabs>
                <w:tab w:val="left" w:pos="426"/>
                <w:tab w:val="left" w:pos="3976"/>
              </w:tabs>
              <w:ind w:left="0" w:right="-142" w:firstLine="0"/>
              <w:jc w:val="left"/>
              <w:rPr>
                <w:sz w:val="18"/>
                <w:szCs w:val="18"/>
              </w:rPr>
            </w:pPr>
            <w:proofErr w:type="spellStart"/>
            <w:r w:rsidRPr="00CD7C32">
              <w:rPr>
                <w:sz w:val="18"/>
                <w:szCs w:val="18"/>
              </w:rPr>
              <w:t>Халяева</w:t>
            </w:r>
            <w:proofErr w:type="spellEnd"/>
            <w:r w:rsidRPr="00CD7C32">
              <w:rPr>
                <w:sz w:val="18"/>
                <w:szCs w:val="18"/>
              </w:rPr>
              <w:t xml:space="preserve"> З.В.</w:t>
            </w: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15</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Составление и подписание РЕЕСТРА обязательств, оставшихся после удовлетворения требований кредиторов и подлежащего передаче правопреемнику (с учетом проведенной замены заказчиков в договорах в связи с правопреемством)</w:t>
            </w:r>
          </w:p>
        </w:tc>
        <w:tc>
          <w:tcPr>
            <w:tcW w:w="1984"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не позднее  утверждения ликвидационного баланса</w:t>
            </w:r>
          </w:p>
          <w:p w:rsidR="00CD7C32" w:rsidRPr="00CD7C32" w:rsidRDefault="00CD7C32" w:rsidP="00CD7C32">
            <w:pPr>
              <w:tabs>
                <w:tab w:val="left" w:pos="426"/>
                <w:tab w:val="left" w:pos="3976"/>
              </w:tabs>
              <w:ind w:left="0" w:right="-142" w:firstLine="426"/>
              <w:jc w:val="left"/>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hideMark/>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Решение Думы Иркутского муниципального округа Иркутской области о правопреемстве</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A947DA">
            <w:pPr>
              <w:tabs>
                <w:tab w:val="left" w:pos="426"/>
                <w:tab w:val="left" w:pos="3976"/>
              </w:tabs>
              <w:ind w:left="0" w:right="-142" w:firstLine="0"/>
              <w:jc w:val="left"/>
              <w:rPr>
                <w:sz w:val="18"/>
                <w:szCs w:val="18"/>
              </w:rPr>
            </w:pPr>
            <w:r w:rsidRPr="00CD7C32">
              <w:rPr>
                <w:sz w:val="18"/>
                <w:szCs w:val="18"/>
              </w:rPr>
              <w:t>Максимова В.В.</w:t>
            </w:r>
          </w:p>
          <w:p w:rsidR="00CD7C32" w:rsidRPr="00CD7C32" w:rsidRDefault="00CD7C32" w:rsidP="00A947DA">
            <w:pPr>
              <w:tabs>
                <w:tab w:val="left" w:pos="426"/>
                <w:tab w:val="left" w:pos="3976"/>
              </w:tabs>
              <w:ind w:left="0" w:right="-142" w:firstLine="0"/>
              <w:jc w:val="left"/>
              <w:rPr>
                <w:sz w:val="18"/>
                <w:szCs w:val="18"/>
              </w:rPr>
            </w:pPr>
            <w:proofErr w:type="spellStart"/>
            <w:r w:rsidRPr="00CD7C32">
              <w:rPr>
                <w:sz w:val="18"/>
                <w:szCs w:val="18"/>
              </w:rPr>
              <w:t>Халяева</w:t>
            </w:r>
            <w:proofErr w:type="spellEnd"/>
            <w:r w:rsidRPr="00CD7C32">
              <w:rPr>
                <w:sz w:val="18"/>
                <w:szCs w:val="18"/>
              </w:rPr>
              <w:t xml:space="preserve"> З.В.</w:t>
            </w:r>
          </w:p>
          <w:p w:rsidR="00CD7C32" w:rsidRPr="00CD7C32" w:rsidRDefault="00CD7C32" w:rsidP="00CD7C32">
            <w:pPr>
              <w:tabs>
                <w:tab w:val="left" w:pos="426"/>
                <w:tab w:val="left" w:pos="3976"/>
              </w:tabs>
              <w:ind w:left="0" w:right="-142" w:firstLine="426"/>
              <w:jc w:val="left"/>
              <w:rPr>
                <w:sz w:val="18"/>
                <w:szCs w:val="18"/>
              </w:rPr>
            </w:pP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16</w:t>
            </w:r>
          </w:p>
        </w:tc>
        <w:tc>
          <w:tcPr>
            <w:tcW w:w="2835"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 xml:space="preserve">Утверждение ликвидационного баланса </w:t>
            </w:r>
          </w:p>
        </w:tc>
        <w:tc>
          <w:tcPr>
            <w:tcW w:w="1984"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 xml:space="preserve">после завершения расчетов с кредиторами, в </w:t>
            </w:r>
            <w:proofErr w:type="spellStart"/>
            <w:r w:rsidRPr="00CD7C32">
              <w:rPr>
                <w:sz w:val="18"/>
                <w:szCs w:val="18"/>
              </w:rPr>
              <w:t>т.ч</w:t>
            </w:r>
            <w:proofErr w:type="spellEnd"/>
            <w:r w:rsidRPr="00CD7C32">
              <w:rPr>
                <w:sz w:val="18"/>
                <w:szCs w:val="18"/>
              </w:rPr>
              <w:t>. сотрудниками</w:t>
            </w: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ч. 6 ст.63 ГК РФ</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Дума муниципального округа</w:t>
            </w:r>
          </w:p>
          <w:p w:rsidR="00CD7C32" w:rsidRPr="00CD7C32" w:rsidRDefault="00CD7C32" w:rsidP="00A947DA">
            <w:pPr>
              <w:tabs>
                <w:tab w:val="left" w:pos="426"/>
                <w:tab w:val="left" w:pos="3976"/>
              </w:tabs>
              <w:ind w:left="0" w:right="-142" w:firstLine="0"/>
              <w:jc w:val="left"/>
              <w:rPr>
                <w:sz w:val="18"/>
                <w:szCs w:val="18"/>
              </w:rPr>
            </w:pPr>
            <w:proofErr w:type="spellStart"/>
            <w:r w:rsidRPr="00CD7C32">
              <w:rPr>
                <w:sz w:val="18"/>
                <w:szCs w:val="18"/>
              </w:rPr>
              <w:t>Халяева</w:t>
            </w:r>
            <w:proofErr w:type="spellEnd"/>
            <w:r w:rsidRPr="00CD7C32">
              <w:rPr>
                <w:sz w:val="18"/>
                <w:szCs w:val="18"/>
              </w:rPr>
              <w:t xml:space="preserve"> З.В.</w:t>
            </w:r>
          </w:p>
        </w:tc>
      </w:tr>
      <w:tr w:rsidR="00CD7C32" w:rsidRPr="00CD7C32" w:rsidTr="00467A54">
        <w:tc>
          <w:tcPr>
            <w:tcW w:w="568" w:type="dxa"/>
            <w:vMerge w:val="restart"/>
            <w:tcBorders>
              <w:top w:val="single" w:sz="4" w:space="0" w:color="auto"/>
              <w:left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17</w:t>
            </w:r>
          </w:p>
        </w:tc>
        <w:tc>
          <w:tcPr>
            <w:tcW w:w="2835"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Направление в орган Федерального казначейства пакета документов на закрытие лицевых счетов администраторов доходов бюджета</w:t>
            </w:r>
          </w:p>
        </w:tc>
        <w:tc>
          <w:tcPr>
            <w:tcW w:w="1984"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после проведения всех взаиморасчетов  и отмены бюджетных полномочий АДБ</w:t>
            </w:r>
          </w:p>
          <w:p w:rsidR="00CD7C32" w:rsidRPr="00CD7C32" w:rsidRDefault="00CD7C32" w:rsidP="00CD7C32">
            <w:pPr>
              <w:tabs>
                <w:tab w:val="left" w:pos="426"/>
                <w:tab w:val="left" w:pos="3976"/>
              </w:tabs>
              <w:ind w:left="0" w:right="-142" w:firstLine="426"/>
              <w:jc w:val="left"/>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ст. 859 ГК РФ</w:t>
            </w:r>
          </w:p>
          <w:p w:rsidR="00CD7C32" w:rsidRPr="00CD7C32" w:rsidRDefault="00CD7C32" w:rsidP="00A947DA">
            <w:pPr>
              <w:tabs>
                <w:tab w:val="left" w:pos="426"/>
                <w:tab w:val="left" w:pos="3976"/>
              </w:tabs>
              <w:ind w:left="0" w:right="-142" w:firstLine="0"/>
              <w:jc w:val="left"/>
              <w:rPr>
                <w:sz w:val="18"/>
                <w:szCs w:val="18"/>
              </w:rPr>
            </w:pPr>
            <w:r w:rsidRPr="00CD7C32">
              <w:rPr>
                <w:sz w:val="18"/>
                <w:szCs w:val="18"/>
              </w:rPr>
              <w:t>Приказ Федерального казначейства от 17 октября 2016 г. № 21н, Пакет документов на закрытие лицевых счетов  должен содержать:</w:t>
            </w:r>
          </w:p>
          <w:p w:rsidR="00CD7C32" w:rsidRPr="00CD7C32" w:rsidRDefault="00CD7C32" w:rsidP="00CD7C32">
            <w:pPr>
              <w:tabs>
                <w:tab w:val="left" w:pos="426"/>
                <w:tab w:val="left" w:pos="3976"/>
              </w:tabs>
              <w:ind w:left="0" w:right="-142" w:firstLine="426"/>
              <w:jc w:val="left"/>
              <w:rPr>
                <w:sz w:val="18"/>
                <w:szCs w:val="18"/>
              </w:rPr>
            </w:pPr>
            <w:r w:rsidRPr="00CD7C32">
              <w:rPr>
                <w:sz w:val="18"/>
                <w:szCs w:val="18"/>
              </w:rPr>
              <w:t>- заявление на закрытие лицевых счетов АДБ;</w:t>
            </w:r>
          </w:p>
          <w:p w:rsidR="00CD7C32" w:rsidRPr="00CD7C32" w:rsidRDefault="00CD7C32" w:rsidP="00CD7C32">
            <w:pPr>
              <w:tabs>
                <w:tab w:val="left" w:pos="426"/>
                <w:tab w:val="left" w:pos="3976"/>
              </w:tabs>
              <w:ind w:left="0" w:right="-142" w:firstLine="426"/>
              <w:jc w:val="left"/>
              <w:rPr>
                <w:sz w:val="18"/>
                <w:szCs w:val="18"/>
              </w:rPr>
            </w:pPr>
            <w:r w:rsidRPr="00CD7C32">
              <w:rPr>
                <w:sz w:val="18"/>
                <w:szCs w:val="18"/>
              </w:rPr>
              <w:t>- реестр администрируемых доходов на закрытие КБК, представленный ГАДБ</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A947DA">
            <w:pPr>
              <w:tabs>
                <w:tab w:val="left" w:pos="426"/>
                <w:tab w:val="left" w:pos="3976"/>
              </w:tabs>
              <w:ind w:left="0" w:right="-142" w:firstLine="0"/>
              <w:jc w:val="left"/>
              <w:rPr>
                <w:sz w:val="18"/>
                <w:szCs w:val="18"/>
              </w:rPr>
            </w:pPr>
            <w:r w:rsidRPr="00CD7C32">
              <w:rPr>
                <w:sz w:val="18"/>
                <w:szCs w:val="18"/>
              </w:rPr>
              <w:t>Максимова В.В.</w:t>
            </w:r>
          </w:p>
        </w:tc>
      </w:tr>
      <w:tr w:rsidR="00CD7C32" w:rsidRPr="00CD7C32" w:rsidTr="00467A54">
        <w:tc>
          <w:tcPr>
            <w:tcW w:w="568" w:type="dxa"/>
            <w:vMerge/>
            <w:tcBorders>
              <w:left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2835"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Направление в орган Федерального казначейства документов на закрытие других лицевых счетов</w:t>
            </w:r>
          </w:p>
        </w:tc>
        <w:tc>
          <w:tcPr>
            <w:tcW w:w="1984"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после внесения изменений в Сводный реестр и завершения ликвидационных мероприятий</w:t>
            </w:r>
          </w:p>
          <w:p w:rsidR="00CD7C32" w:rsidRPr="00CD7C32" w:rsidRDefault="00CD7C32" w:rsidP="00CD7C32">
            <w:pPr>
              <w:tabs>
                <w:tab w:val="left" w:pos="426"/>
                <w:tab w:val="left" w:pos="3976"/>
              </w:tabs>
              <w:ind w:left="0" w:right="-142" w:firstLine="426"/>
              <w:jc w:val="left"/>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Приказ Федерального казначейства от 17 октября 2016 г. № 21н</w:t>
            </w:r>
          </w:p>
          <w:p w:rsidR="00CD7C32" w:rsidRPr="00CD7C32" w:rsidRDefault="00CD7C32" w:rsidP="00CD7C32">
            <w:pPr>
              <w:tabs>
                <w:tab w:val="left" w:pos="426"/>
                <w:tab w:val="left" w:pos="3976"/>
              </w:tabs>
              <w:ind w:left="0" w:right="-142" w:firstLine="426"/>
              <w:jc w:val="left"/>
              <w:rPr>
                <w:sz w:val="18"/>
                <w:szCs w:val="18"/>
              </w:rPr>
            </w:pPr>
          </w:p>
          <w:p w:rsidR="00CD7C32" w:rsidRPr="00CD7C32" w:rsidRDefault="00CD7C32" w:rsidP="00CD7C32">
            <w:pPr>
              <w:tabs>
                <w:tab w:val="left" w:pos="426"/>
                <w:tab w:val="left" w:pos="3976"/>
              </w:tabs>
              <w:ind w:left="0" w:right="-142" w:firstLine="426"/>
              <w:jc w:val="left"/>
              <w:rPr>
                <w:sz w:val="18"/>
                <w:szCs w:val="18"/>
              </w:rPr>
            </w:pP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lastRenderedPageBreak/>
              <w:t>Ликвидационная комиссия</w:t>
            </w:r>
          </w:p>
          <w:p w:rsidR="00CD7C32" w:rsidRPr="00CD7C32" w:rsidRDefault="00CD7C32" w:rsidP="00A947DA">
            <w:pPr>
              <w:tabs>
                <w:tab w:val="left" w:pos="426"/>
                <w:tab w:val="left" w:pos="3976"/>
              </w:tabs>
              <w:ind w:left="0" w:right="-142" w:firstLine="0"/>
              <w:jc w:val="left"/>
              <w:rPr>
                <w:sz w:val="18"/>
                <w:szCs w:val="18"/>
              </w:rPr>
            </w:pPr>
            <w:r w:rsidRPr="00CD7C32">
              <w:rPr>
                <w:sz w:val="18"/>
                <w:szCs w:val="18"/>
              </w:rPr>
              <w:t>Максимова В.В.</w:t>
            </w:r>
          </w:p>
        </w:tc>
      </w:tr>
      <w:tr w:rsidR="00CD7C32" w:rsidRPr="00CD7C32" w:rsidTr="00467A54">
        <w:tc>
          <w:tcPr>
            <w:tcW w:w="568" w:type="dxa"/>
            <w:vMerge/>
            <w:tcBorders>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2835"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Обеспечение нулевого остатка на дебетовых картах, возврат дебетовых ка</w:t>
            </w:r>
            <w:proofErr w:type="gramStart"/>
            <w:r w:rsidRPr="00CD7C32">
              <w:rPr>
                <w:sz w:val="18"/>
                <w:szCs w:val="18"/>
              </w:rPr>
              <w:t>рт в кр</w:t>
            </w:r>
            <w:proofErr w:type="gramEnd"/>
            <w:r w:rsidRPr="00CD7C32">
              <w:rPr>
                <w:sz w:val="18"/>
                <w:szCs w:val="18"/>
              </w:rPr>
              <w:t>едитную организацию, возврат в орган Федерального казначейства денежных чековых книжек на основании заявлений</w:t>
            </w:r>
          </w:p>
        </w:tc>
        <w:tc>
          <w:tcPr>
            <w:tcW w:w="1984"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после направления в орган Федерального казначейства документов на закрытие других лицевых счетов</w:t>
            </w: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Приказ Федерального казначейства от 15.05.2020 № 22н</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A947DA">
            <w:pPr>
              <w:tabs>
                <w:tab w:val="left" w:pos="426"/>
                <w:tab w:val="left" w:pos="3976"/>
              </w:tabs>
              <w:ind w:right="-142"/>
              <w:jc w:val="left"/>
              <w:rPr>
                <w:sz w:val="18"/>
                <w:szCs w:val="18"/>
              </w:rPr>
            </w:pPr>
            <w:r w:rsidRPr="00CD7C32">
              <w:rPr>
                <w:sz w:val="18"/>
                <w:szCs w:val="18"/>
              </w:rPr>
              <w:t>Максимова В.В.</w:t>
            </w: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2835"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Направление в орган Федерального казначейства документов на закрытие казначейских счетов, информации о возможности закрытия счетов № 40116</w:t>
            </w:r>
          </w:p>
        </w:tc>
        <w:tc>
          <w:tcPr>
            <w:tcW w:w="1984"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после закрытия лицевых счетов</w:t>
            </w: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Приказ Федерального казначейства от 1 апреля 2020 г. № 15н</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A947DA">
            <w:pPr>
              <w:tabs>
                <w:tab w:val="left" w:pos="426"/>
                <w:tab w:val="left" w:pos="3976"/>
              </w:tabs>
              <w:ind w:left="0" w:right="-142" w:firstLine="0"/>
              <w:jc w:val="left"/>
              <w:rPr>
                <w:sz w:val="18"/>
                <w:szCs w:val="18"/>
              </w:rPr>
            </w:pPr>
            <w:r w:rsidRPr="00CD7C32">
              <w:rPr>
                <w:sz w:val="18"/>
                <w:szCs w:val="18"/>
              </w:rPr>
              <w:t>Максимова В.В.</w:t>
            </w: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18</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0F76A0">
            <w:pPr>
              <w:tabs>
                <w:tab w:val="left" w:pos="426"/>
                <w:tab w:val="left" w:pos="3976"/>
              </w:tabs>
              <w:ind w:left="0" w:right="-142" w:firstLine="0"/>
              <w:jc w:val="left"/>
              <w:rPr>
                <w:sz w:val="18"/>
                <w:szCs w:val="18"/>
              </w:rPr>
            </w:pPr>
            <w:r w:rsidRPr="00CD7C32">
              <w:rPr>
                <w:sz w:val="18"/>
                <w:szCs w:val="18"/>
              </w:rPr>
              <w:t>Подача  документов с заявлением по форме Р15016 в ФНС для государственной регистрации  ликвидации</w:t>
            </w:r>
          </w:p>
          <w:p w:rsidR="00CD7C32" w:rsidRPr="00CD7C32" w:rsidRDefault="00CD7C32" w:rsidP="00CD7C32">
            <w:pPr>
              <w:tabs>
                <w:tab w:val="left" w:pos="426"/>
                <w:tab w:val="left" w:pos="3976"/>
              </w:tabs>
              <w:ind w:left="0" w:right="-142" w:firstLine="426"/>
              <w:jc w:val="left"/>
              <w:rPr>
                <w:i/>
                <w:sz w:val="18"/>
                <w:szCs w:val="18"/>
              </w:rPr>
            </w:pPr>
          </w:p>
        </w:tc>
        <w:tc>
          <w:tcPr>
            <w:tcW w:w="1984" w:type="dxa"/>
            <w:tcBorders>
              <w:top w:val="single" w:sz="4" w:space="0" w:color="auto"/>
              <w:left w:val="single" w:sz="4" w:space="0" w:color="auto"/>
              <w:bottom w:val="single" w:sz="4" w:space="0" w:color="auto"/>
              <w:right w:val="single" w:sz="4" w:space="0" w:color="auto"/>
            </w:tcBorders>
            <w:hideMark/>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после  утверждения ликвидационного баланса не ранее чем через два месяца с момента помещения в органах печати ликвидационной комиссией публикации о ликвидации юридического лица.</w:t>
            </w: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hideMark/>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 xml:space="preserve"> </w:t>
            </w:r>
            <w:proofErr w:type="spellStart"/>
            <w:r w:rsidRPr="00CD7C32">
              <w:rPr>
                <w:sz w:val="18"/>
                <w:szCs w:val="18"/>
              </w:rPr>
              <w:t>ст.ст</w:t>
            </w:r>
            <w:proofErr w:type="spellEnd"/>
            <w:r w:rsidRPr="00CD7C32">
              <w:rPr>
                <w:sz w:val="18"/>
                <w:szCs w:val="18"/>
              </w:rPr>
              <w:t>. 21, 22 Федерального закона от 08.08.2001 № 129-ФЗ «О государственной регистрации юридических лиц и индивидуальных предпринимателей»</w:t>
            </w:r>
          </w:p>
          <w:p w:rsidR="00CD7C32" w:rsidRPr="00CD7C32" w:rsidRDefault="00CD7C32" w:rsidP="00CD7C32">
            <w:pPr>
              <w:tabs>
                <w:tab w:val="left" w:pos="426"/>
                <w:tab w:val="left" w:pos="3976"/>
              </w:tabs>
              <w:ind w:left="0" w:right="-142" w:firstLine="426"/>
              <w:jc w:val="left"/>
              <w:rPr>
                <w:sz w:val="18"/>
                <w:szCs w:val="18"/>
              </w:rPr>
            </w:pPr>
            <w:r w:rsidRPr="00CD7C32">
              <w:rPr>
                <w:sz w:val="18"/>
                <w:szCs w:val="18"/>
              </w:rPr>
              <w:t>Приказ ФНС России от 31.08.2020 N ЕД-7-14/617@  "Об утверждении форм и требований к оформлению документов, представляемых в регистрирующий орган при государственной регистрации юридических лиц, индивидуальных предпринимателей и крестьянских (фермерских) хозяйств.</w:t>
            </w:r>
          </w:p>
          <w:p w:rsidR="00CD7C32" w:rsidRPr="00CD7C32" w:rsidRDefault="00CD7C32" w:rsidP="00CD7C32">
            <w:pPr>
              <w:tabs>
                <w:tab w:val="left" w:pos="426"/>
                <w:tab w:val="left" w:pos="3976"/>
              </w:tabs>
              <w:ind w:left="0" w:right="-142" w:firstLine="426"/>
              <w:jc w:val="left"/>
              <w:rPr>
                <w:sz w:val="18"/>
                <w:szCs w:val="18"/>
              </w:rPr>
            </w:pPr>
            <w:r w:rsidRPr="00CD7C32">
              <w:rPr>
                <w:sz w:val="18"/>
                <w:szCs w:val="18"/>
              </w:rPr>
              <w:t xml:space="preserve"> </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A947DA">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A947DA">
            <w:pPr>
              <w:tabs>
                <w:tab w:val="left" w:pos="426"/>
                <w:tab w:val="left" w:pos="3976"/>
              </w:tabs>
              <w:ind w:left="0" w:right="-142" w:firstLine="0"/>
              <w:jc w:val="left"/>
              <w:rPr>
                <w:sz w:val="18"/>
                <w:szCs w:val="18"/>
              </w:rPr>
            </w:pPr>
            <w:proofErr w:type="spellStart"/>
            <w:r w:rsidRPr="00CD7C32">
              <w:rPr>
                <w:sz w:val="18"/>
                <w:szCs w:val="18"/>
              </w:rPr>
              <w:t>Трохимчук</w:t>
            </w:r>
            <w:proofErr w:type="spellEnd"/>
            <w:r w:rsidRPr="00CD7C32">
              <w:rPr>
                <w:sz w:val="18"/>
                <w:szCs w:val="18"/>
              </w:rPr>
              <w:t xml:space="preserve"> Е.С.</w:t>
            </w: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19</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0F76A0">
            <w:pPr>
              <w:tabs>
                <w:tab w:val="left" w:pos="426"/>
                <w:tab w:val="left" w:pos="3976"/>
              </w:tabs>
              <w:ind w:left="0" w:right="-142" w:firstLine="0"/>
              <w:jc w:val="left"/>
              <w:rPr>
                <w:sz w:val="18"/>
                <w:szCs w:val="18"/>
              </w:rPr>
            </w:pPr>
            <w:r w:rsidRPr="00CD7C32">
              <w:rPr>
                <w:sz w:val="18"/>
                <w:szCs w:val="18"/>
              </w:rPr>
              <w:t>Составление сводной бюджетной и бухгалтерской отчетности</w:t>
            </w:r>
          </w:p>
        </w:tc>
        <w:tc>
          <w:tcPr>
            <w:tcW w:w="1984" w:type="dxa"/>
            <w:tcBorders>
              <w:top w:val="single" w:sz="4" w:space="0" w:color="auto"/>
              <w:left w:val="single" w:sz="4" w:space="0" w:color="auto"/>
              <w:bottom w:val="single" w:sz="4" w:space="0" w:color="auto"/>
              <w:right w:val="single" w:sz="4" w:space="0" w:color="auto"/>
            </w:tcBorders>
            <w:hideMark/>
          </w:tcPr>
          <w:p w:rsidR="00CD7C32" w:rsidRPr="00CD7C32" w:rsidRDefault="00CD7C32" w:rsidP="000F76A0">
            <w:pPr>
              <w:tabs>
                <w:tab w:val="left" w:pos="426"/>
                <w:tab w:val="left" w:pos="3976"/>
              </w:tabs>
              <w:ind w:left="0" w:right="-142" w:firstLine="0"/>
              <w:jc w:val="left"/>
              <w:rPr>
                <w:sz w:val="18"/>
                <w:szCs w:val="18"/>
              </w:rPr>
            </w:pPr>
            <w:r w:rsidRPr="00CD7C32">
              <w:rPr>
                <w:sz w:val="18"/>
                <w:szCs w:val="18"/>
              </w:rPr>
              <w:t>по итогам ликвидационных мероприятий</w:t>
            </w:r>
          </w:p>
          <w:p w:rsidR="00CD7C32" w:rsidRPr="00CD7C32" w:rsidRDefault="00CD7C32" w:rsidP="000F76A0">
            <w:pPr>
              <w:tabs>
                <w:tab w:val="left" w:pos="426"/>
                <w:tab w:val="left" w:pos="3976"/>
              </w:tabs>
              <w:ind w:left="0" w:right="-142" w:firstLine="0"/>
              <w:jc w:val="left"/>
              <w:rPr>
                <w:sz w:val="18"/>
                <w:szCs w:val="18"/>
              </w:rPr>
            </w:pPr>
            <w:r w:rsidRPr="00CD7C32">
              <w:rPr>
                <w:sz w:val="18"/>
                <w:szCs w:val="18"/>
              </w:rPr>
              <w:t xml:space="preserve">Формируется  на дату, предшествующую дате государственной регистрации ликвидации </w:t>
            </w: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hideMark/>
          </w:tcPr>
          <w:p w:rsidR="00CD7C32" w:rsidRPr="00CD7C32" w:rsidRDefault="00CD7C32" w:rsidP="000F76A0">
            <w:pPr>
              <w:tabs>
                <w:tab w:val="left" w:pos="426"/>
                <w:tab w:val="left" w:pos="3976"/>
              </w:tabs>
              <w:ind w:left="0" w:right="-142" w:firstLine="0"/>
              <w:jc w:val="left"/>
              <w:rPr>
                <w:sz w:val="18"/>
                <w:szCs w:val="18"/>
              </w:rPr>
            </w:pPr>
            <w:r w:rsidRPr="00CD7C32">
              <w:rPr>
                <w:sz w:val="18"/>
                <w:szCs w:val="18"/>
              </w:rPr>
              <w:t xml:space="preserve"> Инструкция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0F76A0">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0F76A0">
            <w:pPr>
              <w:tabs>
                <w:tab w:val="left" w:pos="426"/>
                <w:tab w:val="left" w:pos="3976"/>
              </w:tabs>
              <w:ind w:left="0" w:right="-142" w:firstLine="0"/>
              <w:jc w:val="left"/>
              <w:rPr>
                <w:sz w:val="18"/>
                <w:szCs w:val="18"/>
              </w:rPr>
            </w:pPr>
            <w:proofErr w:type="spellStart"/>
            <w:r w:rsidRPr="00CD7C32">
              <w:rPr>
                <w:sz w:val="18"/>
                <w:szCs w:val="18"/>
              </w:rPr>
              <w:t>Халяева</w:t>
            </w:r>
            <w:proofErr w:type="spellEnd"/>
            <w:r w:rsidRPr="00CD7C32">
              <w:rPr>
                <w:sz w:val="18"/>
                <w:szCs w:val="18"/>
              </w:rPr>
              <w:t xml:space="preserve"> З.В.</w:t>
            </w: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hideMark/>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t>20</w:t>
            </w:r>
          </w:p>
        </w:tc>
        <w:tc>
          <w:tcPr>
            <w:tcW w:w="2835" w:type="dxa"/>
            <w:tcBorders>
              <w:top w:val="single" w:sz="4" w:space="0" w:color="auto"/>
              <w:left w:val="single" w:sz="4" w:space="0" w:color="auto"/>
              <w:bottom w:val="single" w:sz="4" w:space="0" w:color="auto"/>
              <w:right w:val="single" w:sz="4" w:space="0" w:color="auto"/>
            </w:tcBorders>
            <w:hideMark/>
          </w:tcPr>
          <w:p w:rsidR="00CD7C32" w:rsidRPr="00CD7C32" w:rsidRDefault="00CD7C32" w:rsidP="000F76A0">
            <w:pPr>
              <w:tabs>
                <w:tab w:val="left" w:pos="426"/>
                <w:tab w:val="left" w:pos="3976"/>
              </w:tabs>
              <w:ind w:left="0" w:right="-142" w:firstLine="0"/>
              <w:jc w:val="left"/>
              <w:rPr>
                <w:sz w:val="18"/>
                <w:szCs w:val="18"/>
              </w:rPr>
            </w:pPr>
            <w:r w:rsidRPr="00CD7C32">
              <w:rPr>
                <w:sz w:val="18"/>
                <w:szCs w:val="18"/>
              </w:rPr>
              <w:t>Получение листа записи ЕГРЮЛ о ликвидации  (форма N Р50007)</w:t>
            </w:r>
          </w:p>
        </w:tc>
        <w:tc>
          <w:tcPr>
            <w:tcW w:w="1984" w:type="dxa"/>
            <w:tcBorders>
              <w:top w:val="single" w:sz="4" w:space="0" w:color="auto"/>
              <w:left w:val="single" w:sz="4" w:space="0" w:color="auto"/>
              <w:bottom w:val="single" w:sz="4" w:space="0" w:color="auto"/>
              <w:right w:val="single" w:sz="4" w:space="0" w:color="auto"/>
            </w:tcBorders>
          </w:tcPr>
          <w:p w:rsidR="00CD7C32" w:rsidRPr="00CD7C32" w:rsidRDefault="00CD7C32" w:rsidP="000F76A0">
            <w:pPr>
              <w:tabs>
                <w:tab w:val="left" w:pos="426"/>
                <w:tab w:val="left" w:pos="3976"/>
              </w:tabs>
              <w:ind w:left="0" w:right="-142" w:firstLine="0"/>
              <w:jc w:val="left"/>
              <w:rPr>
                <w:sz w:val="18"/>
                <w:szCs w:val="18"/>
              </w:rPr>
            </w:pPr>
            <w:r w:rsidRPr="00CD7C32">
              <w:rPr>
                <w:sz w:val="18"/>
                <w:szCs w:val="18"/>
              </w:rPr>
              <w:t>на 6-й рабочий день после подачи документов юридического лица. Заявитель или представитель по доверенности</w:t>
            </w:r>
          </w:p>
          <w:p w:rsidR="00CD7C32" w:rsidRPr="00CD7C32" w:rsidRDefault="00CD7C32" w:rsidP="00CD7C32">
            <w:pPr>
              <w:tabs>
                <w:tab w:val="left" w:pos="426"/>
                <w:tab w:val="left" w:pos="3976"/>
              </w:tabs>
              <w:ind w:left="0" w:right="-142" w:firstLine="426"/>
              <w:jc w:val="left"/>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hideMark/>
          </w:tcPr>
          <w:p w:rsidR="00CD7C32" w:rsidRPr="00CD7C32" w:rsidRDefault="00CD7C32" w:rsidP="000F76A0">
            <w:pPr>
              <w:tabs>
                <w:tab w:val="left" w:pos="426"/>
                <w:tab w:val="left" w:pos="3976"/>
              </w:tabs>
              <w:ind w:left="0" w:right="-142" w:firstLine="0"/>
              <w:jc w:val="left"/>
              <w:rPr>
                <w:sz w:val="18"/>
                <w:szCs w:val="18"/>
              </w:rPr>
            </w:pPr>
            <w:r w:rsidRPr="00CD7C32">
              <w:rPr>
                <w:sz w:val="18"/>
                <w:szCs w:val="18"/>
              </w:rPr>
              <w:t>п.1.ст.8 , п. 3 ст. 11, Федеральный закон от 08.08.2001 N 129-ФЗ "О государственной регистрации юридических лиц и индивидуальных предпринимателей»</w:t>
            </w:r>
          </w:p>
          <w:p w:rsidR="00CD7C32" w:rsidRPr="00CD7C32" w:rsidRDefault="00CD7C32" w:rsidP="000F76A0">
            <w:pPr>
              <w:tabs>
                <w:tab w:val="left" w:pos="426"/>
                <w:tab w:val="left" w:pos="3976"/>
              </w:tabs>
              <w:ind w:left="0" w:right="-142" w:firstLine="0"/>
              <w:jc w:val="left"/>
              <w:rPr>
                <w:sz w:val="18"/>
                <w:szCs w:val="18"/>
              </w:rPr>
            </w:pPr>
            <w:r w:rsidRPr="00CD7C32">
              <w:rPr>
                <w:sz w:val="18"/>
                <w:szCs w:val="18"/>
              </w:rPr>
              <w:t xml:space="preserve">Приказ ФНС России от 06.11.2020 N ЕД-7-14/794@ "Об утверждении формы и содержания документа, </w:t>
            </w:r>
            <w:r w:rsidRPr="00CD7C32">
              <w:rPr>
                <w:sz w:val="18"/>
                <w:szCs w:val="18"/>
              </w:rPr>
              <w:lastRenderedPageBreak/>
              <w:t>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и о внесении изменений в приказ ФНС России от 31.08.2020 N ЕД-7-14/617@"</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0F76A0">
            <w:pPr>
              <w:tabs>
                <w:tab w:val="left" w:pos="426"/>
                <w:tab w:val="left" w:pos="3976"/>
              </w:tabs>
              <w:ind w:left="0" w:right="-142" w:firstLine="0"/>
              <w:jc w:val="left"/>
              <w:rPr>
                <w:sz w:val="18"/>
                <w:szCs w:val="18"/>
              </w:rPr>
            </w:pPr>
            <w:r w:rsidRPr="00CD7C32">
              <w:rPr>
                <w:sz w:val="18"/>
                <w:szCs w:val="18"/>
              </w:rPr>
              <w:lastRenderedPageBreak/>
              <w:t>Ликвидационная комиссия</w:t>
            </w:r>
          </w:p>
          <w:p w:rsidR="00CD7C32" w:rsidRPr="00CD7C32" w:rsidRDefault="00CD7C32" w:rsidP="000F76A0">
            <w:pPr>
              <w:tabs>
                <w:tab w:val="left" w:pos="426"/>
                <w:tab w:val="left" w:pos="3976"/>
              </w:tabs>
              <w:ind w:left="0" w:right="-142" w:firstLine="0"/>
              <w:jc w:val="left"/>
              <w:rPr>
                <w:sz w:val="18"/>
                <w:szCs w:val="18"/>
              </w:rPr>
            </w:pPr>
            <w:proofErr w:type="spellStart"/>
            <w:r w:rsidRPr="00CD7C32">
              <w:rPr>
                <w:sz w:val="18"/>
                <w:szCs w:val="18"/>
              </w:rPr>
              <w:t>Трохимчук</w:t>
            </w:r>
            <w:proofErr w:type="spellEnd"/>
            <w:r w:rsidRPr="00CD7C32">
              <w:rPr>
                <w:sz w:val="18"/>
                <w:szCs w:val="18"/>
              </w:rPr>
              <w:t xml:space="preserve"> Е.С.</w:t>
            </w:r>
          </w:p>
        </w:tc>
      </w:tr>
      <w:tr w:rsidR="00CD7C32" w:rsidRPr="00CD7C32" w:rsidTr="00467A54">
        <w:tc>
          <w:tcPr>
            <w:tcW w:w="56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r w:rsidRPr="00CD7C32">
              <w:rPr>
                <w:sz w:val="18"/>
                <w:szCs w:val="18"/>
              </w:rPr>
              <w:lastRenderedPageBreak/>
              <w:t>21</w:t>
            </w:r>
          </w:p>
        </w:tc>
        <w:tc>
          <w:tcPr>
            <w:tcW w:w="2835" w:type="dxa"/>
            <w:tcBorders>
              <w:top w:val="single" w:sz="4" w:space="0" w:color="auto"/>
              <w:left w:val="single" w:sz="4" w:space="0" w:color="auto"/>
              <w:bottom w:val="single" w:sz="4" w:space="0" w:color="auto"/>
              <w:right w:val="single" w:sz="4" w:space="0" w:color="auto"/>
            </w:tcBorders>
          </w:tcPr>
          <w:p w:rsidR="00CD7C32" w:rsidRPr="00CD7C32" w:rsidRDefault="00CD7C32" w:rsidP="000F76A0">
            <w:pPr>
              <w:tabs>
                <w:tab w:val="left" w:pos="426"/>
                <w:tab w:val="left" w:pos="3976"/>
              </w:tabs>
              <w:ind w:left="0" w:right="-142" w:firstLine="0"/>
              <w:jc w:val="left"/>
              <w:rPr>
                <w:sz w:val="18"/>
                <w:szCs w:val="18"/>
              </w:rPr>
            </w:pPr>
            <w:r w:rsidRPr="00CD7C32">
              <w:rPr>
                <w:sz w:val="18"/>
                <w:szCs w:val="18"/>
              </w:rPr>
              <w:t>Уничтожение печати, передача архива (передача документов постоянного и временного хранения согласно номенклатуре дел)</w:t>
            </w:r>
          </w:p>
        </w:tc>
        <w:tc>
          <w:tcPr>
            <w:tcW w:w="1984" w:type="dxa"/>
            <w:tcBorders>
              <w:top w:val="single" w:sz="4" w:space="0" w:color="auto"/>
              <w:left w:val="single" w:sz="4" w:space="0" w:color="auto"/>
              <w:bottom w:val="single" w:sz="4" w:space="0" w:color="auto"/>
              <w:right w:val="single" w:sz="4" w:space="0" w:color="auto"/>
            </w:tcBorders>
          </w:tcPr>
          <w:p w:rsidR="00CD7C32" w:rsidRPr="00CD7C32" w:rsidRDefault="00CD7C32" w:rsidP="000F76A0">
            <w:pPr>
              <w:tabs>
                <w:tab w:val="left" w:pos="426"/>
                <w:tab w:val="left" w:pos="3976"/>
              </w:tabs>
              <w:ind w:left="0" w:right="-142" w:firstLine="0"/>
              <w:jc w:val="left"/>
              <w:rPr>
                <w:sz w:val="18"/>
                <w:szCs w:val="18"/>
              </w:rPr>
            </w:pPr>
            <w:r w:rsidRPr="00CD7C32">
              <w:rPr>
                <w:sz w:val="18"/>
                <w:szCs w:val="18"/>
              </w:rPr>
              <w:t>После внесения записи в ЕГРЮЛ о ликвидации</w:t>
            </w:r>
          </w:p>
        </w:tc>
        <w:tc>
          <w:tcPr>
            <w:tcW w:w="1418" w:type="dxa"/>
            <w:tcBorders>
              <w:top w:val="single" w:sz="4" w:space="0" w:color="auto"/>
              <w:left w:val="single" w:sz="4" w:space="0" w:color="auto"/>
              <w:bottom w:val="single" w:sz="4" w:space="0" w:color="auto"/>
              <w:right w:val="single" w:sz="4" w:space="0" w:color="auto"/>
            </w:tcBorders>
          </w:tcPr>
          <w:p w:rsidR="00CD7C32" w:rsidRPr="00CD7C32" w:rsidRDefault="00CD7C32" w:rsidP="00CD7C32">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D7C32" w:rsidRPr="00CD7C32" w:rsidRDefault="00CD7C32" w:rsidP="000F76A0">
            <w:pPr>
              <w:tabs>
                <w:tab w:val="left" w:pos="426"/>
                <w:tab w:val="left" w:pos="3976"/>
              </w:tabs>
              <w:ind w:left="0" w:right="-142" w:firstLine="0"/>
              <w:jc w:val="left"/>
              <w:rPr>
                <w:sz w:val="18"/>
                <w:szCs w:val="18"/>
              </w:rPr>
            </w:pPr>
            <w:r w:rsidRPr="00CD7C32">
              <w:rPr>
                <w:sz w:val="18"/>
                <w:szCs w:val="18"/>
              </w:rPr>
              <w:t>п. 8 ст. 23 Федерального закона от 22.10.2004 № 125-ФЗ «Об архивном деле в Российской Федерации»</w:t>
            </w:r>
          </w:p>
        </w:tc>
        <w:tc>
          <w:tcPr>
            <w:tcW w:w="1985" w:type="dxa"/>
            <w:tcBorders>
              <w:top w:val="single" w:sz="4" w:space="0" w:color="auto"/>
              <w:left w:val="single" w:sz="4" w:space="0" w:color="auto"/>
              <w:bottom w:val="single" w:sz="4" w:space="0" w:color="auto"/>
              <w:right w:val="single" w:sz="4" w:space="0" w:color="auto"/>
            </w:tcBorders>
          </w:tcPr>
          <w:p w:rsidR="00CD7C32" w:rsidRPr="00CD7C32" w:rsidRDefault="00CD7C32" w:rsidP="000F76A0">
            <w:pPr>
              <w:tabs>
                <w:tab w:val="left" w:pos="426"/>
                <w:tab w:val="left" w:pos="3976"/>
              </w:tabs>
              <w:ind w:left="0" w:right="-142" w:firstLine="0"/>
              <w:jc w:val="left"/>
              <w:rPr>
                <w:sz w:val="18"/>
                <w:szCs w:val="18"/>
              </w:rPr>
            </w:pPr>
            <w:r w:rsidRPr="00CD7C32">
              <w:rPr>
                <w:sz w:val="18"/>
                <w:szCs w:val="18"/>
              </w:rPr>
              <w:t>Ликвидационная комиссия</w:t>
            </w:r>
          </w:p>
          <w:p w:rsidR="00CD7C32" w:rsidRPr="00CD7C32" w:rsidRDefault="00CD7C32" w:rsidP="000F76A0">
            <w:pPr>
              <w:tabs>
                <w:tab w:val="left" w:pos="426"/>
                <w:tab w:val="left" w:pos="3976"/>
              </w:tabs>
              <w:ind w:left="0" w:right="-142" w:firstLine="0"/>
              <w:jc w:val="left"/>
              <w:rPr>
                <w:sz w:val="18"/>
                <w:szCs w:val="18"/>
              </w:rPr>
            </w:pPr>
            <w:proofErr w:type="spellStart"/>
            <w:r w:rsidRPr="00CD7C32">
              <w:rPr>
                <w:sz w:val="18"/>
                <w:szCs w:val="18"/>
              </w:rPr>
              <w:t>Одновол</w:t>
            </w:r>
            <w:proofErr w:type="spellEnd"/>
            <w:r w:rsidRPr="00CD7C32">
              <w:rPr>
                <w:sz w:val="18"/>
                <w:szCs w:val="18"/>
              </w:rPr>
              <w:t xml:space="preserve"> Ю.Ю.</w:t>
            </w:r>
          </w:p>
        </w:tc>
      </w:tr>
    </w:tbl>
    <w:p w:rsidR="00CD7C32" w:rsidRPr="00CD7C32" w:rsidRDefault="00CD7C32" w:rsidP="00CD7C32">
      <w:pPr>
        <w:tabs>
          <w:tab w:val="left" w:pos="426"/>
          <w:tab w:val="left" w:pos="3976"/>
        </w:tabs>
        <w:ind w:left="0" w:right="-142" w:firstLine="426"/>
        <w:jc w:val="left"/>
        <w:rPr>
          <w:b/>
          <w:sz w:val="18"/>
          <w:szCs w:val="18"/>
        </w:rPr>
      </w:pPr>
    </w:p>
    <w:p w:rsidR="00CD7C32" w:rsidRPr="007F204F" w:rsidRDefault="00CD7C32" w:rsidP="007F204F">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426"/>
        <w:jc w:val="left"/>
        <w:rPr>
          <w:sz w:val="18"/>
          <w:szCs w:val="18"/>
        </w:rPr>
      </w:pPr>
    </w:p>
    <w:p w:rsidR="007F204F" w:rsidRPr="007F204F" w:rsidRDefault="007F204F" w:rsidP="007F204F">
      <w:pPr>
        <w:tabs>
          <w:tab w:val="left" w:pos="426"/>
          <w:tab w:val="left" w:pos="3976"/>
        </w:tabs>
        <w:ind w:left="0" w:right="-142" w:firstLine="426"/>
        <w:jc w:val="left"/>
        <w:rPr>
          <w:sz w:val="18"/>
          <w:szCs w:val="18"/>
        </w:rPr>
      </w:pPr>
      <w:r w:rsidRPr="007F204F">
        <w:rPr>
          <w:sz w:val="18"/>
          <w:szCs w:val="18"/>
        </w:rPr>
        <w:t xml:space="preserve">                                                                                                    </w:t>
      </w:r>
    </w:p>
    <w:p w:rsidR="00866A59" w:rsidRPr="00866A59" w:rsidRDefault="007F204F" w:rsidP="007F204F">
      <w:pPr>
        <w:tabs>
          <w:tab w:val="left" w:pos="426"/>
          <w:tab w:val="left" w:pos="3976"/>
        </w:tabs>
        <w:ind w:left="0" w:right="-142" w:firstLine="426"/>
        <w:jc w:val="left"/>
        <w:rPr>
          <w:sz w:val="18"/>
          <w:szCs w:val="18"/>
        </w:rPr>
      </w:pPr>
      <w:r w:rsidRPr="007F204F">
        <w:rPr>
          <w:sz w:val="18"/>
          <w:szCs w:val="18"/>
        </w:rPr>
        <w:t xml:space="preserve">                                        </w:t>
      </w:r>
      <w:r w:rsidR="00866A59" w:rsidRPr="00866A59">
        <w:rPr>
          <w:sz w:val="18"/>
          <w:szCs w:val="18"/>
        </w:rPr>
        <w:t xml:space="preserve">                                                          </w:t>
      </w:r>
    </w:p>
    <w:p w:rsidR="001C1340" w:rsidRPr="001C1340" w:rsidRDefault="001C1340" w:rsidP="001C1340">
      <w:pPr>
        <w:tabs>
          <w:tab w:val="left" w:pos="426"/>
          <w:tab w:val="left" w:pos="3976"/>
        </w:tabs>
        <w:ind w:left="0" w:right="-142" w:firstLine="426"/>
        <w:jc w:val="left"/>
        <w:rPr>
          <w:sz w:val="18"/>
          <w:szCs w:val="18"/>
        </w:rPr>
      </w:pPr>
    </w:p>
    <w:p w:rsidR="002065E7" w:rsidRPr="002065E7" w:rsidRDefault="002065E7" w:rsidP="002065E7">
      <w:pPr>
        <w:tabs>
          <w:tab w:val="left" w:pos="426"/>
          <w:tab w:val="left" w:pos="3976"/>
        </w:tabs>
        <w:ind w:left="0" w:right="-142" w:firstLine="426"/>
        <w:jc w:val="center"/>
        <w:rPr>
          <w:sz w:val="18"/>
          <w:szCs w:val="18"/>
        </w:rPr>
      </w:pPr>
      <w:r w:rsidRPr="002065E7">
        <w:rPr>
          <w:sz w:val="18"/>
          <w:szCs w:val="18"/>
        </w:rPr>
        <w:t>РОССИЙСКАЯ ФЕДЕРАЦИЯ</w:t>
      </w:r>
    </w:p>
    <w:p w:rsidR="002065E7" w:rsidRPr="002065E7" w:rsidRDefault="002065E7" w:rsidP="002065E7">
      <w:pPr>
        <w:tabs>
          <w:tab w:val="left" w:pos="426"/>
          <w:tab w:val="left" w:pos="3976"/>
        </w:tabs>
        <w:ind w:left="0" w:right="-142" w:firstLine="426"/>
        <w:jc w:val="center"/>
        <w:rPr>
          <w:sz w:val="18"/>
          <w:szCs w:val="18"/>
        </w:rPr>
      </w:pPr>
      <w:r w:rsidRPr="002065E7">
        <w:rPr>
          <w:sz w:val="18"/>
          <w:szCs w:val="18"/>
        </w:rPr>
        <w:t>ИРКУТСКАЯ ОБЛАСТЬ   ИРКУТСКИЙ РАЙОН</w:t>
      </w:r>
    </w:p>
    <w:p w:rsidR="002065E7" w:rsidRPr="002065E7" w:rsidRDefault="002065E7" w:rsidP="002065E7">
      <w:pPr>
        <w:tabs>
          <w:tab w:val="left" w:pos="426"/>
          <w:tab w:val="left" w:pos="3976"/>
        </w:tabs>
        <w:ind w:left="0" w:right="-142" w:firstLine="426"/>
        <w:jc w:val="center"/>
        <w:rPr>
          <w:sz w:val="18"/>
          <w:szCs w:val="18"/>
        </w:rPr>
      </w:pPr>
      <w:r w:rsidRPr="002065E7">
        <w:rPr>
          <w:sz w:val="18"/>
          <w:szCs w:val="18"/>
        </w:rPr>
        <w:t>ДУМА</w:t>
      </w:r>
    </w:p>
    <w:p w:rsidR="002065E7" w:rsidRPr="002065E7" w:rsidRDefault="002065E7" w:rsidP="002065E7">
      <w:pPr>
        <w:tabs>
          <w:tab w:val="left" w:pos="426"/>
          <w:tab w:val="left" w:pos="3976"/>
        </w:tabs>
        <w:ind w:left="0" w:right="-142" w:firstLine="426"/>
        <w:jc w:val="center"/>
        <w:rPr>
          <w:sz w:val="18"/>
          <w:szCs w:val="18"/>
        </w:rPr>
      </w:pPr>
      <w:r w:rsidRPr="002065E7">
        <w:rPr>
          <w:sz w:val="18"/>
          <w:szCs w:val="18"/>
        </w:rPr>
        <w:t>Хомутовского муниципального образования</w:t>
      </w:r>
    </w:p>
    <w:p w:rsidR="002065E7" w:rsidRPr="002065E7" w:rsidRDefault="002065E7" w:rsidP="002065E7">
      <w:pPr>
        <w:tabs>
          <w:tab w:val="left" w:pos="426"/>
          <w:tab w:val="left" w:pos="3976"/>
        </w:tabs>
        <w:ind w:left="0" w:right="-142" w:firstLine="426"/>
        <w:jc w:val="center"/>
        <w:rPr>
          <w:sz w:val="18"/>
          <w:szCs w:val="18"/>
        </w:rPr>
      </w:pPr>
      <w:r w:rsidRPr="002065E7">
        <w:rPr>
          <w:sz w:val="18"/>
          <w:szCs w:val="18"/>
        </w:rPr>
        <w:t>Пятый созыв</w:t>
      </w:r>
    </w:p>
    <w:p w:rsidR="002065E7" w:rsidRPr="002065E7" w:rsidRDefault="002065E7" w:rsidP="002065E7">
      <w:pPr>
        <w:tabs>
          <w:tab w:val="left" w:pos="426"/>
          <w:tab w:val="left" w:pos="3976"/>
        </w:tabs>
        <w:ind w:left="0" w:right="-142" w:firstLine="426"/>
        <w:jc w:val="center"/>
        <w:rPr>
          <w:sz w:val="18"/>
          <w:szCs w:val="18"/>
        </w:rPr>
      </w:pPr>
      <w:r w:rsidRPr="002065E7">
        <w:rPr>
          <w:sz w:val="18"/>
          <w:szCs w:val="18"/>
        </w:rPr>
        <w:t>Решение</w:t>
      </w:r>
    </w:p>
    <w:p w:rsidR="002065E7" w:rsidRPr="002065E7" w:rsidRDefault="002065E7" w:rsidP="002065E7">
      <w:pPr>
        <w:tabs>
          <w:tab w:val="left" w:pos="426"/>
          <w:tab w:val="left" w:pos="3976"/>
        </w:tabs>
        <w:ind w:left="0" w:right="-142" w:firstLine="426"/>
        <w:jc w:val="left"/>
        <w:rPr>
          <w:sz w:val="18"/>
          <w:szCs w:val="18"/>
        </w:rPr>
      </w:pPr>
    </w:p>
    <w:p w:rsidR="002065E7" w:rsidRPr="002065E7" w:rsidRDefault="002065E7" w:rsidP="002065E7">
      <w:pPr>
        <w:tabs>
          <w:tab w:val="left" w:pos="426"/>
          <w:tab w:val="left" w:pos="3976"/>
        </w:tabs>
        <w:ind w:left="0" w:right="-142" w:firstLine="426"/>
        <w:jc w:val="left"/>
        <w:rPr>
          <w:sz w:val="18"/>
          <w:szCs w:val="18"/>
          <w:u w:val="single"/>
        </w:rPr>
      </w:pPr>
    </w:p>
    <w:p w:rsidR="002065E7" w:rsidRPr="002065E7" w:rsidRDefault="002065E7" w:rsidP="002065E7">
      <w:pPr>
        <w:tabs>
          <w:tab w:val="left" w:pos="426"/>
          <w:tab w:val="left" w:pos="3976"/>
        </w:tabs>
        <w:ind w:left="0" w:right="-142" w:firstLine="426"/>
        <w:jc w:val="left"/>
        <w:rPr>
          <w:sz w:val="18"/>
          <w:szCs w:val="18"/>
          <w:u w:val="single"/>
        </w:rPr>
      </w:pPr>
      <w:r w:rsidRPr="002065E7">
        <w:rPr>
          <w:sz w:val="18"/>
          <w:szCs w:val="18"/>
          <w:u w:val="single"/>
        </w:rPr>
        <w:t>26.06.2025 № 43-201</w:t>
      </w:r>
      <w:proofErr w:type="gramStart"/>
      <w:r w:rsidRPr="002065E7">
        <w:rPr>
          <w:sz w:val="18"/>
          <w:szCs w:val="18"/>
          <w:u w:val="single"/>
        </w:rPr>
        <w:t xml:space="preserve"> Д</w:t>
      </w:r>
      <w:proofErr w:type="gramEnd"/>
    </w:p>
    <w:p w:rsidR="001C1340" w:rsidRPr="001C1340" w:rsidRDefault="002065E7" w:rsidP="002065E7">
      <w:pPr>
        <w:tabs>
          <w:tab w:val="left" w:pos="426"/>
          <w:tab w:val="left" w:pos="3976"/>
        </w:tabs>
        <w:ind w:left="0" w:right="-142" w:firstLine="426"/>
        <w:jc w:val="left"/>
        <w:rPr>
          <w:sz w:val="18"/>
          <w:szCs w:val="18"/>
        </w:rPr>
      </w:pPr>
      <w:r w:rsidRPr="002065E7">
        <w:rPr>
          <w:sz w:val="18"/>
          <w:szCs w:val="18"/>
        </w:rPr>
        <w:t xml:space="preserve">        с. Хомутово</w:t>
      </w:r>
    </w:p>
    <w:p w:rsidR="001C1340" w:rsidRDefault="001C1340" w:rsidP="001C1340">
      <w:pPr>
        <w:tabs>
          <w:tab w:val="left" w:pos="426"/>
          <w:tab w:val="left" w:pos="3976"/>
        </w:tabs>
        <w:ind w:left="0" w:right="-142" w:firstLine="426"/>
        <w:jc w:val="left"/>
        <w:rPr>
          <w:sz w:val="18"/>
          <w:szCs w:val="18"/>
        </w:rPr>
      </w:pPr>
    </w:p>
    <w:p w:rsidR="009E2DB6" w:rsidRDefault="009E2DB6" w:rsidP="001C1340">
      <w:pPr>
        <w:tabs>
          <w:tab w:val="left" w:pos="426"/>
          <w:tab w:val="left" w:pos="3976"/>
        </w:tabs>
        <w:ind w:left="0" w:right="-142" w:firstLine="426"/>
        <w:jc w:val="left"/>
        <w:rPr>
          <w:sz w:val="18"/>
          <w:szCs w:val="18"/>
        </w:rPr>
      </w:pP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О ликвидационной комиссии Думы Хомутовского муниципального образования – Думы сельского поселения</w:t>
      </w:r>
      <w:r w:rsidRPr="009E2DB6">
        <w:rPr>
          <w:sz w:val="18"/>
          <w:szCs w:val="18"/>
        </w:rPr>
        <w:tab/>
      </w:r>
    </w:p>
    <w:p w:rsidR="009E2DB6" w:rsidRPr="009E2DB6" w:rsidRDefault="009E2DB6" w:rsidP="009E2DB6">
      <w:pPr>
        <w:tabs>
          <w:tab w:val="left" w:pos="426"/>
          <w:tab w:val="left" w:pos="3976"/>
        </w:tabs>
        <w:ind w:left="0" w:right="-142" w:firstLine="426"/>
        <w:jc w:val="left"/>
        <w:rPr>
          <w:sz w:val="18"/>
          <w:szCs w:val="18"/>
        </w:rPr>
      </w:pPr>
    </w:p>
    <w:p w:rsidR="009E2DB6" w:rsidRPr="009E2DB6" w:rsidRDefault="009E2DB6" w:rsidP="009E2DB6">
      <w:pPr>
        <w:tabs>
          <w:tab w:val="left" w:pos="426"/>
          <w:tab w:val="left" w:pos="3976"/>
        </w:tabs>
        <w:ind w:left="0" w:right="-142" w:firstLine="426"/>
        <w:jc w:val="left"/>
        <w:rPr>
          <w:sz w:val="18"/>
          <w:szCs w:val="18"/>
        </w:rPr>
      </w:pPr>
      <w:proofErr w:type="gramStart"/>
      <w:r w:rsidRPr="009E2DB6">
        <w:rPr>
          <w:sz w:val="18"/>
          <w:szCs w:val="18"/>
        </w:rPr>
        <w:t>Руководствуясь статьями 61 - 64 Гражданского кодекса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08 августа 2001 года № 129-ФЗ «О государственной регистрации юридических лиц и индивидуальных предпринимателей», на основании Закона Иркутской области  от 24 октября 2024 года № 83-ОЗ «О преобразовании муниципальных образований, входящих в состав Иркутского районного</w:t>
      </w:r>
      <w:proofErr w:type="gramEnd"/>
      <w:r w:rsidRPr="009E2DB6">
        <w:rPr>
          <w:sz w:val="18"/>
          <w:szCs w:val="18"/>
        </w:rPr>
        <w:t xml:space="preserve"> муниципального образования путем их объединения»,  35 Устава Хомутовского муниципального образования,  в связи с прекращением полномочий органов местного самоуправления Хомутовского муниципального образования, Дума Хомутовского муниципального образования</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РЕШИЛА:</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1. 1. Утвердить:</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1.1. Положение о ликвидационной комиссии Думы Хомутовского муниципального образования – Думы сельского поселения (дале</w:t>
      </w:r>
      <w:proofErr w:type="gramStart"/>
      <w:r w:rsidRPr="009E2DB6">
        <w:rPr>
          <w:sz w:val="18"/>
          <w:szCs w:val="18"/>
        </w:rPr>
        <w:t>е-</w:t>
      </w:r>
      <w:proofErr w:type="gramEnd"/>
      <w:r w:rsidRPr="009E2DB6">
        <w:rPr>
          <w:sz w:val="18"/>
          <w:szCs w:val="18"/>
        </w:rPr>
        <w:t xml:space="preserve"> ликвидационная комиссия) (приложение 1);</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1.2. Состав ликвидационной комиссии Думы Хомутовского муниципального образования – Думы сельского поселения (приложение  2);</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 xml:space="preserve">1.3. План мероприятий по ликвидации Думы Хомутовского муниципального образования – Думы сельского поселения (приложение  3). </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2. Установить, что со дня назначения ликвидационной комиссии  к ней переходят полномочия по управлению делами ликвидируемого юридического лица.</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3. Ликвидационной комиссии осуществить в соответствии с законодательством Российской Федерации юридические и организационные мероприятия, связанные с ликвидацией Думы Хомутовского муниципального образования – Думы сельского поселения (дале</w:t>
      </w:r>
      <w:proofErr w:type="gramStart"/>
      <w:r w:rsidRPr="009E2DB6">
        <w:rPr>
          <w:sz w:val="18"/>
          <w:szCs w:val="18"/>
        </w:rPr>
        <w:t>е-</w:t>
      </w:r>
      <w:proofErr w:type="gramEnd"/>
      <w:r w:rsidRPr="009E2DB6">
        <w:rPr>
          <w:sz w:val="18"/>
          <w:szCs w:val="18"/>
        </w:rPr>
        <w:t xml:space="preserve"> ликвидируемое юридическое лицо) в порядке и сроки, установленные Планом мероприятий по ликвидации.</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4. Разрешить ликвидационной комиссии использовать печати и штампы ликвидируемого юридического лица.</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5. Наделить Председателя ликвидационной комиссии правом подписи банковских, финансовых, казначейских документов, промежуточного ликвидационного баланса, ликвидационного баланса,  перечня имущества,  передаваемого вновь образованному  Иркутскому муниципальному округу Иркутской области,  и других документов, создаваемых в процессе ликвидации, в соответствии с законодательством Российской Федерации.</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 xml:space="preserve">6. Наделить Председателя ликвидационной комиссии полномочиями по изданию распоряжений по вопросам, связанным с проведением мероприятий по ликвидации. </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 xml:space="preserve">7. Финансирование расходов по оплате Председателю ликвидационной комиссии по гражданско-правовому договору производить до 31.12.2025 года включительно за счет средств бюджета преобразуемого Хомутовского муниципального </w:t>
      </w:r>
      <w:r w:rsidRPr="009E2DB6">
        <w:rPr>
          <w:sz w:val="18"/>
          <w:szCs w:val="18"/>
        </w:rPr>
        <w:lastRenderedPageBreak/>
        <w:t>образования, с 01.01.2026 года – за счет средств бюджета вновь образованного  Иркутского  муниципального  округа Иркутской области.</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8. Настоящее решение вступает в силу со дня  его принятия.</w:t>
      </w:r>
    </w:p>
    <w:p w:rsidR="009E2DB6" w:rsidRPr="009E2DB6" w:rsidRDefault="00577592" w:rsidP="009E2DB6">
      <w:pPr>
        <w:tabs>
          <w:tab w:val="left" w:pos="426"/>
          <w:tab w:val="left" w:pos="3976"/>
        </w:tabs>
        <w:ind w:left="0" w:right="-142" w:firstLine="426"/>
        <w:jc w:val="left"/>
        <w:rPr>
          <w:sz w:val="18"/>
          <w:szCs w:val="18"/>
        </w:rPr>
      </w:pPr>
      <w:r>
        <w:rPr>
          <w:sz w:val="18"/>
          <w:szCs w:val="18"/>
        </w:rPr>
        <w:t xml:space="preserve">9. </w:t>
      </w:r>
      <w:r w:rsidR="009E2DB6" w:rsidRPr="009E2DB6">
        <w:rPr>
          <w:sz w:val="18"/>
          <w:szCs w:val="18"/>
        </w:rPr>
        <w:t>Опубликовать настоящее решение в установленном законом порядке.</w:t>
      </w:r>
    </w:p>
    <w:p w:rsidR="009E2DB6" w:rsidRPr="009E2DB6" w:rsidRDefault="00577592" w:rsidP="009E2DB6">
      <w:pPr>
        <w:tabs>
          <w:tab w:val="left" w:pos="426"/>
          <w:tab w:val="left" w:pos="3976"/>
        </w:tabs>
        <w:ind w:left="0" w:right="-142" w:firstLine="426"/>
        <w:jc w:val="left"/>
        <w:rPr>
          <w:sz w:val="18"/>
          <w:szCs w:val="18"/>
        </w:rPr>
      </w:pPr>
      <w:r>
        <w:rPr>
          <w:sz w:val="18"/>
          <w:szCs w:val="18"/>
        </w:rPr>
        <w:t xml:space="preserve">10. </w:t>
      </w:r>
      <w:r w:rsidR="009E2DB6" w:rsidRPr="009E2DB6">
        <w:rPr>
          <w:sz w:val="18"/>
          <w:szCs w:val="18"/>
        </w:rPr>
        <w:t>Контроль по исполнению данного решения возложить на комиссию по Уставу, Регламенту и депутатской этике Думы Хомутовского муниципального образования.</w:t>
      </w:r>
    </w:p>
    <w:p w:rsidR="009E2DB6" w:rsidRPr="009E2DB6" w:rsidRDefault="009E2DB6" w:rsidP="009E2DB6">
      <w:pPr>
        <w:tabs>
          <w:tab w:val="left" w:pos="426"/>
          <w:tab w:val="left" w:pos="3976"/>
        </w:tabs>
        <w:ind w:left="0" w:right="-142" w:firstLine="426"/>
        <w:jc w:val="left"/>
        <w:rPr>
          <w:sz w:val="18"/>
          <w:szCs w:val="18"/>
        </w:rPr>
      </w:pP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ab/>
        <w:t xml:space="preserve">                                                                           </w:t>
      </w:r>
    </w:p>
    <w:p w:rsidR="009E2DB6" w:rsidRPr="00577592" w:rsidRDefault="00577592" w:rsidP="009E2DB6">
      <w:pPr>
        <w:tabs>
          <w:tab w:val="left" w:pos="426"/>
          <w:tab w:val="left" w:pos="3976"/>
        </w:tabs>
        <w:ind w:left="0" w:right="-142" w:firstLine="426"/>
        <w:jc w:val="left"/>
        <w:rPr>
          <w:i/>
          <w:sz w:val="18"/>
          <w:szCs w:val="18"/>
        </w:rPr>
      </w:pPr>
      <w:r>
        <w:rPr>
          <w:i/>
          <w:sz w:val="18"/>
          <w:szCs w:val="18"/>
        </w:rPr>
        <w:t xml:space="preserve">                                    </w:t>
      </w:r>
      <w:r w:rsidR="009E2DB6" w:rsidRPr="00577592">
        <w:rPr>
          <w:i/>
          <w:sz w:val="18"/>
          <w:szCs w:val="18"/>
        </w:rPr>
        <w:t xml:space="preserve">Глава  Хомутовского   муниципального  образования                                                           </w:t>
      </w:r>
      <w:proofErr w:type="spellStart"/>
      <w:r w:rsidR="009E2DB6" w:rsidRPr="00577592">
        <w:rPr>
          <w:i/>
          <w:sz w:val="18"/>
          <w:szCs w:val="18"/>
        </w:rPr>
        <w:t>А.В.Иваненко</w:t>
      </w:r>
      <w:proofErr w:type="spellEnd"/>
      <w:r w:rsidR="009E2DB6" w:rsidRPr="00577592">
        <w:rPr>
          <w:i/>
          <w:sz w:val="18"/>
          <w:szCs w:val="18"/>
        </w:rPr>
        <w:t xml:space="preserve">                                                  </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 xml:space="preserve">                                                                                        </w:t>
      </w:r>
    </w:p>
    <w:p w:rsidR="009E2DB6" w:rsidRPr="009E2DB6" w:rsidRDefault="009E2DB6" w:rsidP="009E2DB6">
      <w:pPr>
        <w:tabs>
          <w:tab w:val="left" w:pos="426"/>
          <w:tab w:val="left" w:pos="3976"/>
        </w:tabs>
        <w:ind w:left="0" w:right="-142" w:firstLine="426"/>
        <w:jc w:val="left"/>
        <w:rPr>
          <w:sz w:val="18"/>
          <w:szCs w:val="18"/>
        </w:rPr>
      </w:pPr>
    </w:p>
    <w:p w:rsidR="009E2DB6" w:rsidRPr="009E2DB6" w:rsidRDefault="009E2DB6" w:rsidP="009E2DB6">
      <w:pPr>
        <w:tabs>
          <w:tab w:val="left" w:pos="426"/>
          <w:tab w:val="left" w:pos="3976"/>
        </w:tabs>
        <w:ind w:left="0" w:right="-142" w:firstLine="426"/>
        <w:jc w:val="left"/>
        <w:rPr>
          <w:sz w:val="18"/>
          <w:szCs w:val="18"/>
        </w:rPr>
      </w:pPr>
    </w:p>
    <w:p w:rsidR="009E2DB6" w:rsidRPr="009E2DB6" w:rsidRDefault="009E2DB6" w:rsidP="009E2DB6">
      <w:pPr>
        <w:tabs>
          <w:tab w:val="left" w:pos="426"/>
          <w:tab w:val="left" w:pos="3976"/>
        </w:tabs>
        <w:ind w:left="0" w:right="-142" w:firstLine="426"/>
        <w:jc w:val="left"/>
        <w:rPr>
          <w:sz w:val="18"/>
          <w:szCs w:val="18"/>
        </w:rPr>
      </w:pPr>
    </w:p>
    <w:p w:rsidR="009E2DB6" w:rsidRPr="009E2DB6" w:rsidRDefault="009E2DB6" w:rsidP="009E2DB6">
      <w:pPr>
        <w:tabs>
          <w:tab w:val="left" w:pos="426"/>
          <w:tab w:val="left" w:pos="3976"/>
        </w:tabs>
        <w:ind w:left="0" w:right="-142" w:firstLine="426"/>
        <w:jc w:val="left"/>
        <w:rPr>
          <w:sz w:val="18"/>
          <w:szCs w:val="18"/>
        </w:rPr>
      </w:pPr>
    </w:p>
    <w:p w:rsidR="009E2DB6" w:rsidRPr="009E2DB6" w:rsidRDefault="009E2DB6" w:rsidP="009E2DB6">
      <w:pPr>
        <w:tabs>
          <w:tab w:val="left" w:pos="426"/>
          <w:tab w:val="left" w:pos="3976"/>
        </w:tabs>
        <w:ind w:left="0" w:right="-142" w:firstLine="426"/>
        <w:jc w:val="right"/>
        <w:rPr>
          <w:i/>
          <w:sz w:val="18"/>
          <w:szCs w:val="18"/>
        </w:rPr>
      </w:pPr>
      <w:r w:rsidRPr="009E2DB6">
        <w:rPr>
          <w:i/>
          <w:sz w:val="18"/>
          <w:szCs w:val="18"/>
        </w:rPr>
        <w:t>Приложение  1</w:t>
      </w:r>
    </w:p>
    <w:p w:rsidR="009E2DB6" w:rsidRPr="009E2DB6" w:rsidRDefault="009E2DB6" w:rsidP="009E2DB6">
      <w:pPr>
        <w:tabs>
          <w:tab w:val="left" w:pos="426"/>
          <w:tab w:val="left" w:pos="3976"/>
        </w:tabs>
        <w:ind w:left="0" w:right="-142" w:firstLine="426"/>
        <w:jc w:val="right"/>
        <w:rPr>
          <w:i/>
          <w:sz w:val="18"/>
          <w:szCs w:val="18"/>
        </w:rPr>
      </w:pPr>
      <w:r w:rsidRPr="009E2DB6">
        <w:rPr>
          <w:i/>
          <w:sz w:val="18"/>
          <w:szCs w:val="18"/>
        </w:rPr>
        <w:t xml:space="preserve">к решению Думы Хомутовского </w:t>
      </w:r>
    </w:p>
    <w:p w:rsidR="009E2DB6" w:rsidRPr="009E2DB6" w:rsidRDefault="009E2DB6" w:rsidP="009E2DB6">
      <w:pPr>
        <w:tabs>
          <w:tab w:val="left" w:pos="426"/>
          <w:tab w:val="left" w:pos="3976"/>
        </w:tabs>
        <w:ind w:left="0" w:right="-142" w:firstLine="426"/>
        <w:jc w:val="right"/>
        <w:rPr>
          <w:i/>
          <w:sz w:val="18"/>
          <w:szCs w:val="18"/>
        </w:rPr>
      </w:pPr>
      <w:r w:rsidRPr="009E2DB6">
        <w:rPr>
          <w:i/>
          <w:sz w:val="18"/>
          <w:szCs w:val="18"/>
        </w:rPr>
        <w:t>муниципального образования</w:t>
      </w:r>
    </w:p>
    <w:p w:rsidR="009E2DB6" w:rsidRPr="009E2DB6" w:rsidRDefault="009E2DB6" w:rsidP="009E2DB6">
      <w:pPr>
        <w:tabs>
          <w:tab w:val="left" w:pos="426"/>
          <w:tab w:val="left" w:pos="3976"/>
        </w:tabs>
        <w:ind w:left="0" w:right="-142" w:firstLine="426"/>
        <w:jc w:val="right"/>
        <w:rPr>
          <w:i/>
          <w:sz w:val="18"/>
          <w:szCs w:val="18"/>
        </w:rPr>
      </w:pPr>
      <w:r w:rsidRPr="009E2DB6">
        <w:rPr>
          <w:i/>
          <w:sz w:val="18"/>
          <w:szCs w:val="18"/>
        </w:rPr>
        <w:t xml:space="preserve">от </w:t>
      </w:r>
      <w:r>
        <w:rPr>
          <w:i/>
          <w:sz w:val="18"/>
          <w:szCs w:val="18"/>
        </w:rPr>
        <w:t>26.06.</w:t>
      </w:r>
      <w:r w:rsidRPr="009E2DB6">
        <w:rPr>
          <w:i/>
          <w:sz w:val="18"/>
          <w:szCs w:val="18"/>
        </w:rPr>
        <w:t xml:space="preserve">2025 года № </w:t>
      </w:r>
      <w:r>
        <w:rPr>
          <w:i/>
          <w:sz w:val="18"/>
          <w:szCs w:val="18"/>
        </w:rPr>
        <w:t>43-201Д</w:t>
      </w:r>
    </w:p>
    <w:p w:rsidR="009E2DB6" w:rsidRPr="009E2DB6" w:rsidRDefault="009E2DB6" w:rsidP="009E2DB6">
      <w:pPr>
        <w:tabs>
          <w:tab w:val="left" w:pos="426"/>
          <w:tab w:val="left" w:pos="3976"/>
        </w:tabs>
        <w:ind w:left="0" w:right="-142" w:firstLine="426"/>
        <w:jc w:val="left"/>
        <w:rPr>
          <w:sz w:val="18"/>
          <w:szCs w:val="18"/>
        </w:rPr>
      </w:pPr>
    </w:p>
    <w:p w:rsidR="009E2DB6" w:rsidRPr="009E2DB6" w:rsidRDefault="009E2DB6" w:rsidP="009E2DB6">
      <w:pPr>
        <w:tabs>
          <w:tab w:val="left" w:pos="426"/>
          <w:tab w:val="left" w:pos="3976"/>
        </w:tabs>
        <w:ind w:left="0" w:right="-142" w:firstLine="426"/>
        <w:jc w:val="center"/>
        <w:rPr>
          <w:sz w:val="18"/>
          <w:szCs w:val="18"/>
        </w:rPr>
      </w:pPr>
      <w:r w:rsidRPr="009E2DB6">
        <w:rPr>
          <w:sz w:val="18"/>
          <w:szCs w:val="18"/>
        </w:rPr>
        <w:t>ПОЛОЖЕНИЕ</w:t>
      </w:r>
    </w:p>
    <w:p w:rsidR="009E2DB6" w:rsidRPr="009E2DB6" w:rsidRDefault="009E2DB6" w:rsidP="009E2DB6">
      <w:pPr>
        <w:tabs>
          <w:tab w:val="left" w:pos="426"/>
          <w:tab w:val="left" w:pos="3976"/>
        </w:tabs>
        <w:ind w:left="0" w:right="-142" w:firstLine="426"/>
        <w:jc w:val="center"/>
        <w:rPr>
          <w:sz w:val="18"/>
          <w:szCs w:val="18"/>
        </w:rPr>
      </w:pPr>
      <w:r w:rsidRPr="009E2DB6">
        <w:rPr>
          <w:sz w:val="18"/>
          <w:szCs w:val="18"/>
        </w:rPr>
        <w:t>о ликвидационной комиссии Думы Хомутовского муниципального образования – Думы сельского поселения</w:t>
      </w:r>
    </w:p>
    <w:p w:rsidR="009E2DB6" w:rsidRPr="009E2DB6" w:rsidRDefault="009E2DB6" w:rsidP="009E2DB6">
      <w:pPr>
        <w:tabs>
          <w:tab w:val="left" w:pos="426"/>
          <w:tab w:val="left" w:pos="3976"/>
        </w:tabs>
        <w:ind w:left="0" w:right="-142" w:firstLine="426"/>
        <w:jc w:val="left"/>
        <w:rPr>
          <w:sz w:val="18"/>
          <w:szCs w:val="18"/>
        </w:rPr>
      </w:pP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1. Общие положения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1.1. </w:t>
      </w:r>
      <w:proofErr w:type="gramStart"/>
      <w:r w:rsidRPr="009E2DB6">
        <w:rPr>
          <w:sz w:val="18"/>
          <w:szCs w:val="18"/>
        </w:rPr>
        <w:t>Настоящее Положение разработано в соответствии с Гражданским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на основании Закона Иркутской области от 24 октября 2024 года № 83-ОЗ «О преобразовании муниципальных образований, входящих в состав Иркутского районного муниципального образования путем их объединения».</w:t>
      </w:r>
      <w:proofErr w:type="gramEnd"/>
    </w:p>
    <w:p w:rsidR="009E2DB6" w:rsidRPr="009E2DB6" w:rsidRDefault="009E2DB6" w:rsidP="00CE0BE6">
      <w:pPr>
        <w:tabs>
          <w:tab w:val="left" w:pos="426"/>
          <w:tab w:val="left" w:pos="3976"/>
        </w:tabs>
        <w:ind w:left="0" w:right="-142" w:firstLine="567"/>
        <w:rPr>
          <w:sz w:val="18"/>
          <w:szCs w:val="18"/>
        </w:rPr>
      </w:pPr>
      <w:r w:rsidRPr="009E2DB6">
        <w:rPr>
          <w:sz w:val="18"/>
          <w:szCs w:val="18"/>
        </w:rPr>
        <w:t>1.2. Настоящее Положение определяет порядок формирования ликвидационной комиссии Думы Хомутовского муниципального образования – Думы сельского поселения (далее – ликвидационная комиссия, ликвидируемое юридическое лицо,  преобразуемое  муниципальное образование), ее функции, порядок работы и принятия решений, а также правовой статус членов комисс</w:t>
      </w:r>
      <w:proofErr w:type="gramStart"/>
      <w:r w:rsidRPr="009E2DB6">
        <w:rPr>
          <w:sz w:val="18"/>
          <w:szCs w:val="18"/>
        </w:rPr>
        <w:t>ии и ее</w:t>
      </w:r>
      <w:proofErr w:type="gramEnd"/>
      <w:r w:rsidRPr="009E2DB6">
        <w:rPr>
          <w:sz w:val="18"/>
          <w:szCs w:val="18"/>
        </w:rPr>
        <w:t xml:space="preserve"> Председателя.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1.3. Ликвидационная комиссия – уполномоченные лица  преобразуемого  муниципального образования,  обеспечивающие реализацию полномочий по управлению делами ликвидируемого юридического лица  в течение всего периода его  ликвидации.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1.4. </w:t>
      </w:r>
      <w:proofErr w:type="gramStart"/>
      <w:r w:rsidRPr="009E2DB6">
        <w:rPr>
          <w:sz w:val="18"/>
          <w:szCs w:val="18"/>
        </w:rPr>
        <w:t xml:space="preserve">Ликвидация считается завершенной, а ликвидируемое юридическое лицо  прекратившим существование после внесения об этом записи в Единый государственный реестр юридических лиц в порядке, установленном Федеральным законом от 08 августа 2001 года № 129-ФЗ «О государственной регистрации юридических лиц и индивидуальных предпринимателей». </w:t>
      </w:r>
      <w:proofErr w:type="gramEnd"/>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2. Формирование ликвидационной комиссии </w:t>
      </w:r>
    </w:p>
    <w:p w:rsidR="009E2DB6" w:rsidRPr="009E2DB6" w:rsidRDefault="009E2DB6" w:rsidP="00CE0BE6">
      <w:pPr>
        <w:tabs>
          <w:tab w:val="left" w:pos="426"/>
          <w:tab w:val="left" w:pos="3976"/>
        </w:tabs>
        <w:ind w:left="0" w:right="-142" w:firstLine="567"/>
        <w:rPr>
          <w:sz w:val="18"/>
          <w:szCs w:val="18"/>
        </w:rPr>
      </w:pPr>
      <w:r w:rsidRPr="009E2DB6">
        <w:rPr>
          <w:sz w:val="18"/>
          <w:szCs w:val="18"/>
        </w:rPr>
        <w:t>2.1. Решением Думы Хомутовского муниципального образования  назначается персональный состав ликвидационной комиссии, в том числе ее Председатель и секретарь. Председателем ликвидационной  комиссии  назначается председатель Думы преобразуемого муниципального образования.</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       С момента прекращения полномочий Главы преобразуемого муниципального образования (Главы администрации) в связи  с вступлением в должность Мэра вновь образованного  Иркутского муниципального округа Иркутской области  Председатель ликвидационной комиссии продолжает исполнять свои  полномочия на основании гражданско-правового договора, подписанного заместителем председателя Думы преобразуемого муниципального образования.  Гражданско-правовой договор заключается на срок до назначения руководителя территориального органа администрации Иркутского муниципального органа на территории преобразуемого муниципального образования. </w:t>
      </w:r>
    </w:p>
    <w:p w:rsidR="009E2DB6" w:rsidRPr="009E2DB6" w:rsidRDefault="009E2DB6" w:rsidP="00CE0BE6">
      <w:pPr>
        <w:tabs>
          <w:tab w:val="left" w:pos="426"/>
          <w:tab w:val="left" w:pos="3976"/>
        </w:tabs>
        <w:ind w:left="0" w:right="-142" w:firstLine="567"/>
        <w:rPr>
          <w:sz w:val="18"/>
          <w:szCs w:val="18"/>
        </w:rPr>
      </w:pPr>
      <w:r w:rsidRPr="009E2DB6">
        <w:rPr>
          <w:sz w:val="18"/>
          <w:szCs w:val="18"/>
        </w:rPr>
        <w:t>2.2. С момента назначения ликвидационной комиссии к ней переходят полномочия по управлению делами ликвидируемого юридического лица.</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2.3. Ликвидационная комиссия от имени ликвидируемого юридического лица выступает в суде по вопросам, связанным с ликвидацией.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2.4. Ликвидационная комиссия обязана действовать добросовестно и разумно.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3. Функции ликвидационной комиссии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3.1. С целью осуществления полномочий по управлению делами ликвидируемого юридического лица в течение всего периода его ликвидации, на ликвидационную комиссию возлагаются следующие функции: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3.1.1. В сфере правового обеспечения: организация юридического сопровождения деятельности, проведение правой экспертизы актов, принимаемых ликвидационной комиссией;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3.1.2. В сфере документационного обеспечения: координация документационного обеспечения, подготовки к передаче документов вновь образованному Иркутскому муниципальному округу Иркутской области, формирование архивных фондов; </w:t>
      </w:r>
    </w:p>
    <w:p w:rsidR="009E2DB6" w:rsidRPr="009E2DB6" w:rsidRDefault="009E2DB6" w:rsidP="00CE0BE6">
      <w:pPr>
        <w:tabs>
          <w:tab w:val="left" w:pos="426"/>
          <w:tab w:val="left" w:pos="3976"/>
        </w:tabs>
        <w:ind w:left="0" w:right="-142" w:firstLine="567"/>
        <w:rPr>
          <w:sz w:val="18"/>
          <w:szCs w:val="18"/>
        </w:rPr>
      </w:pPr>
      <w:r w:rsidRPr="009E2DB6">
        <w:rPr>
          <w:sz w:val="18"/>
          <w:szCs w:val="18"/>
        </w:rPr>
        <w:t>3.1.3. В сфере бюджетных отношений обеспечивает реализацию бюджетных полномочий ликвидируемого юридического лица.</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3.1.4. В сфере кадрового обеспечения: администрирование процессов и документооборота по учету и движению кадров, представлению документов по персоналу в государственные органы и иные организации.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3.2. При исполнении функций ликвидационная комиссия руководствуется действующим законодательством, планом мероприятий по ликвидации и настоящим Положением.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 Порядок работы ликвидационной комиссии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4.1. Ликвидационная комиссия обеспечивает реализацию полномочий по управлению делами ликвидируемого юридического лица преобразуемого муниципального образования в течение всего периода его ликвидации согласно плану ликвидационных мероприятий и действующему законодательству.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4.2. Ликвидационная комиссия решает все вопросы на своих заседаниях. </w:t>
      </w:r>
    </w:p>
    <w:p w:rsidR="009E2DB6" w:rsidRPr="009E2DB6" w:rsidRDefault="009E2DB6" w:rsidP="00CE0BE6">
      <w:pPr>
        <w:tabs>
          <w:tab w:val="left" w:pos="426"/>
          <w:tab w:val="left" w:pos="3976"/>
        </w:tabs>
        <w:ind w:left="0" w:right="-142" w:firstLine="567"/>
        <w:rPr>
          <w:sz w:val="18"/>
          <w:szCs w:val="18"/>
        </w:rPr>
      </w:pPr>
      <w:r>
        <w:rPr>
          <w:sz w:val="18"/>
          <w:szCs w:val="18"/>
        </w:rPr>
        <w:t>4.3.</w:t>
      </w:r>
      <w:r w:rsidRPr="009E2DB6">
        <w:rPr>
          <w:sz w:val="18"/>
          <w:szCs w:val="18"/>
        </w:rPr>
        <w:t>Заседание ликвидационной комиссии является правомочным, если на заседании присутствует более половины от числа членов ликвидационной комиссии.</w:t>
      </w:r>
    </w:p>
    <w:p w:rsidR="009E2DB6" w:rsidRPr="009E2DB6" w:rsidRDefault="009E2DB6" w:rsidP="00CE0BE6">
      <w:pPr>
        <w:tabs>
          <w:tab w:val="left" w:pos="426"/>
          <w:tab w:val="left" w:pos="3976"/>
        </w:tabs>
        <w:ind w:left="0" w:right="-142" w:firstLine="567"/>
        <w:rPr>
          <w:sz w:val="18"/>
          <w:szCs w:val="18"/>
        </w:rPr>
      </w:pPr>
      <w:r>
        <w:rPr>
          <w:sz w:val="18"/>
          <w:szCs w:val="18"/>
        </w:rPr>
        <w:t>4.4.</w:t>
      </w:r>
      <w:r w:rsidRPr="009E2DB6">
        <w:rPr>
          <w:sz w:val="18"/>
          <w:szCs w:val="18"/>
        </w:rPr>
        <w:t>При решении вопросов каждый член ликвидационной комиссии обладает одним голосом. Передача голоса одним членом ликвидационной комиссии другому члену ликвидационной комиссии не допускается.</w:t>
      </w:r>
    </w:p>
    <w:p w:rsidR="009E2DB6" w:rsidRPr="009E2DB6" w:rsidRDefault="009E2DB6" w:rsidP="00CE0BE6">
      <w:pPr>
        <w:tabs>
          <w:tab w:val="left" w:pos="426"/>
          <w:tab w:val="left" w:pos="3976"/>
        </w:tabs>
        <w:ind w:left="0" w:right="-142" w:firstLine="567"/>
        <w:rPr>
          <w:sz w:val="18"/>
          <w:szCs w:val="18"/>
        </w:rPr>
      </w:pPr>
      <w:r>
        <w:rPr>
          <w:sz w:val="18"/>
          <w:szCs w:val="18"/>
        </w:rPr>
        <w:lastRenderedPageBreak/>
        <w:t>4.5.</w:t>
      </w:r>
      <w:r w:rsidRPr="009E2DB6">
        <w:rPr>
          <w:sz w:val="18"/>
          <w:szCs w:val="18"/>
        </w:rPr>
        <w:t>Решения ликвидационной комиссии принимаются простым большинством голосов присутствующих на заседании членов ликвидационной комиссии. При равенстве голосов голос Председателя ликвидационной комиссии является решающим.</w:t>
      </w:r>
    </w:p>
    <w:p w:rsidR="009E2DB6" w:rsidRPr="009E2DB6" w:rsidRDefault="009E2DB6" w:rsidP="00CE0BE6">
      <w:pPr>
        <w:tabs>
          <w:tab w:val="left" w:pos="426"/>
          <w:tab w:val="left" w:pos="3976"/>
        </w:tabs>
        <w:ind w:left="0" w:right="-142" w:firstLine="567"/>
        <w:rPr>
          <w:sz w:val="18"/>
          <w:szCs w:val="18"/>
        </w:rPr>
      </w:pPr>
      <w:r>
        <w:rPr>
          <w:sz w:val="18"/>
          <w:szCs w:val="18"/>
        </w:rPr>
        <w:t>4.6.</w:t>
      </w:r>
      <w:r w:rsidRPr="009E2DB6">
        <w:rPr>
          <w:sz w:val="18"/>
          <w:szCs w:val="18"/>
        </w:rPr>
        <w:t>Все заседания ликвидационной комиссии проводятся в очной форме. На заседаниях ликвидационной комиссии секретарем комиссии ведется протокол.</w:t>
      </w:r>
    </w:p>
    <w:p w:rsidR="009E2DB6" w:rsidRPr="009E2DB6" w:rsidRDefault="009E2DB6" w:rsidP="00CE0BE6">
      <w:pPr>
        <w:tabs>
          <w:tab w:val="left" w:pos="426"/>
          <w:tab w:val="left" w:pos="3976"/>
        </w:tabs>
        <w:ind w:left="0" w:right="-142" w:firstLine="567"/>
        <w:rPr>
          <w:sz w:val="18"/>
          <w:szCs w:val="18"/>
        </w:rPr>
      </w:pPr>
      <w:r w:rsidRPr="009E2DB6">
        <w:rPr>
          <w:sz w:val="18"/>
          <w:szCs w:val="18"/>
        </w:rPr>
        <w:t>Протокол заседания ликвидационной комиссии составляется секретарем не позднее 3 (трех) дней со дня проведения заседания. В протоколе указываются:</w:t>
      </w:r>
    </w:p>
    <w:p w:rsidR="009E2DB6" w:rsidRPr="009E2DB6" w:rsidRDefault="009E2DB6" w:rsidP="00CE0BE6">
      <w:pPr>
        <w:tabs>
          <w:tab w:val="left" w:pos="426"/>
          <w:tab w:val="left" w:pos="3976"/>
        </w:tabs>
        <w:ind w:left="0" w:right="-142" w:firstLine="567"/>
        <w:rPr>
          <w:sz w:val="18"/>
          <w:szCs w:val="18"/>
        </w:rPr>
      </w:pPr>
      <w:r>
        <w:rPr>
          <w:sz w:val="18"/>
          <w:szCs w:val="18"/>
        </w:rPr>
        <w:t>-</w:t>
      </w:r>
      <w:r w:rsidRPr="009E2DB6">
        <w:rPr>
          <w:sz w:val="18"/>
          <w:szCs w:val="18"/>
        </w:rPr>
        <w:t>место и время проведения заседания;</w:t>
      </w:r>
    </w:p>
    <w:p w:rsidR="009E2DB6" w:rsidRPr="009E2DB6" w:rsidRDefault="009E2DB6" w:rsidP="00CE0BE6">
      <w:pPr>
        <w:tabs>
          <w:tab w:val="left" w:pos="426"/>
          <w:tab w:val="left" w:pos="3976"/>
        </w:tabs>
        <w:ind w:left="0" w:right="-142" w:firstLine="567"/>
        <w:rPr>
          <w:sz w:val="18"/>
          <w:szCs w:val="18"/>
        </w:rPr>
      </w:pPr>
      <w:r>
        <w:rPr>
          <w:sz w:val="18"/>
          <w:szCs w:val="18"/>
        </w:rPr>
        <w:t>-</w:t>
      </w:r>
      <w:r w:rsidRPr="009E2DB6">
        <w:rPr>
          <w:sz w:val="18"/>
          <w:szCs w:val="18"/>
        </w:rPr>
        <w:t>лица, присутствующие на заседании;</w:t>
      </w:r>
    </w:p>
    <w:p w:rsidR="009E2DB6" w:rsidRPr="009E2DB6" w:rsidRDefault="009E2DB6" w:rsidP="00CE0BE6">
      <w:pPr>
        <w:tabs>
          <w:tab w:val="left" w:pos="426"/>
          <w:tab w:val="left" w:pos="3976"/>
        </w:tabs>
        <w:ind w:left="0" w:right="-142" w:firstLine="567"/>
        <w:rPr>
          <w:sz w:val="18"/>
          <w:szCs w:val="18"/>
        </w:rPr>
      </w:pPr>
      <w:r>
        <w:rPr>
          <w:sz w:val="18"/>
          <w:szCs w:val="18"/>
        </w:rPr>
        <w:t>-</w:t>
      </w:r>
      <w:r w:rsidRPr="009E2DB6">
        <w:rPr>
          <w:sz w:val="18"/>
          <w:szCs w:val="18"/>
        </w:rPr>
        <w:t>повестка дня заседания;</w:t>
      </w:r>
    </w:p>
    <w:p w:rsidR="009E2DB6" w:rsidRPr="009E2DB6" w:rsidRDefault="009E2DB6" w:rsidP="00CE0BE6">
      <w:pPr>
        <w:tabs>
          <w:tab w:val="left" w:pos="426"/>
          <w:tab w:val="left" w:pos="3976"/>
        </w:tabs>
        <w:ind w:left="0" w:right="-142" w:firstLine="567"/>
        <w:rPr>
          <w:sz w:val="18"/>
          <w:szCs w:val="18"/>
        </w:rPr>
      </w:pPr>
      <w:r>
        <w:rPr>
          <w:sz w:val="18"/>
          <w:szCs w:val="18"/>
        </w:rPr>
        <w:t>-</w:t>
      </w:r>
      <w:r w:rsidRPr="009E2DB6">
        <w:rPr>
          <w:sz w:val="18"/>
          <w:szCs w:val="18"/>
        </w:rPr>
        <w:t>вопросы, поставленные на голосование, и итоги голосования по ним;</w:t>
      </w:r>
    </w:p>
    <w:p w:rsidR="009E2DB6" w:rsidRPr="009E2DB6" w:rsidRDefault="009E2DB6" w:rsidP="00CE0BE6">
      <w:pPr>
        <w:tabs>
          <w:tab w:val="left" w:pos="426"/>
          <w:tab w:val="left" w:pos="3976"/>
        </w:tabs>
        <w:ind w:left="0" w:right="-142" w:firstLine="567"/>
        <w:rPr>
          <w:sz w:val="18"/>
          <w:szCs w:val="18"/>
        </w:rPr>
      </w:pPr>
      <w:r>
        <w:rPr>
          <w:sz w:val="18"/>
          <w:szCs w:val="18"/>
        </w:rPr>
        <w:t>-</w:t>
      </w:r>
      <w:r w:rsidRPr="009E2DB6">
        <w:rPr>
          <w:sz w:val="18"/>
          <w:szCs w:val="18"/>
        </w:rPr>
        <w:t>принятые решения.</w:t>
      </w:r>
    </w:p>
    <w:p w:rsidR="009E2DB6" w:rsidRPr="009E2DB6" w:rsidRDefault="009E2DB6" w:rsidP="00CE0BE6">
      <w:pPr>
        <w:tabs>
          <w:tab w:val="left" w:pos="426"/>
          <w:tab w:val="left" w:pos="3976"/>
        </w:tabs>
        <w:ind w:left="0" w:right="-142" w:firstLine="567"/>
        <w:rPr>
          <w:sz w:val="18"/>
          <w:szCs w:val="18"/>
        </w:rPr>
      </w:pPr>
      <w:r w:rsidRPr="009E2DB6">
        <w:rPr>
          <w:sz w:val="18"/>
          <w:szCs w:val="18"/>
        </w:rPr>
        <w:t>Протокол заседания ликвидационной комиссии подписывается Председателем ликвидационной комиссии и секретарем.</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4.7. Председатель ликвидационной комиссии: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4.7.1. организует работу по ликвидации;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4.7.2. является единоличным исполнительным органом ликвидируемого юридического лица, действует на основе единоначалия; </w:t>
      </w:r>
    </w:p>
    <w:p w:rsidR="009E2DB6" w:rsidRPr="009E2DB6" w:rsidRDefault="009E2DB6" w:rsidP="00CE0BE6">
      <w:pPr>
        <w:tabs>
          <w:tab w:val="left" w:pos="426"/>
          <w:tab w:val="left" w:pos="3976"/>
        </w:tabs>
        <w:ind w:left="0" w:right="-142" w:firstLine="567"/>
        <w:rPr>
          <w:sz w:val="18"/>
          <w:szCs w:val="18"/>
        </w:rPr>
      </w:pPr>
      <w:r w:rsidRPr="009E2DB6">
        <w:rPr>
          <w:sz w:val="18"/>
          <w:szCs w:val="18"/>
        </w:rPr>
        <w:t>4.7.3. действует без доверенности от имени ликвидируемого юридического лица;</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4.7.4. распоряжается имуществом ликвидируемого юридического лица в порядке и пределах, установленных законодательством Российской Федерации, законами и нормативными правовыми актами Иркутской области, муниципальными правовыми актами, действующими на территории преобразуемого муниципального образования,  выдает доверенности, совершает иные юридические действия;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4.7.5. обеспечивает своевременную уплату ликвидируемым юридическим лицом  в полном объеме всех установленных действующим законодательством налогов, сборов и обязательных платежей;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4.7.6. представляет отчетность в связи с ликвидацией юридического лица в порядке и сроки, установленные законодательством Российской Федерации; </w:t>
      </w:r>
    </w:p>
    <w:p w:rsidR="009E2DB6" w:rsidRPr="009E2DB6" w:rsidRDefault="009E2DB6" w:rsidP="00CE0BE6">
      <w:pPr>
        <w:tabs>
          <w:tab w:val="left" w:pos="426"/>
          <w:tab w:val="left" w:pos="3976"/>
        </w:tabs>
        <w:ind w:left="0" w:right="-142" w:firstLine="567"/>
        <w:rPr>
          <w:sz w:val="18"/>
          <w:szCs w:val="18"/>
        </w:rPr>
      </w:pPr>
      <w:r w:rsidRPr="009E2DB6">
        <w:rPr>
          <w:sz w:val="18"/>
          <w:szCs w:val="18"/>
        </w:rPr>
        <w:t>4.7.7. подписывает и представляет на утверждение  Думе преобразуемого муниципального образования, а после прекращения ее полномочий -  ее правопреемнику промежуточный ликвидационный баланс и  ликвидационный баланс, а также перечень имущества, передаваемого вновь образованному Иркутскому муниципальному округу Иркутской области;</w:t>
      </w:r>
    </w:p>
    <w:p w:rsidR="009E2DB6" w:rsidRPr="009E2DB6" w:rsidRDefault="00CE0BE6" w:rsidP="00CE0BE6">
      <w:pPr>
        <w:tabs>
          <w:tab w:val="left" w:pos="426"/>
          <w:tab w:val="left" w:pos="3976"/>
        </w:tabs>
        <w:ind w:left="0" w:right="-142" w:firstLine="567"/>
        <w:rPr>
          <w:sz w:val="18"/>
          <w:szCs w:val="18"/>
        </w:rPr>
      </w:pPr>
      <w:r>
        <w:rPr>
          <w:sz w:val="18"/>
          <w:szCs w:val="18"/>
        </w:rPr>
        <w:t>4.7.8.</w:t>
      </w:r>
      <w:r w:rsidR="009E2DB6" w:rsidRPr="009E2DB6">
        <w:rPr>
          <w:sz w:val="18"/>
          <w:szCs w:val="18"/>
        </w:rPr>
        <w:t xml:space="preserve"> имеет право осуществлять исполнительно-распорядительные функции с правом подписи  банковских, финансовых,  казначейских документов, промежуточного ликвидационного баланса, ликвидационного баланса и других документов, создаваемых в процессе ликвидации и иных документов  в соответствии с законодательством Российской Федерации;</w:t>
      </w:r>
    </w:p>
    <w:p w:rsidR="009E2DB6" w:rsidRPr="009E2DB6" w:rsidRDefault="009E2DB6" w:rsidP="00CE0BE6">
      <w:pPr>
        <w:tabs>
          <w:tab w:val="left" w:pos="426"/>
          <w:tab w:val="left" w:pos="3976"/>
        </w:tabs>
        <w:ind w:left="0" w:right="-142" w:firstLine="567"/>
        <w:rPr>
          <w:sz w:val="18"/>
          <w:szCs w:val="18"/>
        </w:rPr>
      </w:pPr>
      <w:r>
        <w:rPr>
          <w:sz w:val="18"/>
          <w:szCs w:val="18"/>
        </w:rPr>
        <w:t>4.7.9.</w:t>
      </w:r>
      <w:r w:rsidRPr="009E2DB6">
        <w:rPr>
          <w:sz w:val="18"/>
          <w:szCs w:val="18"/>
        </w:rPr>
        <w:t xml:space="preserve"> имеет право использовать печати  и штампы ликвидируемого юридического лица;</w:t>
      </w:r>
    </w:p>
    <w:p w:rsidR="009E2DB6" w:rsidRPr="009E2DB6" w:rsidRDefault="009E2DB6" w:rsidP="00CE0BE6">
      <w:pPr>
        <w:tabs>
          <w:tab w:val="left" w:pos="426"/>
          <w:tab w:val="left" w:pos="3976"/>
        </w:tabs>
        <w:ind w:left="0" w:right="-142" w:firstLine="567"/>
        <w:rPr>
          <w:sz w:val="18"/>
          <w:szCs w:val="18"/>
        </w:rPr>
      </w:pPr>
      <w:r>
        <w:rPr>
          <w:sz w:val="18"/>
          <w:szCs w:val="18"/>
        </w:rPr>
        <w:t>4.7.10.</w:t>
      </w:r>
      <w:r w:rsidRPr="009E2DB6">
        <w:rPr>
          <w:sz w:val="18"/>
          <w:szCs w:val="18"/>
        </w:rPr>
        <w:t xml:space="preserve"> имеет право вносить на рассмотрение Думы преобразуемого муниципального образования, а после прекращения ее полномочий -  ее правопреемника  изменения в состав ликвидационной комиссии, исключение  членов комиссии из ее числа и включение  новых членов комиссии.</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4.7.11. самостоятельно решает все вопросы деятельности ликвидируемого юридического лица, отнесенные к ее компетенции действующим законодательством Российской Федерации, настоящим Положением, планом  мероприятий по ликвидации.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4.8. Член ликвидационной комиссии: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4.8.1. добросовестно и разумно исполняет свои обязанности, обеспечивает выполнение установленных для ликвидации  мероприятий согласно действующему законодательству Российской Федерации, настоящему Положению, плану мероприятий по ликвидации;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4.8.2. представляет Председателю ликвидационной комиссии отчеты о деятельности в связи с ликвидацией;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4.8.3. решает иные вопросы, отнесенные законодательством Российской Федерации к компетенции члена ликвидационной комиссии. </w:t>
      </w:r>
    </w:p>
    <w:p w:rsidR="009E2DB6" w:rsidRPr="009E2DB6" w:rsidRDefault="009E2DB6" w:rsidP="00CE0BE6">
      <w:pPr>
        <w:tabs>
          <w:tab w:val="left" w:pos="426"/>
          <w:tab w:val="left" w:pos="3976"/>
        </w:tabs>
        <w:ind w:left="0" w:right="-142" w:firstLine="567"/>
        <w:rPr>
          <w:sz w:val="18"/>
          <w:szCs w:val="18"/>
        </w:rPr>
      </w:pPr>
      <w:r w:rsidRPr="009E2DB6">
        <w:rPr>
          <w:sz w:val="18"/>
          <w:szCs w:val="18"/>
        </w:rPr>
        <w:t>4.9.Из состава членов ликвидационной комиссии назначается секретарь.  Секретарь ликвидационной комиссии:</w:t>
      </w:r>
    </w:p>
    <w:p w:rsidR="009E2DB6" w:rsidRPr="009E2DB6" w:rsidRDefault="009E2DB6" w:rsidP="00CE0BE6">
      <w:pPr>
        <w:tabs>
          <w:tab w:val="left" w:pos="426"/>
          <w:tab w:val="left" w:pos="3976"/>
        </w:tabs>
        <w:ind w:left="0" w:right="-142" w:firstLine="567"/>
        <w:rPr>
          <w:sz w:val="18"/>
          <w:szCs w:val="18"/>
        </w:rPr>
      </w:pPr>
      <w:r w:rsidRPr="009E2DB6">
        <w:rPr>
          <w:sz w:val="18"/>
          <w:szCs w:val="18"/>
        </w:rPr>
        <w:t>4.9.1.  ведет протоколы ее заседаний;</w:t>
      </w:r>
    </w:p>
    <w:p w:rsidR="009E2DB6" w:rsidRPr="009E2DB6" w:rsidRDefault="009E2DB6" w:rsidP="00CE0BE6">
      <w:pPr>
        <w:tabs>
          <w:tab w:val="left" w:pos="426"/>
          <w:tab w:val="left" w:pos="3976"/>
        </w:tabs>
        <w:ind w:left="0" w:right="-142" w:firstLine="567"/>
        <w:rPr>
          <w:sz w:val="18"/>
          <w:szCs w:val="18"/>
        </w:rPr>
      </w:pPr>
      <w:r w:rsidRPr="009E2DB6">
        <w:rPr>
          <w:sz w:val="18"/>
          <w:szCs w:val="18"/>
        </w:rPr>
        <w:t>4.9.2.   доводит до адресатов решения ликвидационной комиссии.</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4.10.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4.11. Документы, исходящие от имени ликвидационной комиссии, подписываются ее Председателем. </w:t>
      </w:r>
    </w:p>
    <w:p w:rsidR="009E2DB6" w:rsidRPr="009E2DB6" w:rsidRDefault="009E2DB6" w:rsidP="00CE0BE6">
      <w:pPr>
        <w:tabs>
          <w:tab w:val="left" w:pos="426"/>
          <w:tab w:val="left" w:pos="3976"/>
        </w:tabs>
        <w:ind w:left="0" w:right="-142" w:firstLine="567"/>
        <w:rPr>
          <w:sz w:val="18"/>
          <w:szCs w:val="18"/>
        </w:rPr>
      </w:pPr>
      <w:r w:rsidRPr="009E2DB6">
        <w:rPr>
          <w:sz w:val="18"/>
          <w:szCs w:val="18"/>
        </w:rPr>
        <w:t>4.12. Председатель и члены ликвидационной комиссии несут ответственность за причиненный ущерб  ликвидируемому  юридическому лицу и /или его правопреемнику.</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 4.13.Председатель и члены ликвидационной комиссии могут  быть привлечены к гражданской, административной и уголовной ответственности в случаях, предусмотренных действующим законодательством Российской Федерации.</w:t>
      </w:r>
    </w:p>
    <w:p w:rsidR="009E2DB6" w:rsidRPr="009E2DB6" w:rsidRDefault="009E2DB6" w:rsidP="00CE0BE6">
      <w:pPr>
        <w:tabs>
          <w:tab w:val="left" w:pos="426"/>
          <w:tab w:val="left" w:pos="3976"/>
        </w:tabs>
        <w:ind w:left="0" w:right="-142" w:firstLine="567"/>
        <w:rPr>
          <w:sz w:val="18"/>
          <w:szCs w:val="18"/>
        </w:rPr>
      </w:pPr>
      <w:r w:rsidRPr="009E2DB6">
        <w:rPr>
          <w:sz w:val="18"/>
          <w:szCs w:val="18"/>
        </w:rPr>
        <w:t>5. Инвентаризация имущества</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5.1. Инвентаризация имущества проводится перед составлением промежуточного ликвидационного баланса. Инвентаризации подлежит все имущество ликвидируемого юридического лица  независимо от его местонахождения и все виды финансовых обязательств.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5.2. Председатель ликвидационной комиссии распоряжением назначает инвентаризационную комиссию, определяет сроки проведения инвентаризации.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5.3. По завершении инвентаризации имущества, финансовых обязательств, производится оформление ведомости результатов, выявленных инвентаризацией.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5.4. Председатель ликвидационной комиссии утверждает результаты инвентаризации. </w:t>
      </w:r>
    </w:p>
    <w:p w:rsidR="009E2DB6" w:rsidRPr="009E2DB6" w:rsidRDefault="009E2DB6" w:rsidP="00CE0BE6">
      <w:pPr>
        <w:tabs>
          <w:tab w:val="left" w:pos="426"/>
          <w:tab w:val="left" w:pos="3976"/>
        </w:tabs>
        <w:ind w:left="0" w:right="-142" w:firstLine="567"/>
        <w:rPr>
          <w:sz w:val="18"/>
          <w:szCs w:val="18"/>
        </w:rPr>
      </w:pPr>
      <w:r w:rsidRPr="009E2DB6">
        <w:rPr>
          <w:sz w:val="18"/>
          <w:szCs w:val="18"/>
        </w:rPr>
        <w:t>6. Составление промежуточного ликвидационного баланса</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6.1. Промежуточный ликвидационный баланс составляется ликвидационной комиссией после окончания срока предъявления требований кредиторами ликвидируемого юридического лица  (не ранее чем через два месяца со дня опубликования сообщения о ликвидации). Промежуточный ликвидационный баланс и приложения к нему подписываются Председателем ликвидационной комиссии. </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6.2. Выплата денежных сумм кредиторам  производится в порядке очередности, установленной статьей 64 Гражданского кодекса Российской Федерации, в соответствии с промежуточным ликвидационным балансом со дня его утверждения Думой преобразуемого муниципального образования. </w:t>
      </w:r>
    </w:p>
    <w:p w:rsidR="009E2DB6" w:rsidRPr="009E2DB6" w:rsidRDefault="009E2DB6" w:rsidP="00CE0BE6">
      <w:pPr>
        <w:tabs>
          <w:tab w:val="left" w:pos="426"/>
          <w:tab w:val="left" w:pos="3976"/>
        </w:tabs>
        <w:ind w:left="0" w:right="-142" w:firstLine="567"/>
        <w:rPr>
          <w:sz w:val="18"/>
          <w:szCs w:val="18"/>
        </w:rPr>
      </w:pPr>
      <w:r w:rsidRPr="009E2DB6">
        <w:rPr>
          <w:sz w:val="18"/>
          <w:szCs w:val="18"/>
        </w:rPr>
        <w:t>7. Составление ликвидационного баланса</w:t>
      </w:r>
    </w:p>
    <w:p w:rsidR="009E2DB6" w:rsidRPr="009E2DB6" w:rsidRDefault="009E2DB6" w:rsidP="00CE0BE6">
      <w:pPr>
        <w:tabs>
          <w:tab w:val="left" w:pos="426"/>
          <w:tab w:val="left" w:pos="3976"/>
        </w:tabs>
        <w:ind w:left="0" w:right="-142" w:firstLine="567"/>
        <w:rPr>
          <w:sz w:val="18"/>
          <w:szCs w:val="18"/>
        </w:rPr>
      </w:pPr>
      <w:r w:rsidRPr="009E2DB6">
        <w:rPr>
          <w:sz w:val="18"/>
          <w:szCs w:val="18"/>
        </w:rPr>
        <w:lastRenderedPageBreak/>
        <w:t xml:space="preserve">7.1. После завершения расчетов с кредиторами  ликвидационная комиссия составляет ликвидационный баланс. </w:t>
      </w:r>
    </w:p>
    <w:p w:rsidR="009E2DB6" w:rsidRPr="009E2DB6" w:rsidRDefault="009E2DB6" w:rsidP="00CE0BE6">
      <w:pPr>
        <w:tabs>
          <w:tab w:val="left" w:pos="426"/>
          <w:tab w:val="left" w:pos="3976"/>
        </w:tabs>
        <w:ind w:left="0" w:right="-142" w:firstLine="567"/>
        <w:rPr>
          <w:sz w:val="18"/>
          <w:szCs w:val="18"/>
        </w:rPr>
      </w:pPr>
      <w:r w:rsidRPr="009E2DB6">
        <w:rPr>
          <w:sz w:val="18"/>
          <w:szCs w:val="18"/>
        </w:rPr>
        <w:t>7.2. Ликвидационная комиссия в течение 14 календарных дней после завершения расчетов с кредиторами представляет в Думу вновь образованного  Иркутского муниципального округа Иркутской области ликвидационный баланс.</w:t>
      </w:r>
    </w:p>
    <w:p w:rsidR="009E2DB6" w:rsidRPr="009E2DB6" w:rsidRDefault="009E2DB6" w:rsidP="00CE0BE6">
      <w:pPr>
        <w:tabs>
          <w:tab w:val="left" w:pos="426"/>
          <w:tab w:val="left" w:pos="3976"/>
        </w:tabs>
        <w:ind w:left="0" w:right="-142" w:firstLine="567"/>
        <w:rPr>
          <w:sz w:val="18"/>
          <w:szCs w:val="18"/>
        </w:rPr>
      </w:pPr>
      <w:r w:rsidRPr="009E2DB6">
        <w:rPr>
          <w:sz w:val="18"/>
          <w:szCs w:val="18"/>
        </w:rPr>
        <w:t>8. Заключительные положения</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8.1. Денежные средства и имущество ликвидируемого юридического лица   передаются ликвидационной комиссией  вновь образованному Иркутскому  муниципальному  округу Иркутской области. </w:t>
      </w:r>
    </w:p>
    <w:p w:rsidR="009E2DB6" w:rsidRPr="009E2DB6" w:rsidRDefault="009E2DB6" w:rsidP="00CE0BE6">
      <w:pPr>
        <w:tabs>
          <w:tab w:val="left" w:pos="426"/>
          <w:tab w:val="left" w:pos="3976"/>
        </w:tabs>
        <w:ind w:left="0" w:right="-142" w:firstLine="567"/>
        <w:rPr>
          <w:sz w:val="18"/>
          <w:szCs w:val="18"/>
        </w:rPr>
      </w:pPr>
      <w:r w:rsidRPr="009E2DB6">
        <w:rPr>
          <w:sz w:val="18"/>
          <w:szCs w:val="18"/>
        </w:rPr>
        <w:t>8.2. После проведения всех взаиморасчетов ликвидационная комиссия закрывает банковские и иные счета ликвидируемого юридического лица.</w:t>
      </w:r>
    </w:p>
    <w:p w:rsidR="009E2DB6" w:rsidRPr="009E2DB6" w:rsidRDefault="009E2DB6" w:rsidP="00CE0BE6">
      <w:pPr>
        <w:tabs>
          <w:tab w:val="left" w:pos="426"/>
          <w:tab w:val="left" w:pos="3976"/>
        </w:tabs>
        <w:ind w:left="0" w:right="-142" w:firstLine="567"/>
        <w:rPr>
          <w:sz w:val="18"/>
          <w:szCs w:val="18"/>
        </w:rPr>
      </w:pPr>
      <w:r w:rsidRPr="009E2DB6">
        <w:rPr>
          <w:sz w:val="18"/>
          <w:szCs w:val="18"/>
        </w:rPr>
        <w:t xml:space="preserve"> 8.3. После завершения процедуры ликвидации печати  и штампы ликвидируемого юридического лица  подлежат уничтожению. Об их  уничтожении  составляется акт об уничтожении. </w:t>
      </w:r>
    </w:p>
    <w:p w:rsidR="009E2DB6" w:rsidRPr="009E2DB6" w:rsidRDefault="009E2DB6" w:rsidP="009E2DB6">
      <w:pPr>
        <w:tabs>
          <w:tab w:val="left" w:pos="426"/>
          <w:tab w:val="left" w:pos="3976"/>
        </w:tabs>
        <w:ind w:left="0" w:right="-142" w:firstLine="426"/>
        <w:jc w:val="left"/>
        <w:rPr>
          <w:sz w:val="18"/>
          <w:szCs w:val="18"/>
        </w:rPr>
      </w:pPr>
    </w:p>
    <w:p w:rsidR="009E2DB6" w:rsidRPr="009E2DB6" w:rsidRDefault="009E2DB6" w:rsidP="009E2DB6">
      <w:pPr>
        <w:tabs>
          <w:tab w:val="left" w:pos="426"/>
          <w:tab w:val="left" w:pos="3976"/>
        </w:tabs>
        <w:ind w:left="0" w:right="-142" w:firstLine="426"/>
        <w:jc w:val="left"/>
        <w:rPr>
          <w:sz w:val="18"/>
          <w:szCs w:val="18"/>
        </w:rPr>
      </w:pPr>
    </w:p>
    <w:p w:rsidR="009E2DB6" w:rsidRPr="00CE0BE6" w:rsidRDefault="009E2DB6" w:rsidP="00CE0BE6">
      <w:pPr>
        <w:tabs>
          <w:tab w:val="left" w:pos="426"/>
          <w:tab w:val="left" w:pos="3976"/>
        </w:tabs>
        <w:ind w:left="0" w:right="-142" w:firstLine="426"/>
        <w:jc w:val="right"/>
        <w:rPr>
          <w:i/>
          <w:sz w:val="18"/>
          <w:szCs w:val="18"/>
        </w:rPr>
      </w:pPr>
    </w:p>
    <w:p w:rsidR="009E2DB6" w:rsidRPr="00CE0BE6" w:rsidRDefault="009E2DB6" w:rsidP="00CE0BE6">
      <w:pPr>
        <w:tabs>
          <w:tab w:val="left" w:pos="426"/>
          <w:tab w:val="left" w:pos="3976"/>
        </w:tabs>
        <w:ind w:left="0" w:right="-142" w:firstLine="426"/>
        <w:jc w:val="right"/>
        <w:rPr>
          <w:i/>
          <w:sz w:val="18"/>
          <w:szCs w:val="18"/>
        </w:rPr>
      </w:pPr>
      <w:r w:rsidRPr="00CE0BE6">
        <w:rPr>
          <w:i/>
          <w:sz w:val="18"/>
          <w:szCs w:val="18"/>
        </w:rPr>
        <w:t>Приложение  2</w:t>
      </w:r>
    </w:p>
    <w:p w:rsidR="009E2DB6" w:rsidRPr="00CE0BE6" w:rsidRDefault="009E2DB6" w:rsidP="00CE0BE6">
      <w:pPr>
        <w:tabs>
          <w:tab w:val="left" w:pos="426"/>
          <w:tab w:val="left" w:pos="3976"/>
        </w:tabs>
        <w:ind w:left="0" w:right="-142" w:firstLine="426"/>
        <w:jc w:val="right"/>
        <w:rPr>
          <w:i/>
          <w:sz w:val="18"/>
          <w:szCs w:val="18"/>
        </w:rPr>
      </w:pPr>
      <w:r w:rsidRPr="00CE0BE6">
        <w:rPr>
          <w:i/>
          <w:sz w:val="18"/>
          <w:szCs w:val="18"/>
        </w:rPr>
        <w:t>к решению Думы Хомутовского</w:t>
      </w:r>
    </w:p>
    <w:p w:rsidR="009E2DB6" w:rsidRPr="00CE0BE6" w:rsidRDefault="009E2DB6" w:rsidP="00CE0BE6">
      <w:pPr>
        <w:tabs>
          <w:tab w:val="left" w:pos="426"/>
          <w:tab w:val="left" w:pos="3976"/>
        </w:tabs>
        <w:ind w:left="0" w:right="-142" w:firstLine="426"/>
        <w:jc w:val="right"/>
        <w:rPr>
          <w:i/>
          <w:sz w:val="18"/>
          <w:szCs w:val="18"/>
        </w:rPr>
      </w:pPr>
      <w:r w:rsidRPr="00CE0BE6">
        <w:rPr>
          <w:i/>
          <w:sz w:val="18"/>
          <w:szCs w:val="18"/>
        </w:rPr>
        <w:t xml:space="preserve">муниципального образования          </w:t>
      </w:r>
    </w:p>
    <w:p w:rsidR="009E2DB6" w:rsidRPr="00CE0BE6" w:rsidRDefault="009E2DB6" w:rsidP="00CE0BE6">
      <w:pPr>
        <w:tabs>
          <w:tab w:val="left" w:pos="426"/>
          <w:tab w:val="left" w:pos="3976"/>
        </w:tabs>
        <w:ind w:left="0" w:right="-142" w:firstLine="426"/>
        <w:jc w:val="right"/>
        <w:rPr>
          <w:i/>
          <w:sz w:val="18"/>
          <w:szCs w:val="18"/>
        </w:rPr>
      </w:pPr>
      <w:r w:rsidRPr="00CE0BE6">
        <w:rPr>
          <w:i/>
          <w:sz w:val="18"/>
          <w:szCs w:val="18"/>
        </w:rPr>
        <w:t xml:space="preserve">от </w:t>
      </w:r>
      <w:r w:rsidR="00CE0BE6">
        <w:rPr>
          <w:i/>
          <w:sz w:val="18"/>
          <w:szCs w:val="18"/>
        </w:rPr>
        <w:t>26.06.</w:t>
      </w:r>
      <w:r w:rsidRPr="00CE0BE6">
        <w:rPr>
          <w:i/>
          <w:sz w:val="18"/>
          <w:szCs w:val="18"/>
        </w:rPr>
        <w:t xml:space="preserve"> 2025 года № </w:t>
      </w:r>
      <w:r w:rsidR="00CE0BE6">
        <w:rPr>
          <w:i/>
          <w:sz w:val="18"/>
          <w:szCs w:val="18"/>
        </w:rPr>
        <w:t>43-201Д</w:t>
      </w:r>
    </w:p>
    <w:p w:rsidR="009E2DB6" w:rsidRPr="009E2DB6" w:rsidRDefault="009E2DB6" w:rsidP="009E2DB6">
      <w:pPr>
        <w:tabs>
          <w:tab w:val="left" w:pos="426"/>
          <w:tab w:val="left" w:pos="3976"/>
        </w:tabs>
        <w:ind w:left="0" w:right="-142" w:firstLine="426"/>
        <w:jc w:val="left"/>
        <w:rPr>
          <w:sz w:val="18"/>
          <w:szCs w:val="18"/>
        </w:rPr>
      </w:pP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 xml:space="preserve">                                                                               </w:t>
      </w:r>
    </w:p>
    <w:p w:rsidR="009E2DB6" w:rsidRPr="009E2DB6" w:rsidRDefault="009E2DB6" w:rsidP="00CE0BE6">
      <w:pPr>
        <w:tabs>
          <w:tab w:val="left" w:pos="426"/>
          <w:tab w:val="left" w:pos="3976"/>
        </w:tabs>
        <w:ind w:left="0" w:right="-142" w:firstLine="426"/>
        <w:jc w:val="center"/>
        <w:rPr>
          <w:sz w:val="18"/>
          <w:szCs w:val="18"/>
        </w:rPr>
      </w:pPr>
      <w:r w:rsidRPr="009E2DB6">
        <w:rPr>
          <w:sz w:val="18"/>
          <w:szCs w:val="18"/>
        </w:rPr>
        <w:t>СОСТАВ</w:t>
      </w:r>
    </w:p>
    <w:p w:rsidR="009E2DB6" w:rsidRPr="009E2DB6" w:rsidRDefault="009E2DB6" w:rsidP="00CE0BE6">
      <w:pPr>
        <w:tabs>
          <w:tab w:val="left" w:pos="426"/>
          <w:tab w:val="left" w:pos="3976"/>
        </w:tabs>
        <w:ind w:left="0" w:right="-142" w:firstLine="426"/>
        <w:jc w:val="center"/>
        <w:rPr>
          <w:sz w:val="18"/>
          <w:szCs w:val="18"/>
        </w:rPr>
      </w:pPr>
      <w:r w:rsidRPr="009E2DB6">
        <w:rPr>
          <w:sz w:val="18"/>
          <w:szCs w:val="18"/>
        </w:rPr>
        <w:t>ликвидационной комиссии Думы Хомутовского муниципального образования – Думы сельского поселения</w:t>
      </w:r>
    </w:p>
    <w:p w:rsidR="009E2DB6" w:rsidRPr="009E2DB6" w:rsidRDefault="009E2DB6" w:rsidP="009E2DB6">
      <w:pPr>
        <w:tabs>
          <w:tab w:val="left" w:pos="426"/>
          <w:tab w:val="left" w:pos="3976"/>
        </w:tabs>
        <w:ind w:left="0" w:right="-142" w:firstLine="426"/>
        <w:jc w:val="left"/>
        <w:rPr>
          <w:sz w:val="18"/>
          <w:szCs w:val="18"/>
        </w:rPr>
      </w:pP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Иваненко Алексей Викторович - председатель ликвидационной комиссии.</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Максименко Наталья Викторовна – заместитель председателя ликвидационной комиссии.</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Несмеянова Марина Юрьевна - секретарь ликвидационной комиссии.</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 xml:space="preserve">Члены ликвидационной комиссии:  </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Максимова Валентина Валерьевна - по финансовым вопросам;</w:t>
      </w:r>
    </w:p>
    <w:p w:rsidR="009E2DB6" w:rsidRPr="009E2DB6" w:rsidRDefault="009E2DB6" w:rsidP="009E2DB6">
      <w:pPr>
        <w:tabs>
          <w:tab w:val="left" w:pos="426"/>
          <w:tab w:val="left" w:pos="3976"/>
        </w:tabs>
        <w:ind w:left="0" w:right="-142" w:firstLine="426"/>
        <w:jc w:val="left"/>
        <w:rPr>
          <w:sz w:val="18"/>
          <w:szCs w:val="18"/>
        </w:rPr>
      </w:pPr>
      <w:proofErr w:type="spellStart"/>
      <w:r w:rsidRPr="009E2DB6">
        <w:rPr>
          <w:sz w:val="18"/>
          <w:szCs w:val="18"/>
        </w:rPr>
        <w:t>Халяева</w:t>
      </w:r>
      <w:proofErr w:type="spellEnd"/>
      <w:r w:rsidRPr="009E2DB6">
        <w:rPr>
          <w:sz w:val="18"/>
          <w:szCs w:val="18"/>
        </w:rPr>
        <w:t xml:space="preserve"> Зоя Викторовна - по бухгалтерским  вопросам;</w:t>
      </w:r>
      <w:r w:rsidRPr="009E2DB6">
        <w:rPr>
          <w:sz w:val="18"/>
          <w:szCs w:val="18"/>
        </w:rPr>
        <w:tab/>
      </w:r>
    </w:p>
    <w:p w:rsidR="009E2DB6" w:rsidRPr="009E2DB6" w:rsidRDefault="009E2DB6" w:rsidP="009E2DB6">
      <w:pPr>
        <w:tabs>
          <w:tab w:val="left" w:pos="426"/>
          <w:tab w:val="left" w:pos="3976"/>
        </w:tabs>
        <w:ind w:left="0" w:right="-142" w:firstLine="426"/>
        <w:jc w:val="left"/>
        <w:rPr>
          <w:sz w:val="18"/>
          <w:szCs w:val="18"/>
        </w:rPr>
      </w:pPr>
      <w:proofErr w:type="spellStart"/>
      <w:r w:rsidRPr="009E2DB6">
        <w:rPr>
          <w:sz w:val="18"/>
          <w:szCs w:val="18"/>
        </w:rPr>
        <w:t>Трохимчук</w:t>
      </w:r>
      <w:proofErr w:type="spellEnd"/>
      <w:r w:rsidRPr="009E2DB6">
        <w:rPr>
          <w:sz w:val="18"/>
          <w:szCs w:val="18"/>
        </w:rPr>
        <w:t xml:space="preserve"> Екатерина Сергеевна - по правовому обеспечению;</w:t>
      </w:r>
    </w:p>
    <w:p w:rsidR="009E2DB6" w:rsidRPr="009E2DB6" w:rsidRDefault="009E2DB6" w:rsidP="009E2DB6">
      <w:pPr>
        <w:tabs>
          <w:tab w:val="left" w:pos="426"/>
          <w:tab w:val="left" w:pos="3976"/>
        </w:tabs>
        <w:ind w:left="0" w:right="-142" w:firstLine="426"/>
        <w:jc w:val="left"/>
        <w:rPr>
          <w:sz w:val="18"/>
          <w:szCs w:val="18"/>
        </w:rPr>
      </w:pPr>
      <w:proofErr w:type="spellStart"/>
      <w:r w:rsidRPr="009E2DB6">
        <w:rPr>
          <w:sz w:val="18"/>
          <w:szCs w:val="18"/>
        </w:rPr>
        <w:t>Пермякова</w:t>
      </w:r>
      <w:proofErr w:type="spellEnd"/>
      <w:r w:rsidRPr="009E2DB6">
        <w:rPr>
          <w:sz w:val="18"/>
          <w:szCs w:val="18"/>
        </w:rPr>
        <w:t xml:space="preserve"> Елена Александровна - по кадровой работе;</w:t>
      </w:r>
    </w:p>
    <w:p w:rsidR="009E2DB6" w:rsidRPr="009E2DB6" w:rsidRDefault="009E2DB6" w:rsidP="009E2DB6">
      <w:pPr>
        <w:tabs>
          <w:tab w:val="left" w:pos="426"/>
          <w:tab w:val="left" w:pos="3976"/>
        </w:tabs>
        <w:ind w:left="0" w:right="-142" w:firstLine="426"/>
        <w:jc w:val="left"/>
        <w:rPr>
          <w:sz w:val="18"/>
          <w:szCs w:val="18"/>
        </w:rPr>
      </w:pPr>
      <w:proofErr w:type="spellStart"/>
      <w:r w:rsidRPr="009E2DB6">
        <w:rPr>
          <w:sz w:val="18"/>
          <w:szCs w:val="18"/>
        </w:rPr>
        <w:t>Одновол</w:t>
      </w:r>
      <w:proofErr w:type="spellEnd"/>
      <w:r w:rsidRPr="009E2DB6">
        <w:rPr>
          <w:sz w:val="18"/>
          <w:szCs w:val="18"/>
        </w:rPr>
        <w:t xml:space="preserve"> Юлия Юрьевна -    по  делопроизводству и  архиву   </w:t>
      </w:r>
    </w:p>
    <w:p w:rsidR="009E2DB6" w:rsidRPr="009E2DB6" w:rsidRDefault="009B10CC" w:rsidP="009E2DB6">
      <w:pPr>
        <w:tabs>
          <w:tab w:val="left" w:pos="426"/>
          <w:tab w:val="left" w:pos="3976"/>
        </w:tabs>
        <w:ind w:left="0" w:right="-142" w:firstLine="426"/>
        <w:jc w:val="left"/>
        <w:rPr>
          <w:sz w:val="18"/>
          <w:szCs w:val="18"/>
        </w:rPr>
      </w:pPr>
      <w:proofErr w:type="spellStart"/>
      <w:r>
        <w:rPr>
          <w:sz w:val="18"/>
          <w:szCs w:val="18"/>
        </w:rPr>
        <w:t>Тюкавкина</w:t>
      </w:r>
      <w:proofErr w:type="spellEnd"/>
      <w:r>
        <w:rPr>
          <w:sz w:val="18"/>
          <w:szCs w:val="18"/>
        </w:rPr>
        <w:t xml:space="preserve"> Юлия Валерьевна </w:t>
      </w:r>
      <w:proofErr w:type="gramStart"/>
      <w:r>
        <w:rPr>
          <w:sz w:val="18"/>
          <w:szCs w:val="18"/>
        </w:rPr>
        <w:t>-</w:t>
      </w:r>
      <w:r w:rsidR="009E2DB6" w:rsidRPr="009E2DB6">
        <w:rPr>
          <w:sz w:val="18"/>
          <w:szCs w:val="18"/>
        </w:rPr>
        <w:t>п</w:t>
      </w:r>
      <w:proofErr w:type="gramEnd"/>
      <w:r w:rsidR="009E2DB6" w:rsidRPr="009E2DB6">
        <w:rPr>
          <w:sz w:val="18"/>
          <w:szCs w:val="18"/>
        </w:rPr>
        <w:t>о имущественным и земельным отношениям;</w:t>
      </w: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Дубровина Елена Николаевна – по экономическим вопросам.</w:t>
      </w:r>
    </w:p>
    <w:p w:rsidR="009E2DB6" w:rsidRPr="009E2DB6" w:rsidRDefault="009E2DB6" w:rsidP="009E2DB6">
      <w:pPr>
        <w:tabs>
          <w:tab w:val="left" w:pos="426"/>
          <w:tab w:val="left" w:pos="3976"/>
        </w:tabs>
        <w:ind w:left="0" w:right="-142" w:firstLine="426"/>
        <w:jc w:val="left"/>
        <w:rPr>
          <w:sz w:val="18"/>
          <w:szCs w:val="18"/>
        </w:rPr>
      </w:pPr>
    </w:p>
    <w:p w:rsidR="009E2DB6" w:rsidRPr="009E2DB6" w:rsidRDefault="009E2DB6" w:rsidP="009E2DB6">
      <w:pPr>
        <w:tabs>
          <w:tab w:val="left" w:pos="426"/>
          <w:tab w:val="left" w:pos="3976"/>
        </w:tabs>
        <w:ind w:left="0" w:right="-142" w:firstLine="426"/>
        <w:jc w:val="left"/>
        <w:rPr>
          <w:sz w:val="18"/>
          <w:szCs w:val="18"/>
        </w:rPr>
      </w:pPr>
      <w:r w:rsidRPr="009E2DB6">
        <w:rPr>
          <w:sz w:val="18"/>
          <w:szCs w:val="18"/>
        </w:rPr>
        <w:t xml:space="preserve">                                                                                                    </w:t>
      </w:r>
    </w:p>
    <w:p w:rsidR="009E2DB6" w:rsidRPr="001C1340" w:rsidRDefault="009E2DB6" w:rsidP="001C1340">
      <w:pPr>
        <w:tabs>
          <w:tab w:val="left" w:pos="426"/>
          <w:tab w:val="left" w:pos="3976"/>
        </w:tabs>
        <w:ind w:left="0" w:right="-142" w:firstLine="426"/>
        <w:jc w:val="left"/>
        <w:rPr>
          <w:sz w:val="18"/>
          <w:szCs w:val="18"/>
        </w:rPr>
      </w:pPr>
    </w:p>
    <w:p w:rsidR="001C1340" w:rsidRPr="001C1340" w:rsidRDefault="001C1340" w:rsidP="001C1340">
      <w:pPr>
        <w:tabs>
          <w:tab w:val="left" w:pos="426"/>
          <w:tab w:val="left" w:pos="3976"/>
        </w:tabs>
        <w:ind w:left="0" w:right="-142" w:firstLine="426"/>
        <w:jc w:val="left"/>
        <w:rPr>
          <w:sz w:val="18"/>
          <w:szCs w:val="18"/>
        </w:rPr>
      </w:pPr>
    </w:p>
    <w:p w:rsidR="001C1340" w:rsidRPr="0073225B" w:rsidRDefault="001C1340" w:rsidP="0073225B">
      <w:pPr>
        <w:tabs>
          <w:tab w:val="left" w:pos="426"/>
          <w:tab w:val="left" w:pos="3976"/>
        </w:tabs>
        <w:ind w:left="0" w:right="-142" w:firstLine="426"/>
        <w:jc w:val="left"/>
        <w:rPr>
          <w:sz w:val="18"/>
          <w:szCs w:val="18"/>
        </w:rPr>
      </w:pPr>
    </w:p>
    <w:p w:rsidR="009B10CC" w:rsidRPr="00C17C70" w:rsidRDefault="009B10CC" w:rsidP="00C17C70">
      <w:pPr>
        <w:tabs>
          <w:tab w:val="left" w:pos="426"/>
          <w:tab w:val="left" w:pos="3976"/>
        </w:tabs>
        <w:ind w:left="0" w:right="-142" w:firstLine="426"/>
        <w:jc w:val="right"/>
        <w:rPr>
          <w:i/>
          <w:sz w:val="18"/>
          <w:szCs w:val="18"/>
        </w:rPr>
      </w:pPr>
      <w:r w:rsidRPr="00C17C70">
        <w:rPr>
          <w:i/>
          <w:sz w:val="18"/>
          <w:szCs w:val="18"/>
        </w:rPr>
        <w:t xml:space="preserve">Приложение 3  </w:t>
      </w:r>
    </w:p>
    <w:p w:rsidR="009B10CC" w:rsidRPr="00C17C70" w:rsidRDefault="009B10CC" w:rsidP="00C17C70">
      <w:pPr>
        <w:tabs>
          <w:tab w:val="left" w:pos="426"/>
          <w:tab w:val="left" w:pos="3976"/>
        </w:tabs>
        <w:ind w:left="0" w:right="-142" w:firstLine="426"/>
        <w:jc w:val="right"/>
        <w:rPr>
          <w:i/>
          <w:sz w:val="18"/>
          <w:szCs w:val="18"/>
        </w:rPr>
      </w:pPr>
      <w:r w:rsidRPr="00C17C70">
        <w:rPr>
          <w:i/>
          <w:sz w:val="18"/>
          <w:szCs w:val="18"/>
        </w:rPr>
        <w:t>к решению     Думы Хомутовского</w:t>
      </w:r>
    </w:p>
    <w:p w:rsidR="009B10CC" w:rsidRPr="00C17C70" w:rsidRDefault="009B10CC" w:rsidP="00C17C70">
      <w:pPr>
        <w:tabs>
          <w:tab w:val="left" w:pos="426"/>
          <w:tab w:val="left" w:pos="3976"/>
        </w:tabs>
        <w:ind w:left="0" w:right="-142" w:firstLine="426"/>
        <w:jc w:val="right"/>
        <w:rPr>
          <w:i/>
          <w:sz w:val="18"/>
          <w:szCs w:val="18"/>
        </w:rPr>
      </w:pPr>
      <w:r w:rsidRPr="00C17C70">
        <w:rPr>
          <w:i/>
          <w:sz w:val="18"/>
          <w:szCs w:val="18"/>
        </w:rPr>
        <w:t>муниципального образования</w:t>
      </w:r>
    </w:p>
    <w:p w:rsidR="009B10CC" w:rsidRPr="00C17C70" w:rsidRDefault="009B10CC" w:rsidP="00C17C70">
      <w:pPr>
        <w:tabs>
          <w:tab w:val="left" w:pos="426"/>
          <w:tab w:val="left" w:pos="3976"/>
        </w:tabs>
        <w:ind w:left="0" w:right="-142" w:firstLine="426"/>
        <w:jc w:val="right"/>
        <w:rPr>
          <w:i/>
          <w:sz w:val="18"/>
          <w:szCs w:val="18"/>
        </w:rPr>
      </w:pPr>
      <w:r w:rsidRPr="00C17C70">
        <w:rPr>
          <w:i/>
          <w:sz w:val="18"/>
          <w:szCs w:val="18"/>
        </w:rPr>
        <w:t xml:space="preserve">от </w:t>
      </w:r>
      <w:r w:rsidR="00C17C70">
        <w:rPr>
          <w:i/>
          <w:sz w:val="18"/>
          <w:szCs w:val="18"/>
        </w:rPr>
        <w:t>26.06.</w:t>
      </w:r>
      <w:r w:rsidRPr="00C17C70">
        <w:rPr>
          <w:i/>
          <w:sz w:val="18"/>
          <w:szCs w:val="18"/>
        </w:rPr>
        <w:t xml:space="preserve"> 2025 года № </w:t>
      </w:r>
      <w:r w:rsidR="00C17C70">
        <w:rPr>
          <w:i/>
          <w:sz w:val="18"/>
          <w:szCs w:val="18"/>
        </w:rPr>
        <w:t>43-201</w:t>
      </w:r>
      <w:proofErr w:type="gramStart"/>
      <w:r w:rsidR="00C17C70">
        <w:rPr>
          <w:i/>
          <w:sz w:val="18"/>
          <w:szCs w:val="18"/>
        </w:rPr>
        <w:t xml:space="preserve"> Д</w:t>
      </w:r>
      <w:proofErr w:type="gramEnd"/>
    </w:p>
    <w:p w:rsidR="009B10CC" w:rsidRPr="00577592" w:rsidRDefault="009B10CC" w:rsidP="009B10CC">
      <w:pPr>
        <w:tabs>
          <w:tab w:val="left" w:pos="426"/>
          <w:tab w:val="left" w:pos="3976"/>
        </w:tabs>
        <w:ind w:left="0" w:right="-142" w:firstLine="426"/>
        <w:jc w:val="left"/>
        <w:rPr>
          <w:sz w:val="18"/>
          <w:szCs w:val="18"/>
        </w:rPr>
      </w:pPr>
    </w:p>
    <w:p w:rsidR="009B10CC" w:rsidRPr="00577592" w:rsidRDefault="009B10CC" w:rsidP="00C17C70">
      <w:pPr>
        <w:tabs>
          <w:tab w:val="left" w:pos="426"/>
          <w:tab w:val="left" w:pos="3976"/>
        </w:tabs>
        <w:ind w:left="0" w:right="-142" w:firstLine="426"/>
        <w:jc w:val="center"/>
        <w:rPr>
          <w:sz w:val="18"/>
          <w:szCs w:val="18"/>
        </w:rPr>
      </w:pPr>
      <w:r w:rsidRPr="00577592">
        <w:rPr>
          <w:sz w:val="18"/>
          <w:szCs w:val="18"/>
        </w:rPr>
        <w:t xml:space="preserve">План мероприятий по ликвидации Думы Хомутовского муниципального образования – Думы сельского поселения (далее - </w:t>
      </w:r>
      <w:proofErr w:type="gramStart"/>
      <w:r w:rsidRPr="00577592">
        <w:rPr>
          <w:sz w:val="18"/>
          <w:szCs w:val="18"/>
        </w:rPr>
        <w:t>ликвидируемое</w:t>
      </w:r>
      <w:proofErr w:type="gramEnd"/>
      <w:r w:rsidRPr="00577592">
        <w:rPr>
          <w:sz w:val="18"/>
          <w:szCs w:val="18"/>
        </w:rPr>
        <w:t xml:space="preserve"> </w:t>
      </w:r>
      <w:proofErr w:type="spellStart"/>
      <w:r w:rsidRPr="00577592">
        <w:rPr>
          <w:sz w:val="18"/>
          <w:szCs w:val="18"/>
        </w:rPr>
        <w:t>юрлицо</w:t>
      </w:r>
      <w:proofErr w:type="spellEnd"/>
      <w:r w:rsidRPr="00577592">
        <w:rPr>
          <w:sz w:val="18"/>
          <w:szCs w:val="18"/>
        </w:rPr>
        <w:t>)</w:t>
      </w:r>
    </w:p>
    <w:p w:rsidR="009B10CC" w:rsidRPr="009B10CC" w:rsidRDefault="009B10CC" w:rsidP="009B10CC">
      <w:pPr>
        <w:tabs>
          <w:tab w:val="left" w:pos="426"/>
          <w:tab w:val="left" w:pos="3976"/>
        </w:tabs>
        <w:ind w:left="0" w:right="-142" w:firstLine="426"/>
        <w:jc w:val="left"/>
        <w:rPr>
          <w:b/>
          <w:sz w:val="18"/>
          <w:szCs w:val="18"/>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835"/>
        <w:gridCol w:w="2126"/>
        <w:gridCol w:w="1701"/>
        <w:gridCol w:w="1843"/>
        <w:gridCol w:w="1701"/>
      </w:tblGrid>
      <w:tr w:rsidR="009B10CC" w:rsidRPr="009B10CC" w:rsidTr="00AE21B6">
        <w:trPr>
          <w:trHeight w:val="279"/>
        </w:trPr>
        <w:tc>
          <w:tcPr>
            <w:tcW w:w="568" w:type="dxa"/>
            <w:vMerge w:val="restart"/>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 xml:space="preserve">№ </w:t>
            </w:r>
            <w:proofErr w:type="gramStart"/>
            <w:r w:rsidRPr="009B10CC">
              <w:rPr>
                <w:sz w:val="18"/>
                <w:szCs w:val="18"/>
              </w:rPr>
              <w:t>п</w:t>
            </w:r>
            <w:proofErr w:type="gramEnd"/>
            <w:r w:rsidRPr="009B10CC">
              <w:rPr>
                <w:sz w:val="18"/>
                <w:szCs w:val="18"/>
              </w:rPr>
              <w:t>/п</w:t>
            </w:r>
          </w:p>
        </w:tc>
        <w:tc>
          <w:tcPr>
            <w:tcW w:w="2835" w:type="dxa"/>
            <w:vMerge w:val="restart"/>
            <w:tcBorders>
              <w:top w:val="single" w:sz="4" w:space="0" w:color="auto"/>
              <w:left w:val="single" w:sz="4" w:space="0" w:color="auto"/>
              <w:bottom w:val="single" w:sz="4" w:space="0" w:color="auto"/>
              <w:right w:val="single" w:sz="4" w:space="0" w:color="auto"/>
            </w:tcBorders>
            <w:hideMark/>
          </w:tcPr>
          <w:p w:rsidR="009B10CC" w:rsidRPr="009B10CC" w:rsidRDefault="009B10CC" w:rsidP="009B10CC">
            <w:pPr>
              <w:tabs>
                <w:tab w:val="left" w:pos="426"/>
                <w:tab w:val="left" w:pos="3976"/>
              </w:tabs>
              <w:ind w:left="0" w:right="-142" w:firstLine="426"/>
              <w:jc w:val="left"/>
              <w:rPr>
                <w:sz w:val="18"/>
                <w:szCs w:val="18"/>
              </w:rPr>
            </w:pPr>
            <w:r w:rsidRPr="009B10CC">
              <w:rPr>
                <w:sz w:val="18"/>
                <w:szCs w:val="18"/>
              </w:rPr>
              <w:t>Мероприятие</w:t>
            </w:r>
          </w:p>
        </w:tc>
        <w:tc>
          <w:tcPr>
            <w:tcW w:w="3827" w:type="dxa"/>
            <w:gridSpan w:val="2"/>
            <w:tcBorders>
              <w:top w:val="single" w:sz="4" w:space="0" w:color="auto"/>
              <w:left w:val="single" w:sz="4" w:space="0" w:color="auto"/>
              <w:bottom w:val="single" w:sz="4" w:space="0" w:color="auto"/>
              <w:right w:val="single" w:sz="4" w:space="0" w:color="auto"/>
            </w:tcBorders>
            <w:hideMark/>
          </w:tcPr>
          <w:p w:rsidR="009B10CC" w:rsidRPr="009B10CC" w:rsidRDefault="009B10CC" w:rsidP="009B10CC">
            <w:pPr>
              <w:tabs>
                <w:tab w:val="left" w:pos="426"/>
                <w:tab w:val="left" w:pos="3976"/>
              </w:tabs>
              <w:ind w:left="0" w:right="-142" w:firstLine="426"/>
              <w:jc w:val="left"/>
              <w:rPr>
                <w:sz w:val="18"/>
                <w:szCs w:val="18"/>
              </w:rPr>
            </w:pPr>
            <w:r w:rsidRPr="009B10CC">
              <w:rPr>
                <w:sz w:val="18"/>
                <w:szCs w:val="18"/>
              </w:rPr>
              <w:t xml:space="preserve">Сроки </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B10CC" w:rsidRPr="009B10CC" w:rsidRDefault="009B10CC" w:rsidP="009B10CC">
            <w:pPr>
              <w:tabs>
                <w:tab w:val="left" w:pos="426"/>
                <w:tab w:val="left" w:pos="3976"/>
              </w:tabs>
              <w:ind w:left="0" w:right="-142" w:firstLine="426"/>
              <w:jc w:val="left"/>
              <w:rPr>
                <w:sz w:val="18"/>
                <w:szCs w:val="18"/>
              </w:rPr>
            </w:pPr>
            <w:r w:rsidRPr="009B10CC">
              <w:rPr>
                <w:sz w:val="18"/>
                <w:szCs w:val="18"/>
              </w:rPr>
              <w:t>Правовое основание</w:t>
            </w:r>
          </w:p>
        </w:tc>
        <w:tc>
          <w:tcPr>
            <w:tcW w:w="1701" w:type="dxa"/>
            <w:vMerge w:val="restart"/>
            <w:tcBorders>
              <w:top w:val="single" w:sz="4" w:space="0" w:color="auto"/>
              <w:left w:val="single" w:sz="4" w:space="0" w:color="auto"/>
              <w:right w:val="single" w:sz="4" w:space="0" w:color="auto"/>
            </w:tcBorders>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Исполнитель</w:t>
            </w:r>
            <w:r w:rsidRPr="009B10CC">
              <w:rPr>
                <w:sz w:val="18"/>
                <w:szCs w:val="18"/>
              </w:rPr>
              <w:tab/>
            </w:r>
            <w:proofErr w:type="spellStart"/>
            <w:proofErr w:type="gramStart"/>
            <w:r w:rsidRPr="009B10CC">
              <w:rPr>
                <w:sz w:val="18"/>
                <w:szCs w:val="18"/>
              </w:rPr>
              <w:t>Исполнитель</w:t>
            </w:r>
            <w:proofErr w:type="spellEnd"/>
            <w:proofErr w:type="gramEnd"/>
          </w:p>
        </w:tc>
      </w:tr>
      <w:tr w:rsidR="009B10CC" w:rsidRPr="009B10CC" w:rsidTr="00AE21B6">
        <w:trPr>
          <w:trHeight w:val="545"/>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B10CC" w:rsidRPr="009B10CC" w:rsidRDefault="009B10CC" w:rsidP="009B10CC">
            <w:pPr>
              <w:tabs>
                <w:tab w:val="left" w:pos="426"/>
                <w:tab w:val="left" w:pos="3976"/>
              </w:tabs>
              <w:ind w:left="0" w:right="-142" w:firstLine="426"/>
              <w:jc w:val="left"/>
              <w:rPr>
                <w:sz w:val="18"/>
                <w:szCs w:val="18"/>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9B10CC" w:rsidRPr="009B10CC" w:rsidRDefault="009B10CC" w:rsidP="009B10CC">
            <w:pPr>
              <w:tabs>
                <w:tab w:val="left" w:pos="426"/>
                <w:tab w:val="left" w:pos="3976"/>
              </w:tabs>
              <w:ind w:left="0" w:right="-142" w:firstLine="426"/>
              <w:jc w:val="left"/>
              <w:rPr>
                <w:sz w:val="18"/>
                <w:szCs w:val="18"/>
              </w:rPr>
            </w:pPr>
          </w:p>
        </w:tc>
        <w:tc>
          <w:tcPr>
            <w:tcW w:w="2126" w:type="dxa"/>
            <w:tcBorders>
              <w:top w:val="single" w:sz="4" w:space="0" w:color="auto"/>
              <w:left w:val="single" w:sz="4" w:space="0" w:color="auto"/>
              <w:bottom w:val="single" w:sz="4" w:space="0" w:color="auto"/>
              <w:right w:val="single" w:sz="4" w:space="0" w:color="auto"/>
            </w:tcBorders>
            <w:hideMark/>
          </w:tcPr>
          <w:p w:rsidR="009B10CC" w:rsidRPr="009B10CC" w:rsidRDefault="009B10CC" w:rsidP="009B10CC">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hideMark/>
          </w:tcPr>
          <w:p w:rsidR="009B10CC" w:rsidRPr="009B10CC" w:rsidRDefault="009B10CC" w:rsidP="009B10CC">
            <w:pPr>
              <w:tabs>
                <w:tab w:val="left" w:pos="426"/>
                <w:tab w:val="left" w:pos="3976"/>
              </w:tabs>
              <w:ind w:left="0" w:right="-142" w:firstLine="426"/>
              <w:jc w:val="left"/>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9B10CC" w:rsidRPr="009B10CC" w:rsidRDefault="009B10CC" w:rsidP="009B10CC">
            <w:pPr>
              <w:tabs>
                <w:tab w:val="left" w:pos="426"/>
                <w:tab w:val="left" w:pos="3976"/>
              </w:tabs>
              <w:ind w:left="0" w:right="-142" w:firstLine="426"/>
              <w:jc w:val="left"/>
              <w:rPr>
                <w:sz w:val="18"/>
                <w:szCs w:val="18"/>
              </w:rPr>
            </w:pPr>
          </w:p>
        </w:tc>
        <w:tc>
          <w:tcPr>
            <w:tcW w:w="1701" w:type="dxa"/>
            <w:vMerge/>
            <w:tcBorders>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1</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Принятие решений Думы:</w:t>
            </w:r>
          </w:p>
          <w:p w:rsidR="009B10CC" w:rsidRPr="009B10CC" w:rsidRDefault="009B10CC" w:rsidP="00AE21B6">
            <w:pPr>
              <w:tabs>
                <w:tab w:val="left" w:pos="426"/>
                <w:tab w:val="left" w:pos="3976"/>
              </w:tabs>
              <w:ind w:left="0" w:right="-142" w:firstLine="0"/>
              <w:jc w:val="left"/>
              <w:rPr>
                <w:sz w:val="18"/>
                <w:szCs w:val="18"/>
              </w:rPr>
            </w:pPr>
            <w:r w:rsidRPr="009B10CC">
              <w:rPr>
                <w:sz w:val="18"/>
                <w:szCs w:val="18"/>
              </w:rPr>
              <w:t>- о ликвидации Думы Хомутовского муниципального образования – Думы сельского поселения;</w:t>
            </w:r>
          </w:p>
          <w:p w:rsidR="009B10CC" w:rsidRPr="009B10CC" w:rsidRDefault="009B10CC" w:rsidP="00AE21B6">
            <w:pPr>
              <w:tabs>
                <w:tab w:val="left" w:pos="426"/>
                <w:tab w:val="left" w:pos="3976"/>
              </w:tabs>
              <w:ind w:left="0" w:right="-142" w:firstLine="0"/>
              <w:jc w:val="left"/>
              <w:rPr>
                <w:sz w:val="18"/>
                <w:szCs w:val="18"/>
              </w:rPr>
            </w:pPr>
            <w:r w:rsidRPr="009B10CC">
              <w:rPr>
                <w:sz w:val="18"/>
                <w:szCs w:val="18"/>
              </w:rPr>
              <w:t xml:space="preserve"> -о формировании ликвидационной комиссии и утверждении Плана мероприятий  по ликвидации</w:t>
            </w:r>
          </w:p>
        </w:tc>
        <w:tc>
          <w:tcPr>
            <w:tcW w:w="2126"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заседание Думы Хомутовского муниципального образования</w:t>
            </w:r>
          </w:p>
          <w:p w:rsidR="009B10CC" w:rsidRPr="009B10CC" w:rsidRDefault="009B10CC" w:rsidP="009B10CC">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r w:rsidRPr="009B10CC">
              <w:rPr>
                <w:sz w:val="18"/>
                <w:szCs w:val="18"/>
              </w:rPr>
              <w:t>26.06.2025</w:t>
            </w:r>
          </w:p>
        </w:tc>
        <w:tc>
          <w:tcPr>
            <w:tcW w:w="1843"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 xml:space="preserve">ст. 61 - 64.1 ГК РФ. </w:t>
            </w:r>
          </w:p>
          <w:p w:rsidR="009B10CC" w:rsidRPr="009B10CC" w:rsidRDefault="009B10CC" w:rsidP="00AE21B6">
            <w:pPr>
              <w:tabs>
                <w:tab w:val="left" w:pos="426"/>
                <w:tab w:val="left" w:pos="3976"/>
              </w:tabs>
              <w:ind w:left="0" w:right="-142" w:firstLine="0"/>
              <w:jc w:val="left"/>
              <w:rPr>
                <w:sz w:val="18"/>
                <w:szCs w:val="18"/>
              </w:rPr>
            </w:pPr>
            <w:r w:rsidRPr="009B10CC">
              <w:rPr>
                <w:sz w:val="18"/>
                <w:szCs w:val="18"/>
              </w:rPr>
              <w:t xml:space="preserve">Ст. 12  Федерального  закона от 20.03.2025 N 33-ФЗ "Об общих принципах организации местного самоуправления в единой системе публичной власти"  </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Дума Хомутовского муниципального образования</w:t>
            </w:r>
          </w:p>
          <w:p w:rsidR="009B10CC" w:rsidRPr="009B10CC" w:rsidRDefault="009B10CC" w:rsidP="00AE21B6">
            <w:pPr>
              <w:tabs>
                <w:tab w:val="left" w:pos="426"/>
                <w:tab w:val="left" w:pos="3976"/>
              </w:tabs>
              <w:ind w:left="0" w:right="-142" w:firstLine="0"/>
              <w:jc w:val="left"/>
              <w:rPr>
                <w:sz w:val="18"/>
                <w:szCs w:val="18"/>
              </w:rPr>
            </w:pPr>
            <w:proofErr w:type="spellStart"/>
            <w:r w:rsidRPr="009B10CC">
              <w:rPr>
                <w:sz w:val="18"/>
                <w:szCs w:val="18"/>
              </w:rPr>
              <w:t>Трохимчук</w:t>
            </w:r>
            <w:proofErr w:type="spellEnd"/>
            <w:r w:rsidRPr="009B10CC">
              <w:rPr>
                <w:sz w:val="18"/>
                <w:szCs w:val="18"/>
              </w:rPr>
              <w:t xml:space="preserve"> Е.С.</w:t>
            </w: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2</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Уведомление в письменной форме ФНС по форме Р15016 о ликвидации с приложением  решения о ликвидации.</w:t>
            </w:r>
          </w:p>
          <w:p w:rsidR="009B10CC" w:rsidRPr="009B10CC" w:rsidRDefault="009B10CC" w:rsidP="00AE21B6">
            <w:pPr>
              <w:tabs>
                <w:tab w:val="left" w:pos="426"/>
                <w:tab w:val="left" w:pos="3976"/>
              </w:tabs>
              <w:ind w:left="0" w:right="-142" w:firstLine="0"/>
              <w:jc w:val="left"/>
              <w:rPr>
                <w:sz w:val="18"/>
                <w:szCs w:val="18"/>
              </w:rPr>
            </w:pPr>
            <w:r w:rsidRPr="009B10CC">
              <w:rPr>
                <w:sz w:val="18"/>
                <w:szCs w:val="18"/>
              </w:rPr>
              <w:t>Подписывается Главой /председателем Думы - ЭЦП</w:t>
            </w:r>
          </w:p>
          <w:p w:rsidR="009B10CC" w:rsidRPr="009B10CC" w:rsidRDefault="009B10CC" w:rsidP="00AE21B6">
            <w:pPr>
              <w:tabs>
                <w:tab w:val="left" w:pos="426"/>
                <w:tab w:val="left" w:pos="3976"/>
              </w:tabs>
              <w:ind w:left="0" w:right="-142" w:firstLine="0"/>
              <w:jc w:val="left"/>
              <w:rPr>
                <w:sz w:val="18"/>
                <w:szCs w:val="18"/>
              </w:rPr>
            </w:pPr>
            <w:r w:rsidRPr="009B10CC">
              <w:rPr>
                <w:sz w:val="18"/>
                <w:szCs w:val="18"/>
              </w:rPr>
              <w:t xml:space="preserve">Заполнение формы Р15016 для налоговой о формировании ликвидационной комиссии, </w:t>
            </w:r>
            <w:proofErr w:type="gramStart"/>
            <w:r w:rsidRPr="009B10CC">
              <w:rPr>
                <w:sz w:val="18"/>
                <w:szCs w:val="18"/>
              </w:rPr>
              <w:t>заверение подписи</w:t>
            </w:r>
            <w:proofErr w:type="gramEnd"/>
            <w:r w:rsidRPr="009B10CC">
              <w:rPr>
                <w:sz w:val="18"/>
                <w:szCs w:val="18"/>
              </w:rPr>
              <w:t xml:space="preserve"> Председателя ликвидационной комиссии нотариально.</w:t>
            </w:r>
          </w:p>
        </w:tc>
        <w:tc>
          <w:tcPr>
            <w:tcW w:w="2126"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в течение 3 рабочих дней после даты вступления в силу решения Думы  о ликвидации</w:t>
            </w:r>
          </w:p>
          <w:p w:rsidR="009B10CC" w:rsidRPr="009B10CC" w:rsidRDefault="009B10CC" w:rsidP="009B10CC">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 xml:space="preserve">НЕ ПОЗДНЕЕ 30 июня 2025 </w:t>
            </w:r>
          </w:p>
        </w:tc>
        <w:tc>
          <w:tcPr>
            <w:tcW w:w="1843"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 xml:space="preserve">приказ ФНС от 31.08.2020 года № ЕД-7-14/617@"Об утверждении форм и требований к оформлению документов, представляемых в регистрирующий орган при государственной регистрации юридических лиц, </w:t>
            </w:r>
            <w:r w:rsidRPr="009B10CC">
              <w:rPr>
                <w:sz w:val="18"/>
                <w:szCs w:val="18"/>
              </w:rPr>
              <w:lastRenderedPageBreak/>
              <w:t>индивидуальных предпринимателей и крестьянских (фермерских) хозяйств»</w:t>
            </w:r>
          </w:p>
          <w:p w:rsidR="009B10CC" w:rsidRPr="009B10CC" w:rsidRDefault="009B10CC" w:rsidP="00AE21B6">
            <w:pPr>
              <w:tabs>
                <w:tab w:val="left" w:pos="426"/>
                <w:tab w:val="left" w:pos="3976"/>
              </w:tabs>
              <w:ind w:left="0" w:right="-142" w:firstLine="0"/>
              <w:jc w:val="left"/>
              <w:rPr>
                <w:sz w:val="18"/>
                <w:szCs w:val="18"/>
              </w:rPr>
            </w:pPr>
            <w:r w:rsidRPr="009B10CC">
              <w:rPr>
                <w:sz w:val="18"/>
                <w:szCs w:val="18"/>
              </w:rPr>
              <w:t>ст. 62 ГК РФ</w:t>
            </w:r>
          </w:p>
          <w:p w:rsidR="009B10CC" w:rsidRPr="009B10CC" w:rsidRDefault="009B10CC" w:rsidP="00AE21B6">
            <w:pPr>
              <w:tabs>
                <w:tab w:val="left" w:pos="426"/>
                <w:tab w:val="left" w:pos="3976"/>
              </w:tabs>
              <w:ind w:left="0" w:right="-142" w:firstLine="0"/>
              <w:jc w:val="left"/>
              <w:rPr>
                <w:sz w:val="18"/>
                <w:szCs w:val="18"/>
              </w:rPr>
            </w:pPr>
            <w:r w:rsidRPr="009B10CC">
              <w:rPr>
                <w:sz w:val="18"/>
                <w:szCs w:val="18"/>
              </w:rPr>
              <w:t xml:space="preserve">ст. 20 Федерального закона от 08.08.2001 № 129-ФЗ «О государственной регистрации юридических лиц и индивидуальных предпринимателей». </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lastRenderedPageBreak/>
              <w:t xml:space="preserve">Ликвидационная комиссия </w:t>
            </w:r>
          </w:p>
          <w:p w:rsidR="009B10CC" w:rsidRPr="009B10CC" w:rsidRDefault="009B10CC" w:rsidP="00AE21B6">
            <w:pPr>
              <w:tabs>
                <w:tab w:val="left" w:pos="426"/>
                <w:tab w:val="left" w:pos="3976"/>
              </w:tabs>
              <w:ind w:left="0" w:right="-142" w:firstLine="0"/>
              <w:jc w:val="left"/>
              <w:rPr>
                <w:sz w:val="18"/>
                <w:szCs w:val="18"/>
              </w:rPr>
            </w:pPr>
            <w:proofErr w:type="spellStart"/>
            <w:r w:rsidRPr="009B10CC">
              <w:rPr>
                <w:sz w:val="18"/>
                <w:szCs w:val="18"/>
              </w:rPr>
              <w:t>Трохимчук</w:t>
            </w:r>
            <w:proofErr w:type="spellEnd"/>
            <w:r w:rsidRPr="009B10CC">
              <w:rPr>
                <w:sz w:val="18"/>
                <w:szCs w:val="18"/>
              </w:rPr>
              <w:t xml:space="preserve"> Е.С.</w:t>
            </w:r>
          </w:p>
          <w:p w:rsidR="009B10CC" w:rsidRPr="009B10CC" w:rsidRDefault="009B10CC" w:rsidP="009B10CC">
            <w:pPr>
              <w:tabs>
                <w:tab w:val="left" w:pos="426"/>
                <w:tab w:val="left" w:pos="3976"/>
              </w:tabs>
              <w:ind w:left="0" w:right="-142" w:firstLine="426"/>
              <w:jc w:val="left"/>
              <w:rPr>
                <w:sz w:val="18"/>
                <w:szCs w:val="18"/>
              </w:rPr>
            </w:pP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lastRenderedPageBreak/>
              <w:t>3</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Предоставление информации в Федеральное казначейство о том, что организация находится в процессе ликвидации для внесения изменений в Сводный реестр ГИИС «Электронный бюджет»</w:t>
            </w:r>
          </w:p>
          <w:p w:rsidR="009B10CC" w:rsidRPr="009B10CC" w:rsidRDefault="009B10CC" w:rsidP="009B10CC">
            <w:pPr>
              <w:tabs>
                <w:tab w:val="left" w:pos="426"/>
                <w:tab w:val="left" w:pos="3976"/>
              </w:tabs>
              <w:ind w:left="0" w:right="-142" w:firstLine="426"/>
              <w:jc w:val="left"/>
              <w:rPr>
                <w:i/>
                <w:sz w:val="18"/>
                <w:szCs w:val="18"/>
              </w:rPr>
            </w:pPr>
          </w:p>
          <w:p w:rsidR="009B10CC" w:rsidRPr="009B10CC" w:rsidRDefault="009B10CC" w:rsidP="00AE21B6">
            <w:pPr>
              <w:tabs>
                <w:tab w:val="left" w:pos="426"/>
                <w:tab w:val="left" w:pos="3976"/>
              </w:tabs>
              <w:ind w:left="0" w:right="-142" w:firstLine="0"/>
              <w:jc w:val="left"/>
              <w:rPr>
                <w:sz w:val="18"/>
                <w:szCs w:val="18"/>
              </w:rPr>
            </w:pPr>
            <w:r w:rsidRPr="009B10CC">
              <w:rPr>
                <w:sz w:val="18"/>
                <w:szCs w:val="18"/>
              </w:rPr>
              <w:t>Оформление ЭЦП Председателя ликвидационной комиссии</w:t>
            </w:r>
          </w:p>
        </w:tc>
        <w:tc>
          <w:tcPr>
            <w:tcW w:w="2126"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не позднее 2 рабочих дней после внесения в ЕГРЮЛ информации о начале процедуры ликвидации ОМС</w:t>
            </w:r>
          </w:p>
          <w:p w:rsidR="009B10CC" w:rsidRPr="009B10CC" w:rsidRDefault="009B10CC" w:rsidP="009B10CC">
            <w:pPr>
              <w:tabs>
                <w:tab w:val="left" w:pos="426"/>
                <w:tab w:val="left" w:pos="3976"/>
              </w:tabs>
              <w:ind w:left="0" w:right="-142" w:firstLine="426"/>
              <w:jc w:val="left"/>
              <w:rPr>
                <w:sz w:val="18"/>
                <w:szCs w:val="18"/>
              </w:rPr>
            </w:pPr>
          </w:p>
          <w:p w:rsidR="009B10CC" w:rsidRPr="009B10CC" w:rsidRDefault="009B10CC" w:rsidP="009B10CC">
            <w:pPr>
              <w:tabs>
                <w:tab w:val="left" w:pos="426"/>
                <w:tab w:val="left" w:pos="3976"/>
              </w:tabs>
              <w:ind w:left="0" w:right="-142" w:firstLine="426"/>
              <w:jc w:val="left"/>
              <w:rPr>
                <w:sz w:val="18"/>
                <w:szCs w:val="18"/>
              </w:rPr>
            </w:pPr>
          </w:p>
          <w:p w:rsidR="009B10CC" w:rsidRPr="009B10CC" w:rsidRDefault="009B10CC" w:rsidP="00AE21B6">
            <w:pPr>
              <w:tabs>
                <w:tab w:val="left" w:pos="426"/>
                <w:tab w:val="left" w:pos="3976"/>
              </w:tabs>
              <w:ind w:left="0" w:right="-142" w:firstLine="0"/>
              <w:jc w:val="left"/>
              <w:rPr>
                <w:sz w:val="18"/>
                <w:szCs w:val="18"/>
              </w:rPr>
            </w:pPr>
            <w:r w:rsidRPr="009B10CC">
              <w:rPr>
                <w:sz w:val="18"/>
                <w:szCs w:val="18"/>
              </w:rPr>
              <w:t xml:space="preserve">после получения из налоговой информации о регистрации уведомления  о формировании ликвидационной комиссии, </w:t>
            </w:r>
          </w:p>
        </w:tc>
        <w:tc>
          <w:tcPr>
            <w:tcW w:w="1701" w:type="dxa"/>
            <w:tcBorders>
              <w:top w:val="single" w:sz="4" w:space="0" w:color="auto"/>
              <w:left w:val="single" w:sz="4" w:space="0" w:color="auto"/>
              <w:bottom w:val="single" w:sz="4" w:space="0" w:color="auto"/>
              <w:right w:val="single" w:sz="4" w:space="0" w:color="auto"/>
            </w:tcBorders>
            <w:hideMark/>
          </w:tcPr>
          <w:p w:rsidR="009B10CC" w:rsidRPr="009B10CC" w:rsidRDefault="009B10CC" w:rsidP="009B10CC">
            <w:pPr>
              <w:tabs>
                <w:tab w:val="left" w:pos="426"/>
                <w:tab w:val="left" w:pos="3976"/>
              </w:tabs>
              <w:ind w:left="0" w:right="-142" w:firstLine="426"/>
              <w:jc w:val="left"/>
              <w:rPr>
                <w:sz w:val="18"/>
                <w:szCs w:val="18"/>
              </w:rPr>
            </w:pPr>
          </w:p>
          <w:p w:rsidR="009B10CC" w:rsidRPr="009B10CC" w:rsidRDefault="009B10CC" w:rsidP="009B10CC">
            <w:pPr>
              <w:tabs>
                <w:tab w:val="left" w:pos="426"/>
                <w:tab w:val="left" w:pos="3976"/>
              </w:tabs>
              <w:ind w:left="0" w:right="-142" w:firstLine="426"/>
              <w:jc w:val="left"/>
              <w:rPr>
                <w:sz w:val="18"/>
                <w:szCs w:val="18"/>
              </w:rPr>
            </w:pPr>
          </w:p>
          <w:p w:rsidR="009B10CC" w:rsidRPr="009B10CC" w:rsidRDefault="009B10CC" w:rsidP="009B10CC">
            <w:pPr>
              <w:tabs>
                <w:tab w:val="left" w:pos="426"/>
                <w:tab w:val="left" w:pos="3976"/>
              </w:tabs>
              <w:ind w:left="0" w:right="-142" w:firstLine="426"/>
              <w:jc w:val="left"/>
              <w:rPr>
                <w:sz w:val="18"/>
                <w:szCs w:val="18"/>
              </w:rPr>
            </w:pPr>
          </w:p>
          <w:p w:rsidR="009B10CC" w:rsidRPr="009B10CC" w:rsidRDefault="009B10CC" w:rsidP="009B10CC">
            <w:pPr>
              <w:tabs>
                <w:tab w:val="left" w:pos="426"/>
                <w:tab w:val="left" w:pos="3976"/>
              </w:tabs>
              <w:ind w:left="0" w:right="-142" w:firstLine="426"/>
              <w:jc w:val="left"/>
              <w:rPr>
                <w:sz w:val="18"/>
                <w:szCs w:val="18"/>
              </w:rPr>
            </w:pPr>
          </w:p>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Приказ Минфина России от 23.12.2014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AE21B6">
            <w:pPr>
              <w:tabs>
                <w:tab w:val="left" w:pos="426"/>
                <w:tab w:val="left" w:pos="3976"/>
              </w:tabs>
              <w:ind w:left="0" w:right="-142" w:firstLine="0"/>
              <w:jc w:val="left"/>
              <w:rPr>
                <w:sz w:val="18"/>
                <w:szCs w:val="18"/>
              </w:rPr>
            </w:pPr>
            <w:r w:rsidRPr="009B10CC">
              <w:rPr>
                <w:sz w:val="18"/>
                <w:szCs w:val="18"/>
              </w:rPr>
              <w:t>Максимова В.В.</w:t>
            </w: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4</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Уведомление в письменной форме органов службы занятости о принятии решения о ликвидации и  предстоящем расторжении трудовых договоров с работниками Думы.</w:t>
            </w:r>
          </w:p>
          <w:p w:rsidR="009B10CC" w:rsidRPr="009B10CC" w:rsidRDefault="009B10CC" w:rsidP="009B10CC">
            <w:pPr>
              <w:tabs>
                <w:tab w:val="left" w:pos="426"/>
                <w:tab w:val="left" w:pos="3976"/>
              </w:tabs>
              <w:ind w:left="0" w:right="-142" w:firstLine="426"/>
              <w:jc w:val="left"/>
              <w:rPr>
                <w:i/>
                <w:sz w:val="18"/>
                <w:szCs w:val="18"/>
              </w:rPr>
            </w:pPr>
            <w:r w:rsidRPr="009B10CC">
              <w:rPr>
                <w:i/>
                <w:sz w:val="18"/>
                <w:szCs w:val="18"/>
              </w:rPr>
              <w:t xml:space="preserve"> </w:t>
            </w:r>
          </w:p>
        </w:tc>
        <w:tc>
          <w:tcPr>
            <w:tcW w:w="2126"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 xml:space="preserve">не </w:t>
            </w:r>
            <w:proofErr w:type="gramStart"/>
            <w:r w:rsidRPr="009B10CC">
              <w:rPr>
                <w:sz w:val="18"/>
                <w:szCs w:val="18"/>
              </w:rPr>
              <w:t>позднее</w:t>
            </w:r>
            <w:proofErr w:type="gramEnd"/>
            <w:r w:rsidRPr="009B10CC">
              <w:rPr>
                <w:sz w:val="18"/>
                <w:szCs w:val="18"/>
              </w:rPr>
              <w:t xml:space="preserve"> чем за два месяца до увольнений</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следующий рабочий день после заседания  Думы, принявшей решение о ликвидации</w:t>
            </w:r>
          </w:p>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ст. 53 Федерального закона «О занятости населения в Российской Федерации» от 12.12.2023 года № 565-ФЗ</w:t>
            </w:r>
          </w:p>
          <w:p w:rsidR="009B10CC" w:rsidRPr="009B10CC" w:rsidRDefault="009B10CC" w:rsidP="009B10CC">
            <w:pPr>
              <w:tabs>
                <w:tab w:val="left" w:pos="426"/>
                <w:tab w:val="left" w:pos="3976"/>
              </w:tabs>
              <w:ind w:left="0" w:right="-142" w:firstLine="426"/>
              <w:jc w:val="left"/>
              <w:rPr>
                <w:sz w:val="18"/>
                <w:szCs w:val="18"/>
              </w:rPr>
            </w:pPr>
            <w:r w:rsidRPr="009B10CC">
              <w:rPr>
                <w:sz w:val="18"/>
                <w:szCs w:val="18"/>
              </w:rPr>
              <w:t xml:space="preserve">Приказ Минтруда России от 16.04.2024 N 195н "Об утверждении форм предоставления работодателями обязательной информации, предусмотренной частью 1 статьи 53 Федерального закона "О занятости населения в Российской Федерации", в государственную службу занятости" </w:t>
            </w:r>
          </w:p>
          <w:p w:rsidR="009B10CC" w:rsidRPr="009B10CC" w:rsidRDefault="009B10CC" w:rsidP="009B10CC">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AE21B6">
            <w:pPr>
              <w:tabs>
                <w:tab w:val="left" w:pos="426"/>
                <w:tab w:val="left" w:pos="3976"/>
              </w:tabs>
              <w:ind w:left="0" w:right="-142" w:firstLine="0"/>
              <w:jc w:val="left"/>
              <w:rPr>
                <w:sz w:val="18"/>
                <w:szCs w:val="18"/>
              </w:rPr>
            </w:pPr>
            <w:proofErr w:type="spellStart"/>
            <w:r w:rsidRPr="009B10CC">
              <w:rPr>
                <w:sz w:val="18"/>
                <w:szCs w:val="18"/>
              </w:rPr>
              <w:t>Пермякова</w:t>
            </w:r>
            <w:proofErr w:type="spellEnd"/>
            <w:r w:rsidRPr="009B10CC">
              <w:rPr>
                <w:sz w:val="18"/>
                <w:szCs w:val="18"/>
              </w:rPr>
              <w:t xml:space="preserve"> Е.А.</w:t>
            </w: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9B10CC">
            <w:pPr>
              <w:tabs>
                <w:tab w:val="left" w:pos="426"/>
                <w:tab w:val="left" w:pos="3976"/>
              </w:tabs>
              <w:ind w:left="0" w:right="-142" w:firstLine="426"/>
              <w:jc w:val="left"/>
              <w:rPr>
                <w:sz w:val="18"/>
                <w:szCs w:val="18"/>
              </w:rPr>
            </w:pPr>
            <w:r w:rsidRPr="009B10CC">
              <w:rPr>
                <w:sz w:val="18"/>
                <w:szCs w:val="18"/>
              </w:rPr>
              <w:t>5</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Публикация в журнале «Вестник государственной регистрации» сообщения о ликвидации и о порядке и сроке заявления требований кредиторами</w:t>
            </w:r>
          </w:p>
          <w:p w:rsidR="009B10CC" w:rsidRPr="009B10CC" w:rsidRDefault="009B10CC" w:rsidP="009B10CC">
            <w:pPr>
              <w:tabs>
                <w:tab w:val="left" w:pos="426"/>
                <w:tab w:val="left" w:pos="3976"/>
              </w:tabs>
              <w:ind w:left="0" w:right="-142" w:firstLine="426"/>
              <w:jc w:val="left"/>
              <w:rPr>
                <w:i/>
                <w:sz w:val="18"/>
                <w:szCs w:val="18"/>
              </w:rPr>
            </w:pPr>
          </w:p>
        </w:tc>
        <w:tc>
          <w:tcPr>
            <w:tcW w:w="2126" w:type="dxa"/>
            <w:tcBorders>
              <w:top w:val="single" w:sz="4" w:space="0" w:color="auto"/>
              <w:left w:val="single" w:sz="4" w:space="0" w:color="auto"/>
              <w:bottom w:val="single" w:sz="4" w:space="0" w:color="auto"/>
              <w:right w:val="single" w:sz="4" w:space="0" w:color="auto"/>
            </w:tcBorders>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после предоставления уведомления в ФНС и получения листа записи ЕГРЮЛ о начале ликвидации</w:t>
            </w:r>
          </w:p>
          <w:p w:rsidR="009B10CC" w:rsidRPr="009B10CC" w:rsidRDefault="009B10CC" w:rsidP="009B10CC">
            <w:pPr>
              <w:tabs>
                <w:tab w:val="left" w:pos="426"/>
                <w:tab w:val="left" w:pos="3976"/>
              </w:tabs>
              <w:ind w:left="0" w:right="-142" w:firstLine="426"/>
              <w:jc w:val="left"/>
              <w:rPr>
                <w:i/>
                <w:sz w:val="18"/>
                <w:szCs w:val="18"/>
              </w:rPr>
            </w:pP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 xml:space="preserve">НЕ ПОЗДНЕЕ 09 ИЮЛЯ 2025 ГОДА   до 14.00  </w:t>
            </w:r>
          </w:p>
          <w:p w:rsidR="009B10CC" w:rsidRPr="009B10CC" w:rsidRDefault="009B10CC" w:rsidP="009B10CC">
            <w:pPr>
              <w:tabs>
                <w:tab w:val="left" w:pos="426"/>
                <w:tab w:val="left" w:pos="3976"/>
              </w:tabs>
              <w:ind w:left="0" w:right="-142" w:firstLine="426"/>
              <w:jc w:val="left"/>
              <w:rPr>
                <w:i/>
                <w:sz w:val="18"/>
                <w:szCs w:val="18"/>
              </w:rPr>
            </w:pPr>
          </w:p>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Ст.63 ГК РФ</w:t>
            </w:r>
          </w:p>
          <w:p w:rsidR="009B10CC" w:rsidRPr="009B10CC" w:rsidRDefault="009B10CC" w:rsidP="00AE21B6">
            <w:pPr>
              <w:tabs>
                <w:tab w:val="left" w:pos="426"/>
                <w:tab w:val="left" w:pos="3976"/>
              </w:tabs>
              <w:ind w:left="0" w:right="-142" w:firstLine="0"/>
              <w:jc w:val="left"/>
              <w:rPr>
                <w:sz w:val="18"/>
                <w:szCs w:val="18"/>
              </w:rPr>
            </w:pPr>
            <w:r w:rsidRPr="009B10CC">
              <w:rPr>
                <w:sz w:val="18"/>
                <w:szCs w:val="18"/>
              </w:rPr>
              <w:t xml:space="preserve">ст. 20 Федерального закона от 08.08.2001 № 129-ФЗ «О государственной регистрации юридических лиц и индивидуальных предпринимателей» </w:t>
            </w:r>
          </w:p>
          <w:p w:rsidR="009B10CC" w:rsidRPr="009B10CC" w:rsidRDefault="009B10CC" w:rsidP="00C17C70">
            <w:pPr>
              <w:tabs>
                <w:tab w:val="left" w:pos="426"/>
                <w:tab w:val="left" w:pos="3976"/>
              </w:tabs>
              <w:ind w:left="0" w:right="-142" w:firstLine="0"/>
              <w:jc w:val="left"/>
              <w:rPr>
                <w:sz w:val="18"/>
                <w:szCs w:val="18"/>
              </w:rPr>
            </w:pPr>
            <w:r w:rsidRPr="009B10CC">
              <w:rPr>
                <w:sz w:val="18"/>
                <w:szCs w:val="18"/>
              </w:rPr>
              <w:t xml:space="preserve">п. 1 Приказа ФНС РФ от 16.06.2006 № САЭ-3-09/355@ «Об обеспечении публикации и издания сведений о государственной регистрации юридических лиц в соответствии с законодательством </w:t>
            </w:r>
            <w:r w:rsidRPr="009B10CC">
              <w:rPr>
                <w:sz w:val="18"/>
                <w:szCs w:val="18"/>
              </w:rPr>
              <w:lastRenderedPageBreak/>
              <w:t xml:space="preserve">Российской Федерации о государственной регистрации» </w:t>
            </w:r>
          </w:p>
          <w:p w:rsidR="009B10CC" w:rsidRPr="009B10CC" w:rsidRDefault="009B10CC" w:rsidP="00AE21B6">
            <w:pPr>
              <w:tabs>
                <w:tab w:val="left" w:pos="426"/>
                <w:tab w:val="left" w:pos="3976"/>
              </w:tabs>
              <w:ind w:left="0" w:right="-142" w:firstLine="0"/>
              <w:jc w:val="left"/>
              <w:rPr>
                <w:sz w:val="18"/>
                <w:szCs w:val="18"/>
              </w:rPr>
            </w:pPr>
            <w:r w:rsidRPr="009B10CC">
              <w:rPr>
                <w:sz w:val="18"/>
                <w:szCs w:val="18"/>
              </w:rPr>
              <w:t>Приложение 2 к указанному приказу</w:t>
            </w:r>
          </w:p>
          <w:p w:rsidR="009B10CC" w:rsidRPr="009B10CC" w:rsidRDefault="009B10CC" w:rsidP="009B10CC">
            <w:pPr>
              <w:tabs>
                <w:tab w:val="left" w:pos="426"/>
                <w:tab w:val="left" w:pos="3976"/>
              </w:tabs>
              <w:ind w:left="0" w:right="-142" w:firstLine="426"/>
              <w:jc w:val="left"/>
              <w:rPr>
                <w:i/>
                <w:sz w:val="18"/>
                <w:szCs w:val="18"/>
              </w:rPr>
            </w:pPr>
          </w:p>
          <w:p w:rsidR="009B10CC" w:rsidRPr="009B10CC" w:rsidRDefault="009B10CC" w:rsidP="009B10CC">
            <w:pPr>
              <w:tabs>
                <w:tab w:val="left" w:pos="426"/>
                <w:tab w:val="left" w:pos="3976"/>
              </w:tabs>
              <w:ind w:left="0" w:right="-142" w:firstLine="426"/>
              <w:jc w:val="left"/>
              <w:rPr>
                <w:i/>
                <w:sz w:val="18"/>
                <w:szCs w:val="18"/>
              </w:rPr>
            </w:pP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lastRenderedPageBreak/>
              <w:t>Ликвидационная комиссия</w:t>
            </w:r>
          </w:p>
          <w:p w:rsidR="009B10CC" w:rsidRPr="009B10CC" w:rsidRDefault="009B10CC" w:rsidP="00AE21B6">
            <w:pPr>
              <w:tabs>
                <w:tab w:val="left" w:pos="426"/>
                <w:tab w:val="left" w:pos="3976"/>
              </w:tabs>
              <w:ind w:left="0" w:right="-142" w:firstLine="0"/>
              <w:jc w:val="left"/>
              <w:rPr>
                <w:i/>
                <w:sz w:val="18"/>
                <w:szCs w:val="18"/>
              </w:rPr>
            </w:pPr>
            <w:proofErr w:type="spellStart"/>
            <w:r w:rsidRPr="009B10CC">
              <w:rPr>
                <w:sz w:val="18"/>
                <w:szCs w:val="18"/>
              </w:rPr>
              <w:t>Одновол</w:t>
            </w:r>
            <w:proofErr w:type="spellEnd"/>
            <w:r w:rsidRPr="009B10CC">
              <w:rPr>
                <w:sz w:val="18"/>
                <w:szCs w:val="18"/>
              </w:rPr>
              <w:t xml:space="preserve"> Ю.Ю.</w:t>
            </w: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lastRenderedPageBreak/>
              <w:t>6</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proofErr w:type="gramStart"/>
            <w:r w:rsidRPr="009B10CC">
              <w:rPr>
                <w:sz w:val="18"/>
                <w:szCs w:val="18"/>
              </w:rPr>
              <w:t xml:space="preserve">Организационно-штатные мероприятия ликвидируемого </w:t>
            </w:r>
            <w:proofErr w:type="spellStart"/>
            <w:r w:rsidRPr="009B10CC">
              <w:rPr>
                <w:sz w:val="18"/>
                <w:szCs w:val="18"/>
              </w:rPr>
              <w:t>юрлица</w:t>
            </w:r>
            <w:proofErr w:type="spellEnd"/>
            <w:r w:rsidRPr="009B10CC">
              <w:rPr>
                <w:sz w:val="18"/>
                <w:szCs w:val="18"/>
              </w:rPr>
              <w:t>:</w:t>
            </w:r>
            <w:proofErr w:type="gramEnd"/>
          </w:p>
          <w:p w:rsidR="009B10CC" w:rsidRPr="009B10CC" w:rsidRDefault="009B10CC" w:rsidP="00C17C70">
            <w:pPr>
              <w:tabs>
                <w:tab w:val="left" w:pos="426"/>
                <w:tab w:val="left" w:pos="3976"/>
              </w:tabs>
              <w:ind w:left="0" w:right="-142" w:firstLine="0"/>
              <w:jc w:val="left"/>
              <w:rPr>
                <w:sz w:val="18"/>
                <w:szCs w:val="18"/>
              </w:rPr>
            </w:pPr>
            <w:r w:rsidRPr="009B10CC">
              <w:rPr>
                <w:sz w:val="18"/>
                <w:szCs w:val="18"/>
              </w:rPr>
              <w:t>письменное персональное  под роспись предупреждение о предстоящем увольнении в связи с ликвидацией</w:t>
            </w:r>
          </w:p>
          <w:p w:rsidR="009B10CC" w:rsidRPr="009B10CC" w:rsidRDefault="009B10CC" w:rsidP="002B5BE8">
            <w:pPr>
              <w:tabs>
                <w:tab w:val="left" w:pos="426"/>
                <w:tab w:val="left" w:pos="3976"/>
              </w:tabs>
              <w:ind w:left="0" w:right="-142" w:firstLine="0"/>
              <w:jc w:val="left"/>
              <w:rPr>
                <w:sz w:val="18"/>
                <w:szCs w:val="18"/>
              </w:rPr>
            </w:pPr>
            <w:r w:rsidRPr="009B10CC">
              <w:rPr>
                <w:sz w:val="18"/>
                <w:szCs w:val="18"/>
              </w:rPr>
              <w:t>увольнение сотрудников в связи  ликвидацией</w:t>
            </w:r>
          </w:p>
          <w:p w:rsidR="009B10CC" w:rsidRPr="009B10CC" w:rsidRDefault="009B10CC" w:rsidP="009B10CC">
            <w:pPr>
              <w:tabs>
                <w:tab w:val="left" w:pos="426"/>
                <w:tab w:val="left" w:pos="3976"/>
              </w:tabs>
              <w:ind w:left="0" w:right="-142" w:firstLine="426"/>
              <w:jc w:val="left"/>
              <w:rPr>
                <w:sz w:val="18"/>
                <w:szCs w:val="18"/>
              </w:rPr>
            </w:pPr>
          </w:p>
        </w:tc>
        <w:tc>
          <w:tcPr>
            <w:tcW w:w="2126" w:type="dxa"/>
            <w:tcBorders>
              <w:top w:val="single" w:sz="4" w:space="0" w:color="auto"/>
              <w:left w:val="single" w:sz="4" w:space="0" w:color="auto"/>
              <w:bottom w:val="single" w:sz="4" w:space="0" w:color="auto"/>
              <w:right w:val="single" w:sz="4" w:space="0" w:color="auto"/>
            </w:tcBorders>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в сроки, установленные Трудовым кодексом Российской Федерации</w:t>
            </w:r>
            <w:proofErr w:type="gramStart"/>
            <w:r w:rsidRPr="009B10CC">
              <w:rPr>
                <w:sz w:val="18"/>
                <w:szCs w:val="18"/>
              </w:rPr>
              <w:t xml:space="preserve"> :</w:t>
            </w:r>
            <w:proofErr w:type="gramEnd"/>
          </w:p>
          <w:p w:rsidR="009B10CC" w:rsidRPr="009B10CC" w:rsidRDefault="009B10CC" w:rsidP="009B10CC">
            <w:pPr>
              <w:tabs>
                <w:tab w:val="left" w:pos="426"/>
                <w:tab w:val="left" w:pos="3976"/>
              </w:tabs>
              <w:ind w:left="0" w:right="-142" w:firstLine="426"/>
              <w:jc w:val="left"/>
              <w:rPr>
                <w:sz w:val="18"/>
                <w:szCs w:val="18"/>
              </w:rPr>
            </w:pPr>
          </w:p>
          <w:p w:rsidR="009B10CC" w:rsidRPr="009B10CC" w:rsidRDefault="009B10CC" w:rsidP="009B10CC">
            <w:pPr>
              <w:tabs>
                <w:tab w:val="left" w:pos="426"/>
                <w:tab w:val="left" w:pos="3976"/>
              </w:tabs>
              <w:ind w:left="0" w:right="-142" w:firstLine="426"/>
              <w:jc w:val="left"/>
              <w:rPr>
                <w:sz w:val="18"/>
                <w:szCs w:val="18"/>
              </w:rPr>
            </w:pPr>
          </w:p>
          <w:p w:rsidR="009B10CC" w:rsidRPr="009B10CC" w:rsidRDefault="009B10CC" w:rsidP="009B10CC">
            <w:pPr>
              <w:tabs>
                <w:tab w:val="left" w:pos="426"/>
                <w:tab w:val="left" w:pos="3976"/>
              </w:tabs>
              <w:ind w:left="0" w:right="-142" w:firstLine="426"/>
              <w:jc w:val="left"/>
              <w:rPr>
                <w:sz w:val="18"/>
                <w:szCs w:val="18"/>
              </w:rPr>
            </w:pPr>
          </w:p>
          <w:p w:rsidR="009B10CC" w:rsidRPr="009B10CC" w:rsidRDefault="009B10CC" w:rsidP="00AE21B6">
            <w:pPr>
              <w:tabs>
                <w:tab w:val="left" w:pos="426"/>
                <w:tab w:val="left" w:pos="3976"/>
              </w:tabs>
              <w:ind w:left="0" w:right="-142" w:firstLine="0"/>
              <w:jc w:val="left"/>
              <w:rPr>
                <w:sz w:val="18"/>
                <w:szCs w:val="18"/>
              </w:rPr>
            </w:pPr>
            <w:r w:rsidRPr="009B10CC">
              <w:rPr>
                <w:sz w:val="18"/>
                <w:szCs w:val="18"/>
              </w:rPr>
              <w:t>с момента регистрации территориального органа администрации округа как юридического лица, но не ранее чем через 2 месяца с момента персонального предупреждения об увольнении</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p w:rsidR="00C17C70" w:rsidRDefault="009B10CC" w:rsidP="00AE21B6">
            <w:pPr>
              <w:tabs>
                <w:tab w:val="left" w:pos="426"/>
                <w:tab w:val="left" w:pos="3976"/>
              </w:tabs>
              <w:ind w:left="0" w:right="-142" w:firstLine="0"/>
              <w:jc w:val="left"/>
              <w:rPr>
                <w:sz w:val="18"/>
                <w:szCs w:val="18"/>
              </w:rPr>
            </w:pPr>
            <w:r w:rsidRPr="009B10CC">
              <w:rPr>
                <w:sz w:val="18"/>
                <w:szCs w:val="18"/>
              </w:rPr>
              <w:t xml:space="preserve">сроки </w:t>
            </w:r>
            <w:proofErr w:type="spellStart"/>
            <w:r w:rsidRPr="009B10CC">
              <w:rPr>
                <w:sz w:val="18"/>
                <w:szCs w:val="18"/>
              </w:rPr>
              <w:t>предупреждени</w:t>
            </w:r>
            <w:proofErr w:type="spellEnd"/>
            <w:r w:rsidRPr="009B10CC">
              <w:rPr>
                <w:sz w:val="18"/>
                <w:szCs w:val="18"/>
              </w:rPr>
              <w:t>:</w:t>
            </w:r>
          </w:p>
          <w:p w:rsidR="009B10CC" w:rsidRPr="009B10CC" w:rsidRDefault="009B10CC" w:rsidP="00AE21B6">
            <w:pPr>
              <w:tabs>
                <w:tab w:val="left" w:pos="426"/>
                <w:tab w:val="left" w:pos="3976"/>
              </w:tabs>
              <w:ind w:left="0" w:right="-142" w:firstLine="0"/>
              <w:jc w:val="left"/>
              <w:rPr>
                <w:sz w:val="18"/>
                <w:szCs w:val="18"/>
              </w:rPr>
            </w:pPr>
            <w:r w:rsidRPr="009B10CC">
              <w:rPr>
                <w:sz w:val="18"/>
                <w:szCs w:val="18"/>
              </w:rPr>
              <w:t xml:space="preserve"> с 17 июля  до  31 июля </w:t>
            </w:r>
          </w:p>
          <w:p w:rsidR="00C17C70" w:rsidRDefault="009B10CC" w:rsidP="00AE21B6">
            <w:pPr>
              <w:tabs>
                <w:tab w:val="left" w:pos="426"/>
                <w:tab w:val="left" w:pos="3976"/>
              </w:tabs>
              <w:ind w:left="0" w:right="-142" w:firstLine="0"/>
              <w:jc w:val="left"/>
              <w:rPr>
                <w:sz w:val="18"/>
                <w:szCs w:val="18"/>
              </w:rPr>
            </w:pPr>
            <w:r w:rsidRPr="009B10CC">
              <w:rPr>
                <w:sz w:val="18"/>
                <w:szCs w:val="18"/>
              </w:rPr>
              <w:t>сроки увольнения:</w:t>
            </w:r>
          </w:p>
          <w:p w:rsidR="009B10CC" w:rsidRPr="009B10CC" w:rsidRDefault="009B10CC" w:rsidP="00AE21B6">
            <w:pPr>
              <w:tabs>
                <w:tab w:val="left" w:pos="426"/>
                <w:tab w:val="left" w:pos="3976"/>
              </w:tabs>
              <w:ind w:left="0" w:right="-142" w:firstLine="0"/>
              <w:jc w:val="left"/>
              <w:rPr>
                <w:sz w:val="18"/>
                <w:szCs w:val="18"/>
              </w:rPr>
            </w:pPr>
            <w:r w:rsidRPr="009B10CC">
              <w:rPr>
                <w:sz w:val="18"/>
                <w:szCs w:val="18"/>
              </w:rPr>
              <w:t xml:space="preserve"> с  18 сентября  по 31  октября</w:t>
            </w:r>
          </w:p>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hideMark/>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ст. 180,  ст. 81 ТК РФ</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AE21B6">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AE21B6">
            <w:pPr>
              <w:tabs>
                <w:tab w:val="left" w:pos="426"/>
                <w:tab w:val="left" w:pos="3976"/>
              </w:tabs>
              <w:ind w:left="0" w:right="-142" w:firstLine="0"/>
              <w:jc w:val="left"/>
              <w:rPr>
                <w:sz w:val="18"/>
                <w:szCs w:val="18"/>
              </w:rPr>
            </w:pPr>
            <w:proofErr w:type="spellStart"/>
            <w:r w:rsidRPr="009B10CC">
              <w:rPr>
                <w:sz w:val="18"/>
                <w:szCs w:val="18"/>
              </w:rPr>
              <w:t>Пермякова</w:t>
            </w:r>
            <w:proofErr w:type="spellEnd"/>
            <w:r w:rsidRPr="009B10CC">
              <w:rPr>
                <w:sz w:val="18"/>
                <w:szCs w:val="18"/>
              </w:rPr>
              <w:t xml:space="preserve"> Е.А.</w:t>
            </w: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7</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 xml:space="preserve">Выявление кредиторов ликвидируемого </w:t>
            </w:r>
            <w:proofErr w:type="spellStart"/>
            <w:r w:rsidRPr="009B10CC">
              <w:rPr>
                <w:sz w:val="18"/>
                <w:szCs w:val="18"/>
              </w:rPr>
              <w:t>юрлица</w:t>
            </w:r>
            <w:proofErr w:type="spellEnd"/>
            <w:r w:rsidRPr="009B10CC">
              <w:rPr>
                <w:sz w:val="18"/>
                <w:szCs w:val="18"/>
              </w:rPr>
              <w:t>: письменное уведомление кредиторов о предстоящей ликвидации с указанием сроков предъявления требований,  принятие мер к получению дебиторской задолженности в порядке и сроки, установленные действующим законодательством.</w:t>
            </w:r>
          </w:p>
        </w:tc>
        <w:tc>
          <w:tcPr>
            <w:tcW w:w="2126" w:type="dxa"/>
            <w:tcBorders>
              <w:top w:val="single" w:sz="4" w:space="0" w:color="auto"/>
              <w:left w:val="single" w:sz="4" w:space="0" w:color="auto"/>
              <w:bottom w:val="single" w:sz="4" w:space="0" w:color="auto"/>
              <w:right w:val="single" w:sz="4" w:space="0" w:color="auto"/>
            </w:tcBorders>
            <w:hideMark/>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не менее двух месяцев с момента опубликования сообщения о ликвидации в журнале «Вестник государственной регистрации»</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до 17 сентября 2025 включительно</w:t>
            </w:r>
          </w:p>
        </w:tc>
        <w:tc>
          <w:tcPr>
            <w:tcW w:w="1843" w:type="dxa"/>
            <w:tcBorders>
              <w:top w:val="single" w:sz="4" w:space="0" w:color="auto"/>
              <w:left w:val="single" w:sz="4" w:space="0" w:color="auto"/>
              <w:bottom w:val="single" w:sz="4" w:space="0" w:color="auto"/>
              <w:right w:val="single" w:sz="4" w:space="0" w:color="auto"/>
            </w:tcBorders>
            <w:hideMark/>
          </w:tcPr>
          <w:p w:rsidR="009B10CC" w:rsidRPr="009B10CC" w:rsidRDefault="009B10CC" w:rsidP="009B10CC">
            <w:pPr>
              <w:tabs>
                <w:tab w:val="left" w:pos="426"/>
                <w:tab w:val="left" w:pos="3976"/>
              </w:tabs>
              <w:ind w:left="0" w:right="-142" w:firstLine="426"/>
              <w:jc w:val="left"/>
              <w:rPr>
                <w:sz w:val="18"/>
                <w:szCs w:val="18"/>
              </w:rPr>
            </w:pPr>
            <w:r w:rsidRPr="009B10CC">
              <w:rPr>
                <w:sz w:val="18"/>
                <w:szCs w:val="18"/>
              </w:rPr>
              <w:t>ст. 63 ГК РФ</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2B5BE8">
            <w:pPr>
              <w:tabs>
                <w:tab w:val="left" w:pos="426"/>
                <w:tab w:val="left" w:pos="3976"/>
              </w:tabs>
              <w:ind w:left="0" w:right="-142" w:firstLine="0"/>
              <w:jc w:val="left"/>
              <w:rPr>
                <w:sz w:val="18"/>
                <w:szCs w:val="18"/>
              </w:rPr>
            </w:pPr>
            <w:proofErr w:type="spellStart"/>
            <w:r w:rsidRPr="009B10CC">
              <w:rPr>
                <w:sz w:val="18"/>
                <w:szCs w:val="18"/>
              </w:rPr>
              <w:t>Халяева</w:t>
            </w:r>
            <w:proofErr w:type="spellEnd"/>
            <w:r w:rsidRPr="009B10CC">
              <w:rPr>
                <w:sz w:val="18"/>
                <w:szCs w:val="18"/>
              </w:rPr>
              <w:t xml:space="preserve"> З.В.</w:t>
            </w: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8</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Проведение инвентаризации имущества и обязательств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перед составлением промежуточного ликвидационного баланса</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до 17 сентября включительно</w:t>
            </w:r>
          </w:p>
        </w:tc>
        <w:tc>
          <w:tcPr>
            <w:tcW w:w="1843" w:type="dxa"/>
            <w:tcBorders>
              <w:top w:val="single" w:sz="4" w:space="0" w:color="auto"/>
              <w:left w:val="single" w:sz="4" w:space="0" w:color="auto"/>
              <w:bottom w:val="single" w:sz="4" w:space="0" w:color="auto"/>
              <w:right w:val="single" w:sz="4" w:space="0" w:color="auto"/>
            </w:tcBorders>
            <w:hideMark/>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п. 279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w:t>
            </w:r>
          </w:p>
          <w:p w:rsidR="009B10CC" w:rsidRPr="009B10CC" w:rsidRDefault="009B10CC" w:rsidP="009B10CC">
            <w:pPr>
              <w:tabs>
                <w:tab w:val="left" w:pos="426"/>
                <w:tab w:val="left" w:pos="3976"/>
              </w:tabs>
              <w:ind w:left="0" w:right="-142" w:firstLine="426"/>
              <w:jc w:val="left"/>
              <w:rPr>
                <w:sz w:val="18"/>
                <w:szCs w:val="18"/>
              </w:rPr>
            </w:pPr>
            <w:r w:rsidRPr="009B10CC">
              <w:rPr>
                <w:sz w:val="18"/>
                <w:szCs w:val="18"/>
              </w:rPr>
              <w:t>пункты 31, 32  «Общих требований к организации инвентаризации активов и обязательств, осуществляемой в целях обеспечения достоверности данных бухгалтерского учета, бухгалтерской (финансовой) отчетности» (Приложение 1 к Приказу Минфина России от 30 декабря 2017 года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2B5BE8">
            <w:pPr>
              <w:tabs>
                <w:tab w:val="left" w:pos="426"/>
                <w:tab w:val="left" w:pos="3976"/>
              </w:tabs>
              <w:ind w:left="0" w:right="-142" w:firstLine="0"/>
              <w:jc w:val="left"/>
              <w:rPr>
                <w:sz w:val="18"/>
                <w:szCs w:val="18"/>
              </w:rPr>
            </w:pPr>
            <w:proofErr w:type="spellStart"/>
            <w:r w:rsidRPr="009B10CC">
              <w:rPr>
                <w:sz w:val="18"/>
                <w:szCs w:val="18"/>
              </w:rPr>
              <w:t>Халяева</w:t>
            </w:r>
            <w:proofErr w:type="spellEnd"/>
            <w:r w:rsidRPr="009B10CC">
              <w:rPr>
                <w:sz w:val="18"/>
                <w:szCs w:val="18"/>
              </w:rPr>
              <w:t xml:space="preserve"> З.В.</w:t>
            </w: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lastRenderedPageBreak/>
              <w:t>9</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 xml:space="preserve">Составление промежуточного ликвидационного баланса </w:t>
            </w:r>
          </w:p>
          <w:p w:rsidR="009B10CC" w:rsidRPr="009B10CC" w:rsidRDefault="009B10CC" w:rsidP="009B10CC">
            <w:pPr>
              <w:tabs>
                <w:tab w:val="left" w:pos="426"/>
                <w:tab w:val="left" w:pos="3976"/>
              </w:tabs>
              <w:ind w:left="0" w:right="-142" w:firstLine="426"/>
              <w:jc w:val="left"/>
              <w:rPr>
                <w:sz w:val="18"/>
                <w:szCs w:val="18"/>
              </w:rPr>
            </w:pPr>
          </w:p>
        </w:tc>
        <w:tc>
          <w:tcPr>
            <w:tcW w:w="2126" w:type="dxa"/>
            <w:tcBorders>
              <w:top w:val="single" w:sz="4" w:space="0" w:color="auto"/>
              <w:left w:val="single" w:sz="4" w:space="0" w:color="auto"/>
              <w:bottom w:val="single" w:sz="4" w:space="0" w:color="auto"/>
              <w:right w:val="single" w:sz="4" w:space="0" w:color="auto"/>
            </w:tcBorders>
            <w:hideMark/>
          </w:tcPr>
          <w:p w:rsidR="009B10CC" w:rsidRPr="009B10CC" w:rsidRDefault="009B10CC" w:rsidP="00C17C70">
            <w:pPr>
              <w:tabs>
                <w:tab w:val="left" w:pos="426"/>
                <w:tab w:val="left" w:pos="3976"/>
              </w:tabs>
              <w:ind w:left="0" w:right="-142" w:firstLine="0"/>
              <w:jc w:val="left"/>
              <w:rPr>
                <w:sz w:val="18"/>
                <w:szCs w:val="18"/>
              </w:rPr>
            </w:pPr>
            <w:r w:rsidRPr="009B10CC">
              <w:rPr>
                <w:sz w:val="18"/>
                <w:szCs w:val="18"/>
              </w:rPr>
              <w:t>после окончания срока для предъявления требований кредиторами, не раньше чем через 2 месяца с момента публикации в журнале «Вестник государственной регистрации»</w:t>
            </w:r>
          </w:p>
          <w:p w:rsidR="009B10CC" w:rsidRPr="009B10CC" w:rsidRDefault="009B10CC" w:rsidP="009B10CC">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 xml:space="preserve">  с 18 сентября</w:t>
            </w:r>
          </w:p>
        </w:tc>
        <w:tc>
          <w:tcPr>
            <w:tcW w:w="1843" w:type="dxa"/>
            <w:vMerge w:val="restart"/>
            <w:tcBorders>
              <w:top w:val="single" w:sz="4" w:space="0" w:color="auto"/>
              <w:left w:val="single" w:sz="4" w:space="0" w:color="auto"/>
              <w:right w:val="single" w:sz="4" w:space="0" w:color="auto"/>
            </w:tcBorders>
            <w:hideMark/>
          </w:tcPr>
          <w:p w:rsidR="009B10CC" w:rsidRPr="009B10CC" w:rsidRDefault="009B10CC" w:rsidP="009B10CC">
            <w:pPr>
              <w:tabs>
                <w:tab w:val="left" w:pos="426"/>
                <w:tab w:val="left" w:pos="3976"/>
              </w:tabs>
              <w:ind w:left="0" w:right="-142" w:firstLine="426"/>
              <w:jc w:val="left"/>
              <w:rPr>
                <w:sz w:val="18"/>
                <w:szCs w:val="18"/>
              </w:rPr>
            </w:pPr>
            <w:r w:rsidRPr="009B10CC">
              <w:rPr>
                <w:sz w:val="18"/>
                <w:szCs w:val="18"/>
              </w:rPr>
              <w:t>п.3 ст.20 Федерального закона «О государственной регистрации юридических лиц и индивидуальных предпринимателей» от 08.08.2001 года № 129-ФЗ,</w:t>
            </w:r>
          </w:p>
          <w:p w:rsidR="009B10CC" w:rsidRPr="009B10CC" w:rsidRDefault="009B10CC" w:rsidP="002B5BE8">
            <w:pPr>
              <w:tabs>
                <w:tab w:val="left" w:pos="426"/>
                <w:tab w:val="left" w:pos="3976"/>
              </w:tabs>
              <w:ind w:left="0" w:right="-142" w:firstLine="0"/>
              <w:jc w:val="left"/>
              <w:rPr>
                <w:sz w:val="18"/>
                <w:szCs w:val="18"/>
              </w:rPr>
            </w:pPr>
            <w:r w:rsidRPr="009B10CC">
              <w:rPr>
                <w:sz w:val="18"/>
                <w:szCs w:val="18"/>
              </w:rPr>
              <w:t>Приказ ФНС России от 31.08.2020 N ЕД-7-14/617@  "Об утверждении форм и требований к оформлению документов, представляемых в регистрирующий орган при государственной регистрации юридических лиц, индивидуальных предпринимателей и крестьянских (фермерских) хозяйств»</w:t>
            </w:r>
          </w:p>
          <w:p w:rsidR="009B10CC" w:rsidRPr="009B10CC" w:rsidRDefault="009B10CC" w:rsidP="009B10CC">
            <w:pPr>
              <w:tabs>
                <w:tab w:val="left" w:pos="426"/>
                <w:tab w:val="left" w:pos="3976"/>
              </w:tabs>
              <w:ind w:left="0" w:right="-142" w:firstLine="426"/>
              <w:jc w:val="left"/>
              <w:rPr>
                <w:sz w:val="18"/>
                <w:szCs w:val="18"/>
              </w:rPr>
            </w:pPr>
            <w:r w:rsidRPr="009B10CC">
              <w:rPr>
                <w:sz w:val="18"/>
                <w:szCs w:val="18"/>
              </w:rPr>
              <w:t xml:space="preserve"> </w:t>
            </w:r>
          </w:p>
          <w:p w:rsidR="009B10CC" w:rsidRPr="009B10CC" w:rsidRDefault="009B10CC" w:rsidP="00D87D81">
            <w:pPr>
              <w:tabs>
                <w:tab w:val="left" w:pos="426"/>
                <w:tab w:val="left" w:pos="3976"/>
              </w:tabs>
              <w:ind w:left="0" w:right="-142" w:firstLine="0"/>
              <w:jc w:val="left"/>
              <w:rPr>
                <w:sz w:val="18"/>
                <w:szCs w:val="18"/>
              </w:rPr>
            </w:pPr>
            <w:r w:rsidRPr="009B10CC">
              <w:rPr>
                <w:sz w:val="18"/>
                <w:szCs w:val="18"/>
              </w:rPr>
              <w:t xml:space="preserve"> пункты 3,4 статьи 20 Федерального закона от 08.08.2001 № 129-ФЗ «О государственной регистрации юридических лиц и индивидуальных предпринимателей»;</w:t>
            </w:r>
          </w:p>
          <w:p w:rsidR="009B10CC" w:rsidRPr="009B10CC" w:rsidRDefault="009B10CC" w:rsidP="00D87D81">
            <w:pPr>
              <w:tabs>
                <w:tab w:val="left" w:pos="426"/>
                <w:tab w:val="left" w:pos="3976"/>
              </w:tabs>
              <w:ind w:left="0" w:right="-142" w:firstLine="0"/>
              <w:jc w:val="left"/>
              <w:rPr>
                <w:sz w:val="18"/>
                <w:szCs w:val="18"/>
              </w:rPr>
            </w:pPr>
            <w:r w:rsidRPr="009B10CC">
              <w:rPr>
                <w:sz w:val="18"/>
                <w:szCs w:val="18"/>
              </w:rPr>
              <w:t>Приказ ФНС России от 31.08.2020 №ЕД-7-14/617@ «Об утверждении форм и требований к оформлению документов, представляемых в регистрирующий орган при государственной регистрации юридических лиц, индивидуальных предпринимателей и крестьянских (фермерских) хозяйств» (Приложение №5,форма № Р15016);</w:t>
            </w:r>
          </w:p>
          <w:p w:rsidR="009B10CC" w:rsidRPr="009B10CC" w:rsidRDefault="009B10CC" w:rsidP="009B10CC">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2B5BE8">
            <w:pPr>
              <w:tabs>
                <w:tab w:val="left" w:pos="426"/>
                <w:tab w:val="left" w:pos="3976"/>
              </w:tabs>
              <w:ind w:left="0" w:right="-142" w:firstLine="0"/>
              <w:jc w:val="left"/>
              <w:rPr>
                <w:sz w:val="18"/>
                <w:szCs w:val="18"/>
              </w:rPr>
            </w:pPr>
            <w:proofErr w:type="spellStart"/>
            <w:r w:rsidRPr="009B10CC">
              <w:rPr>
                <w:sz w:val="18"/>
                <w:szCs w:val="18"/>
              </w:rPr>
              <w:t>Халяева</w:t>
            </w:r>
            <w:proofErr w:type="spellEnd"/>
            <w:r w:rsidRPr="009B10CC">
              <w:rPr>
                <w:sz w:val="18"/>
                <w:szCs w:val="18"/>
              </w:rPr>
              <w:t xml:space="preserve"> З.В.</w:t>
            </w: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t>10</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 xml:space="preserve">Утверждение промежуточного ликвидационного баланса ликвидируемого </w:t>
            </w:r>
            <w:proofErr w:type="spellStart"/>
            <w:r w:rsidRPr="009B10CC">
              <w:rPr>
                <w:sz w:val="18"/>
                <w:szCs w:val="18"/>
              </w:rPr>
              <w:t>юрлица</w:t>
            </w:r>
            <w:proofErr w:type="spellEnd"/>
          </w:p>
          <w:p w:rsidR="009B10CC" w:rsidRPr="009B10CC" w:rsidRDefault="009B10CC" w:rsidP="009B10CC">
            <w:pPr>
              <w:tabs>
                <w:tab w:val="left" w:pos="426"/>
                <w:tab w:val="left" w:pos="3976"/>
              </w:tabs>
              <w:ind w:left="0" w:right="-142" w:firstLine="426"/>
              <w:jc w:val="left"/>
              <w:rPr>
                <w:sz w:val="18"/>
                <w:szCs w:val="18"/>
              </w:rPr>
            </w:pPr>
          </w:p>
          <w:p w:rsidR="009B10CC" w:rsidRPr="009B10CC" w:rsidRDefault="009B10CC" w:rsidP="009B10CC">
            <w:pPr>
              <w:tabs>
                <w:tab w:val="left" w:pos="426"/>
                <w:tab w:val="left" w:pos="3976"/>
              </w:tabs>
              <w:ind w:left="0" w:right="-142" w:firstLine="426"/>
              <w:jc w:val="left"/>
              <w:rPr>
                <w:i/>
                <w:sz w:val="18"/>
                <w:szCs w:val="18"/>
              </w:rPr>
            </w:pPr>
          </w:p>
        </w:tc>
        <w:tc>
          <w:tcPr>
            <w:tcW w:w="2126"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после окончания срока предъявления требований кредиторами</w:t>
            </w:r>
          </w:p>
          <w:p w:rsidR="009B10CC" w:rsidRPr="009B10CC" w:rsidRDefault="009B10CC" w:rsidP="009B10CC">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до сложения полномочий Главы  22.09 - 25.09 включительно</w:t>
            </w:r>
          </w:p>
          <w:p w:rsidR="009B10CC" w:rsidRPr="009B10CC" w:rsidRDefault="009B10CC" w:rsidP="009B10CC">
            <w:pPr>
              <w:tabs>
                <w:tab w:val="left" w:pos="426"/>
                <w:tab w:val="left" w:pos="3976"/>
              </w:tabs>
              <w:ind w:left="0" w:right="-142" w:firstLine="426"/>
              <w:jc w:val="left"/>
              <w:rPr>
                <w:sz w:val="18"/>
                <w:szCs w:val="18"/>
              </w:rPr>
            </w:pPr>
          </w:p>
        </w:tc>
        <w:tc>
          <w:tcPr>
            <w:tcW w:w="1843" w:type="dxa"/>
            <w:vMerge/>
            <w:tcBorders>
              <w:left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2B5BE8">
            <w:pPr>
              <w:tabs>
                <w:tab w:val="left" w:pos="426"/>
                <w:tab w:val="left" w:pos="3976"/>
              </w:tabs>
              <w:ind w:left="0" w:right="-142" w:firstLine="0"/>
              <w:jc w:val="left"/>
              <w:rPr>
                <w:sz w:val="18"/>
                <w:szCs w:val="18"/>
              </w:rPr>
            </w:pPr>
            <w:r w:rsidRPr="009B10CC">
              <w:rPr>
                <w:sz w:val="18"/>
                <w:szCs w:val="18"/>
              </w:rPr>
              <w:t>Дума Хомутовского муниципального образования</w:t>
            </w:r>
          </w:p>
          <w:p w:rsidR="009B10CC" w:rsidRPr="009B10CC" w:rsidRDefault="009B10CC" w:rsidP="002B5BE8">
            <w:pPr>
              <w:tabs>
                <w:tab w:val="left" w:pos="426"/>
                <w:tab w:val="left" w:pos="3976"/>
              </w:tabs>
              <w:ind w:left="0" w:right="-142" w:firstLine="0"/>
              <w:jc w:val="left"/>
              <w:rPr>
                <w:sz w:val="18"/>
                <w:szCs w:val="18"/>
              </w:rPr>
            </w:pPr>
            <w:proofErr w:type="spellStart"/>
            <w:r w:rsidRPr="009B10CC">
              <w:rPr>
                <w:sz w:val="18"/>
                <w:szCs w:val="18"/>
              </w:rPr>
              <w:t>Халяева</w:t>
            </w:r>
            <w:proofErr w:type="spellEnd"/>
            <w:r w:rsidRPr="009B10CC">
              <w:rPr>
                <w:sz w:val="18"/>
                <w:szCs w:val="18"/>
              </w:rPr>
              <w:t xml:space="preserve"> З.В.</w:t>
            </w: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9B10CC">
            <w:pPr>
              <w:tabs>
                <w:tab w:val="left" w:pos="426"/>
                <w:tab w:val="left" w:pos="3976"/>
              </w:tabs>
              <w:ind w:left="0" w:right="-142" w:firstLine="426"/>
              <w:jc w:val="left"/>
              <w:rPr>
                <w:sz w:val="18"/>
                <w:szCs w:val="18"/>
              </w:rPr>
            </w:pPr>
            <w:r w:rsidRPr="009B10CC">
              <w:rPr>
                <w:sz w:val="18"/>
                <w:szCs w:val="18"/>
              </w:rPr>
              <w:t xml:space="preserve"> 11</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Уведомление ФНС о составлении промежуточного ликвидационного баланса по форме Р15016</w:t>
            </w:r>
          </w:p>
          <w:p w:rsidR="009B10CC" w:rsidRPr="009B10CC" w:rsidRDefault="009B10CC" w:rsidP="009B10CC">
            <w:pPr>
              <w:tabs>
                <w:tab w:val="left" w:pos="426"/>
                <w:tab w:val="left" w:pos="3976"/>
              </w:tabs>
              <w:ind w:left="0" w:right="-142" w:firstLine="426"/>
              <w:jc w:val="left"/>
              <w:rPr>
                <w:sz w:val="18"/>
                <w:szCs w:val="18"/>
              </w:rPr>
            </w:pPr>
          </w:p>
        </w:tc>
        <w:tc>
          <w:tcPr>
            <w:tcW w:w="2126"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после принятия решения об утверждении промежуточного ликвидационного баланса</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r w:rsidRPr="009B10CC">
              <w:rPr>
                <w:sz w:val="18"/>
                <w:szCs w:val="18"/>
              </w:rPr>
              <w:t xml:space="preserve"> с 18.09</w:t>
            </w:r>
          </w:p>
        </w:tc>
        <w:tc>
          <w:tcPr>
            <w:tcW w:w="1843" w:type="dxa"/>
            <w:vMerge/>
            <w:tcBorders>
              <w:left w:val="single" w:sz="4" w:space="0" w:color="auto"/>
              <w:bottom w:val="single" w:sz="4" w:space="0" w:color="auto"/>
              <w:right w:val="single" w:sz="4" w:space="0" w:color="auto"/>
            </w:tcBorders>
            <w:hideMark/>
          </w:tcPr>
          <w:p w:rsidR="009B10CC" w:rsidRPr="009B10CC" w:rsidRDefault="009B10CC" w:rsidP="009B10CC">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D87D81">
            <w:pPr>
              <w:tabs>
                <w:tab w:val="left" w:pos="426"/>
                <w:tab w:val="left" w:pos="3976"/>
              </w:tabs>
              <w:ind w:left="0" w:right="-142" w:firstLine="0"/>
              <w:jc w:val="left"/>
              <w:rPr>
                <w:sz w:val="18"/>
                <w:szCs w:val="18"/>
              </w:rPr>
            </w:pPr>
            <w:proofErr w:type="spellStart"/>
            <w:r w:rsidRPr="009B10CC">
              <w:rPr>
                <w:sz w:val="18"/>
                <w:szCs w:val="18"/>
              </w:rPr>
              <w:t>Халяева</w:t>
            </w:r>
            <w:proofErr w:type="spellEnd"/>
            <w:r w:rsidRPr="009B10CC">
              <w:rPr>
                <w:sz w:val="18"/>
                <w:szCs w:val="18"/>
              </w:rPr>
              <w:t xml:space="preserve"> З.В.</w:t>
            </w:r>
          </w:p>
          <w:p w:rsidR="009B10CC" w:rsidRPr="009B10CC" w:rsidRDefault="009B10CC" w:rsidP="009B10CC">
            <w:pPr>
              <w:tabs>
                <w:tab w:val="left" w:pos="426"/>
                <w:tab w:val="left" w:pos="3976"/>
              </w:tabs>
              <w:ind w:left="0" w:right="-142" w:firstLine="426"/>
              <w:jc w:val="left"/>
              <w:rPr>
                <w:sz w:val="18"/>
                <w:szCs w:val="18"/>
              </w:rPr>
            </w:pPr>
          </w:p>
        </w:tc>
      </w:tr>
      <w:tr w:rsidR="009B10CC" w:rsidRPr="009B10CC" w:rsidTr="00AE21B6">
        <w:trPr>
          <w:trHeight w:val="995"/>
        </w:trPr>
        <w:tc>
          <w:tcPr>
            <w:tcW w:w="568" w:type="dxa"/>
            <w:tcBorders>
              <w:top w:val="single" w:sz="4" w:space="0" w:color="auto"/>
              <w:left w:val="single" w:sz="4" w:space="0" w:color="auto"/>
              <w:right w:val="single" w:sz="4" w:space="0" w:color="auto"/>
            </w:tcBorders>
            <w:hideMark/>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t>12</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Удовлетворение требований кредиторов</w:t>
            </w:r>
          </w:p>
          <w:p w:rsidR="009B10CC" w:rsidRPr="009B10CC" w:rsidRDefault="009B10CC" w:rsidP="009B10CC">
            <w:pPr>
              <w:tabs>
                <w:tab w:val="left" w:pos="426"/>
                <w:tab w:val="left" w:pos="3976"/>
              </w:tabs>
              <w:ind w:left="0" w:right="-142" w:firstLine="426"/>
              <w:jc w:val="left"/>
              <w:rPr>
                <w:sz w:val="18"/>
                <w:szCs w:val="18"/>
              </w:rPr>
            </w:pPr>
          </w:p>
        </w:tc>
        <w:tc>
          <w:tcPr>
            <w:tcW w:w="2126"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после утверждения промежуточного ликвидационного баланса</w:t>
            </w:r>
          </w:p>
        </w:tc>
        <w:tc>
          <w:tcPr>
            <w:tcW w:w="1701"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со дня заседания Думы Хомутовского муниципального образования (утверждение промежуточного ликвидационного баланса)  до полного удовлетворения требований кредиторов</w:t>
            </w:r>
          </w:p>
        </w:tc>
        <w:tc>
          <w:tcPr>
            <w:tcW w:w="1843"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ч. 5 ст. 63, ст. 64 ГК РФ</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D87D81">
            <w:pPr>
              <w:tabs>
                <w:tab w:val="left" w:pos="426"/>
                <w:tab w:val="left" w:pos="3976"/>
              </w:tabs>
              <w:ind w:left="0" w:right="-142" w:firstLine="0"/>
              <w:jc w:val="left"/>
              <w:rPr>
                <w:sz w:val="18"/>
                <w:szCs w:val="18"/>
              </w:rPr>
            </w:pPr>
            <w:r w:rsidRPr="009B10CC">
              <w:rPr>
                <w:sz w:val="18"/>
                <w:szCs w:val="18"/>
              </w:rPr>
              <w:t>Максимова В.В.</w:t>
            </w:r>
          </w:p>
          <w:p w:rsidR="009B10CC" w:rsidRPr="009B10CC" w:rsidRDefault="009B10CC" w:rsidP="00D87D81">
            <w:pPr>
              <w:tabs>
                <w:tab w:val="left" w:pos="426"/>
                <w:tab w:val="left" w:pos="3976"/>
              </w:tabs>
              <w:ind w:left="0" w:right="-142" w:firstLine="0"/>
              <w:jc w:val="left"/>
              <w:rPr>
                <w:sz w:val="18"/>
                <w:szCs w:val="18"/>
              </w:rPr>
            </w:pPr>
            <w:proofErr w:type="spellStart"/>
            <w:r w:rsidRPr="009B10CC">
              <w:rPr>
                <w:sz w:val="18"/>
                <w:szCs w:val="18"/>
              </w:rPr>
              <w:t>Халяева</w:t>
            </w:r>
            <w:proofErr w:type="spellEnd"/>
            <w:r w:rsidRPr="009B10CC">
              <w:rPr>
                <w:sz w:val="18"/>
                <w:szCs w:val="18"/>
              </w:rPr>
              <w:t xml:space="preserve"> З.В.</w:t>
            </w:r>
          </w:p>
          <w:p w:rsidR="009B10CC" w:rsidRPr="009B10CC" w:rsidRDefault="009B10CC" w:rsidP="009B10CC">
            <w:pPr>
              <w:tabs>
                <w:tab w:val="left" w:pos="426"/>
                <w:tab w:val="left" w:pos="3976"/>
              </w:tabs>
              <w:ind w:left="0" w:right="-142" w:firstLine="426"/>
              <w:jc w:val="left"/>
              <w:rPr>
                <w:sz w:val="18"/>
                <w:szCs w:val="18"/>
              </w:rPr>
            </w:pPr>
          </w:p>
          <w:p w:rsidR="009B10CC" w:rsidRPr="009B10CC" w:rsidRDefault="009B10CC" w:rsidP="009B10CC">
            <w:pPr>
              <w:tabs>
                <w:tab w:val="left" w:pos="426"/>
                <w:tab w:val="left" w:pos="3976"/>
              </w:tabs>
              <w:ind w:left="0" w:right="-142" w:firstLine="426"/>
              <w:jc w:val="left"/>
              <w:rPr>
                <w:sz w:val="18"/>
                <w:szCs w:val="18"/>
              </w:rPr>
            </w:pPr>
          </w:p>
          <w:p w:rsidR="009B10CC" w:rsidRPr="009B10CC" w:rsidRDefault="009B10CC" w:rsidP="009B10CC">
            <w:pPr>
              <w:tabs>
                <w:tab w:val="left" w:pos="426"/>
                <w:tab w:val="left" w:pos="3976"/>
              </w:tabs>
              <w:ind w:left="0" w:right="-142" w:firstLine="426"/>
              <w:jc w:val="left"/>
              <w:rPr>
                <w:sz w:val="18"/>
                <w:szCs w:val="18"/>
              </w:rPr>
            </w:pP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t>13</w:t>
            </w:r>
          </w:p>
        </w:tc>
        <w:tc>
          <w:tcPr>
            <w:tcW w:w="2835"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proofErr w:type="gramStart"/>
            <w:r w:rsidRPr="009B10CC">
              <w:rPr>
                <w:sz w:val="18"/>
                <w:szCs w:val="18"/>
              </w:rPr>
              <w:t xml:space="preserve">Представление  в территориальный орган Социального  Фонда России сведений в соответствии с </w:t>
            </w:r>
            <w:r w:rsidRPr="009B10CC">
              <w:rPr>
                <w:sz w:val="18"/>
                <w:szCs w:val="18"/>
              </w:rPr>
              <w:lastRenderedPageBreak/>
              <w:t>подпунктами 1 - 8 пункта 2 статьи 6 и пунктами 2 и 2.4 статьи 11 Федерального закона "Об индивидуальном (персонифицированном) учете в системе обязательного пенсионного страхования" и в соответствии с частью 4 статьи 9 Федерального закона "О дополнительных страховых взносах на накопительную пенсию и государственной поддержке формирования пенсионных накоплений"</w:t>
            </w:r>
            <w:proofErr w:type="gramEnd"/>
          </w:p>
        </w:tc>
        <w:tc>
          <w:tcPr>
            <w:tcW w:w="2126"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lastRenderedPageBreak/>
              <w:t xml:space="preserve">в течение одного месяца со дня утверждения промежуточного </w:t>
            </w:r>
            <w:r w:rsidRPr="009B10CC">
              <w:rPr>
                <w:sz w:val="18"/>
                <w:szCs w:val="18"/>
              </w:rPr>
              <w:lastRenderedPageBreak/>
              <w:t xml:space="preserve">ликвидационного </w:t>
            </w:r>
            <w:proofErr w:type="gramStart"/>
            <w:r w:rsidRPr="009B10CC">
              <w:rPr>
                <w:sz w:val="18"/>
                <w:szCs w:val="18"/>
              </w:rPr>
              <w:t>баланса</w:t>
            </w:r>
            <w:proofErr w:type="gramEnd"/>
            <w:r w:rsidRPr="009B10CC">
              <w:rPr>
                <w:sz w:val="18"/>
                <w:szCs w:val="18"/>
              </w:rPr>
              <w:t xml:space="preserve"> но не позднее дня представления в ФНС документов для государственной регистрации при ликвидации юридического лица </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 xml:space="preserve">п. 11 ст. 11 Федерального закона от 01.04.1996 года № </w:t>
            </w:r>
            <w:r w:rsidRPr="009B10CC">
              <w:rPr>
                <w:sz w:val="18"/>
                <w:szCs w:val="18"/>
              </w:rPr>
              <w:lastRenderedPageBreak/>
              <w:t>27-ФЗ «Об индивидуальном (персонифицированном) учете в системе обязательного    пенсионного страхования»</w:t>
            </w:r>
          </w:p>
          <w:p w:rsidR="009B10CC" w:rsidRPr="009B10CC" w:rsidRDefault="009B10CC" w:rsidP="00D87D81">
            <w:pPr>
              <w:tabs>
                <w:tab w:val="left" w:pos="426"/>
                <w:tab w:val="left" w:pos="3976"/>
              </w:tabs>
              <w:ind w:left="0" w:right="-142" w:firstLine="0"/>
              <w:jc w:val="left"/>
              <w:rPr>
                <w:sz w:val="18"/>
                <w:szCs w:val="18"/>
              </w:rPr>
            </w:pPr>
            <w:r w:rsidRPr="009B10CC">
              <w:rPr>
                <w:sz w:val="18"/>
                <w:szCs w:val="18"/>
              </w:rPr>
              <w:t>пункт 4 статьи 9 Федерального закона от 30.04.2008 №56-ФЗ «О дополнительных страховых взносах на накопительную пенсию и государственной поддержке формирования пенсионных накоплений»;</w:t>
            </w:r>
          </w:p>
          <w:p w:rsidR="009B10CC" w:rsidRPr="009B10CC" w:rsidRDefault="009B10CC" w:rsidP="009B10CC">
            <w:pPr>
              <w:tabs>
                <w:tab w:val="left" w:pos="426"/>
                <w:tab w:val="left" w:pos="3976"/>
              </w:tabs>
              <w:ind w:left="0" w:right="-142" w:firstLine="426"/>
              <w:jc w:val="left"/>
              <w:rPr>
                <w:sz w:val="18"/>
                <w:szCs w:val="18"/>
              </w:rPr>
            </w:pPr>
            <w:r w:rsidRPr="009B10CC">
              <w:rPr>
                <w:sz w:val="18"/>
                <w:szCs w:val="18"/>
              </w:rPr>
              <w:t>ст. 21 Федерального закона от 08.08.2001 № 129-ФЗ «О государственной регистрации юридических лиц и индивидуальных предпринимателей»</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lastRenderedPageBreak/>
              <w:t>Ликвидационная комиссия</w:t>
            </w:r>
          </w:p>
          <w:p w:rsidR="009B10CC" w:rsidRPr="009B10CC" w:rsidRDefault="009B10CC" w:rsidP="00D87D81">
            <w:pPr>
              <w:tabs>
                <w:tab w:val="left" w:pos="426"/>
                <w:tab w:val="left" w:pos="3976"/>
              </w:tabs>
              <w:ind w:left="0" w:right="-142" w:firstLine="0"/>
              <w:jc w:val="left"/>
              <w:rPr>
                <w:sz w:val="18"/>
                <w:szCs w:val="18"/>
              </w:rPr>
            </w:pPr>
            <w:proofErr w:type="spellStart"/>
            <w:r w:rsidRPr="009B10CC">
              <w:rPr>
                <w:sz w:val="18"/>
                <w:szCs w:val="18"/>
              </w:rPr>
              <w:t>Халяева</w:t>
            </w:r>
            <w:proofErr w:type="spellEnd"/>
            <w:r w:rsidRPr="009B10CC">
              <w:rPr>
                <w:sz w:val="18"/>
                <w:szCs w:val="18"/>
              </w:rPr>
              <w:t xml:space="preserve"> З.В.</w:t>
            </w:r>
          </w:p>
          <w:p w:rsidR="009B10CC" w:rsidRPr="009B10CC" w:rsidRDefault="009B10CC" w:rsidP="009B10CC">
            <w:pPr>
              <w:tabs>
                <w:tab w:val="left" w:pos="426"/>
                <w:tab w:val="left" w:pos="3976"/>
              </w:tabs>
              <w:ind w:left="0" w:right="-142" w:firstLine="426"/>
              <w:jc w:val="left"/>
              <w:rPr>
                <w:sz w:val="18"/>
                <w:szCs w:val="18"/>
              </w:rPr>
            </w:pP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lastRenderedPageBreak/>
              <w:t>14</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Составление ликвидационного баланса</w:t>
            </w:r>
          </w:p>
          <w:p w:rsidR="009B10CC" w:rsidRPr="009B10CC" w:rsidRDefault="009B10CC" w:rsidP="009B10CC">
            <w:pPr>
              <w:tabs>
                <w:tab w:val="left" w:pos="426"/>
                <w:tab w:val="left" w:pos="3976"/>
              </w:tabs>
              <w:ind w:left="0" w:right="-142" w:firstLine="426"/>
              <w:jc w:val="left"/>
              <w:rPr>
                <w:sz w:val="18"/>
                <w:szCs w:val="18"/>
              </w:rPr>
            </w:pPr>
          </w:p>
          <w:p w:rsidR="009B10CC" w:rsidRPr="009B10CC" w:rsidRDefault="009B10CC" w:rsidP="009B10CC">
            <w:pPr>
              <w:tabs>
                <w:tab w:val="left" w:pos="426"/>
                <w:tab w:val="left" w:pos="3976"/>
              </w:tabs>
              <w:ind w:left="0" w:right="-142" w:firstLine="426"/>
              <w:jc w:val="left"/>
              <w:rPr>
                <w:sz w:val="18"/>
                <w:szCs w:val="18"/>
              </w:rPr>
            </w:pPr>
          </w:p>
        </w:tc>
        <w:tc>
          <w:tcPr>
            <w:tcW w:w="2126"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 xml:space="preserve">после завершения расчетов с кредиторами, в </w:t>
            </w:r>
            <w:proofErr w:type="spellStart"/>
            <w:r w:rsidRPr="009B10CC">
              <w:rPr>
                <w:sz w:val="18"/>
                <w:szCs w:val="18"/>
              </w:rPr>
              <w:t>т.ч</w:t>
            </w:r>
            <w:proofErr w:type="spellEnd"/>
            <w:r w:rsidRPr="009B10CC">
              <w:rPr>
                <w:sz w:val="18"/>
                <w:szCs w:val="18"/>
              </w:rPr>
              <w:t>. сотрудниками</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right="-142"/>
              <w:jc w:val="left"/>
              <w:rPr>
                <w:sz w:val="18"/>
                <w:szCs w:val="18"/>
              </w:rPr>
            </w:pPr>
            <w:r w:rsidRPr="009B10CC">
              <w:rPr>
                <w:sz w:val="18"/>
                <w:szCs w:val="18"/>
              </w:rPr>
              <w:t>ст. 63 ГК РФ</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D87D81">
            <w:pPr>
              <w:tabs>
                <w:tab w:val="left" w:pos="426"/>
                <w:tab w:val="left" w:pos="3976"/>
              </w:tabs>
              <w:ind w:left="0" w:right="-142" w:firstLine="0"/>
              <w:jc w:val="left"/>
              <w:rPr>
                <w:sz w:val="18"/>
                <w:szCs w:val="18"/>
              </w:rPr>
            </w:pPr>
            <w:proofErr w:type="spellStart"/>
            <w:r w:rsidRPr="009B10CC">
              <w:rPr>
                <w:sz w:val="18"/>
                <w:szCs w:val="18"/>
              </w:rPr>
              <w:t>Халяева</w:t>
            </w:r>
            <w:proofErr w:type="spellEnd"/>
            <w:r w:rsidRPr="009B10CC">
              <w:rPr>
                <w:sz w:val="18"/>
                <w:szCs w:val="18"/>
              </w:rPr>
              <w:t xml:space="preserve"> З.В.</w:t>
            </w: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t>15</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Составление и подписание РЕЕСТРА обязательств, оставшихся после удовлетворения требований кредиторов и подлежащего передаче правопреемнику (с учетом проведенной замены заказчиков в договорах в связи с правопреемством)</w:t>
            </w:r>
          </w:p>
        </w:tc>
        <w:tc>
          <w:tcPr>
            <w:tcW w:w="2126"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не позднее  утверждения ликвидационного баланса</w:t>
            </w:r>
          </w:p>
          <w:p w:rsidR="009B10CC" w:rsidRPr="009B10CC" w:rsidRDefault="009B10CC" w:rsidP="009B10CC">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Решение Думы Иркутского муниципального округа Иркутской области о правопреемстве</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D87D81">
            <w:pPr>
              <w:tabs>
                <w:tab w:val="left" w:pos="426"/>
                <w:tab w:val="left" w:pos="3976"/>
              </w:tabs>
              <w:ind w:left="0" w:right="-142" w:firstLine="0"/>
              <w:jc w:val="left"/>
              <w:rPr>
                <w:sz w:val="18"/>
                <w:szCs w:val="18"/>
              </w:rPr>
            </w:pPr>
            <w:r w:rsidRPr="009B10CC">
              <w:rPr>
                <w:sz w:val="18"/>
                <w:szCs w:val="18"/>
              </w:rPr>
              <w:t>Максимова В.В.</w:t>
            </w:r>
          </w:p>
          <w:p w:rsidR="009B10CC" w:rsidRPr="009B10CC" w:rsidRDefault="009B10CC" w:rsidP="00D87D81">
            <w:pPr>
              <w:tabs>
                <w:tab w:val="left" w:pos="426"/>
                <w:tab w:val="left" w:pos="3976"/>
              </w:tabs>
              <w:ind w:left="0" w:right="-142" w:firstLine="0"/>
              <w:jc w:val="left"/>
              <w:rPr>
                <w:sz w:val="18"/>
                <w:szCs w:val="18"/>
              </w:rPr>
            </w:pPr>
            <w:proofErr w:type="spellStart"/>
            <w:r w:rsidRPr="009B10CC">
              <w:rPr>
                <w:sz w:val="18"/>
                <w:szCs w:val="18"/>
              </w:rPr>
              <w:t>Халяева</w:t>
            </w:r>
            <w:proofErr w:type="spellEnd"/>
            <w:r w:rsidRPr="009B10CC">
              <w:rPr>
                <w:sz w:val="18"/>
                <w:szCs w:val="18"/>
              </w:rPr>
              <w:t xml:space="preserve"> З.В.</w:t>
            </w:r>
          </w:p>
          <w:p w:rsidR="009B10CC" w:rsidRPr="009B10CC" w:rsidRDefault="009B10CC" w:rsidP="009B10CC">
            <w:pPr>
              <w:tabs>
                <w:tab w:val="left" w:pos="426"/>
                <w:tab w:val="left" w:pos="3976"/>
              </w:tabs>
              <w:ind w:left="0" w:right="-142" w:firstLine="426"/>
              <w:jc w:val="left"/>
              <w:rPr>
                <w:sz w:val="18"/>
                <w:szCs w:val="18"/>
              </w:rPr>
            </w:pP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t>16</w:t>
            </w:r>
          </w:p>
        </w:tc>
        <w:tc>
          <w:tcPr>
            <w:tcW w:w="2835"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 xml:space="preserve">Утверждение ликвидационного баланса </w:t>
            </w:r>
          </w:p>
        </w:tc>
        <w:tc>
          <w:tcPr>
            <w:tcW w:w="2126"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 xml:space="preserve">после завершения расчетов с кредиторами, в </w:t>
            </w:r>
            <w:proofErr w:type="spellStart"/>
            <w:r w:rsidRPr="009B10CC">
              <w:rPr>
                <w:sz w:val="18"/>
                <w:szCs w:val="18"/>
              </w:rPr>
              <w:t>т.ч</w:t>
            </w:r>
            <w:proofErr w:type="spellEnd"/>
            <w:r w:rsidRPr="009B10CC">
              <w:rPr>
                <w:sz w:val="18"/>
                <w:szCs w:val="18"/>
              </w:rPr>
              <w:t>. сотрудниками</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ч. 6 ст.63 ГК РФ</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Дума муниципального округа</w:t>
            </w:r>
          </w:p>
          <w:p w:rsidR="009B10CC" w:rsidRPr="009B10CC" w:rsidRDefault="009B10CC" w:rsidP="00D87D81">
            <w:pPr>
              <w:tabs>
                <w:tab w:val="left" w:pos="426"/>
                <w:tab w:val="left" w:pos="3976"/>
              </w:tabs>
              <w:ind w:left="0" w:right="-142" w:firstLine="0"/>
              <w:jc w:val="left"/>
              <w:rPr>
                <w:sz w:val="18"/>
                <w:szCs w:val="18"/>
              </w:rPr>
            </w:pPr>
            <w:proofErr w:type="spellStart"/>
            <w:r w:rsidRPr="009B10CC">
              <w:rPr>
                <w:sz w:val="18"/>
                <w:szCs w:val="18"/>
              </w:rPr>
              <w:t>Халяева</w:t>
            </w:r>
            <w:proofErr w:type="spellEnd"/>
            <w:r w:rsidRPr="009B10CC">
              <w:rPr>
                <w:sz w:val="18"/>
                <w:szCs w:val="18"/>
              </w:rPr>
              <w:t xml:space="preserve"> З.В.</w:t>
            </w:r>
          </w:p>
        </w:tc>
      </w:tr>
      <w:tr w:rsidR="009B10CC" w:rsidRPr="009B10CC" w:rsidTr="00AE21B6">
        <w:tc>
          <w:tcPr>
            <w:tcW w:w="568" w:type="dxa"/>
            <w:vMerge w:val="restart"/>
            <w:tcBorders>
              <w:top w:val="single" w:sz="4" w:space="0" w:color="auto"/>
              <w:left w:val="single" w:sz="4" w:space="0" w:color="auto"/>
              <w:right w:val="single" w:sz="4" w:space="0" w:color="auto"/>
            </w:tcBorders>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t>17</w:t>
            </w:r>
          </w:p>
        </w:tc>
        <w:tc>
          <w:tcPr>
            <w:tcW w:w="2835" w:type="dxa"/>
            <w:tcBorders>
              <w:top w:val="single" w:sz="4" w:space="0" w:color="auto"/>
              <w:left w:val="single" w:sz="4" w:space="0" w:color="auto"/>
              <w:bottom w:val="single" w:sz="4" w:space="0" w:color="auto"/>
              <w:right w:val="single" w:sz="4" w:space="0" w:color="auto"/>
            </w:tcBorders>
          </w:tcPr>
          <w:p w:rsidR="009B10CC" w:rsidRPr="009B10CC" w:rsidRDefault="009B10CC" w:rsidP="00C17C70">
            <w:pPr>
              <w:tabs>
                <w:tab w:val="left" w:pos="426"/>
                <w:tab w:val="left" w:pos="3976"/>
              </w:tabs>
              <w:ind w:left="0" w:right="-142" w:firstLine="0"/>
              <w:jc w:val="left"/>
              <w:rPr>
                <w:sz w:val="18"/>
                <w:szCs w:val="18"/>
              </w:rPr>
            </w:pPr>
            <w:r w:rsidRPr="009B10CC">
              <w:rPr>
                <w:sz w:val="18"/>
                <w:szCs w:val="18"/>
              </w:rPr>
              <w:t>Направление в орган Федерального казначейства пакета документов на закрытие лицевых счетов администраторов доходов бюджета</w:t>
            </w:r>
          </w:p>
        </w:tc>
        <w:tc>
          <w:tcPr>
            <w:tcW w:w="2126"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после проведения всех взаиморасчетов  и отмены бюджетных полномочий АДБ</w:t>
            </w:r>
          </w:p>
          <w:p w:rsidR="009B10CC" w:rsidRPr="009B10CC" w:rsidRDefault="009B10CC" w:rsidP="009B10CC">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ст. 859 ГК РФ</w:t>
            </w:r>
          </w:p>
          <w:p w:rsidR="009B10CC" w:rsidRPr="009B10CC" w:rsidRDefault="009B10CC" w:rsidP="00D87D81">
            <w:pPr>
              <w:tabs>
                <w:tab w:val="left" w:pos="426"/>
                <w:tab w:val="left" w:pos="3976"/>
              </w:tabs>
              <w:ind w:left="0" w:right="-142" w:firstLine="0"/>
              <w:jc w:val="left"/>
              <w:rPr>
                <w:sz w:val="18"/>
                <w:szCs w:val="18"/>
              </w:rPr>
            </w:pPr>
            <w:r w:rsidRPr="009B10CC">
              <w:rPr>
                <w:sz w:val="18"/>
                <w:szCs w:val="18"/>
              </w:rPr>
              <w:t>Приказ Федерального казначейства от 17 октября 2016 г. № 21н, Пакет документов на закрытие лицевых счетов  должен содержать:</w:t>
            </w:r>
          </w:p>
          <w:p w:rsidR="009B10CC" w:rsidRPr="009B10CC" w:rsidRDefault="009B10CC" w:rsidP="00D87D81">
            <w:pPr>
              <w:tabs>
                <w:tab w:val="left" w:pos="426"/>
                <w:tab w:val="left" w:pos="3976"/>
              </w:tabs>
              <w:ind w:left="0" w:right="-142" w:firstLine="0"/>
              <w:jc w:val="left"/>
              <w:rPr>
                <w:sz w:val="18"/>
                <w:szCs w:val="18"/>
              </w:rPr>
            </w:pPr>
            <w:r w:rsidRPr="009B10CC">
              <w:rPr>
                <w:sz w:val="18"/>
                <w:szCs w:val="18"/>
              </w:rPr>
              <w:t>- заявление на закрытие лицевых счетов АДБ;</w:t>
            </w:r>
          </w:p>
          <w:p w:rsidR="009B10CC" w:rsidRPr="009B10CC" w:rsidRDefault="009B10CC" w:rsidP="00D87D81">
            <w:pPr>
              <w:tabs>
                <w:tab w:val="left" w:pos="426"/>
                <w:tab w:val="left" w:pos="3976"/>
              </w:tabs>
              <w:ind w:left="0" w:right="-142" w:firstLine="0"/>
              <w:jc w:val="left"/>
              <w:rPr>
                <w:sz w:val="18"/>
                <w:szCs w:val="18"/>
              </w:rPr>
            </w:pPr>
            <w:r w:rsidRPr="009B10CC">
              <w:rPr>
                <w:sz w:val="18"/>
                <w:szCs w:val="18"/>
              </w:rPr>
              <w:t>- реестр администрируемых доходов на закрытие КБК, представленный ГАДБ</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D87D81">
            <w:pPr>
              <w:tabs>
                <w:tab w:val="left" w:pos="426"/>
                <w:tab w:val="left" w:pos="3976"/>
              </w:tabs>
              <w:ind w:left="0" w:right="-142" w:firstLine="0"/>
              <w:jc w:val="left"/>
              <w:rPr>
                <w:sz w:val="18"/>
                <w:szCs w:val="18"/>
              </w:rPr>
            </w:pPr>
            <w:r w:rsidRPr="009B10CC">
              <w:rPr>
                <w:sz w:val="18"/>
                <w:szCs w:val="18"/>
              </w:rPr>
              <w:t>Максимова В.В.</w:t>
            </w:r>
          </w:p>
        </w:tc>
      </w:tr>
      <w:tr w:rsidR="009B10CC" w:rsidRPr="009B10CC" w:rsidTr="00AE21B6">
        <w:tc>
          <w:tcPr>
            <w:tcW w:w="568" w:type="dxa"/>
            <w:vMerge/>
            <w:tcBorders>
              <w:left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c>
          <w:tcPr>
            <w:tcW w:w="2835"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Направление в орган Федерального казначейства документов на закрытие других лицевых счетов</w:t>
            </w:r>
          </w:p>
        </w:tc>
        <w:tc>
          <w:tcPr>
            <w:tcW w:w="2126"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после внесения изменений в Сводный реестр и завершения ликвидационных мероприятий</w:t>
            </w:r>
          </w:p>
          <w:p w:rsidR="009B10CC" w:rsidRPr="009B10CC" w:rsidRDefault="009B10CC" w:rsidP="009B10CC">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Приказ Федерального казначейства от 17 октября 2016 г. № 21н</w:t>
            </w:r>
          </w:p>
          <w:p w:rsidR="009B10CC" w:rsidRPr="009B10CC" w:rsidRDefault="009B10CC" w:rsidP="009B10CC">
            <w:pPr>
              <w:tabs>
                <w:tab w:val="left" w:pos="426"/>
                <w:tab w:val="left" w:pos="3976"/>
              </w:tabs>
              <w:ind w:left="0" w:right="-142" w:firstLine="426"/>
              <w:jc w:val="left"/>
              <w:rPr>
                <w:sz w:val="18"/>
                <w:szCs w:val="18"/>
              </w:rPr>
            </w:pPr>
          </w:p>
          <w:p w:rsidR="009B10CC" w:rsidRPr="009B10CC" w:rsidRDefault="009B10CC" w:rsidP="009B10CC">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D87D81">
            <w:pPr>
              <w:tabs>
                <w:tab w:val="left" w:pos="426"/>
                <w:tab w:val="left" w:pos="3976"/>
              </w:tabs>
              <w:ind w:left="0" w:right="-142" w:firstLine="0"/>
              <w:jc w:val="left"/>
              <w:rPr>
                <w:sz w:val="18"/>
                <w:szCs w:val="18"/>
              </w:rPr>
            </w:pPr>
            <w:r w:rsidRPr="009B10CC">
              <w:rPr>
                <w:sz w:val="18"/>
                <w:szCs w:val="18"/>
              </w:rPr>
              <w:t>Максимова В.В.</w:t>
            </w:r>
          </w:p>
        </w:tc>
      </w:tr>
      <w:tr w:rsidR="009B10CC" w:rsidRPr="009B10CC" w:rsidTr="00AE21B6">
        <w:tc>
          <w:tcPr>
            <w:tcW w:w="568" w:type="dxa"/>
            <w:vMerge/>
            <w:tcBorders>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c>
          <w:tcPr>
            <w:tcW w:w="2835"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Обеспечение нулевого остатка на дебетовых картах, возврат дебетовых ка</w:t>
            </w:r>
            <w:proofErr w:type="gramStart"/>
            <w:r w:rsidRPr="009B10CC">
              <w:rPr>
                <w:sz w:val="18"/>
                <w:szCs w:val="18"/>
              </w:rPr>
              <w:t>рт в кр</w:t>
            </w:r>
            <w:proofErr w:type="gramEnd"/>
            <w:r w:rsidRPr="009B10CC">
              <w:rPr>
                <w:sz w:val="18"/>
                <w:szCs w:val="18"/>
              </w:rPr>
              <w:t xml:space="preserve">едитную организацию, возврат в орган Федерального казначейства </w:t>
            </w:r>
            <w:r w:rsidRPr="009B10CC">
              <w:rPr>
                <w:sz w:val="18"/>
                <w:szCs w:val="18"/>
              </w:rPr>
              <w:lastRenderedPageBreak/>
              <w:t>денежных чековых книжек на основании заявлений</w:t>
            </w:r>
          </w:p>
        </w:tc>
        <w:tc>
          <w:tcPr>
            <w:tcW w:w="2126"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lastRenderedPageBreak/>
              <w:t>после направления в орган Федерального казначейства документов на закрытие других лицевых счетов</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Приказ Федерального казначейства от 15.05.2020 № 22н</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D87D81">
            <w:pPr>
              <w:tabs>
                <w:tab w:val="left" w:pos="426"/>
                <w:tab w:val="left" w:pos="3976"/>
              </w:tabs>
              <w:ind w:left="0" w:right="-142" w:firstLine="0"/>
              <w:jc w:val="left"/>
              <w:rPr>
                <w:sz w:val="18"/>
                <w:szCs w:val="18"/>
              </w:rPr>
            </w:pPr>
            <w:r w:rsidRPr="009B10CC">
              <w:rPr>
                <w:sz w:val="18"/>
                <w:szCs w:val="18"/>
              </w:rPr>
              <w:t>Максимова В.В.</w:t>
            </w: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tcPr>
          <w:p w:rsidR="009B10CC" w:rsidRPr="009B10CC" w:rsidRDefault="009B10CC" w:rsidP="00813330">
            <w:pPr>
              <w:tabs>
                <w:tab w:val="left" w:pos="426"/>
                <w:tab w:val="left" w:pos="3976"/>
              </w:tabs>
              <w:ind w:left="0" w:right="-142" w:firstLine="0"/>
              <w:jc w:val="left"/>
              <w:rPr>
                <w:sz w:val="18"/>
                <w:szCs w:val="18"/>
              </w:rPr>
            </w:pPr>
          </w:p>
        </w:tc>
        <w:tc>
          <w:tcPr>
            <w:tcW w:w="2835"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Направление в орган Федерального казначейства документов на закрытие казначейских счетов, информации о возможности закрытия счетов № 40116</w:t>
            </w:r>
          </w:p>
        </w:tc>
        <w:tc>
          <w:tcPr>
            <w:tcW w:w="2126"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после закрытия лицевых счетов</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Приказ Федерального казначейства от 1 апреля 2020 г. № 15н</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D87D81">
            <w:pPr>
              <w:tabs>
                <w:tab w:val="left" w:pos="426"/>
                <w:tab w:val="left" w:pos="3976"/>
              </w:tabs>
              <w:ind w:left="0" w:right="-142" w:firstLine="0"/>
              <w:jc w:val="left"/>
              <w:rPr>
                <w:sz w:val="18"/>
                <w:szCs w:val="18"/>
              </w:rPr>
            </w:pPr>
            <w:r w:rsidRPr="009B10CC">
              <w:rPr>
                <w:sz w:val="18"/>
                <w:szCs w:val="18"/>
              </w:rPr>
              <w:t>Максимова В.В.</w:t>
            </w: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t>18</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Подача  документов с заявлением по форме Р15016 в ФНС для государственной регистрации  ликвидации</w:t>
            </w:r>
          </w:p>
          <w:p w:rsidR="009B10CC" w:rsidRPr="009B10CC" w:rsidRDefault="009B10CC" w:rsidP="009B10CC">
            <w:pPr>
              <w:tabs>
                <w:tab w:val="left" w:pos="426"/>
                <w:tab w:val="left" w:pos="3976"/>
              </w:tabs>
              <w:ind w:left="0" w:right="-142" w:firstLine="426"/>
              <w:jc w:val="left"/>
              <w:rPr>
                <w:i/>
                <w:sz w:val="18"/>
                <w:szCs w:val="18"/>
              </w:rPr>
            </w:pPr>
          </w:p>
        </w:tc>
        <w:tc>
          <w:tcPr>
            <w:tcW w:w="2126"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после  утверждения ликвидационного баланса не ранее чем через два месяца с момента помещения в органах печати ликвидационной комиссией публикации о ликвидации юридического лица.</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 xml:space="preserve"> </w:t>
            </w:r>
            <w:proofErr w:type="spellStart"/>
            <w:r w:rsidRPr="009B10CC">
              <w:rPr>
                <w:sz w:val="18"/>
                <w:szCs w:val="18"/>
              </w:rPr>
              <w:t>ст.ст</w:t>
            </w:r>
            <w:proofErr w:type="spellEnd"/>
            <w:r w:rsidRPr="009B10CC">
              <w:rPr>
                <w:sz w:val="18"/>
                <w:szCs w:val="18"/>
              </w:rPr>
              <w:t>. 21, 22 Федерального закона от 08.08.2001 № 129-ФЗ «О государственной регистрации юридических лиц и индивидуальных предпринимателей»</w:t>
            </w:r>
          </w:p>
          <w:p w:rsidR="009B10CC" w:rsidRPr="009B10CC" w:rsidRDefault="009B10CC" w:rsidP="00D87D81">
            <w:pPr>
              <w:tabs>
                <w:tab w:val="left" w:pos="426"/>
                <w:tab w:val="left" w:pos="3976"/>
              </w:tabs>
              <w:ind w:left="0" w:right="-142" w:firstLine="0"/>
              <w:jc w:val="left"/>
              <w:rPr>
                <w:sz w:val="18"/>
                <w:szCs w:val="18"/>
              </w:rPr>
            </w:pPr>
            <w:r w:rsidRPr="009B10CC">
              <w:rPr>
                <w:sz w:val="18"/>
                <w:szCs w:val="18"/>
              </w:rPr>
              <w:t>Приказ ФНС России от 31.08.2020 N ЕД-7-14/617@  "Об утверждении форм и требований к оформлению документов, представляемых в регистрирующий орган при государственной регистрации юридических лиц, индивидуальных предпринимателей и крестьянских (фермерских) хозяйств.</w:t>
            </w:r>
          </w:p>
          <w:p w:rsidR="009B10CC" w:rsidRPr="009B10CC" w:rsidRDefault="009B10CC" w:rsidP="009B10CC">
            <w:pPr>
              <w:tabs>
                <w:tab w:val="left" w:pos="426"/>
                <w:tab w:val="left" w:pos="3976"/>
              </w:tabs>
              <w:ind w:left="0" w:right="-142" w:firstLine="426"/>
              <w:jc w:val="left"/>
              <w:rPr>
                <w:sz w:val="18"/>
                <w:szCs w:val="18"/>
              </w:rPr>
            </w:pPr>
            <w:r w:rsidRPr="009B10CC">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D87D81">
            <w:pPr>
              <w:tabs>
                <w:tab w:val="left" w:pos="426"/>
                <w:tab w:val="left" w:pos="3976"/>
              </w:tabs>
              <w:ind w:left="0" w:right="-142" w:firstLine="0"/>
              <w:jc w:val="left"/>
              <w:rPr>
                <w:sz w:val="18"/>
                <w:szCs w:val="18"/>
              </w:rPr>
            </w:pPr>
            <w:proofErr w:type="spellStart"/>
            <w:r w:rsidRPr="009B10CC">
              <w:rPr>
                <w:sz w:val="18"/>
                <w:szCs w:val="18"/>
              </w:rPr>
              <w:t>Трохимчук</w:t>
            </w:r>
            <w:proofErr w:type="spellEnd"/>
            <w:r w:rsidRPr="009B10CC">
              <w:rPr>
                <w:sz w:val="18"/>
                <w:szCs w:val="18"/>
              </w:rPr>
              <w:t xml:space="preserve"> Е.С.</w:t>
            </w: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t>19</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Составление сводной бюджетной и бухгалтерской отчетности</w:t>
            </w:r>
          </w:p>
        </w:tc>
        <w:tc>
          <w:tcPr>
            <w:tcW w:w="2126"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по итогам ликвидационных мероприятий</w:t>
            </w:r>
          </w:p>
          <w:p w:rsidR="009B10CC" w:rsidRPr="009B10CC" w:rsidRDefault="009B10CC" w:rsidP="00D87D81">
            <w:pPr>
              <w:tabs>
                <w:tab w:val="left" w:pos="426"/>
                <w:tab w:val="left" w:pos="3976"/>
              </w:tabs>
              <w:ind w:left="0" w:right="-142" w:firstLine="0"/>
              <w:jc w:val="left"/>
              <w:rPr>
                <w:sz w:val="18"/>
                <w:szCs w:val="18"/>
              </w:rPr>
            </w:pPr>
            <w:r w:rsidRPr="009B10CC">
              <w:rPr>
                <w:sz w:val="18"/>
                <w:szCs w:val="18"/>
              </w:rPr>
              <w:t xml:space="preserve">Формируется  на дату, предшествующую дате государственной регистрации ликвидации </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 xml:space="preserve"> Инструкция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D87D81">
            <w:pPr>
              <w:tabs>
                <w:tab w:val="left" w:pos="426"/>
                <w:tab w:val="left" w:pos="3976"/>
              </w:tabs>
              <w:ind w:left="0" w:right="-142" w:firstLine="0"/>
              <w:jc w:val="left"/>
              <w:rPr>
                <w:sz w:val="18"/>
                <w:szCs w:val="18"/>
              </w:rPr>
            </w:pPr>
            <w:proofErr w:type="spellStart"/>
            <w:r w:rsidRPr="009B10CC">
              <w:rPr>
                <w:sz w:val="18"/>
                <w:szCs w:val="18"/>
              </w:rPr>
              <w:t>Халяева</w:t>
            </w:r>
            <w:proofErr w:type="spellEnd"/>
            <w:r w:rsidRPr="009B10CC">
              <w:rPr>
                <w:sz w:val="18"/>
                <w:szCs w:val="18"/>
              </w:rPr>
              <w:t xml:space="preserve"> З.В.</w:t>
            </w: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20</w:t>
            </w:r>
          </w:p>
        </w:tc>
        <w:tc>
          <w:tcPr>
            <w:tcW w:w="2835" w:type="dxa"/>
            <w:tcBorders>
              <w:top w:val="single" w:sz="4" w:space="0" w:color="auto"/>
              <w:left w:val="single" w:sz="4" w:space="0" w:color="auto"/>
              <w:bottom w:val="single" w:sz="4" w:space="0" w:color="auto"/>
              <w:right w:val="single" w:sz="4" w:space="0" w:color="auto"/>
            </w:tcBorders>
            <w:hideMark/>
          </w:tcPr>
          <w:p w:rsidR="009B10CC" w:rsidRPr="009B10CC" w:rsidRDefault="009B10CC" w:rsidP="00D87D81">
            <w:pPr>
              <w:tabs>
                <w:tab w:val="left" w:pos="426"/>
                <w:tab w:val="left" w:pos="3976"/>
              </w:tabs>
              <w:ind w:left="0" w:right="-142" w:firstLine="0"/>
              <w:jc w:val="left"/>
              <w:rPr>
                <w:sz w:val="18"/>
                <w:szCs w:val="18"/>
              </w:rPr>
            </w:pPr>
            <w:r w:rsidRPr="009B10CC">
              <w:rPr>
                <w:sz w:val="18"/>
                <w:szCs w:val="18"/>
              </w:rPr>
              <w:t>Получение листа записи ЕГРЮЛ о ликвидации  (форма N Р50007)</w:t>
            </w:r>
          </w:p>
        </w:tc>
        <w:tc>
          <w:tcPr>
            <w:tcW w:w="2126" w:type="dxa"/>
            <w:tcBorders>
              <w:top w:val="single" w:sz="4" w:space="0" w:color="auto"/>
              <w:left w:val="single" w:sz="4" w:space="0" w:color="auto"/>
              <w:bottom w:val="single" w:sz="4" w:space="0" w:color="auto"/>
              <w:right w:val="single" w:sz="4" w:space="0" w:color="auto"/>
            </w:tcBorders>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t>на 6-й рабочий день после подачи документов юридического лица. Заявитель или представитель по доверенности</w:t>
            </w:r>
          </w:p>
          <w:p w:rsidR="009B10CC" w:rsidRPr="009B10CC" w:rsidRDefault="009B10CC" w:rsidP="009B10CC">
            <w:pPr>
              <w:tabs>
                <w:tab w:val="left" w:pos="426"/>
                <w:tab w:val="left" w:pos="3976"/>
              </w:tabs>
              <w:ind w:left="0" w:right="-142" w:firstLine="426"/>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hideMark/>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t>п.1.ст.8 , п. 3 ст. 11, Федеральный закон от 08.08.2001 N 129-ФЗ "О государственной регистрации юридических лиц и индивидуальных предпринимателей»</w:t>
            </w:r>
          </w:p>
          <w:p w:rsidR="009B10CC" w:rsidRPr="009B10CC" w:rsidRDefault="009B10CC" w:rsidP="00813330">
            <w:pPr>
              <w:tabs>
                <w:tab w:val="left" w:pos="426"/>
                <w:tab w:val="left" w:pos="3976"/>
              </w:tabs>
              <w:ind w:left="0" w:right="-142" w:firstLine="0"/>
              <w:jc w:val="left"/>
              <w:rPr>
                <w:sz w:val="18"/>
                <w:szCs w:val="18"/>
              </w:rPr>
            </w:pPr>
            <w:r w:rsidRPr="009B10CC">
              <w:rPr>
                <w:sz w:val="18"/>
                <w:szCs w:val="18"/>
              </w:rPr>
              <w:t xml:space="preserve">Приказ ФНС России от 06.11.2020 N ЕД-7-14/794@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w:t>
            </w:r>
            <w:r w:rsidRPr="009B10CC">
              <w:rPr>
                <w:sz w:val="18"/>
                <w:szCs w:val="18"/>
              </w:rPr>
              <w:lastRenderedPageBreak/>
              <w:t>предпринимателей, и о внесении изменений в приказ ФНС России от 31.08.2020 N ЕД-7-14/617@"</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lastRenderedPageBreak/>
              <w:t>Ликвидационная комиссия</w:t>
            </w:r>
          </w:p>
          <w:p w:rsidR="009B10CC" w:rsidRPr="009B10CC" w:rsidRDefault="009B10CC" w:rsidP="00813330">
            <w:pPr>
              <w:tabs>
                <w:tab w:val="left" w:pos="426"/>
                <w:tab w:val="left" w:pos="3976"/>
              </w:tabs>
              <w:ind w:left="0" w:right="-142" w:firstLine="0"/>
              <w:jc w:val="left"/>
              <w:rPr>
                <w:sz w:val="18"/>
                <w:szCs w:val="18"/>
              </w:rPr>
            </w:pPr>
            <w:proofErr w:type="spellStart"/>
            <w:r w:rsidRPr="009B10CC">
              <w:rPr>
                <w:sz w:val="18"/>
                <w:szCs w:val="18"/>
              </w:rPr>
              <w:t>Трохимчук</w:t>
            </w:r>
            <w:proofErr w:type="spellEnd"/>
            <w:r w:rsidRPr="009B10CC">
              <w:rPr>
                <w:sz w:val="18"/>
                <w:szCs w:val="18"/>
              </w:rPr>
              <w:t xml:space="preserve"> Е.С.</w:t>
            </w:r>
          </w:p>
        </w:tc>
      </w:tr>
      <w:tr w:rsidR="009B10CC" w:rsidRPr="009B10CC" w:rsidTr="00AE21B6">
        <w:tc>
          <w:tcPr>
            <w:tcW w:w="568" w:type="dxa"/>
            <w:tcBorders>
              <w:top w:val="single" w:sz="4" w:space="0" w:color="auto"/>
              <w:left w:val="single" w:sz="4" w:space="0" w:color="auto"/>
              <w:bottom w:val="single" w:sz="4" w:space="0" w:color="auto"/>
              <w:right w:val="single" w:sz="4" w:space="0" w:color="auto"/>
            </w:tcBorders>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lastRenderedPageBreak/>
              <w:t>21</w:t>
            </w:r>
          </w:p>
        </w:tc>
        <w:tc>
          <w:tcPr>
            <w:tcW w:w="2835" w:type="dxa"/>
            <w:tcBorders>
              <w:top w:val="single" w:sz="4" w:space="0" w:color="auto"/>
              <w:left w:val="single" w:sz="4" w:space="0" w:color="auto"/>
              <w:bottom w:val="single" w:sz="4" w:space="0" w:color="auto"/>
              <w:right w:val="single" w:sz="4" w:space="0" w:color="auto"/>
            </w:tcBorders>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t>Уничтожение печати, передача архива (передача документов постоянного и временного хранения согласно номенклатуре дел)</w:t>
            </w:r>
          </w:p>
        </w:tc>
        <w:tc>
          <w:tcPr>
            <w:tcW w:w="2126" w:type="dxa"/>
            <w:tcBorders>
              <w:top w:val="single" w:sz="4" w:space="0" w:color="auto"/>
              <w:left w:val="single" w:sz="4" w:space="0" w:color="auto"/>
              <w:bottom w:val="single" w:sz="4" w:space="0" w:color="auto"/>
              <w:right w:val="single" w:sz="4" w:space="0" w:color="auto"/>
            </w:tcBorders>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t>После внесения записи в ЕГРЮЛ о ликвидации</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9B10CC">
            <w:pPr>
              <w:tabs>
                <w:tab w:val="left" w:pos="426"/>
                <w:tab w:val="left" w:pos="3976"/>
              </w:tabs>
              <w:ind w:left="0" w:right="-142" w:firstLine="426"/>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t>п. 8 ст. 23 Федерального закона от 22.10.2004 № 125-ФЗ «Об архивном деле в Российской Федерации»</w:t>
            </w:r>
          </w:p>
        </w:tc>
        <w:tc>
          <w:tcPr>
            <w:tcW w:w="1701" w:type="dxa"/>
            <w:tcBorders>
              <w:top w:val="single" w:sz="4" w:space="0" w:color="auto"/>
              <w:left w:val="single" w:sz="4" w:space="0" w:color="auto"/>
              <w:bottom w:val="single" w:sz="4" w:space="0" w:color="auto"/>
              <w:right w:val="single" w:sz="4" w:space="0" w:color="auto"/>
            </w:tcBorders>
          </w:tcPr>
          <w:p w:rsidR="009B10CC" w:rsidRPr="009B10CC" w:rsidRDefault="009B10CC" w:rsidP="00813330">
            <w:pPr>
              <w:tabs>
                <w:tab w:val="left" w:pos="426"/>
                <w:tab w:val="left" w:pos="3976"/>
              </w:tabs>
              <w:ind w:left="0" w:right="-142" w:firstLine="0"/>
              <w:jc w:val="left"/>
              <w:rPr>
                <w:sz w:val="18"/>
                <w:szCs w:val="18"/>
              </w:rPr>
            </w:pPr>
            <w:r w:rsidRPr="009B10CC">
              <w:rPr>
                <w:sz w:val="18"/>
                <w:szCs w:val="18"/>
              </w:rPr>
              <w:t>Ликвидационная комиссия</w:t>
            </w:r>
          </w:p>
          <w:p w:rsidR="009B10CC" w:rsidRPr="009B10CC" w:rsidRDefault="009B10CC" w:rsidP="00813330">
            <w:pPr>
              <w:tabs>
                <w:tab w:val="left" w:pos="426"/>
                <w:tab w:val="left" w:pos="3976"/>
              </w:tabs>
              <w:ind w:left="0" w:right="-142" w:firstLine="0"/>
              <w:jc w:val="left"/>
              <w:rPr>
                <w:sz w:val="18"/>
                <w:szCs w:val="18"/>
              </w:rPr>
            </w:pPr>
            <w:proofErr w:type="spellStart"/>
            <w:r w:rsidRPr="009B10CC">
              <w:rPr>
                <w:sz w:val="18"/>
                <w:szCs w:val="18"/>
              </w:rPr>
              <w:t>Одновол</w:t>
            </w:r>
            <w:proofErr w:type="spellEnd"/>
            <w:r w:rsidRPr="009B10CC">
              <w:rPr>
                <w:sz w:val="18"/>
                <w:szCs w:val="18"/>
              </w:rPr>
              <w:t xml:space="preserve"> Ю.Ю.</w:t>
            </w:r>
          </w:p>
        </w:tc>
      </w:tr>
    </w:tbl>
    <w:p w:rsidR="009B10CC" w:rsidRPr="009B10CC" w:rsidRDefault="009B10CC" w:rsidP="009B10CC">
      <w:pPr>
        <w:tabs>
          <w:tab w:val="left" w:pos="426"/>
          <w:tab w:val="left" w:pos="3976"/>
        </w:tabs>
        <w:ind w:left="0" w:right="-142" w:firstLine="426"/>
        <w:jc w:val="left"/>
        <w:rPr>
          <w:b/>
          <w:sz w:val="18"/>
          <w:szCs w:val="18"/>
        </w:rPr>
      </w:pPr>
    </w:p>
    <w:p w:rsidR="00E70A29" w:rsidRDefault="00E70A29" w:rsidP="00D33118">
      <w:pPr>
        <w:tabs>
          <w:tab w:val="left" w:pos="426"/>
          <w:tab w:val="left" w:pos="3976"/>
        </w:tabs>
        <w:ind w:left="0" w:right="-142" w:firstLine="426"/>
        <w:jc w:val="left"/>
        <w:rPr>
          <w:b/>
          <w:sz w:val="18"/>
          <w:szCs w:val="18"/>
        </w:rPr>
      </w:pPr>
    </w:p>
    <w:p w:rsidR="00E70A29" w:rsidRDefault="00E70A29" w:rsidP="00D33118">
      <w:pPr>
        <w:tabs>
          <w:tab w:val="left" w:pos="426"/>
          <w:tab w:val="left" w:pos="3976"/>
        </w:tabs>
        <w:ind w:left="0" w:right="-142" w:firstLine="426"/>
        <w:jc w:val="left"/>
        <w:rPr>
          <w:b/>
          <w:sz w:val="18"/>
          <w:szCs w:val="18"/>
        </w:rPr>
      </w:pPr>
    </w:p>
    <w:p w:rsidR="00E70A29" w:rsidRDefault="00E70A29" w:rsidP="00D33118">
      <w:pPr>
        <w:tabs>
          <w:tab w:val="left" w:pos="426"/>
          <w:tab w:val="left" w:pos="3976"/>
        </w:tabs>
        <w:ind w:left="0" w:right="-142" w:firstLine="426"/>
        <w:jc w:val="left"/>
        <w:rPr>
          <w:b/>
          <w:sz w:val="18"/>
          <w:szCs w:val="18"/>
        </w:rPr>
      </w:pPr>
    </w:p>
    <w:p w:rsidR="008B0416" w:rsidRPr="002065E7" w:rsidRDefault="008B0416" w:rsidP="008B0416">
      <w:pPr>
        <w:tabs>
          <w:tab w:val="left" w:pos="426"/>
          <w:tab w:val="left" w:pos="3976"/>
        </w:tabs>
        <w:ind w:left="0" w:right="-142" w:firstLine="426"/>
        <w:jc w:val="center"/>
        <w:rPr>
          <w:sz w:val="18"/>
          <w:szCs w:val="18"/>
        </w:rPr>
      </w:pPr>
      <w:r w:rsidRPr="002065E7">
        <w:rPr>
          <w:sz w:val="18"/>
          <w:szCs w:val="18"/>
        </w:rPr>
        <w:t>РОССИЙСКАЯ ФЕДЕРАЦИЯ</w:t>
      </w:r>
    </w:p>
    <w:p w:rsidR="008B0416" w:rsidRPr="002065E7" w:rsidRDefault="008B0416" w:rsidP="008B0416">
      <w:pPr>
        <w:tabs>
          <w:tab w:val="left" w:pos="426"/>
          <w:tab w:val="left" w:pos="3976"/>
        </w:tabs>
        <w:ind w:left="0" w:right="-142" w:firstLine="426"/>
        <w:jc w:val="center"/>
        <w:rPr>
          <w:sz w:val="18"/>
          <w:szCs w:val="18"/>
        </w:rPr>
      </w:pPr>
      <w:r w:rsidRPr="002065E7">
        <w:rPr>
          <w:sz w:val="18"/>
          <w:szCs w:val="18"/>
        </w:rPr>
        <w:t>ИРКУТСКАЯ ОБЛАСТЬ   ИРКУТСКИЙ РАЙОН</w:t>
      </w:r>
    </w:p>
    <w:p w:rsidR="008B0416" w:rsidRPr="002065E7" w:rsidRDefault="008B0416" w:rsidP="008B0416">
      <w:pPr>
        <w:tabs>
          <w:tab w:val="left" w:pos="426"/>
          <w:tab w:val="left" w:pos="3976"/>
        </w:tabs>
        <w:ind w:left="0" w:right="-142" w:firstLine="426"/>
        <w:jc w:val="center"/>
        <w:rPr>
          <w:sz w:val="18"/>
          <w:szCs w:val="18"/>
        </w:rPr>
      </w:pPr>
      <w:r w:rsidRPr="002065E7">
        <w:rPr>
          <w:sz w:val="18"/>
          <w:szCs w:val="18"/>
        </w:rPr>
        <w:t>ДУМА</w:t>
      </w:r>
    </w:p>
    <w:p w:rsidR="008B0416" w:rsidRPr="002065E7" w:rsidRDefault="008B0416" w:rsidP="008B0416">
      <w:pPr>
        <w:tabs>
          <w:tab w:val="left" w:pos="426"/>
          <w:tab w:val="left" w:pos="3976"/>
        </w:tabs>
        <w:ind w:left="0" w:right="-142" w:firstLine="426"/>
        <w:jc w:val="center"/>
        <w:rPr>
          <w:sz w:val="18"/>
          <w:szCs w:val="18"/>
        </w:rPr>
      </w:pPr>
      <w:r w:rsidRPr="002065E7">
        <w:rPr>
          <w:sz w:val="18"/>
          <w:szCs w:val="18"/>
        </w:rPr>
        <w:t>Хомутовского муниципального образования</w:t>
      </w:r>
    </w:p>
    <w:p w:rsidR="008B0416" w:rsidRPr="002065E7" w:rsidRDefault="008B0416" w:rsidP="008B0416">
      <w:pPr>
        <w:tabs>
          <w:tab w:val="left" w:pos="426"/>
          <w:tab w:val="left" w:pos="3976"/>
        </w:tabs>
        <w:ind w:left="0" w:right="-142" w:firstLine="426"/>
        <w:jc w:val="center"/>
        <w:rPr>
          <w:sz w:val="18"/>
          <w:szCs w:val="18"/>
        </w:rPr>
      </w:pPr>
      <w:r w:rsidRPr="002065E7">
        <w:rPr>
          <w:sz w:val="18"/>
          <w:szCs w:val="18"/>
        </w:rPr>
        <w:t>Пятый созыв</w:t>
      </w:r>
    </w:p>
    <w:p w:rsidR="008B0416" w:rsidRPr="002065E7" w:rsidRDefault="008B0416" w:rsidP="008B0416">
      <w:pPr>
        <w:tabs>
          <w:tab w:val="left" w:pos="426"/>
          <w:tab w:val="left" w:pos="3976"/>
        </w:tabs>
        <w:ind w:left="0" w:right="-142" w:firstLine="426"/>
        <w:jc w:val="center"/>
        <w:rPr>
          <w:sz w:val="18"/>
          <w:szCs w:val="18"/>
        </w:rPr>
      </w:pPr>
      <w:r w:rsidRPr="002065E7">
        <w:rPr>
          <w:sz w:val="18"/>
          <w:szCs w:val="18"/>
        </w:rPr>
        <w:t>Решение</w:t>
      </w:r>
    </w:p>
    <w:p w:rsidR="008B0416" w:rsidRPr="002065E7" w:rsidRDefault="008B0416" w:rsidP="008B0416">
      <w:pPr>
        <w:tabs>
          <w:tab w:val="left" w:pos="426"/>
          <w:tab w:val="left" w:pos="3976"/>
        </w:tabs>
        <w:ind w:left="0" w:right="-142" w:firstLine="426"/>
        <w:jc w:val="left"/>
        <w:rPr>
          <w:sz w:val="18"/>
          <w:szCs w:val="18"/>
        </w:rPr>
      </w:pPr>
    </w:p>
    <w:p w:rsidR="008B0416" w:rsidRPr="002065E7" w:rsidRDefault="008B0416" w:rsidP="008B0416">
      <w:pPr>
        <w:tabs>
          <w:tab w:val="left" w:pos="426"/>
          <w:tab w:val="left" w:pos="3976"/>
        </w:tabs>
        <w:ind w:left="0" w:right="-142" w:firstLine="426"/>
        <w:jc w:val="left"/>
        <w:rPr>
          <w:sz w:val="18"/>
          <w:szCs w:val="18"/>
          <w:u w:val="single"/>
        </w:rPr>
      </w:pPr>
    </w:p>
    <w:p w:rsidR="008B0416" w:rsidRPr="002065E7" w:rsidRDefault="008B0416" w:rsidP="008B0416">
      <w:pPr>
        <w:tabs>
          <w:tab w:val="left" w:pos="426"/>
          <w:tab w:val="left" w:pos="3976"/>
        </w:tabs>
        <w:ind w:left="0" w:right="-142" w:firstLine="426"/>
        <w:jc w:val="left"/>
        <w:rPr>
          <w:sz w:val="18"/>
          <w:szCs w:val="18"/>
          <w:u w:val="single"/>
        </w:rPr>
      </w:pPr>
      <w:r>
        <w:rPr>
          <w:sz w:val="18"/>
          <w:szCs w:val="18"/>
          <w:u w:val="single"/>
        </w:rPr>
        <w:t>26.06.2025 № 43-202</w:t>
      </w:r>
      <w:proofErr w:type="gramStart"/>
      <w:r w:rsidRPr="002065E7">
        <w:rPr>
          <w:sz w:val="18"/>
          <w:szCs w:val="18"/>
          <w:u w:val="single"/>
        </w:rPr>
        <w:t xml:space="preserve"> Д</w:t>
      </w:r>
      <w:proofErr w:type="gramEnd"/>
    </w:p>
    <w:p w:rsidR="008B0416" w:rsidRPr="001C1340" w:rsidRDefault="008B0416" w:rsidP="008B0416">
      <w:pPr>
        <w:tabs>
          <w:tab w:val="left" w:pos="426"/>
          <w:tab w:val="left" w:pos="3976"/>
        </w:tabs>
        <w:ind w:left="0" w:right="-142" w:firstLine="426"/>
        <w:jc w:val="left"/>
        <w:rPr>
          <w:sz w:val="18"/>
          <w:szCs w:val="18"/>
        </w:rPr>
      </w:pPr>
      <w:r w:rsidRPr="002065E7">
        <w:rPr>
          <w:sz w:val="18"/>
          <w:szCs w:val="18"/>
        </w:rPr>
        <w:t xml:space="preserve">        с. Хомутово</w:t>
      </w:r>
    </w:p>
    <w:p w:rsidR="008B0416" w:rsidRDefault="008B0416" w:rsidP="008B0416">
      <w:pPr>
        <w:tabs>
          <w:tab w:val="left" w:pos="426"/>
          <w:tab w:val="left" w:pos="3976"/>
        </w:tabs>
        <w:ind w:left="0" w:right="-142" w:firstLine="426"/>
        <w:jc w:val="left"/>
        <w:rPr>
          <w:sz w:val="18"/>
          <w:szCs w:val="18"/>
        </w:rPr>
      </w:pPr>
    </w:p>
    <w:p w:rsidR="00E70A29" w:rsidRDefault="0047116A" w:rsidP="00D33118">
      <w:pPr>
        <w:tabs>
          <w:tab w:val="left" w:pos="426"/>
          <w:tab w:val="left" w:pos="3976"/>
        </w:tabs>
        <w:ind w:left="0" w:right="-142" w:firstLine="426"/>
        <w:jc w:val="left"/>
        <w:rPr>
          <w:sz w:val="18"/>
          <w:szCs w:val="18"/>
        </w:rPr>
      </w:pPr>
      <w:r w:rsidRPr="0047116A">
        <w:rPr>
          <w:sz w:val="18"/>
          <w:szCs w:val="18"/>
        </w:rPr>
        <w:t>О внесении изменений в решение Думы Хомутовского муниципального образования от 19.12.2024 № 33-160/д</w:t>
      </w:r>
    </w:p>
    <w:p w:rsidR="003B19DA" w:rsidRDefault="003B19DA" w:rsidP="00D33118">
      <w:pPr>
        <w:tabs>
          <w:tab w:val="left" w:pos="426"/>
          <w:tab w:val="left" w:pos="3976"/>
        </w:tabs>
        <w:ind w:left="0" w:right="-142" w:firstLine="426"/>
        <w:jc w:val="left"/>
        <w:rPr>
          <w:sz w:val="18"/>
          <w:szCs w:val="18"/>
        </w:rPr>
      </w:pPr>
    </w:p>
    <w:p w:rsidR="003B19DA" w:rsidRDefault="003B19DA" w:rsidP="00D33118">
      <w:pPr>
        <w:tabs>
          <w:tab w:val="left" w:pos="426"/>
          <w:tab w:val="left" w:pos="3976"/>
        </w:tabs>
        <w:ind w:left="0" w:right="-142" w:firstLine="426"/>
        <w:jc w:val="left"/>
        <w:rPr>
          <w:sz w:val="18"/>
          <w:szCs w:val="18"/>
        </w:rPr>
      </w:pPr>
    </w:p>
    <w:p w:rsidR="003B19DA" w:rsidRPr="003B19DA" w:rsidRDefault="003B19DA" w:rsidP="003B19DA">
      <w:pPr>
        <w:ind w:left="0" w:firstLine="567"/>
        <w:rPr>
          <w:sz w:val="18"/>
          <w:szCs w:val="18"/>
        </w:rPr>
      </w:pPr>
      <w:proofErr w:type="gramStart"/>
      <w:r w:rsidRPr="003B19DA">
        <w:rPr>
          <w:sz w:val="18"/>
          <w:szCs w:val="18"/>
        </w:rPr>
        <w:t xml:space="preserve">В соответствии со </w:t>
      </w:r>
      <w:proofErr w:type="spellStart"/>
      <w:r w:rsidRPr="003B19DA">
        <w:rPr>
          <w:sz w:val="18"/>
          <w:szCs w:val="18"/>
        </w:rPr>
        <w:t>ст.ст</w:t>
      </w:r>
      <w:proofErr w:type="spellEnd"/>
      <w:r w:rsidRPr="003B19DA">
        <w:rPr>
          <w:sz w:val="18"/>
          <w:szCs w:val="18"/>
        </w:rPr>
        <w:t xml:space="preserve">. 15, 187 Бюджетного кодекса Российской Федерации, </w:t>
      </w:r>
      <w:proofErr w:type="spellStart"/>
      <w:r w:rsidRPr="003B19DA">
        <w:rPr>
          <w:sz w:val="18"/>
          <w:szCs w:val="18"/>
        </w:rPr>
        <w:t>ст.ст</w:t>
      </w:r>
      <w:proofErr w:type="spellEnd"/>
      <w:r w:rsidRPr="003B19DA">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3B19DA">
        <w:rPr>
          <w:sz w:val="18"/>
          <w:szCs w:val="18"/>
        </w:rPr>
        <w:t>ст.ст</w:t>
      </w:r>
      <w:proofErr w:type="spellEnd"/>
      <w:r w:rsidRPr="003B19DA">
        <w:rPr>
          <w:sz w:val="18"/>
          <w:szCs w:val="18"/>
        </w:rPr>
        <w:t xml:space="preserve">. 6, 18 Положения о бюджетном процессе в </w:t>
      </w:r>
      <w:proofErr w:type="spellStart"/>
      <w:r w:rsidRPr="003B19DA">
        <w:rPr>
          <w:sz w:val="18"/>
          <w:szCs w:val="18"/>
        </w:rPr>
        <w:t>Хомутовском</w:t>
      </w:r>
      <w:proofErr w:type="spellEnd"/>
      <w:r w:rsidRPr="003B19DA">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3B19DA">
        <w:rPr>
          <w:sz w:val="18"/>
          <w:szCs w:val="18"/>
        </w:rPr>
        <w:t>ст.ст</w:t>
      </w:r>
      <w:proofErr w:type="spellEnd"/>
      <w:r w:rsidRPr="003B19DA">
        <w:rPr>
          <w:sz w:val="18"/>
          <w:szCs w:val="18"/>
        </w:rPr>
        <w:t>. 35, 69 Устава Хомутовского  муниципального образования</w:t>
      </w:r>
      <w:proofErr w:type="gramEnd"/>
      <w:r w:rsidRPr="003B19DA">
        <w:rPr>
          <w:sz w:val="18"/>
          <w:szCs w:val="18"/>
        </w:rPr>
        <w:t>, Дума Хомутовского муниципального образования</w:t>
      </w:r>
    </w:p>
    <w:p w:rsidR="003B19DA" w:rsidRPr="003B19DA" w:rsidRDefault="003B19DA" w:rsidP="003B19DA">
      <w:pPr>
        <w:keepNext/>
        <w:suppressLineNumbers/>
        <w:suppressAutoHyphens/>
        <w:ind w:left="0" w:firstLine="567"/>
        <w:rPr>
          <w:sz w:val="18"/>
          <w:szCs w:val="18"/>
        </w:rPr>
      </w:pPr>
      <w:r w:rsidRPr="003B19DA">
        <w:rPr>
          <w:sz w:val="18"/>
          <w:szCs w:val="18"/>
        </w:rPr>
        <w:t>РЕШИЛА:</w:t>
      </w:r>
    </w:p>
    <w:p w:rsidR="003B19DA" w:rsidRPr="003B19DA" w:rsidRDefault="003B19DA" w:rsidP="003B19DA">
      <w:pPr>
        <w:keepNext/>
        <w:suppressLineNumbers/>
        <w:suppressAutoHyphens/>
        <w:ind w:left="0" w:firstLine="567"/>
        <w:rPr>
          <w:sz w:val="18"/>
          <w:szCs w:val="18"/>
        </w:rPr>
      </w:pPr>
      <w:r w:rsidRPr="003B19DA">
        <w:rPr>
          <w:sz w:val="18"/>
          <w:szCs w:val="18"/>
        </w:rPr>
        <w:t>1. Внести в решение Думы Хомутовского муниципального образования от  19.12.2024 № 33-160/д «О бюджете Хомутовского муниципального образования на 2025 год и на плановый период 2026 и 2027 годов» следующие изменения:</w:t>
      </w:r>
    </w:p>
    <w:p w:rsidR="003B19DA" w:rsidRPr="003B19DA" w:rsidRDefault="003B19DA" w:rsidP="003B19DA">
      <w:pPr>
        <w:keepNext/>
        <w:suppressLineNumbers/>
        <w:suppressAutoHyphens/>
        <w:ind w:left="0" w:firstLine="567"/>
        <w:rPr>
          <w:b/>
          <w:sz w:val="18"/>
          <w:szCs w:val="18"/>
        </w:rPr>
      </w:pPr>
      <w:r w:rsidRPr="003B19DA">
        <w:rPr>
          <w:sz w:val="18"/>
          <w:szCs w:val="18"/>
        </w:rPr>
        <w:t>1.1. Статью 1 изменить и изложить в следующей редакции:</w:t>
      </w:r>
    </w:p>
    <w:p w:rsidR="003B19DA" w:rsidRPr="003B19DA" w:rsidRDefault="003B19DA" w:rsidP="003B19DA">
      <w:pPr>
        <w:keepNext/>
        <w:suppressLineNumbers/>
        <w:suppressAutoHyphens/>
        <w:ind w:left="0" w:firstLine="567"/>
        <w:jc w:val="left"/>
        <w:rPr>
          <w:b/>
          <w:sz w:val="18"/>
          <w:szCs w:val="18"/>
        </w:rPr>
      </w:pPr>
      <w:r w:rsidRPr="003B19DA">
        <w:rPr>
          <w:sz w:val="18"/>
          <w:szCs w:val="18"/>
        </w:rPr>
        <w:t>«</w:t>
      </w:r>
      <w:r w:rsidRPr="003B19DA">
        <w:rPr>
          <w:b/>
          <w:sz w:val="18"/>
          <w:szCs w:val="18"/>
        </w:rPr>
        <w:t>Статья 1</w:t>
      </w:r>
    </w:p>
    <w:p w:rsidR="003B19DA" w:rsidRPr="003B19DA" w:rsidRDefault="003B19DA" w:rsidP="003B19DA">
      <w:pPr>
        <w:keepNext/>
        <w:suppressLineNumbers/>
        <w:suppressAutoHyphens/>
        <w:ind w:left="0" w:firstLine="567"/>
        <w:rPr>
          <w:sz w:val="18"/>
          <w:szCs w:val="18"/>
        </w:rPr>
      </w:pPr>
      <w:r w:rsidRPr="003B19DA">
        <w:rPr>
          <w:sz w:val="18"/>
          <w:szCs w:val="18"/>
        </w:rPr>
        <w:t>1. Утвердить основные характеристики бюджета Хомутовского муниципального образования (далее – бюджет поселения) на 2025 год:</w:t>
      </w:r>
    </w:p>
    <w:p w:rsidR="003B19DA" w:rsidRPr="003B19DA" w:rsidRDefault="003B19DA" w:rsidP="003B19DA">
      <w:pPr>
        <w:shd w:val="clear" w:color="auto" w:fill="FFFFFF"/>
        <w:spacing w:line="319" w:lineRule="exact"/>
        <w:ind w:left="0" w:firstLine="567"/>
        <w:rPr>
          <w:spacing w:val="-3"/>
          <w:sz w:val="18"/>
          <w:szCs w:val="18"/>
        </w:rPr>
      </w:pPr>
      <w:r w:rsidRPr="003B19DA">
        <w:rPr>
          <w:spacing w:val="6"/>
          <w:sz w:val="18"/>
          <w:szCs w:val="18"/>
        </w:rPr>
        <w:t xml:space="preserve">1) общий объем доходов - в сумме 314 123,95 тыс. </w:t>
      </w:r>
      <w:r w:rsidRPr="003B19DA">
        <w:rPr>
          <w:spacing w:val="9"/>
          <w:sz w:val="18"/>
          <w:szCs w:val="18"/>
        </w:rPr>
        <w:t xml:space="preserve">руб., в том числе налоговые и неналоговые доходы в сумме 116 545,39 тыс. руб., безвозмездные поступления в сумме 197 578,56 тыс. </w:t>
      </w:r>
      <w:r w:rsidRPr="003B19DA">
        <w:rPr>
          <w:spacing w:val="-3"/>
          <w:sz w:val="18"/>
          <w:szCs w:val="18"/>
        </w:rPr>
        <w:t>руб., из них объем дотации на выравнивание бюджетной обеспеченности из районного бюджет 101 294,90 тыс. руб.</w:t>
      </w:r>
    </w:p>
    <w:p w:rsidR="003B19DA" w:rsidRPr="003B19DA" w:rsidRDefault="003B19DA" w:rsidP="003B19DA">
      <w:pPr>
        <w:shd w:val="clear" w:color="auto" w:fill="FFFFFF"/>
        <w:spacing w:line="319" w:lineRule="exact"/>
        <w:ind w:left="0" w:firstLine="567"/>
        <w:rPr>
          <w:spacing w:val="-1"/>
          <w:sz w:val="18"/>
          <w:szCs w:val="18"/>
        </w:rPr>
      </w:pPr>
      <w:r w:rsidRPr="003B19DA">
        <w:rPr>
          <w:spacing w:val="-3"/>
          <w:sz w:val="18"/>
          <w:szCs w:val="18"/>
        </w:rPr>
        <w:t xml:space="preserve">2) </w:t>
      </w:r>
      <w:r w:rsidRPr="003B19DA">
        <w:rPr>
          <w:spacing w:val="-1"/>
          <w:sz w:val="18"/>
          <w:szCs w:val="18"/>
        </w:rPr>
        <w:t>общий объем расходов бюджета поселения в сумме 324 355,63 тыс. руб.;</w:t>
      </w:r>
    </w:p>
    <w:p w:rsidR="003B19DA" w:rsidRPr="003B19DA" w:rsidRDefault="003B19DA" w:rsidP="003B19DA">
      <w:pPr>
        <w:shd w:val="clear" w:color="auto" w:fill="FFFFFF" w:themeFill="background1"/>
        <w:spacing w:line="319" w:lineRule="exact"/>
        <w:ind w:left="0" w:firstLine="567"/>
        <w:rPr>
          <w:spacing w:val="1"/>
          <w:sz w:val="18"/>
          <w:szCs w:val="18"/>
        </w:rPr>
      </w:pPr>
      <w:r w:rsidRPr="003B19DA">
        <w:rPr>
          <w:spacing w:val="-1"/>
          <w:sz w:val="18"/>
          <w:szCs w:val="18"/>
        </w:rPr>
        <w:t xml:space="preserve">3) </w:t>
      </w:r>
      <w:r w:rsidRPr="003B19DA">
        <w:rPr>
          <w:spacing w:val="1"/>
          <w:sz w:val="18"/>
          <w:szCs w:val="18"/>
        </w:rPr>
        <w:t xml:space="preserve">размер дефицита бюджета </w:t>
      </w:r>
      <w:r w:rsidRPr="003B19DA">
        <w:rPr>
          <w:spacing w:val="-1"/>
          <w:sz w:val="18"/>
          <w:szCs w:val="18"/>
        </w:rPr>
        <w:t>поселения</w:t>
      </w:r>
      <w:r w:rsidRPr="003B19DA">
        <w:rPr>
          <w:spacing w:val="1"/>
          <w:sz w:val="18"/>
          <w:szCs w:val="18"/>
        </w:rPr>
        <w:t xml:space="preserve"> в сумме 10 231,67 тыс. руб. или 8,8 % общего годового объема доходов бюджета без учета безвозмездных поступлений».</w:t>
      </w:r>
    </w:p>
    <w:p w:rsidR="003B19DA" w:rsidRPr="003B19DA" w:rsidRDefault="003B19DA" w:rsidP="003B19DA">
      <w:pPr>
        <w:suppressAutoHyphens/>
        <w:ind w:left="0" w:firstLine="567"/>
        <w:rPr>
          <w:snapToGrid w:val="0"/>
          <w:sz w:val="18"/>
          <w:szCs w:val="18"/>
        </w:rPr>
      </w:pPr>
      <w:r w:rsidRPr="003B19DA">
        <w:rPr>
          <w:snapToGrid w:val="0"/>
          <w:sz w:val="18"/>
          <w:szCs w:val="18"/>
        </w:rPr>
        <w:t xml:space="preserve">1.2. В статью 11 внести следующие изменения: </w:t>
      </w:r>
    </w:p>
    <w:p w:rsidR="003B19DA" w:rsidRPr="003B19DA" w:rsidRDefault="003B19DA" w:rsidP="003B19DA">
      <w:pPr>
        <w:suppressAutoHyphens/>
        <w:ind w:left="0" w:firstLine="567"/>
        <w:rPr>
          <w:snapToGrid w:val="0"/>
          <w:sz w:val="18"/>
          <w:szCs w:val="18"/>
        </w:rPr>
      </w:pPr>
      <w:r w:rsidRPr="003B19DA">
        <w:rPr>
          <w:snapToGrid w:val="0"/>
          <w:sz w:val="18"/>
          <w:szCs w:val="18"/>
        </w:rPr>
        <w:t xml:space="preserve">1.2.1. слова «на 1 января 2026 года в сумме 23 028,51 тыс. руб.» заменить словами «на 1 января 2026 года в сумме 37 054,82  тыс. руб.»; </w:t>
      </w:r>
    </w:p>
    <w:p w:rsidR="003B19DA" w:rsidRPr="003B19DA" w:rsidRDefault="003B19DA" w:rsidP="003B19DA">
      <w:pPr>
        <w:suppressAutoHyphens/>
        <w:ind w:left="0" w:firstLine="567"/>
        <w:rPr>
          <w:snapToGrid w:val="0"/>
          <w:sz w:val="18"/>
          <w:szCs w:val="18"/>
        </w:rPr>
      </w:pPr>
      <w:r w:rsidRPr="003B19DA">
        <w:rPr>
          <w:snapToGrid w:val="0"/>
          <w:sz w:val="18"/>
          <w:szCs w:val="18"/>
        </w:rPr>
        <w:t>1.2.2. слова «на 1 января 2027 года в сумме 29 324,14  тыс. руб.» заменить словами «на 1 января 2027 года в сумме 43 350,44 тыс. руб.»;</w:t>
      </w:r>
    </w:p>
    <w:p w:rsidR="003B19DA" w:rsidRPr="003B19DA" w:rsidRDefault="003B19DA" w:rsidP="003B19DA">
      <w:pPr>
        <w:suppressAutoHyphens/>
        <w:ind w:left="0" w:firstLine="567"/>
        <w:rPr>
          <w:snapToGrid w:val="0"/>
          <w:sz w:val="18"/>
          <w:szCs w:val="18"/>
        </w:rPr>
      </w:pPr>
      <w:r w:rsidRPr="003B19DA">
        <w:rPr>
          <w:snapToGrid w:val="0"/>
          <w:sz w:val="18"/>
          <w:szCs w:val="18"/>
        </w:rPr>
        <w:t xml:space="preserve">1.2.3. слова «на 1 января 2028 года в сумме 36 544,57тыс. руб.» заменить словами «на 1 января 2028 года в сумме 50 570,87 тыс. руб.». </w:t>
      </w:r>
    </w:p>
    <w:p w:rsidR="003B19DA" w:rsidRPr="003B19DA" w:rsidRDefault="003B19DA" w:rsidP="003B19DA">
      <w:pPr>
        <w:suppressAutoHyphens/>
        <w:ind w:left="0" w:firstLine="567"/>
        <w:rPr>
          <w:sz w:val="18"/>
          <w:szCs w:val="18"/>
        </w:rPr>
      </w:pPr>
      <w:r w:rsidRPr="003B19DA">
        <w:rPr>
          <w:sz w:val="18"/>
          <w:szCs w:val="18"/>
        </w:rPr>
        <w:t>1.3. Приложения №№ 1, 3, 5, 7, 9, 13,14 изложить в новой редакции (прилагаются).</w:t>
      </w:r>
    </w:p>
    <w:p w:rsidR="003B19DA" w:rsidRPr="003B19DA" w:rsidRDefault="003B19DA" w:rsidP="003B19DA">
      <w:pPr>
        <w:shd w:val="clear" w:color="auto" w:fill="FFFFFF" w:themeFill="background1"/>
        <w:spacing w:line="319" w:lineRule="exact"/>
        <w:ind w:left="0" w:firstLine="567"/>
        <w:rPr>
          <w:snapToGrid w:val="0"/>
          <w:sz w:val="18"/>
          <w:szCs w:val="18"/>
        </w:rPr>
      </w:pPr>
      <w:r w:rsidRPr="003B19DA">
        <w:rPr>
          <w:snapToGrid w:val="0"/>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1 440,36 тыс. рублей.</w:t>
      </w:r>
    </w:p>
    <w:p w:rsidR="003B19DA" w:rsidRPr="003B19DA" w:rsidRDefault="003B19DA" w:rsidP="003B19DA">
      <w:pPr>
        <w:shd w:val="clear" w:color="auto" w:fill="FFFFFF" w:themeFill="background1"/>
        <w:suppressAutoHyphens/>
        <w:ind w:left="0" w:firstLine="567"/>
        <w:rPr>
          <w:snapToGrid w:val="0"/>
          <w:sz w:val="18"/>
          <w:szCs w:val="18"/>
        </w:rPr>
      </w:pPr>
      <w:r w:rsidRPr="003B19DA">
        <w:rPr>
          <w:snapToGrid w:val="0"/>
          <w:sz w:val="18"/>
          <w:szCs w:val="18"/>
        </w:rPr>
        <w:t>3. Дефицит бюджета без учета суммы, указанной в пункте 2 настоящего Решения, составит 8 791,32 тыс. руб. или 7,5%.</w:t>
      </w:r>
    </w:p>
    <w:p w:rsidR="003B19DA" w:rsidRPr="003B19DA" w:rsidRDefault="003B19DA" w:rsidP="003B19DA">
      <w:pPr>
        <w:widowControl w:val="0"/>
        <w:tabs>
          <w:tab w:val="left" w:pos="0"/>
        </w:tabs>
        <w:autoSpaceDE w:val="0"/>
        <w:autoSpaceDN w:val="0"/>
        <w:adjustRightInd w:val="0"/>
        <w:ind w:left="0" w:firstLine="567"/>
        <w:jc w:val="left"/>
        <w:outlineLvl w:val="1"/>
        <w:rPr>
          <w:spacing w:val="-1"/>
          <w:sz w:val="18"/>
          <w:szCs w:val="18"/>
        </w:rPr>
      </w:pPr>
      <w:r w:rsidRPr="003B19DA">
        <w:rPr>
          <w:spacing w:val="3"/>
          <w:sz w:val="18"/>
          <w:szCs w:val="18"/>
        </w:rPr>
        <w:t xml:space="preserve">    4.  Опубликовать данное решение в установленном законом порядке.</w:t>
      </w:r>
    </w:p>
    <w:p w:rsidR="003B19DA" w:rsidRPr="003B19DA" w:rsidRDefault="003B19DA" w:rsidP="003B19DA">
      <w:pPr>
        <w:widowControl w:val="0"/>
        <w:shd w:val="clear" w:color="auto" w:fill="FFFFFF"/>
        <w:tabs>
          <w:tab w:val="left" w:pos="0"/>
        </w:tabs>
        <w:autoSpaceDE w:val="0"/>
        <w:autoSpaceDN w:val="0"/>
        <w:adjustRightInd w:val="0"/>
        <w:spacing w:line="319" w:lineRule="exact"/>
        <w:ind w:left="0" w:firstLine="567"/>
        <w:contextualSpacing/>
        <w:rPr>
          <w:spacing w:val="-1"/>
          <w:sz w:val="18"/>
          <w:szCs w:val="18"/>
        </w:rPr>
      </w:pPr>
      <w:r w:rsidRPr="003B19DA">
        <w:rPr>
          <w:spacing w:val="3"/>
          <w:sz w:val="18"/>
          <w:szCs w:val="18"/>
        </w:rPr>
        <w:t xml:space="preserve">    5. </w:t>
      </w:r>
      <w:proofErr w:type="gramStart"/>
      <w:r w:rsidRPr="003B19DA">
        <w:rPr>
          <w:spacing w:val="3"/>
          <w:sz w:val="18"/>
          <w:szCs w:val="18"/>
        </w:rPr>
        <w:t>Контроль за</w:t>
      </w:r>
      <w:proofErr w:type="gramEnd"/>
      <w:r w:rsidRPr="003B19DA">
        <w:rPr>
          <w:spacing w:val="3"/>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3B19DA">
        <w:rPr>
          <w:spacing w:val="3"/>
          <w:sz w:val="18"/>
          <w:szCs w:val="18"/>
        </w:rPr>
        <w:t>ресурсообеспечению</w:t>
      </w:r>
      <w:proofErr w:type="spellEnd"/>
      <w:r w:rsidRPr="003B19DA">
        <w:rPr>
          <w:spacing w:val="3"/>
          <w:sz w:val="18"/>
          <w:szCs w:val="18"/>
        </w:rPr>
        <w:t xml:space="preserve"> Думы Хомутовского муниципального образования.</w:t>
      </w:r>
    </w:p>
    <w:p w:rsidR="003B19DA" w:rsidRDefault="003B19DA" w:rsidP="00D33118">
      <w:pPr>
        <w:tabs>
          <w:tab w:val="left" w:pos="426"/>
          <w:tab w:val="left" w:pos="3976"/>
        </w:tabs>
        <w:ind w:left="0" w:right="-142" w:firstLine="426"/>
        <w:jc w:val="left"/>
        <w:rPr>
          <w:b/>
          <w:sz w:val="18"/>
          <w:szCs w:val="18"/>
        </w:rPr>
      </w:pPr>
    </w:p>
    <w:p w:rsidR="00443F4F" w:rsidRDefault="00443F4F" w:rsidP="00D33118">
      <w:pPr>
        <w:tabs>
          <w:tab w:val="left" w:pos="426"/>
          <w:tab w:val="left" w:pos="3976"/>
        </w:tabs>
        <w:ind w:left="0" w:right="-142" w:firstLine="426"/>
        <w:jc w:val="left"/>
        <w:rPr>
          <w:b/>
          <w:sz w:val="18"/>
          <w:szCs w:val="18"/>
        </w:rPr>
      </w:pPr>
    </w:p>
    <w:p w:rsidR="00443F4F" w:rsidRPr="00FA0B59" w:rsidRDefault="00443F4F" w:rsidP="00443F4F">
      <w:pPr>
        <w:shd w:val="clear" w:color="auto" w:fill="FFFFFF"/>
        <w:spacing w:line="319" w:lineRule="exact"/>
        <w:ind w:hanging="11"/>
        <w:jc w:val="left"/>
        <w:rPr>
          <w:i/>
          <w:sz w:val="18"/>
          <w:szCs w:val="18"/>
        </w:rPr>
      </w:pPr>
      <w:r w:rsidRPr="00FA0B59">
        <w:rPr>
          <w:i/>
          <w:sz w:val="18"/>
          <w:szCs w:val="18"/>
        </w:rPr>
        <w:t xml:space="preserve">                                Глава  Хомутовского муниципального  образования                                                           </w:t>
      </w:r>
      <w:proofErr w:type="spellStart"/>
      <w:r w:rsidRPr="00FA0B59">
        <w:rPr>
          <w:i/>
          <w:sz w:val="18"/>
          <w:szCs w:val="18"/>
        </w:rPr>
        <w:t>А.В.Иваненко</w:t>
      </w:r>
      <w:proofErr w:type="spellEnd"/>
      <w:r w:rsidRPr="00FA0B59">
        <w:rPr>
          <w:i/>
          <w:sz w:val="18"/>
          <w:szCs w:val="18"/>
        </w:rPr>
        <w:t xml:space="preserve">                                                  </w:t>
      </w:r>
    </w:p>
    <w:p w:rsidR="00FA0B59" w:rsidRDefault="00443F4F" w:rsidP="00FA0B59">
      <w:pPr>
        <w:tabs>
          <w:tab w:val="left" w:pos="426"/>
          <w:tab w:val="left" w:pos="3976"/>
        </w:tabs>
        <w:ind w:left="0" w:right="-142" w:firstLine="426"/>
        <w:jc w:val="right"/>
        <w:rPr>
          <w:szCs w:val="22"/>
        </w:rPr>
      </w:pPr>
      <w:r>
        <w:rPr>
          <w:szCs w:val="22"/>
        </w:rPr>
        <w:t xml:space="preserve">                                                                                        </w:t>
      </w:r>
    </w:p>
    <w:p w:rsidR="00FA0B59" w:rsidRPr="00CE0BE6" w:rsidRDefault="00FA0B59" w:rsidP="00FA0B59">
      <w:pPr>
        <w:tabs>
          <w:tab w:val="left" w:pos="426"/>
          <w:tab w:val="left" w:pos="3976"/>
        </w:tabs>
        <w:ind w:left="0" w:right="-142" w:firstLine="426"/>
        <w:jc w:val="right"/>
        <w:rPr>
          <w:i/>
          <w:sz w:val="18"/>
          <w:szCs w:val="18"/>
        </w:rPr>
      </w:pPr>
      <w:r w:rsidRPr="00CE0BE6">
        <w:rPr>
          <w:i/>
          <w:sz w:val="18"/>
          <w:szCs w:val="18"/>
        </w:rPr>
        <w:lastRenderedPageBreak/>
        <w:t xml:space="preserve">Приложение  </w:t>
      </w:r>
      <w:r>
        <w:rPr>
          <w:i/>
          <w:sz w:val="18"/>
          <w:szCs w:val="18"/>
        </w:rPr>
        <w:t>1</w:t>
      </w:r>
    </w:p>
    <w:p w:rsidR="00FA0B59" w:rsidRPr="00CE0BE6" w:rsidRDefault="00FA0B59" w:rsidP="00FA0B59">
      <w:pPr>
        <w:tabs>
          <w:tab w:val="left" w:pos="426"/>
          <w:tab w:val="left" w:pos="3976"/>
        </w:tabs>
        <w:ind w:left="0" w:right="-142" w:firstLine="426"/>
        <w:jc w:val="right"/>
        <w:rPr>
          <w:i/>
          <w:sz w:val="18"/>
          <w:szCs w:val="18"/>
        </w:rPr>
      </w:pPr>
      <w:r w:rsidRPr="00CE0BE6">
        <w:rPr>
          <w:i/>
          <w:sz w:val="18"/>
          <w:szCs w:val="18"/>
        </w:rPr>
        <w:t>к решению Думы Хомутовского</w:t>
      </w:r>
    </w:p>
    <w:p w:rsidR="00FA0B59" w:rsidRPr="00CE0BE6" w:rsidRDefault="00FA0B59" w:rsidP="00FA0B59">
      <w:pPr>
        <w:tabs>
          <w:tab w:val="left" w:pos="426"/>
          <w:tab w:val="left" w:pos="3976"/>
        </w:tabs>
        <w:ind w:left="0" w:right="-142" w:firstLine="426"/>
        <w:jc w:val="right"/>
        <w:rPr>
          <w:i/>
          <w:sz w:val="18"/>
          <w:szCs w:val="18"/>
        </w:rPr>
      </w:pPr>
      <w:r w:rsidRPr="00CE0BE6">
        <w:rPr>
          <w:i/>
          <w:sz w:val="18"/>
          <w:szCs w:val="18"/>
        </w:rPr>
        <w:t xml:space="preserve">муниципального образования          </w:t>
      </w:r>
    </w:p>
    <w:p w:rsidR="00FA0B59" w:rsidRDefault="00FA0B59" w:rsidP="00FA0B59">
      <w:pPr>
        <w:tabs>
          <w:tab w:val="left" w:pos="426"/>
          <w:tab w:val="left" w:pos="3976"/>
        </w:tabs>
        <w:ind w:left="0" w:right="-142" w:firstLine="426"/>
        <w:jc w:val="right"/>
        <w:rPr>
          <w:i/>
          <w:sz w:val="18"/>
          <w:szCs w:val="18"/>
        </w:rPr>
      </w:pPr>
      <w:r w:rsidRPr="00CE0BE6">
        <w:rPr>
          <w:i/>
          <w:sz w:val="18"/>
          <w:szCs w:val="18"/>
        </w:rPr>
        <w:t xml:space="preserve">от </w:t>
      </w:r>
      <w:r>
        <w:rPr>
          <w:i/>
          <w:sz w:val="18"/>
          <w:szCs w:val="18"/>
        </w:rPr>
        <w:t>26.06.</w:t>
      </w:r>
      <w:r w:rsidRPr="00CE0BE6">
        <w:rPr>
          <w:i/>
          <w:sz w:val="18"/>
          <w:szCs w:val="18"/>
        </w:rPr>
        <w:t xml:space="preserve"> 2025 года № </w:t>
      </w:r>
      <w:r>
        <w:rPr>
          <w:i/>
          <w:sz w:val="18"/>
          <w:szCs w:val="18"/>
        </w:rPr>
        <w:t>43-202Д</w:t>
      </w:r>
    </w:p>
    <w:p w:rsidR="00FA0B59" w:rsidRDefault="00FA0B59" w:rsidP="00FA0B59">
      <w:pPr>
        <w:tabs>
          <w:tab w:val="left" w:pos="426"/>
          <w:tab w:val="left" w:pos="3976"/>
        </w:tabs>
        <w:ind w:left="0" w:right="-142" w:firstLine="426"/>
        <w:jc w:val="right"/>
        <w:rPr>
          <w:i/>
          <w:sz w:val="18"/>
          <w:szCs w:val="18"/>
        </w:rPr>
      </w:pPr>
    </w:p>
    <w:tbl>
      <w:tblPr>
        <w:tblStyle w:val="TableStyle01"/>
        <w:tblW w:w="10774" w:type="dxa"/>
        <w:tblInd w:w="-426" w:type="dxa"/>
        <w:tblLayout w:type="fixed"/>
        <w:tblLook w:val="04A0" w:firstRow="1" w:lastRow="0" w:firstColumn="1" w:lastColumn="0" w:noHBand="0" w:noVBand="1"/>
      </w:tblPr>
      <w:tblGrid>
        <w:gridCol w:w="10774"/>
      </w:tblGrid>
      <w:tr w:rsidR="0045250E" w:rsidRPr="0045250E" w:rsidTr="00D35B68">
        <w:trPr>
          <w:trHeight w:val="60"/>
        </w:trPr>
        <w:tc>
          <w:tcPr>
            <w:tcW w:w="10774" w:type="dxa"/>
            <w:shd w:val="clear" w:color="FFFFFF" w:fill="auto"/>
            <w:vAlign w:val="bottom"/>
          </w:tcPr>
          <w:p w:rsidR="0045250E" w:rsidRPr="0045250E" w:rsidRDefault="0045250E" w:rsidP="0045250E">
            <w:pPr>
              <w:ind w:firstLine="4253"/>
              <w:rPr>
                <w:rFonts w:ascii="Times New Roman" w:hAnsi="Times New Roman"/>
                <w:sz w:val="18"/>
                <w:szCs w:val="18"/>
              </w:rPr>
            </w:pPr>
          </w:p>
          <w:p w:rsidR="0045250E" w:rsidRPr="0045250E" w:rsidRDefault="0045250E" w:rsidP="0045250E">
            <w:pPr>
              <w:rPr>
                <w:rFonts w:ascii="Times New Roman" w:hAnsi="Times New Roman"/>
                <w:sz w:val="18"/>
                <w:szCs w:val="18"/>
              </w:rPr>
            </w:pPr>
            <w:r w:rsidRPr="0045250E">
              <w:rPr>
                <w:rFonts w:ascii="Times New Roman" w:hAnsi="Times New Roman"/>
                <w:sz w:val="18"/>
                <w:szCs w:val="18"/>
              </w:rPr>
              <w:t xml:space="preserve">                             Прогнозируемые доходы бюджета Хомутовского муниципального образования на 2025 год</w:t>
            </w:r>
          </w:p>
        </w:tc>
      </w:tr>
      <w:tr w:rsidR="0045250E" w:rsidRPr="0045250E" w:rsidTr="00D35B68">
        <w:trPr>
          <w:trHeight w:val="60"/>
        </w:trPr>
        <w:tc>
          <w:tcPr>
            <w:tcW w:w="10774" w:type="dxa"/>
            <w:shd w:val="clear" w:color="FFFFFF" w:fill="auto"/>
            <w:vAlign w:val="bottom"/>
          </w:tcPr>
          <w:p w:rsidR="0045250E" w:rsidRPr="0045250E" w:rsidRDefault="0045250E" w:rsidP="00D34594">
            <w:pPr>
              <w:ind w:left="0" w:firstLine="0"/>
              <w:rPr>
                <w:rFonts w:ascii="Times New Roman" w:hAnsi="Times New Roman"/>
                <w:sz w:val="18"/>
                <w:szCs w:val="18"/>
              </w:rPr>
            </w:pPr>
          </w:p>
        </w:tc>
      </w:tr>
      <w:tr w:rsidR="0045250E" w:rsidRPr="0045250E" w:rsidTr="00D35B68">
        <w:trPr>
          <w:trHeight w:val="60"/>
        </w:trPr>
        <w:tc>
          <w:tcPr>
            <w:tcW w:w="10774" w:type="dxa"/>
            <w:shd w:val="clear" w:color="FFFFFF" w:fill="auto"/>
            <w:vAlign w:val="bottom"/>
          </w:tcPr>
          <w:p w:rsidR="0045250E" w:rsidRPr="0045250E" w:rsidRDefault="0045250E" w:rsidP="00141506">
            <w:pPr>
              <w:ind w:left="0" w:firstLine="0"/>
              <w:rPr>
                <w:rFonts w:ascii="Times New Roman" w:hAnsi="Times New Roman"/>
                <w:sz w:val="18"/>
                <w:szCs w:val="18"/>
              </w:rPr>
            </w:pPr>
            <w:r w:rsidRPr="0045250E">
              <w:rPr>
                <w:rFonts w:ascii="Times New Roman" w:hAnsi="Times New Roman"/>
                <w:sz w:val="18"/>
                <w:szCs w:val="18"/>
              </w:rPr>
              <w:t>Единица измерения: тыс. руб.</w:t>
            </w:r>
          </w:p>
          <w:p w:rsidR="0045250E" w:rsidRPr="0045250E" w:rsidRDefault="0045250E" w:rsidP="0045250E">
            <w:pPr>
              <w:ind w:left="-572" w:right="687" w:firstLine="4253"/>
              <w:jc w:val="center"/>
              <w:rPr>
                <w:rFonts w:ascii="Times New Roman" w:hAnsi="Times New Roman"/>
                <w:sz w:val="18"/>
                <w:szCs w:val="18"/>
              </w:rPr>
            </w:pPr>
          </w:p>
        </w:tc>
      </w:tr>
    </w:tbl>
    <w:tbl>
      <w:tblPr>
        <w:tblStyle w:val="TableStyle0"/>
        <w:tblW w:w="5412" w:type="pct"/>
        <w:tblInd w:w="-413" w:type="dxa"/>
        <w:tblLook w:val="04A0" w:firstRow="1" w:lastRow="0" w:firstColumn="1" w:lastColumn="0" w:noHBand="0" w:noVBand="1"/>
      </w:tblPr>
      <w:tblGrid>
        <w:gridCol w:w="4712"/>
        <w:gridCol w:w="757"/>
        <w:gridCol w:w="2356"/>
        <w:gridCol w:w="2949"/>
      </w:tblGrid>
      <w:tr w:rsidR="0045250E" w:rsidRPr="0045250E" w:rsidTr="00321A8B">
        <w:trPr>
          <w:cantSplit/>
        </w:trPr>
        <w:tc>
          <w:tcPr>
            <w:tcW w:w="4712" w:type="dxa"/>
            <w:tcBorders>
              <w:top w:val="single" w:sz="10" w:space="0" w:color="auto"/>
              <w:left w:val="single" w:sz="10" w:space="0" w:color="auto"/>
              <w:bottom w:val="single" w:sz="10" w:space="0" w:color="auto"/>
              <w:right w:val="single" w:sz="4" w:space="0" w:color="auto"/>
            </w:tcBorders>
            <w:shd w:val="clear" w:color="auto" w:fill="auto"/>
            <w:vAlign w:val="center"/>
          </w:tcPr>
          <w:p w:rsidR="0045250E" w:rsidRPr="0045250E" w:rsidRDefault="0045250E" w:rsidP="0045250E">
            <w:pPr>
              <w:jc w:val="center"/>
              <w:rPr>
                <w:rFonts w:ascii="Times New Roman" w:hAnsi="Times New Roman"/>
                <w:sz w:val="18"/>
                <w:szCs w:val="18"/>
              </w:rPr>
            </w:pPr>
            <w:r w:rsidRPr="0045250E">
              <w:rPr>
                <w:rFonts w:ascii="Times New Roman" w:hAnsi="Times New Roman"/>
                <w:sz w:val="18"/>
                <w:szCs w:val="18"/>
              </w:rPr>
              <w:t>Наименование показателя</w:t>
            </w:r>
          </w:p>
        </w:tc>
        <w:tc>
          <w:tcPr>
            <w:tcW w:w="757" w:type="dxa"/>
            <w:tcBorders>
              <w:top w:val="single" w:sz="10" w:space="0" w:color="auto"/>
              <w:left w:val="single" w:sz="4" w:space="0" w:color="auto"/>
              <w:bottom w:val="single" w:sz="10" w:space="0" w:color="auto"/>
              <w:right w:val="single" w:sz="4" w:space="0" w:color="auto"/>
            </w:tcBorders>
            <w:shd w:val="clear" w:color="auto" w:fill="auto"/>
            <w:vAlign w:val="center"/>
          </w:tcPr>
          <w:p w:rsidR="0045250E" w:rsidRPr="0045250E" w:rsidRDefault="0045250E" w:rsidP="0045250E">
            <w:pPr>
              <w:jc w:val="center"/>
              <w:rPr>
                <w:rFonts w:ascii="Times New Roman" w:hAnsi="Times New Roman"/>
                <w:sz w:val="18"/>
                <w:szCs w:val="18"/>
              </w:rPr>
            </w:pPr>
            <w:r w:rsidRPr="0045250E">
              <w:rPr>
                <w:rFonts w:ascii="Times New Roman" w:hAnsi="Times New Roman"/>
                <w:sz w:val="18"/>
                <w:szCs w:val="18"/>
              </w:rPr>
              <w:t>ППП</w:t>
            </w:r>
          </w:p>
        </w:tc>
        <w:tc>
          <w:tcPr>
            <w:tcW w:w="2356" w:type="dxa"/>
            <w:tcBorders>
              <w:top w:val="single" w:sz="10" w:space="0" w:color="auto"/>
              <w:left w:val="single" w:sz="4" w:space="0" w:color="auto"/>
              <w:bottom w:val="nil"/>
            </w:tcBorders>
            <w:shd w:val="clear" w:color="auto" w:fill="auto"/>
            <w:vAlign w:val="center"/>
          </w:tcPr>
          <w:p w:rsidR="0045250E" w:rsidRPr="0045250E" w:rsidRDefault="0045250E" w:rsidP="0045250E">
            <w:pPr>
              <w:jc w:val="center"/>
              <w:rPr>
                <w:rFonts w:ascii="Times New Roman" w:hAnsi="Times New Roman"/>
                <w:sz w:val="18"/>
                <w:szCs w:val="18"/>
              </w:rPr>
            </w:pPr>
            <w:r w:rsidRPr="0045250E">
              <w:rPr>
                <w:rFonts w:ascii="Times New Roman" w:hAnsi="Times New Roman"/>
                <w:sz w:val="18"/>
                <w:szCs w:val="18"/>
              </w:rPr>
              <w:t>Классификатор доходов</w:t>
            </w:r>
          </w:p>
        </w:tc>
        <w:tc>
          <w:tcPr>
            <w:tcW w:w="2949" w:type="dxa"/>
            <w:tcBorders>
              <w:top w:val="single" w:sz="10" w:space="0" w:color="auto"/>
              <w:left w:val="single" w:sz="4" w:space="0" w:color="auto"/>
              <w:bottom w:val="single" w:sz="10" w:space="0" w:color="auto"/>
              <w:right w:val="single" w:sz="10" w:space="0" w:color="auto"/>
            </w:tcBorders>
            <w:shd w:val="clear" w:color="auto" w:fill="auto"/>
            <w:vAlign w:val="center"/>
          </w:tcPr>
          <w:p w:rsidR="0045250E" w:rsidRPr="0045250E" w:rsidRDefault="0045250E" w:rsidP="0045250E">
            <w:pPr>
              <w:jc w:val="center"/>
              <w:rPr>
                <w:rFonts w:ascii="Times New Roman" w:hAnsi="Times New Roman"/>
                <w:sz w:val="18"/>
                <w:szCs w:val="18"/>
              </w:rPr>
            </w:pPr>
            <w:r w:rsidRPr="0045250E">
              <w:rPr>
                <w:rFonts w:ascii="Times New Roman" w:hAnsi="Times New Roman"/>
                <w:sz w:val="18"/>
                <w:szCs w:val="18"/>
              </w:rPr>
              <w:t>Сумма на 2025 год</w:t>
            </w:r>
          </w:p>
        </w:tc>
      </w:tr>
    </w:tbl>
    <w:tbl>
      <w:tblPr>
        <w:tblStyle w:val="TableStyle1"/>
        <w:tblW w:w="5412" w:type="pct"/>
        <w:tblInd w:w="-413" w:type="dxa"/>
        <w:tblLook w:val="04A0" w:firstRow="1" w:lastRow="0" w:firstColumn="1" w:lastColumn="0" w:noHBand="0" w:noVBand="1"/>
      </w:tblPr>
      <w:tblGrid>
        <w:gridCol w:w="476"/>
        <w:gridCol w:w="30"/>
        <w:gridCol w:w="46"/>
        <w:gridCol w:w="30"/>
        <w:gridCol w:w="45"/>
        <w:gridCol w:w="30"/>
        <w:gridCol w:w="59"/>
        <w:gridCol w:w="20"/>
        <w:gridCol w:w="54"/>
        <w:gridCol w:w="61"/>
        <w:gridCol w:w="15"/>
        <w:gridCol w:w="46"/>
        <w:gridCol w:w="46"/>
        <w:gridCol w:w="2218"/>
        <w:gridCol w:w="4226"/>
        <w:gridCol w:w="662"/>
        <w:gridCol w:w="1417"/>
        <w:gridCol w:w="1293"/>
      </w:tblGrid>
      <w:tr w:rsidR="0045250E" w:rsidRPr="0045250E" w:rsidTr="003A0770">
        <w:trPr>
          <w:cantSplit/>
        </w:trPr>
        <w:tc>
          <w:tcPr>
            <w:tcW w:w="8064" w:type="dxa"/>
            <w:gridSpan w:val="16"/>
            <w:tcBorders>
              <w:top w:val="single" w:sz="4" w:space="0" w:color="auto"/>
              <w:left w:val="single" w:sz="10"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НАЛОГОВЫЕ И НЕНАЛОГОВЫЕ ДОХОДЫ</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10000000000000000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116 545,39</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7588"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НАЛОГИ НА ПРИБЫЛЬ, ДОХОДЫ</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10100000000000000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6 326.50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Налог на доходы физических лиц</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10102000010000110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6 326.50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roofErr w:type="gramStart"/>
            <w:r w:rsidRPr="0045250E">
              <w:rPr>
                <w:rFonts w:ascii="Times New Roman" w:hAnsi="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45250E">
              <w:rPr>
                <w:rFonts w:ascii="Times New Roman" w:hAnsi="Times New Roman"/>
                <w:sz w:val="18"/>
                <w:szCs w:val="18"/>
              </w:rPr>
              <w:t xml:space="preserve"> </w:t>
            </w:r>
            <w:proofErr w:type="gramStart"/>
            <w:r w:rsidRPr="0045250E">
              <w:rPr>
                <w:rFonts w:ascii="Times New Roman" w:hAnsi="Times New Roman"/>
                <w:sz w:val="18"/>
                <w:szCs w:val="18"/>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10102010010000110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4 073.60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roofErr w:type="gramStart"/>
            <w:r w:rsidRPr="0045250E">
              <w:rPr>
                <w:rFonts w:ascii="Times New Roma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45250E">
              <w:rPr>
                <w:rFonts w:ascii="Times New Roman" w:hAnsi="Times New Roman"/>
                <w:sz w:val="18"/>
                <w:szCs w:val="18"/>
              </w:rPr>
              <w:t xml:space="preserve"> в части суммы налога, не превышающей 312 тысяч рублей за налоговые периоды после 1 января 2025 года)</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10102020010000110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76.20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roofErr w:type="gramStart"/>
            <w:r w:rsidRPr="0045250E">
              <w:rPr>
                <w:rFonts w:ascii="Times New Roma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45250E">
              <w:rPr>
                <w:rFonts w:ascii="Times New Roman" w:hAnsi="Times New Roman"/>
                <w:sz w:val="18"/>
                <w:szCs w:val="18"/>
              </w:rPr>
              <w:t xml:space="preserve"> не более 5 миллионов рублей)</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1010202101</w:t>
            </w:r>
            <w:r w:rsidRPr="0045250E">
              <w:rPr>
                <w:rFonts w:ascii="Times New Roman" w:hAnsi="Times New Roman"/>
                <w:sz w:val="18"/>
                <w:szCs w:val="18"/>
                <w:lang w:val="en-US"/>
              </w:rPr>
              <w:t>0</w:t>
            </w:r>
            <w:r w:rsidRPr="0045250E">
              <w:rPr>
                <w:rFonts w:ascii="Times New Roman" w:hAnsi="Times New Roman"/>
                <w:sz w:val="18"/>
                <w:szCs w:val="18"/>
              </w:rPr>
              <w:t>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50.00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roofErr w:type="gramStart"/>
            <w:r w:rsidRPr="0045250E">
              <w:rPr>
                <w:rFonts w:ascii="Times New Roma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w:t>
            </w:r>
            <w:proofErr w:type="gramEnd"/>
            <w:r w:rsidRPr="0045250E">
              <w:rPr>
                <w:rFonts w:ascii="Times New Roman" w:hAnsi="Times New Roman"/>
                <w:sz w:val="18"/>
                <w:szCs w:val="18"/>
              </w:rPr>
              <w:t xml:space="preserve"> не более 20 миллионов рублей)</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10102022010000110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50.00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roofErr w:type="gramStart"/>
            <w:r w:rsidRPr="0045250E">
              <w:rPr>
                <w:rFonts w:ascii="Times New Roman" w:hAnsi="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45250E">
              <w:rPr>
                <w:rFonts w:ascii="Times New Roman" w:hAnsi="Times New Roman"/>
                <w:sz w:val="18"/>
                <w:szCs w:val="18"/>
              </w:rPr>
              <w:t xml:space="preserve">, не </w:t>
            </w:r>
            <w:proofErr w:type="gramStart"/>
            <w:r w:rsidRPr="0045250E">
              <w:rPr>
                <w:rFonts w:ascii="Times New Roman" w:hAnsi="Times New Roman"/>
                <w:sz w:val="18"/>
                <w:szCs w:val="18"/>
              </w:rPr>
              <w:t>превышающей</w:t>
            </w:r>
            <w:proofErr w:type="gramEnd"/>
            <w:r w:rsidRPr="0045250E">
              <w:rPr>
                <w:rFonts w:ascii="Times New Roman" w:hAnsi="Times New Roman"/>
                <w:sz w:val="18"/>
                <w:szCs w:val="18"/>
              </w:rPr>
              <w:t xml:space="preserve"> 312 тысяч рублей за налоговые периоды после 1 января 2025 года)</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10102030010000110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305.40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10102040010000110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396.10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roofErr w:type="gramStart"/>
            <w:r w:rsidRPr="0045250E">
              <w:rPr>
                <w:rFonts w:ascii="Times New Roman" w:hAnsi="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45250E">
              <w:rPr>
                <w:rFonts w:ascii="Times New Roman" w:hAnsi="Times New Roman"/>
                <w:sz w:val="18"/>
                <w:szCs w:val="18"/>
              </w:rPr>
              <w:t xml:space="preserve"> </w:t>
            </w:r>
            <w:proofErr w:type="gramStart"/>
            <w:r w:rsidRPr="0045250E">
              <w:rPr>
                <w:rFonts w:ascii="Times New Roman" w:hAnsi="Times New Roman"/>
                <w:sz w:val="18"/>
                <w:szCs w:val="18"/>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45250E">
              <w:rPr>
                <w:rFonts w:ascii="Times New Roman" w:hAnsi="Times New Roman"/>
                <w:sz w:val="18"/>
                <w:szCs w:val="18"/>
              </w:rPr>
              <w:t xml:space="preserve"> </w:t>
            </w:r>
            <w:proofErr w:type="gramStart"/>
            <w:r w:rsidRPr="0045250E">
              <w:rPr>
                <w:rFonts w:ascii="Times New Roman" w:hAnsi="Times New Roman"/>
                <w:sz w:val="18"/>
                <w:szCs w:val="18"/>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45250E">
              <w:rPr>
                <w:rFonts w:ascii="Times New Roman" w:hAnsi="Times New Roman"/>
                <w:sz w:val="18"/>
                <w:szCs w:val="18"/>
              </w:rPr>
              <w:t xml:space="preserve"> </w:t>
            </w:r>
            <w:proofErr w:type="gramStart"/>
            <w:r w:rsidRPr="0045250E">
              <w:rPr>
                <w:rFonts w:ascii="Times New Roman" w:hAnsi="Times New Roman"/>
                <w:sz w:val="18"/>
                <w:szCs w:val="18"/>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10102080010000110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168.50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roofErr w:type="gramStart"/>
            <w:r w:rsidRPr="0045250E">
              <w:rPr>
                <w:rFonts w:ascii="Times New Roman" w:hAnsi="Times New Roman"/>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10102130010000110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87.70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roofErr w:type="gramStart"/>
            <w:r w:rsidRPr="0045250E">
              <w:rPr>
                <w:rFonts w:ascii="Times New Roman" w:hAnsi="Times New Roman"/>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10102140010000110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119.00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10102210011000110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1 000.00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7588"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НАЛОГИ НА ТОВАРЫ (РАБОТЫ, УСЛУГИ), РЕАЛИЗУЕМЫЕ НА ТЕРРИТОРИИ РОССИЙСКОЙ ФЕДЕРАЦИИ</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10300000000000000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30 111.40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Акцизы по подакцизным товарам (продукции), производимым на территории Российской Федерации</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10302000010000110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30 111.40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10302230010000110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15 665.85</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Доходы от уплаты акцизов на моторные масла для дизельных и (или) карбюраторных (</w:t>
            </w:r>
            <w:proofErr w:type="spellStart"/>
            <w:r w:rsidRPr="0045250E">
              <w:rPr>
                <w:rFonts w:ascii="Times New Roman" w:hAnsi="Times New Roman"/>
                <w:sz w:val="18"/>
                <w:szCs w:val="18"/>
              </w:rPr>
              <w:t>инжекторных</w:t>
            </w:r>
            <w:proofErr w:type="spellEnd"/>
            <w:r w:rsidRPr="0045250E">
              <w:rPr>
                <w:rFonts w:ascii="Times New Roma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10302240010000110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82.03</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10302250010000110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16 310.89</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10302260010000110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-1 947.36</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7588"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НАЛОГИ НА СОВОКУПНЫЙ ДОХОД</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10500000000000000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87.00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Единый сельскохозяйственный налог</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10503000010000110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87.00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Единый сельскохозяйственный налог</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10503010010000110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87.00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7588"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НАЛОГИ НА ИМУЩЕСТВО</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10600000000000000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45 453.00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Налог на имущество физических лиц</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10601000000000110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8 517.00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10601030100000110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8 517.00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Земельный налог</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10606000000000110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36 936.00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Земельный налог с организаций</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10606030000000110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9 980.00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10606033100000110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9 980.00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Земельный налог с физических лиц</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10606040000000110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26 956.00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tcBorders>
              <w:bottom w:val="single" w:sz="4"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46" w:type="dxa"/>
            <w:tcBorders>
              <w:bottom w:val="single" w:sz="4"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tcBorders>
              <w:bottom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tcBorders>
              <w:bottom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tcBorders>
              <w:bottom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tcBorders>
              <w:bottom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tcBorders>
              <w:bottom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Земельный налог с физических лиц, обладающих земельным участком, расположенным в границах сельских поселений</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10606043100000110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26 956.00</w:t>
            </w:r>
          </w:p>
        </w:tc>
      </w:tr>
      <w:tr w:rsidR="0045250E" w:rsidRPr="0045250E" w:rsidTr="003A0770">
        <w:trPr>
          <w:cantSplit/>
        </w:trPr>
        <w:tc>
          <w:tcPr>
            <w:tcW w:w="476" w:type="dxa"/>
            <w:tcBorders>
              <w:left w:val="single" w:sz="10"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7588"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ШТРАФЫ, САНКЦИИ, ВОЗМЕЩЕНИЕ УЩЕРБА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11600000000000000</w:t>
            </w:r>
          </w:p>
        </w:tc>
        <w:tc>
          <w:tcPr>
            <w:tcW w:w="1293"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right"/>
              <w:rPr>
                <w:rFonts w:ascii="Times New Roman" w:hAnsi="Times New Roman"/>
                <w:i/>
                <w:sz w:val="18"/>
                <w:szCs w:val="18"/>
              </w:rPr>
            </w:pPr>
            <w:r w:rsidRPr="0045250E">
              <w:rPr>
                <w:rFonts w:ascii="Times New Roman" w:hAnsi="Times New Roman"/>
                <w:i/>
                <w:sz w:val="18"/>
                <w:szCs w:val="18"/>
              </w:rPr>
              <w:t>2 100.00</w:t>
            </w:r>
          </w:p>
        </w:tc>
      </w:tr>
      <w:tr w:rsidR="0045250E" w:rsidRPr="0045250E" w:rsidTr="003A0770">
        <w:trPr>
          <w:cantSplit/>
        </w:trPr>
        <w:tc>
          <w:tcPr>
            <w:tcW w:w="476" w:type="dxa"/>
            <w:tcBorders>
              <w:left w:val="single" w:sz="10"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75"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6551"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i/>
                <w:sz w:val="18"/>
                <w:szCs w:val="18"/>
              </w:rPr>
            </w:pPr>
            <w:r w:rsidRPr="0045250E">
              <w:rPr>
                <w:rFonts w:ascii="Times New Roman" w:hAnsi="Times New Roman"/>
                <w:i/>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jc w:val="center"/>
              <w:rPr>
                <w:rFonts w:ascii="Times New Roman" w:hAnsi="Times New Roman"/>
                <w:sz w:val="18"/>
                <w:szCs w:val="18"/>
              </w:rPr>
            </w:pPr>
            <w:r w:rsidRPr="0045250E">
              <w:rPr>
                <w:rFonts w:ascii="Times New Roman" w:hAnsi="Times New Roman"/>
                <w:sz w:val="18"/>
                <w:szCs w:val="18"/>
              </w:rPr>
              <w:t>182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11618000020000140</w:t>
            </w:r>
          </w:p>
        </w:tc>
        <w:tc>
          <w:tcPr>
            <w:tcW w:w="1293"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right"/>
              <w:rPr>
                <w:rFonts w:ascii="Times New Roman" w:hAnsi="Times New Roman"/>
                <w:i/>
                <w:sz w:val="18"/>
                <w:szCs w:val="18"/>
              </w:rPr>
            </w:pPr>
            <w:r w:rsidRPr="0045250E">
              <w:rPr>
                <w:rFonts w:ascii="Times New Roman" w:hAnsi="Times New Roman"/>
                <w:i/>
                <w:sz w:val="18"/>
                <w:szCs w:val="18"/>
              </w:rPr>
              <w:t>2 100.00</w:t>
            </w:r>
          </w:p>
        </w:tc>
      </w:tr>
      <w:tr w:rsidR="0045250E" w:rsidRPr="0045250E" w:rsidTr="003A0770">
        <w:trPr>
          <w:cantSplit/>
        </w:trPr>
        <w:tc>
          <w:tcPr>
            <w:tcW w:w="8064" w:type="dxa"/>
            <w:gridSpan w:val="16"/>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rPr>
                <w:rFonts w:ascii="Times New Roman" w:hAnsi="Times New Roman"/>
                <w:sz w:val="18"/>
                <w:szCs w:val="18"/>
              </w:rPr>
            </w:pPr>
            <w:r w:rsidRPr="0045250E">
              <w:rPr>
                <w:rFonts w:ascii="Times New Roman" w:hAnsi="Times New Roman"/>
                <w:i/>
                <w:sz w:val="18"/>
                <w:szCs w:val="18"/>
              </w:rPr>
              <w:t>ГОСУДАРСТВЕННАЯ ПОШЛИНА</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10800000000000000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65.60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10804000010000110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65.60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10804020010000110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65.60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7588"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ДОХОДЫ ОТ ИСПОЛЬЗОВАНИЯ ИМУЩЕСТВА, НАХОДЯЩЕГОСЯ В ГОСУДАРСТВЕННОЙ И МУНИЦИПАЛЬНОЙ СОБСТВЕННОСТИ</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11100000000000000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2 547,14</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11105000000000120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2 547,13</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roofErr w:type="gramStart"/>
            <w:r w:rsidRPr="0045250E">
              <w:rPr>
                <w:rFonts w:ascii="Times New Roman" w:hAnsi="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11105020000000120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30.70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roofErr w:type="gramStart"/>
            <w:r w:rsidRPr="0045250E">
              <w:rPr>
                <w:rFonts w:ascii="Times New Roman" w:hAnsi="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11105025100000120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30.70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11105070000000120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2 516,43</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Доходы от сдачи в аренду имущества, составляющего казну сельских поселений (за исключением земельных участков)</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11105075100000120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2 516,43</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11109000000000120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0.01</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11109040000000120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0.01</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11109045100000120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0.01</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7588"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ДОХОДЫ ОТ ОКАЗАНИЯ ПЛАТНЫХ УСЛУГ И КОМПЕНСАЦИИ ЗАТРАТ ГОСУДАРСТВА</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11300000000000000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5 248.00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Доходы от оказания платных услуг (работ)</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11301000000000130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4 458.00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Прочие доходы от оказания платных услуг (работ)</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11301990000000130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4 458.00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Прочие доходы от оказания платных услуг (работ) получателями средств бюджетов сельских поселений</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11301995100000130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4 458.00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Доходы от компенсации затрат государства</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11302000000000130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790.00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Доходы, поступающие в порядке возмещения расходов, понесенных в связи с эксплуатацией имущества</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11302060000000130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10.00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11302065100000130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10.00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Прочие доходы от компенсации затрат государства</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11302990000000130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780.00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Прочие доходы от компенсации затрат бюджетов сельских поселений</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11302995100000130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780,00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7588"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ДОХОДЫ ОТ ПРОДАЖИ МАТЕРИАЛЬНЫХ И НЕМАТЕРИАЛЬНЫХ АКТИВОВ</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11400000000000000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24 533.75</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11402000000000000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21 246.25</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11402050100000410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21 246.25</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11402053100000410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21 246.25</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Доходы от продажи земельных участков, находящихся в государственной и муниципальной собственности</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11406000000000430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1 787.50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11406020000000430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1 787.50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11406025100000430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1 787.50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11406300000000430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1 500.00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11406320000000430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1 500.00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11406325100000430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1 500.00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7588"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ШТРАФЫ, САНКЦИИ, ВОЗМЕЩЕНИЕ УЩЕРБА</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11600000000000000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73.00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11602000020000140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73.00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11602020020000140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73.00</w:t>
            </w:r>
          </w:p>
        </w:tc>
      </w:tr>
      <w:tr w:rsidR="0045250E" w:rsidRPr="0045250E" w:rsidTr="003A0770">
        <w:trPr>
          <w:cantSplit/>
        </w:trPr>
        <w:tc>
          <w:tcPr>
            <w:tcW w:w="8064" w:type="dxa"/>
            <w:gridSpan w:val="16"/>
            <w:tcBorders>
              <w:top w:val="single" w:sz="4" w:space="0" w:color="auto"/>
              <w:left w:val="single" w:sz="10"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БЕЗВОЗМЕЗДНЫЕ ПОСТУПЛЕНИЯ</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20000000000000000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197 578.56</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7588"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БЕЗВОЗМЕЗДНЫЕ ПОСТУПЛЕНИЯ ОТ ДРУГИХ БЮДЖЕТОВ БЮДЖЕТНОЙ СИСТЕМЫ РОССИЙСКОЙ ФЕДЕРАЦИИ</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20200000000000000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197 608,56</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Дотации бюджетам бюджетной системы Российской Федерации</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20210000000000150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101 294.90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20216001000000150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101 294.90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20216001100000150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101 294.90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Субсидии бюджетам бюджетной системы Российской Федерации (межбюджетные субсидии)</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20220000000000150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76 034,45</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Субсидии бюджетам на реализацию программ формирования современной городской среды</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20225555000000150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8 756,15</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Субсидии бюджетам сельских поселений на реализацию программ формирования современной городской среды</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20225555100000150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8 756,15</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Прочие субсидии</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20229999000000150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67 278.30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Прочие субсидии бюджетам сельских поселений</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20229999100000150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67 278.30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Субвенции бюджетам бюджетной системы Российской Федерации</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20230000000000150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2 482.40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Субвенции местным бюджетам на выполнение передаваемых полномочий субъектов Российской Федерации</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20230024000000150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0.70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Субвенции бюджетам сельских поселений на выполнение передаваемых полномочий субъектов Российской Федерации</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20230024100000150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0.70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20235118000000150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2 481.70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20235118100000150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2 481.70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Иные межбюджетные трансферты</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20240000000000150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17 796,81</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20240014000000150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1 306.20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20240014100000150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1 306.20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7512"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Межбюджетные трансферты, передаваемые бюджетам на поддержку отрасли культуры</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20245519000000150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135.14</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tcBorders>
              <w:bottom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tcBorders>
              <w:bottom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tcBorders>
              <w:bottom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tcBorders>
              <w:bottom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Межбюджетные трансферты, передаваемые бюджетам сельских поселений на поддержку отрасли культуры</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20245519100000150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135.14</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tcBorders>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82" w:type="dxa"/>
            <w:gridSpan w:val="12"/>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wordWrap w:val="0"/>
              <w:rPr>
                <w:rFonts w:ascii="Times New Roman" w:hAnsi="Times New Roman"/>
                <w:i/>
                <w:sz w:val="18"/>
                <w:szCs w:val="18"/>
              </w:rPr>
            </w:pPr>
            <w:r w:rsidRPr="0045250E">
              <w:rPr>
                <w:rFonts w:ascii="Times New Roman" w:hAnsi="Times New Roman"/>
                <w:i/>
                <w:sz w:val="18"/>
                <w:szCs w:val="18"/>
              </w:rPr>
              <w:t>Прочие межбюджетные трансферты, передаваемые бюджетам</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i/>
                <w:sz w:val="18"/>
                <w:szCs w:val="18"/>
              </w:rPr>
            </w:pPr>
            <w:r w:rsidRPr="0045250E">
              <w:rPr>
                <w:rFonts w:ascii="Times New Roman" w:hAnsi="Times New Roman"/>
                <w:i/>
                <w:sz w:val="18"/>
                <w:szCs w:val="18"/>
              </w:rPr>
              <w:t>20249999000000150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i/>
                <w:sz w:val="18"/>
                <w:szCs w:val="18"/>
              </w:rPr>
            </w:pPr>
            <w:r w:rsidRPr="0045250E">
              <w:rPr>
                <w:rFonts w:ascii="Times New Roman" w:hAnsi="Times New Roman"/>
                <w:i/>
                <w:sz w:val="18"/>
                <w:szCs w:val="18"/>
              </w:rPr>
              <w:t>16 355,47</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tcBorders>
              <w:top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tcBorders>
              <w:top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tcBorders>
              <w:top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74" w:type="dxa"/>
            <w:gridSpan w:val="2"/>
            <w:tcBorders>
              <w:top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12"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wordWrap w:val="0"/>
              <w:rPr>
                <w:rFonts w:ascii="Times New Roman" w:hAnsi="Times New Roman"/>
                <w:sz w:val="18"/>
                <w:szCs w:val="18"/>
              </w:rPr>
            </w:pPr>
            <w:r w:rsidRPr="0045250E">
              <w:rPr>
                <w:rFonts w:ascii="Times New Roman" w:hAnsi="Times New Roman"/>
                <w:sz w:val="18"/>
                <w:szCs w:val="18"/>
              </w:rPr>
              <w:t>Прочие межбюджетные трансферты, передаваемые бюджетам сельских поселений</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20249999100000150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16 355,47</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7588"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i/>
                <w:sz w:val="18"/>
                <w:szCs w:val="18"/>
              </w:rPr>
              <w:t>ВОЗВРАТ ОСТАТКОВ СУБСИДИЙ, СУБВЕНЦИЙ И ИНЫХ МЕЖБЮДЖЕТНЫХ ТРАНСФЕРТОВ, ИМЕЮЩИХ ЦЕЛЕВОЕ НАЗНАЧЕНИЕ, ПРОШЛЫХ ЛЕТ</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i/>
                <w:sz w:val="18"/>
                <w:szCs w:val="18"/>
              </w:rPr>
              <w:t>21900000000000000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i/>
                <w:sz w:val="18"/>
                <w:szCs w:val="18"/>
              </w:rPr>
              <w:t>-30.00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755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21900000100000150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-30.00</w:t>
            </w:r>
          </w:p>
        </w:tc>
      </w:tr>
      <w:tr w:rsidR="0045250E" w:rsidRPr="0045250E" w:rsidTr="003A0770">
        <w:trPr>
          <w:cantSplit/>
        </w:trPr>
        <w:tc>
          <w:tcPr>
            <w:tcW w:w="476" w:type="dxa"/>
            <w:tcBorders>
              <w:left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vAlign w:val="bottom"/>
          </w:tcPr>
          <w:p w:rsidR="0045250E" w:rsidRPr="0045250E" w:rsidRDefault="0045250E" w:rsidP="0045250E">
            <w:pPr>
              <w:rPr>
                <w:rFonts w:ascii="Times New Roman" w:hAnsi="Times New Roman"/>
                <w:sz w:val="18"/>
                <w:szCs w:val="18"/>
              </w:rPr>
            </w:pPr>
          </w:p>
        </w:tc>
        <w:tc>
          <w:tcPr>
            <w:tcW w:w="46" w:type="dxa"/>
            <w:shd w:val="clear" w:color="auto" w:fill="auto"/>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45"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3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59"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20" w:type="dxa"/>
            <w:shd w:val="clear" w:color="auto" w:fill="auto"/>
            <w:tcMar>
              <w:left w:w="0" w:type="dxa"/>
            </w:tcMar>
            <w:vAlign w:val="bottom"/>
          </w:tcPr>
          <w:p w:rsidR="0045250E" w:rsidRPr="0045250E" w:rsidRDefault="0045250E" w:rsidP="0045250E">
            <w:pPr>
              <w:rPr>
                <w:rFonts w:ascii="Times New Roman" w:hAnsi="Times New Roman"/>
                <w:sz w:val="18"/>
                <w:szCs w:val="18"/>
              </w:rPr>
            </w:pPr>
          </w:p>
        </w:tc>
        <w:tc>
          <w:tcPr>
            <w:tcW w:w="6666"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45250E" w:rsidRPr="0045250E" w:rsidRDefault="0045250E" w:rsidP="0045250E">
            <w:pPr>
              <w:rPr>
                <w:rFonts w:ascii="Times New Roman" w:hAnsi="Times New Roman"/>
                <w:sz w:val="18"/>
                <w:szCs w:val="18"/>
              </w:rPr>
            </w:pPr>
            <w:r w:rsidRPr="0045250E">
              <w:rPr>
                <w:rFonts w:ascii="Times New Roman" w:hAnsi="Times New Roma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662" w:type="dxa"/>
            <w:tcBorders>
              <w:top w:val="single" w:sz="4" w:space="0" w:color="auto"/>
              <w:left w:val="single" w:sz="4" w:space="0" w:color="auto"/>
              <w:bottom w:val="single" w:sz="4" w:space="0" w:color="auto"/>
              <w:right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734</w:t>
            </w:r>
          </w:p>
        </w:tc>
        <w:tc>
          <w:tcPr>
            <w:tcW w:w="1417" w:type="dxa"/>
            <w:tcBorders>
              <w:top w:val="single" w:sz="4" w:space="0" w:color="auto"/>
              <w:left w:val="single" w:sz="4" w:space="0" w:color="auto"/>
              <w:bottom w:val="single" w:sz="4" w:space="0" w:color="auto"/>
            </w:tcBorders>
            <w:shd w:val="clear" w:color="auto" w:fill="auto"/>
            <w:vAlign w:val="bottom"/>
          </w:tcPr>
          <w:p w:rsidR="0045250E" w:rsidRPr="0045250E" w:rsidRDefault="0045250E" w:rsidP="0045250E">
            <w:pPr>
              <w:wordWrap w:val="0"/>
              <w:jc w:val="center"/>
              <w:rPr>
                <w:rFonts w:ascii="Times New Roman" w:hAnsi="Times New Roman"/>
                <w:sz w:val="18"/>
                <w:szCs w:val="18"/>
              </w:rPr>
            </w:pPr>
            <w:r w:rsidRPr="0045250E">
              <w:rPr>
                <w:rFonts w:ascii="Times New Roman" w:hAnsi="Times New Roman"/>
                <w:sz w:val="18"/>
                <w:szCs w:val="18"/>
              </w:rPr>
              <w:t>21960010100000150</w:t>
            </w:r>
          </w:p>
        </w:tc>
        <w:tc>
          <w:tcPr>
            <w:tcW w:w="1293" w:type="dxa"/>
            <w:tcBorders>
              <w:top w:val="single" w:sz="4" w:space="0" w:color="auto"/>
              <w:left w:val="single" w:sz="4" w:space="0" w:color="auto"/>
              <w:bottom w:val="single" w:sz="4"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-30.00</w:t>
            </w:r>
          </w:p>
        </w:tc>
      </w:tr>
      <w:tr w:rsidR="0045250E" w:rsidRPr="0045250E" w:rsidTr="003A0770">
        <w:trPr>
          <w:cantSplit/>
        </w:trPr>
        <w:tc>
          <w:tcPr>
            <w:tcW w:w="476" w:type="dxa"/>
            <w:tcBorders>
              <w:top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tcBorders>
              <w:top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46" w:type="dxa"/>
            <w:tcBorders>
              <w:top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tcBorders>
              <w:top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45" w:type="dxa"/>
            <w:tcBorders>
              <w:top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30" w:type="dxa"/>
            <w:tcBorders>
              <w:top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59" w:type="dxa"/>
            <w:tcBorders>
              <w:top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20" w:type="dxa"/>
            <w:tcBorders>
              <w:top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115" w:type="dxa"/>
            <w:gridSpan w:val="2"/>
            <w:tcBorders>
              <w:top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15" w:type="dxa"/>
            <w:tcBorders>
              <w:top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46" w:type="dxa"/>
            <w:tcBorders>
              <w:top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46" w:type="dxa"/>
            <w:tcBorders>
              <w:top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2218" w:type="dxa"/>
            <w:tcBorders>
              <w:top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4226" w:type="dxa"/>
            <w:tcBorders>
              <w:top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662" w:type="dxa"/>
            <w:tcBorders>
              <w:top w:val="single" w:sz="10" w:space="0" w:color="auto"/>
            </w:tcBorders>
            <w:shd w:val="clear" w:color="auto" w:fill="auto"/>
            <w:vAlign w:val="bottom"/>
          </w:tcPr>
          <w:p w:rsidR="0045250E" w:rsidRPr="0045250E" w:rsidRDefault="0045250E" w:rsidP="0045250E">
            <w:pPr>
              <w:rPr>
                <w:rFonts w:ascii="Times New Roman" w:hAnsi="Times New Roman"/>
                <w:sz w:val="18"/>
                <w:szCs w:val="18"/>
              </w:rPr>
            </w:pPr>
          </w:p>
        </w:tc>
        <w:tc>
          <w:tcPr>
            <w:tcW w:w="1417" w:type="dxa"/>
            <w:tcBorders>
              <w:top w:val="single" w:sz="10" w:space="0" w:color="auto"/>
            </w:tcBorders>
            <w:shd w:val="clear" w:color="auto" w:fill="auto"/>
            <w:vAlign w:val="bottom"/>
          </w:tcPr>
          <w:p w:rsidR="0045250E" w:rsidRPr="0045250E" w:rsidRDefault="0045250E" w:rsidP="0045250E">
            <w:pPr>
              <w:jc w:val="right"/>
              <w:rPr>
                <w:rFonts w:ascii="Times New Roman" w:hAnsi="Times New Roman"/>
                <w:sz w:val="18"/>
                <w:szCs w:val="18"/>
              </w:rPr>
            </w:pPr>
            <w:r w:rsidRPr="0045250E">
              <w:rPr>
                <w:rFonts w:ascii="Times New Roman" w:hAnsi="Times New Roman"/>
                <w:sz w:val="18"/>
                <w:szCs w:val="18"/>
              </w:rPr>
              <w:t>Итого доходов:</w:t>
            </w:r>
          </w:p>
        </w:tc>
        <w:tc>
          <w:tcPr>
            <w:tcW w:w="1293" w:type="dxa"/>
            <w:tcBorders>
              <w:top w:val="single" w:sz="4" w:space="0" w:color="auto"/>
              <w:left w:val="single" w:sz="10" w:space="0" w:color="auto"/>
              <w:bottom w:val="single" w:sz="10" w:space="0" w:color="auto"/>
              <w:right w:val="single" w:sz="10" w:space="0" w:color="auto"/>
            </w:tcBorders>
            <w:shd w:val="clear" w:color="auto" w:fill="auto"/>
            <w:vAlign w:val="bottom"/>
          </w:tcPr>
          <w:p w:rsidR="0045250E" w:rsidRPr="0045250E" w:rsidRDefault="0045250E" w:rsidP="0045250E">
            <w:pPr>
              <w:wordWrap w:val="0"/>
              <w:jc w:val="right"/>
              <w:rPr>
                <w:rFonts w:ascii="Times New Roman" w:hAnsi="Times New Roman"/>
                <w:sz w:val="18"/>
                <w:szCs w:val="18"/>
              </w:rPr>
            </w:pPr>
            <w:r w:rsidRPr="0045250E">
              <w:rPr>
                <w:rFonts w:ascii="Times New Roman" w:hAnsi="Times New Roman"/>
                <w:sz w:val="18"/>
                <w:szCs w:val="18"/>
              </w:rPr>
              <w:t>314 123,95</w:t>
            </w:r>
          </w:p>
        </w:tc>
      </w:tr>
    </w:tbl>
    <w:p w:rsidR="00FA0B59" w:rsidRPr="00FA0B59" w:rsidRDefault="00FA0B59" w:rsidP="00FA0B59">
      <w:pPr>
        <w:tabs>
          <w:tab w:val="left" w:pos="426"/>
          <w:tab w:val="left" w:pos="3976"/>
        </w:tabs>
        <w:ind w:left="0" w:right="-142" w:firstLine="426"/>
        <w:jc w:val="left"/>
        <w:rPr>
          <w:sz w:val="18"/>
          <w:szCs w:val="18"/>
        </w:rPr>
      </w:pPr>
    </w:p>
    <w:p w:rsidR="00443F4F" w:rsidRDefault="00443F4F" w:rsidP="004253BE">
      <w:pPr>
        <w:shd w:val="clear" w:color="auto" w:fill="FFFFFF"/>
        <w:spacing w:line="319" w:lineRule="exact"/>
        <w:ind w:hanging="11"/>
        <w:jc w:val="right"/>
        <w:rPr>
          <w:szCs w:val="22"/>
        </w:rPr>
      </w:pPr>
    </w:p>
    <w:p w:rsidR="004253BE" w:rsidRPr="00CE0BE6" w:rsidRDefault="004253BE" w:rsidP="004253BE">
      <w:pPr>
        <w:tabs>
          <w:tab w:val="left" w:pos="426"/>
          <w:tab w:val="left" w:pos="3976"/>
        </w:tabs>
        <w:ind w:left="0" w:right="-142" w:firstLine="426"/>
        <w:jc w:val="right"/>
        <w:rPr>
          <w:i/>
          <w:sz w:val="18"/>
          <w:szCs w:val="18"/>
        </w:rPr>
      </w:pPr>
      <w:r w:rsidRPr="00CE0BE6">
        <w:rPr>
          <w:i/>
          <w:sz w:val="18"/>
          <w:szCs w:val="18"/>
        </w:rPr>
        <w:t xml:space="preserve">Приложение  </w:t>
      </w:r>
      <w:r>
        <w:rPr>
          <w:i/>
          <w:sz w:val="18"/>
          <w:szCs w:val="18"/>
        </w:rPr>
        <w:t>3</w:t>
      </w:r>
    </w:p>
    <w:p w:rsidR="004253BE" w:rsidRPr="00CE0BE6" w:rsidRDefault="004253BE" w:rsidP="004253BE">
      <w:pPr>
        <w:tabs>
          <w:tab w:val="left" w:pos="426"/>
          <w:tab w:val="left" w:pos="3976"/>
        </w:tabs>
        <w:ind w:left="0" w:right="-142" w:firstLine="426"/>
        <w:jc w:val="right"/>
        <w:rPr>
          <w:i/>
          <w:sz w:val="18"/>
          <w:szCs w:val="18"/>
        </w:rPr>
      </w:pPr>
      <w:r w:rsidRPr="00CE0BE6">
        <w:rPr>
          <w:i/>
          <w:sz w:val="18"/>
          <w:szCs w:val="18"/>
        </w:rPr>
        <w:t>к решению Думы Хомутовского</w:t>
      </w:r>
    </w:p>
    <w:p w:rsidR="004253BE" w:rsidRPr="00CE0BE6" w:rsidRDefault="004253BE" w:rsidP="004253BE">
      <w:pPr>
        <w:tabs>
          <w:tab w:val="left" w:pos="426"/>
          <w:tab w:val="left" w:pos="3976"/>
        </w:tabs>
        <w:ind w:left="0" w:right="-142" w:firstLine="426"/>
        <w:jc w:val="right"/>
        <w:rPr>
          <w:i/>
          <w:sz w:val="18"/>
          <w:szCs w:val="18"/>
        </w:rPr>
      </w:pPr>
      <w:r w:rsidRPr="00CE0BE6">
        <w:rPr>
          <w:i/>
          <w:sz w:val="18"/>
          <w:szCs w:val="18"/>
        </w:rPr>
        <w:t xml:space="preserve">муниципального образования          </w:t>
      </w:r>
    </w:p>
    <w:p w:rsidR="004253BE" w:rsidRDefault="004253BE" w:rsidP="004253BE">
      <w:pPr>
        <w:tabs>
          <w:tab w:val="left" w:pos="426"/>
          <w:tab w:val="left" w:pos="3976"/>
        </w:tabs>
        <w:ind w:left="0" w:right="-142" w:firstLine="426"/>
        <w:jc w:val="right"/>
        <w:rPr>
          <w:i/>
          <w:sz w:val="18"/>
          <w:szCs w:val="18"/>
        </w:rPr>
      </w:pPr>
      <w:r w:rsidRPr="00CE0BE6">
        <w:rPr>
          <w:i/>
          <w:sz w:val="18"/>
          <w:szCs w:val="18"/>
        </w:rPr>
        <w:t xml:space="preserve">от </w:t>
      </w:r>
      <w:r>
        <w:rPr>
          <w:i/>
          <w:sz w:val="18"/>
          <w:szCs w:val="18"/>
        </w:rPr>
        <w:t>26.06.</w:t>
      </w:r>
      <w:r w:rsidRPr="00CE0BE6">
        <w:rPr>
          <w:i/>
          <w:sz w:val="18"/>
          <w:szCs w:val="18"/>
        </w:rPr>
        <w:t xml:space="preserve"> 2025 года № </w:t>
      </w:r>
      <w:r>
        <w:rPr>
          <w:i/>
          <w:sz w:val="18"/>
          <w:szCs w:val="18"/>
        </w:rPr>
        <w:t>43-202Д</w:t>
      </w:r>
    </w:p>
    <w:p w:rsidR="004253BE" w:rsidRDefault="004253BE" w:rsidP="004253BE">
      <w:pPr>
        <w:tabs>
          <w:tab w:val="left" w:pos="426"/>
          <w:tab w:val="left" w:pos="3976"/>
        </w:tabs>
        <w:ind w:left="0" w:right="-142" w:firstLine="426"/>
        <w:jc w:val="right"/>
        <w:rPr>
          <w:i/>
          <w:sz w:val="18"/>
          <w:szCs w:val="18"/>
        </w:rPr>
      </w:pPr>
    </w:p>
    <w:tbl>
      <w:tblPr>
        <w:tblStyle w:val="TableStyle01"/>
        <w:tblW w:w="10785" w:type="dxa"/>
        <w:tblInd w:w="-15" w:type="dxa"/>
        <w:tblLook w:val="04A0" w:firstRow="1" w:lastRow="0" w:firstColumn="1" w:lastColumn="0" w:noHBand="0" w:noVBand="1"/>
      </w:tblPr>
      <w:tblGrid>
        <w:gridCol w:w="36"/>
        <w:gridCol w:w="37"/>
        <w:gridCol w:w="9167"/>
        <w:gridCol w:w="135"/>
        <w:gridCol w:w="23"/>
        <w:gridCol w:w="1387"/>
      </w:tblGrid>
      <w:tr w:rsidR="00A94575" w:rsidRPr="00A94575" w:rsidTr="00A94575">
        <w:trPr>
          <w:gridAfter w:val="1"/>
          <w:wAfter w:w="1387" w:type="dxa"/>
          <w:trHeight w:val="255"/>
        </w:trPr>
        <w:tc>
          <w:tcPr>
            <w:tcW w:w="36" w:type="dxa"/>
            <w:shd w:val="clear" w:color="FFFFFF" w:fill="auto"/>
            <w:vAlign w:val="bottom"/>
          </w:tcPr>
          <w:p w:rsidR="00A94575" w:rsidRPr="00A94575" w:rsidRDefault="00A94575" w:rsidP="00A94575">
            <w:pPr>
              <w:jc w:val="center"/>
              <w:rPr>
                <w:rFonts w:ascii="Times New Roman" w:hAnsi="Times New Roman"/>
                <w:sz w:val="18"/>
                <w:szCs w:val="18"/>
              </w:rPr>
            </w:pPr>
          </w:p>
        </w:tc>
        <w:tc>
          <w:tcPr>
            <w:tcW w:w="37" w:type="dxa"/>
            <w:shd w:val="clear" w:color="FFFFFF" w:fill="auto"/>
            <w:vAlign w:val="bottom"/>
          </w:tcPr>
          <w:p w:rsidR="00A94575" w:rsidRPr="00A94575" w:rsidRDefault="00A94575" w:rsidP="00A94575">
            <w:pPr>
              <w:jc w:val="center"/>
              <w:rPr>
                <w:rFonts w:ascii="Times New Roman" w:hAnsi="Times New Roman"/>
                <w:sz w:val="18"/>
                <w:szCs w:val="18"/>
              </w:rPr>
            </w:pPr>
          </w:p>
        </w:tc>
        <w:tc>
          <w:tcPr>
            <w:tcW w:w="9167" w:type="dxa"/>
            <w:shd w:val="clear" w:color="FFFFFF"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2025 год</w:t>
            </w:r>
          </w:p>
          <w:p w:rsidR="00A94575" w:rsidRPr="00A94575" w:rsidRDefault="00A94575" w:rsidP="00A94575">
            <w:pPr>
              <w:jc w:val="center"/>
              <w:rPr>
                <w:rFonts w:ascii="Times New Roman" w:hAnsi="Times New Roman"/>
                <w:sz w:val="18"/>
                <w:szCs w:val="18"/>
              </w:rPr>
            </w:pPr>
          </w:p>
        </w:tc>
        <w:tc>
          <w:tcPr>
            <w:tcW w:w="135" w:type="dxa"/>
            <w:shd w:val="clear" w:color="FFFFFF" w:fill="auto"/>
            <w:vAlign w:val="bottom"/>
          </w:tcPr>
          <w:p w:rsidR="00A94575" w:rsidRPr="00A94575" w:rsidRDefault="00A94575" w:rsidP="00A94575">
            <w:pPr>
              <w:ind w:right="55"/>
              <w:jc w:val="center"/>
              <w:rPr>
                <w:rFonts w:ascii="Times New Roman" w:hAnsi="Times New Roman"/>
                <w:sz w:val="18"/>
                <w:szCs w:val="18"/>
              </w:rPr>
            </w:pPr>
          </w:p>
        </w:tc>
        <w:tc>
          <w:tcPr>
            <w:tcW w:w="23" w:type="dxa"/>
            <w:shd w:val="clear" w:color="FFFFFF" w:fill="auto"/>
            <w:vAlign w:val="bottom"/>
          </w:tcPr>
          <w:p w:rsidR="00A94575" w:rsidRPr="00A94575" w:rsidRDefault="00A94575" w:rsidP="00A94575">
            <w:pPr>
              <w:jc w:val="center"/>
              <w:rPr>
                <w:rFonts w:ascii="Times New Roman" w:hAnsi="Times New Roman"/>
                <w:sz w:val="18"/>
                <w:szCs w:val="18"/>
              </w:rPr>
            </w:pPr>
          </w:p>
        </w:tc>
      </w:tr>
      <w:tr w:rsidR="00A94575" w:rsidRPr="00A94575" w:rsidTr="00A94575">
        <w:trPr>
          <w:trHeight w:val="255"/>
        </w:trPr>
        <w:tc>
          <w:tcPr>
            <w:tcW w:w="9375" w:type="dxa"/>
            <w:gridSpan w:val="4"/>
            <w:shd w:val="clear" w:color="FFFFFF"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Единица измерения: тыс. руб.</w:t>
            </w:r>
          </w:p>
        </w:tc>
        <w:tc>
          <w:tcPr>
            <w:tcW w:w="23" w:type="dxa"/>
            <w:shd w:val="clear" w:color="FFFFFF" w:fill="auto"/>
            <w:vAlign w:val="bottom"/>
          </w:tcPr>
          <w:p w:rsidR="00A94575" w:rsidRPr="00A94575" w:rsidRDefault="00A94575" w:rsidP="00A94575">
            <w:pPr>
              <w:jc w:val="right"/>
              <w:rPr>
                <w:rFonts w:ascii="Times New Roman" w:hAnsi="Times New Roman"/>
                <w:sz w:val="18"/>
                <w:szCs w:val="18"/>
              </w:rPr>
            </w:pPr>
          </w:p>
        </w:tc>
        <w:tc>
          <w:tcPr>
            <w:tcW w:w="1387" w:type="dxa"/>
            <w:shd w:val="clear" w:color="FFFFFF" w:fill="auto"/>
            <w:vAlign w:val="bottom"/>
          </w:tcPr>
          <w:p w:rsidR="00A94575" w:rsidRPr="00A94575" w:rsidRDefault="00A94575" w:rsidP="00A94575">
            <w:pPr>
              <w:jc w:val="center"/>
              <w:rPr>
                <w:rFonts w:ascii="Times New Roman" w:hAnsi="Times New Roman"/>
                <w:sz w:val="18"/>
                <w:szCs w:val="18"/>
              </w:rPr>
            </w:pPr>
          </w:p>
        </w:tc>
      </w:tr>
    </w:tbl>
    <w:tbl>
      <w:tblPr>
        <w:tblStyle w:val="TableStyle1"/>
        <w:tblW w:w="10774" w:type="dxa"/>
        <w:tblInd w:w="-413" w:type="dxa"/>
        <w:tblLook w:val="04A0" w:firstRow="1" w:lastRow="0" w:firstColumn="1" w:lastColumn="0" w:noHBand="0" w:noVBand="1"/>
      </w:tblPr>
      <w:tblGrid>
        <w:gridCol w:w="6932"/>
        <w:gridCol w:w="740"/>
        <w:gridCol w:w="3102"/>
      </w:tblGrid>
      <w:tr w:rsidR="00A94575" w:rsidRPr="00A94575" w:rsidTr="00142B22">
        <w:trPr>
          <w:cantSplit/>
          <w:trHeight w:val="249"/>
          <w:tblHeader/>
        </w:trPr>
        <w:tc>
          <w:tcPr>
            <w:tcW w:w="6932" w:type="dxa"/>
            <w:tcBorders>
              <w:top w:val="single" w:sz="10" w:space="0" w:color="auto"/>
              <w:left w:val="single" w:sz="10" w:space="0" w:color="auto"/>
              <w:bottom w:val="single" w:sz="10" w:space="0" w:color="auto"/>
              <w:right w:val="single" w:sz="4" w:space="0" w:color="auto"/>
            </w:tcBorders>
            <w:shd w:val="clear" w:color="auto" w:fill="auto"/>
            <w:vAlign w:val="center"/>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Наименование показателя</w:t>
            </w:r>
          </w:p>
        </w:tc>
        <w:tc>
          <w:tcPr>
            <w:tcW w:w="740" w:type="dxa"/>
            <w:tcBorders>
              <w:top w:val="single" w:sz="10" w:space="0" w:color="auto"/>
              <w:bottom w:val="single" w:sz="10" w:space="0" w:color="auto"/>
              <w:right w:val="single" w:sz="4" w:space="0" w:color="auto"/>
            </w:tcBorders>
            <w:shd w:val="clear" w:color="auto" w:fill="auto"/>
            <w:vAlign w:val="center"/>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КОД</w:t>
            </w:r>
          </w:p>
        </w:tc>
        <w:tc>
          <w:tcPr>
            <w:tcW w:w="3102" w:type="dxa"/>
            <w:tcBorders>
              <w:top w:val="single" w:sz="10" w:space="0" w:color="auto"/>
              <w:left w:val="single" w:sz="4" w:space="0" w:color="auto"/>
              <w:bottom w:val="single" w:sz="10" w:space="0" w:color="auto"/>
              <w:right w:val="single" w:sz="10" w:space="0" w:color="auto"/>
            </w:tcBorders>
            <w:shd w:val="clear" w:color="auto" w:fill="auto"/>
            <w:vAlign w:val="center"/>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Сумма на 2025 год</w:t>
            </w:r>
          </w:p>
        </w:tc>
      </w:tr>
    </w:tbl>
    <w:tbl>
      <w:tblPr>
        <w:tblStyle w:val="TableStyle2"/>
        <w:tblW w:w="10774" w:type="dxa"/>
        <w:tblInd w:w="-413" w:type="dxa"/>
        <w:tblLayout w:type="fixed"/>
        <w:tblLook w:val="04A0" w:firstRow="1" w:lastRow="0" w:firstColumn="1" w:lastColumn="0" w:noHBand="0" w:noVBand="1"/>
      </w:tblPr>
      <w:tblGrid>
        <w:gridCol w:w="503"/>
        <w:gridCol w:w="90"/>
        <w:gridCol w:w="462"/>
        <w:gridCol w:w="475"/>
        <w:gridCol w:w="1318"/>
        <w:gridCol w:w="4143"/>
        <w:gridCol w:w="673"/>
        <w:gridCol w:w="3110"/>
      </w:tblGrid>
      <w:tr w:rsidR="00A94575" w:rsidRPr="00A94575" w:rsidTr="00090E41">
        <w:trPr>
          <w:cantSplit/>
          <w:trHeight w:val="750"/>
          <w:tblHeader/>
        </w:trPr>
        <w:tc>
          <w:tcPr>
            <w:tcW w:w="6991" w:type="dxa"/>
            <w:gridSpan w:val="6"/>
            <w:tcBorders>
              <w:top w:val="single" w:sz="10" w:space="0" w:color="auto"/>
              <w:left w:val="single" w:sz="10" w:space="0" w:color="auto"/>
              <w:bottom w:val="single" w:sz="10" w:space="0" w:color="auto"/>
              <w:right w:val="single" w:sz="4" w:space="0" w:color="auto"/>
            </w:tcBorders>
            <w:shd w:val="clear" w:color="auto" w:fill="auto"/>
            <w:vAlign w:val="center"/>
          </w:tcPr>
          <w:p w:rsidR="00A94575" w:rsidRPr="00A94575" w:rsidRDefault="00A94575" w:rsidP="00A94575">
            <w:pPr>
              <w:rPr>
                <w:rFonts w:ascii="Times New Roman" w:hAnsi="Times New Roman"/>
                <w:sz w:val="18"/>
                <w:szCs w:val="18"/>
              </w:rPr>
            </w:pPr>
          </w:p>
        </w:tc>
        <w:tc>
          <w:tcPr>
            <w:tcW w:w="673" w:type="dxa"/>
            <w:tcBorders>
              <w:top w:val="single" w:sz="10" w:space="0" w:color="auto"/>
              <w:bottom w:val="single" w:sz="10" w:space="0" w:color="auto"/>
              <w:right w:val="single" w:sz="4" w:space="0" w:color="auto"/>
            </w:tcBorders>
            <w:shd w:val="clear" w:color="auto" w:fill="auto"/>
            <w:vAlign w:val="center"/>
          </w:tcPr>
          <w:p w:rsidR="00A94575" w:rsidRPr="00A94575" w:rsidRDefault="00A94575" w:rsidP="00A94575">
            <w:pPr>
              <w:rPr>
                <w:rFonts w:ascii="Times New Roman" w:hAnsi="Times New Roman"/>
                <w:sz w:val="18"/>
                <w:szCs w:val="18"/>
              </w:rPr>
            </w:pPr>
          </w:p>
        </w:tc>
        <w:tc>
          <w:tcPr>
            <w:tcW w:w="3110" w:type="dxa"/>
            <w:tcBorders>
              <w:top w:val="single" w:sz="10" w:space="0" w:color="auto"/>
              <w:left w:val="single" w:sz="4" w:space="0" w:color="auto"/>
              <w:bottom w:val="single" w:sz="10" w:space="0" w:color="auto"/>
              <w:right w:val="single" w:sz="10" w:space="0" w:color="auto"/>
            </w:tcBorders>
            <w:shd w:val="clear" w:color="auto" w:fill="auto"/>
            <w:vAlign w:val="center"/>
          </w:tcPr>
          <w:p w:rsidR="00A94575" w:rsidRPr="00A94575" w:rsidRDefault="00A94575" w:rsidP="00A94575">
            <w:pPr>
              <w:rPr>
                <w:rFonts w:ascii="Times New Roman" w:hAnsi="Times New Roman"/>
                <w:sz w:val="18"/>
                <w:szCs w:val="18"/>
              </w:rPr>
            </w:pPr>
          </w:p>
        </w:tc>
      </w:tr>
      <w:tr w:rsidR="00A94575" w:rsidRPr="00A94575" w:rsidTr="00090E41">
        <w:trPr>
          <w:cantSplit/>
        </w:trPr>
        <w:tc>
          <w:tcPr>
            <w:tcW w:w="6991"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ОБЩЕГОСУДАРСТВЕННЫЕ ВОПРОСЫ</w:t>
            </w:r>
          </w:p>
        </w:tc>
        <w:tc>
          <w:tcPr>
            <w:tcW w:w="673" w:type="dxa"/>
            <w:tcBorders>
              <w:top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0100</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117 895.34</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0102</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2 964.02</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0103</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534.80</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0104</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68 330.27</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Резервные фонды</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0111</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244.50</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Другие общегосударственные вопросы</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0113</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45 821.75</w:t>
            </w:r>
          </w:p>
        </w:tc>
      </w:tr>
      <w:tr w:rsidR="00A94575" w:rsidRPr="00A94575" w:rsidTr="00090E41">
        <w:trPr>
          <w:cantSplit/>
        </w:trPr>
        <w:tc>
          <w:tcPr>
            <w:tcW w:w="6991"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НАЦИОНАЛЬНАЯ ОБОРОНА</w:t>
            </w:r>
          </w:p>
        </w:tc>
        <w:tc>
          <w:tcPr>
            <w:tcW w:w="673" w:type="dxa"/>
            <w:tcBorders>
              <w:top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0200</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2 481.70</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Мобилизационная и вневойсковая подготовка</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0203</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2 481.70</w:t>
            </w:r>
          </w:p>
        </w:tc>
      </w:tr>
      <w:tr w:rsidR="00A94575" w:rsidRPr="00A94575" w:rsidTr="001651D4">
        <w:trPr>
          <w:cantSplit/>
          <w:trHeight w:val="534"/>
        </w:trPr>
        <w:tc>
          <w:tcPr>
            <w:tcW w:w="6991"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НАЦИОНАЛЬНАЯ БЕЗОПАСНОСТЬ И ПРАВООХРАНИТЕЛЬНАЯ ДЕЯТЕЛЬНОСТЬ</w:t>
            </w:r>
          </w:p>
        </w:tc>
        <w:tc>
          <w:tcPr>
            <w:tcW w:w="673" w:type="dxa"/>
            <w:tcBorders>
              <w:top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0300</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2 995.68</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0310</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2 995.68</w:t>
            </w:r>
          </w:p>
        </w:tc>
      </w:tr>
      <w:tr w:rsidR="00A94575" w:rsidRPr="00A94575" w:rsidTr="00090E41">
        <w:trPr>
          <w:cantSplit/>
        </w:trPr>
        <w:tc>
          <w:tcPr>
            <w:tcW w:w="6991"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НАЦИОНАЛЬНАЯ ЭКОНОМИКА</w:t>
            </w:r>
          </w:p>
        </w:tc>
        <w:tc>
          <w:tcPr>
            <w:tcW w:w="673" w:type="dxa"/>
            <w:tcBorders>
              <w:top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0400</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92 695.84</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Транспорт</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0408</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4 300.24</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Дорожное хозяйство (дорожные фонды)</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0409</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88 249.59</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Другие вопросы в области национальной экономики</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0412</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146.00</w:t>
            </w:r>
          </w:p>
        </w:tc>
      </w:tr>
      <w:tr w:rsidR="00A94575" w:rsidRPr="00A94575" w:rsidTr="00090E41">
        <w:trPr>
          <w:cantSplit/>
        </w:trPr>
        <w:tc>
          <w:tcPr>
            <w:tcW w:w="6991"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ЖИЛИЩНО-КОММУНАЛЬНОЕ ХОЗЯЙСТВО</w:t>
            </w:r>
          </w:p>
        </w:tc>
        <w:tc>
          <w:tcPr>
            <w:tcW w:w="673" w:type="dxa"/>
            <w:tcBorders>
              <w:top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0500</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31 343.65</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Жилищное хозяйство</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0501</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95.00</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Благоустройство</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0503</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31 248.65</w:t>
            </w:r>
          </w:p>
        </w:tc>
      </w:tr>
      <w:tr w:rsidR="00A94575" w:rsidRPr="00A94575" w:rsidTr="00090E41">
        <w:trPr>
          <w:cantSplit/>
        </w:trPr>
        <w:tc>
          <w:tcPr>
            <w:tcW w:w="6991"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ОХРАНА ОКРУЖАЮЩЕЙ СРЕДЫ</w:t>
            </w:r>
          </w:p>
        </w:tc>
        <w:tc>
          <w:tcPr>
            <w:tcW w:w="673" w:type="dxa"/>
            <w:tcBorders>
              <w:top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0600</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50.00</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Другие вопросы в области охраны окружающей среды</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0605</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50.00</w:t>
            </w:r>
          </w:p>
        </w:tc>
      </w:tr>
      <w:tr w:rsidR="00A94575" w:rsidRPr="00A94575" w:rsidTr="00090E41">
        <w:trPr>
          <w:cantSplit/>
        </w:trPr>
        <w:tc>
          <w:tcPr>
            <w:tcW w:w="6991"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КУЛЬТУРА, КИНЕМАТОГРАФИЯ</w:t>
            </w:r>
          </w:p>
        </w:tc>
        <w:tc>
          <w:tcPr>
            <w:tcW w:w="673" w:type="dxa"/>
            <w:tcBorders>
              <w:top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0800</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59 287.09</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Культура</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0801</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59 287.09</w:t>
            </w:r>
          </w:p>
        </w:tc>
      </w:tr>
      <w:tr w:rsidR="00A94575" w:rsidRPr="00A94575" w:rsidTr="00090E41">
        <w:trPr>
          <w:cantSplit/>
        </w:trPr>
        <w:tc>
          <w:tcPr>
            <w:tcW w:w="6991"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СОЦИАЛЬНАЯ ПОЛИТИКА</w:t>
            </w:r>
          </w:p>
        </w:tc>
        <w:tc>
          <w:tcPr>
            <w:tcW w:w="673" w:type="dxa"/>
            <w:tcBorders>
              <w:top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1000</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2 278.15</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Пенсионное обеспечение</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1001</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2 278.15</w:t>
            </w:r>
          </w:p>
        </w:tc>
      </w:tr>
      <w:tr w:rsidR="00A94575" w:rsidRPr="00A94575" w:rsidTr="00090E41">
        <w:trPr>
          <w:cantSplit/>
        </w:trPr>
        <w:tc>
          <w:tcPr>
            <w:tcW w:w="6991"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ФИЗИЧЕСКАЯ КУЛЬТУРА И СПОРТ</w:t>
            </w:r>
          </w:p>
        </w:tc>
        <w:tc>
          <w:tcPr>
            <w:tcW w:w="673" w:type="dxa"/>
            <w:tcBorders>
              <w:top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1100</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13 464.23</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Массовый спорт</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1102</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13 464.23</w:t>
            </w:r>
          </w:p>
        </w:tc>
      </w:tr>
      <w:tr w:rsidR="00A94575" w:rsidRPr="00A94575" w:rsidTr="00090E41">
        <w:trPr>
          <w:cantSplit/>
        </w:trPr>
        <w:tc>
          <w:tcPr>
            <w:tcW w:w="6991"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ОБСЛУЖИВАНИЕ ГОСУДАРСТВЕННОГО (МУНИЦИПАЛЬНОГО) ДОЛГА</w:t>
            </w:r>
          </w:p>
        </w:tc>
        <w:tc>
          <w:tcPr>
            <w:tcW w:w="673" w:type="dxa"/>
            <w:tcBorders>
              <w:top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1300</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1 124.83</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Обслуживание государственного (муниципального) внутреннего долга</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1301</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1 124.83</w:t>
            </w:r>
          </w:p>
        </w:tc>
      </w:tr>
      <w:tr w:rsidR="00A94575" w:rsidRPr="00A94575" w:rsidTr="00090E41">
        <w:trPr>
          <w:cantSplit/>
        </w:trPr>
        <w:tc>
          <w:tcPr>
            <w:tcW w:w="6991"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МЕЖБЮДЖЕТНЫЕ ТРАНСФЕРТЫ ОБЩЕГО ХАРАКТЕРА БЮДЖЕТАМ БЮДЖЕТНОЙ СИСТЕМЫ РОССИЙСКОЙ ФЕДЕРАЦИИ</w:t>
            </w:r>
          </w:p>
        </w:tc>
        <w:tc>
          <w:tcPr>
            <w:tcW w:w="673" w:type="dxa"/>
            <w:tcBorders>
              <w:top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1400</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739.13</w:t>
            </w:r>
          </w:p>
        </w:tc>
      </w:tr>
      <w:tr w:rsidR="00A94575" w:rsidRPr="00A94575" w:rsidTr="00090E41">
        <w:trPr>
          <w:cantSplit/>
        </w:trPr>
        <w:tc>
          <w:tcPr>
            <w:tcW w:w="503" w:type="dxa"/>
            <w:tcBorders>
              <w:left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648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rPr>
                <w:rFonts w:ascii="Times New Roman" w:hAnsi="Times New Roman"/>
                <w:sz w:val="18"/>
                <w:szCs w:val="18"/>
              </w:rPr>
            </w:pPr>
            <w:r w:rsidRPr="00A94575">
              <w:rPr>
                <w:rFonts w:ascii="Times New Roman" w:hAnsi="Times New Roman"/>
                <w:sz w:val="18"/>
                <w:szCs w:val="18"/>
              </w:rPr>
              <w:t>Прочие межбюджетные трансферты общего характера</w:t>
            </w:r>
          </w:p>
        </w:tc>
        <w:tc>
          <w:tcPr>
            <w:tcW w:w="673" w:type="dxa"/>
            <w:tcBorders>
              <w:top w:val="single" w:sz="4" w:space="0" w:color="auto"/>
              <w:left w:val="single" w:sz="4" w:space="0" w:color="auto"/>
              <w:bottom w:val="single" w:sz="4" w:space="0" w:color="auto"/>
              <w:right w:val="single" w:sz="4" w:space="0" w:color="auto"/>
            </w:tcBorders>
            <w:shd w:val="clear" w:color="auto" w:fill="auto"/>
            <w:vAlign w:val="bottom"/>
          </w:tcPr>
          <w:p w:rsidR="00A94575" w:rsidRPr="00A94575" w:rsidRDefault="00A94575" w:rsidP="00A94575">
            <w:pPr>
              <w:jc w:val="center"/>
              <w:rPr>
                <w:rFonts w:ascii="Times New Roman" w:hAnsi="Times New Roman"/>
                <w:sz w:val="18"/>
                <w:szCs w:val="18"/>
              </w:rPr>
            </w:pPr>
            <w:r w:rsidRPr="00A94575">
              <w:rPr>
                <w:rFonts w:ascii="Times New Roman" w:hAnsi="Times New Roman"/>
                <w:sz w:val="18"/>
                <w:szCs w:val="18"/>
              </w:rPr>
              <w:t>1403</w:t>
            </w:r>
          </w:p>
        </w:tc>
        <w:tc>
          <w:tcPr>
            <w:tcW w:w="3110" w:type="dxa"/>
            <w:tcBorders>
              <w:top w:val="single" w:sz="4" w:space="0" w:color="auto"/>
              <w:left w:val="single" w:sz="4" w:space="0" w:color="auto"/>
              <w:bottom w:val="single" w:sz="4"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739.13</w:t>
            </w:r>
          </w:p>
        </w:tc>
      </w:tr>
      <w:tr w:rsidR="00A94575" w:rsidRPr="00A94575" w:rsidTr="00090E41">
        <w:trPr>
          <w:cantSplit/>
        </w:trPr>
        <w:tc>
          <w:tcPr>
            <w:tcW w:w="503" w:type="dxa"/>
            <w:tcBorders>
              <w:top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90" w:type="dxa"/>
            <w:tcBorders>
              <w:top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462" w:type="dxa"/>
            <w:tcBorders>
              <w:top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475" w:type="dxa"/>
            <w:tcBorders>
              <w:top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1318" w:type="dxa"/>
            <w:tcBorders>
              <w:top w:val="single" w:sz="10" w:space="0" w:color="auto"/>
            </w:tcBorders>
            <w:shd w:val="clear" w:color="auto" w:fill="auto"/>
            <w:vAlign w:val="bottom"/>
          </w:tcPr>
          <w:p w:rsidR="00A94575" w:rsidRPr="00A94575" w:rsidRDefault="00A94575" w:rsidP="00A94575">
            <w:pPr>
              <w:rPr>
                <w:rFonts w:ascii="Times New Roman" w:hAnsi="Times New Roman"/>
                <w:sz w:val="18"/>
                <w:szCs w:val="18"/>
              </w:rPr>
            </w:pPr>
          </w:p>
        </w:tc>
        <w:tc>
          <w:tcPr>
            <w:tcW w:w="4816" w:type="dxa"/>
            <w:gridSpan w:val="2"/>
            <w:tcBorders>
              <w:top w:val="single" w:sz="10" w:space="0" w:color="auto"/>
            </w:tcBorders>
            <w:shd w:val="clear" w:color="auto" w:fill="auto"/>
            <w:vAlign w:val="bottom"/>
          </w:tcPr>
          <w:p w:rsidR="00A94575" w:rsidRPr="00A94575" w:rsidRDefault="00A94575" w:rsidP="00A94575">
            <w:pPr>
              <w:jc w:val="right"/>
              <w:rPr>
                <w:rFonts w:ascii="Times New Roman" w:hAnsi="Times New Roman"/>
                <w:sz w:val="18"/>
                <w:szCs w:val="18"/>
              </w:rPr>
            </w:pPr>
            <w:r w:rsidRPr="00A94575">
              <w:rPr>
                <w:rFonts w:ascii="Times New Roman" w:hAnsi="Times New Roman"/>
                <w:sz w:val="18"/>
                <w:szCs w:val="18"/>
              </w:rPr>
              <w:t>Итого расходов:</w:t>
            </w:r>
          </w:p>
        </w:tc>
        <w:tc>
          <w:tcPr>
            <w:tcW w:w="3110" w:type="dxa"/>
            <w:tcBorders>
              <w:top w:val="single" w:sz="4" w:space="0" w:color="auto"/>
              <w:left w:val="single" w:sz="10" w:space="0" w:color="auto"/>
              <w:bottom w:val="single" w:sz="10" w:space="0" w:color="auto"/>
              <w:right w:val="single" w:sz="10" w:space="0" w:color="auto"/>
            </w:tcBorders>
            <w:shd w:val="clear" w:color="auto" w:fill="auto"/>
            <w:vAlign w:val="bottom"/>
          </w:tcPr>
          <w:p w:rsidR="00A94575" w:rsidRPr="00A94575" w:rsidRDefault="00A94575" w:rsidP="00A94575">
            <w:pPr>
              <w:wordWrap w:val="0"/>
              <w:jc w:val="right"/>
              <w:rPr>
                <w:rFonts w:ascii="Times New Roman" w:hAnsi="Times New Roman"/>
                <w:sz w:val="18"/>
                <w:szCs w:val="18"/>
              </w:rPr>
            </w:pPr>
            <w:r w:rsidRPr="00A94575">
              <w:rPr>
                <w:rFonts w:ascii="Times New Roman" w:hAnsi="Times New Roman"/>
                <w:sz w:val="18"/>
                <w:szCs w:val="18"/>
              </w:rPr>
              <w:t>324 355.63</w:t>
            </w:r>
          </w:p>
        </w:tc>
      </w:tr>
    </w:tbl>
    <w:p w:rsidR="00A94575" w:rsidRPr="00A94575" w:rsidRDefault="00A94575" w:rsidP="00A94575">
      <w:pPr>
        <w:ind w:left="142"/>
        <w:rPr>
          <w:sz w:val="18"/>
          <w:szCs w:val="18"/>
        </w:rPr>
      </w:pPr>
    </w:p>
    <w:p w:rsidR="00A94575" w:rsidRPr="00A94575" w:rsidRDefault="00A94575" w:rsidP="00A94575">
      <w:pPr>
        <w:rPr>
          <w:sz w:val="18"/>
          <w:szCs w:val="18"/>
        </w:rPr>
      </w:pPr>
    </w:p>
    <w:tbl>
      <w:tblPr>
        <w:tblStyle w:val="TableStyle01"/>
        <w:tblW w:w="10774" w:type="dxa"/>
        <w:tblInd w:w="-426" w:type="dxa"/>
        <w:tblLook w:val="04A0" w:firstRow="1" w:lastRow="0" w:firstColumn="1" w:lastColumn="0" w:noHBand="0" w:noVBand="1"/>
      </w:tblPr>
      <w:tblGrid>
        <w:gridCol w:w="465"/>
        <w:gridCol w:w="38"/>
        <w:gridCol w:w="39"/>
        <w:gridCol w:w="39"/>
        <w:gridCol w:w="39"/>
        <w:gridCol w:w="39"/>
        <w:gridCol w:w="39"/>
        <w:gridCol w:w="39"/>
        <w:gridCol w:w="39"/>
        <w:gridCol w:w="76"/>
        <w:gridCol w:w="9922"/>
      </w:tblGrid>
      <w:tr w:rsidR="009F7AFE" w:rsidRPr="00D52260" w:rsidTr="004E6B9D">
        <w:trPr>
          <w:trHeight w:val="60"/>
        </w:trPr>
        <w:tc>
          <w:tcPr>
            <w:tcW w:w="465" w:type="dxa"/>
            <w:shd w:val="clear" w:color="FFFFFF" w:fill="auto"/>
            <w:vAlign w:val="bottom"/>
          </w:tcPr>
          <w:p w:rsidR="009F7AFE" w:rsidRPr="00D52260" w:rsidRDefault="009F7AFE" w:rsidP="009F7AFE">
            <w:pPr>
              <w:rPr>
                <w:rFonts w:ascii="Times New Roman" w:hAnsi="Times New Roman"/>
                <w:sz w:val="18"/>
                <w:szCs w:val="18"/>
              </w:rPr>
            </w:pPr>
          </w:p>
        </w:tc>
        <w:tc>
          <w:tcPr>
            <w:tcW w:w="38" w:type="dxa"/>
            <w:shd w:val="clear" w:color="FFFFFF" w:fill="auto"/>
            <w:vAlign w:val="bottom"/>
          </w:tcPr>
          <w:p w:rsidR="009F7AFE" w:rsidRPr="00D52260" w:rsidRDefault="009F7AFE" w:rsidP="009F7AFE">
            <w:pPr>
              <w:rPr>
                <w:rFonts w:ascii="Times New Roman" w:hAnsi="Times New Roman"/>
                <w:sz w:val="18"/>
                <w:szCs w:val="18"/>
              </w:rPr>
            </w:pPr>
          </w:p>
        </w:tc>
        <w:tc>
          <w:tcPr>
            <w:tcW w:w="39" w:type="dxa"/>
            <w:shd w:val="clear" w:color="FFFFFF" w:fill="auto"/>
            <w:vAlign w:val="bottom"/>
          </w:tcPr>
          <w:p w:rsidR="009F7AFE" w:rsidRPr="00D52260" w:rsidRDefault="009F7AFE" w:rsidP="009F7AFE">
            <w:pPr>
              <w:rPr>
                <w:rFonts w:ascii="Times New Roman" w:hAnsi="Times New Roman"/>
                <w:sz w:val="18"/>
                <w:szCs w:val="18"/>
              </w:rPr>
            </w:pPr>
          </w:p>
        </w:tc>
        <w:tc>
          <w:tcPr>
            <w:tcW w:w="39" w:type="dxa"/>
            <w:shd w:val="clear" w:color="FFFFFF" w:fill="auto"/>
            <w:vAlign w:val="bottom"/>
          </w:tcPr>
          <w:p w:rsidR="009F7AFE" w:rsidRPr="00D52260" w:rsidRDefault="009F7AFE" w:rsidP="009F7AFE">
            <w:pPr>
              <w:rPr>
                <w:rFonts w:ascii="Times New Roman" w:hAnsi="Times New Roman"/>
                <w:sz w:val="18"/>
                <w:szCs w:val="18"/>
              </w:rPr>
            </w:pPr>
          </w:p>
        </w:tc>
        <w:tc>
          <w:tcPr>
            <w:tcW w:w="39" w:type="dxa"/>
            <w:shd w:val="clear" w:color="FFFFFF" w:fill="auto"/>
            <w:vAlign w:val="bottom"/>
          </w:tcPr>
          <w:p w:rsidR="009F7AFE" w:rsidRPr="00D52260" w:rsidRDefault="009F7AFE" w:rsidP="009F7AFE">
            <w:pPr>
              <w:rPr>
                <w:rFonts w:ascii="Times New Roman" w:hAnsi="Times New Roman"/>
                <w:sz w:val="18"/>
                <w:szCs w:val="18"/>
              </w:rPr>
            </w:pPr>
          </w:p>
        </w:tc>
        <w:tc>
          <w:tcPr>
            <w:tcW w:w="39" w:type="dxa"/>
            <w:shd w:val="clear" w:color="FFFFFF" w:fill="auto"/>
            <w:vAlign w:val="bottom"/>
          </w:tcPr>
          <w:p w:rsidR="009F7AFE" w:rsidRPr="00D52260" w:rsidRDefault="009F7AFE" w:rsidP="009F7AFE">
            <w:pPr>
              <w:rPr>
                <w:rFonts w:ascii="Times New Roman" w:hAnsi="Times New Roman"/>
                <w:sz w:val="18"/>
                <w:szCs w:val="18"/>
              </w:rPr>
            </w:pPr>
          </w:p>
        </w:tc>
        <w:tc>
          <w:tcPr>
            <w:tcW w:w="39" w:type="dxa"/>
            <w:shd w:val="clear" w:color="FFFFFF" w:fill="auto"/>
            <w:vAlign w:val="bottom"/>
          </w:tcPr>
          <w:p w:rsidR="009F7AFE" w:rsidRPr="00D52260" w:rsidRDefault="009F7AFE" w:rsidP="009F7AFE">
            <w:pPr>
              <w:rPr>
                <w:rFonts w:ascii="Times New Roman" w:hAnsi="Times New Roman"/>
                <w:sz w:val="18"/>
                <w:szCs w:val="18"/>
              </w:rPr>
            </w:pPr>
          </w:p>
        </w:tc>
        <w:tc>
          <w:tcPr>
            <w:tcW w:w="39" w:type="dxa"/>
            <w:shd w:val="clear" w:color="FFFFFF" w:fill="auto"/>
            <w:vAlign w:val="bottom"/>
          </w:tcPr>
          <w:p w:rsidR="009F7AFE" w:rsidRPr="00D52260" w:rsidRDefault="009F7AFE" w:rsidP="009F7AFE">
            <w:pPr>
              <w:rPr>
                <w:rFonts w:ascii="Times New Roman" w:hAnsi="Times New Roman"/>
                <w:sz w:val="18"/>
                <w:szCs w:val="18"/>
              </w:rPr>
            </w:pPr>
          </w:p>
        </w:tc>
        <w:tc>
          <w:tcPr>
            <w:tcW w:w="39" w:type="dxa"/>
            <w:shd w:val="clear" w:color="FFFFFF" w:fill="auto"/>
            <w:vAlign w:val="bottom"/>
          </w:tcPr>
          <w:p w:rsidR="009F7AFE" w:rsidRPr="00D52260" w:rsidRDefault="009F7AFE" w:rsidP="009F7AFE">
            <w:pPr>
              <w:rPr>
                <w:rFonts w:ascii="Times New Roman" w:hAnsi="Times New Roman"/>
                <w:sz w:val="18"/>
                <w:szCs w:val="18"/>
              </w:rPr>
            </w:pPr>
          </w:p>
        </w:tc>
        <w:tc>
          <w:tcPr>
            <w:tcW w:w="76" w:type="dxa"/>
            <w:shd w:val="clear" w:color="FFFFFF" w:fill="auto"/>
          </w:tcPr>
          <w:p w:rsidR="009F7AFE" w:rsidRPr="00D52260" w:rsidRDefault="009F7AFE" w:rsidP="009F7AFE">
            <w:pPr>
              <w:ind w:left="6737" w:hanging="6737"/>
              <w:rPr>
                <w:rFonts w:ascii="Times New Roman" w:hAnsi="Times New Roman"/>
                <w:sz w:val="18"/>
                <w:szCs w:val="18"/>
              </w:rPr>
            </w:pPr>
          </w:p>
        </w:tc>
        <w:tc>
          <w:tcPr>
            <w:tcW w:w="9922" w:type="dxa"/>
            <w:shd w:val="clear" w:color="FFFFFF" w:fill="auto"/>
            <w:vAlign w:val="bottom"/>
          </w:tcPr>
          <w:p w:rsidR="009F7AFE" w:rsidRPr="00D52260" w:rsidRDefault="009F7AFE" w:rsidP="009F7AFE">
            <w:pPr>
              <w:ind w:left="6737" w:hanging="6737"/>
              <w:rPr>
                <w:rFonts w:ascii="Times New Roman" w:hAnsi="Times New Roman"/>
                <w:sz w:val="18"/>
                <w:szCs w:val="18"/>
              </w:rPr>
            </w:pPr>
            <w:r w:rsidRPr="00D52260">
              <w:rPr>
                <w:rFonts w:ascii="Times New Roman" w:hAnsi="Times New Roman"/>
                <w:sz w:val="18"/>
                <w:szCs w:val="18"/>
              </w:rPr>
              <w:t xml:space="preserve">            </w:t>
            </w:r>
          </w:p>
          <w:p w:rsidR="009F7AFE" w:rsidRPr="00D52260" w:rsidRDefault="009F7AFE" w:rsidP="009F7AFE">
            <w:pPr>
              <w:ind w:left="5953" w:hanging="6737"/>
              <w:jc w:val="right"/>
              <w:rPr>
                <w:rFonts w:ascii="Times New Roman" w:hAnsi="Times New Roman"/>
                <w:i/>
                <w:sz w:val="18"/>
                <w:szCs w:val="18"/>
              </w:rPr>
            </w:pPr>
            <w:r w:rsidRPr="00D52260">
              <w:rPr>
                <w:rFonts w:ascii="Times New Roman" w:hAnsi="Times New Roman"/>
                <w:sz w:val="18"/>
                <w:szCs w:val="18"/>
              </w:rPr>
              <w:t xml:space="preserve">                                                                                                                                                       </w:t>
            </w:r>
            <w:r w:rsidRPr="00D52260">
              <w:rPr>
                <w:rFonts w:ascii="Times New Roman" w:hAnsi="Times New Roman"/>
                <w:i/>
                <w:sz w:val="18"/>
                <w:szCs w:val="18"/>
              </w:rPr>
              <w:t>Приложение 5</w:t>
            </w:r>
          </w:p>
          <w:p w:rsidR="009F7AFE" w:rsidRPr="00D52260" w:rsidRDefault="009F7AFE" w:rsidP="009F7AFE">
            <w:pPr>
              <w:ind w:left="5953" w:hanging="6737"/>
              <w:jc w:val="right"/>
              <w:rPr>
                <w:rFonts w:ascii="Times New Roman" w:hAnsi="Times New Roman"/>
                <w:i/>
                <w:sz w:val="18"/>
                <w:szCs w:val="18"/>
              </w:rPr>
            </w:pPr>
            <w:r w:rsidRPr="00D52260">
              <w:rPr>
                <w:rFonts w:ascii="Times New Roman" w:hAnsi="Times New Roman"/>
                <w:i/>
                <w:sz w:val="18"/>
                <w:szCs w:val="18"/>
              </w:rPr>
              <w:t xml:space="preserve">                                                                                                                                        к  решению Думы Хомутовского</w:t>
            </w:r>
          </w:p>
          <w:p w:rsidR="009F7AFE" w:rsidRPr="00D52260" w:rsidRDefault="009F7AFE" w:rsidP="009F7AFE">
            <w:pPr>
              <w:ind w:left="5953" w:hanging="6737"/>
              <w:jc w:val="right"/>
              <w:rPr>
                <w:rFonts w:ascii="Times New Roman" w:hAnsi="Times New Roman"/>
                <w:i/>
                <w:sz w:val="18"/>
                <w:szCs w:val="18"/>
              </w:rPr>
            </w:pPr>
            <w:r w:rsidRPr="00D52260">
              <w:rPr>
                <w:rFonts w:ascii="Times New Roman" w:hAnsi="Times New Roman"/>
                <w:i/>
                <w:sz w:val="18"/>
                <w:szCs w:val="18"/>
              </w:rPr>
              <w:t xml:space="preserve">                                                                                                                                        муниципального образования</w:t>
            </w:r>
          </w:p>
          <w:p w:rsidR="004E6B9D" w:rsidRPr="00D52260" w:rsidRDefault="004E6B9D" w:rsidP="004E6B9D">
            <w:pPr>
              <w:tabs>
                <w:tab w:val="left" w:pos="426"/>
                <w:tab w:val="left" w:pos="3976"/>
              </w:tabs>
              <w:ind w:left="0" w:right="-142" w:firstLine="426"/>
              <w:jc w:val="right"/>
              <w:rPr>
                <w:rFonts w:ascii="Times New Roman" w:hAnsi="Times New Roman"/>
                <w:i/>
                <w:sz w:val="18"/>
                <w:szCs w:val="18"/>
              </w:rPr>
            </w:pPr>
            <w:r w:rsidRPr="00D52260">
              <w:rPr>
                <w:rFonts w:ascii="Times New Roman" w:hAnsi="Times New Roman"/>
                <w:i/>
                <w:sz w:val="18"/>
                <w:szCs w:val="18"/>
              </w:rPr>
              <w:t>от 26.06. 2025 года № 43-202Д</w:t>
            </w:r>
          </w:p>
          <w:p w:rsidR="009F7AFE" w:rsidRPr="00D52260" w:rsidRDefault="009F7AFE" w:rsidP="009F7AFE">
            <w:pPr>
              <w:ind w:left="5953" w:hanging="6737"/>
              <w:jc w:val="right"/>
              <w:rPr>
                <w:rFonts w:ascii="Times New Roman" w:hAnsi="Times New Roman"/>
                <w:sz w:val="18"/>
                <w:szCs w:val="18"/>
              </w:rPr>
            </w:pPr>
            <w:r w:rsidRPr="00D52260">
              <w:rPr>
                <w:rFonts w:ascii="Times New Roman" w:hAnsi="Times New Roman"/>
                <w:sz w:val="18"/>
                <w:szCs w:val="18"/>
              </w:rPr>
              <w:t xml:space="preserve">                                                                                                                                        </w:t>
            </w:r>
          </w:p>
          <w:p w:rsidR="009F7AFE" w:rsidRPr="00D52260" w:rsidRDefault="009F7AFE" w:rsidP="009F7AFE">
            <w:pPr>
              <w:ind w:left="75" w:hanging="75"/>
              <w:jc w:val="center"/>
              <w:rPr>
                <w:rFonts w:ascii="Times New Roman" w:hAnsi="Times New Roman"/>
                <w:sz w:val="18"/>
                <w:szCs w:val="18"/>
              </w:rPr>
            </w:pPr>
            <w:proofErr w:type="gramStart"/>
            <w:r w:rsidRPr="00D52260">
              <w:rPr>
                <w:rFonts w:ascii="Times New Roman" w:hAnsi="Times New Roman"/>
                <w:sz w:val="18"/>
                <w:szCs w:val="18"/>
              </w:rPr>
              <w:t>Распределение бюджетных ассигнований по целевым статьям (муниципальным программам</w:t>
            </w:r>
            <w:proofErr w:type="gramEnd"/>
          </w:p>
          <w:p w:rsidR="009F7AFE" w:rsidRPr="00D52260" w:rsidRDefault="009F7AFE" w:rsidP="009F7AFE">
            <w:pPr>
              <w:ind w:left="75" w:hanging="75"/>
              <w:jc w:val="center"/>
              <w:rPr>
                <w:rFonts w:ascii="Times New Roman" w:hAnsi="Times New Roman"/>
                <w:sz w:val="18"/>
                <w:szCs w:val="18"/>
              </w:rPr>
            </w:pPr>
            <w:r w:rsidRPr="00D52260">
              <w:rPr>
                <w:rFonts w:ascii="Times New Roman" w:hAnsi="Times New Roman"/>
                <w:sz w:val="18"/>
                <w:szCs w:val="18"/>
              </w:rPr>
              <w:t>Хомутовского муниципального образования и непрограммным направлениям деятельности),</w:t>
            </w:r>
          </w:p>
          <w:p w:rsidR="009F7AFE" w:rsidRPr="00D52260" w:rsidRDefault="009F7AFE" w:rsidP="009F7AFE">
            <w:pPr>
              <w:ind w:left="75" w:hanging="75"/>
              <w:jc w:val="center"/>
              <w:rPr>
                <w:rFonts w:ascii="Times New Roman" w:hAnsi="Times New Roman"/>
                <w:sz w:val="18"/>
                <w:szCs w:val="18"/>
              </w:rPr>
            </w:pPr>
            <w:r w:rsidRPr="00D52260">
              <w:rPr>
                <w:rFonts w:ascii="Times New Roman" w:hAnsi="Times New Roman"/>
                <w:sz w:val="18"/>
                <w:szCs w:val="18"/>
              </w:rPr>
              <w:t>видам расходов, разделам, подразделам классификации расходов бюджетов на 2025 год</w:t>
            </w:r>
          </w:p>
          <w:p w:rsidR="009F7AFE" w:rsidRPr="00D52260" w:rsidRDefault="009F7AFE" w:rsidP="009F7AFE">
            <w:pPr>
              <w:ind w:left="75" w:hanging="75"/>
              <w:jc w:val="center"/>
              <w:rPr>
                <w:rFonts w:ascii="Times New Roman" w:hAnsi="Times New Roman"/>
                <w:sz w:val="18"/>
                <w:szCs w:val="18"/>
              </w:rPr>
            </w:pPr>
          </w:p>
          <w:p w:rsidR="009F7AFE" w:rsidRPr="00D52260" w:rsidRDefault="009F7AFE" w:rsidP="009F7AFE">
            <w:pPr>
              <w:ind w:left="75" w:hanging="75"/>
              <w:rPr>
                <w:rFonts w:ascii="Times New Roman" w:hAnsi="Times New Roman"/>
                <w:sz w:val="18"/>
                <w:szCs w:val="18"/>
              </w:rPr>
            </w:pPr>
            <w:r w:rsidRPr="00D52260">
              <w:rPr>
                <w:rFonts w:ascii="Times New Roman" w:hAnsi="Times New Roman"/>
                <w:sz w:val="18"/>
                <w:szCs w:val="18"/>
              </w:rPr>
              <w:t>Единица измерения: тыс. руб.</w:t>
            </w:r>
          </w:p>
          <w:p w:rsidR="009F7AFE" w:rsidRPr="00D52260" w:rsidRDefault="009F7AFE" w:rsidP="009F7AFE">
            <w:pPr>
              <w:ind w:left="4961" w:hanging="6737"/>
              <w:rPr>
                <w:rFonts w:ascii="Times New Roman" w:hAnsi="Times New Roman"/>
                <w:sz w:val="18"/>
                <w:szCs w:val="18"/>
              </w:rPr>
            </w:pPr>
          </w:p>
        </w:tc>
      </w:tr>
    </w:tbl>
    <w:p w:rsidR="009F7AFE" w:rsidRPr="00D52260" w:rsidRDefault="009F7AFE" w:rsidP="00D52260">
      <w:pPr>
        <w:tabs>
          <w:tab w:val="left" w:pos="2567"/>
        </w:tabs>
        <w:ind w:left="0" w:firstLine="0"/>
        <w:rPr>
          <w:sz w:val="18"/>
          <w:szCs w:val="18"/>
        </w:rPr>
      </w:pPr>
      <w:r w:rsidRPr="00D52260">
        <w:rPr>
          <w:sz w:val="18"/>
          <w:szCs w:val="18"/>
        </w:rPr>
        <w:tab/>
      </w:r>
    </w:p>
    <w:tbl>
      <w:tblPr>
        <w:tblStyle w:val="TableStyle0"/>
        <w:tblW w:w="5421" w:type="pct"/>
        <w:tblInd w:w="-421" w:type="dxa"/>
        <w:tblLayout w:type="fixed"/>
        <w:tblLook w:val="04A0" w:firstRow="1" w:lastRow="0" w:firstColumn="1" w:lastColumn="0" w:noHBand="0" w:noVBand="1"/>
      </w:tblPr>
      <w:tblGrid>
        <w:gridCol w:w="4396"/>
        <w:gridCol w:w="1700"/>
        <w:gridCol w:w="1277"/>
        <w:gridCol w:w="992"/>
        <w:gridCol w:w="2410"/>
      </w:tblGrid>
      <w:tr w:rsidR="009F7AFE" w:rsidRPr="00D52260" w:rsidTr="00854545">
        <w:trPr>
          <w:cantSplit/>
          <w:trHeight w:val="230"/>
        </w:trPr>
        <w:tc>
          <w:tcPr>
            <w:tcW w:w="439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Наименование</w:t>
            </w:r>
          </w:p>
        </w:tc>
        <w:tc>
          <w:tcPr>
            <w:tcW w:w="1700" w:type="dxa"/>
            <w:vMerge w:val="restart"/>
            <w:tcBorders>
              <w:top w:val="single" w:sz="4" w:space="0" w:color="auto"/>
              <w:left w:val="single" w:sz="4" w:space="0" w:color="auto"/>
              <w:bottom w:val="single" w:sz="4" w:space="0" w:color="auto"/>
            </w:tcBorders>
            <w:shd w:val="clear" w:color="auto" w:fill="auto"/>
            <w:vAlign w:val="center"/>
          </w:tcPr>
          <w:p w:rsidR="009F7AFE" w:rsidRPr="00D52260" w:rsidRDefault="009F7AFE" w:rsidP="006F1E75">
            <w:pPr>
              <w:ind w:left="357" w:right="283" w:firstLine="0"/>
              <w:jc w:val="center"/>
              <w:rPr>
                <w:rFonts w:ascii="Times New Roman" w:hAnsi="Times New Roman"/>
                <w:sz w:val="18"/>
                <w:szCs w:val="18"/>
              </w:rPr>
            </w:pPr>
            <w:r w:rsidRPr="00D52260">
              <w:rPr>
                <w:rFonts w:ascii="Times New Roman" w:hAnsi="Times New Roman"/>
                <w:sz w:val="18"/>
                <w:szCs w:val="18"/>
              </w:rPr>
              <w:t>Раздел, подраздел</w:t>
            </w:r>
          </w:p>
        </w:tc>
        <w:tc>
          <w:tcPr>
            <w:tcW w:w="12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F7AFE" w:rsidRPr="00D52260" w:rsidRDefault="009F7AFE" w:rsidP="006F1E75">
            <w:pPr>
              <w:ind w:left="357" w:right="311" w:firstLine="0"/>
              <w:jc w:val="center"/>
              <w:rPr>
                <w:rFonts w:ascii="Times New Roman" w:hAnsi="Times New Roman"/>
                <w:sz w:val="18"/>
                <w:szCs w:val="18"/>
              </w:rPr>
            </w:pPr>
            <w:r w:rsidRPr="00D52260">
              <w:rPr>
                <w:rFonts w:ascii="Times New Roman" w:hAnsi="Times New Roman"/>
                <w:sz w:val="18"/>
                <w:szCs w:val="18"/>
              </w:rPr>
              <w:t>Целевая статья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F7AFE" w:rsidRPr="00D52260" w:rsidRDefault="009F7AFE" w:rsidP="00EB52A0">
            <w:pPr>
              <w:ind w:left="567" w:hanging="229"/>
              <w:jc w:val="left"/>
              <w:rPr>
                <w:rFonts w:ascii="Times New Roman" w:hAnsi="Times New Roman"/>
                <w:sz w:val="18"/>
                <w:szCs w:val="18"/>
              </w:rPr>
            </w:pPr>
            <w:r w:rsidRPr="00D52260">
              <w:rPr>
                <w:rFonts w:ascii="Times New Roman" w:hAnsi="Times New Roman"/>
                <w:sz w:val="18"/>
                <w:szCs w:val="18"/>
              </w:rPr>
              <w:t>Вид расхода</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Сумма на 2025 год</w:t>
            </w:r>
          </w:p>
        </w:tc>
      </w:tr>
      <w:tr w:rsidR="009F7AFE" w:rsidRPr="00D52260" w:rsidTr="00854545">
        <w:trPr>
          <w:cantSplit/>
          <w:trHeight w:val="230"/>
        </w:trPr>
        <w:tc>
          <w:tcPr>
            <w:tcW w:w="4396" w:type="dxa"/>
            <w:vMerge/>
            <w:tcBorders>
              <w:top w:val="single" w:sz="4" w:space="0" w:color="auto"/>
              <w:left w:val="single" w:sz="4" w:space="0" w:color="auto"/>
              <w:bottom w:val="single" w:sz="4" w:space="0" w:color="auto"/>
              <w:right w:val="single" w:sz="4" w:space="0" w:color="auto"/>
            </w:tcBorders>
            <w:shd w:val="clear" w:color="auto" w:fill="auto"/>
            <w:vAlign w:val="center"/>
          </w:tcPr>
          <w:p w:rsidR="009F7AFE" w:rsidRPr="00D52260" w:rsidRDefault="009F7AFE" w:rsidP="009F7AFE">
            <w:pPr>
              <w:rPr>
                <w:rFonts w:ascii="Times New Roman" w:hAnsi="Times New Roman"/>
                <w:sz w:val="18"/>
                <w:szCs w:val="18"/>
              </w:rPr>
            </w:pPr>
          </w:p>
        </w:tc>
        <w:tc>
          <w:tcPr>
            <w:tcW w:w="1700" w:type="dxa"/>
            <w:vMerge/>
            <w:tcBorders>
              <w:top w:val="single" w:sz="4" w:space="0" w:color="auto"/>
              <w:left w:val="single" w:sz="4" w:space="0" w:color="auto"/>
              <w:bottom w:val="single" w:sz="4" w:space="0" w:color="auto"/>
            </w:tcBorders>
            <w:shd w:val="clear" w:color="auto" w:fill="auto"/>
            <w:vAlign w:val="center"/>
          </w:tcPr>
          <w:p w:rsidR="009F7AFE" w:rsidRPr="00D52260" w:rsidRDefault="009F7AFE" w:rsidP="009F7AFE">
            <w:pPr>
              <w:rPr>
                <w:rFonts w:ascii="Times New Roman" w:hAnsi="Times New Roman"/>
                <w:sz w:val="18"/>
                <w:szCs w:val="18"/>
              </w:rPr>
            </w:pPr>
          </w:p>
        </w:tc>
        <w:tc>
          <w:tcPr>
            <w:tcW w:w="127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F7AFE" w:rsidRPr="00D52260" w:rsidRDefault="009F7AFE" w:rsidP="009F7AFE">
            <w:pPr>
              <w:rPr>
                <w:rFonts w:ascii="Times New Roman" w:hAnsi="Times New Roman"/>
                <w:sz w:val="18"/>
                <w:szCs w:val="18"/>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9F7AFE" w:rsidRPr="00D52260" w:rsidRDefault="009F7AFE" w:rsidP="009F7AFE">
            <w:pPr>
              <w:rPr>
                <w:rFonts w:ascii="Times New Roman" w:hAnsi="Times New Roman"/>
                <w:sz w:val="18"/>
                <w:szCs w:val="18"/>
              </w:rPr>
            </w:pP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9F7AFE" w:rsidRPr="00D52260" w:rsidRDefault="009F7AFE" w:rsidP="009F7AFE">
            <w:pPr>
              <w:rPr>
                <w:rFonts w:ascii="Times New Roman" w:hAnsi="Times New Roman"/>
                <w:sz w:val="18"/>
                <w:szCs w:val="18"/>
              </w:rPr>
            </w:pPr>
          </w:p>
        </w:tc>
      </w:tr>
    </w:tbl>
    <w:tbl>
      <w:tblPr>
        <w:tblStyle w:val="TableStyle1"/>
        <w:tblW w:w="5431" w:type="pct"/>
        <w:tblInd w:w="-421" w:type="dxa"/>
        <w:tblLayout w:type="fixed"/>
        <w:tblLook w:val="04A0" w:firstRow="1" w:lastRow="0" w:firstColumn="1" w:lastColumn="0" w:noHBand="0" w:noVBand="1"/>
      </w:tblPr>
      <w:tblGrid>
        <w:gridCol w:w="301"/>
        <w:gridCol w:w="25"/>
        <w:gridCol w:w="29"/>
        <w:gridCol w:w="30"/>
        <w:gridCol w:w="25"/>
        <w:gridCol w:w="30"/>
        <w:gridCol w:w="20"/>
        <w:gridCol w:w="30"/>
        <w:gridCol w:w="30"/>
        <w:gridCol w:w="44"/>
        <w:gridCol w:w="30"/>
        <w:gridCol w:w="1632"/>
        <w:gridCol w:w="2076"/>
        <w:gridCol w:w="1706"/>
        <w:gridCol w:w="456"/>
        <w:gridCol w:w="456"/>
        <w:gridCol w:w="496"/>
        <w:gridCol w:w="583"/>
        <w:gridCol w:w="370"/>
        <w:gridCol w:w="2410"/>
        <w:gridCol w:w="16"/>
      </w:tblGrid>
      <w:tr w:rsidR="00485639" w:rsidRPr="00D52260" w:rsidTr="00485639">
        <w:trPr>
          <w:gridAfter w:val="1"/>
          <w:wAfter w:w="16" w:type="dxa"/>
          <w:cantSplit/>
          <w:tblHeader/>
        </w:trPr>
        <w:tc>
          <w:tcPr>
            <w:tcW w:w="4289" w:type="dxa"/>
            <w:gridSpan w:val="13"/>
            <w:tcBorders>
              <w:top w:val="nil"/>
              <w:left w:val="single" w:sz="4" w:space="0" w:color="auto"/>
              <w:bottom w:val="single" w:sz="10" w:space="0" w:color="auto"/>
              <w:right w:val="single" w:sz="4" w:space="0" w:color="auto"/>
            </w:tcBorders>
            <w:shd w:val="clear" w:color="auto" w:fill="auto"/>
            <w:vAlign w:val="center"/>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1</w:t>
            </w:r>
          </w:p>
        </w:tc>
        <w:tc>
          <w:tcPr>
            <w:tcW w:w="1709" w:type="dxa"/>
            <w:tcBorders>
              <w:top w:val="nil"/>
              <w:left w:val="single" w:sz="4" w:space="0" w:color="auto"/>
              <w:bottom w:val="single" w:sz="10" w:space="0" w:color="auto"/>
            </w:tcBorders>
            <w:shd w:val="clear" w:color="auto" w:fill="auto"/>
            <w:vAlign w:val="center"/>
          </w:tcPr>
          <w:p w:rsidR="009F7AFE" w:rsidRPr="00D52260" w:rsidRDefault="009F7AFE" w:rsidP="009F7AFE">
            <w:pPr>
              <w:jc w:val="center"/>
              <w:rPr>
                <w:rFonts w:ascii="Times New Roman" w:hAnsi="Times New Roman"/>
                <w:sz w:val="18"/>
                <w:szCs w:val="18"/>
              </w:rPr>
            </w:pPr>
          </w:p>
        </w:tc>
        <w:tc>
          <w:tcPr>
            <w:tcW w:w="1411" w:type="dxa"/>
            <w:gridSpan w:val="3"/>
            <w:tcBorders>
              <w:top w:val="single" w:sz="4" w:space="0" w:color="auto"/>
              <w:left w:val="single" w:sz="4" w:space="0" w:color="auto"/>
              <w:bottom w:val="single" w:sz="10" w:space="0" w:color="auto"/>
              <w:right w:val="single" w:sz="4" w:space="0" w:color="auto"/>
            </w:tcBorders>
            <w:shd w:val="clear" w:color="auto" w:fill="auto"/>
            <w:vAlign w:val="center"/>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2</w:t>
            </w:r>
          </w:p>
        </w:tc>
        <w:tc>
          <w:tcPr>
            <w:tcW w:w="955" w:type="dxa"/>
            <w:gridSpan w:val="2"/>
            <w:tcBorders>
              <w:top w:val="nil"/>
              <w:left w:val="single" w:sz="4" w:space="0" w:color="auto"/>
              <w:bottom w:val="single" w:sz="10" w:space="0" w:color="auto"/>
              <w:right w:val="single" w:sz="4" w:space="0" w:color="auto"/>
            </w:tcBorders>
            <w:shd w:val="clear" w:color="auto" w:fill="auto"/>
            <w:vAlign w:val="center"/>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3</w:t>
            </w:r>
          </w:p>
        </w:tc>
        <w:tc>
          <w:tcPr>
            <w:tcW w:w="2415" w:type="dxa"/>
            <w:tcBorders>
              <w:top w:val="nil"/>
              <w:left w:val="single" w:sz="4" w:space="0" w:color="auto"/>
              <w:bottom w:val="single" w:sz="10" w:space="0" w:color="auto"/>
              <w:right w:val="single" w:sz="4" w:space="0" w:color="auto"/>
            </w:tcBorders>
            <w:shd w:val="clear" w:color="auto" w:fill="auto"/>
            <w:vAlign w:val="center"/>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4</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3988" w:type="dxa"/>
            <w:gridSpan w:val="12"/>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i/>
                <w:sz w:val="18"/>
                <w:szCs w:val="18"/>
              </w:rPr>
              <w:t>Дорожное хозяйство</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i/>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20</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00000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i/>
                <w:sz w:val="18"/>
                <w:szCs w:val="18"/>
              </w:rPr>
              <w:t>40 768.86</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Реализация мероприятий муниципальной программы за счет средств местного бюджета</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99000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40 768.86</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Иные мероприятия</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99020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10 312.95</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99020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10 312.95</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Дорожное хозяйство (дорожные фонды)</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i/>
                <w:sz w:val="18"/>
                <w:szCs w:val="18"/>
              </w:rPr>
            </w:pPr>
            <w:r w:rsidRPr="00D52260">
              <w:rPr>
                <w:rFonts w:ascii="Times New Roman" w:hAnsi="Times New Roman"/>
                <w:sz w:val="18"/>
                <w:szCs w:val="18"/>
              </w:rPr>
              <w:t>0409</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99020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10 321.05</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D52260">
              <w:rPr>
                <w:rFonts w:ascii="Times New Roman" w:hAnsi="Times New Roman"/>
                <w:sz w:val="18"/>
                <w:szCs w:val="18"/>
              </w:rPr>
              <w:t>значения</w:t>
            </w:r>
            <w:proofErr w:type="gramStart"/>
            <w:r w:rsidRPr="00D52260">
              <w:rPr>
                <w:rFonts w:ascii="Times New Roman" w:hAnsi="Times New Roman"/>
                <w:sz w:val="18"/>
                <w:szCs w:val="18"/>
              </w:rPr>
              <w:t>,в</w:t>
            </w:r>
            <w:proofErr w:type="spellEnd"/>
            <w:proofErr w:type="gramEnd"/>
            <w:r w:rsidRPr="00D52260">
              <w:rPr>
                <w:rFonts w:ascii="Times New Roman" w:hAnsi="Times New Roman"/>
                <w:sz w:val="18"/>
                <w:szCs w:val="18"/>
              </w:rPr>
              <w:t xml:space="preserve"> рамках муниципальной программы за счет средств местного бюджета</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99026</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30 455.92</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99026</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30 455.92</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Дорожное хозяйство (дорожные фонды)</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i/>
                <w:sz w:val="18"/>
                <w:szCs w:val="18"/>
              </w:rPr>
            </w:pPr>
            <w:r w:rsidRPr="00D52260">
              <w:rPr>
                <w:rFonts w:ascii="Times New Roman" w:hAnsi="Times New Roman"/>
                <w:sz w:val="18"/>
                <w:szCs w:val="18"/>
              </w:rPr>
              <w:t>0409</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20</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99026</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i/>
                <w:sz w:val="18"/>
                <w:szCs w:val="18"/>
              </w:rPr>
              <w:t>30 455.92</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Реализация Государственной программы Иркутской области «Развитие культуры»</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5</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S2100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684.98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5</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S2100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684.98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Культура</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0801</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5</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S2100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684.98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Региональный проект Иркутской области "Формирование комфортной городской среды "</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22</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И</w:t>
            </w:r>
            <w:proofErr w:type="gramStart"/>
            <w:r w:rsidRPr="00D52260">
              <w:rPr>
                <w:rFonts w:ascii="Times New Roman" w:hAnsi="Times New Roman"/>
                <w:sz w:val="18"/>
                <w:szCs w:val="18"/>
              </w:rPr>
              <w:t>4</w:t>
            </w:r>
            <w:proofErr w:type="gramEnd"/>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55551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8 774.46</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22</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И</w:t>
            </w:r>
            <w:proofErr w:type="gramStart"/>
            <w:r w:rsidRPr="00D52260">
              <w:rPr>
                <w:rFonts w:ascii="Times New Roman" w:hAnsi="Times New Roman"/>
                <w:sz w:val="18"/>
                <w:szCs w:val="18"/>
              </w:rPr>
              <w:t>4</w:t>
            </w:r>
            <w:proofErr w:type="gramEnd"/>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55551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8 774.46</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Благоустройство</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i/>
                <w:sz w:val="18"/>
                <w:szCs w:val="18"/>
              </w:rPr>
            </w:pPr>
            <w:r w:rsidRPr="00D52260">
              <w:rPr>
                <w:rFonts w:ascii="Times New Roman" w:hAnsi="Times New Roman"/>
                <w:sz w:val="18"/>
                <w:szCs w:val="18"/>
              </w:rPr>
              <w:t>0503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22</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И</w:t>
            </w:r>
            <w:proofErr w:type="gramStart"/>
            <w:r w:rsidRPr="00D52260">
              <w:rPr>
                <w:rFonts w:ascii="Times New Roman" w:hAnsi="Times New Roman"/>
                <w:sz w:val="18"/>
                <w:szCs w:val="18"/>
              </w:rPr>
              <w:t>4</w:t>
            </w:r>
            <w:proofErr w:type="gramEnd"/>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55551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9  489.40</w:t>
            </w:r>
          </w:p>
        </w:tc>
      </w:tr>
      <w:tr w:rsidR="00485639" w:rsidRPr="00D52260" w:rsidTr="00485639">
        <w:trPr>
          <w:cantSplit/>
        </w:trPr>
        <w:tc>
          <w:tcPr>
            <w:tcW w:w="4289" w:type="dxa"/>
            <w:gridSpan w:val="13"/>
            <w:tcBorders>
              <w:top w:val="single" w:sz="4" w:space="0" w:color="auto"/>
              <w:left w:val="single" w:sz="10"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9Д020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47 480.73</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9Д020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47 480.73</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Дорожное хозяйство (дорожные фонды)</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i/>
                <w:sz w:val="18"/>
                <w:szCs w:val="18"/>
              </w:rPr>
            </w:pPr>
            <w:r w:rsidRPr="00D52260">
              <w:rPr>
                <w:rFonts w:ascii="Times New Roman" w:hAnsi="Times New Roman"/>
                <w:sz w:val="18"/>
                <w:szCs w:val="18"/>
              </w:rPr>
              <w:t>0409</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9Д020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47 480.73</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Реализация мероприятий муниципальной программы за счет средств местного бюджета</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99000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795.68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Иные мероприятия</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99020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795.68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99020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795.68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i/>
                <w:sz w:val="18"/>
                <w:szCs w:val="18"/>
              </w:rPr>
            </w:pPr>
            <w:r w:rsidRPr="00D52260">
              <w:rPr>
                <w:rFonts w:ascii="Times New Roman" w:hAnsi="Times New Roman"/>
                <w:sz w:val="18"/>
                <w:szCs w:val="18"/>
              </w:rPr>
              <w:t>0310</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99020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795.68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194 664.19</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Обеспечение деятельности в сфере установленных функций</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72 809.54</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63 391.84</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i/>
                <w:sz w:val="18"/>
                <w:szCs w:val="18"/>
              </w:rPr>
              <w:t>Расходы на выплаты персоналу государственных (муниципальных) органов</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i/>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60001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100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i/>
                <w:sz w:val="18"/>
                <w:szCs w:val="18"/>
              </w:rPr>
              <w:t>63 391.84</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i/>
                <w:sz w:val="18"/>
                <w:szCs w:val="18"/>
              </w:rPr>
            </w:pPr>
            <w:r w:rsidRPr="00D52260">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0104</w:t>
            </w:r>
          </w:p>
          <w:p w:rsidR="009F7AFE" w:rsidRPr="00D52260" w:rsidRDefault="009F7AFE" w:rsidP="009F7AFE">
            <w:pPr>
              <w:wordWrap w:val="0"/>
              <w:jc w:val="center"/>
              <w:rPr>
                <w:rFonts w:ascii="Times New Roman" w:hAnsi="Times New Roman"/>
                <w:sz w:val="18"/>
                <w:szCs w:val="18"/>
              </w:rPr>
            </w:pPr>
          </w:p>
          <w:p w:rsidR="009F7AFE" w:rsidRPr="00D52260" w:rsidRDefault="009F7AFE" w:rsidP="009F7AFE">
            <w:pPr>
              <w:wordWrap w:val="0"/>
              <w:jc w:val="center"/>
              <w:rPr>
                <w:rFonts w:ascii="Times New Roman" w:hAnsi="Times New Roman"/>
                <w:i/>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60001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100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i/>
                <w:sz w:val="18"/>
                <w:szCs w:val="18"/>
              </w:rPr>
            </w:pPr>
            <w:r w:rsidRPr="00D52260">
              <w:rPr>
                <w:rFonts w:ascii="Times New Roman" w:hAnsi="Times New Roman"/>
                <w:sz w:val="18"/>
                <w:szCs w:val="18"/>
              </w:rPr>
              <w:t>59 900.83</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i/>
                <w:sz w:val="18"/>
                <w:szCs w:val="18"/>
              </w:rPr>
            </w:pPr>
            <w:r w:rsidRPr="00D52260">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i/>
                <w:sz w:val="18"/>
                <w:szCs w:val="18"/>
              </w:rPr>
            </w:pPr>
            <w:r w:rsidRPr="00D52260">
              <w:rPr>
                <w:rFonts w:ascii="Times New Roman" w:hAnsi="Times New Roman"/>
                <w:sz w:val="18"/>
                <w:szCs w:val="18"/>
              </w:rPr>
              <w:t>0102</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60001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100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i/>
                <w:sz w:val="18"/>
                <w:szCs w:val="18"/>
              </w:rPr>
            </w:pPr>
            <w:r w:rsidRPr="00D52260">
              <w:rPr>
                <w:rFonts w:ascii="Times New Roman" w:hAnsi="Times New Roman"/>
                <w:sz w:val="18"/>
                <w:szCs w:val="18"/>
              </w:rPr>
              <w:t>2 956.22</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i/>
                <w:sz w:val="18"/>
                <w:szCs w:val="18"/>
              </w:rPr>
            </w:pPr>
            <w:r w:rsidRPr="00D52260">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i/>
                <w:sz w:val="18"/>
                <w:szCs w:val="18"/>
              </w:rPr>
            </w:pPr>
            <w:r w:rsidRPr="00D52260">
              <w:rPr>
                <w:rFonts w:ascii="Times New Roman" w:hAnsi="Times New Roman"/>
                <w:sz w:val="18"/>
                <w:szCs w:val="18"/>
              </w:rPr>
              <w:t>0103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60001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100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i/>
                <w:sz w:val="18"/>
                <w:szCs w:val="18"/>
              </w:rPr>
            </w:pPr>
            <w:r w:rsidRPr="00D52260">
              <w:rPr>
                <w:rFonts w:ascii="Times New Roman" w:hAnsi="Times New Roman"/>
                <w:sz w:val="18"/>
                <w:szCs w:val="18"/>
              </w:rPr>
              <w:t>534.80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9 133.63</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0104</w:t>
            </w:r>
          </w:p>
          <w:p w:rsidR="009F7AFE" w:rsidRPr="00D52260" w:rsidRDefault="009F7AFE" w:rsidP="009F7AFE">
            <w:pPr>
              <w:wordWrap w:val="0"/>
              <w:jc w:val="center"/>
              <w:rPr>
                <w:rFonts w:ascii="Times New Roman" w:hAnsi="Times New Roman"/>
                <w:sz w:val="18"/>
                <w:szCs w:val="18"/>
              </w:rPr>
            </w:pPr>
          </w:p>
          <w:p w:rsidR="009F7AFE" w:rsidRPr="00D52260" w:rsidRDefault="009F7AFE" w:rsidP="009F7AFE">
            <w:pPr>
              <w:wordWrap w:val="0"/>
              <w:jc w:val="cente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8 344.85</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Другие общегосударственные расходы</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0113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780.97</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0102</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7.8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Социальное обеспечение и иные выплаты населению</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300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110.00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Другие общегосударственные расходы</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0113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60001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300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i/>
                <w:sz w:val="18"/>
                <w:szCs w:val="18"/>
              </w:rPr>
              <w:t>110.00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Иные бюджетные ассигнования</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174.08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Другие общегосударственные расходы</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0113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89.48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0104</w:t>
            </w:r>
          </w:p>
          <w:p w:rsidR="009F7AFE" w:rsidRPr="00D52260" w:rsidRDefault="009F7AFE" w:rsidP="009F7AFE">
            <w:pPr>
              <w:wordWrap w:val="0"/>
              <w:jc w:val="center"/>
              <w:rPr>
                <w:rFonts w:ascii="Times New Roman" w:hAnsi="Times New Roman"/>
                <w:sz w:val="18"/>
                <w:szCs w:val="18"/>
              </w:rPr>
            </w:pPr>
          </w:p>
          <w:p w:rsidR="009F7AFE" w:rsidRPr="00D52260" w:rsidRDefault="009F7AFE" w:rsidP="009F7AFE">
            <w:pPr>
              <w:wordWrap w:val="0"/>
              <w:jc w:val="cente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84.60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60002</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94 401.39</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60002</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93 581.67</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Другие общегосударственные расходы</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0113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60002</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39 783.42</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Культура</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0801</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60002</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43 269.28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Массовый спорт</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1102</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60002</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7 904.76</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Транспорт</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0408</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60002</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2 624.22</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Иные бюджетные ассигнования</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60002</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819.71</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Другие общегосударственные расходы</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0113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60002</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193.19</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Культура</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0801</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60002</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501.08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Массовый спорт</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1102</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60002</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125.45</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Резервный фонд администрации муниципального образования</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60004</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244.50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Иные бюджетные ассигнования</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60004</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244.50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15" w:type="dxa"/>
            <w:shd w:val="clear" w:color="auto" w:fill="auto"/>
            <w:vAlign w:val="bottom"/>
          </w:tcPr>
          <w:p w:rsidR="009F7AFE" w:rsidRPr="00D52260" w:rsidRDefault="009F7AFE" w:rsidP="009F7AFE">
            <w:pPr>
              <w:rPr>
                <w:rFonts w:ascii="Times New Roman" w:hAnsi="Times New Roman"/>
                <w:sz w:val="18"/>
                <w:szCs w:val="18"/>
              </w:rPr>
            </w:pPr>
          </w:p>
        </w:tc>
        <w:tc>
          <w:tcPr>
            <w:tcW w:w="3894"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Резервные фонды</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0111</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60004</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244.50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Другие общегосударственные вопросы</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4 860.10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4 859.71</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Другие общегосударственные расходы</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0113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4 859.71</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Иные бюджетные ассигнования</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0.39</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Другие общегосударственные расходы</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0113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60005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0.39</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Иные мероприятия в сфере установленных функций</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6 990.46</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6 982.56</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Транспорт</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0408</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1 672.02</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Другие вопросы в области национальной экономики</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0412</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146.00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Массовый спорт</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1102</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5 114.54</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Другие вопросы в области охраны окружающей среды</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0605</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50.00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Социальное обеспечение и иные выплаты населению</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300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3.90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15" w:type="dxa"/>
            <w:shd w:val="clear" w:color="auto" w:fill="auto"/>
            <w:vAlign w:val="bottom"/>
          </w:tcPr>
          <w:p w:rsidR="009F7AFE" w:rsidRPr="00D52260" w:rsidRDefault="009F7AFE" w:rsidP="009F7AFE">
            <w:pPr>
              <w:rPr>
                <w:rFonts w:ascii="Times New Roman" w:hAnsi="Times New Roman"/>
                <w:sz w:val="18"/>
                <w:szCs w:val="18"/>
              </w:rPr>
            </w:pPr>
          </w:p>
        </w:tc>
        <w:tc>
          <w:tcPr>
            <w:tcW w:w="3894"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Другие общегосударственные расходы</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0113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300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3.90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Иные бюджетные ассигнования</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4.00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Транспорт</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0408</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4.00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10 486.00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10 463.27</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Культура</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0801</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10 463.27</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Иные бюджетные ассигнования</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22.72</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Культура</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0801</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800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22.72</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Мероприятия по осуществлению деятельности библиотек</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60016</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730.11</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60016</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730.11</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Культура</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0801</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60016</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730.11</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Доплаты к пенсиям муниципальных служащих</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60018</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2 278.15</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Социальное обеспечение и иные выплаты населению</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60018</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300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2 278.15</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Пенсионное обеспечение</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1001</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60018</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300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2 025.02</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Обслуживание муниципального долга</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60019</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1 124.83</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Обслуживание государственного (муниципального) долга</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60019</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700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1 124.83</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15" w:type="dxa"/>
            <w:shd w:val="clear" w:color="auto" w:fill="auto"/>
            <w:vAlign w:val="bottom"/>
          </w:tcPr>
          <w:p w:rsidR="009F7AFE" w:rsidRPr="00D52260" w:rsidRDefault="009F7AFE" w:rsidP="009F7AFE">
            <w:pPr>
              <w:rPr>
                <w:rFonts w:ascii="Times New Roman" w:hAnsi="Times New Roman"/>
                <w:sz w:val="18"/>
                <w:szCs w:val="18"/>
              </w:rPr>
            </w:pPr>
          </w:p>
        </w:tc>
        <w:tc>
          <w:tcPr>
            <w:tcW w:w="3894"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Обслуживание муниципального долга</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1301</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60019</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700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1 124.83</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Иные межбюджетные трансферты</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60020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739.13</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Межбюджетные трансферты</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60020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500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739.13</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15" w:type="dxa"/>
            <w:shd w:val="clear" w:color="auto" w:fill="auto"/>
            <w:vAlign w:val="bottom"/>
          </w:tcPr>
          <w:p w:rsidR="009F7AFE" w:rsidRPr="00D52260" w:rsidRDefault="009F7AFE" w:rsidP="009F7AFE">
            <w:pPr>
              <w:rPr>
                <w:rFonts w:ascii="Times New Roman" w:hAnsi="Times New Roman"/>
                <w:sz w:val="18"/>
                <w:szCs w:val="18"/>
              </w:rPr>
            </w:pPr>
          </w:p>
        </w:tc>
        <w:tc>
          <w:tcPr>
            <w:tcW w:w="3894"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Прочие межбюджетные трансферты общего характера</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1403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60020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500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739.13</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Уличное освещение</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60101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3 626.48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60101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3 626.48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Благоустройство</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0503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60101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3 626.48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Организация и содержание мест захоронения</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60104</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60.27</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60104</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60.27</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Благоустройство</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i/>
                <w:sz w:val="18"/>
                <w:szCs w:val="18"/>
              </w:rPr>
            </w:pPr>
            <w:r w:rsidRPr="00D52260">
              <w:rPr>
                <w:rFonts w:ascii="Times New Roman" w:hAnsi="Times New Roman"/>
                <w:sz w:val="18"/>
                <w:szCs w:val="18"/>
              </w:rPr>
              <w:t>0503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60104</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i/>
                <w:sz w:val="18"/>
                <w:szCs w:val="18"/>
              </w:rPr>
              <w:t>60.27</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Прочие мероприятия по благоустройству городских округов и поселений</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60105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2 060.15</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60105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2 060.15</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Благоустройство</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i/>
                <w:sz w:val="18"/>
                <w:szCs w:val="18"/>
              </w:rPr>
            </w:pPr>
            <w:r w:rsidRPr="00D52260">
              <w:rPr>
                <w:rFonts w:ascii="Times New Roman" w:hAnsi="Times New Roman"/>
                <w:sz w:val="18"/>
                <w:szCs w:val="18"/>
              </w:rPr>
              <w:t>0503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60105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i/>
                <w:sz w:val="18"/>
                <w:szCs w:val="18"/>
              </w:rPr>
              <w:t>2 060.15</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60108</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95.00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i/>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60108</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240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i/>
                <w:sz w:val="18"/>
                <w:szCs w:val="18"/>
              </w:rPr>
              <w:t>95.00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15" w:type="dxa"/>
            <w:shd w:val="clear" w:color="auto" w:fill="auto"/>
            <w:vAlign w:val="bottom"/>
          </w:tcPr>
          <w:p w:rsidR="009F7AFE" w:rsidRPr="00D52260" w:rsidRDefault="009F7AFE" w:rsidP="009F7AFE">
            <w:pPr>
              <w:rPr>
                <w:rFonts w:ascii="Times New Roman" w:hAnsi="Times New Roman"/>
                <w:sz w:val="18"/>
                <w:szCs w:val="18"/>
              </w:rPr>
            </w:pPr>
          </w:p>
        </w:tc>
        <w:tc>
          <w:tcPr>
            <w:tcW w:w="3894"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Жилищное хозяйство</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0501</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60108</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95.00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73150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0.70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73150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0.70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Другие общегосударственные расходы</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0113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73150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0.70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3</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51180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2 481.70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3</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51180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2 257.36</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Мобилизационная и вневойсковая подготовка</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0203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3</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51180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100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2 257.36</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3</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51180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224.34</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Мобилизационная и вневойсковая подготовка</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0203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3</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51180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224.34</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Государственная поддержка лучших  сельских учреждений культуры</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L519Б</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135.14</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L519Б</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135.14</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Культура</w:t>
            </w:r>
          </w:p>
        </w:tc>
        <w:tc>
          <w:tcPr>
            <w:tcW w:w="1709" w:type="dxa"/>
            <w:tcBorders>
              <w:top w:val="single" w:sz="4" w:space="0" w:color="auto"/>
              <w:left w:val="single" w:sz="4" w:space="0" w:color="auto"/>
              <w:bottom w:val="single" w:sz="4" w:space="0" w:color="auto"/>
            </w:tcBorders>
            <w:shd w:val="clear" w:color="auto" w:fill="auto"/>
          </w:tcPr>
          <w:p w:rsidR="009F7AFE" w:rsidRPr="00D52260" w:rsidRDefault="009F7AFE" w:rsidP="009F7AFE">
            <w:pPr>
              <w:wordWrap w:val="0"/>
              <w:jc w:val="center"/>
              <w:rPr>
                <w:rFonts w:ascii="Times New Roman" w:hAnsi="Times New Roman"/>
                <w:i/>
                <w:sz w:val="18"/>
                <w:szCs w:val="18"/>
              </w:rPr>
            </w:pPr>
            <w:r w:rsidRPr="00D52260">
              <w:rPr>
                <w:rFonts w:ascii="Times New Roman" w:hAnsi="Times New Roman"/>
                <w:sz w:val="18"/>
                <w:szCs w:val="18"/>
              </w:rPr>
              <w:t>0801</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L519Б</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240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i/>
                <w:sz w:val="18"/>
                <w:szCs w:val="18"/>
              </w:rPr>
              <w:t>135.14</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Реализация мероприятий перечня проектов народных инициатив</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S2370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10 287.29</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S2370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10 287.29</w:t>
            </w:r>
          </w:p>
          <w:p w:rsidR="009F7AFE" w:rsidRPr="00D52260" w:rsidRDefault="009F7AFE" w:rsidP="009F7AFE">
            <w:pPr>
              <w:jc w:val="right"/>
              <w:rPr>
                <w:rFonts w:ascii="Times New Roman" w:hAnsi="Times New Roman"/>
                <w:sz w:val="18"/>
                <w:szCs w:val="18"/>
              </w:rPr>
            </w:pP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0310</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S2370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2 200.00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Культура</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0801</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S2370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3 480.52</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Благоустройство</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0503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S2370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4 287.29</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Массовый спорт</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1102</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S2370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319.48</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Финансовая поддержка реализации инициативных проектов</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S2380</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6 220.00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"Зеленная улица</w:t>
            </w:r>
            <w:proofErr w:type="gramStart"/>
            <w:r w:rsidRPr="00D52260">
              <w:rPr>
                <w:rFonts w:ascii="Times New Roman" w:hAnsi="Times New Roman"/>
                <w:sz w:val="18"/>
                <w:szCs w:val="18"/>
              </w:rPr>
              <w:t>"(</w:t>
            </w:r>
            <w:proofErr w:type="gramEnd"/>
            <w:r w:rsidRPr="00D52260">
              <w:rPr>
                <w:rFonts w:ascii="Times New Roman" w:hAnsi="Times New Roman"/>
                <w:sz w:val="18"/>
                <w:szCs w:val="18"/>
              </w:rPr>
              <w:t>Формовочная обрезка тополей))</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S2384</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2 000.00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S2384</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2 000.00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Благоустройство</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0503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S2384</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2 000.00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"Радуга" (Устройство детской игровой площадки</w:t>
            </w:r>
            <w:proofErr w:type="gramStart"/>
            <w:r w:rsidRPr="00D52260">
              <w:rPr>
                <w:rFonts w:ascii="Times New Roman" w:hAnsi="Times New Roman"/>
                <w:sz w:val="18"/>
                <w:szCs w:val="18"/>
              </w:rPr>
              <w:t xml:space="preserve"> )</w:t>
            </w:r>
            <w:proofErr w:type="gramEnd"/>
            <w:r w:rsidRPr="00D52260">
              <w:rPr>
                <w:rFonts w:ascii="Times New Roman" w:hAnsi="Times New Roman"/>
                <w:sz w:val="18"/>
                <w:szCs w:val="18"/>
              </w:rPr>
              <w:t>)</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2 220.00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2 220.00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Благоустройство</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i/>
                <w:sz w:val="18"/>
                <w:szCs w:val="18"/>
              </w:rPr>
            </w:pPr>
            <w:r w:rsidRPr="00D52260">
              <w:rPr>
                <w:rFonts w:ascii="Times New Roman" w:hAnsi="Times New Roman"/>
                <w:sz w:val="18"/>
                <w:szCs w:val="18"/>
              </w:rPr>
              <w:t>0503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S2385</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i/>
                <w:sz w:val="18"/>
                <w:szCs w:val="18"/>
              </w:rPr>
              <w:t>2 220.00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D52260">
              <w:rPr>
                <w:rFonts w:ascii="Times New Roman" w:hAnsi="Times New Roman"/>
                <w:sz w:val="18"/>
                <w:szCs w:val="18"/>
              </w:rPr>
              <w:t>Мужество</w:t>
            </w:r>
            <w:proofErr w:type="gramStart"/>
            <w:r w:rsidRPr="00D52260">
              <w:rPr>
                <w:rFonts w:ascii="Times New Roman" w:hAnsi="Times New Roman"/>
                <w:sz w:val="18"/>
                <w:szCs w:val="18"/>
              </w:rPr>
              <w:t>.Ч</w:t>
            </w:r>
            <w:proofErr w:type="gramEnd"/>
            <w:r w:rsidRPr="00D52260">
              <w:rPr>
                <w:rFonts w:ascii="Times New Roman" w:hAnsi="Times New Roman"/>
                <w:sz w:val="18"/>
                <w:szCs w:val="18"/>
              </w:rPr>
              <w:t>есть.Отвага</w:t>
            </w:r>
            <w:proofErr w:type="spellEnd"/>
            <w:r w:rsidRPr="00D52260">
              <w:rPr>
                <w:rFonts w:ascii="Times New Roman" w:hAnsi="Times New Roman"/>
                <w:sz w:val="18"/>
                <w:szCs w:val="18"/>
              </w:rPr>
              <w:t>" (Благоустройство территорий))</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S2386</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2 000.00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S2386</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2 000.00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Благоустройство</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i/>
                <w:sz w:val="18"/>
                <w:szCs w:val="18"/>
              </w:rPr>
            </w:pPr>
            <w:r w:rsidRPr="00D52260">
              <w:rPr>
                <w:rFonts w:ascii="Times New Roman" w:hAnsi="Times New Roman"/>
                <w:sz w:val="18"/>
                <w:szCs w:val="18"/>
              </w:rPr>
              <w:t>0503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S2386</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i/>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i/>
                <w:sz w:val="18"/>
                <w:szCs w:val="18"/>
              </w:rPr>
              <w:t>2 000.00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D52260">
              <w:rPr>
                <w:rFonts w:ascii="Times New Roman" w:hAnsi="Times New Roman"/>
                <w:sz w:val="18"/>
                <w:szCs w:val="18"/>
              </w:rPr>
              <w:t>Сибирячок</w:t>
            </w:r>
            <w:proofErr w:type="spellEnd"/>
            <w:proofErr w:type="gramStart"/>
            <w:r w:rsidRPr="00D52260">
              <w:rPr>
                <w:rFonts w:ascii="Times New Roman" w:hAnsi="Times New Roman"/>
                <w:sz w:val="18"/>
                <w:szCs w:val="18"/>
              </w:rPr>
              <w:t>"(</w:t>
            </w:r>
            <w:proofErr w:type="gramEnd"/>
            <w:r w:rsidRPr="00D52260">
              <w:rPr>
                <w:rFonts w:ascii="Times New Roman" w:hAnsi="Times New Roman"/>
                <w:sz w:val="18"/>
                <w:szCs w:val="18"/>
              </w:rPr>
              <w:t>Устройство детской площадки))</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2 000.00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2 000.00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Благоустройство</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i/>
                <w:sz w:val="18"/>
                <w:szCs w:val="18"/>
              </w:rPr>
            </w:pPr>
            <w:r w:rsidRPr="00D52260">
              <w:rPr>
                <w:rFonts w:ascii="Times New Roman" w:hAnsi="Times New Roman"/>
                <w:sz w:val="18"/>
                <w:szCs w:val="18"/>
              </w:rPr>
              <w:t>0503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S2381</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2 000.00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"По вишневой в Свободу</w:t>
            </w:r>
            <w:proofErr w:type="gramStart"/>
            <w:r w:rsidRPr="00D52260">
              <w:rPr>
                <w:rFonts w:ascii="Times New Roman" w:hAnsi="Times New Roman"/>
                <w:sz w:val="18"/>
                <w:szCs w:val="18"/>
              </w:rPr>
              <w:t>"(</w:t>
            </w:r>
            <w:proofErr w:type="gramEnd"/>
            <w:r w:rsidRPr="00D52260">
              <w:rPr>
                <w:rFonts w:ascii="Times New Roman" w:hAnsi="Times New Roman"/>
                <w:sz w:val="18"/>
                <w:szCs w:val="18"/>
              </w:rPr>
              <w:t>Проведение ремонта автомобильных дорог))</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S2382</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2 000.00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S2382</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2 000.00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0" w:type="dxa"/>
            <w:shd w:val="clear" w:color="auto" w:fill="auto"/>
            <w:vAlign w:val="bottom"/>
          </w:tcPr>
          <w:p w:rsidR="009F7AFE" w:rsidRPr="00D52260" w:rsidRDefault="009F7AFE" w:rsidP="009F7AFE">
            <w:pPr>
              <w:rPr>
                <w:rFonts w:ascii="Times New Roman" w:hAnsi="Times New Roman"/>
                <w:sz w:val="18"/>
                <w:szCs w:val="18"/>
              </w:rPr>
            </w:pPr>
          </w:p>
        </w:tc>
        <w:tc>
          <w:tcPr>
            <w:tcW w:w="3909"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Благоустройство</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i/>
                <w:sz w:val="18"/>
                <w:szCs w:val="18"/>
              </w:rPr>
            </w:pPr>
            <w:r w:rsidRPr="00D52260">
              <w:rPr>
                <w:rFonts w:ascii="Times New Roman" w:hAnsi="Times New Roman"/>
                <w:sz w:val="18"/>
                <w:szCs w:val="18"/>
              </w:rPr>
              <w:t>0503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S2382</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2 000.00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3968"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D52260">
              <w:rPr>
                <w:rFonts w:ascii="Times New Roman" w:hAnsi="Times New Roman"/>
                <w:sz w:val="18"/>
                <w:szCs w:val="18"/>
              </w:rPr>
              <w:t>Хомутовский</w:t>
            </w:r>
            <w:proofErr w:type="spellEnd"/>
            <w:r w:rsidRPr="00D52260">
              <w:rPr>
                <w:rFonts w:ascii="Times New Roman" w:hAnsi="Times New Roman"/>
                <w:sz w:val="18"/>
                <w:szCs w:val="18"/>
              </w:rPr>
              <w:t xml:space="preserve"> огородник" (Создание инфраструктуры для проведения </w:t>
            </w:r>
            <w:proofErr w:type="spellStart"/>
            <w:r w:rsidRPr="00D52260">
              <w:rPr>
                <w:rFonts w:ascii="Times New Roman" w:hAnsi="Times New Roman"/>
                <w:sz w:val="18"/>
                <w:szCs w:val="18"/>
              </w:rPr>
              <w:t>ярмочных</w:t>
            </w:r>
            <w:proofErr w:type="spellEnd"/>
            <w:r w:rsidRPr="00D52260">
              <w:rPr>
                <w:rFonts w:ascii="Times New Roman" w:hAnsi="Times New Roman"/>
                <w:sz w:val="18"/>
                <w:szCs w:val="18"/>
              </w:rPr>
              <w:t xml:space="preserve"> мероприятий))</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S2383</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2 220.00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Закупка товаров, работ и услуг для обеспечения государственных (муниципальных) нужд</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S2383</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2 220.00</w:t>
            </w:r>
          </w:p>
        </w:tc>
      </w:tr>
      <w:tr w:rsidR="00485639" w:rsidRPr="00D52260" w:rsidTr="00485639">
        <w:trPr>
          <w:cantSplit/>
        </w:trPr>
        <w:tc>
          <w:tcPr>
            <w:tcW w:w="301" w:type="dxa"/>
            <w:tcBorders>
              <w:left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shd w:val="clear" w:color="auto" w:fill="auto"/>
            <w:vAlign w:val="bottom"/>
          </w:tcPr>
          <w:p w:rsidR="009F7AFE" w:rsidRPr="00D52260" w:rsidRDefault="009F7AFE" w:rsidP="009F7AFE">
            <w:pPr>
              <w:rPr>
                <w:rFonts w:ascii="Times New Roman" w:hAnsi="Times New Roman"/>
                <w:sz w:val="18"/>
                <w:szCs w:val="18"/>
              </w:rPr>
            </w:pPr>
          </w:p>
        </w:tc>
        <w:tc>
          <w:tcPr>
            <w:tcW w:w="29" w:type="dxa"/>
            <w:shd w:val="clear" w:color="auto" w:fill="auto"/>
            <w:vAlign w:val="bottom"/>
          </w:tcPr>
          <w:p w:rsidR="009F7AFE" w:rsidRPr="00D52260" w:rsidRDefault="009F7AFE" w:rsidP="009F7AFE">
            <w:pPr>
              <w:rPr>
                <w:rFonts w:ascii="Times New Roman" w:hAnsi="Times New Roman"/>
                <w:sz w:val="18"/>
                <w:szCs w:val="18"/>
              </w:rPr>
            </w:pPr>
          </w:p>
        </w:tc>
        <w:tc>
          <w:tcPr>
            <w:tcW w:w="393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rPr>
                <w:rFonts w:ascii="Times New Roman" w:hAnsi="Times New Roman"/>
                <w:sz w:val="18"/>
                <w:szCs w:val="18"/>
              </w:rPr>
            </w:pPr>
            <w:r w:rsidRPr="00D52260">
              <w:rPr>
                <w:rFonts w:ascii="Times New Roman" w:hAnsi="Times New Roman"/>
                <w:sz w:val="18"/>
                <w:szCs w:val="18"/>
              </w:rPr>
              <w:t>Благоустройство</w:t>
            </w:r>
          </w:p>
        </w:tc>
        <w:tc>
          <w:tcPr>
            <w:tcW w:w="1709" w:type="dxa"/>
            <w:tcBorders>
              <w:top w:val="single" w:sz="4" w:space="0" w:color="auto"/>
              <w:left w:val="single" w:sz="4" w:space="0" w:color="auto"/>
              <w:bottom w:val="single" w:sz="4" w:space="0" w:color="auto"/>
            </w:tcBorders>
            <w:shd w:val="clear" w:color="auto" w:fill="auto"/>
            <w:vAlign w:val="bottom"/>
          </w:tcPr>
          <w:p w:rsidR="009F7AFE" w:rsidRPr="00D52260" w:rsidRDefault="009F7AFE" w:rsidP="009F7AFE">
            <w:pPr>
              <w:jc w:val="center"/>
              <w:rPr>
                <w:rFonts w:ascii="Times New Roman" w:hAnsi="Times New Roman"/>
                <w:sz w:val="18"/>
                <w:szCs w:val="18"/>
              </w:rPr>
            </w:pPr>
            <w:r w:rsidRPr="00D52260">
              <w:rPr>
                <w:rFonts w:ascii="Times New Roman" w:hAnsi="Times New Roman"/>
                <w:sz w:val="18"/>
                <w:szCs w:val="18"/>
              </w:rPr>
              <w:t>0503</w:t>
            </w:r>
          </w:p>
        </w:tc>
        <w:tc>
          <w:tcPr>
            <w:tcW w:w="457" w:type="dxa"/>
            <w:tcBorders>
              <w:top w:val="single" w:sz="4" w:space="0" w:color="auto"/>
              <w:left w:val="single"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91</w:t>
            </w:r>
          </w:p>
        </w:tc>
        <w:tc>
          <w:tcPr>
            <w:tcW w:w="457" w:type="dxa"/>
            <w:tcBorders>
              <w:top w:val="single" w:sz="4" w:space="0" w:color="auto"/>
              <w:left w:val="dotted" w:sz="4" w:space="0" w:color="auto"/>
              <w:bottom w:val="single" w:sz="4" w:space="0" w:color="auto"/>
              <w:right w:val="dotted"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4</w:t>
            </w:r>
          </w:p>
        </w:tc>
        <w:tc>
          <w:tcPr>
            <w:tcW w:w="497"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00</w:t>
            </w:r>
          </w:p>
        </w:tc>
        <w:tc>
          <w:tcPr>
            <w:tcW w:w="584" w:type="dxa"/>
            <w:tcBorders>
              <w:top w:val="single" w:sz="4" w:space="0" w:color="auto"/>
              <w:left w:val="dotted"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S2383</w:t>
            </w:r>
          </w:p>
        </w:tc>
        <w:tc>
          <w:tcPr>
            <w:tcW w:w="371" w:type="dxa"/>
            <w:tcBorders>
              <w:top w:val="single" w:sz="4" w:space="0" w:color="auto"/>
              <w:left w:val="single" w:sz="4" w:space="0" w:color="auto"/>
              <w:bottom w:val="single" w:sz="4" w:space="0" w:color="auto"/>
              <w:right w:val="single" w:sz="4" w:space="0" w:color="auto"/>
            </w:tcBorders>
            <w:shd w:val="clear" w:color="auto" w:fill="auto"/>
            <w:vAlign w:val="bottom"/>
          </w:tcPr>
          <w:p w:rsidR="009F7AFE" w:rsidRPr="00D52260" w:rsidRDefault="009F7AFE" w:rsidP="009F7AFE">
            <w:pPr>
              <w:wordWrap w:val="0"/>
              <w:jc w:val="center"/>
              <w:rPr>
                <w:rFonts w:ascii="Times New Roman" w:hAnsi="Times New Roman"/>
                <w:sz w:val="18"/>
                <w:szCs w:val="18"/>
              </w:rPr>
            </w:pPr>
            <w:r w:rsidRPr="00D52260">
              <w:rPr>
                <w:rFonts w:ascii="Times New Roman" w:hAnsi="Times New Roman"/>
                <w:sz w:val="18"/>
                <w:szCs w:val="18"/>
              </w:rPr>
              <w:t>200</w:t>
            </w:r>
          </w:p>
        </w:tc>
        <w:tc>
          <w:tcPr>
            <w:tcW w:w="2431" w:type="dxa"/>
            <w:gridSpan w:val="2"/>
            <w:tcBorders>
              <w:top w:val="single" w:sz="4" w:space="0" w:color="auto"/>
              <w:left w:val="single" w:sz="4" w:space="0" w:color="auto"/>
              <w:bottom w:val="single" w:sz="4"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2 220.00</w:t>
            </w:r>
          </w:p>
        </w:tc>
      </w:tr>
      <w:tr w:rsidR="00485639" w:rsidRPr="00D52260" w:rsidTr="00485639">
        <w:trPr>
          <w:cantSplit/>
        </w:trPr>
        <w:tc>
          <w:tcPr>
            <w:tcW w:w="301" w:type="dxa"/>
            <w:tcBorders>
              <w:top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0" w:type="dxa"/>
            <w:tcBorders>
              <w:top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29" w:type="dxa"/>
            <w:tcBorders>
              <w:top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30" w:type="dxa"/>
            <w:tcBorders>
              <w:top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15" w:type="dxa"/>
            <w:tcBorders>
              <w:top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30" w:type="dxa"/>
            <w:tcBorders>
              <w:top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15" w:type="dxa"/>
            <w:tcBorders>
              <w:top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30" w:type="dxa"/>
            <w:tcBorders>
              <w:top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30" w:type="dxa"/>
            <w:tcBorders>
              <w:top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4" w:type="dxa"/>
            <w:tcBorders>
              <w:top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30" w:type="dxa"/>
            <w:tcBorders>
              <w:top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1635" w:type="dxa"/>
            <w:tcBorders>
              <w:top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3789" w:type="dxa"/>
            <w:gridSpan w:val="2"/>
            <w:tcBorders>
              <w:top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457" w:type="dxa"/>
            <w:tcBorders>
              <w:top w:val="single" w:sz="10" w:space="0" w:color="auto"/>
            </w:tcBorders>
            <w:shd w:val="clear" w:color="auto" w:fill="auto"/>
            <w:vAlign w:val="bottom"/>
          </w:tcPr>
          <w:p w:rsidR="009F7AFE" w:rsidRPr="00D52260" w:rsidRDefault="009F7AFE" w:rsidP="009F7AFE">
            <w:pPr>
              <w:rPr>
                <w:rFonts w:ascii="Times New Roman" w:hAnsi="Times New Roman"/>
                <w:sz w:val="18"/>
                <w:szCs w:val="18"/>
              </w:rPr>
            </w:pPr>
          </w:p>
        </w:tc>
        <w:tc>
          <w:tcPr>
            <w:tcW w:w="1909" w:type="dxa"/>
            <w:gridSpan w:val="4"/>
            <w:tcBorders>
              <w:top w:val="single" w:sz="10" w:space="0" w:color="auto"/>
            </w:tcBorders>
            <w:shd w:val="clear" w:color="auto" w:fill="auto"/>
            <w:vAlign w:val="bottom"/>
          </w:tcPr>
          <w:p w:rsidR="009F7AFE" w:rsidRPr="00D52260" w:rsidRDefault="009F7AFE" w:rsidP="009F7AFE">
            <w:pPr>
              <w:jc w:val="right"/>
              <w:rPr>
                <w:rFonts w:ascii="Times New Roman" w:hAnsi="Times New Roman"/>
                <w:sz w:val="18"/>
                <w:szCs w:val="18"/>
              </w:rPr>
            </w:pPr>
            <w:r w:rsidRPr="00D52260">
              <w:rPr>
                <w:rFonts w:ascii="Times New Roman" w:hAnsi="Times New Roman"/>
                <w:sz w:val="18"/>
                <w:szCs w:val="18"/>
              </w:rPr>
              <w:t>Итого расходов:</w:t>
            </w:r>
          </w:p>
        </w:tc>
        <w:tc>
          <w:tcPr>
            <w:tcW w:w="2431" w:type="dxa"/>
            <w:gridSpan w:val="2"/>
            <w:tcBorders>
              <w:top w:val="single" w:sz="4" w:space="0" w:color="auto"/>
              <w:left w:val="single" w:sz="10" w:space="0" w:color="auto"/>
              <w:bottom w:val="single" w:sz="10" w:space="0" w:color="auto"/>
              <w:right w:val="single" w:sz="10" w:space="0" w:color="auto"/>
            </w:tcBorders>
            <w:shd w:val="clear" w:color="auto" w:fill="auto"/>
            <w:vAlign w:val="bottom"/>
          </w:tcPr>
          <w:p w:rsidR="009F7AFE" w:rsidRPr="00D52260" w:rsidRDefault="009F7AFE" w:rsidP="009F7AFE">
            <w:pPr>
              <w:wordWrap w:val="0"/>
              <w:jc w:val="right"/>
              <w:rPr>
                <w:rFonts w:ascii="Times New Roman" w:hAnsi="Times New Roman"/>
                <w:sz w:val="18"/>
                <w:szCs w:val="18"/>
              </w:rPr>
            </w:pPr>
            <w:r w:rsidRPr="00D52260">
              <w:rPr>
                <w:rFonts w:ascii="Times New Roman" w:hAnsi="Times New Roman"/>
                <w:sz w:val="18"/>
                <w:szCs w:val="18"/>
              </w:rPr>
              <w:t>324 355.63</w:t>
            </w:r>
          </w:p>
        </w:tc>
      </w:tr>
    </w:tbl>
    <w:p w:rsidR="009F7AFE" w:rsidRPr="00D52260" w:rsidRDefault="009F7AFE" w:rsidP="009F7AFE">
      <w:pPr>
        <w:tabs>
          <w:tab w:val="left" w:pos="2567"/>
        </w:tabs>
        <w:ind w:left="-284"/>
        <w:rPr>
          <w:sz w:val="18"/>
          <w:szCs w:val="18"/>
        </w:rPr>
      </w:pPr>
    </w:p>
    <w:p w:rsidR="00535261" w:rsidRDefault="00535261" w:rsidP="00EA73B4">
      <w:pPr>
        <w:ind w:left="5953" w:right="-420" w:hanging="6737"/>
        <w:jc w:val="right"/>
        <w:rPr>
          <w:i/>
          <w:sz w:val="18"/>
          <w:szCs w:val="18"/>
        </w:rPr>
      </w:pPr>
    </w:p>
    <w:p w:rsidR="00FE7A8F" w:rsidRDefault="00FE7A8F" w:rsidP="00EA73B4">
      <w:pPr>
        <w:ind w:left="5953" w:right="-420" w:hanging="6737"/>
        <w:jc w:val="right"/>
        <w:rPr>
          <w:i/>
          <w:sz w:val="18"/>
          <w:szCs w:val="18"/>
        </w:rPr>
      </w:pPr>
    </w:p>
    <w:p w:rsidR="00FE7A8F" w:rsidRDefault="00FE7A8F" w:rsidP="00EA73B4">
      <w:pPr>
        <w:ind w:left="5953" w:right="-420" w:hanging="6737"/>
        <w:jc w:val="right"/>
        <w:rPr>
          <w:i/>
          <w:sz w:val="18"/>
          <w:szCs w:val="18"/>
        </w:rPr>
      </w:pPr>
    </w:p>
    <w:p w:rsidR="00FE7A8F" w:rsidRDefault="00FE7A8F" w:rsidP="00EA73B4">
      <w:pPr>
        <w:ind w:left="5953" w:right="-420" w:hanging="6737"/>
        <w:jc w:val="right"/>
        <w:rPr>
          <w:i/>
          <w:sz w:val="18"/>
          <w:szCs w:val="18"/>
        </w:rPr>
      </w:pPr>
    </w:p>
    <w:p w:rsidR="00FE7A8F" w:rsidRDefault="00FE7A8F" w:rsidP="00EA73B4">
      <w:pPr>
        <w:ind w:left="5953" w:right="-420" w:hanging="6737"/>
        <w:jc w:val="right"/>
        <w:rPr>
          <w:i/>
          <w:sz w:val="18"/>
          <w:szCs w:val="18"/>
        </w:rPr>
      </w:pPr>
    </w:p>
    <w:p w:rsidR="00FE7A8F" w:rsidRDefault="00FE7A8F" w:rsidP="00EA73B4">
      <w:pPr>
        <w:ind w:left="5953" w:right="-420" w:hanging="6737"/>
        <w:jc w:val="right"/>
        <w:rPr>
          <w:i/>
          <w:sz w:val="18"/>
          <w:szCs w:val="18"/>
        </w:rPr>
      </w:pPr>
    </w:p>
    <w:p w:rsidR="00FE7A8F" w:rsidRDefault="00FE7A8F" w:rsidP="00EA73B4">
      <w:pPr>
        <w:ind w:left="5953" w:right="-420" w:hanging="6737"/>
        <w:jc w:val="right"/>
        <w:rPr>
          <w:i/>
          <w:sz w:val="18"/>
          <w:szCs w:val="18"/>
        </w:rPr>
      </w:pPr>
    </w:p>
    <w:p w:rsidR="00FE7A8F" w:rsidRDefault="00FE7A8F" w:rsidP="00EA73B4">
      <w:pPr>
        <w:ind w:left="5953" w:right="-420" w:hanging="6737"/>
        <w:jc w:val="right"/>
        <w:rPr>
          <w:i/>
          <w:sz w:val="18"/>
          <w:szCs w:val="18"/>
        </w:rPr>
      </w:pPr>
    </w:p>
    <w:p w:rsidR="00FE7A8F" w:rsidRDefault="00FE7A8F" w:rsidP="00EA73B4">
      <w:pPr>
        <w:ind w:left="5953" w:right="-420" w:hanging="6737"/>
        <w:jc w:val="right"/>
        <w:rPr>
          <w:i/>
          <w:sz w:val="18"/>
          <w:szCs w:val="18"/>
        </w:rPr>
      </w:pPr>
    </w:p>
    <w:p w:rsidR="00FE7A8F" w:rsidRDefault="00FE7A8F" w:rsidP="00EA73B4">
      <w:pPr>
        <w:ind w:left="5953" w:right="-420" w:hanging="6737"/>
        <w:jc w:val="right"/>
        <w:rPr>
          <w:i/>
          <w:sz w:val="18"/>
          <w:szCs w:val="18"/>
        </w:rPr>
      </w:pPr>
    </w:p>
    <w:p w:rsidR="00FE7A8F" w:rsidRDefault="00FE7A8F" w:rsidP="00EA73B4">
      <w:pPr>
        <w:ind w:left="5953" w:right="-420" w:hanging="6737"/>
        <w:jc w:val="right"/>
        <w:rPr>
          <w:i/>
          <w:sz w:val="18"/>
          <w:szCs w:val="18"/>
        </w:rPr>
      </w:pPr>
    </w:p>
    <w:p w:rsidR="00FE7A8F" w:rsidRDefault="00FE7A8F" w:rsidP="00EA73B4">
      <w:pPr>
        <w:ind w:left="5953" w:right="-420" w:hanging="6737"/>
        <w:jc w:val="right"/>
        <w:rPr>
          <w:i/>
          <w:sz w:val="18"/>
          <w:szCs w:val="18"/>
        </w:rPr>
      </w:pPr>
    </w:p>
    <w:p w:rsidR="00EA73B4" w:rsidRPr="00D52260" w:rsidRDefault="00380602" w:rsidP="00EA73B4">
      <w:pPr>
        <w:ind w:left="5953" w:right="-420" w:hanging="6737"/>
        <w:jc w:val="right"/>
        <w:rPr>
          <w:i/>
          <w:sz w:val="18"/>
          <w:szCs w:val="18"/>
        </w:rPr>
      </w:pPr>
      <w:r>
        <w:rPr>
          <w:i/>
          <w:sz w:val="18"/>
          <w:szCs w:val="18"/>
        </w:rPr>
        <w:lastRenderedPageBreak/>
        <w:t>Приложение 7</w:t>
      </w:r>
    </w:p>
    <w:p w:rsidR="00EA73B4" w:rsidRPr="00D52260" w:rsidRDefault="00EA73B4" w:rsidP="00EA73B4">
      <w:pPr>
        <w:ind w:left="5953" w:right="-420" w:hanging="6737"/>
        <w:jc w:val="right"/>
        <w:rPr>
          <w:i/>
          <w:sz w:val="18"/>
          <w:szCs w:val="18"/>
        </w:rPr>
      </w:pPr>
      <w:r w:rsidRPr="00D52260">
        <w:rPr>
          <w:i/>
          <w:sz w:val="18"/>
          <w:szCs w:val="18"/>
        </w:rPr>
        <w:t xml:space="preserve">                                                                                                                                        к  решению Думы Хомутовского</w:t>
      </w:r>
    </w:p>
    <w:p w:rsidR="00EA73B4" w:rsidRPr="00D52260" w:rsidRDefault="00EA73B4" w:rsidP="00EA73B4">
      <w:pPr>
        <w:ind w:left="5953" w:right="-420" w:hanging="6737"/>
        <w:jc w:val="right"/>
        <w:rPr>
          <w:i/>
          <w:sz w:val="18"/>
          <w:szCs w:val="18"/>
        </w:rPr>
      </w:pPr>
      <w:r w:rsidRPr="00D52260">
        <w:rPr>
          <w:i/>
          <w:sz w:val="18"/>
          <w:szCs w:val="18"/>
        </w:rPr>
        <w:t xml:space="preserve">                                                                                                                                        муниципального образования</w:t>
      </w:r>
    </w:p>
    <w:p w:rsidR="004253BE" w:rsidRPr="004253BE" w:rsidRDefault="00535261" w:rsidP="00FE7A8F">
      <w:pPr>
        <w:tabs>
          <w:tab w:val="left" w:pos="426"/>
          <w:tab w:val="left" w:pos="3976"/>
        </w:tabs>
        <w:ind w:left="0" w:right="-420" w:firstLine="426"/>
        <w:jc w:val="right"/>
        <w:rPr>
          <w:sz w:val="18"/>
          <w:szCs w:val="18"/>
        </w:rPr>
      </w:pPr>
      <w:r>
        <w:rPr>
          <w:i/>
          <w:sz w:val="18"/>
          <w:szCs w:val="18"/>
        </w:rPr>
        <w:t xml:space="preserve">                                                                                                                                                              </w:t>
      </w:r>
      <w:r w:rsidR="00EA73B4" w:rsidRPr="00D52260">
        <w:rPr>
          <w:i/>
          <w:sz w:val="18"/>
          <w:szCs w:val="18"/>
        </w:rPr>
        <w:t>от 26.06. 2025 года № 43-202Д</w:t>
      </w:r>
    </w:p>
    <w:p w:rsidR="004253BE" w:rsidRDefault="004253BE" w:rsidP="004253BE">
      <w:pPr>
        <w:shd w:val="clear" w:color="auto" w:fill="FFFFFF"/>
        <w:spacing w:line="319" w:lineRule="exact"/>
        <w:ind w:hanging="11"/>
        <w:jc w:val="right"/>
        <w:rPr>
          <w:szCs w:val="22"/>
        </w:rPr>
      </w:pPr>
    </w:p>
    <w:tbl>
      <w:tblPr>
        <w:tblStyle w:val="TableStyle0"/>
        <w:tblW w:w="10774" w:type="dxa"/>
        <w:tblInd w:w="-426" w:type="dxa"/>
        <w:tblLayout w:type="fixed"/>
        <w:tblLook w:val="04A0" w:firstRow="1" w:lastRow="0" w:firstColumn="1" w:lastColumn="0" w:noHBand="0" w:noVBand="1"/>
      </w:tblPr>
      <w:tblGrid>
        <w:gridCol w:w="3970"/>
        <w:gridCol w:w="851"/>
        <w:gridCol w:w="850"/>
        <w:gridCol w:w="709"/>
        <w:gridCol w:w="1422"/>
        <w:gridCol w:w="846"/>
        <w:gridCol w:w="381"/>
        <w:gridCol w:w="1745"/>
      </w:tblGrid>
      <w:tr w:rsidR="00380602" w:rsidRPr="00380602" w:rsidTr="00BE5D43">
        <w:trPr>
          <w:trHeight w:val="1251"/>
        </w:trPr>
        <w:tc>
          <w:tcPr>
            <w:tcW w:w="10774" w:type="dxa"/>
            <w:gridSpan w:val="8"/>
            <w:shd w:val="clear" w:color="FFFFFF" w:fill="auto"/>
            <w:vAlign w:val="bottom"/>
          </w:tcPr>
          <w:p w:rsidR="00380602" w:rsidRPr="00380602" w:rsidRDefault="00380602" w:rsidP="00BE5D43">
            <w:pPr>
              <w:pStyle w:val="1CStyle1"/>
              <w:spacing w:after="0" w:line="240" w:lineRule="auto"/>
              <w:ind w:left="211"/>
              <w:jc w:val="center"/>
              <w:rPr>
                <w:rFonts w:ascii="Times New Roman" w:hAnsi="Times New Roman"/>
                <w:b/>
                <w:sz w:val="18"/>
                <w:szCs w:val="18"/>
              </w:rPr>
            </w:pPr>
            <w:r w:rsidRPr="00380602">
              <w:rPr>
                <w:rFonts w:ascii="Times New Roman" w:hAnsi="Times New Roman"/>
                <w:sz w:val="18"/>
                <w:szCs w:val="18"/>
              </w:rPr>
              <w:t>Ведомственная  структура расходов бюджета Хомутовского муниципального образования на 2025 год</w:t>
            </w:r>
          </w:p>
          <w:p w:rsidR="00380602" w:rsidRPr="00380602" w:rsidRDefault="00380602" w:rsidP="00BE5D43">
            <w:pPr>
              <w:pStyle w:val="1CStyle1"/>
              <w:spacing w:after="0" w:line="240" w:lineRule="auto"/>
              <w:jc w:val="center"/>
              <w:rPr>
                <w:rFonts w:ascii="Times New Roman" w:hAnsi="Times New Roman"/>
                <w:b/>
                <w:sz w:val="18"/>
                <w:szCs w:val="18"/>
              </w:rPr>
            </w:pPr>
            <w:proofErr w:type="gramStart"/>
            <w:r w:rsidRPr="00380602">
              <w:rPr>
                <w:rFonts w:ascii="Times New Roman" w:hAnsi="Times New Roman"/>
                <w:sz w:val="18"/>
                <w:szCs w:val="18"/>
              </w:rPr>
              <w:t>(по главным распорядителям средств бюджета Хомутовского муниципального образования,</w:t>
            </w:r>
            <w:proofErr w:type="gramEnd"/>
          </w:p>
          <w:p w:rsidR="00380602" w:rsidRPr="00380602" w:rsidRDefault="00380602" w:rsidP="00BE5D43">
            <w:pPr>
              <w:pStyle w:val="1CStyle1"/>
              <w:spacing w:after="0" w:line="240" w:lineRule="auto"/>
              <w:jc w:val="center"/>
              <w:rPr>
                <w:rFonts w:ascii="Times New Roman" w:hAnsi="Times New Roman"/>
                <w:b/>
                <w:sz w:val="18"/>
                <w:szCs w:val="18"/>
              </w:rPr>
            </w:pPr>
            <w:proofErr w:type="gramStart"/>
            <w:r w:rsidRPr="00380602">
              <w:rPr>
                <w:rFonts w:ascii="Times New Roman" w:hAnsi="Times New Roman"/>
                <w:sz w:val="18"/>
                <w:szCs w:val="18"/>
              </w:rPr>
              <w:t>разделам, подразделам, целевым статьям (муниципальным программам</w:t>
            </w:r>
            <w:proofErr w:type="gramEnd"/>
          </w:p>
          <w:p w:rsidR="00380602" w:rsidRPr="00380602" w:rsidRDefault="00380602" w:rsidP="00BE5D43">
            <w:pPr>
              <w:pStyle w:val="1CStyle1"/>
              <w:spacing w:after="0" w:line="240" w:lineRule="auto"/>
              <w:jc w:val="center"/>
              <w:rPr>
                <w:rFonts w:ascii="Times New Roman" w:hAnsi="Times New Roman"/>
                <w:b/>
                <w:sz w:val="18"/>
                <w:szCs w:val="18"/>
              </w:rPr>
            </w:pPr>
            <w:r w:rsidRPr="00380602">
              <w:rPr>
                <w:rFonts w:ascii="Times New Roman" w:hAnsi="Times New Roman"/>
                <w:sz w:val="18"/>
                <w:szCs w:val="18"/>
              </w:rPr>
              <w:t>Хомутовского муниципального образования и непрограммным направлениям деятельности),</w:t>
            </w:r>
          </w:p>
          <w:p w:rsidR="00380602" w:rsidRPr="00380602" w:rsidRDefault="00380602" w:rsidP="00BE5D43">
            <w:pPr>
              <w:pStyle w:val="1CStyle1"/>
              <w:spacing w:after="0" w:line="240" w:lineRule="auto"/>
              <w:jc w:val="center"/>
              <w:rPr>
                <w:rFonts w:ascii="Times New Roman" w:hAnsi="Times New Roman"/>
                <w:b/>
                <w:sz w:val="18"/>
                <w:szCs w:val="18"/>
              </w:rPr>
            </w:pPr>
            <w:r w:rsidRPr="00380602">
              <w:rPr>
                <w:rFonts w:ascii="Times New Roman" w:hAnsi="Times New Roman"/>
                <w:sz w:val="18"/>
                <w:szCs w:val="18"/>
              </w:rPr>
              <w:t>видам расходов классификации расходов бюджетов)</w:t>
            </w:r>
          </w:p>
        </w:tc>
      </w:tr>
      <w:tr w:rsidR="00380602" w:rsidRPr="00380602" w:rsidTr="008D2C06">
        <w:trPr>
          <w:trHeight w:val="404"/>
        </w:trPr>
        <w:tc>
          <w:tcPr>
            <w:tcW w:w="8648" w:type="dxa"/>
            <w:gridSpan w:val="6"/>
            <w:shd w:val="clear" w:color="FFFFFF" w:fill="auto"/>
            <w:vAlign w:val="bottom"/>
          </w:tcPr>
          <w:p w:rsidR="00380602" w:rsidRPr="00380602" w:rsidRDefault="00BE5D43" w:rsidP="00BE5D43">
            <w:pPr>
              <w:pStyle w:val="1CStyle16"/>
              <w:ind w:left="211"/>
              <w:jc w:val="both"/>
              <w:rPr>
                <w:rFonts w:ascii="Times New Roman" w:hAnsi="Times New Roman"/>
                <w:sz w:val="18"/>
                <w:szCs w:val="18"/>
              </w:rPr>
            </w:pPr>
            <w:r>
              <w:rPr>
                <w:rFonts w:ascii="Times New Roman" w:hAnsi="Times New Roman"/>
                <w:sz w:val="18"/>
                <w:szCs w:val="18"/>
              </w:rPr>
              <w:t xml:space="preserve">     </w:t>
            </w:r>
            <w:r w:rsidR="00380602" w:rsidRPr="00380602">
              <w:rPr>
                <w:rFonts w:ascii="Times New Roman" w:hAnsi="Times New Roman"/>
                <w:sz w:val="18"/>
                <w:szCs w:val="18"/>
              </w:rPr>
              <w:t>Единица измерения: тыс. руб.</w:t>
            </w:r>
          </w:p>
        </w:tc>
        <w:tc>
          <w:tcPr>
            <w:tcW w:w="381" w:type="dxa"/>
            <w:shd w:val="clear" w:color="FFFFFF" w:fill="auto"/>
            <w:vAlign w:val="bottom"/>
          </w:tcPr>
          <w:p w:rsidR="00380602" w:rsidRPr="00380602" w:rsidRDefault="00380602" w:rsidP="00BE5D43">
            <w:pPr>
              <w:pStyle w:val="1CStyle8"/>
              <w:rPr>
                <w:rFonts w:ascii="Times New Roman" w:hAnsi="Times New Roman"/>
                <w:szCs w:val="18"/>
              </w:rPr>
            </w:pPr>
          </w:p>
        </w:tc>
        <w:tc>
          <w:tcPr>
            <w:tcW w:w="1745" w:type="dxa"/>
            <w:shd w:val="clear" w:color="FFFFFF" w:fill="auto"/>
            <w:vAlign w:val="bottom"/>
          </w:tcPr>
          <w:p w:rsidR="00380602" w:rsidRPr="00380602" w:rsidRDefault="00380602" w:rsidP="00BE5D43">
            <w:pPr>
              <w:pStyle w:val="1CStyle17"/>
              <w:rPr>
                <w:rFonts w:ascii="Times New Roman" w:hAnsi="Times New Roman"/>
                <w:sz w:val="18"/>
                <w:szCs w:val="18"/>
              </w:rPr>
            </w:pPr>
          </w:p>
        </w:tc>
      </w:tr>
      <w:tr w:rsidR="00380602" w:rsidRPr="00380602" w:rsidTr="008D2C06">
        <w:trPr>
          <w:cantSplit/>
        </w:trPr>
        <w:tc>
          <w:tcPr>
            <w:tcW w:w="3970" w:type="dxa"/>
            <w:vMerge w:val="restart"/>
            <w:tcBorders>
              <w:top w:val="single" w:sz="4" w:space="0" w:color="auto"/>
              <w:left w:val="single" w:sz="4" w:space="0" w:color="auto"/>
              <w:bottom w:val="nil"/>
              <w:right w:val="single" w:sz="4" w:space="0" w:color="auto"/>
            </w:tcBorders>
            <w:shd w:val="clear" w:color="auto" w:fill="auto"/>
            <w:vAlign w:val="center"/>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Наименование показателя</w:t>
            </w:r>
          </w:p>
        </w:tc>
        <w:tc>
          <w:tcPr>
            <w:tcW w:w="851" w:type="dxa"/>
            <w:vMerge w:val="restart"/>
            <w:tcBorders>
              <w:top w:val="single" w:sz="4" w:space="0" w:color="auto"/>
              <w:left w:val="single" w:sz="4" w:space="0" w:color="auto"/>
              <w:bottom w:val="nil"/>
              <w:right w:val="single" w:sz="4" w:space="0" w:color="auto"/>
            </w:tcBorders>
            <w:shd w:val="clear" w:color="auto" w:fill="auto"/>
            <w:vAlign w:val="center"/>
          </w:tcPr>
          <w:p w:rsidR="00380602" w:rsidRPr="00380602" w:rsidRDefault="00380602" w:rsidP="0070408D">
            <w:pPr>
              <w:rPr>
                <w:rFonts w:ascii="Times New Roman" w:hAnsi="Times New Roman"/>
                <w:sz w:val="18"/>
                <w:szCs w:val="18"/>
              </w:rPr>
            </w:pPr>
            <w:r w:rsidRPr="00380602">
              <w:rPr>
                <w:rFonts w:ascii="Times New Roman" w:hAnsi="Times New Roman"/>
                <w:sz w:val="18"/>
                <w:szCs w:val="18"/>
              </w:rPr>
              <w:t>ППП</w:t>
            </w:r>
          </w:p>
        </w:tc>
        <w:tc>
          <w:tcPr>
            <w:tcW w:w="850" w:type="dxa"/>
            <w:vMerge w:val="restart"/>
            <w:tcBorders>
              <w:top w:val="single" w:sz="4" w:space="0" w:color="auto"/>
              <w:left w:val="single" w:sz="4" w:space="0" w:color="auto"/>
              <w:bottom w:val="nil"/>
              <w:right w:val="single" w:sz="4" w:space="0" w:color="auto"/>
            </w:tcBorders>
            <w:shd w:val="clear" w:color="auto" w:fill="auto"/>
            <w:vAlign w:val="center"/>
          </w:tcPr>
          <w:p w:rsidR="00380602" w:rsidRPr="00380602" w:rsidRDefault="008D2C06" w:rsidP="0070408D">
            <w:pPr>
              <w:ind w:left="0" w:firstLine="0"/>
              <w:jc w:val="center"/>
              <w:rPr>
                <w:rFonts w:ascii="Times New Roman" w:hAnsi="Times New Roman"/>
                <w:sz w:val="18"/>
                <w:szCs w:val="18"/>
              </w:rPr>
            </w:pPr>
            <w:r>
              <w:rPr>
                <w:rFonts w:ascii="Times New Roman" w:hAnsi="Times New Roman"/>
                <w:sz w:val="18"/>
                <w:szCs w:val="18"/>
              </w:rPr>
              <w:t>Раз</w:t>
            </w:r>
            <w:r w:rsidR="00380602" w:rsidRPr="00380602">
              <w:rPr>
                <w:rFonts w:ascii="Times New Roman" w:hAnsi="Times New Roman"/>
                <w:sz w:val="18"/>
                <w:szCs w:val="18"/>
              </w:rPr>
              <w:t>дел</w:t>
            </w:r>
          </w:p>
        </w:tc>
        <w:tc>
          <w:tcPr>
            <w:tcW w:w="709" w:type="dxa"/>
            <w:vMerge w:val="restart"/>
            <w:tcBorders>
              <w:top w:val="single" w:sz="4" w:space="0" w:color="auto"/>
              <w:left w:val="single" w:sz="4" w:space="0" w:color="auto"/>
              <w:bottom w:val="nil"/>
              <w:right w:val="single" w:sz="4" w:space="0" w:color="auto"/>
            </w:tcBorders>
            <w:shd w:val="clear" w:color="auto" w:fill="auto"/>
            <w:vAlign w:val="center"/>
          </w:tcPr>
          <w:p w:rsidR="00380602" w:rsidRPr="00380602" w:rsidRDefault="00380602" w:rsidP="0070408D">
            <w:pPr>
              <w:ind w:left="0" w:firstLine="0"/>
              <w:rPr>
                <w:rFonts w:ascii="Times New Roman" w:hAnsi="Times New Roman"/>
                <w:sz w:val="18"/>
                <w:szCs w:val="18"/>
              </w:rPr>
            </w:pPr>
            <w:proofErr w:type="spellStart"/>
            <w:r w:rsidRPr="00380602">
              <w:rPr>
                <w:rFonts w:ascii="Times New Roman" w:hAnsi="Times New Roman"/>
                <w:sz w:val="18"/>
                <w:szCs w:val="18"/>
              </w:rPr>
              <w:t>Подраз</w:t>
            </w:r>
            <w:proofErr w:type="spellEnd"/>
            <w:r w:rsidRPr="00380602">
              <w:rPr>
                <w:rFonts w:ascii="Times New Roman" w:hAnsi="Times New Roman"/>
                <w:sz w:val="18"/>
                <w:szCs w:val="18"/>
              </w:rPr>
              <w:t>-</w:t>
            </w:r>
          </w:p>
          <w:p w:rsidR="00380602" w:rsidRPr="00380602" w:rsidRDefault="0070408D" w:rsidP="0070408D">
            <w:pPr>
              <w:ind w:left="0" w:firstLine="0"/>
              <w:rPr>
                <w:rFonts w:ascii="Times New Roman" w:hAnsi="Times New Roman"/>
                <w:sz w:val="18"/>
                <w:szCs w:val="18"/>
              </w:rPr>
            </w:pPr>
            <w:r>
              <w:rPr>
                <w:rFonts w:ascii="Times New Roman" w:hAnsi="Times New Roman"/>
                <w:sz w:val="18"/>
                <w:szCs w:val="18"/>
              </w:rPr>
              <w:t xml:space="preserve">    </w:t>
            </w:r>
            <w:r w:rsidR="00380602" w:rsidRPr="00380602">
              <w:rPr>
                <w:rFonts w:ascii="Times New Roman" w:hAnsi="Times New Roman"/>
                <w:sz w:val="18"/>
                <w:szCs w:val="18"/>
              </w:rPr>
              <w:t>дел</w:t>
            </w:r>
          </w:p>
        </w:tc>
        <w:tc>
          <w:tcPr>
            <w:tcW w:w="1422" w:type="dxa"/>
            <w:vMerge w:val="restart"/>
            <w:tcBorders>
              <w:top w:val="single" w:sz="4" w:space="0" w:color="auto"/>
              <w:left w:val="single" w:sz="4" w:space="0" w:color="auto"/>
              <w:bottom w:val="nil"/>
              <w:right w:val="single" w:sz="4" w:space="0" w:color="auto"/>
            </w:tcBorders>
            <w:shd w:val="clear" w:color="auto" w:fill="auto"/>
            <w:vAlign w:val="center"/>
          </w:tcPr>
          <w:p w:rsidR="00380602" w:rsidRPr="00380602" w:rsidRDefault="00380602" w:rsidP="0070408D">
            <w:pPr>
              <w:ind w:left="357" w:firstLine="0"/>
              <w:rPr>
                <w:rFonts w:ascii="Times New Roman" w:hAnsi="Times New Roman"/>
                <w:sz w:val="18"/>
                <w:szCs w:val="18"/>
              </w:rPr>
            </w:pPr>
            <w:r w:rsidRPr="00380602">
              <w:rPr>
                <w:rFonts w:ascii="Times New Roman" w:hAnsi="Times New Roman"/>
                <w:sz w:val="18"/>
                <w:szCs w:val="18"/>
              </w:rPr>
              <w:t>Целевая статья</w:t>
            </w:r>
          </w:p>
        </w:tc>
        <w:tc>
          <w:tcPr>
            <w:tcW w:w="846" w:type="dxa"/>
            <w:tcBorders>
              <w:top w:val="single" w:sz="4" w:space="0" w:color="auto"/>
              <w:left w:val="single" w:sz="4" w:space="0" w:color="auto"/>
              <w:bottom w:val="nil"/>
              <w:right w:val="single" w:sz="4" w:space="0" w:color="auto"/>
            </w:tcBorders>
            <w:shd w:val="clear" w:color="auto" w:fill="auto"/>
            <w:vAlign w:val="center"/>
          </w:tcPr>
          <w:p w:rsidR="00380602" w:rsidRPr="00380602" w:rsidRDefault="008D2C06" w:rsidP="0070408D">
            <w:pPr>
              <w:ind w:left="357" w:firstLine="0"/>
              <w:rPr>
                <w:rFonts w:ascii="Times New Roman" w:hAnsi="Times New Roman"/>
                <w:sz w:val="18"/>
                <w:szCs w:val="18"/>
              </w:rPr>
            </w:pPr>
            <w:r>
              <w:rPr>
                <w:rFonts w:ascii="Times New Roman" w:hAnsi="Times New Roman"/>
                <w:sz w:val="18"/>
                <w:szCs w:val="18"/>
              </w:rPr>
              <w:t xml:space="preserve">Вид </w:t>
            </w:r>
            <w:r w:rsidR="00380602" w:rsidRPr="00380602">
              <w:rPr>
                <w:rFonts w:ascii="Times New Roman" w:hAnsi="Times New Roman"/>
                <w:sz w:val="18"/>
                <w:szCs w:val="18"/>
              </w:rPr>
              <w:t>расхода</w:t>
            </w:r>
          </w:p>
        </w:tc>
        <w:tc>
          <w:tcPr>
            <w:tcW w:w="2126" w:type="dxa"/>
            <w:gridSpan w:val="2"/>
            <w:tcBorders>
              <w:top w:val="single" w:sz="4" w:space="0" w:color="auto"/>
              <w:left w:val="single" w:sz="4" w:space="0" w:color="auto"/>
              <w:bottom w:val="nil"/>
              <w:right w:val="single" w:sz="4" w:space="0" w:color="auto"/>
            </w:tcBorders>
            <w:shd w:val="clear" w:color="auto" w:fill="auto"/>
            <w:vAlign w:val="center"/>
          </w:tcPr>
          <w:p w:rsidR="00380602" w:rsidRPr="00380602" w:rsidRDefault="00380602" w:rsidP="0070408D">
            <w:pPr>
              <w:rPr>
                <w:rFonts w:ascii="Times New Roman" w:hAnsi="Times New Roman"/>
                <w:sz w:val="18"/>
                <w:szCs w:val="18"/>
              </w:rPr>
            </w:pPr>
            <w:r w:rsidRPr="00380602">
              <w:rPr>
                <w:rFonts w:ascii="Times New Roman" w:hAnsi="Times New Roman"/>
                <w:sz w:val="18"/>
                <w:szCs w:val="18"/>
              </w:rPr>
              <w:t>Сумма на 2025 год</w:t>
            </w:r>
          </w:p>
        </w:tc>
      </w:tr>
      <w:tr w:rsidR="00380602" w:rsidRPr="00380602" w:rsidTr="008D2C06">
        <w:trPr>
          <w:cantSplit/>
        </w:trPr>
        <w:tc>
          <w:tcPr>
            <w:tcW w:w="3970" w:type="dxa"/>
            <w:vMerge/>
            <w:tcBorders>
              <w:top w:val="nil"/>
              <w:left w:val="single" w:sz="4" w:space="0" w:color="auto"/>
              <w:bottom w:val="nil"/>
              <w:right w:val="single" w:sz="4" w:space="0" w:color="auto"/>
            </w:tcBorders>
            <w:shd w:val="clear" w:color="auto" w:fill="auto"/>
            <w:vAlign w:val="center"/>
          </w:tcPr>
          <w:p w:rsidR="00380602" w:rsidRPr="00380602" w:rsidRDefault="00380602" w:rsidP="00BE5D43">
            <w:pPr>
              <w:jc w:val="center"/>
              <w:rPr>
                <w:rFonts w:ascii="Times New Roman" w:hAnsi="Times New Roman"/>
                <w:sz w:val="18"/>
                <w:szCs w:val="18"/>
              </w:rPr>
            </w:pPr>
          </w:p>
        </w:tc>
        <w:tc>
          <w:tcPr>
            <w:tcW w:w="851" w:type="dxa"/>
            <w:vMerge/>
            <w:tcBorders>
              <w:top w:val="nil"/>
              <w:left w:val="single" w:sz="4" w:space="0" w:color="auto"/>
              <w:bottom w:val="nil"/>
              <w:right w:val="single" w:sz="4" w:space="0" w:color="auto"/>
            </w:tcBorders>
            <w:shd w:val="clear" w:color="auto" w:fill="auto"/>
            <w:vAlign w:val="center"/>
          </w:tcPr>
          <w:p w:rsidR="00380602" w:rsidRPr="00380602" w:rsidRDefault="00380602" w:rsidP="00BE5D43">
            <w:pPr>
              <w:jc w:val="center"/>
              <w:rPr>
                <w:rFonts w:ascii="Times New Roman" w:hAnsi="Times New Roman"/>
                <w:sz w:val="18"/>
                <w:szCs w:val="18"/>
              </w:rPr>
            </w:pPr>
          </w:p>
        </w:tc>
        <w:tc>
          <w:tcPr>
            <w:tcW w:w="850" w:type="dxa"/>
            <w:vMerge/>
            <w:tcBorders>
              <w:top w:val="nil"/>
              <w:left w:val="single" w:sz="4" w:space="0" w:color="auto"/>
              <w:bottom w:val="nil"/>
              <w:right w:val="single" w:sz="4" w:space="0" w:color="auto"/>
            </w:tcBorders>
            <w:shd w:val="clear" w:color="auto" w:fill="auto"/>
            <w:vAlign w:val="center"/>
          </w:tcPr>
          <w:p w:rsidR="00380602" w:rsidRPr="00380602" w:rsidRDefault="00380602" w:rsidP="00BE5D43">
            <w:pPr>
              <w:jc w:val="center"/>
              <w:rPr>
                <w:rFonts w:ascii="Times New Roman" w:hAnsi="Times New Roman"/>
                <w:sz w:val="18"/>
                <w:szCs w:val="18"/>
              </w:rPr>
            </w:pPr>
          </w:p>
        </w:tc>
        <w:tc>
          <w:tcPr>
            <w:tcW w:w="709" w:type="dxa"/>
            <w:vMerge/>
            <w:tcBorders>
              <w:top w:val="nil"/>
              <w:left w:val="single" w:sz="4" w:space="0" w:color="auto"/>
              <w:bottom w:val="nil"/>
              <w:right w:val="single" w:sz="4" w:space="0" w:color="auto"/>
            </w:tcBorders>
            <w:shd w:val="clear" w:color="auto" w:fill="auto"/>
            <w:vAlign w:val="center"/>
          </w:tcPr>
          <w:p w:rsidR="00380602" w:rsidRPr="00380602" w:rsidRDefault="00380602" w:rsidP="00BE5D43">
            <w:pPr>
              <w:jc w:val="center"/>
              <w:rPr>
                <w:rFonts w:ascii="Times New Roman" w:hAnsi="Times New Roman"/>
                <w:sz w:val="18"/>
                <w:szCs w:val="18"/>
              </w:rPr>
            </w:pPr>
          </w:p>
        </w:tc>
        <w:tc>
          <w:tcPr>
            <w:tcW w:w="1422" w:type="dxa"/>
            <w:vMerge/>
            <w:tcBorders>
              <w:top w:val="nil"/>
              <w:left w:val="single" w:sz="4" w:space="0" w:color="auto"/>
              <w:bottom w:val="nil"/>
              <w:right w:val="single" w:sz="4" w:space="0" w:color="auto"/>
            </w:tcBorders>
            <w:shd w:val="clear" w:color="auto" w:fill="auto"/>
            <w:vAlign w:val="center"/>
          </w:tcPr>
          <w:p w:rsidR="00380602" w:rsidRPr="00380602" w:rsidRDefault="00380602" w:rsidP="00BE5D43">
            <w:pPr>
              <w:jc w:val="center"/>
              <w:rPr>
                <w:rFonts w:ascii="Times New Roman" w:hAnsi="Times New Roman"/>
                <w:sz w:val="18"/>
                <w:szCs w:val="18"/>
              </w:rPr>
            </w:pPr>
          </w:p>
        </w:tc>
        <w:tc>
          <w:tcPr>
            <w:tcW w:w="846" w:type="dxa"/>
            <w:tcBorders>
              <w:top w:val="nil"/>
              <w:left w:val="single" w:sz="4" w:space="0" w:color="auto"/>
              <w:bottom w:val="nil"/>
              <w:right w:val="single" w:sz="4" w:space="0" w:color="auto"/>
            </w:tcBorders>
            <w:shd w:val="clear" w:color="auto" w:fill="auto"/>
            <w:vAlign w:val="center"/>
          </w:tcPr>
          <w:p w:rsidR="00380602" w:rsidRPr="00380602" w:rsidRDefault="00380602" w:rsidP="00BE5D43">
            <w:pPr>
              <w:jc w:val="center"/>
              <w:rPr>
                <w:rFonts w:ascii="Times New Roman" w:hAnsi="Times New Roman"/>
                <w:sz w:val="18"/>
                <w:szCs w:val="18"/>
              </w:rPr>
            </w:pPr>
          </w:p>
        </w:tc>
        <w:tc>
          <w:tcPr>
            <w:tcW w:w="2126" w:type="dxa"/>
            <w:gridSpan w:val="2"/>
            <w:tcBorders>
              <w:top w:val="nil"/>
              <w:left w:val="single" w:sz="4" w:space="0" w:color="auto"/>
              <w:bottom w:val="nil"/>
              <w:right w:val="nil"/>
            </w:tcBorders>
            <w:shd w:val="clear" w:color="auto" w:fill="auto"/>
            <w:vAlign w:val="center"/>
          </w:tcPr>
          <w:p w:rsidR="00380602" w:rsidRPr="00380602" w:rsidRDefault="00380602" w:rsidP="00BE5D43">
            <w:pPr>
              <w:jc w:val="center"/>
              <w:rPr>
                <w:rFonts w:ascii="Times New Roman" w:hAnsi="Times New Roman"/>
                <w:sz w:val="18"/>
                <w:szCs w:val="18"/>
              </w:rPr>
            </w:pPr>
          </w:p>
        </w:tc>
      </w:tr>
    </w:tbl>
    <w:tbl>
      <w:tblPr>
        <w:tblStyle w:val="TableStyle1"/>
        <w:tblW w:w="5422" w:type="pct"/>
        <w:tblInd w:w="-421" w:type="dxa"/>
        <w:tblLayout w:type="fixed"/>
        <w:tblLook w:val="04A0" w:firstRow="1" w:lastRow="0" w:firstColumn="1" w:lastColumn="0" w:noHBand="0" w:noVBand="1"/>
      </w:tblPr>
      <w:tblGrid>
        <w:gridCol w:w="374"/>
        <w:gridCol w:w="23"/>
        <w:gridCol w:w="23"/>
        <w:gridCol w:w="43"/>
        <w:gridCol w:w="44"/>
        <w:gridCol w:w="58"/>
        <w:gridCol w:w="44"/>
        <w:gridCol w:w="58"/>
        <w:gridCol w:w="44"/>
        <w:gridCol w:w="240"/>
        <w:gridCol w:w="90"/>
        <w:gridCol w:w="44"/>
        <w:gridCol w:w="44"/>
        <w:gridCol w:w="58"/>
        <w:gridCol w:w="58"/>
        <w:gridCol w:w="44"/>
        <w:gridCol w:w="1503"/>
        <w:gridCol w:w="1174"/>
        <w:gridCol w:w="310"/>
        <w:gridCol w:w="540"/>
        <w:gridCol w:w="19"/>
        <w:gridCol w:w="423"/>
        <w:gridCol w:w="414"/>
        <w:gridCol w:w="69"/>
        <w:gridCol w:w="633"/>
        <w:gridCol w:w="30"/>
        <w:gridCol w:w="457"/>
        <w:gridCol w:w="497"/>
        <w:gridCol w:w="457"/>
        <w:gridCol w:w="33"/>
        <w:gridCol w:w="758"/>
        <w:gridCol w:w="43"/>
        <w:gridCol w:w="2128"/>
      </w:tblGrid>
      <w:tr w:rsidR="00202C22" w:rsidRPr="00380602" w:rsidTr="008D2C06">
        <w:trPr>
          <w:cantSplit/>
          <w:tblHeader/>
        </w:trPr>
        <w:tc>
          <w:tcPr>
            <w:tcW w:w="3965" w:type="dxa"/>
            <w:gridSpan w:val="18"/>
            <w:tcBorders>
              <w:top w:val="single" w:sz="4" w:space="0" w:color="auto"/>
              <w:left w:val="single" w:sz="4" w:space="0" w:color="auto"/>
              <w:bottom w:val="single" w:sz="10" w:space="0" w:color="auto"/>
              <w:right w:val="single"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1</w:t>
            </w:r>
          </w:p>
        </w:tc>
        <w:tc>
          <w:tcPr>
            <w:tcW w:w="850" w:type="dxa"/>
            <w:gridSpan w:val="2"/>
            <w:tcBorders>
              <w:top w:val="single" w:sz="4" w:space="0" w:color="auto"/>
              <w:left w:val="single" w:sz="4" w:space="0" w:color="auto"/>
              <w:bottom w:val="single" w:sz="10"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w:t>
            </w:r>
          </w:p>
        </w:tc>
        <w:tc>
          <w:tcPr>
            <w:tcW w:w="856" w:type="dxa"/>
            <w:gridSpan w:val="3"/>
            <w:tcBorders>
              <w:top w:val="single" w:sz="4" w:space="0" w:color="auto"/>
              <w:left w:val="single" w:sz="4" w:space="0" w:color="auto"/>
              <w:bottom w:val="single" w:sz="10"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w:t>
            </w:r>
          </w:p>
        </w:tc>
        <w:tc>
          <w:tcPr>
            <w:tcW w:w="702" w:type="dxa"/>
            <w:gridSpan w:val="2"/>
            <w:tcBorders>
              <w:top w:val="single" w:sz="4" w:space="0" w:color="auto"/>
              <w:left w:val="single" w:sz="4" w:space="0" w:color="auto"/>
              <w:bottom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1441" w:type="dxa"/>
            <w:gridSpan w:val="4"/>
            <w:tcBorders>
              <w:top w:val="single" w:sz="4" w:space="0" w:color="auto"/>
              <w:left w:val="single" w:sz="4" w:space="0" w:color="auto"/>
              <w:bottom w:val="single" w:sz="10"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w:t>
            </w:r>
          </w:p>
        </w:tc>
        <w:tc>
          <w:tcPr>
            <w:tcW w:w="834" w:type="dxa"/>
            <w:gridSpan w:val="3"/>
            <w:tcBorders>
              <w:top w:val="single" w:sz="4" w:space="0" w:color="auto"/>
              <w:left w:val="single" w:sz="4" w:space="0" w:color="auto"/>
              <w:bottom w:val="single" w:sz="10"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w:t>
            </w:r>
          </w:p>
        </w:tc>
        <w:tc>
          <w:tcPr>
            <w:tcW w:w="2128" w:type="dxa"/>
            <w:tcBorders>
              <w:left w:val="single" w:sz="4" w:space="0" w:color="auto"/>
              <w:bottom w:val="single" w:sz="10" w:space="0" w:color="auto"/>
              <w:right w:val="single"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7</w:t>
            </w:r>
          </w:p>
        </w:tc>
      </w:tr>
      <w:tr w:rsidR="00380602" w:rsidRPr="00380602" w:rsidTr="008D2C06">
        <w:trPr>
          <w:cantSplit/>
        </w:trPr>
        <w:tc>
          <w:tcPr>
            <w:tcW w:w="8648" w:type="dxa"/>
            <w:gridSpan w:val="32"/>
            <w:tcBorders>
              <w:top w:val="single" w:sz="4" w:space="0" w:color="auto"/>
              <w:left w:val="single" w:sz="10" w:space="0" w:color="auto"/>
              <w:bottom w:val="dotted" w:sz="4" w:space="0" w:color="auto"/>
              <w:right w:val="single"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Администрация Хомутовского муниципального образования - Администрация сельского поселения</w:t>
            </w:r>
          </w:p>
        </w:tc>
        <w:tc>
          <w:tcPr>
            <w:tcW w:w="2128" w:type="dxa"/>
            <w:tcBorders>
              <w:top w:val="single"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324 355.63</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46" w:type="dxa"/>
            <w:gridSpan w:val="15"/>
            <w:tcBorders>
              <w:top w:val="dotted" w:sz="4" w:space="0" w:color="auto"/>
              <w:left w:val="nil"/>
              <w:bottom w:val="dotted" w:sz="4" w:space="0" w:color="auto"/>
              <w:right w:val="single"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i/>
                <w:sz w:val="18"/>
                <w:szCs w:val="18"/>
              </w:rPr>
              <w:t>ОБЩЕГОСУДАРСТВЕННЫЕ ВОПРОСЫ</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117 895.34</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2 964.02</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Обеспечение деятельности в сфере установленных функций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2 964.02</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Фонд оплаты труда государственных (муниципальных) органов</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2 956.22</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7.80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534.80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Обеспечение деятельности в сфере установленных функций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534.80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Иные выплаты государственных (муниципальных) органов привлекаемым лицам</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534.80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68 330.27</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Обеспечение деятельности в сфере установленных функций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68 330.27</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Фонд оплаты труда государственных (муниципальных) органов</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59 900.83</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8 344.85</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Уплата иных платежей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84.60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Резервные фонды</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244.50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Резервный фонд администрации муниципального образования</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60004</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244.50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Резервные средства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60004</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244.50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Другие общегосударственные вопросы</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45 821.75</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Обеспечение деятельности в сфере установленных функций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980.45</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780.97</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110.00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89.48</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60002</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39 976.61</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Фонд оплаты труда учреждений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60002</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39 783.42</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Уплата налога на имущество организаций и земельного налога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60002</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193.19</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Другие общегосударственные вопросы</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60005</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4 860.10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60005</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4 859.71</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Уплата иных платежей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60005</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0.39</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Иные мероприятия в сфере установленных функций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3.90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Иные выплаты населению</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3.90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73150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0.70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73150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0.70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46" w:type="dxa"/>
            <w:gridSpan w:val="15"/>
            <w:tcBorders>
              <w:top w:val="dotted" w:sz="4" w:space="0" w:color="auto"/>
              <w:left w:val="nil"/>
              <w:bottom w:val="dotted" w:sz="4" w:space="0" w:color="auto"/>
              <w:right w:val="single"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i/>
                <w:sz w:val="18"/>
                <w:szCs w:val="18"/>
              </w:rPr>
              <w:t>НАЦИОНАЛЬНАЯ ОБОРОНА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02</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2 481.70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Мобилизационная и вневойсковая подготовка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2 481.70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51180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2 481.70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Фонд оплаты труда государственных (муниципальных) органов</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51180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2 257.36</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51180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224.34</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46" w:type="dxa"/>
            <w:gridSpan w:val="15"/>
            <w:tcBorders>
              <w:top w:val="dotted" w:sz="4" w:space="0" w:color="auto"/>
              <w:left w:val="nil"/>
              <w:bottom w:val="dotted" w:sz="4" w:space="0" w:color="auto"/>
              <w:right w:val="single"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i/>
                <w:sz w:val="18"/>
                <w:szCs w:val="18"/>
              </w:rPr>
              <w:t>НАЦИОНАЛЬНАЯ БЕЗОПАСНОСТЬ И ПРАВООХРАНИТЕЛЬНАЯ ДЕЯТЕЛЬНОСТЬ</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03</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2 995.68</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2 995.68</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Иные мероприятия</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99020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795.68</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99020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795.68</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Реализация мероприятий перечня проектов народных инициатив</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S2370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2 200.00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S2370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2 200.00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46" w:type="dxa"/>
            <w:gridSpan w:val="15"/>
            <w:tcBorders>
              <w:top w:val="dotted" w:sz="4" w:space="0" w:color="auto"/>
              <w:left w:val="nil"/>
              <w:bottom w:val="dotted" w:sz="4" w:space="0" w:color="auto"/>
              <w:right w:val="single"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i/>
                <w:sz w:val="18"/>
                <w:szCs w:val="18"/>
              </w:rPr>
              <w:t>НАЦИОНАЛЬНАЯ ЭКОНОМИКА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92 695.84</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Транспорт</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4 300.24</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60002</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2 624.22</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Фонд оплаты труда учреждений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60002</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2 624.22</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Иные мероприятия в сфере установленных функций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1 676.02</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1 672.02</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Уплата прочих налогов, сборов</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Дорожное хозяйство (дорожные фонды)</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09</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88 249.59</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Иные мероприятия</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09</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99020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10 312.95</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09</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99020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10 312.95</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09</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99020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244</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8 676.24</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380602">
              <w:rPr>
                <w:rFonts w:ascii="Times New Roman" w:hAnsi="Times New Roman"/>
                <w:sz w:val="18"/>
                <w:szCs w:val="18"/>
              </w:rPr>
              <w:t>значения</w:t>
            </w:r>
            <w:proofErr w:type="gramStart"/>
            <w:r w:rsidRPr="00380602">
              <w:rPr>
                <w:rFonts w:ascii="Times New Roman" w:hAnsi="Times New Roman"/>
                <w:sz w:val="18"/>
                <w:szCs w:val="18"/>
              </w:rPr>
              <w:t>,в</w:t>
            </w:r>
            <w:proofErr w:type="spellEnd"/>
            <w:proofErr w:type="gramEnd"/>
            <w:r w:rsidRPr="00380602">
              <w:rPr>
                <w:rFonts w:ascii="Times New Roman" w:hAnsi="Times New Roman"/>
                <w:sz w:val="18"/>
                <w:szCs w:val="18"/>
              </w:rPr>
              <w:t xml:space="preserve"> рамках муниципальной программы за счет средств местного бюджета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09</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99026</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30 455.92</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09</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99026</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30 455.92</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09</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9Д020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47 480.73</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09</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9Д020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47 480.73</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Другие вопросы в области национальной экономики</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12</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146.00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Иные мероприятия в сфере установленных функций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12</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146.00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12</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146.00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46" w:type="dxa"/>
            <w:gridSpan w:val="15"/>
            <w:tcBorders>
              <w:top w:val="dotted" w:sz="4" w:space="0" w:color="auto"/>
              <w:left w:val="nil"/>
              <w:bottom w:val="dotted" w:sz="4" w:space="0" w:color="auto"/>
              <w:right w:val="single"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i/>
                <w:sz w:val="18"/>
                <w:szCs w:val="18"/>
              </w:rPr>
              <w:t>ЖИЛИЩНО-КОММУНАЛЬНОЕ ХОЗЯЙСТВО</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31 343.65</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Жилищное хозяйство</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95.00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Мероприятия по жилищному фонду</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60108</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95.00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60108</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95.00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Благоустройство</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31 248.65</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Региональный проект Иркутской области "Формирование комфортной городской среды "</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22</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И</w:t>
            </w:r>
            <w:proofErr w:type="gramStart"/>
            <w:r w:rsidRPr="00380602">
              <w:rPr>
                <w:rFonts w:ascii="Times New Roman" w:hAnsi="Times New Roman"/>
                <w:sz w:val="18"/>
                <w:szCs w:val="18"/>
              </w:rPr>
              <w:t>4</w:t>
            </w:r>
            <w:proofErr w:type="gramEnd"/>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55551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8 774.46</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22</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И</w:t>
            </w:r>
            <w:proofErr w:type="gramStart"/>
            <w:r w:rsidRPr="00380602">
              <w:rPr>
                <w:rFonts w:ascii="Times New Roman" w:hAnsi="Times New Roman"/>
                <w:sz w:val="18"/>
                <w:szCs w:val="18"/>
              </w:rPr>
              <w:t>4</w:t>
            </w:r>
            <w:proofErr w:type="gramEnd"/>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55551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8 774.46</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Уличное освещение</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60101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3 626.48</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60101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3 626.48</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Организация и содержание мест захоронения</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60104</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60.27</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60104</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60.27</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Прочие мероприятия по благоустройству городских округов и поселений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60105</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2 060.15</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60105</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2 060.15</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Реализация мероприятий перечня проектов народных инициатив</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S2370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4 287.29</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S2370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4 287.29</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80602">
              <w:rPr>
                <w:rFonts w:ascii="Times New Roman" w:hAnsi="Times New Roman"/>
                <w:sz w:val="18"/>
                <w:szCs w:val="18"/>
              </w:rPr>
              <w:t>Сибирячок</w:t>
            </w:r>
            <w:proofErr w:type="spellEnd"/>
            <w:proofErr w:type="gramStart"/>
            <w:r w:rsidRPr="00380602">
              <w:rPr>
                <w:rFonts w:ascii="Times New Roman" w:hAnsi="Times New Roman"/>
                <w:sz w:val="18"/>
                <w:szCs w:val="18"/>
              </w:rPr>
              <w:t>"(</w:t>
            </w:r>
            <w:proofErr w:type="gramEnd"/>
            <w:r w:rsidRPr="00380602">
              <w:rPr>
                <w:rFonts w:ascii="Times New Roman" w:hAnsi="Times New Roman"/>
                <w:sz w:val="18"/>
                <w:szCs w:val="18"/>
              </w:rPr>
              <w:t>Устройство детской площадки))</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S2381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2 000.00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S2381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2 000.00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"По вишневой в Свободу</w:t>
            </w:r>
            <w:proofErr w:type="gramStart"/>
            <w:r w:rsidRPr="00380602">
              <w:rPr>
                <w:rFonts w:ascii="Times New Roman" w:hAnsi="Times New Roman"/>
                <w:sz w:val="18"/>
                <w:szCs w:val="18"/>
              </w:rPr>
              <w:t>"(</w:t>
            </w:r>
            <w:proofErr w:type="gramEnd"/>
            <w:r w:rsidRPr="00380602">
              <w:rPr>
                <w:rFonts w:ascii="Times New Roman" w:hAnsi="Times New Roman"/>
                <w:sz w:val="18"/>
                <w:szCs w:val="18"/>
              </w:rPr>
              <w:t>Проведение ремонта автомобильных дорог))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S2382</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2 000.00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S2382</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2 000.00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80602">
              <w:rPr>
                <w:rFonts w:ascii="Times New Roman" w:hAnsi="Times New Roman"/>
                <w:sz w:val="18"/>
                <w:szCs w:val="18"/>
              </w:rPr>
              <w:t>Хомутовский</w:t>
            </w:r>
            <w:proofErr w:type="spellEnd"/>
            <w:r w:rsidRPr="00380602">
              <w:rPr>
                <w:rFonts w:ascii="Times New Roman" w:hAnsi="Times New Roman"/>
                <w:sz w:val="18"/>
                <w:szCs w:val="18"/>
              </w:rPr>
              <w:t xml:space="preserve"> огородник" (Создание инфраструктуры для проведения </w:t>
            </w:r>
            <w:proofErr w:type="spellStart"/>
            <w:r w:rsidRPr="00380602">
              <w:rPr>
                <w:rFonts w:ascii="Times New Roman" w:hAnsi="Times New Roman"/>
                <w:sz w:val="18"/>
                <w:szCs w:val="18"/>
              </w:rPr>
              <w:t>ярмочных</w:t>
            </w:r>
            <w:proofErr w:type="spellEnd"/>
            <w:r w:rsidRPr="00380602">
              <w:rPr>
                <w:rFonts w:ascii="Times New Roman" w:hAnsi="Times New Roman"/>
                <w:sz w:val="18"/>
                <w:szCs w:val="18"/>
              </w:rPr>
              <w:t xml:space="preserve"> мероприятий))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S2383</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2 220.00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S2383</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2 220.00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"Зеленная улица</w:t>
            </w:r>
            <w:proofErr w:type="gramStart"/>
            <w:r w:rsidRPr="00380602">
              <w:rPr>
                <w:rFonts w:ascii="Times New Roman" w:hAnsi="Times New Roman"/>
                <w:sz w:val="18"/>
                <w:szCs w:val="18"/>
              </w:rPr>
              <w:t>"(</w:t>
            </w:r>
            <w:proofErr w:type="gramEnd"/>
            <w:r w:rsidRPr="00380602">
              <w:rPr>
                <w:rFonts w:ascii="Times New Roman" w:hAnsi="Times New Roman"/>
                <w:sz w:val="18"/>
                <w:szCs w:val="18"/>
              </w:rPr>
              <w:t>Формовочная обрезка тополей))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S2384</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2 000.00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S2384</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2 000.00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"Радуга" (Устройство детской игровой площадки</w:t>
            </w:r>
            <w:proofErr w:type="gramStart"/>
            <w:r w:rsidRPr="00380602">
              <w:rPr>
                <w:rFonts w:ascii="Times New Roman" w:hAnsi="Times New Roman"/>
                <w:sz w:val="18"/>
                <w:szCs w:val="18"/>
              </w:rPr>
              <w:t xml:space="preserve"> )</w:t>
            </w:r>
            <w:proofErr w:type="gramEnd"/>
            <w:r w:rsidRPr="00380602">
              <w:rPr>
                <w:rFonts w:ascii="Times New Roman" w:hAnsi="Times New Roman"/>
                <w:sz w:val="18"/>
                <w:szCs w:val="18"/>
              </w:rPr>
              <w:t>)</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S2385</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2 220.00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S2385</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2 220.00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80602">
              <w:rPr>
                <w:rFonts w:ascii="Times New Roman" w:hAnsi="Times New Roman"/>
                <w:sz w:val="18"/>
                <w:szCs w:val="18"/>
              </w:rPr>
              <w:t>Мужество</w:t>
            </w:r>
            <w:proofErr w:type="gramStart"/>
            <w:r w:rsidRPr="00380602">
              <w:rPr>
                <w:rFonts w:ascii="Times New Roman" w:hAnsi="Times New Roman"/>
                <w:sz w:val="18"/>
                <w:szCs w:val="18"/>
              </w:rPr>
              <w:t>.Ч</w:t>
            </w:r>
            <w:proofErr w:type="gramEnd"/>
            <w:r w:rsidRPr="00380602">
              <w:rPr>
                <w:rFonts w:ascii="Times New Roman" w:hAnsi="Times New Roman"/>
                <w:sz w:val="18"/>
                <w:szCs w:val="18"/>
              </w:rPr>
              <w:t>есть.Отвага</w:t>
            </w:r>
            <w:proofErr w:type="spellEnd"/>
            <w:r w:rsidRPr="00380602">
              <w:rPr>
                <w:rFonts w:ascii="Times New Roman" w:hAnsi="Times New Roman"/>
                <w:sz w:val="18"/>
                <w:szCs w:val="18"/>
              </w:rPr>
              <w:t>" (Благоустройство территорий))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S2386</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2 000.00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S2386</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2 000.00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46" w:type="dxa"/>
            <w:gridSpan w:val="15"/>
            <w:tcBorders>
              <w:top w:val="dotted" w:sz="4" w:space="0" w:color="auto"/>
              <w:left w:val="nil"/>
              <w:bottom w:val="dotted" w:sz="4" w:space="0" w:color="auto"/>
              <w:right w:val="single"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i/>
                <w:sz w:val="18"/>
                <w:szCs w:val="18"/>
              </w:rPr>
              <w:t>ОХРАНА ОКРУЖАЮЩЕЙ СРЕДЫ</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06</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50.00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Другие вопросы в области охраны окружающей среды</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06</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Иные мероприятия в сфере установленных функций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06</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06</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05</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50.00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46" w:type="dxa"/>
            <w:gridSpan w:val="15"/>
            <w:tcBorders>
              <w:top w:val="dotted" w:sz="4" w:space="0" w:color="auto"/>
              <w:left w:val="nil"/>
              <w:bottom w:val="dotted" w:sz="4" w:space="0" w:color="auto"/>
              <w:right w:val="single"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i/>
                <w:sz w:val="18"/>
                <w:szCs w:val="18"/>
              </w:rPr>
              <w:t>КУЛЬТУРА, КИНЕМАТОГРАФИЯ</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59 287.09</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Культура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59 287.09</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Реализация Государственной программы Иркутской области «Развитие культуры»</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S2100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684.98</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S2100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684.98</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60002</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43 770.35</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Фонд оплаты труда учреждений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60002</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43 269.28</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Уплата налога на имущество организаций и земельного налога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60002</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501.08</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60015</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10 486.00</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60015</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10 463.28</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Уплата иных платежей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60015</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22.72</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Мероприятия по осуществлению деятельности библиотек</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60016</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730.11</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60016</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730.11</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Государственная поддержка лучших  сельских учреждений культуры</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L519Б</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135.14</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L519Б</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135.14</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Реализация мероприятий перечня проектов народных инициатив</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S2370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3 480.52</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08</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S2370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3 480.52</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46" w:type="dxa"/>
            <w:gridSpan w:val="15"/>
            <w:tcBorders>
              <w:top w:val="dotted" w:sz="4" w:space="0" w:color="auto"/>
              <w:left w:val="nil"/>
              <w:bottom w:val="dotted" w:sz="4" w:space="0" w:color="auto"/>
              <w:right w:val="single"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i/>
                <w:sz w:val="18"/>
                <w:szCs w:val="18"/>
              </w:rPr>
              <w:t>СОЦИАЛЬНАЯ ПОЛИТИКА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10</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2 278.15</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Пенсионное обеспечение</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2 278.15</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Доплаты к пенсиям муниципальных служащих</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60018</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2 278.15</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Иные пенсии, социальные доплаты к пенсиям</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60018</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2 278.15</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46" w:type="dxa"/>
            <w:gridSpan w:val="15"/>
            <w:tcBorders>
              <w:top w:val="dotted" w:sz="4" w:space="0" w:color="auto"/>
              <w:left w:val="nil"/>
              <w:bottom w:val="dotted" w:sz="4" w:space="0" w:color="auto"/>
              <w:right w:val="single"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i/>
                <w:sz w:val="18"/>
                <w:szCs w:val="18"/>
              </w:rPr>
              <w:t>ФИЗИЧЕСКАЯ КУЛЬТУРА И СПОРТ</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11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13 464.23</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Массовый спорт</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13 464.23</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60002</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8 030.21</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Фонд оплаты труда учреждений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60002</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7 904.76</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Уплата налога на имущество организаций и земельного налога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60002</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800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125.45</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Иные мероприятия в сфере установленных функций</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5 114.54</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60011</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5 114.54</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Реализация мероприятий перечня проектов народных инициатив</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S2370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319.48</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Прочая закупка товаров, работ и услуг</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11</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02</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4</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S2370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200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319.48</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46" w:type="dxa"/>
            <w:gridSpan w:val="15"/>
            <w:tcBorders>
              <w:top w:val="dotted" w:sz="4" w:space="0" w:color="auto"/>
              <w:left w:val="nil"/>
              <w:bottom w:val="dotted" w:sz="4" w:space="0" w:color="auto"/>
              <w:right w:val="single"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i/>
                <w:sz w:val="18"/>
                <w:szCs w:val="18"/>
              </w:rPr>
              <w:t>ОБСЛУЖИВАНИЕ ГОСУДАРСТВЕННОГО (МУНИЦИПАЛЬНОГО) ДОЛГА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13</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1 124.83</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Обслуживание государственного (муниципального) внутреннего долга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1 124.83</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Обслуживание муниципального долга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60019</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1 124.83</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Обслуживание муниципального долга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13</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01</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60019</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1 124.83</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46" w:type="dxa"/>
            <w:gridSpan w:val="15"/>
            <w:tcBorders>
              <w:top w:val="dotted" w:sz="4" w:space="0" w:color="auto"/>
              <w:left w:val="nil"/>
              <w:bottom w:val="dotted" w:sz="4" w:space="0" w:color="auto"/>
              <w:right w:val="single"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i/>
                <w:sz w:val="18"/>
                <w:szCs w:val="18"/>
              </w:rPr>
              <w:t>МЕЖБЮДЖЕТНЫЕ ТРАНСФЕРТЫ ОБЩЕГО ХАРАКТЕРА БЮДЖЕТАМ БЮДЖЕТНОЙ СИСТЕМЫ РОССИЙСКОЙ ФЕДЕРАЦИИ</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14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00</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i/>
                <w:sz w:val="18"/>
                <w:szCs w:val="18"/>
              </w:rPr>
              <w:t>739.13</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503" w:type="dxa"/>
            <w:gridSpan w:val="14"/>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Прочие межбюджетные трансферты общего характера</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739.13</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357" w:type="dxa"/>
            <w:gridSpan w:val="11"/>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Иные межбюджетные трансферты</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60020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739.13</w:t>
            </w:r>
          </w:p>
        </w:tc>
      </w:tr>
      <w:tr w:rsidR="00202C22" w:rsidRPr="00380602" w:rsidTr="008D2C06">
        <w:trPr>
          <w:cantSplit/>
        </w:trPr>
        <w:tc>
          <w:tcPr>
            <w:tcW w:w="373" w:type="dxa"/>
            <w:tcBorders>
              <w:left w:val="single" w:sz="10"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dotted" w:sz="4" w:space="0" w:color="auto"/>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3015" w:type="dxa"/>
            <w:gridSpan w:val="8"/>
            <w:tcBorders>
              <w:top w:val="dotted" w:sz="4" w:space="0" w:color="auto"/>
              <w:left w:val="nil"/>
              <w:bottom w:val="dotted" w:sz="4"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Иные межбюджетные трансферты</w:t>
            </w:r>
          </w:p>
        </w:tc>
        <w:tc>
          <w:tcPr>
            <w:tcW w:w="85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734</w:t>
            </w:r>
          </w:p>
        </w:tc>
        <w:tc>
          <w:tcPr>
            <w:tcW w:w="856" w:type="dxa"/>
            <w:gridSpan w:val="3"/>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14</w:t>
            </w:r>
          </w:p>
        </w:tc>
        <w:tc>
          <w:tcPr>
            <w:tcW w:w="702"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03</w:t>
            </w:r>
          </w:p>
        </w:tc>
        <w:tc>
          <w:tcPr>
            <w:tcW w:w="30" w:type="dxa"/>
            <w:tcBorders>
              <w:top w:val="dotted" w:sz="4" w:space="0" w:color="auto"/>
              <w:left w:val="single"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91</w:t>
            </w:r>
          </w:p>
        </w:tc>
        <w:tc>
          <w:tcPr>
            <w:tcW w:w="457" w:type="dxa"/>
            <w:tcBorders>
              <w:top w:val="dotted" w:sz="4" w:space="0" w:color="auto"/>
              <w:left w:val="dotted" w:sz="4" w:space="0" w:color="auto"/>
              <w:bottom w:val="dotted" w:sz="4" w:space="0" w:color="auto"/>
              <w:right w:val="dotted"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1</w:t>
            </w:r>
          </w:p>
        </w:tc>
        <w:tc>
          <w:tcPr>
            <w:tcW w:w="497" w:type="dxa"/>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00</w:t>
            </w:r>
          </w:p>
        </w:tc>
        <w:tc>
          <w:tcPr>
            <w:tcW w:w="490" w:type="dxa"/>
            <w:gridSpan w:val="2"/>
            <w:tcBorders>
              <w:top w:val="dotted" w:sz="4" w:space="0" w:color="auto"/>
              <w:left w:val="dotted"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60020</w:t>
            </w:r>
          </w:p>
        </w:tc>
        <w:tc>
          <w:tcPr>
            <w:tcW w:w="801"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500</w:t>
            </w:r>
          </w:p>
        </w:tc>
        <w:tc>
          <w:tcPr>
            <w:tcW w:w="2126" w:type="dxa"/>
            <w:tcBorders>
              <w:top w:val="dotted" w:sz="4" w:space="0" w:color="auto"/>
              <w:left w:val="single" w:sz="4" w:space="0" w:color="auto"/>
              <w:bottom w:val="dotted" w:sz="4"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739.13</w:t>
            </w:r>
          </w:p>
        </w:tc>
      </w:tr>
      <w:tr w:rsidR="00380602" w:rsidRPr="00380602" w:rsidTr="008D2C06">
        <w:trPr>
          <w:cantSplit/>
        </w:trPr>
        <w:tc>
          <w:tcPr>
            <w:tcW w:w="373"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3"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3"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40"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90"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8"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4"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1503"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1484" w:type="dxa"/>
            <w:gridSpan w:val="2"/>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559" w:type="dxa"/>
            <w:gridSpan w:val="2"/>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23" w:type="dxa"/>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483" w:type="dxa"/>
            <w:gridSpan w:val="2"/>
            <w:tcBorders>
              <w:top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p>
        </w:tc>
        <w:tc>
          <w:tcPr>
            <w:tcW w:w="2865" w:type="dxa"/>
            <w:gridSpan w:val="7"/>
            <w:tcBorders>
              <w:top w:val="single" w:sz="10" w:space="0" w:color="auto"/>
              <w:right w:val="single" w:sz="10" w:space="0" w:color="auto"/>
            </w:tcBorders>
            <w:shd w:val="clear" w:color="auto" w:fill="auto"/>
            <w:vAlign w:val="bottom"/>
          </w:tcPr>
          <w:p w:rsidR="00380602" w:rsidRPr="00380602" w:rsidRDefault="00380602" w:rsidP="00BE5D43">
            <w:pPr>
              <w:jc w:val="center"/>
              <w:rPr>
                <w:rFonts w:ascii="Times New Roman" w:hAnsi="Times New Roman"/>
                <w:sz w:val="18"/>
                <w:szCs w:val="18"/>
              </w:rPr>
            </w:pPr>
            <w:r w:rsidRPr="00380602">
              <w:rPr>
                <w:rFonts w:ascii="Times New Roman" w:hAnsi="Times New Roman"/>
                <w:sz w:val="18"/>
                <w:szCs w:val="18"/>
              </w:rPr>
              <w:t>Итого расходов:</w:t>
            </w:r>
          </w:p>
        </w:tc>
        <w:tc>
          <w:tcPr>
            <w:tcW w:w="2171" w:type="dxa"/>
            <w:gridSpan w:val="2"/>
            <w:tcBorders>
              <w:top w:val="dotted" w:sz="4" w:space="0" w:color="auto"/>
              <w:left w:val="single" w:sz="4" w:space="0" w:color="auto"/>
              <w:bottom w:val="single" w:sz="10" w:space="0" w:color="auto"/>
              <w:right w:val="single" w:sz="10" w:space="0" w:color="auto"/>
            </w:tcBorders>
            <w:shd w:val="clear" w:color="auto" w:fill="auto"/>
            <w:vAlign w:val="bottom"/>
          </w:tcPr>
          <w:p w:rsidR="00380602" w:rsidRPr="00380602" w:rsidRDefault="00380602" w:rsidP="00BE5D43">
            <w:pPr>
              <w:wordWrap w:val="0"/>
              <w:jc w:val="center"/>
              <w:rPr>
                <w:rFonts w:ascii="Times New Roman" w:hAnsi="Times New Roman"/>
                <w:sz w:val="18"/>
                <w:szCs w:val="18"/>
              </w:rPr>
            </w:pPr>
            <w:r w:rsidRPr="00380602">
              <w:rPr>
                <w:rFonts w:ascii="Times New Roman" w:hAnsi="Times New Roman"/>
                <w:sz w:val="18"/>
                <w:szCs w:val="18"/>
              </w:rPr>
              <w:t>324 355.63</w:t>
            </w:r>
          </w:p>
        </w:tc>
      </w:tr>
    </w:tbl>
    <w:p w:rsidR="00380602" w:rsidRPr="00380602" w:rsidRDefault="00380602" w:rsidP="00BE5D43">
      <w:pPr>
        <w:jc w:val="center"/>
        <w:rPr>
          <w:sz w:val="18"/>
          <w:szCs w:val="18"/>
        </w:rPr>
      </w:pPr>
    </w:p>
    <w:p w:rsidR="00380602" w:rsidRDefault="00380602" w:rsidP="00380602"/>
    <w:p w:rsidR="00106826" w:rsidRPr="00D52260" w:rsidRDefault="00D62944" w:rsidP="00106826">
      <w:pPr>
        <w:ind w:left="5953" w:right="-420" w:hanging="6737"/>
        <w:jc w:val="right"/>
        <w:rPr>
          <w:i/>
          <w:sz w:val="18"/>
          <w:szCs w:val="18"/>
        </w:rPr>
      </w:pPr>
      <w:r>
        <w:rPr>
          <w:i/>
          <w:sz w:val="18"/>
          <w:szCs w:val="18"/>
        </w:rPr>
        <w:t>Приложение 9</w:t>
      </w:r>
    </w:p>
    <w:p w:rsidR="00106826" w:rsidRPr="00D52260" w:rsidRDefault="00106826" w:rsidP="00106826">
      <w:pPr>
        <w:ind w:left="5953" w:right="-420" w:hanging="6737"/>
        <w:jc w:val="right"/>
        <w:rPr>
          <w:i/>
          <w:sz w:val="18"/>
          <w:szCs w:val="18"/>
        </w:rPr>
      </w:pPr>
      <w:r w:rsidRPr="00D52260">
        <w:rPr>
          <w:i/>
          <w:sz w:val="18"/>
          <w:szCs w:val="18"/>
        </w:rPr>
        <w:t xml:space="preserve">                                                                                                                                        к  решению Думы Хомутовского</w:t>
      </w:r>
    </w:p>
    <w:p w:rsidR="00106826" w:rsidRPr="00D52260" w:rsidRDefault="00106826" w:rsidP="00106826">
      <w:pPr>
        <w:ind w:left="5953" w:right="-420" w:hanging="6737"/>
        <w:jc w:val="right"/>
        <w:rPr>
          <w:i/>
          <w:sz w:val="18"/>
          <w:szCs w:val="18"/>
        </w:rPr>
      </w:pPr>
      <w:r w:rsidRPr="00D52260">
        <w:rPr>
          <w:i/>
          <w:sz w:val="18"/>
          <w:szCs w:val="18"/>
        </w:rPr>
        <w:t xml:space="preserve">                                                                                                                                        муниципального образования</w:t>
      </w:r>
    </w:p>
    <w:p w:rsidR="00106826" w:rsidRPr="004253BE" w:rsidRDefault="00106826" w:rsidP="00106826">
      <w:pPr>
        <w:tabs>
          <w:tab w:val="left" w:pos="426"/>
          <w:tab w:val="left" w:pos="3976"/>
        </w:tabs>
        <w:ind w:left="0" w:right="-420" w:firstLine="426"/>
        <w:jc w:val="right"/>
        <w:rPr>
          <w:sz w:val="18"/>
          <w:szCs w:val="18"/>
        </w:rPr>
      </w:pPr>
      <w:r>
        <w:rPr>
          <w:i/>
          <w:sz w:val="18"/>
          <w:szCs w:val="18"/>
        </w:rPr>
        <w:t xml:space="preserve">                                                                                                                                                              </w:t>
      </w:r>
      <w:r w:rsidRPr="00D52260">
        <w:rPr>
          <w:i/>
          <w:sz w:val="18"/>
          <w:szCs w:val="18"/>
        </w:rPr>
        <w:t>от 26.06. 2025 года № 43-202Д</w:t>
      </w:r>
    </w:p>
    <w:p w:rsidR="00380602" w:rsidRDefault="00380602" w:rsidP="00106826">
      <w:pPr>
        <w:jc w:val="right"/>
      </w:pPr>
    </w:p>
    <w:tbl>
      <w:tblPr>
        <w:tblW w:w="10774" w:type="dxa"/>
        <w:tblInd w:w="-318" w:type="dxa"/>
        <w:tblLook w:val="04A0" w:firstRow="1" w:lastRow="0" w:firstColumn="1" w:lastColumn="0" w:noHBand="0" w:noVBand="1"/>
      </w:tblPr>
      <w:tblGrid>
        <w:gridCol w:w="5955"/>
        <w:gridCol w:w="2830"/>
        <w:gridCol w:w="1989"/>
      </w:tblGrid>
      <w:tr w:rsidR="00D62944" w:rsidRPr="000D23C6" w:rsidTr="000D23C6">
        <w:trPr>
          <w:trHeight w:val="300"/>
        </w:trPr>
        <w:tc>
          <w:tcPr>
            <w:tcW w:w="10774" w:type="dxa"/>
            <w:gridSpan w:val="3"/>
            <w:tcBorders>
              <w:top w:val="nil"/>
              <w:left w:val="nil"/>
              <w:bottom w:val="nil"/>
              <w:right w:val="nil"/>
            </w:tcBorders>
            <w:shd w:val="clear" w:color="auto" w:fill="auto"/>
            <w:noWrap/>
            <w:vAlign w:val="bottom"/>
          </w:tcPr>
          <w:p w:rsidR="00D62944" w:rsidRPr="000D23C6" w:rsidRDefault="00D62944" w:rsidP="000D23C6">
            <w:pPr>
              <w:jc w:val="center"/>
              <w:rPr>
                <w:bCs/>
                <w:sz w:val="18"/>
                <w:szCs w:val="18"/>
              </w:rPr>
            </w:pPr>
            <w:r w:rsidRPr="000D23C6">
              <w:rPr>
                <w:bCs/>
                <w:sz w:val="18"/>
                <w:szCs w:val="18"/>
              </w:rPr>
              <w:t xml:space="preserve">Источники внутреннего финансирования дефицита бюджета </w:t>
            </w:r>
          </w:p>
          <w:p w:rsidR="00D62944" w:rsidRPr="000D23C6" w:rsidRDefault="00D62944" w:rsidP="000D23C6">
            <w:pPr>
              <w:jc w:val="center"/>
              <w:rPr>
                <w:b/>
                <w:bCs/>
                <w:sz w:val="18"/>
                <w:szCs w:val="18"/>
              </w:rPr>
            </w:pPr>
            <w:r w:rsidRPr="000D23C6">
              <w:rPr>
                <w:bCs/>
                <w:sz w:val="18"/>
                <w:szCs w:val="18"/>
              </w:rPr>
              <w:t>Хомутовского муниципального образования на 2025 год</w:t>
            </w:r>
          </w:p>
        </w:tc>
      </w:tr>
      <w:tr w:rsidR="00D62944" w:rsidRPr="000D23C6" w:rsidTr="000D23C6">
        <w:trPr>
          <w:trHeight w:val="300"/>
        </w:trPr>
        <w:tc>
          <w:tcPr>
            <w:tcW w:w="5955" w:type="dxa"/>
            <w:tcBorders>
              <w:top w:val="nil"/>
              <w:left w:val="nil"/>
              <w:bottom w:val="nil"/>
              <w:right w:val="nil"/>
            </w:tcBorders>
            <w:shd w:val="clear" w:color="auto" w:fill="auto"/>
            <w:noWrap/>
            <w:vAlign w:val="bottom"/>
          </w:tcPr>
          <w:p w:rsidR="00D62944" w:rsidRPr="000D23C6" w:rsidRDefault="00D62944" w:rsidP="000D23C6">
            <w:pPr>
              <w:rPr>
                <w:sz w:val="18"/>
                <w:szCs w:val="18"/>
              </w:rPr>
            </w:pPr>
            <w:r w:rsidRPr="000D23C6">
              <w:rPr>
                <w:sz w:val="18"/>
                <w:szCs w:val="18"/>
              </w:rPr>
              <w:t xml:space="preserve"> Единица измерения: тыс. руб.</w:t>
            </w:r>
          </w:p>
          <w:p w:rsidR="00D62944" w:rsidRPr="000D23C6" w:rsidRDefault="00D62944" w:rsidP="000D23C6">
            <w:pPr>
              <w:rPr>
                <w:sz w:val="18"/>
                <w:szCs w:val="18"/>
              </w:rPr>
            </w:pPr>
          </w:p>
        </w:tc>
        <w:tc>
          <w:tcPr>
            <w:tcW w:w="2830" w:type="dxa"/>
            <w:tcBorders>
              <w:top w:val="nil"/>
              <w:left w:val="nil"/>
              <w:bottom w:val="nil"/>
              <w:right w:val="nil"/>
            </w:tcBorders>
            <w:shd w:val="clear" w:color="auto" w:fill="auto"/>
            <w:noWrap/>
            <w:vAlign w:val="bottom"/>
          </w:tcPr>
          <w:p w:rsidR="00D62944" w:rsidRPr="000D23C6" w:rsidRDefault="00D62944" w:rsidP="000D23C6">
            <w:pPr>
              <w:rPr>
                <w:sz w:val="18"/>
                <w:szCs w:val="18"/>
              </w:rPr>
            </w:pPr>
          </w:p>
        </w:tc>
        <w:tc>
          <w:tcPr>
            <w:tcW w:w="1989" w:type="dxa"/>
            <w:tcBorders>
              <w:top w:val="nil"/>
              <w:left w:val="nil"/>
              <w:bottom w:val="nil"/>
              <w:right w:val="nil"/>
            </w:tcBorders>
            <w:shd w:val="clear" w:color="auto" w:fill="auto"/>
            <w:noWrap/>
            <w:vAlign w:val="bottom"/>
          </w:tcPr>
          <w:p w:rsidR="00D62944" w:rsidRPr="000D23C6" w:rsidRDefault="00D62944" w:rsidP="000D23C6">
            <w:pPr>
              <w:jc w:val="right"/>
              <w:rPr>
                <w:sz w:val="18"/>
                <w:szCs w:val="18"/>
              </w:rPr>
            </w:pPr>
          </w:p>
        </w:tc>
      </w:tr>
      <w:tr w:rsidR="00D62944" w:rsidRPr="000D23C6" w:rsidTr="000D23C6">
        <w:trPr>
          <w:trHeight w:val="498"/>
        </w:trPr>
        <w:tc>
          <w:tcPr>
            <w:tcW w:w="59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2944" w:rsidRPr="000D23C6" w:rsidRDefault="00D62944" w:rsidP="000D23C6">
            <w:pPr>
              <w:jc w:val="center"/>
              <w:rPr>
                <w:sz w:val="18"/>
                <w:szCs w:val="18"/>
              </w:rPr>
            </w:pPr>
            <w:r w:rsidRPr="000D23C6">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tcPr>
          <w:p w:rsidR="00D62944" w:rsidRPr="000D23C6" w:rsidRDefault="00D62944" w:rsidP="000D23C6">
            <w:pPr>
              <w:jc w:val="center"/>
              <w:rPr>
                <w:sz w:val="18"/>
                <w:szCs w:val="18"/>
              </w:rPr>
            </w:pPr>
            <w:r w:rsidRPr="000D23C6">
              <w:rPr>
                <w:sz w:val="18"/>
                <w:szCs w:val="18"/>
              </w:rPr>
              <w:t>Код</w:t>
            </w:r>
          </w:p>
        </w:tc>
        <w:tc>
          <w:tcPr>
            <w:tcW w:w="1989" w:type="dxa"/>
            <w:tcBorders>
              <w:top w:val="single" w:sz="4" w:space="0" w:color="auto"/>
              <w:left w:val="nil"/>
              <w:bottom w:val="single" w:sz="4" w:space="0" w:color="auto"/>
              <w:right w:val="single" w:sz="4" w:space="0" w:color="auto"/>
            </w:tcBorders>
            <w:shd w:val="clear" w:color="auto" w:fill="auto"/>
            <w:noWrap/>
            <w:vAlign w:val="center"/>
          </w:tcPr>
          <w:p w:rsidR="00D62944" w:rsidRPr="000D23C6" w:rsidRDefault="00D62944" w:rsidP="000D23C6">
            <w:pPr>
              <w:jc w:val="center"/>
              <w:rPr>
                <w:sz w:val="18"/>
                <w:szCs w:val="18"/>
              </w:rPr>
            </w:pPr>
            <w:r w:rsidRPr="000D23C6">
              <w:rPr>
                <w:sz w:val="18"/>
                <w:szCs w:val="18"/>
              </w:rPr>
              <w:t>Сумма</w:t>
            </w:r>
          </w:p>
        </w:tc>
      </w:tr>
      <w:tr w:rsidR="00D62944" w:rsidRPr="000D23C6" w:rsidTr="000D23C6">
        <w:trPr>
          <w:trHeight w:val="386"/>
        </w:trPr>
        <w:tc>
          <w:tcPr>
            <w:tcW w:w="5955" w:type="dxa"/>
            <w:tcBorders>
              <w:top w:val="nil"/>
              <w:left w:val="single" w:sz="4" w:space="0" w:color="auto"/>
              <w:bottom w:val="single" w:sz="4" w:space="0" w:color="auto"/>
              <w:right w:val="single" w:sz="4" w:space="0" w:color="auto"/>
            </w:tcBorders>
            <w:shd w:val="clear" w:color="auto" w:fill="auto"/>
            <w:vAlign w:val="bottom"/>
          </w:tcPr>
          <w:p w:rsidR="00D62944" w:rsidRPr="000D23C6" w:rsidRDefault="00D62944" w:rsidP="000D23C6">
            <w:pPr>
              <w:rPr>
                <w:sz w:val="18"/>
                <w:szCs w:val="18"/>
              </w:rPr>
            </w:pPr>
            <w:r w:rsidRPr="000D23C6">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rPr>
                <w:sz w:val="18"/>
                <w:szCs w:val="18"/>
              </w:rPr>
            </w:pPr>
            <w:r w:rsidRPr="000D23C6">
              <w:rPr>
                <w:sz w:val="18"/>
                <w:szCs w:val="18"/>
              </w:rPr>
              <w:t>734 90 00 00 00 00 0000 000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wordWrap w:val="0"/>
              <w:jc w:val="right"/>
              <w:rPr>
                <w:sz w:val="18"/>
                <w:szCs w:val="18"/>
                <w:lang w:val="en-US"/>
              </w:rPr>
            </w:pPr>
            <w:r w:rsidRPr="000D23C6">
              <w:rPr>
                <w:bCs/>
                <w:sz w:val="18"/>
                <w:szCs w:val="18"/>
                <w:lang w:val="en-US"/>
              </w:rPr>
              <w:t>10 231.67</w:t>
            </w:r>
          </w:p>
        </w:tc>
      </w:tr>
      <w:tr w:rsidR="00D62944" w:rsidRPr="000D23C6" w:rsidTr="000D23C6">
        <w:trPr>
          <w:trHeight w:val="300"/>
        </w:trPr>
        <w:tc>
          <w:tcPr>
            <w:tcW w:w="5955" w:type="dxa"/>
            <w:tcBorders>
              <w:top w:val="nil"/>
              <w:left w:val="single" w:sz="4" w:space="0" w:color="auto"/>
              <w:bottom w:val="single" w:sz="4" w:space="0" w:color="auto"/>
              <w:right w:val="single" w:sz="4" w:space="0" w:color="auto"/>
            </w:tcBorders>
            <w:shd w:val="clear" w:color="auto" w:fill="auto"/>
            <w:vAlign w:val="bottom"/>
          </w:tcPr>
          <w:p w:rsidR="00D62944" w:rsidRPr="000D23C6" w:rsidRDefault="00D62944" w:rsidP="000D23C6">
            <w:pPr>
              <w:rPr>
                <w:sz w:val="18"/>
                <w:szCs w:val="18"/>
              </w:rPr>
            </w:pPr>
            <w:r w:rsidRPr="000D23C6">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rPr>
                <w:sz w:val="18"/>
                <w:szCs w:val="18"/>
              </w:rPr>
            </w:pPr>
            <w:r w:rsidRPr="000D23C6">
              <w:rPr>
                <w:sz w:val="18"/>
                <w:szCs w:val="18"/>
              </w:rPr>
              <w:t>734 01 00 00 00 00 0000 000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wordWrap w:val="0"/>
              <w:jc w:val="right"/>
              <w:rPr>
                <w:sz w:val="18"/>
                <w:szCs w:val="18"/>
                <w:lang w:val="en-US"/>
              </w:rPr>
            </w:pPr>
            <w:r w:rsidRPr="000D23C6">
              <w:rPr>
                <w:bCs/>
                <w:sz w:val="18"/>
                <w:szCs w:val="18"/>
                <w:lang w:val="en-US"/>
              </w:rPr>
              <w:t>10 231.67</w:t>
            </w:r>
          </w:p>
        </w:tc>
      </w:tr>
      <w:tr w:rsidR="00D62944" w:rsidRPr="000D23C6" w:rsidTr="000D23C6">
        <w:trPr>
          <w:trHeight w:val="300"/>
        </w:trPr>
        <w:tc>
          <w:tcPr>
            <w:tcW w:w="5955" w:type="dxa"/>
            <w:tcBorders>
              <w:top w:val="nil"/>
              <w:left w:val="single" w:sz="4" w:space="0" w:color="auto"/>
              <w:bottom w:val="single" w:sz="4" w:space="0" w:color="auto"/>
              <w:right w:val="single" w:sz="4" w:space="0" w:color="auto"/>
            </w:tcBorders>
            <w:shd w:val="clear" w:color="auto" w:fill="auto"/>
            <w:vAlign w:val="bottom"/>
          </w:tcPr>
          <w:p w:rsidR="00D62944" w:rsidRPr="000D23C6" w:rsidRDefault="00D62944" w:rsidP="000D23C6">
            <w:pPr>
              <w:rPr>
                <w:sz w:val="18"/>
                <w:szCs w:val="18"/>
              </w:rPr>
            </w:pPr>
            <w:r w:rsidRPr="000D23C6">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rPr>
                <w:sz w:val="18"/>
                <w:szCs w:val="18"/>
              </w:rPr>
            </w:pPr>
            <w:r w:rsidRPr="000D23C6">
              <w:rPr>
                <w:sz w:val="18"/>
                <w:szCs w:val="18"/>
              </w:rPr>
              <w:t>734 01 02 00 00 00 0000 000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wordWrap w:val="0"/>
              <w:jc w:val="right"/>
              <w:rPr>
                <w:bCs/>
                <w:sz w:val="18"/>
                <w:szCs w:val="18"/>
                <w:lang w:val="en-US"/>
              </w:rPr>
            </w:pPr>
            <w:r w:rsidRPr="000D23C6">
              <w:rPr>
                <w:bCs/>
                <w:sz w:val="18"/>
                <w:szCs w:val="18"/>
                <w:lang w:val="en-US"/>
              </w:rPr>
              <w:t>23 896.32</w:t>
            </w:r>
          </w:p>
        </w:tc>
      </w:tr>
      <w:tr w:rsidR="00D62944" w:rsidRPr="000D23C6" w:rsidTr="000D23C6">
        <w:trPr>
          <w:trHeight w:val="300"/>
        </w:trPr>
        <w:tc>
          <w:tcPr>
            <w:tcW w:w="5955" w:type="dxa"/>
            <w:tcBorders>
              <w:top w:val="nil"/>
              <w:left w:val="single" w:sz="4" w:space="0" w:color="auto"/>
              <w:bottom w:val="single" w:sz="4" w:space="0" w:color="auto"/>
              <w:right w:val="single" w:sz="4" w:space="0" w:color="auto"/>
            </w:tcBorders>
            <w:shd w:val="clear" w:color="auto" w:fill="auto"/>
            <w:vAlign w:val="bottom"/>
          </w:tcPr>
          <w:p w:rsidR="00D62944" w:rsidRPr="000D23C6" w:rsidRDefault="00D62944" w:rsidP="000D23C6">
            <w:pPr>
              <w:autoSpaceDE w:val="0"/>
              <w:autoSpaceDN w:val="0"/>
              <w:adjustRightInd w:val="0"/>
              <w:rPr>
                <w:sz w:val="18"/>
                <w:szCs w:val="18"/>
              </w:rPr>
            </w:pPr>
            <w:r w:rsidRPr="000D23C6">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rPr>
                <w:sz w:val="18"/>
                <w:szCs w:val="18"/>
              </w:rPr>
            </w:pPr>
            <w:r w:rsidRPr="000D23C6">
              <w:rPr>
                <w:sz w:val="18"/>
                <w:szCs w:val="18"/>
              </w:rPr>
              <w:t>734 01 02 00 00 00 0000 700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wordWrap w:val="0"/>
              <w:jc w:val="right"/>
              <w:rPr>
                <w:bCs/>
                <w:sz w:val="18"/>
                <w:szCs w:val="18"/>
                <w:lang w:val="en-US"/>
              </w:rPr>
            </w:pPr>
            <w:r w:rsidRPr="000D23C6">
              <w:rPr>
                <w:bCs/>
                <w:sz w:val="18"/>
                <w:szCs w:val="18"/>
                <w:lang w:val="en-US"/>
              </w:rPr>
              <w:t>23 896.32</w:t>
            </w:r>
          </w:p>
        </w:tc>
      </w:tr>
      <w:tr w:rsidR="00D62944" w:rsidRPr="000D23C6" w:rsidTr="000D23C6">
        <w:trPr>
          <w:trHeight w:val="510"/>
        </w:trPr>
        <w:tc>
          <w:tcPr>
            <w:tcW w:w="5955" w:type="dxa"/>
            <w:tcBorders>
              <w:top w:val="nil"/>
              <w:left w:val="single" w:sz="4" w:space="0" w:color="auto"/>
              <w:bottom w:val="single" w:sz="4" w:space="0" w:color="auto"/>
              <w:right w:val="single" w:sz="4" w:space="0" w:color="auto"/>
            </w:tcBorders>
            <w:shd w:val="clear" w:color="auto" w:fill="auto"/>
            <w:vAlign w:val="bottom"/>
          </w:tcPr>
          <w:p w:rsidR="00D62944" w:rsidRPr="000D23C6" w:rsidRDefault="00D62944" w:rsidP="000D23C6">
            <w:pPr>
              <w:rPr>
                <w:sz w:val="18"/>
                <w:szCs w:val="18"/>
              </w:rPr>
            </w:pPr>
            <w:r w:rsidRPr="000D23C6">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rPr>
                <w:sz w:val="18"/>
                <w:szCs w:val="18"/>
              </w:rPr>
            </w:pPr>
            <w:r w:rsidRPr="000D23C6">
              <w:rPr>
                <w:sz w:val="18"/>
                <w:szCs w:val="18"/>
              </w:rPr>
              <w:t>734 01 02 00 00 10 0000 710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jc w:val="right"/>
              <w:rPr>
                <w:bCs/>
                <w:sz w:val="18"/>
                <w:szCs w:val="18"/>
              </w:rPr>
            </w:pPr>
          </w:p>
          <w:p w:rsidR="00D62944" w:rsidRPr="000D23C6" w:rsidRDefault="00D62944" w:rsidP="000D23C6">
            <w:pPr>
              <w:wordWrap w:val="0"/>
              <w:jc w:val="right"/>
              <w:rPr>
                <w:bCs/>
                <w:sz w:val="18"/>
                <w:szCs w:val="18"/>
                <w:lang w:val="en-US"/>
              </w:rPr>
            </w:pPr>
            <w:r w:rsidRPr="000D23C6">
              <w:rPr>
                <w:bCs/>
                <w:sz w:val="18"/>
                <w:szCs w:val="18"/>
                <w:lang w:val="en-US"/>
              </w:rPr>
              <w:t>23 896.32</w:t>
            </w:r>
          </w:p>
        </w:tc>
      </w:tr>
      <w:tr w:rsidR="00D62944" w:rsidRPr="000D23C6" w:rsidTr="000D23C6">
        <w:trPr>
          <w:trHeight w:val="510"/>
        </w:trPr>
        <w:tc>
          <w:tcPr>
            <w:tcW w:w="5955" w:type="dxa"/>
            <w:tcBorders>
              <w:top w:val="nil"/>
              <w:left w:val="single" w:sz="4" w:space="0" w:color="auto"/>
              <w:bottom w:val="single" w:sz="4" w:space="0" w:color="auto"/>
              <w:right w:val="single" w:sz="4" w:space="0" w:color="auto"/>
            </w:tcBorders>
            <w:shd w:val="clear" w:color="auto" w:fill="auto"/>
          </w:tcPr>
          <w:p w:rsidR="00D62944" w:rsidRPr="000D23C6" w:rsidRDefault="00D62944" w:rsidP="000D23C6">
            <w:pPr>
              <w:autoSpaceDE w:val="0"/>
              <w:autoSpaceDN w:val="0"/>
              <w:adjustRightInd w:val="0"/>
              <w:rPr>
                <w:sz w:val="18"/>
                <w:szCs w:val="18"/>
              </w:rPr>
            </w:pPr>
            <w:r w:rsidRPr="000D23C6">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rPr>
                <w:bCs/>
                <w:sz w:val="18"/>
                <w:szCs w:val="18"/>
              </w:rPr>
            </w:pPr>
            <w:r w:rsidRPr="000D23C6">
              <w:rPr>
                <w:bCs/>
                <w:sz w:val="18"/>
                <w:szCs w:val="18"/>
              </w:rPr>
              <w:t>734 01 03 00 00 00 0000 000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jc w:val="right"/>
              <w:rPr>
                <w:bCs/>
                <w:sz w:val="18"/>
                <w:szCs w:val="18"/>
              </w:rPr>
            </w:pPr>
            <w:r w:rsidRPr="000D23C6">
              <w:rPr>
                <w:bCs/>
                <w:sz w:val="18"/>
                <w:szCs w:val="18"/>
              </w:rPr>
              <w:t>-15 105.00</w:t>
            </w:r>
          </w:p>
        </w:tc>
      </w:tr>
      <w:tr w:rsidR="00D62944" w:rsidRPr="000D23C6" w:rsidTr="000D23C6">
        <w:trPr>
          <w:trHeight w:val="510"/>
        </w:trPr>
        <w:tc>
          <w:tcPr>
            <w:tcW w:w="5955" w:type="dxa"/>
            <w:tcBorders>
              <w:top w:val="nil"/>
              <w:left w:val="single" w:sz="4" w:space="0" w:color="auto"/>
              <w:bottom w:val="single" w:sz="4" w:space="0" w:color="auto"/>
              <w:right w:val="single" w:sz="4" w:space="0" w:color="auto"/>
            </w:tcBorders>
            <w:shd w:val="clear" w:color="auto" w:fill="auto"/>
          </w:tcPr>
          <w:p w:rsidR="00D62944" w:rsidRPr="000D23C6" w:rsidRDefault="00D62944" w:rsidP="000D23C6">
            <w:pPr>
              <w:autoSpaceDE w:val="0"/>
              <w:autoSpaceDN w:val="0"/>
              <w:adjustRightInd w:val="0"/>
              <w:rPr>
                <w:sz w:val="18"/>
                <w:szCs w:val="18"/>
              </w:rPr>
            </w:pPr>
            <w:r w:rsidRPr="000D23C6">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rPr>
                <w:bCs/>
                <w:sz w:val="18"/>
                <w:szCs w:val="18"/>
              </w:rPr>
            </w:pPr>
            <w:r w:rsidRPr="000D23C6">
              <w:rPr>
                <w:bCs/>
                <w:sz w:val="18"/>
                <w:szCs w:val="18"/>
              </w:rPr>
              <w:t>734 01 03 01 00 00 0000 000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jc w:val="right"/>
              <w:rPr>
                <w:bCs/>
                <w:sz w:val="18"/>
                <w:szCs w:val="18"/>
              </w:rPr>
            </w:pPr>
            <w:r w:rsidRPr="000D23C6">
              <w:rPr>
                <w:bCs/>
                <w:sz w:val="18"/>
                <w:szCs w:val="18"/>
              </w:rPr>
              <w:t>0.00</w:t>
            </w:r>
          </w:p>
        </w:tc>
      </w:tr>
      <w:tr w:rsidR="00D62944" w:rsidRPr="000D23C6" w:rsidTr="000D23C6">
        <w:trPr>
          <w:trHeight w:val="510"/>
        </w:trPr>
        <w:tc>
          <w:tcPr>
            <w:tcW w:w="5955" w:type="dxa"/>
            <w:tcBorders>
              <w:top w:val="nil"/>
              <w:left w:val="single" w:sz="4" w:space="0" w:color="auto"/>
              <w:bottom w:val="single" w:sz="4" w:space="0" w:color="auto"/>
              <w:right w:val="single" w:sz="4" w:space="0" w:color="auto"/>
            </w:tcBorders>
            <w:shd w:val="clear" w:color="auto" w:fill="auto"/>
          </w:tcPr>
          <w:p w:rsidR="00D62944" w:rsidRPr="000D23C6" w:rsidRDefault="00D62944" w:rsidP="000D23C6">
            <w:pPr>
              <w:autoSpaceDE w:val="0"/>
              <w:autoSpaceDN w:val="0"/>
              <w:adjustRightInd w:val="0"/>
              <w:rPr>
                <w:sz w:val="18"/>
                <w:szCs w:val="18"/>
              </w:rPr>
            </w:pPr>
            <w:r w:rsidRPr="000D23C6">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rPr>
                <w:bCs/>
                <w:sz w:val="18"/>
                <w:szCs w:val="18"/>
              </w:rPr>
            </w:pPr>
            <w:r w:rsidRPr="000D23C6">
              <w:rPr>
                <w:bCs/>
                <w:sz w:val="18"/>
                <w:szCs w:val="18"/>
              </w:rPr>
              <w:t>734 01 03 01 00 00 0000 700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jc w:val="right"/>
              <w:rPr>
                <w:bCs/>
                <w:sz w:val="18"/>
                <w:szCs w:val="18"/>
              </w:rPr>
            </w:pPr>
            <w:r w:rsidRPr="000D23C6">
              <w:rPr>
                <w:bCs/>
                <w:sz w:val="18"/>
                <w:szCs w:val="18"/>
              </w:rPr>
              <w:t>0.00</w:t>
            </w:r>
          </w:p>
        </w:tc>
      </w:tr>
      <w:tr w:rsidR="00D62944" w:rsidRPr="000D23C6" w:rsidTr="000D23C6">
        <w:trPr>
          <w:trHeight w:val="510"/>
        </w:trPr>
        <w:tc>
          <w:tcPr>
            <w:tcW w:w="5955" w:type="dxa"/>
            <w:tcBorders>
              <w:top w:val="nil"/>
              <w:left w:val="single" w:sz="4" w:space="0" w:color="auto"/>
              <w:bottom w:val="single" w:sz="4" w:space="0" w:color="auto"/>
              <w:right w:val="single" w:sz="4" w:space="0" w:color="auto"/>
            </w:tcBorders>
            <w:shd w:val="clear" w:color="auto" w:fill="auto"/>
          </w:tcPr>
          <w:p w:rsidR="00D62944" w:rsidRPr="000D23C6" w:rsidRDefault="00D62944" w:rsidP="000D23C6">
            <w:pPr>
              <w:autoSpaceDE w:val="0"/>
              <w:autoSpaceDN w:val="0"/>
              <w:adjustRightInd w:val="0"/>
              <w:rPr>
                <w:sz w:val="18"/>
                <w:szCs w:val="18"/>
              </w:rPr>
            </w:pPr>
            <w:r w:rsidRPr="000D23C6">
              <w:rPr>
                <w:sz w:val="18"/>
                <w:szCs w:val="18"/>
              </w:rPr>
              <w:lastRenderedPageBreak/>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rPr>
                <w:bCs/>
                <w:sz w:val="18"/>
                <w:szCs w:val="18"/>
              </w:rPr>
            </w:pPr>
            <w:r w:rsidRPr="000D23C6">
              <w:rPr>
                <w:bCs/>
                <w:sz w:val="18"/>
                <w:szCs w:val="18"/>
              </w:rPr>
              <w:t>734 01 03 01 00 10 0000 710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jc w:val="right"/>
              <w:rPr>
                <w:bCs/>
                <w:sz w:val="18"/>
                <w:szCs w:val="18"/>
              </w:rPr>
            </w:pPr>
            <w:r w:rsidRPr="000D23C6">
              <w:rPr>
                <w:bCs/>
                <w:sz w:val="18"/>
                <w:szCs w:val="18"/>
              </w:rPr>
              <w:t>0.00</w:t>
            </w:r>
          </w:p>
        </w:tc>
      </w:tr>
      <w:tr w:rsidR="00D62944" w:rsidRPr="000D23C6" w:rsidTr="000D23C6">
        <w:trPr>
          <w:trHeight w:val="510"/>
        </w:trPr>
        <w:tc>
          <w:tcPr>
            <w:tcW w:w="5955" w:type="dxa"/>
            <w:tcBorders>
              <w:top w:val="nil"/>
              <w:left w:val="single" w:sz="4" w:space="0" w:color="auto"/>
              <w:bottom w:val="single" w:sz="4" w:space="0" w:color="auto"/>
              <w:right w:val="single" w:sz="4" w:space="0" w:color="auto"/>
            </w:tcBorders>
            <w:shd w:val="clear" w:color="auto" w:fill="auto"/>
          </w:tcPr>
          <w:p w:rsidR="00D62944" w:rsidRPr="000D23C6" w:rsidRDefault="00D62944" w:rsidP="000D23C6">
            <w:pPr>
              <w:autoSpaceDE w:val="0"/>
              <w:autoSpaceDN w:val="0"/>
              <w:adjustRightInd w:val="0"/>
              <w:rPr>
                <w:sz w:val="18"/>
                <w:szCs w:val="18"/>
              </w:rPr>
            </w:pPr>
            <w:r w:rsidRPr="000D23C6">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rPr>
                <w:bCs/>
                <w:sz w:val="18"/>
                <w:szCs w:val="18"/>
              </w:rPr>
            </w:pPr>
            <w:r w:rsidRPr="000D23C6">
              <w:rPr>
                <w:bCs/>
                <w:sz w:val="18"/>
                <w:szCs w:val="18"/>
              </w:rPr>
              <w:t>734 01 03 01 00 00 0000 800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jc w:val="right"/>
              <w:rPr>
                <w:bCs/>
                <w:sz w:val="18"/>
                <w:szCs w:val="18"/>
              </w:rPr>
            </w:pPr>
            <w:r w:rsidRPr="000D23C6">
              <w:rPr>
                <w:bCs/>
                <w:sz w:val="18"/>
                <w:szCs w:val="18"/>
              </w:rPr>
              <w:t>-15 105.00</w:t>
            </w:r>
          </w:p>
        </w:tc>
      </w:tr>
      <w:tr w:rsidR="00D62944" w:rsidRPr="000D23C6" w:rsidTr="000D23C6">
        <w:trPr>
          <w:trHeight w:val="510"/>
        </w:trPr>
        <w:tc>
          <w:tcPr>
            <w:tcW w:w="5955" w:type="dxa"/>
            <w:tcBorders>
              <w:top w:val="nil"/>
              <w:left w:val="single" w:sz="4" w:space="0" w:color="auto"/>
              <w:bottom w:val="single" w:sz="4" w:space="0" w:color="auto"/>
              <w:right w:val="single" w:sz="4" w:space="0" w:color="auto"/>
            </w:tcBorders>
            <w:shd w:val="clear" w:color="auto" w:fill="auto"/>
          </w:tcPr>
          <w:p w:rsidR="00D62944" w:rsidRPr="000D23C6" w:rsidRDefault="00D62944" w:rsidP="000D23C6">
            <w:pPr>
              <w:autoSpaceDE w:val="0"/>
              <w:autoSpaceDN w:val="0"/>
              <w:adjustRightInd w:val="0"/>
              <w:rPr>
                <w:sz w:val="18"/>
                <w:szCs w:val="18"/>
              </w:rPr>
            </w:pPr>
            <w:r w:rsidRPr="000D23C6">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autoSpaceDE w:val="0"/>
              <w:autoSpaceDN w:val="0"/>
              <w:adjustRightInd w:val="0"/>
              <w:rPr>
                <w:sz w:val="18"/>
                <w:szCs w:val="18"/>
              </w:rPr>
            </w:pPr>
            <w:r w:rsidRPr="000D23C6">
              <w:rPr>
                <w:sz w:val="18"/>
                <w:szCs w:val="18"/>
              </w:rPr>
              <w:t>734 01 03 01 00 10 0000 810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jc w:val="right"/>
              <w:rPr>
                <w:bCs/>
                <w:sz w:val="18"/>
                <w:szCs w:val="18"/>
              </w:rPr>
            </w:pPr>
            <w:r w:rsidRPr="000D23C6">
              <w:rPr>
                <w:bCs/>
                <w:sz w:val="18"/>
                <w:szCs w:val="18"/>
              </w:rPr>
              <w:t>-15 105.00</w:t>
            </w:r>
          </w:p>
        </w:tc>
      </w:tr>
      <w:tr w:rsidR="00D62944" w:rsidRPr="000D23C6" w:rsidTr="000D23C6">
        <w:trPr>
          <w:trHeight w:val="510"/>
        </w:trPr>
        <w:tc>
          <w:tcPr>
            <w:tcW w:w="5955" w:type="dxa"/>
            <w:tcBorders>
              <w:top w:val="nil"/>
              <w:left w:val="single" w:sz="4" w:space="0" w:color="auto"/>
              <w:bottom w:val="single" w:sz="4" w:space="0" w:color="auto"/>
              <w:right w:val="single" w:sz="4" w:space="0" w:color="auto"/>
            </w:tcBorders>
            <w:shd w:val="clear" w:color="auto" w:fill="auto"/>
          </w:tcPr>
          <w:p w:rsidR="00D62944" w:rsidRPr="000D23C6" w:rsidRDefault="00D62944" w:rsidP="000D23C6">
            <w:pPr>
              <w:rPr>
                <w:bCs/>
                <w:sz w:val="18"/>
                <w:szCs w:val="18"/>
              </w:rPr>
            </w:pPr>
            <w:r w:rsidRPr="000D23C6">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rPr>
                <w:bCs/>
                <w:sz w:val="18"/>
                <w:szCs w:val="18"/>
              </w:rPr>
            </w:pPr>
            <w:r w:rsidRPr="000D23C6">
              <w:rPr>
                <w:bCs/>
                <w:sz w:val="18"/>
                <w:szCs w:val="18"/>
              </w:rPr>
              <w:t>734 01 05 00 00 00 0000 000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jc w:val="right"/>
              <w:rPr>
                <w:bCs/>
                <w:sz w:val="18"/>
                <w:szCs w:val="18"/>
              </w:rPr>
            </w:pPr>
            <w:r w:rsidRPr="000D23C6">
              <w:rPr>
                <w:bCs/>
                <w:sz w:val="18"/>
                <w:szCs w:val="18"/>
              </w:rPr>
              <w:t>1 440.36</w:t>
            </w:r>
          </w:p>
        </w:tc>
      </w:tr>
      <w:tr w:rsidR="00D62944" w:rsidRPr="000D23C6" w:rsidTr="000D23C6">
        <w:trPr>
          <w:trHeight w:val="359"/>
        </w:trPr>
        <w:tc>
          <w:tcPr>
            <w:tcW w:w="5955" w:type="dxa"/>
            <w:tcBorders>
              <w:top w:val="nil"/>
              <w:left w:val="single" w:sz="4" w:space="0" w:color="auto"/>
              <w:bottom w:val="single" w:sz="4" w:space="0" w:color="auto"/>
              <w:right w:val="single" w:sz="4" w:space="0" w:color="auto"/>
            </w:tcBorders>
            <w:shd w:val="clear" w:color="auto" w:fill="auto"/>
            <w:vAlign w:val="bottom"/>
          </w:tcPr>
          <w:p w:rsidR="00D62944" w:rsidRPr="000D23C6" w:rsidRDefault="00D62944" w:rsidP="000D23C6">
            <w:pPr>
              <w:rPr>
                <w:bCs/>
                <w:sz w:val="18"/>
                <w:szCs w:val="18"/>
              </w:rPr>
            </w:pPr>
            <w:r w:rsidRPr="000D23C6">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rPr>
                <w:sz w:val="18"/>
                <w:szCs w:val="18"/>
              </w:rPr>
            </w:pPr>
            <w:r w:rsidRPr="000D23C6">
              <w:rPr>
                <w:sz w:val="18"/>
                <w:szCs w:val="18"/>
              </w:rPr>
              <w:t>734 01 05 00 00 00 0000 500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wordWrap w:val="0"/>
              <w:jc w:val="right"/>
              <w:rPr>
                <w:bCs/>
                <w:sz w:val="18"/>
                <w:szCs w:val="18"/>
                <w:lang w:val="en-US"/>
              </w:rPr>
            </w:pPr>
            <w:r w:rsidRPr="000D23C6">
              <w:rPr>
                <w:sz w:val="18"/>
                <w:szCs w:val="18"/>
              </w:rPr>
              <w:t xml:space="preserve">- </w:t>
            </w:r>
            <w:r w:rsidRPr="000D23C6">
              <w:rPr>
                <w:sz w:val="18"/>
                <w:szCs w:val="18"/>
                <w:lang w:val="en-US"/>
              </w:rPr>
              <w:t>338 020.27</w:t>
            </w:r>
          </w:p>
        </w:tc>
      </w:tr>
      <w:tr w:rsidR="00D62944" w:rsidRPr="000D23C6" w:rsidTr="000D23C6">
        <w:trPr>
          <w:trHeight w:val="408"/>
        </w:trPr>
        <w:tc>
          <w:tcPr>
            <w:tcW w:w="5955" w:type="dxa"/>
            <w:tcBorders>
              <w:top w:val="nil"/>
              <w:left w:val="single" w:sz="4" w:space="0" w:color="auto"/>
              <w:bottom w:val="single" w:sz="4" w:space="0" w:color="auto"/>
              <w:right w:val="single" w:sz="4" w:space="0" w:color="auto"/>
            </w:tcBorders>
            <w:shd w:val="clear" w:color="auto" w:fill="auto"/>
            <w:vAlign w:val="bottom"/>
          </w:tcPr>
          <w:p w:rsidR="00D62944" w:rsidRPr="000D23C6" w:rsidRDefault="00D62944" w:rsidP="000D23C6">
            <w:pPr>
              <w:rPr>
                <w:sz w:val="18"/>
                <w:szCs w:val="18"/>
              </w:rPr>
            </w:pPr>
            <w:r w:rsidRPr="000D23C6">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rPr>
                <w:sz w:val="18"/>
                <w:szCs w:val="18"/>
              </w:rPr>
            </w:pPr>
            <w:r w:rsidRPr="000D23C6">
              <w:rPr>
                <w:sz w:val="18"/>
                <w:szCs w:val="18"/>
              </w:rPr>
              <w:t>734 01 05 02 00 00 0000 500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wordWrap w:val="0"/>
              <w:jc w:val="right"/>
              <w:rPr>
                <w:sz w:val="18"/>
                <w:szCs w:val="18"/>
                <w:lang w:val="en-US"/>
              </w:rPr>
            </w:pPr>
            <w:r w:rsidRPr="000D23C6">
              <w:rPr>
                <w:sz w:val="18"/>
                <w:szCs w:val="18"/>
              </w:rPr>
              <w:t xml:space="preserve">- </w:t>
            </w:r>
            <w:r w:rsidRPr="000D23C6">
              <w:rPr>
                <w:sz w:val="18"/>
                <w:szCs w:val="18"/>
                <w:lang w:val="en-US"/>
              </w:rPr>
              <w:t>338 020.27</w:t>
            </w:r>
          </w:p>
        </w:tc>
      </w:tr>
      <w:tr w:rsidR="00D62944" w:rsidRPr="000D23C6" w:rsidTr="000D23C6">
        <w:trPr>
          <w:trHeight w:val="408"/>
        </w:trPr>
        <w:tc>
          <w:tcPr>
            <w:tcW w:w="5955" w:type="dxa"/>
            <w:tcBorders>
              <w:top w:val="nil"/>
              <w:left w:val="single" w:sz="4" w:space="0" w:color="auto"/>
              <w:bottom w:val="single" w:sz="4" w:space="0" w:color="auto"/>
              <w:right w:val="single" w:sz="4" w:space="0" w:color="auto"/>
            </w:tcBorders>
            <w:shd w:val="clear" w:color="auto" w:fill="auto"/>
            <w:vAlign w:val="bottom"/>
          </w:tcPr>
          <w:p w:rsidR="00D62944" w:rsidRPr="000D23C6" w:rsidRDefault="00D62944" w:rsidP="000D23C6">
            <w:pPr>
              <w:autoSpaceDE w:val="0"/>
              <w:autoSpaceDN w:val="0"/>
              <w:adjustRightInd w:val="0"/>
              <w:rPr>
                <w:sz w:val="18"/>
                <w:szCs w:val="18"/>
              </w:rPr>
            </w:pPr>
            <w:r w:rsidRPr="000D23C6">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rPr>
                <w:sz w:val="18"/>
                <w:szCs w:val="18"/>
              </w:rPr>
            </w:pPr>
            <w:r w:rsidRPr="000D23C6">
              <w:rPr>
                <w:sz w:val="18"/>
                <w:szCs w:val="18"/>
              </w:rPr>
              <w:t>734 01 05 02 01 00 0000 510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wordWrap w:val="0"/>
              <w:jc w:val="right"/>
              <w:rPr>
                <w:sz w:val="18"/>
                <w:szCs w:val="18"/>
                <w:lang w:val="en-US"/>
              </w:rPr>
            </w:pPr>
            <w:r w:rsidRPr="000D23C6">
              <w:rPr>
                <w:sz w:val="18"/>
                <w:szCs w:val="18"/>
              </w:rPr>
              <w:t xml:space="preserve">- </w:t>
            </w:r>
            <w:r w:rsidRPr="000D23C6">
              <w:rPr>
                <w:sz w:val="18"/>
                <w:szCs w:val="18"/>
                <w:lang w:val="en-US"/>
              </w:rPr>
              <w:t>338 020.27</w:t>
            </w:r>
          </w:p>
        </w:tc>
      </w:tr>
      <w:tr w:rsidR="00D62944" w:rsidRPr="000D23C6" w:rsidTr="000D23C6">
        <w:trPr>
          <w:trHeight w:val="510"/>
        </w:trPr>
        <w:tc>
          <w:tcPr>
            <w:tcW w:w="5955" w:type="dxa"/>
            <w:tcBorders>
              <w:top w:val="nil"/>
              <w:left w:val="single" w:sz="4" w:space="0" w:color="auto"/>
              <w:bottom w:val="single" w:sz="4" w:space="0" w:color="auto"/>
              <w:right w:val="single" w:sz="4" w:space="0" w:color="auto"/>
            </w:tcBorders>
            <w:shd w:val="clear" w:color="auto" w:fill="auto"/>
            <w:vAlign w:val="bottom"/>
          </w:tcPr>
          <w:p w:rsidR="00D62944" w:rsidRPr="000D23C6" w:rsidRDefault="00D62944" w:rsidP="000D23C6">
            <w:pPr>
              <w:autoSpaceDE w:val="0"/>
              <w:autoSpaceDN w:val="0"/>
              <w:adjustRightInd w:val="0"/>
              <w:rPr>
                <w:sz w:val="18"/>
                <w:szCs w:val="18"/>
              </w:rPr>
            </w:pPr>
            <w:r w:rsidRPr="000D23C6">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rPr>
                <w:sz w:val="18"/>
                <w:szCs w:val="18"/>
              </w:rPr>
            </w:pPr>
            <w:r w:rsidRPr="000D23C6">
              <w:rPr>
                <w:sz w:val="18"/>
                <w:szCs w:val="18"/>
              </w:rPr>
              <w:t>734 01 05 02 01 10 0000 510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wordWrap w:val="0"/>
              <w:jc w:val="right"/>
              <w:rPr>
                <w:sz w:val="18"/>
                <w:szCs w:val="18"/>
                <w:lang w:val="en-US"/>
              </w:rPr>
            </w:pPr>
            <w:r w:rsidRPr="000D23C6">
              <w:rPr>
                <w:sz w:val="18"/>
                <w:szCs w:val="18"/>
              </w:rPr>
              <w:t xml:space="preserve">- </w:t>
            </w:r>
            <w:r w:rsidRPr="000D23C6">
              <w:rPr>
                <w:sz w:val="18"/>
                <w:szCs w:val="18"/>
                <w:lang w:val="en-US"/>
              </w:rPr>
              <w:t>338 020.27</w:t>
            </w:r>
          </w:p>
        </w:tc>
      </w:tr>
      <w:tr w:rsidR="00D62944" w:rsidRPr="000D23C6" w:rsidTr="000D23C6">
        <w:trPr>
          <w:trHeight w:val="510"/>
        </w:trPr>
        <w:tc>
          <w:tcPr>
            <w:tcW w:w="5955" w:type="dxa"/>
            <w:tcBorders>
              <w:top w:val="nil"/>
              <w:left w:val="single" w:sz="4" w:space="0" w:color="auto"/>
              <w:bottom w:val="single" w:sz="4" w:space="0" w:color="auto"/>
              <w:right w:val="single" w:sz="4" w:space="0" w:color="auto"/>
            </w:tcBorders>
            <w:shd w:val="clear" w:color="auto" w:fill="auto"/>
            <w:vAlign w:val="bottom"/>
          </w:tcPr>
          <w:p w:rsidR="00D62944" w:rsidRPr="000D23C6" w:rsidRDefault="00D62944" w:rsidP="000D23C6">
            <w:pPr>
              <w:rPr>
                <w:bCs/>
                <w:sz w:val="18"/>
                <w:szCs w:val="18"/>
              </w:rPr>
            </w:pPr>
            <w:r w:rsidRPr="000D23C6">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rPr>
                <w:sz w:val="18"/>
                <w:szCs w:val="18"/>
              </w:rPr>
            </w:pPr>
            <w:r w:rsidRPr="000D23C6">
              <w:rPr>
                <w:sz w:val="18"/>
                <w:szCs w:val="18"/>
              </w:rPr>
              <w:t>734 01 05 00 00 00 0000 600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wordWrap w:val="0"/>
              <w:jc w:val="right"/>
              <w:rPr>
                <w:bCs/>
                <w:sz w:val="18"/>
                <w:szCs w:val="18"/>
                <w:lang w:val="en-US"/>
              </w:rPr>
            </w:pPr>
            <w:r w:rsidRPr="000D23C6">
              <w:rPr>
                <w:sz w:val="18"/>
                <w:szCs w:val="18"/>
                <w:lang w:val="en-US"/>
              </w:rPr>
              <w:t>339 460.63</w:t>
            </w:r>
          </w:p>
        </w:tc>
      </w:tr>
      <w:tr w:rsidR="00D62944" w:rsidRPr="000D23C6" w:rsidTr="000D23C6">
        <w:trPr>
          <w:trHeight w:val="510"/>
        </w:trPr>
        <w:tc>
          <w:tcPr>
            <w:tcW w:w="5955" w:type="dxa"/>
            <w:tcBorders>
              <w:top w:val="nil"/>
              <w:left w:val="single" w:sz="4" w:space="0" w:color="auto"/>
              <w:bottom w:val="single" w:sz="4" w:space="0" w:color="auto"/>
              <w:right w:val="single" w:sz="4" w:space="0" w:color="auto"/>
            </w:tcBorders>
            <w:shd w:val="clear" w:color="auto" w:fill="auto"/>
            <w:vAlign w:val="bottom"/>
          </w:tcPr>
          <w:p w:rsidR="00D62944" w:rsidRPr="000D23C6" w:rsidRDefault="00D62944" w:rsidP="000D23C6">
            <w:pPr>
              <w:rPr>
                <w:sz w:val="18"/>
                <w:szCs w:val="18"/>
              </w:rPr>
            </w:pPr>
            <w:r w:rsidRPr="000D23C6">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rPr>
                <w:sz w:val="18"/>
                <w:szCs w:val="18"/>
              </w:rPr>
            </w:pPr>
            <w:r w:rsidRPr="000D23C6">
              <w:rPr>
                <w:sz w:val="18"/>
                <w:szCs w:val="18"/>
              </w:rPr>
              <w:t>734 01 05 02 00 00 0000 600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wordWrap w:val="0"/>
              <w:jc w:val="right"/>
              <w:rPr>
                <w:sz w:val="18"/>
                <w:szCs w:val="18"/>
                <w:lang w:val="en-US"/>
              </w:rPr>
            </w:pPr>
            <w:r w:rsidRPr="000D23C6">
              <w:rPr>
                <w:sz w:val="18"/>
                <w:szCs w:val="18"/>
                <w:lang w:val="en-US"/>
              </w:rPr>
              <w:t>339 460.63</w:t>
            </w:r>
          </w:p>
        </w:tc>
      </w:tr>
      <w:tr w:rsidR="00D62944" w:rsidRPr="000D23C6" w:rsidTr="000D23C6">
        <w:trPr>
          <w:trHeight w:val="510"/>
        </w:trPr>
        <w:tc>
          <w:tcPr>
            <w:tcW w:w="5955" w:type="dxa"/>
            <w:tcBorders>
              <w:top w:val="nil"/>
              <w:left w:val="single" w:sz="4" w:space="0" w:color="auto"/>
              <w:bottom w:val="single" w:sz="4" w:space="0" w:color="auto"/>
              <w:right w:val="single" w:sz="4" w:space="0" w:color="auto"/>
            </w:tcBorders>
            <w:shd w:val="clear" w:color="auto" w:fill="auto"/>
          </w:tcPr>
          <w:p w:rsidR="00D62944" w:rsidRPr="000D23C6" w:rsidRDefault="00D62944" w:rsidP="000D23C6">
            <w:pPr>
              <w:rPr>
                <w:sz w:val="18"/>
                <w:szCs w:val="18"/>
              </w:rPr>
            </w:pPr>
          </w:p>
          <w:p w:rsidR="00D62944" w:rsidRPr="000D23C6" w:rsidRDefault="00D62944" w:rsidP="000D23C6">
            <w:pPr>
              <w:rPr>
                <w:sz w:val="18"/>
                <w:szCs w:val="18"/>
              </w:rPr>
            </w:pPr>
            <w:r w:rsidRPr="000D23C6">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rPr>
                <w:sz w:val="18"/>
                <w:szCs w:val="18"/>
              </w:rPr>
            </w:pPr>
            <w:r w:rsidRPr="000D23C6">
              <w:rPr>
                <w:sz w:val="18"/>
                <w:szCs w:val="18"/>
              </w:rPr>
              <w:t>734 01 05 02 01 00 0000 610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wordWrap w:val="0"/>
              <w:jc w:val="right"/>
              <w:rPr>
                <w:sz w:val="18"/>
                <w:szCs w:val="18"/>
                <w:lang w:val="en-US"/>
              </w:rPr>
            </w:pPr>
            <w:r w:rsidRPr="000D23C6">
              <w:rPr>
                <w:sz w:val="18"/>
                <w:szCs w:val="18"/>
                <w:lang w:val="en-US"/>
              </w:rPr>
              <w:t>339 460.63</w:t>
            </w:r>
          </w:p>
        </w:tc>
      </w:tr>
      <w:tr w:rsidR="00D62944" w:rsidRPr="000D23C6" w:rsidTr="000D23C6">
        <w:trPr>
          <w:trHeight w:val="510"/>
        </w:trPr>
        <w:tc>
          <w:tcPr>
            <w:tcW w:w="5955" w:type="dxa"/>
            <w:tcBorders>
              <w:top w:val="nil"/>
              <w:left w:val="single" w:sz="4" w:space="0" w:color="auto"/>
              <w:bottom w:val="single" w:sz="4" w:space="0" w:color="auto"/>
              <w:right w:val="single" w:sz="4" w:space="0" w:color="auto"/>
            </w:tcBorders>
            <w:shd w:val="clear" w:color="auto" w:fill="auto"/>
          </w:tcPr>
          <w:p w:rsidR="00D62944" w:rsidRPr="000D23C6" w:rsidRDefault="00D62944" w:rsidP="000D23C6">
            <w:pPr>
              <w:autoSpaceDE w:val="0"/>
              <w:autoSpaceDN w:val="0"/>
              <w:adjustRightInd w:val="0"/>
              <w:rPr>
                <w:sz w:val="18"/>
                <w:szCs w:val="18"/>
              </w:rPr>
            </w:pPr>
            <w:r w:rsidRPr="000D23C6">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tcPr>
          <w:p w:rsidR="00D62944" w:rsidRPr="000D23C6" w:rsidRDefault="00D62944" w:rsidP="000D23C6">
            <w:pPr>
              <w:rPr>
                <w:sz w:val="18"/>
                <w:szCs w:val="18"/>
              </w:rPr>
            </w:pPr>
            <w:r w:rsidRPr="000D23C6">
              <w:rPr>
                <w:sz w:val="18"/>
                <w:szCs w:val="18"/>
              </w:rPr>
              <w:t>734 01 05 02 01 10 0000 610</w:t>
            </w:r>
          </w:p>
        </w:tc>
        <w:tc>
          <w:tcPr>
            <w:tcW w:w="1989" w:type="dxa"/>
            <w:tcBorders>
              <w:top w:val="nil"/>
              <w:left w:val="nil"/>
              <w:bottom w:val="single" w:sz="4" w:space="0" w:color="auto"/>
              <w:right w:val="single" w:sz="4" w:space="0" w:color="auto"/>
            </w:tcBorders>
            <w:shd w:val="clear" w:color="auto" w:fill="auto"/>
            <w:noWrap/>
            <w:vAlign w:val="bottom"/>
          </w:tcPr>
          <w:p w:rsidR="00D62944" w:rsidRPr="000D23C6" w:rsidRDefault="00D62944" w:rsidP="000D23C6">
            <w:pPr>
              <w:wordWrap w:val="0"/>
              <w:jc w:val="right"/>
              <w:rPr>
                <w:sz w:val="18"/>
                <w:szCs w:val="18"/>
                <w:lang w:val="en-US"/>
              </w:rPr>
            </w:pPr>
            <w:r w:rsidRPr="000D23C6">
              <w:rPr>
                <w:sz w:val="18"/>
                <w:szCs w:val="18"/>
                <w:lang w:val="en-US"/>
              </w:rPr>
              <w:t>339 460.63</w:t>
            </w:r>
          </w:p>
        </w:tc>
      </w:tr>
    </w:tbl>
    <w:p w:rsidR="00106826" w:rsidRDefault="00106826" w:rsidP="00106826">
      <w:pPr>
        <w:jc w:val="left"/>
        <w:rPr>
          <w:sz w:val="18"/>
          <w:szCs w:val="18"/>
        </w:rPr>
      </w:pPr>
    </w:p>
    <w:p w:rsidR="00EF4007" w:rsidRPr="000D23C6" w:rsidRDefault="00EF4007" w:rsidP="00106826">
      <w:pPr>
        <w:jc w:val="left"/>
        <w:rPr>
          <w:sz w:val="18"/>
          <w:szCs w:val="18"/>
        </w:rPr>
      </w:pPr>
    </w:p>
    <w:p w:rsidR="00C36A66" w:rsidRPr="00D52260" w:rsidRDefault="009E7016" w:rsidP="00C36A66">
      <w:pPr>
        <w:ind w:left="5953" w:right="-420" w:hanging="6737"/>
        <w:jc w:val="right"/>
        <w:rPr>
          <w:i/>
          <w:sz w:val="18"/>
          <w:szCs w:val="18"/>
        </w:rPr>
      </w:pPr>
      <w:r>
        <w:rPr>
          <w:i/>
          <w:sz w:val="18"/>
          <w:szCs w:val="18"/>
        </w:rPr>
        <w:t>Приложение 13</w:t>
      </w:r>
    </w:p>
    <w:p w:rsidR="00C36A66" w:rsidRPr="00D52260" w:rsidRDefault="00C36A66" w:rsidP="00C36A66">
      <w:pPr>
        <w:ind w:left="5953" w:right="-420" w:hanging="6737"/>
        <w:jc w:val="right"/>
        <w:rPr>
          <w:i/>
          <w:sz w:val="18"/>
          <w:szCs w:val="18"/>
        </w:rPr>
      </w:pPr>
      <w:r w:rsidRPr="00D52260">
        <w:rPr>
          <w:i/>
          <w:sz w:val="18"/>
          <w:szCs w:val="18"/>
        </w:rPr>
        <w:t xml:space="preserve">                                                                                                                                        к  решению Думы Хомутовского</w:t>
      </w:r>
    </w:p>
    <w:p w:rsidR="00C36A66" w:rsidRPr="00D52260" w:rsidRDefault="00C36A66" w:rsidP="00C36A66">
      <w:pPr>
        <w:ind w:left="5953" w:right="-420" w:hanging="6737"/>
        <w:jc w:val="right"/>
        <w:rPr>
          <w:i/>
          <w:sz w:val="18"/>
          <w:szCs w:val="18"/>
        </w:rPr>
      </w:pPr>
      <w:r w:rsidRPr="00D52260">
        <w:rPr>
          <w:i/>
          <w:sz w:val="18"/>
          <w:szCs w:val="18"/>
        </w:rPr>
        <w:t xml:space="preserve">                                                                                                                                        муниципального образования</w:t>
      </w:r>
    </w:p>
    <w:p w:rsidR="00C36A66" w:rsidRDefault="00C36A66" w:rsidP="00C36A66">
      <w:pPr>
        <w:tabs>
          <w:tab w:val="left" w:pos="426"/>
          <w:tab w:val="left" w:pos="3976"/>
        </w:tabs>
        <w:ind w:left="0" w:right="-420" w:firstLine="426"/>
        <w:jc w:val="right"/>
        <w:rPr>
          <w:i/>
          <w:sz w:val="18"/>
          <w:szCs w:val="18"/>
        </w:rPr>
      </w:pPr>
      <w:r>
        <w:rPr>
          <w:i/>
          <w:sz w:val="18"/>
          <w:szCs w:val="18"/>
        </w:rPr>
        <w:t xml:space="preserve">                                                                                                                                                              </w:t>
      </w:r>
      <w:r w:rsidRPr="00D52260">
        <w:rPr>
          <w:i/>
          <w:sz w:val="18"/>
          <w:szCs w:val="18"/>
        </w:rPr>
        <w:t>от 26.06. 2025 года № 43-202Д</w:t>
      </w:r>
    </w:p>
    <w:p w:rsidR="00C36A66" w:rsidRDefault="00C36A66" w:rsidP="00C36A66">
      <w:pPr>
        <w:tabs>
          <w:tab w:val="left" w:pos="426"/>
          <w:tab w:val="left" w:pos="3976"/>
        </w:tabs>
        <w:ind w:left="0" w:right="-420" w:firstLine="426"/>
        <w:jc w:val="left"/>
        <w:rPr>
          <w:sz w:val="18"/>
          <w:szCs w:val="18"/>
        </w:rPr>
      </w:pPr>
    </w:p>
    <w:p w:rsidR="00EF4007" w:rsidRDefault="00EF4007" w:rsidP="00EF4007">
      <w:pPr>
        <w:spacing w:line="276" w:lineRule="auto"/>
        <w:ind w:left="0" w:right="174" w:firstLine="0"/>
        <w:jc w:val="center"/>
        <w:rPr>
          <w:sz w:val="18"/>
          <w:szCs w:val="18"/>
        </w:rPr>
      </w:pPr>
      <w:r>
        <w:rPr>
          <w:sz w:val="18"/>
          <w:szCs w:val="18"/>
        </w:rPr>
        <w:t>Программа муниципальных внутренних заимствований</w:t>
      </w:r>
    </w:p>
    <w:p w:rsidR="00EF4007" w:rsidRDefault="00EF4007" w:rsidP="00EF4007">
      <w:pPr>
        <w:spacing w:line="276" w:lineRule="auto"/>
        <w:ind w:left="0" w:right="174" w:firstLine="0"/>
        <w:jc w:val="center"/>
        <w:rPr>
          <w:sz w:val="18"/>
          <w:szCs w:val="18"/>
        </w:rPr>
      </w:pPr>
      <w:r>
        <w:rPr>
          <w:sz w:val="18"/>
          <w:szCs w:val="18"/>
        </w:rPr>
        <w:t>Хомутовского муниципального образования на 2025 год</w:t>
      </w:r>
    </w:p>
    <w:p w:rsidR="00FB29B9" w:rsidRDefault="00FB29B9" w:rsidP="0013436A">
      <w:pPr>
        <w:jc w:val="center"/>
        <w:rPr>
          <w:sz w:val="20"/>
          <w:szCs w:val="20"/>
        </w:rPr>
      </w:pPr>
    </w:p>
    <w:tbl>
      <w:tblPr>
        <w:tblStyle w:val="aa"/>
        <w:tblW w:w="10774" w:type="dxa"/>
        <w:tblInd w:w="-318" w:type="dxa"/>
        <w:tblLook w:val="04A0" w:firstRow="1" w:lastRow="0" w:firstColumn="1" w:lastColumn="0" w:noHBand="0" w:noVBand="1"/>
      </w:tblPr>
      <w:tblGrid>
        <w:gridCol w:w="2690"/>
        <w:gridCol w:w="1728"/>
        <w:gridCol w:w="1832"/>
        <w:gridCol w:w="1689"/>
        <w:gridCol w:w="2835"/>
      </w:tblGrid>
      <w:tr w:rsidR="00FB29B9" w:rsidTr="00FB29B9">
        <w:tc>
          <w:tcPr>
            <w:tcW w:w="2690" w:type="dxa"/>
            <w:tcBorders>
              <w:top w:val="single" w:sz="4" w:space="0" w:color="auto"/>
              <w:left w:val="single" w:sz="4" w:space="0" w:color="auto"/>
              <w:bottom w:val="single" w:sz="4" w:space="0" w:color="auto"/>
              <w:right w:val="single" w:sz="4" w:space="0" w:color="auto"/>
            </w:tcBorders>
            <w:hideMark/>
          </w:tcPr>
          <w:p w:rsidR="00FB29B9" w:rsidRDefault="00FB29B9" w:rsidP="00FB29B9">
            <w:pPr>
              <w:spacing w:line="276" w:lineRule="auto"/>
              <w:ind w:left="0" w:right="174" w:firstLine="142"/>
              <w:jc w:val="center"/>
              <w:rPr>
                <w:sz w:val="18"/>
                <w:szCs w:val="18"/>
              </w:rPr>
            </w:pPr>
            <w:r>
              <w:rPr>
                <w:sz w:val="18"/>
                <w:szCs w:val="18"/>
              </w:rPr>
              <w:t>Виды долговых обязательств (привлечение/погашение)</w:t>
            </w:r>
          </w:p>
        </w:tc>
        <w:tc>
          <w:tcPr>
            <w:tcW w:w="1728" w:type="dxa"/>
            <w:tcBorders>
              <w:top w:val="single" w:sz="4" w:space="0" w:color="auto"/>
              <w:left w:val="single" w:sz="4" w:space="0" w:color="auto"/>
              <w:bottom w:val="single" w:sz="4" w:space="0" w:color="auto"/>
              <w:right w:val="single" w:sz="4" w:space="0" w:color="auto"/>
            </w:tcBorders>
            <w:vAlign w:val="center"/>
            <w:hideMark/>
          </w:tcPr>
          <w:p w:rsidR="00FB29B9" w:rsidRDefault="00FB29B9" w:rsidP="00FB29B9">
            <w:pPr>
              <w:spacing w:line="276" w:lineRule="auto"/>
              <w:ind w:left="0" w:right="174" w:firstLine="0"/>
              <w:jc w:val="center"/>
              <w:rPr>
                <w:sz w:val="18"/>
                <w:szCs w:val="18"/>
              </w:rPr>
            </w:pPr>
            <w:r>
              <w:rPr>
                <w:sz w:val="18"/>
                <w:szCs w:val="18"/>
              </w:rPr>
              <w:t>Объем муниципального долга на 1 января</w:t>
            </w:r>
          </w:p>
          <w:p w:rsidR="00FB29B9" w:rsidRDefault="00FB29B9" w:rsidP="00FB29B9">
            <w:pPr>
              <w:spacing w:line="276" w:lineRule="auto"/>
              <w:ind w:left="0" w:right="174" w:firstLine="0"/>
              <w:jc w:val="center"/>
              <w:rPr>
                <w:sz w:val="18"/>
                <w:szCs w:val="18"/>
              </w:rPr>
            </w:pPr>
            <w:r>
              <w:rPr>
                <w:sz w:val="18"/>
                <w:szCs w:val="18"/>
              </w:rPr>
              <w:t>2025 года</w:t>
            </w:r>
          </w:p>
        </w:tc>
        <w:tc>
          <w:tcPr>
            <w:tcW w:w="1832" w:type="dxa"/>
            <w:tcBorders>
              <w:top w:val="single" w:sz="4" w:space="0" w:color="auto"/>
              <w:left w:val="single" w:sz="4" w:space="0" w:color="auto"/>
              <w:bottom w:val="single" w:sz="4" w:space="0" w:color="auto"/>
              <w:right w:val="single" w:sz="4" w:space="0" w:color="auto"/>
            </w:tcBorders>
            <w:vAlign w:val="center"/>
            <w:hideMark/>
          </w:tcPr>
          <w:p w:rsidR="00FB29B9" w:rsidRDefault="00FB29B9" w:rsidP="00FB29B9">
            <w:pPr>
              <w:ind w:left="136" w:right="174" w:firstLine="68"/>
              <w:jc w:val="center"/>
              <w:rPr>
                <w:sz w:val="18"/>
                <w:szCs w:val="18"/>
              </w:rPr>
            </w:pPr>
            <w:r>
              <w:rPr>
                <w:sz w:val="18"/>
                <w:szCs w:val="18"/>
              </w:rPr>
              <w:t>Объем привлечения</w:t>
            </w:r>
          </w:p>
          <w:p w:rsidR="00FB29B9" w:rsidRDefault="00FB29B9" w:rsidP="00FB29B9">
            <w:pPr>
              <w:ind w:left="136" w:right="174" w:firstLine="68"/>
              <w:jc w:val="center"/>
              <w:rPr>
                <w:sz w:val="18"/>
                <w:szCs w:val="18"/>
              </w:rPr>
            </w:pPr>
            <w:r>
              <w:rPr>
                <w:sz w:val="18"/>
                <w:szCs w:val="18"/>
              </w:rPr>
              <w:t>в 2025 году</w:t>
            </w:r>
          </w:p>
        </w:tc>
        <w:tc>
          <w:tcPr>
            <w:tcW w:w="1689" w:type="dxa"/>
            <w:tcBorders>
              <w:top w:val="single" w:sz="4" w:space="0" w:color="auto"/>
              <w:left w:val="single" w:sz="4" w:space="0" w:color="auto"/>
              <w:bottom w:val="single" w:sz="4" w:space="0" w:color="auto"/>
              <w:right w:val="single" w:sz="4" w:space="0" w:color="auto"/>
            </w:tcBorders>
          </w:tcPr>
          <w:p w:rsidR="00FB29B9" w:rsidRDefault="00FB29B9" w:rsidP="00FB29B9">
            <w:pPr>
              <w:spacing w:line="276" w:lineRule="auto"/>
              <w:ind w:left="0" w:right="174" w:firstLine="0"/>
              <w:jc w:val="center"/>
              <w:rPr>
                <w:sz w:val="18"/>
                <w:szCs w:val="18"/>
              </w:rPr>
            </w:pPr>
          </w:p>
          <w:p w:rsidR="00FB29B9" w:rsidRDefault="00FB29B9" w:rsidP="00FB29B9">
            <w:pPr>
              <w:ind w:left="55" w:right="174" w:firstLine="80"/>
              <w:jc w:val="center"/>
              <w:rPr>
                <w:sz w:val="18"/>
                <w:szCs w:val="18"/>
              </w:rPr>
            </w:pPr>
            <w:r>
              <w:rPr>
                <w:sz w:val="18"/>
                <w:szCs w:val="18"/>
              </w:rPr>
              <w:t>Объем погашения в 2025 году</w:t>
            </w:r>
          </w:p>
        </w:tc>
        <w:tc>
          <w:tcPr>
            <w:tcW w:w="2835" w:type="dxa"/>
            <w:tcBorders>
              <w:top w:val="single" w:sz="4" w:space="0" w:color="auto"/>
              <w:left w:val="single" w:sz="4" w:space="0" w:color="auto"/>
              <w:bottom w:val="single" w:sz="4" w:space="0" w:color="auto"/>
              <w:right w:val="single" w:sz="4" w:space="0" w:color="auto"/>
            </w:tcBorders>
          </w:tcPr>
          <w:p w:rsidR="00FB29B9" w:rsidRDefault="00FB29B9" w:rsidP="00FB29B9">
            <w:pPr>
              <w:spacing w:line="276" w:lineRule="auto"/>
              <w:ind w:left="0" w:right="174" w:firstLine="0"/>
              <w:jc w:val="center"/>
              <w:rPr>
                <w:sz w:val="18"/>
                <w:szCs w:val="18"/>
              </w:rPr>
            </w:pPr>
          </w:p>
          <w:p w:rsidR="00FB29B9" w:rsidRDefault="00FB29B9" w:rsidP="00FB29B9">
            <w:pPr>
              <w:ind w:left="18" w:right="174" w:firstLine="102"/>
              <w:rPr>
                <w:sz w:val="18"/>
                <w:szCs w:val="18"/>
              </w:rPr>
            </w:pPr>
            <w:r>
              <w:rPr>
                <w:sz w:val="18"/>
                <w:szCs w:val="18"/>
              </w:rPr>
              <w:t>Верхний предел муниципального долга на 1 января 2026 года</w:t>
            </w:r>
          </w:p>
        </w:tc>
      </w:tr>
      <w:tr w:rsidR="00FB29B9" w:rsidTr="00FB29B9">
        <w:tc>
          <w:tcPr>
            <w:tcW w:w="2690" w:type="dxa"/>
            <w:tcBorders>
              <w:top w:val="single" w:sz="4" w:space="0" w:color="auto"/>
              <w:left w:val="single" w:sz="4" w:space="0" w:color="auto"/>
              <w:bottom w:val="single" w:sz="4" w:space="0" w:color="auto"/>
              <w:right w:val="single" w:sz="4" w:space="0" w:color="auto"/>
            </w:tcBorders>
            <w:hideMark/>
          </w:tcPr>
          <w:p w:rsidR="00FB29B9" w:rsidRDefault="00FB29B9" w:rsidP="00FB29B9">
            <w:pPr>
              <w:spacing w:line="276" w:lineRule="auto"/>
              <w:ind w:left="0" w:right="174" w:firstLine="142"/>
              <w:rPr>
                <w:sz w:val="18"/>
                <w:szCs w:val="18"/>
              </w:rPr>
            </w:pPr>
            <w:r>
              <w:rPr>
                <w:sz w:val="18"/>
                <w:szCs w:val="18"/>
              </w:rPr>
              <w:t>Объем заимствований, всего</w:t>
            </w:r>
          </w:p>
        </w:tc>
        <w:tc>
          <w:tcPr>
            <w:tcW w:w="1728" w:type="dxa"/>
            <w:tcBorders>
              <w:top w:val="single" w:sz="4" w:space="0" w:color="auto"/>
              <w:left w:val="single" w:sz="4" w:space="0" w:color="auto"/>
              <w:bottom w:val="single" w:sz="4" w:space="0" w:color="auto"/>
              <w:right w:val="single" w:sz="4" w:space="0" w:color="auto"/>
            </w:tcBorders>
          </w:tcPr>
          <w:p w:rsidR="00FB29B9" w:rsidRDefault="00FB29B9" w:rsidP="00FB29B9">
            <w:pPr>
              <w:spacing w:line="276" w:lineRule="auto"/>
              <w:ind w:left="0" w:right="174" w:firstLine="0"/>
              <w:jc w:val="center"/>
              <w:rPr>
                <w:sz w:val="18"/>
                <w:szCs w:val="18"/>
              </w:rPr>
            </w:pPr>
            <w:r>
              <w:rPr>
                <w:sz w:val="18"/>
                <w:szCs w:val="18"/>
              </w:rPr>
              <w:t>28 263, 50</w:t>
            </w:r>
          </w:p>
        </w:tc>
        <w:tc>
          <w:tcPr>
            <w:tcW w:w="1832" w:type="dxa"/>
            <w:tcBorders>
              <w:top w:val="single" w:sz="4" w:space="0" w:color="auto"/>
              <w:left w:val="single" w:sz="4" w:space="0" w:color="auto"/>
              <w:bottom w:val="single" w:sz="4" w:space="0" w:color="auto"/>
              <w:right w:val="single" w:sz="4" w:space="0" w:color="auto"/>
            </w:tcBorders>
          </w:tcPr>
          <w:p w:rsidR="00FB29B9" w:rsidRDefault="00FB29B9" w:rsidP="00FB29B9">
            <w:pPr>
              <w:spacing w:line="276" w:lineRule="auto"/>
              <w:ind w:left="0" w:right="174" w:firstLine="0"/>
              <w:jc w:val="center"/>
              <w:rPr>
                <w:sz w:val="18"/>
                <w:szCs w:val="18"/>
              </w:rPr>
            </w:pPr>
            <w:r>
              <w:rPr>
                <w:sz w:val="18"/>
                <w:szCs w:val="18"/>
              </w:rPr>
              <w:t>23 896, 32</w:t>
            </w:r>
          </w:p>
        </w:tc>
        <w:tc>
          <w:tcPr>
            <w:tcW w:w="1689" w:type="dxa"/>
            <w:tcBorders>
              <w:top w:val="single" w:sz="4" w:space="0" w:color="auto"/>
              <w:left w:val="single" w:sz="4" w:space="0" w:color="auto"/>
              <w:bottom w:val="single" w:sz="4" w:space="0" w:color="auto"/>
              <w:right w:val="single" w:sz="4" w:space="0" w:color="auto"/>
            </w:tcBorders>
          </w:tcPr>
          <w:p w:rsidR="00FB29B9" w:rsidRDefault="005A66E6" w:rsidP="00FB29B9">
            <w:pPr>
              <w:spacing w:line="276" w:lineRule="auto"/>
              <w:ind w:left="0" w:right="174" w:firstLine="0"/>
              <w:jc w:val="center"/>
              <w:rPr>
                <w:sz w:val="18"/>
                <w:szCs w:val="18"/>
              </w:rPr>
            </w:pPr>
            <w:r>
              <w:rPr>
                <w:sz w:val="18"/>
                <w:szCs w:val="18"/>
              </w:rPr>
              <w:t>15 105, 00</w:t>
            </w:r>
          </w:p>
        </w:tc>
        <w:tc>
          <w:tcPr>
            <w:tcW w:w="2835" w:type="dxa"/>
            <w:tcBorders>
              <w:top w:val="single" w:sz="4" w:space="0" w:color="auto"/>
              <w:left w:val="single" w:sz="4" w:space="0" w:color="auto"/>
              <w:bottom w:val="single" w:sz="4" w:space="0" w:color="auto"/>
              <w:right w:val="single" w:sz="4" w:space="0" w:color="auto"/>
            </w:tcBorders>
          </w:tcPr>
          <w:p w:rsidR="00FB29B9" w:rsidRDefault="005A66E6" w:rsidP="00FB29B9">
            <w:pPr>
              <w:spacing w:line="276" w:lineRule="auto"/>
              <w:ind w:left="0" w:right="174" w:firstLine="0"/>
              <w:jc w:val="center"/>
              <w:rPr>
                <w:sz w:val="18"/>
                <w:szCs w:val="18"/>
              </w:rPr>
            </w:pPr>
            <w:r>
              <w:rPr>
                <w:sz w:val="18"/>
                <w:szCs w:val="18"/>
              </w:rPr>
              <w:t>37 054, 82</w:t>
            </w:r>
          </w:p>
        </w:tc>
      </w:tr>
      <w:tr w:rsidR="00FB29B9" w:rsidTr="00FB29B9">
        <w:tc>
          <w:tcPr>
            <w:tcW w:w="2690" w:type="dxa"/>
            <w:tcBorders>
              <w:top w:val="single" w:sz="4" w:space="0" w:color="auto"/>
              <w:left w:val="single" w:sz="4" w:space="0" w:color="auto"/>
              <w:bottom w:val="single" w:sz="4" w:space="0" w:color="auto"/>
              <w:right w:val="single" w:sz="4" w:space="0" w:color="auto"/>
            </w:tcBorders>
            <w:hideMark/>
          </w:tcPr>
          <w:p w:rsidR="00FB29B9" w:rsidRDefault="00FB29B9" w:rsidP="00FB29B9">
            <w:pPr>
              <w:spacing w:line="276" w:lineRule="auto"/>
              <w:ind w:left="0" w:right="174" w:firstLine="142"/>
              <w:rPr>
                <w:sz w:val="18"/>
                <w:szCs w:val="18"/>
              </w:rPr>
            </w:pPr>
            <w:r>
              <w:rPr>
                <w:sz w:val="18"/>
                <w:szCs w:val="18"/>
              </w:rPr>
              <w:t>В том числе:</w:t>
            </w:r>
          </w:p>
        </w:tc>
        <w:tc>
          <w:tcPr>
            <w:tcW w:w="1728" w:type="dxa"/>
            <w:tcBorders>
              <w:top w:val="single" w:sz="4" w:space="0" w:color="auto"/>
              <w:left w:val="single" w:sz="4" w:space="0" w:color="auto"/>
              <w:bottom w:val="single" w:sz="4" w:space="0" w:color="auto"/>
              <w:right w:val="single" w:sz="4" w:space="0" w:color="auto"/>
            </w:tcBorders>
          </w:tcPr>
          <w:p w:rsidR="00FB29B9" w:rsidRDefault="00FB29B9" w:rsidP="00FB29B9">
            <w:pPr>
              <w:spacing w:line="276" w:lineRule="auto"/>
              <w:ind w:left="0" w:right="174" w:firstLine="0"/>
              <w:jc w:val="center"/>
              <w:rPr>
                <w:sz w:val="18"/>
                <w:szCs w:val="18"/>
              </w:rPr>
            </w:pPr>
          </w:p>
        </w:tc>
        <w:tc>
          <w:tcPr>
            <w:tcW w:w="1832" w:type="dxa"/>
            <w:tcBorders>
              <w:top w:val="single" w:sz="4" w:space="0" w:color="auto"/>
              <w:left w:val="single" w:sz="4" w:space="0" w:color="auto"/>
              <w:bottom w:val="single" w:sz="4" w:space="0" w:color="auto"/>
              <w:right w:val="single" w:sz="4" w:space="0" w:color="auto"/>
            </w:tcBorders>
          </w:tcPr>
          <w:p w:rsidR="00FB29B9" w:rsidRDefault="00FB29B9" w:rsidP="00FB29B9">
            <w:pPr>
              <w:spacing w:line="276" w:lineRule="auto"/>
              <w:ind w:left="0" w:right="174" w:firstLine="0"/>
              <w:jc w:val="center"/>
              <w:rPr>
                <w:sz w:val="18"/>
                <w:szCs w:val="18"/>
              </w:rPr>
            </w:pPr>
          </w:p>
        </w:tc>
        <w:tc>
          <w:tcPr>
            <w:tcW w:w="1689" w:type="dxa"/>
            <w:tcBorders>
              <w:top w:val="single" w:sz="4" w:space="0" w:color="auto"/>
              <w:left w:val="single" w:sz="4" w:space="0" w:color="auto"/>
              <w:bottom w:val="single" w:sz="4" w:space="0" w:color="auto"/>
              <w:right w:val="single" w:sz="4" w:space="0" w:color="auto"/>
            </w:tcBorders>
          </w:tcPr>
          <w:p w:rsidR="00FB29B9" w:rsidRDefault="00FB29B9" w:rsidP="00FB29B9">
            <w:pPr>
              <w:spacing w:line="276" w:lineRule="auto"/>
              <w:ind w:left="0" w:right="174" w:firstLine="0"/>
              <w:jc w:val="center"/>
              <w:rPr>
                <w:sz w:val="18"/>
                <w:szCs w:val="18"/>
              </w:rPr>
            </w:pPr>
          </w:p>
        </w:tc>
        <w:tc>
          <w:tcPr>
            <w:tcW w:w="2835" w:type="dxa"/>
            <w:tcBorders>
              <w:top w:val="single" w:sz="4" w:space="0" w:color="auto"/>
              <w:left w:val="single" w:sz="4" w:space="0" w:color="auto"/>
              <w:bottom w:val="single" w:sz="4" w:space="0" w:color="auto"/>
              <w:right w:val="single" w:sz="4" w:space="0" w:color="auto"/>
            </w:tcBorders>
          </w:tcPr>
          <w:p w:rsidR="00FB29B9" w:rsidRDefault="00FB29B9" w:rsidP="00FB29B9">
            <w:pPr>
              <w:spacing w:line="276" w:lineRule="auto"/>
              <w:ind w:left="0" w:right="174" w:firstLine="0"/>
              <w:jc w:val="center"/>
              <w:rPr>
                <w:sz w:val="18"/>
                <w:szCs w:val="18"/>
              </w:rPr>
            </w:pPr>
          </w:p>
        </w:tc>
      </w:tr>
      <w:tr w:rsidR="00FB29B9" w:rsidTr="00FB29B9">
        <w:tc>
          <w:tcPr>
            <w:tcW w:w="2690" w:type="dxa"/>
            <w:tcBorders>
              <w:top w:val="single" w:sz="4" w:space="0" w:color="auto"/>
              <w:left w:val="single" w:sz="4" w:space="0" w:color="auto"/>
              <w:bottom w:val="single" w:sz="4" w:space="0" w:color="auto"/>
              <w:right w:val="single" w:sz="4" w:space="0" w:color="auto"/>
            </w:tcBorders>
            <w:hideMark/>
          </w:tcPr>
          <w:p w:rsidR="00FB29B9" w:rsidRDefault="00FB29B9" w:rsidP="00FB29B9">
            <w:pPr>
              <w:tabs>
                <w:tab w:val="left" w:pos="523"/>
              </w:tabs>
              <w:spacing w:line="276" w:lineRule="auto"/>
              <w:ind w:left="0" w:right="174" w:firstLine="142"/>
              <w:rPr>
                <w:sz w:val="18"/>
                <w:szCs w:val="18"/>
              </w:rPr>
            </w:pPr>
            <w:r>
              <w:rPr>
                <w:sz w:val="18"/>
                <w:szCs w:val="18"/>
              </w:rPr>
              <w:t>1.Государственные (муниципальные) ценные бумаги, номинальная стоимость которых указана в валюте РФ</w:t>
            </w:r>
          </w:p>
        </w:tc>
        <w:tc>
          <w:tcPr>
            <w:tcW w:w="1728" w:type="dxa"/>
            <w:tcBorders>
              <w:top w:val="single" w:sz="4" w:space="0" w:color="auto"/>
              <w:left w:val="single" w:sz="4" w:space="0" w:color="auto"/>
              <w:bottom w:val="single" w:sz="4" w:space="0" w:color="auto"/>
              <w:right w:val="single" w:sz="4" w:space="0" w:color="auto"/>
            </w:tcBorders>
          </w:tcPr>
          <w:p w:rsidR="00FB29B9" w:rsidRDefault="005A66E6" w:rsidP="00FB29B9">
            <w:pPr>
              <w:spacing w:line="276" w:lineRule="auto"/>
              <w:ind w:left="0" w:right="174" w:firstLine="0"/>
              <w:jc w:val="center"/>
              <w:rPr>
                <w:sz w:val="18"/>
                <w:szCs w:val="18"/>
              </w:rPr>
            </w:pPr>
            <w:r>
              <w:rPr>
                <w:sz w:val="18"/>
                <w:szCs w:val="18"/>
              </w:rPr>
              <w:t>0, 00</w:t>
            </w:r>
          </w:p>
        </w:tc>
        <w:tc>
          <w:tcPr>
            <w:tcW w:w="1832" w:type="dxa"/>
            <w:tcBorders>
              <w:top w:val="single" w:sz="4" w:space="0" w:color="auto"/>
              <w:left w:val="single" w:sz="4" w:space="0" w:color="auto"/>
              <w:bottom w:val="single" w:sz="4" w:space="0" w:color="auto"/>
              <w:right w:val="single" w:sz="4" w:space="0" w:color="auto"/>
            </w:tcBorders>
          </w:tcPr>
          <w:p w:rsidR="00FB29B9" w:rsidRDefault="005A66E6" w:rsidP="00FB29B9">
            <w:pPr>
              <w:spacing w:line="276" w:lineRule="auto"/>
              <w:ind w:left="0" w:right="174" w:firstLine="0"/>
              <w:jc w:val="center"/>
              <w:rPr>
                <w:sz w:val="18"/>
                <w:szCs w:val="18"/>
              </w:rPr>
            </w:pPr>
            <w:r>
              <w:rPr>
                <w:sz w:val="18"/>
                <w:szCs w:val="18"/>
              </w:rPr>
              <w:t>0, 00</w:t>
            </w:r>
          </w:p>
        </w:tc>
        <w:tc>
          <w:tcPr>
            <w:tcW w:w="1689" w:type="dxa"/>
            <w:tcBorders>
              <w:top w:val="single" w:sz="4" w:space="0" w:color="auto"/>
              <w:left w:val="single" w:sz="4" w:space="0" w:color="auto"/>
              <w:bottom w:val="single" w:sz="4" w:space="0" w:color="auto"/>
              <w:right w:val="single" w:sz="4" w:space="0" w:color="auto"/>
            </w:tcBorders>
          </w:tcPr>
          <w:p w:rsidR="00FB29B9" w:rsidRDefault="005A66E6" w:rsidP="00FB29B9">
            <w:pPr>
              <w:spacing w:line="276" w:lineRule="auto"/>
              <w:ind w:left="0" w:right="174" w:firstLine="0"/>
              <w:jc w:val="center"/>
              <w:rPr>
                <w:sz w:val="18"/>
                <w:szCs w:val="18"/>
              </w:rPr>
            </w:pPr>
            <w:r>
              <w:rPr>
                <w:sz w:val="18"/>
                <w:szCs w:val="18"/>
              </w:rPr>
              <w:t>0, 00</w:t>
            </w:r>
          </w:p>
        </w:tc>
        <w:tc>
          <w:tcPr>
            <w:tcW w:w="2835" w:type="dxa"/>
            <w:tcBorders>
              <w:top w:val="single" w:sz="4" w:space="0" w:color="auto"/>
              <w:left w:val="single" w:sz="4" w:space="0" w:color="auto"/>
              <w:bottom w:val="single" w:sz="4" w:space="0" w:color="auto"/>
              <w:right w:val="single" w:sz="4" w:space="0" w:color="auto"/>
            </w:tcBorders>
          </w:tcPr>
          <w:p w:rsidR="00FB29B9" w:rsidRDefault="005A66E6" w:rsidP="00FB29B9">
            <w:pPr>
              <w:spacing w:line="276" w:lineRule="auto"/>
              <w:ind w:left="0" w:right="174" w:firstLine="0"/>
              <w:jc w:val="center"/>
              <w:rPr>
                <w:sz w:val="18"/>
                <w:szCs w:val="18"/>
              </w:rPr>
            </w:pPr>
            <w:r>
              <w:rPr>
                <w:sz w:val="18"/>
                <w:szCs w:val="18"/>
              </w:rPr>
              <w:t>0, 00</w:t>
            </w:r>
          </w:p>
        </w:tc>
      </w:tr>
      <w:tr w:rsidR="00FB29B9" w:rsidTr="00FB29B9">
        <w:tc>
          <w:tcPr>
            <w:tcW w:w="2690" w:type="dxa"/>
            <w:tcBorders>
              <w:top w:val="single" w:sz="4" w:space="0" w:color="auto"/>
              <w:left w:val="single" w:sz="4" w:space="0" w:color="auto"/>
              <w:bottom w:val="single" w:sz="4" w:space="0" w:color="auto"/>
              <w:right w:val="single" w:sz="4" w:space="0" w:color="auto"/>
            </w:tcBorders>
            <w:hideMark/>
          </w:tcPr>
          <w:p w:rsidR="00FB29B9" w:rsidRDefault="00FB29B9" w:rsidP="00FB29B9">
            <w:pPr>
              <w:spacing w:line="276" w:lineRule="auto"/>
              <w:ind w:left="0" w:right="174" w:firstLine="142"/>
              <w:rPr>
                <w:sz w:val="18"/>
                <w:szCs w:val="18"/>
              </w:rPr>
            </w:pPr>
            <w:r>
              <w:rPr>
                <w:sz w:val="18"/>
                <w:szCs w:val="18"/>
              </w:rPr>
              <w:t>2.Кредиты кредитных организаций в валюте РФ сроком до 3-х лет</w:t>
            </w:r>
          </w:p>
        </w:tc>
        <w:tc>
          <w:tcPr>
            <w:tcW w:w="1728" w:type="dxa"/>
            <w:tcBorders>
              <w:top w:val="single" w:sz="4" w:space="0" w:color="auto"/>
              <w:left w:val="single" w:sz="4" w:space="0" w:color="auto"/>
              <w:bottom w:val="single" w:sz="4" w:space="0" w:color="auto"/>
              <w:right w:val="single" w:sz="4" w:space="0" w:color="auto"/>
            </w:tcBorders>
          </w:tcPr>
          <w:p w:rsidR="00FB29B9" w:rsidRDefault="005A66E6" w:rsidP="00FB29B9">
            <w:pPr>
              <w:spacing w:line="276" w:lineRule="auto"/>
              <w:ind w:left="0" w:right="174" w:firstLine="0"/>
              <w:jc w:val="center"/>
              <w:rPr>
                <w:sz w:val="18"/>
                <w:szCs w:val="18"/>
              </w:rPr>
            </w:pPr>
            <w:r>
              <w:rPr>
                <w:sz w:val="18"/>
                <w:szCs w:val="18"/>
              </w:rPr>
              <w:t>0, 00</w:t>
            </w:r>
          </w:p>
        </w:tc>
        <w:tc>
          <w:tcPr>
            <w:tcW w:w="1832" w:type="dxa"/>
            <w:tcBorders>
              <w:top w:val="single" w:sz="4" w:space="0" w:color="auto"/>
              <w:left w:val="single" w:sz="4" w:space="0" w:color="auto"/>
              <w:bottom w:val="single" w:sz="4" w:space="0" w:color="auto"/>
              <w:right w:val="single" w:sz="4" w:space="0" w:color="auto"/>
            </w:tcBorders>
          </w:tcPr>
          <w:p w:rsidR="00FB29B9" w:rsidRDefault="005A66E6" w:rsidP="00FB29B9">
            <w:pPr>
              <w:spacing w:line="276" w:lineRule="auto"/>
              <w:ind w:left="0" w:right="174" w:firstLine="0"/>
              <w:jc w:val="center"/>
              <w:rPr>
                <w:sz w:val="18"/>
                <w:szCs w:val="18"/>
              </w:rPr>
            </w:pPr>
            <w:r>
              <w:rPr>
                <w:sz w:val="18"/>
                <w:szCs w:val="18"/>
              </w:rPr>
              <w:t>23 896, 32</w:t>
            </w:r>
          </w:p>
        </w:tc>
        <w:tc>
          <w:tcPr>
            <w:tcW w:w="1689" w:type="dxa"/>
            <w:tcBorders>
              <w:top w:val="single" w:sz="4" w:space="0" w:color="auto"/>
              <w:left w:val="single" w:sz="4" w:space="0" w:color="auto"/>
              <w:bottom w:val="single" w:sz="4" w:space="0" w:color="auto"/>
              <w:right w:val="single" w:sz="4" w:space="0" w:color="auto"/>
            </w:tcBorders>
          </w:tcPr>
          <w:p w:rsidR="00FB29B9" w:rsidRDefault="005A66E6" w:rsidP="00FB29B9">
            <w:pPr>
              <w:spacing w:line="276" w:lineRule="auto"/>
              <w:ind w:left="0" w:right="174" w:firstLine="0"/>
              <w:jc w:val="center"/>
              <w:rPr>
                <w:sz w:val="18"/>
                <w:szCs w:val="18"/>
              </w:rPr>
            </w:pPr>
            <w:r>
              <w:rPr>
                <w:sz w:val="18"/>
                <w:szCs w:val="18"/>
              </w:rPr>
              <w:t>0, 00</w:t>
            </w:r>
          </w:p>
        </w:tc>
        <w:tc>
          <w:tcPr>
            <w:tcW w:w="2835" w:type="dxa"/>
            <w:tcBorders>
              <w:top w:val="single" w:sz="4" w:space="0" w:color="auto"/>
              <w:left w:val="single" w:sz="4" w:space="0" w:color="auto"/>
              <w:bottom w:val="single" w:sz="4" w:space="0" w:color="auto"/>
              <w:right w:val="single" w:sz="4" w:space="0" w:color="auto"/>
            </w:tcBorders>
          </w:tcPr>
          <w:p w:rsidR="00FB29B9" w:rsidRDefault="005A66E6" w:rsidP="00FB29B9">
            <w:pPr>
              <w:spacing w:line="276" w:lineRule="auto"/>
              <w:ind w:left="0" w:right="174" w:firstLine="0"/>
              <w:jc w:val="center"/>
              <w:rPr>
                <w:sz w:val="18"/>
                <w:szCs w:val="18"/>
              </w:rPr>
            </w:pPr>
            <w:r>
              <w:rPr>
                <w:sz w:val="18"/>
                <w:szCs w:val="18"/>
              </w:rPr>
              <w:t>23 896, 32</w:t>
            </w:r>
          </w:p>
        </w:tc>
      </w:tr>
      <w:tr w:rsidR="00FB29B9" w:rsidTr="00FB29B9">
        <w:tc>
          <w:tcPr>
            <w:tcW w:w="2690" w:type="dxa"/>
            <w:tcBorders>
              <w:top w:val="single" w:sz="4" w:space="0" w:color="auto"/>
              <w:left w:val="single" w:sz="4" w:space="0" w:color="auto"/>
              <w:bottom w:val="single" w:sz="4" w:space="0" w:color="auto"/>
              <w:right w:val="single" w:sz="4" w:space="0" w:color="auto"/>
            </w:tcBorders>
            <w:hideMark/>
          </w:tcPr>
          <w:p w:rsidR="00FB29B9" w:rsidRDefault="00FB29B9" w:rsidP="00FB29B9">
            <w:pPr>
              <w:spacing w:line="276" w:lineRule="auto"/>
              <w:ind w:left="0" w:right="174" w:firstLine="142"/>
              <w:rPr>
                <w:sz w:val="18"/>
                <w:szCs w:val="18"/>
              </w:rPr>
            </w:pPr>
            <w:r>
              <w:rPr>
                <w:sz w:val="18"/>
                <w:szCs w:val="18"/>
              </w:rPr>
              <w:t>3.Бюджетные кредиты от других бюджетов системы РФ</w:t>
            </w:r>
          </w:p>
        </w:tc>
        <w:tc>
          <w:tcPr>
            <w:tcW w:w="1728" w:type="dxa"/>
            <w:tcBorders>
              <w:top w:val="single" w:sz="4" w:space="0" w:color="auto"/>
              <w:left w:val="single" w:sz="4" w:space="0" w:color="auto"/>
              <w:bottom w:val="single" w:sz="4" w:space="0" w:color="auto"/>
              <w:right w:val="single" w:sz="4" w:space="0" w:color="auto"/>
            </w:tcBorders>
          </w:tcPr>
          <w:p w:rsidR="00FB29B9" w:rsidRDefault="005A66E6" w:rsidP="00FB29B9">
            <w:pPr>
              <w:spacing w:line="276" w:lineRule="auto"/>
              <w:ind w:left="0" w:right="174" w:firstLine="0"/>
              <w:jc w:val="center"/>
              <w:rPr>
                <w:sz w:val="18"/>
                <w:szCs w:val="18"/>
              </w:rPr>
            </w:pPr>
            <w:r>
              <w:rPr>
                <w:sz w:val="18"/>
                <w:szCs w:val="18"/>
              </w:rPr>
              <w:t>28 263, 50</w:t>
            </w:r>
          </w:p>
        </w:tc>
        <w:tc>
          <w:tcPr>
            <w:tcW w:w="1832" w:type="dxa"/>
            <w:tcBorders>
              <w:top w:val="single" w:sz="4" w:space="0" w:color="auto"/>
              <w:left w:val="single" w:sz="4" w:space="0" w:color="auto"/>
              <w:bottom w:val="single" w:sz="4" w:space="0" w:color="auto"/>
              <w:right w:val="single" w:sz="4" w:space="0" w:color="auto"/>
            </w:tcBorders>
          </w:tcPr>
          <w:p w:rsidR="00FB29B9" w:rsidRDefault="005A66E6" w:rsidP="00FB29B9">
            <w:pPr>
              <w:spacing w:line="276" w:lineRule="auto"/>
              <w:ind w:left="0" w:right="174" w:firstLine="0"/>
              <w:jc w:val="center"/>
              <w:rPr>
                <w:sz w:val="18"/>
                <w:szCs w:val="18"/>
              </w:rPr>
            </w:pPr>
            <w:r>
              <w:rPr>
                <w:sz w:val="18"/>
                <w:szCs w:val="18"/>
              </w:rPr>
              <w:t>0, 00</w:t>
            </w:r>
          </w:p>
        </w:tc>
        <w:tc>
          <w:tcPr>
            <w:tcW w:w="1689" w:type="dxa"/>
            <w:tcBorders>
              <w:top w:val="single" w:sz="4" w:space="0" w:color="auto"/>
              <w:left w:val="single" w:sz="4" w:space="0" w:color="auto"/>
              <w:bottom w:val="single" w:sz="4" w:space="0" w:color="auto"/>
              <w:right w:val="single" w:sz="4" w:space="0" w:color="auto"/>
            </w:tcBorders>
          </w:tcPr>
          <w:p w:rsidR="00FB29B9" w:rsidRDefault="005A66E6" w:rsidP="00FB29B9">
            <w:pPr>
              <w:spacing w:line="276" w:lineRule="auto"/>
              <w:ind w:left="0" w:right="174" w:firstLine="0"/>
              <w:jc w:val="center"/>
              <w:rPr>
                <w:sz w:val="18"/>
                <w:szCs w:val="18"/>
              </w:rPr>
            </w:pPr>
            <w:r>
              <w:rPr>
                <w:sz w:val="18"/>
                <w:szCs w:val="18"/>
              </w:rPr>
              <w:t>15 105, 00</w:t>
            </w:r>
          </w:p>
        </w:tc>
        <w:tc>
          <w:tcPr>
            <w:tcW w:w="2835" w:type="dxa"/>
            <w:tcBorders>
              <w:top w:val="single" w:sz="4" w:space="0" w:color="auto"/>
              <w:left w:val="single" w:sz="4" w:space="0" w:color="auto"/>
              <w:bottom w:val="single" w:sz="4" w:space="0" w:color="auto"/>
              <w:right w:val="single" w:sz="4" w:space="0" w:color="auto"/>
            </w:tcBorders>
          </w:tcPr>
          <w:p w:rsidR="00FB29B9" w:rsidRDefault="005A66E6" w:rsidP="00FB29B9">
            <w:pPr>
              <w:spacing w:line="276" w:lineRule="auto"/>
              <w:ind w:left="0" w:right="174" w:firstLine="0"/>
              <w:jc w:val="center"/>
              <w:rPr>
                <w:sz w:val="18"/>
                <w:szCs w:val="18"/>
              </w:rPr>
            </w:pPr>
            <w:r>
              <w:rPr>
                <w:sz w:val="18"/>
                <w:szCs w:val="18"/>
              </w:rPr>
              <w:t>13</w:t>
            </w:r>
            <w:r w:rsidR="006C2882">
              <w:rPr>
                <w:sz w:val="18"/>
                <w:szCs w:val="18"/>
              </w:rPr>
              <w:t> </w:t>
            </w:r>
            <w:r>
              <w:rPr>
                <w:sz w:val="18"/>
                <w:szCs w:val="18"/>
              </w:rPr>
              <w:t>1</w:t>
            </w:r>
            <w:r w:rsidR="006C2882">
              <w:rPr>
                <w:sz w:val="18"/>
                <w:szCs w:val="18"/>
              </w:rPr>
              <w:t>58, 50</w:t>
            </w:r>
          </w:p>
          <w:p w:rsidR="005A66E6" w:rsidRDefault="005A66E6" w:rsidP="005A66E6">
            <w:pPr>
              <w:spacing w:line="276" w:lineRule="auto"/>
              <w:ind w:left="0" w:right="174" w:firstLine="0"/>
              <w:rPr>
                <w:sz w:val="18"/>
                <w:szCs w:val="18"/>
              </w:rPr>
            </w:pPr>
          </w:p>
        </w:tc>
      </w:tr>
    </w:tbl>
    <w:p w:rsidR="00C36A66" w:rsidRPr="00C36A66" w:rsidRDefault="00C36A66" w:rsidP="00C36A66">
      <w:pPr>
        <w:tabs>
          <w:tab w:val="left" w:pos="426"/>
          <w:tab w:val="left" w:pos="3976"/>
        </w:tabs>
        <w:ind w:left="0" w:right="-420" w:firstLine="426"/>
        <w:jc w:val="left"/>
        <w:rPr>
          <w:sz w:val="18"/>
          <w:szCs w:val="18"/>
        </w:rPr>
      </w:pPr>
    </w:p>
    <w:p w:rsidR="00EF4007" w:rsidRDefault="00EF4007" w:rsidP="009E7016">
      <w:pPr>
        <w:ind w:left="5953" w:right="-420" w:hanging="6737"/>
        <w:jc w:val="right"/>
        <w:rPr>
          <w:i/>
          <w:sz w:val="18"/>
          <w:szCs w:val="18"/>
        </w:rPr>
      </w:pPr>
    </w:p>
    <w:p w:rsidR="00EF4007" w:rsidRDefault="00EF4007" w:rsidP="009E7016">
      <w:pPr>
        <w:ind w:left="5953" w:right="-420" w:hanging="6737"/>
        <w:jc w:val="right"/>
        <w:rPr>
          <w:i/>
          <w:sz w:val="18"/>
          <w:szCs w:val="18"/>
        </w:rPr>
      </w:pPr>
    </w:p>
    <w:p w:rsidR="00EF4007" w:rsidRDefault="00EF4007" w:rsidP="009E7016">
      <w:pPr>
        <w:ind w:left="5953" w:right="-420" w:hanging="6737"/>
        <w:jc w:val="right"/>
        <w:rPr>
          <w:i/>
          <w:sz w:val="18"/>
          <w:szCs w:val="18"/>
        </w:rPr>
      </w:pPr>
    </w:p>
    <w:p w:rsidR="00EF4007" w:rsidRDefault="00EF4007" w:rsidP="009E7016">
      <w:pPr>
        <w:ind w:left="5953" w:right="-420" w:hanging="6737"/>
        <w:jc w:val="right"/>
        <w:rPr>
          <w:i/>
          <w:sz w:val="18"/>
          <w:szCs w:val="18"/>
        </w:rPr>
      </w:pPr>
    </w:p>
    <w:p w:rsidR="00EF4007" w:rsidRDefault="00EF4007" w:rsidP="009E7016">
      <w:pPr>
        <w:ind w:left="5953" w:right="-420" w:hanging="6737"/>
        <w:jc w:val="right"/>
        <w:rPr>
          <w:i/>
          <w:sz w:val="18"/>
          <w:szCs w:val="18"/>
        </w:rPr>
      </w:pPr>
    </w:p>
    <w:p w:rsidR="00EF4007" w:rsidRDefault="00EF4007" w:rsidP="009E7016">
      <w:pPr>
        <w:ind w:left="5953" w:right="-420" w:hanging="6737"/>
        <w:jc w:val="right"/>
        <w:rPr>
          <w:i/>
          <w:sz w:val="18"/>
          <w:szCs w:val="18"/>
        </w:rPr>
      </w:pPr>
    </w:p>
    <w:p w:rsidR="00EF4007" w:rsidRDefault="00EF4007" w:rsidP="009E7016">
      <w:pPr>
        <w:ind w:left="5953" w:right="-420" w:hanging="6737"/>
        <w:jc w:val="right"/>
        <w:rPr>
          <w:i/>
          <w:sz w:val="18"/>
          <w:szCs w:val="18"/>
        </w:rPr>
      </w:pPr>
    </w:p>
    <w:p w:rsidR="00EF4007" w:rsidRDefault="00EF4007" w:rsidP="009E7016">
      <w:pPr>
        <w:ind w:left="5953" w:right="-420" w:hanging="6737"/>
        <w:jc w:val="right"/>
        <w:rPr>
          <w:i/>
          <w:sz w:val="18"/>
          <w:szCs w:val="18"/>
        </w:rPr>
      </w:pPr>
    </w:p>
    <w:p w:rsidR="00EF4007" w:rsidRDefault="00EF4007" w:rsidP="009E7016">
      <w:pPr>
        <w:ind w:left="5953" w:right="-420" w:hanging="6737"/>
        <w:jc w:val="right"/>
        <w:rPr>
          <w:i/>
          <w:sz w:val="18"/>
          <w:szCs w:val="18"/>
        </w:rPr>
      </w:pPr>
    </w:p>
    <w:p w:rsidR="009E7016" w:rsidRPr="00D52260" w:rsidRDefault="009E7016" w:rsidP="009E7016">
      <w:pPr>
        <w:ind w:left="5953" w:right="-420" w:hanging="6737"/>
        <w:jc w:val="right"/>
        <w:rPr>
          <w:i/>
          <w:sz w:val="18"/>
          <w:szCs w:val="18"/>
        </w:rPr>
      </w:pPr>
      <w:r>
        <w:rPr>
          <w:i/>
          <w:sz w:val="18"/>
          <w:szCs w:val="18"/>
        </w:rPr>
        <w:lastRenderedPageBreak/>
        <w:t>Приложение 14</w:t>
      </w:r>
    </w:p>
    <w:p w:rsidR="009E7016" w:rsidRPr="00D52260" w:rsidRDefault="009E7016" w:rsidP="009E7016">
      <w:pPr>
        <w:ind w:left="5953" w:right="-420" w:hanging="6737"/>
        <w:jc w:val="right"/>
        <w:rPr>
          <w:i/>
          <w:sz w:val="18"/>
          <w:szCs w:val="18"/>
        </w:rPr>
      </w:pPr>
      <w:r w:rsidRPr="00D52260">
        <w:rPr>
          <w:i/>
          <w:sz w:val="18"/>
          <w:szCs w:val="18"/>
        </w:rPr>
        <w:t xml:space="preserve">                                                                                                                                        к  решению Думы Хомутовского</w:t>
      </w:r>
    </w:p>
    <w:p w:rsidR="009E7016" w:rsidRPr="00D52260" w:rsidRDefault="009E7016" w:rsidP="009E7016">
      <w:pPr>
        <w:ind w:left="5953" w:right="-420" w:hanging="6737"/>
        <w:jc w:val="right"/>
        <w:rPr>
          <w:i/>
          <w:sz w:val="18"/>
          <w:szCs w:val="18"/>
        </w:rPr>
      </w:pPr>
      <w:r w:rsidRPr="00D52260">
        <w:rPr>
          <w:i/>
          <w:sz w:val="18"/>
          <w:szCs w:val="18"/>
        </w:rPr>
        <w:t xml:space="preserve">                                                                                                                                        муниципального образования</w:t>
      </w:r>
    </w:p>
    <w:p w:rsidR="009E7016" w:rsidRDefault="009E7016" w:rsidP="009E7016">
      <w:pPr>
        <w:tabs>
          <w:tab w:val="left" w:pos="426"/>
          <w:tab w:val="left" w:pos="3976"/>
        </w:tabs>
        <w:ind w:left="0" w:right="-420" w:firstLine="426"/>
        <w:jc w:val="right"/>
        <w:rPr>
          <w:i/>
          <w:sz w:val="18"/>
          <w:szCs w:val="18"/>
        </w:rPr>
      </w:pPr>
      <w:r>
        <w:rPr>
          <w:i/>
          <w:sz w:val="18"/>
          <w:szCs w:val="18"/>
        </w:rPr>
        <w:t xml:space="preserve">                                                                                                                                                              </w:t>
      </w:r>
      <w:r w:rsidRPr="00D52260">
        <w:rPr>
          <w:i/>
          <w:sz w:val="18"/>
          <w:szCs w:val="18"/>
        </w:rPr>
        <w:t>от 26.06. 2025 года № 43-202Д</w:t>
      </w:r>
    </w:p>
    <w:p w:rsidR="00535261" w:rsidRPr="000D23C6" w:rsidRDefault="00535261" w:rsidP="009E7016">
      <w:pPr>
        <w:shd w:val="clear" w:color="auto" w:fill="FFFFFF"/>
        <w:spacing w:line="319" w:lineRule="exact"/>
        <w:ind w:hanging="11"/>
        <w:jc w:val="left"/>
        <w:rPr>
          <w:sz w:val="18"/>
          <w:szCs w:val="18"/>
        </w:rPr>
      </w:pPr>
    </w:p>
    <w:p w:rsidR="002065E7" w:rsidRDefault="002065E7" w:rsidP="00D33118">
      <w:pPr>
        <w:tabs>
          <w:tab w:val="left" w:pos="426"/>
          <w:tab w:val="left" w:pos="3976"/>
        </w:tabs>
        <w:ind w:left="0" w:right="-142" w:firstLine="426"/>
        <w:jc w:val="left"/>
        <w:rPr>
          <w:b/>
          <w:sz w:val="18"/>
          <w:szCs w:val="18"/>
        </w:rPr>
      </w:pPr>
    </w:p>
    <w:p w:rsidR="00E51CAC" w:rsidRPr="00E51CAC" w:rsidRDefault="00E51CAC" w:rsidP="00E51CAC">
      <w:pPr>
        <w:jc w:val="center"/>
        <w:rPr>
          <w:sz w:val="18"/>
          <w:szCs w:val="18"/>
        </w:rPr>
      </w:pPr>
      <w:r w:rsidRPr="00E51CAC">
        <w:rPr>
          <w:sz w:val="18"/>
          <w:szCs w:val="18"/>
        </w:rPr>
        <w:t xml:space="preserve">Программа муниципальных внутренних заимствований </w:t>
      </w:r>
    </w:p>
    <w:p w:rsidR="00E51CAC" w:rsidRPr="00E51CAC" w:rsidRDefault="00E51CAC" w:rsidP="00E51CAC">
      <w:pPr>
        <w:jc w:val="center"/>
        <w:rPr>
          <w:sz w:val="18"/>
          <w:szCs w:val="18"/>
        </w:rPr>
      </w:pPr>
      <w:r w:rsidRPr="00E51CAC">
        <w:rPr>
          <w:sz w:val="18"/>
          <w:szCs w:val="18"/>
        </w:rPr>
        <w:t>Хомутовского муниципального образования на плановый период 2026 и 2027 годов</w:t>
      </w:r>
    </w:p>
    <w:p w:rsidR="002065E7" w:rsidRDefault="002065E7" w:rsidP="00E51CAC">
      <w:pPr>
        <w:tabs>
          <w:tab w:val="left" w:pos="426"/>
          <w:tab w:val="left" w:pos="3976"/>
        </w:tabs>
        <w:ind w:left="0" w:right="-142" w:firstLine="0"/>
        <w:jc w:val="left"/>
        <w:rPr>
          <w:b/>
          <w:sz w:val="18"/>
          <w:szCs w:val="18"/>
        </w:rPr>
      </w:pPr>
    </w:p>
    <w:p w:rsidR="00E51CAC" w:rsidRDefault="00E51CAC" w:rsidP="00E51CAC">
      <w:pPr>
        <w:spacing w:line="276" w:lineRule="auto"/>
        <w:ind w:left="0" w:right="174" w:firstLine="0"/>
        <w:rPr>
          <w:sz w:val="18"/>
          <w:szCs w:val="18"/>
        </w:rPr>
      </w:pPr>
      <w:r>
        <w:rPr>
          <w:sz w:val="18"/>
          <w:szCs w:val="18"/>
        </w:rPr>
        <w:t>Единица измерения: тыс. руб.</w:t>
      </w:r>
    </w:p>
    <w:tbl>
      <w:tblPr>
        <w:tblStyle w:val="aa"/>
        <w:tblW w:w="0" w:type="auto"/>
        <w:tblInd w:w="-318" w:type="dxa"/>
        <w:tblLayout w:type="fixed"/>
        <w:tblLook w:val="04A0" w:firstRow="1" w:lastRow="0" w:firstColumn="1" w:lastColumn="0" w:noHBand="0" w:noVBand="1"/>
      </w:tblPr>
      <w:tblGrid>
        <w:gridCol w:w="1948"/>
        <w:gridCol w:w="1390"/>
        <w:gridCol w:w="1146"/>
        <w:gridCol w:w="1187"/>
        <w:gridCol w:w="1134"/>
        <w:gridCol w:w="1134"/>
        <w:gridCol w:w="1133"/>
        <w:gridCol w:w="1390"/>
      </w:tblGrid>
      <w:tr w:rsidR="00E51CAC" w:rsidTr="00171C80">
        <w:tc>
          <w:tcPr>
            <w:tcW w:w="1948" w:type="dxa"/>
            <w:tcBorders>
              <w:top w:val="single" w:sz="4" w:space="0" w:color="auto"/>
              <w:left w:val="single" w:sz="4" w:space="0" w:color="auto"/>
              <w:bottom w:val="single" w:sz="4" w:space="0" w:color="auto"/>
              <w:right w:val="single" w:sz="4" w:space="0" w:color="auto"/>
            </w:tcBorders>
            <w:hideMark/>
          </w:tcPr>
          <w:p w:rsidR="00E51CAC" w:rsidRDefault="00E51CAC" w:rsidP="00E51CAC">
            <w:pPr>
              <w:spacing w:line="276" w:lineRule="auto"/>
              <w:ind w:left="0" w:right="174" w:firstLine="0"/>
              <w:jc w:val="center"/>
              <w:rPr>
                <w:sz w:val="18"/>
                <w:szCs w:val="18"/>
              </w:rPr>
            </w:pPr>
            <w:r>
              <w:rPr>
                <w:sz w:val="18"/>
                <w:szCs w:val="18"/>
              </w:rPr>
              <w:t>Виды долговых обязательств (привлечение/погашение)</w:t>
            </w:r>
          </w:p>
        </w:tc>
        <w:tc>
          <w:tcPr>
            <w:tcW w:w="1390" w:type="dxa"/>
            <w:tcBorders>
              <w:top w:val="single" w:sz="4" w:space="0" w:color="auto"/>
              <w:left w:val="single" w:sz="4" w:space="0" w:color="auto"/>
              <w:bottom w:val="single" w:sz="4" w:space="0" w:color="auto"/>
              <w:right w:val="single" w:sz="4" w:space="0" w:color="auto"/>
            </w:tcBorders>
            <w:hideMark/>
          </w:tcPr>
          <w:p w:rsidR="00E51CAC" w:rsidRDefault="00E51CAC" w:rsidP="009932A5">
            <w:pPr>
              <w:spacing w:line="276" w:lineRule="auto"/>
              <w:ind w:left="0" w:right="174" w:firstLine="0"/>
              <w:jc w:val="center"/>
              <w:rPr>
                <w:sz w:val="18"/>
                <w:szCs w:val="18"/>
              </w:rPr>
            </w:pPr>
            <w:r>
              <w:rPr>
                <w:sz w:val="18"/>
                <w:szCs w:val="18"/>
              </w:rPr>
              <w:t>Объем муниципального долга на 1 января 202</w:t>
            </w:r>
            <w:r w:rsidR="009932A5">
              <w:rPr>
                <w:sz w:val="18"/>
                <w:szCs w:val="18"/>
              </w:rPr>
              <w:t>6</w:t>
            </w:r>
            <w:r>
              <w:rPr>
                <w:sz w:val="18"/>
                <w:szCs w:val="18"/>
              </w:rPr>
              <w:t xml:space="preserve"> года</w:t>
            </w:r>
          </w:p>
        </w:tc>
        <w:tc>
          <w:tcPr>
            <w:tcW w:w="1146" w:type="dxa"/>
            <w:tcBorders>
              <w:top w:val="single" w:sz="4" w:space="0" w:color="auto"/>
              <w:left w:val="single" w:sz="4" w:space="0" w:color="auto"/>
              <w:bottom w:val="single" w:sz="4" w:space="0" w:color="auto"/>
              <w:right w:val="single" w:sz="4" w:space="0" w:color="auto"/>
            </w:tcBorders>
            <w:hideMark/>
          </w:tcPr>
          <w:p w:rsidR="00E51CAC" w:rsidRDefault="00E51CAC" w:rsidP="00E51CAC">
            <w:pPr>
              <w:spacing w:line="276" w:lineRule="auto"/>
              <w:ind w:left="0" w:right="174" w:firstLine="0"/>
              <w:jc w:val="center"/>
              <w:rPr>
                <w:sz w:val="18"/>
                <w:szCs w:val="18"/>
              </w:rPr>
            </w:pPr>
            <w:r>
              <w:rPr>
                <w:sz w:val="18"/>
                <w:szCs w:val="18"/>
              </w:rPr>
              <w:t>Объем при</w:t>
            </w:r>
            <w:r w:rsidR="009932A5">
              <w:rPr>
                <w:sz w:val="18"/>
                <w:szCs w:val="18"/>
              </w:rPr>
              <w:t>влечения в 2026</w:t>
            </w:r>
            <w:r>
              <w:rPr>
                <w:sz w:val="18"/>
                <w:szCs w:val="18"/>
              </w:rPr>
              <w:t xml:space="preserve"> году</w:t>
            </w:r>
          </w:p>
        </w:tc>
        <w:tc>
          <w:tcPr>
            <w:tcW w:w="1187" w:type="dxa"/>
            <w:tcBorders>
              <w:top w:val="single" w:sz="4" w:space="0" w:color="auto"/>
              <w:left w:val="single" w:sz="4" w:space="0" w:color="auto"/>
              <w:bottom w:val="single" w:sz="4" w:space="0" w:color="auto"/>
              <w:right w:val="single" w:sz="4" w:space="0" w:color="auto"/>
            </w:tcBorders>
            <w:hideMark/>
          </w:tcPr>
          <w:p w:rsidR="00E51CAC" w:rsidRDefault="009932A5" w:rsidP="00E51CAC">
            <w:pPr>
              <w:spacing w:line="276" w:lineRule="auto"/>
              <w:ind w:left="0" w:right="174" w:firstLine="0"/>
              <w:jc w:val="center"/>
              <w:rPr>
                <w:sz w:val="18"/>
                <w:szCs w:val="18"/>
              </w:rPr>
            </w:pPr>
            <w:r>
              <w:rPr>
                <w:sz w:val="18"/>
                <w:szCs w:val="18"/>
              </w:rPr>
              <w:t>Объем погашения в 2026</w:t>
            </w:r>
            <w:r w:rsidR="00E51CAC">
              <w:rPr>
                <w:sz w:val="18"/>
                <w:szCs w:val="18"/>
              </w:rPr>
              <w:t>году</w:t>
            </w:r>
          </w:p>
        </w:tc>
        <w:tc>
          <w:tcPr>
            <w:tcW w:w="1134" w:type="dxa"/>
            <w:tcBorders>
              <w:top w:val="single" w:sz="4" w:space="0" w:color="auto"/>
              <w:left w:val="single" w:sz="4" w:space="0" w:color="auto"/>
              <w:bottom w:val="single" w:sz="4" w:space="0" w:color="auto"/>
              <w:right w:val="single" w:sz="4" w:space="0" w:color="auto"/>
            </w:tcBorders>
          </w:tcPr>
          <w:p w:rsidR="00E51CAC" w:rsidRDefault="006E6A9C" w:rsidP="00E51CAC">
            <w:pPr>
              <w:spacing w:line="276" w:lineRule="auto"/>
              <w:ind w:left="0" w:right="174" w:firstLine="0"/>
              <w:jc w:val="center"/>
              <w:rPr>
                <w:sz w:val="18"/>
                <w:szCs w:val="18"/>
              </w:rPr>
            </w:pPr>
            <w:r>
              <w:rPr>
                <w:sz w:val="18"/>
                <w:szCs w:val="18"/>
              </w:rPr>
              <w:t>Объем привлечения в 2027</w:t>
            </w:r>
            <w:r w:rsidR="00E51CAC">
              <w:rPr>
                <w:sz w:val="18"/>
                <w:szCs w:val="18"/>
              </w:rPr>
              <w:t xml:space="preserve"> году</w:t>
            </w:r>
          </w:p>
          <w:p w:rsidR="00E51CAC" w:rsidRDefault="00E51CAC" w:rsidP="00E51CAC">
            <w:pPr>
              <w:ind w:right="174"/>
              <w:jc w:val="center"/>
              <w:rPr>
                <w:sz w:val="18"/>
                <w:szCs w:val="18"/>
              </w:rPr>
            </w:pPr>
          </w:p>
          <w:p w:rsidR="00E51CAC" w:rsidRDefault="00E51CAC" w:rsidP="00E51CAC">
            <w:pPr>
              <w:ind w:right="174"/>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E51CAC" w:rsidRDefault="006E6A9C" w:rsidP="00E51CAC">
            <w:pPr>
              <w:spacing w:line="276" w:lineRule="auto"/>
              <w:ind w:left="0" w:right="174" w:firstLine="0"/>
              <w:jc w:val="center"/>
              <w:rPr>
                <w:sz w:val="18"/>
                <w:szCs w:val="18"/>
              </w:rPr>
            </w:pPr>
            <w:r>
              <w:rPr>
                <w:sz w:val="18"/>
                <w:szCs w:val="18"/>
              </w:rPr>
              <w:t>Объем погашения в 2027</w:t>
            </w:r>
            <w:r w:rsidR="00E51CAC">
              <w:rPr>
                <w:sz w:val="18"/>
                <w:szCs w:val="18"/>
              </w:rPr>
              <w:t xml:space="preserve"> году</w:t>
            </w:r>
          </w:p>
        </w:tc>
        <w:tc>
          <w:tcPr>
            <w:tcW w:w="1133" w:type="dxa"/>
            <w:tcBorders>
              <w:top w:val="single" w:sz="4" w:space="0" w:color="auto"/>
              <w:left w:val="single" w:sz="4" w:space="0" w:color="auto"/>
              <w:bottom w:val="single" w:sz="4" w:space="0" w:color="auto"/>
              <w:right w:val="single" w:sz="4" w:space="0" w:color="auto"/>
            </w:tcBorders>
            <w:hideMark/>
          </w:tcPr>
          <w:p w:rsidR="00E51CAC" w:rsidRDefault="00E51CAC" w:rsidP="00E51CAC">
            <w:pPr>
              <w:spacing w:line="276" w:lineRule="auto"/>
              <w:ind w:left="0" w:right="174" w:firstLine="0"/>
              <w:jc w:val="center"/>
              <w:rPr>
                <w:sz w:val="18"/>
                <w:szCs w:val="18"/>
              </w:rPr>
            </w:pPr>
            <w:r>
              <w:rPr>
                <w:sz w:val="18"/>
                <w:szCs w:val="18"/>
              </w:rPr>
              <w:t>Верхний предел муниц</w:t>
            </w:r>
            <w:r w:rsidR="006E6A9C">
              <w:rPr>
                <w:sz w:val="18"/>
                <w:szCs w:val="18"/>
              </w:rPr>
              <w:t>ипального долга на 1 января 2027</w:t>
            </w:r>
            <w:r>
              <w:rPr>
                <w:sz w:val="18"/>
                <w:szCs w:val="18"/>
              </w:rPr>
              <w:t xml:space="preserve"> года</w:t>
            </w:r>
          </w:p>
        </w:tc>
        <w:tc>
          <w:tcPr>
            <w:tcW w:w="1390" w:type="dxa"/>
            <w:tcBorders>
              <w:top w:val="single" w:sz="4" w:space="0" w:color="auto"/>
              <w:left w:val="single" w:sz="4" w:space="0" w:color="auto"/>
              <w:bottom w:val="single" w:sz="4" w:space="0" w:color="auto"/>
              <w:right w:val="single" w:sz="4" w:space="0" w:color="auto"/>
            </w:tcBorders>
            <w:hideMark/>
          </w:tcPr>
          <w:p w:rsidR="00E51CAC" w:rsidRDefault="00E51CAC" w:rsidP="00E51CAC">
            <w:pPr>
              <w:spacing w:line="276" w:lineRule="auto"/>
              <w:ind w:left="0" w:right="174" w:firstLine="0"/>
              <w:jc w:val="center"/>
              <w:rPr>
                <w:sz w:val="18"/>
                <w:szCs w:val="18"/>
              </w:rPr>
            </w:pPr>
            <w:r>
              <w:rPr>
                <w:sz w:val="18"/>
                <w:szCs w:val="18"/>
              </w:rPr>
              <w:t>Верхний предел муниц</w:t>
            </w:r>
            <w:r w:rsidR="006E6A9C">
              <w:rPr>
                <w:sz w:val="18"/>
                <w:szCs w:val="18"/>
              </w:rPr>
              <w:t>ипального долга на 1 января 2028</w:t>
            </w:r>
            <w:r>
              <w:rPr>
                <w:sz w:val="18"/>
                <w:szCs w:val="18"/>
              </w:rPr>
              <w:t xml:space="preserve"> года</w:t>
            </w:r>
          </w:p>
        </w:tc>
      </w:tr>
      <w:tr w:rsidR="00E51CAC" w:rsidTr="00171C80">
        <w:tc>
          <w:tcPr>
            <w:tcW w:w="1948" w:type="dxa"/>
            <w:tcBorders>
              <w:top w:val="single" w:sz="4" w:space="0" w:color="auto"/>
              <w:left w:val="single" w:sz="4" w:space="0" w:color="auto"/>
              <w:bottom w:val="single" w:sz="4" w:space="0" w:color="auto"/>
              <w:right w:val="single" w:sz="4" w:space="0" w:color="auto"/>
            </w:tcBorders>
            <w:hideMark/>
          </w:tcPr>
          <w:p w:rsidR="00E51CAC" w:rsidRDefault="00E51CAC" w:rsidP="00E51CAC">
            <w:pPr>
              <w:spacing w:line="276" w:lineRule="auto"/>
              <w:ind w:left="0" w:right="174" w:firstLine="0"/>
              <w:rPr>
                <w:sz w:val="18"/>
                <w:szCs w:val="18"/>
              </w:rPr>
            </w:pPr>
            <w:r>
              <w:rPr>
                <w:sz w:val="18"/>
                <w:szCs w:val="18"/>
              </w:rPr>
              <w:t>Объем заимствований, всего</w:t>
            </w:r>
          </w:p>
        </w:tc>
        <w:tc>
          <w:tcPr>
            <w:tcW w:w="1390" w:type="dxa"/>
            <w:tcBorders>
              <w:top w:val="single" w:sz="4" w:space="0" w:color="auto"/>
              <w:left w:val="single" w:sz="4" w:space="0" w:color="auto"/>
              <w:bottom w:val="single" w:sz="4" w:space="0" w:color="auto"/>
              <w:right w:val="single" w:sz="4" w:space="0" w:color="auto"/>
            </w:tcBorders>
          </w:tcPr>
          <w:p w:rsidR="00E51CAC" w:rsidRDefault="00E24224" w:rsidP="00E51CAC">
            <w:pPr>
              <w:spacing w:line="276" w:lineRule="auto"/>
              <w:ind w:left="0" w:right="174" w:firstLine="0"/>
              <w:rPr>
                <w:sz w:val="18"/>
                <w:szCs w:val="18"/>
              </w:rPr>
            </w:pPr>
            <w:r>
              <w:rPr>
                <w:sz w:val="18"/>
                <w:szCs w:val="18"/>
              </w:rPr>
              <w:t>37 0</w:t>
            </w:r>
            <w:r w:rsidR="009932A5">
              <w:rPr>
                <w:sz w:val="18"/>
                <w:szCs w:val="18"/>
              </w:rPr>
              <w:t>54,</w:t>
            </w:r>
            <w:r>
              <w:rPr>
                <w:sz w:val="18"/>
                <w:szCs w:val="18"/>
              </w:rPr>
              <w:t>82</w:t>
            </w:r>
          </w:p>
        </w:tc>
        <w:tc>
          <w:tcPr>
            <w:tcW w:w="1146" w:type="dxa"/>
            <w:tcBorders>
              <w:top w:val="single" w:sz="4" w:space="0" w:color="auto"/>
              <w:left w:val="single" w:sz="4" w:space="0" w:color="auto"/>
              <w:bottom w:val="single" w:sz="4" w:space="0" w:color="auto"/>
              <w:right w:val="single" w:sz="4" w:space="0" w:color="auto"/>
            </w:tcBorders>
          </w:tcPr>
          <w:p w:rsidR="00E51CAC" w:rsidRDefault="009932A5" w:rsidP="00E51CAC">
            <w:pPr>
              <w:spacing w:line="276" w:lineRule="auto"/>
              <w:ind w:left="0" w:right="174" w:firstLine="0"/>
              <w:rPr>
                <w:sz w:val="18"/>
                <w:szCs w:val="18"/>
              </w:rPr>
            </w:pPr>
            <w:r>
              <w:rPr>
                <w:sz w:val="18"/>
                <w:szCs w:val="18"/>
              </w:rPr>
              <w:t>15394,</w:t>
            </w:r>
            <w:r w:rsidR="00E24224">
              <w:rPr>
                <w:sz w:val="18"/>
                <w:szCs w:val="18"/>
              </w:rPr>
              <w:t>12</w:t>
            </w:r>
          </w:p>
        </w:tc>
        <w:tc>
          <w:tcPr>
            <w:tcW w:w="1187" w:type="dxa"/>
            <w:tcBorders>
              <w:top w:val="single" w:sz="4" w:space="0" w:color="auto"/>
              <w:left w:val="single" w:sz="4" w:space="0" w:color="auto"/>
              <w:bottom w:val="single" w:sz="4" w:space="0" w:color="auto"/>
              <w:right w:val="single" w:sz="4" w:space="0" w:color="auto"/>
            </w:tcBorders>
          </w:tcPr>
          <w:p w:rsidR="00E51CAC" w:rsidRDefault="009932A5" w:rsidP="00E51CAC">
            <w:pPr>
              <w:spacing w:line="276" w:lineRule="auto"/>
              <w:ind w:left="0" w:right="174" w:firstLine="0"/>
              <w:rPr>
                <w:sz w:val="18"/>
                <w:szCs w:val="18"/>
              </w:rPr>
            </w:pPr>
            <w:r>
              <w:rPr>
                <w:sz w:val="18"/>
                <w:szCs w:val="18"/>
              </w:rPr>
              <w:t>9 098,50</w:t>
            </w:r>
          </w:p>
        </w:tc>
        <w:tc>
          <w:tcPr>
            <w:tcW w:w="1134" w:type="dxa"/>
            <w:tcBorders>
              <w:top w:val="single" w:sz="4" w:space="0" w:color="auto"/>
              <w:left w:val="single" w:sz="4" w:space="0" w:color="auto"/>
              <w:bottom w:val="single" w:sz="4" w:space="0" w:color="auto"/>
              <w:right w:val="single" w:sz="4" w:space="0" w:color="auto"/>
            </w:tcBorders>
          </w:tcPr>
          <w:p w:rsidR="00E51CAC" w:rsidRDefault="009932A5" w:rsidP="00E51CAC">
            <w:pPr>
              <w:spacing w:line="276" w:lineRule="auto"/>
              <w:ind w:left="0" w:right="174" w:firstLine="0"/>
              <w:rPr>
                <w:sz w:val="18"/>
                <w:szCs w:val="18"/>
              </w:rPr>
            </w:pPr>
            <w:r>
              <w:rPr>
                <w:sz w:val="18"/>
                <w:szCs w:val="18"/>
              </w:rPr>
              <w:t>11 280,43</w:t>
            </w:r>
          </w:p>
        </w:tc>
        <w:tc>
          <w:tcPr>
            <w:tcW w:w="1134" w:type="dxa"/>
            <w:tcBorders>
              <w:top w:val="single" w:sz="4" w:space="0" w:color="auto"/>
              <w:left w:val="single" w:sz="4" w:space="0" w:color="auto"/>
              <w:bottom w:val="single" w:sz="4" w:space="0" w:color="auto"/>
              <w:right w:val="single" w:sz="4" w:space="0" w:color="auto"/>
            </w:tcBorders>
          </w:tcPr>
          <w:p w:rsidR="00E51CAC" w:rsidRDefault="006E6A9C" w:rsidP="00E51CAC">
            <w:pPr>
              <w:spacing w:line="276" w:lineRule="auto"/>
              <w:ind w:left="0" w:right="174" w:firstLine="0"/>
              <w:rPr>
                <w:sz w:val="18"/>
                <w:szCs w:val="18"/>
              </w:rPr>
            </w:pPr>
            <w:r>
              <w:rPr>
                <w:sz w:val="18"/>
                <w:szCs w:val="18"/>
              </w:rPr>
              <w:t>4 060,00</w:t>
            </w:r>
          </w:p>
        </w:tc>
        <w:tc>
          <w:tcPr>
            <w:tcW w:w="1133" w:type="dxa"/>
            <w:tcBorders>
              <w:top w:val="single" w:sz="4" w:space="0" w:color="auto"/>
              <w:left w:val="single" w:sz="4" w:space="0" w:color="auto"/>
              <w:bottom w:val="single" w:sz="4" w:space="0" w:color="auto"/>
              <w:right w:val="single" w:sz="4" w:space="0" w:color="auto"/>
            </w:tcBorders>
          </w:tcPr>
          <w:p w:rsidR="00E51CAC" w:rsidRDefault="006E6A9C" w:rsidP="00E51CAC">
            <w:pPr>
              <w:spacing w:line="276" w:lineRule="auto"/>
              <w:ind w:left="0" w:right="174" w:firstLine="0"/>
              <w:rPr>
                <w:sz w:val="18"/>
                <w:szCs w:val="18"/>
              </w:rPr>
            </w:pPr>
            <w:r>
              <w:rPr>
                <w:sz w:val="18"/>
                <w:szCs w:val="18"/>
              </w:rPr>
              <w:t>43 350,44</w:t>
            </w:r>
          </w:p>
        </w:tc>
        <w:tc>
          <w:tcPr>
            <w:tcW w:w="1390" w:type="dxa"/>
            <w:tcBorders>
              <w:top w:val="single" w:sz="4" w:space="0" w:color="auto"/>
              <w:left w:val="single" w:sz="4" w:space="0" w:color="auto"/>
              <w:bottom w:val="single" w:sz="4" w:space="0" w:color="auto"/>
              <w:right w:val="single" w:sz="4" w:space="0" w:color="auto"/>
            </w:tcBorders>
          </w:tcPr>
          <w:p w:rsidR="00E51CAC" w:rsidRDefault="006E6A9C" w:rsidP="00E51CAC">
            <w:pPr>
              <w:spacing w:line="276" w:lineRule="auto"/>
              <w:ind w:left="0" w:right="174" w:firstLine="0"/>
              <w:rPr>
                <w:sz w:val="18"/>
                <w:szCs w:val="18"/>
              </w:rPr>
            </w:pPr>
            <w:r>
              <w:rPr>
                <w:sz w:val="18"/>
                <w:szCs w:val="18"/>
              </w:rPr>
              <w:t>50 570,87</w:t>
            </w:r>
          </w:p>
        </w:tc>
      </w:tr>
      <w:tr w:rsidR="00E51CAC" w:rsidTr="00171C80">
        <w:tc>
          <w:tcPr>
            <w:tcW w:w="1948" w:type="dxa"/>
            <w:tcBorders>
              <w:top w:val="single" w:sz="4" w:space="0" w:color="auto"/>
              <w:left w:val="single" w:sz="4" w:space="0" w:color="auto"/>
              <w:bottom w:val="single" w:sz="4" w:space="0" w:color="auto"/>
              <w:right w:val="single" w:sz="4" w:space="0" w:color="auto"/>
            </w:tcBorders>
            <w:hideMark/>
          </w:tcPr>
          <w:p w:rsidR="00E51CAC" w:rsidRDefault="00E51CAC" w:rsidP="00E51CAC">
            <w:pPr>
              <w:spacing w:line="276" w:lineRule="auto"/>
              <w:ind w:left="0" w:right="174" w:firstLine="0"/>
              <w:rPr>
                <w:sz w:val="18"/>
                <w:szCs w:val="18"/>
              </w:rPr>
            </w:pPr>
            <w:r>
              <w:rPr>
                <w:sz w:val="18"/>
                <w:szCs w:val="18"/>
              </w:rPr>
              <w:t>В том числе:</w:t>
            </w:r>
          </w:p>
        </w:tc>
        <w:tc>
          <w:tcPr>
            <w:tcW w:w="1390" w:type="dxa"/>
            <w:tcBorders>
              <w:top w:val="single" w:sz="4" w:space="0" w:color="auto"/>
              <w:left w:val="single" w:sz="4" w:space="0" w:color="auto"/>
              <w:bottom w:val="single" w:sz="4" w:space="0" w:color="auto"/>
              <w:right w:val="single" w:sz="4" w:space="0" w:color="auto"/>
            </w:tcBorders>
          </w:tcPr>
          <w:p w:rsidR="00E51CAC" w:rsidRDefault="00E51CAC" w:rsidP="00E51CAC">
            <w:pPr>
              <w:spacing w:line="276" w:lineRule="auto"/>
              <w:ind w:left="0" w:right="174" w:firstLine="0"/>
              <w:rPr>
                <w:sz w:val="18"/>
                <w:szCs w:val="18"/>
              </w:rPr>
            </w:pPr>
          </w:p>
        </w:tc>
        <w:tc>
          <w:tcPr>
            <w:tcW w:w="1146" w:type="dxa"/>
            <w:tcBorders>
              <w:top w:val="single" w:sz="4" w:space="0" w:color="auto"/>
              <w:left w:val="single" w:sz="4" w:space="0" w:color="auto"/>
              <w:bottom w:val="single" w:sz="4" w:space="0" w:color="auto"/>
              <w:right w:val="single" w:sz="4" w:space="0" w:color="auto"/>
            </w:tcBorders>
          </w:tcPr>
          <w:p w:rsidR="00E51CAC" w:rsidRDefault="00E51CAC" w:rsidP="00E51CAC">
            <w:pPr>
              <w:spacing w:line="276" w:lineRule="auto"/>
              <w:ind w:left="0" w:right="174" w:firstLine="0"/>
              <w:rPr>
                <w:sz w:val="18"/>
                <w:szCs w:val="18"/>
              </w:rPr>
            </w:pPr>
          </w:p>
        </w:tc>
        <w:tc>
          <w:tcPr>
            <w:tcW w:w="1187" w:type="dxa"/>
            <w:tcBorders>
              <w:top w:val="single" w:sz="4" w:space="0" w:color="auto"/>
              <w:left w:val="single" w:sz="4" w:space="0" w:color="auto"/>
              <w:bottom w:val="single" w:sz="4" w:space="0" w:color="auto"/>
              <w:right w:val="single" w:sz="4" w:space="0" w:color="auto"/>
            </w:tcBorders>
          </w:tcPr>
          <w:p w:rsidR="00E51CAC" w:rsidRDefault="00E51CAC" w:rsidP="00E51CAC">
            <w:pPr>
              <w:spacing w:line="276" w:lineRule="auto"/>
              <w:ind w:left="0" w:right="174" w:firstLine="0"/>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51CAC" w:rsidRDefault="00E51CAC" w:rsidP="00E51CAC">
            <w:pPr>
              <w:spacing w:line="276" w:lineRule="auto"/>
              <w:ind w:left="0" w:right="174" w:firstLine="0"/>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51CAC" w:rsidRDefault="00E51CAC" w:rsidP="00E51CAC">
            <w:pPr>
              <w:spacing w:line="276" w:lineRule="auto"/>
              <w:ind w:left="0" w:right="174" w:firstLine="0"/>
              <w:rPr>
                <w:sz w:val="18"/>
                <w:szCs w:val="18"/>
              </w:rPr>
            </w:pPr>
          </w:p>
        </w:tc>
        <w:tc>
          <w:tcPr>
            <w:tcW w:w="1133" w:type="dxa"/>
            <w:tcBorders>
              <w:top w:val="single" w:sz="4" w:space="0" w:color="auto"/>
              <w:left w:val="single" w:sz="4" w:space="0" w:color="auto"/>
              <w:bottom w:val="single" w:sz="4" w:space="0" w:color="auto"/>
              <w:right w:val="single" w:sz="4" w:space="0" w:color="auto"/>
            </w:tcBorders>
          </w:tcPr>
          <w:p w:rsidR="00E51CAC" w:rsidRDefault="00E51CAC" w:rsidP="00E51CAC">
            <w:pPr>
              <w:spacing w:line="276" w:lineRule="auto"/>
              <w:ind w:left="0" w:right="174" w:firstLine="0"/>
              <w:rPr>
                <w:sz w:val="18"/>
                <w:szCs w:val="18"/>
              </w:rPr>
            </w:pPr>
          </w:p>
        </w:tc>
        <w:tc>
          <w:tcPr>
            <w:tcW w:w="1390" w:type="dxa"/>
            <w:tcBorders>
              <w:top w:val="single" w:sz="4" w:space="0" w:color="auto"/>
              <w:left w:val="single" w:sz="4" w:space="0" w:color="auto"/>
              <w:bottom w:val="single" w:sz="4" w:space="0" w:color="auto"/>
              <w:right w:val="single" w:sz="4" w:space="0" w:color="auto"/>
            </w:tcBorders>
          </w:tcPr>
          <w:p w:rsidR="00E51CAC" w:rsidRDefault="00E51CAC" w:rsidP="00E51CAC">
            <w:pPr>
              <w:spacing w:line="276" w:lineRule="auto"/>
              <w:ind w:left="0" w:right="174" w:firstLine="0"/>
              <w:rPr>
                <w:sz w:val="18"/>
                <w:szCs w:val="18"/>
              </w:rPr>
            </w:pPr>
          </w:p>
        </w:tc>
      </w:tr>
      <w:tr w:rsidR="00E51CAC" w:rsidTr="00171C80">
        <w:tc>
          <w:tcPr>
            <w:tcW w:w="1948" w:type="dxa"/>
            <w:tcBorders>
              <w:top w:val="single" w:sz="4" w:space="0" w:color="auto"/>
              <w:left w:val="single" w:sz="4" w:space="0" w:color="auto"/>
              <w:bottom w:val="single" w:sz="4" w:space="0" w:color="auto"/>
              <w:right w:val="single" w:sz="4" w:space="0" w:color="auto"/>
            </w:tcBorders>
            <w:hideMark/>
          </w:tcPr>
          <w:p w:rsidR="00E51CAC" w:rsidRDefault="00E51CAC" w:rsidP="00E51CAC">
            <w:pPr>
              <w:spacing w:line="276" w:lineRule="auto"/>
              <w:ind w:left="0" w:right="174" w:firstLine="0"/>
              <w:rPr>
                <w:sz w:val="18"/>
                <w:szCs w:val="18"/>
              </w:rPr>
            </w:pPr>
            <w:r>
              <w:rPr>
                <w:sz w:val="18"/>
                <w:szCs w:val="18"/>
              </w:rPr>
              <w:t>1.Государственные (муниципальные) ценные бумаги, номинальная стоимость которых указана в валюте РФ</w:t>
            </w:r>
          </w:p>
        </w:tc>
        <w:tc>
          <w:tcPr>
            <w:tcW w:w="1390" w:type="dxa"/>
            <w:tcBorders>
              <w:top w:val="single" w:sz="4" w:space="0" w:color="auto"/>
              <w:left w:val="single" w:sz="4" w:space="0" w:color="auto"/>
              <w:bottom w:val="single" w:sz="4" w:space="0" w:color="auto"/>
              <w:right w:val="single" w:sz="4" w:space="0" w:color="auto"/>
            </w:tcBorders>
          </w:tcPr>
          <w:p w:rsidR="00E51CAC" w:rsidRDefault="006E6A9C" w:rsidP="00E51CAC">
            <w:pPr>
              <w:spacing w:line="276" w:lineRule="auto"/>
              <w:ind w:left="0" w:right="174" w:firstLine="0"/>
              <w:rPr>
                <w:sz w:val="18"/>
                <w:szCs w:val="18"/>
              </w:rPr>
            </w:pPr>
            <w:r>
              <w:rPr>
                <w:sz w:val="18"/>
                <w:szCs w:val="18"/>
              </w:rPr>
              <w:t>0,00</w:t>
            </w:r>
          </w:p>
        </w:tc>
        <w:tc>
          <w:tcPr>
            <w:tcW w:w="1146" w:type="dxa"/>
            <w:tcBorders>
              <w:top w:val="single" w:sz="4" w:space="0" w:color="auto"/>
              <w:left w:val="single" w:sz="4" w:space="0" w:color="auto"/>
              <w:bottom w:val="single" w:sz="4" w:space="0" w:color="auto"/>
              <w:right w:val="single" w:sz="4" w:space="0" w:color="auto"/>
            </w:tcBorders>
          </w:tcPr>
          <w:p w:rsidR="00E51CAC" w:rsidRDefault="006E6A9C" w:rsidP="00E51CAC">
            <w:pPr>
              <w:spacing w:line="276" w:lineRule="auto"/>
              <w:ind w:left="0" w:right="174" w:firstLine="0"/>
              <w:rPr>
                <w:sz w:val="18"/>
                <w:szCs w:val="18"/>
              </w:rPr>
            </w:pPr>
            <w:r>
              <w:rPr>
                <w:sz w:val="18"/>
                <w:szCs w:val="18"/>
              </w:rPr>
              <w:t>0,00</w:t>
            </w:r>
          </w:p>
        </w:tc>
        <w:tc>
          <w:tcPr>
            <w:tcW w:w="1187" w:type="dxa"/>
            <w:tcBorders>
              <w:top w:val="single" w:sz="4" w:space="0" w:color="auto"/>
              <w:left w:val="single" w:sz="4" w:space="0" w:color="auto"/>
              <w:bottom w:val="single" w:sz="4" w:space="0" w:color="auto"/>
              <w:right w:val="single" w:sz="4" w:space="0" w:color="auto"/>
            </w:tcBorders>
          </w:tcPr>
          <w:p w:rsidR="00E51CAC" w:rsidRDefault="006E6A9C" w:rsidP="00E51CAC">
            <w:pPr>
              <w:spacing w:line="276" w:lineRule="auto"/>
              <w:ind w:left="0" w:right="174" w:firstLine="0"/>
              <w:rPr>
                <w:sz w:val="18"/>
                <w:szCs w:val="18"/>
              </w:rPr>
            </w:pPr>
            <w:r>
              <w:rPr>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E51CAC" w:rsidRDefault="006E6A9C" w:rsidP="00E51CAC">
            <w:pPr>
              <w:spacing w:line="276" w:lineRule="auto"/>
              <w:ind w:left="0" w:right="174" w:firstLine="0"/>
              <w:rPr>
                <w:sz w:val="18"/>
                <w:szCs w:val="18"/>
              </w:rPr>
            </w:pPr>
            <w:r>
              <w:rPr>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E51CAC" w:rsidRDefault="006E6A9C" w:rsidP="00E51CAC">
            <w:pPr>
              <w:spacing w:line="276" w:lineRule="auto"/>
              <w:ind w:left="0" w:right="174" w:firstLine="0"/>
              <w:rPr>
                <w:sz w:val="18"/>
                <w:szCs w:val="18"/>
              </w:rPr>
            </w:pPr>
            <w:r>
              <w:rPr>
                <w:sz w:val="18"/>
                <w:szCs w:val="18"/>
              </w:rPr>
              <w:t>0,00</w:t>
            </w:r>
          </w:p>
        </w:tc>
        <w:tc>
          <w:tcPr>
            <w:tcW w:w="1133" w:type="dxa"/>
            <w:tcBorders>
              <w:top w:val="single" w:sz="4" w:space="0" w:color="auto"/>
              <w:left w:val="single" w:sz="4" w:space="0" w:color="auto"/>
              <w:bottom w:val="single" w:sz="4" w:space="0" w:color="auto"/>
              <w:right w:val="single" w:sz="4" w:space="0" w:color="auto"/>
            </w:tcBorders>
          </w:tcPr>
          <w:p w:rsidR="00E51CAC" w:rsidRDefault="006E6A9C" w:rsidP="00E51CAC">
            <w:pPr>
              <w:spacing w:line="276" w:lineRule="auto"/>
              <w:ind w:left="0" w:right="174" w:firstLine="0"/>
              <w:rPr>
                <w:sz w:val="18"/>
                <w:szCs w:val="18"/>
              </w:rPr>
            </w:pPr>
            <w:r>
              <w:rPr>
                <w:sz w:val="18"/>
                <w:szCs w:val="18"/>
              </w:rPr>
              <w:t>0,00</w:t>
            </w:r>
          </w:p>
        </w:tc>
        <w:tc>
          <w:tcPr>
            <w:tcW w:w="1390" w:type="dxa"/>
            <w:tcBorders>
              <w:top w:val="single" w:sz="4" w:space="0" w:color="auto"/>
              <w:left w:val="single" w:sz="4" w:space="0" w:color="auto"/>
              <w:bottom w:val="single" w:sz="4" w:space="0" w:color="auto"/>
              <w:right w:val="single" w:sz="4" w:space="0" w:color="auto"/>
            </w:tcBorders>
          </w:tcPr>
          <w:p w:rsidR="00E51CAC" w:rsidRDefault="006E6A9C" w:rsidP="00E51CAC">
            <w:pPr>
              <w:spacing w:line="276" w:lineRule="auto"/>
              <w:ind w:left="0" w:right="174" w:firstLine="0"/>
              <w:rPr>
                <w:sz w:val="18"/>
                <w:szCs w:val="18"/>
              </w:rPr>
            </w:pPr>
            <w:r>
              <w:rPr>
                <w:sz w:val="18"/>
                <w:szCs w:val="18"/>
              </w:rPr>
              <w:t>0,00</w:t>
            </w:r>
          </w:p>
        </w:tc>
      </w:tr>
      <w:tr w:rsidR="00353D74" w:rsidTr="00171C80">
        <w:tc>
          <w:tcPr>
            <w:tcW w:w="1948" w:type="dxa"/>
            <w:tcBorders>
              <w:top w:val="single" w:sz="4" w:space="0" w:color="auto"/>
              <w:left w:val="single" w:sz="4" w:space="0" w:color="auto"/>
              <w:bottom w:val="single" w:sz="4" w:space="0" w:color="auto"/>
              <w:right w:val="single" w:sz="4" w:space="0" w:color="auto"/>
            </w:tcBorders>
            <w:hideMark/>
          </w:tcPr>
          <w:p w:rsidR="00353D74" w:rsidRDefault="00353D74" w:rsidP="00E51CAC">
            <w:pPr>
              <w:spacing w:line="276" w:lineRule="auto"/>
              <w:ind w:left="0" w:right="174" w:firstLine="0"/>
              <w:rPr>
                <w:sz w:val="18"/>
                <w:szCs w:val="18"/>
              </w:rPr>
            </w:pPr>
            <w:r>
              <w:rPr>
                <w:sz w:val="18"/>
                <w:szCs w:val="18"/>
              </w:rPr>
              <w:t>2.Кредиты кредитных организаций в валюте РФ сроком до 3-х лет</w:t>
            </w:r>
          </w:p>
        </w:tc>
        <w:tc>
          <w:tcPr>
            <w:tcW w:w="1390" w:type="dxa"/>
            <w:tcBorders>
              <w:top w:val="single" w:sz="4" w:space="0" w:color="auto"/>
              <w:left w:val="single" w:sz="4" w:space="0" w:color="auto"/>
              <w:bottom w:val="single" w:sz="4" w:space="0" w:color="auto"/>
              <w:right w:val="single" w:sz="4" w:space="0" w:color="auto"/>
            </w:tcBorders>
          </w:tcPr>
          <w:p w:rsidR="00353D74" w:rsidRDefault="00353D74" w:rsidP="00E51CAC">
            <w:pPr>
              <w:spacing w:line="276" w:lineRule="auto"/>
              <w:ind w:left="0" w:right="174" w:firstLine="0"/>
              <w:rPr>
                <w:sz w:val="18"/>
                <w:szCs w:val="18"/>
              </w:rPr>
            </w:pPr>
            <w:r>
              <w:rPr>
                <w:sz w:val="18"/>
                <w:szCs w:val="18"/>
              </w:rPr>
              <w:t>23 896,32</w:t>
            </w:r>
          </w:p>
        </w:tc>
        <w:tc>
          <w:tcPr>
            <w:tcW w:w="1146" w:type="dxa"/>
            <w:tcBorders>
              <w:top w:val="single" w:sz="4" w:space="0" w:color="auto"/>
              <w:left w:val="single" w:sz="4" w:space="0" w:color="auto"/>
              <w:bottom w:val="single" w:sz="4" w:space="0" w:color="auto"/>
              <w:right w:val="single" w:sz="4" w:space="0" w:color="auto"/>
            </w:tcBorders>
          </w:tcPr>
          <w:p w:rsidR="00353D74" w:rsidRDefault="00353D74" w:rsidP="00E51CAC">
            <w:pPr>
              <w:spacing w:line="276" w:lineRule="auto"/>
              <w:ind w:left="0" w:right="174" w:firstLine="0"/>
              <w:rPr>
                <w:sz w:val="18"/>
                <w:szCs w:val="18"/>
              </w:rPr>
            </w:pPr>
            <w:r>
              <w:rPr>
                <w:sz w:val="18"/>
                <w:szCs w:val="18"/>
              </w:rPr>
              <w:t>15 394,12</w:t>
            </w:r>
          </w:p>
        </w:tc>
        <w:tc>
          <w:tcPr>
            <w:tcW w:w="1187" w:type="dxa"/>
            <w:tcBorders>
              <w:top w:val="single" w:sz="4" w:space="0" w:color="auto"/>
              <w:left w:val="single" w:sz="4" w:space="0" w:color="auto"/>
              <w:bottom w:val="single" w:sz="4" w:space="0" w:color="auto"/>
              <w:right w:val="single" w:sz="4" w:space="0" w:color="auto"/>
            </w:tcBorders>
          </w:tcPr>
          <w:p w:rsidR="00353D74" w:rsidRDefault="00353D74" w:rsidP="00AD3875">
            <w:pPr>
              <w:spacing w:line="276" w:lineRule="auto"/>
              <w:ind w:left="0" w:right="174" w:firstLine="0"/>
              <w:rPr>
                <w:sz w:val="18"/>
                <w:szCs w:val="18"/>
              </w:rPr>
            </w:pPr>
            <w:r>
              <w:rPr>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353D74" w:rsidRDefault="00353D74" w:rsidP="00353D74">
            <w:pPr>
              <w:spacing w:line="276" w:lineRule="auto"/>
              <w:ind w:left="0" w:right="174" w:firstLine="0"/>
              <w:rPr>
                <w:sz w:val="18"/>
                <w:szCs w:val="18"/>
              </w:rPr>
            </w:pPr>
            <w:r>
              <w:rPr>
                <w:sz w:val="18"/>
                <w:szCs w:val="18"/>
              </w:rPr>
              <w:t>11 280,43</w:t>
            </w:r>
          </w:p>
        </w:tc>
        <w:tc>
          <w:tcPr>
            <w:tcW w:w="1134" w:type="dxa"/>
            <w:tcBorders>
              <w:top w:val="single" w:sz="4" w:space="0" w:color="auto"/>
              <w:left w:val="single" w:sz="4" w:space="0" w:color="auto"/>
              <w:bottom w:val="single" w:sz="4" w:space="0" w:color="auto"/>
              <w:right w:val="single" w:sz="4" w:space="0" w:color="auto"/>
            </w:tcBorders>
          </w:tcPr>
          <w:p w:rsidR="00353D74" w:rsidRDefault="00353D74" w:rsidP="00353D74">
            <w:pPr>
              <w:spacing w:line="276" w:lineRule="auto"/>
              <w:ind w:left="0" w:right="174" w:firstLine="0"/>
              <w:rPr>
                <w:sz w:val="18"/>
                <w:szCs w:val="18"/>
              </w:rPr>
            </w:pPr>
            <w:r>
              <w:rPr>
                <w:sz w:val="18"/>
                <w:szCs w:val="18"/>
              </w:rPr>
              <w:t>0,00</w:t>
            </w:r>
          </w:p>
        </w:tc>
        <w:tc>
          <w:tcPr>
            <w:tcW w:w="1133" w:type="dxa"/>
            <w:tcBorders>
              <w:top w:val="single" w:sz="4" w:space="0" w:color="auto"/>
              <w:left w:val="single" w:sz="4" w:space="0" w:color="auto"/>
              <w:bottom w:val="single" w:sz="4" w:space="0" w:color="auto"/>
              <w:right w:val="single" w:sz="4" w:space="0" w:color="auto"/>
            </w:tcBorders>
          </w:tcPr>
          <w:p w:rsidR="00353D74" w:rsidRDefault="00353D74" w:rsidP="00353D74">
            <w:pPr>
              <w:spacing w:line="276" w:lineRule="auto"/>
              <w:ind w:left="0" w:right="174" w:firstLine="0"/>
              <w:rPr>
                <w:sz w:val="18"/>
                <w:szCs w:val="18"/>
              </w:rPr>
            </w:pPr>
            <w:r>
              <w:rPr>
                <w:sz w:val="18"/>
                <w:szCs w:val="18"/>
              </w:rPr>
              <w:t>39 290,44</w:t>
            </w:r>
          </w:p>
        </w:tc>
        <w:tc>
          <w:tcPr>
            <w:tcW w:w="1390" w:type="dxa"/>
            <w:tcBorders>
              <w:top w:val="single" w:sz="4" w:space="0" w:color="auto"/>
              <w:left w:val="single" w:sz="4" w:space="0" w:color="auto"/>
              <w:bottom w:val="single" w:sz="4" w:space="0" w:color="auto"/>
              <w:right w:val="single" w:sz="4" w:space="0" w:color="auto"/>
            </w:tcBorders>
          </w:tcPr>
          <w:p w:rsidR="00353D74" w:rsidRDefault="00353D74" w:rsidP="00353D74">
            <w:pPr>
              <w:spacing w:line="276" w:lineRule="auto"/>
              <w:ind w:left="0" w:right="174" w:firstLine="0"/>
              <w:rPr>
                <w:sz w:val="18"/>
                <w:szCs w:val="18"/>
              </w:rPr>
            </w:pPr>
            <w:r>
              <w:rPr>
                <w:sz w:val="18"/>
                <w:szCs w:val="18"/>
              </w:rPr>
              <w:t>50 570,87</w:t>
            </w:r>
          </w:p>
        </w:tc>
      </w:tr>
      <w:tr w:rsidR="00E51CAC" w:rsidTr="00171C80">
        <w:tc>
          <w:tcPr>
            <w:tcW w:w="1948" w:type="dxa"/>
            <w:tcBorders>
              <w:top w:val="single" w:sz="4" w:space="0" w:color="auto"/>
              <w:left w:val="single" w:sz="4" w:space="0" w:color="auto"/>
              <w:bottom w:val="single" w:sz="4" w:space="0" w:color="auto"/>
              <w:right w:val="single" w:sz="4" w:space="0" w:color="auto"/>
            </w:tcBorders>
            <w:hideMark/>
          </w:tcPr>
          <w:p w:rsidR="00E51CAC" w:rsidRDefault="00E51CAC" w:rsidP="00E51CAC">
            <w:pPr>
              <w:spacing w:line="276" w:lineRule="auto"/>
              <w:ind w:left="0" w:right="174" w:firstLine="0"/>
              <w:rPr>
                <w:sz w:val="18"/>
                <w:szCs w:val="18"/>
              </w:rPr>
            </w:pPr>
            <w:r>
              <w:rPr>
                <w:sz w:val="18"/>
                <w:szCs w:val="18"/>
              </w:rPr>
              <w:t>3.Бюджетные кредиты от других бюджетов системы РФ</w:t>
            </w:r>
          </w:p>
        </w:tc>
        <w:tc>
          <w:tcPr>
            <w:tcW w:w="1390" w:type="dxa"/>
            <w:tcBorders>
              <w:top w:val="single" w:sz="4" w:space="0" w:color="auto"/>
              <w:left w:val="single" w:sz="4" w:space="0" w:color="auto"/>
              <w:bottom w:val="single" w:sz="4" w:space="0" w:color="auto"/>
              <w:right w:val="single" w:sz="4" w:space="0" w:color="auto"/>
            </w:tcBorders>
          </w:tcPr>
          <w:p w:rsidR="00E51CAC" w:rsidRDefault="00353D74" w:rsidP="00E51CAC">
            <w:pPr>
              <w:spacing w:line="276" w:lineRule="auto"/>
              <w:ind w:left="0" w:right="174" w:firstLine="0"/>
              <w:rPr>
                <w:sz w:val="18"/>
                <w:szCs w:val="18"/>
              </w:rPr>
            </w:pPr>
            <w:r>
              <w:rPr>
                <w:sz w:val="18"/>
                <w:szCs w:val="18"/>
              </w:rPr>
              <w:t>13 158,50</w:t>
            </w:r>
          </w:p>
        </w:tc>
        <w:tc>
          <w:tcPr>
            <w:tcW w:w="1146" w:type="dxa"/>
            <w:tcBorders>
              <w:top w:val="single" w:sz="4" w:space="0" w:color="auto"/>
              <w:left w:val="single" w:sz="4" w:space="0" w:color="auto"/>
              <w:bottom w:val="single" w:sz="4" w:space="0" w:color="auto"/>
              <w:right w:val="single" w:sz="4" w:space="0" w:color="auto"/>
            </w:tcBorders>
          </w:tcPr>
          <w:p w:rsidR="00E51CAC" w:rsidRDefault="00353D74" w:rsidP="00E51CAC">
            <w:pPr>
              <w:spacing w:line="276" w:lineRule="auto"/>
              <w:ind w:left="0" w:right="174" w:firstLine="0"/>
              <w:rPr>
                <w:sz w:val="18"/>
                <w:szCs w:val="18"/>
              </w:rPr>
            </w:pPr>
            <w:r>
              <w:rPr>
                <w:sz w:val="18"/>
                <w:szCs w:val="18"/>
              </w:rPr>
              <w:t>0,00</w:t>
            </w:r>
          </w:p>
        </w:tc>
        <w:tc>
          <w:tcPr>
            <w:tcW w:w="1187" w:type="dxa"/>
            <w:tcBorders>
              <w:top w:val="single" w:sz="4" w:space="0" w:color="auto"/>
              <w:left w:val="single" w:sz="4" w:space="0" w:color="auto"/>
              <w:bottom w:val="single" w:sz="4" w:space="0" w:color="auto"/>
              <w:right w:val="single" w:sz="4" w:space="0" w:color="auto"/>
            </w:tcBorders>
          </w:tcPr>
          <w:p w:rsidR="00E51CAC" w:rsidRDefault="00353D74" w:rsidP="00E51CAC">
            <w:pPr>
              <w:spacing w:line="276" w:lineRule="auto"/>
              <w:ind w:left="0" w:right="174" w:firstLine="0"/>
              <w:rPr>
                <w:sz w:val="18"/>
                <w:szCs w:val="18"/>
              </w:rPr>
            </w:pPr>
            <w:r>
              <w:rPr>
                <w:sz w:val="18"/>
                <w:szCs w:val="18"/>
              </w:rPr>
              <w:t>9 098,50</w:t>
            </w:r>
          </w:p>
        </w:tc>
        <w:tc>
          <w:tcPr>
            <w:tcW w:w="1134" w:type="dxa"/>
            <w:tcBorders>
              <w:top w:val="single" w:sz="4" w:space="0" w:color="auto"/>
              <w:left w:val="single" w:sz="4" w:space="0" w:color="auto"/>
              <w:bottom w:val="single" w:sz="4" w:space="0" w:color="auto"/>
              <w:right w:val="single" w:sz="4" w:space="0" w:color="auto"/>
            </w:tcBorders>
          </w:tcPr>
          <w:p w:rsidR="00E51CAC" w:rsidRDefault="00353D74" w:rsidP="00E51CAC">
            <w:pPr>
              <w:spacing w:line="276" w:lineRule="auto"/>
              <w:ind w:left="0" w:right="174" w:firstLine="0"/>
              <w:rPr>
                <w:sz w:val="18"/>
                <w:szCs w:val="18"/>
              </w:rPr>
            </w:pPr>
            <w:r>
              <w:rPr>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E51CAC" w:rsidRDefault="00353D74" w:rsidP="00E51CAC">
            <w:pPr>
              <w:spacing w:line="276" w:lineRule="auto"/>
              <w:ind w:left="0" w:right="174" w:firstLine="0"/>
              <w:rPr>
                <w:sz w:val="18"/>
                <w:szCs w:val="18"/>
              </w:rPr>
            </w:pPr>
            <w:r>
              <w:rPr>
                <w:sz w:val="18"/>
                <w:szCs w:val="18"/>
              </w:rPr>
              <w:t>4 060,00</w:t>
            </w:r>
          </w:p>
        </w:tc>
        <w:tc>
          <w:tcPr>
            <w:tcW w:w="1133" w:type="dxa"/>
            <w:tcBorders>
              <w:top w:val="single" w:sz="4" w:space="0" w:color="auto"/>
              <w:left w:val="single" w:sz="4" w:space="0" w:color="auto"/>
              <w:bottom w:val="single" w:sz="4" w:space="0" w:color="auto"/>
              <w:right w:val="single" w:sz="4" w:space="0" w:color="auto"/>
            </w:tcBorders>
          </w:tcPr>
          <w:p w:rsidR="00E51CAC" w:rsidRDefault="00353D74" w:rsidP="00E51CAC">
            <w:pPr>
              <w:spacing w:line="276" w:lineRule="auto"/>
              <w:ind w:left="0" w:right="174" w:firstLine="0"/>
              <w:rPr>
                <w:sz w:val="18"/>
                <w:szCs w:val="18"/>
              </w:rPr>
            </w:pPr>
            <w:r>
              <w:rPr>
                <w:sz w:val="18"/>
                <w:szCs w:val="18"/>
              </w:rPr>
              <w:t>4 060,00</w:t>
            </w:r>
          </w:p>
        </w:tc>
        <w:tc>
          <w:tcPr>
            <w:tcW w:w="1390" w:type="dxa"/>
            <w:tcBorders>
              <w:top w:val="single" w:sz="4" w:space="0" w:color="auto"/>
              <w:left w:val="single" w:sz="4" w:space="0" w:color="auto"/>
              <w:bottom w:val="single" w:sz="4" w:space="0" w:color="auto"/>
              <w:right w:val="single" w:sz="4" w:space="0" w:color="auto"/>
            </w:tcBorders>
          </w:tcPr>
          <w:p w:rsidR="00E51CAC" w:rsidRDefault="00353D74" w:rsidP="00E51CAC">
            <w:pPr>
              <w:spacing w:line="276" w:lineRule="auto"/>
              <w:ind w:left="0" w:right="174" w:firstLine="0"/>
              <w:rPr>
                <w:sz w:val="18"/>
                <w:szCs w:val="18"/>
              </w:rPr>
            </w:pPr>
            <w:r>
              <w:rPr>
                <w:sz w:val="18"/>
                <w:szCs w:val="18"/>
              </w:rPr>
              <w:t>0,00</w:t>
            </w:r>
          </w:p>
        </w:tc>
      </w:tr>
    </w:tbl>
    <w:p w:rsidR="00E51CAC" w:rsidRDefault="00E51CAC" w:rsidP="00D33118">
      <w:pPr>
        <w:tabs>
          <w:tab w:val="left" w:pos="426"/>
          <w:tab w:val="left" w:pos="3976"/>
        </w:tabs>
        <w:ind w:left="0" w:right="-142" w:firstLine="426"/>
        <w:jc w:val="left"/>
        <w:rPr>
          <w:b/>
          <w:sz w:val="18"/>
          <w:szCs w:val="18"/>
        </w:rPr>
      </w:pPr>
    </w:p>
    <w:p w:rsidR="001179C2" w:rsidRDefault="001179C2" w:rsidP="00D33118">
      <w:pPr>
        <w:tabs>
          <w:tab w:val="left" w:pos="426"/>
          <w:tab w:val="left" w:pos="3976"/>
        </w:tabs>
        <w:ind w:left="0" w:right="-142" w:firstLine="426"/>
        <w:jc w:val="left"/>
        <w:rPr>
          <w:b/>
          <w:sz w:val="18"/>
          <w:szCs w:val="18"/>
        </w:rPr>
      </w:pPr>
    </w:p>
    <w:p w:rsidR="001179C2" w:rsidRDefault="001179C2" w:rsidP="00D33118">
      <w:pPr>
        <w:tabs>
          <w:tab w:val="left" w:pos="426"/>
          <w:tab w:val="left" w:pos="3976"/>
        </w:tabs>
        <w:ind w:left="0" w:right="-142" w:firstLine="426"/>
        <w:jc w:val="left"/>
        <w:rPr>
          <w:b/>
          <w:sz w:val="18"/>
          <w:szCs w:val="18"/>
        </w:rPr>
      </w:pPr>
    </w:p>
    <w:p w:rsidR="001179C2" w:rsidRDefault="001179C2" w:rsidP="00D33118">
      <w:pPr>
        <w:tabs>
          <w:tab w:val="left" w:pos="426"/>
          <w:tab w:val="left" w:pos="3976"/>
        </w:tabs>
        <w:ind w:left="0" w:right="-142" w:firstLine="426"/>
        <w:jc w:val="left"/>
        <w:rPr>
          <w:b/>
          <w:sz w:val="18"/>
          <w:szCs w:val="18"/>
        </w:rPr>
      </w:pPr>
      <w:bookmarkStart w:id="0" w:name="_GoBack"/>
      <w:bookmarkEnd w:id="0"/>
    </w:p>
    <w:p w:rsidR="00D33118" w:rsidRPr="00FE4947" w:rsidRDefault="00D33118" w:rsidP="00D33118">
      <w:pPr>
        <w:tabs>
          <w:tab w:val="left" w:pos="426"/>
          <w:tab w:val="left" w:pos="3976"/>
        </w:tabs>
        <w:ind w:left="0" w:right="-142" w:firstLine="426"/>
        <w:jc w:val="left"/>
        <w:rPr>
          <w:b/>
          <w:sz w:val="18"/>
          <w:szCs w:val="18"/>
        </w:rPr>
      </w:pPr>
      <w:r w:rsidRPr="00FE4947">
        <w:rPr>
          <w:b/>
          <w:sz w:val="18"/>
          <w:szCs w:val="18"/>
        </w:rPr>
        <w:t xml:space="preserve">Сообщение о возможном установлении публичного сервитута на земельном участке, согласно прилагаемой схеме.     </w:t>
      </w:r>
    </w:p>
    <w:p w:rsidR="00D33118" w:rsidRPr="00D33118" w:rsidRDefault="00D33118" w:rsidP="00FE4947">
      <w:pPr>
        <w:tabs>
          <w:tab w:val="left" w:pos="426"/>
          <w:tab w:val="left" w:pos="3976"/>
        </w:tabs>
        <w:ind w:left="0" w:right="-142" w:firstLine="567"/>
        <w:rPr>
          <w:sz w:val="18"/>
          <w:szCs w:val="18"/>
        </w:rPr>
      </w:pPr>
    </w:p>
    <w:p w:rsidR="00D33118" w:rsidRPr="00D33118" w:rsidRDefault="00D33118" w:rsidP="00FE4947">
      <w:pPr>
        <w:tabs>
          <w:tab w:val="left" w:pos="426"/>
          <w:tab w:val="left" w:pos="3976"/>
        </w:tabs>
        <w:ind w:left="0" w:right="-142" w:firstLine="567"/>
        <w:rPr>
          <w:sz w:val="18"/>
          <w:szCs w:val="18"/>
        </w:rPr>
      </w:pPr>
      <w:r>
        <w:rPr>
          <w:sz w:val="18"/>
          <w:szCs w:val="18"/>
        </w:rPr>
        <w:t>1.</w:t>
      </w:r>
      <w:r w:rsidRPr="00D33118">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D33118" w:rsidRPr="00D33118" w:rsidRDefault="00D33118" w:rsidP="00FE4947">
      <w:pPr>
        <w:tabs>
          <w:tab w:val="left" w:pos="426"/>
          <w:tab w:val="left" w:pos="3976"/>
        </w:tabs>
        <w:ind w:left="0" w:right="-142" w:firstLine="567"/>
        <w:rPr>
          <w:sz w:val="18"/>
          <w:szCs w:val="18"/>
        </w:rPr>
      </w:pPr>
      <w:r>
        <w:rPr>
          <w:sz w:val="18"/>
          <w:szCs w:val="18"/>
        </w:rPr>
        <w:t>2.</w:t>
      </w:r>
      <w:r w:rsidRPr="00D33118">
        <w:rPr>
          <w:sz w:val="18"/>
          <w:szCs w:val="18"/>
        </w:rPr>
        <w:t xml:space="preserve">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 </w:t>
      </w:r>
      <w:proofErr w:type="spellStart"/>
      <w:r w:rsidRPr="00D33118">
        <w:rPr>
          <w:sz w:val="18"/>
          <w:szCs w:val="18"/>
        </w:rPr>
        <w:t>кВ</w:t>
      </w:r>
      <w:proofErr w:type="spellEnd"/>
      <w:r w:rsidRPr="00D33118">
        <w:rPr>
          <w:sz w:val="18"/>
          <w:szCs w:val="18"/>
        </w:rPr>
        <w:t xml:space="preserve"> № 1-6003 с </w:t>
      </w:r>
      <w:proofErr w:type="gramStart"/>
      <w:r w:rsidRPr="00D33118">
        <w:rPr>
          <w:sz w:val="18"/>
          <w:szCs w:val="18"/>
        </w:rPr>
        <w:t>ВЛ</w:t>
      </w:r>
      <w:proofErr w:type="gramEnd"/>
      <w:r w:rsidRPr="00D33118">
        <w:rPr>
          <w:sz w:val="18"/>
          <w:szCs w:val="18"/>
        </w:rPr>
        <w:t xml:space="preserve"> 0,4 </w:t>
      </w:r>
      <w:proofErr w:type="spellStart"/>
      <w:r w:rsidRPr="00D33118">
        <w:rPr>
          <w:sz w:val="18"/>
          <w:szCs w:val="18"/>
        </w:rPr>
        <w:t>кВ</w:t>
      </w:r>
      <w:proofErr w:type="spellEnd"/>
      <w:r w:rsidRPr="00D33118">
        <w:rPr>
          <w:sz w:val="18"/>
          <w:szCs w:val="18"/>
        </w:rPr>
        <w:t xml:space="preserve"> и линейным ответвлением от ВЛ 10 </w:t>
      </w:r>
      <w:proofErr w:type="spellStart"/>
      <w:r w:rsidRPr="00D33118">
        <w:rPr>
          <w:sz w:val="18"/>
          <w:szCs w:val="18"/>
        </w:rPr>
        <w:t>кВ</w:t>
      </w:r>
      <w:proofErr w:type="spellEnd"/>
      <w:r w:rsidRPr="00D33118">
        <w:rPr>
          <w:sz w:val="18"/>
          <w:szCs w:val="18"/>
        </w:rPr>
        <w:t xml:space="preserve"> Хомутово-ЖК Куда» (ТР 6312/22).      </w:t>
      </w:r>
    </w:p>
    <w:p w:rsidR="00D33118" w:rsidRPr="00D33118" w:rsidRDefault="00D33118" w:rsidP="00FE4947">
      <w:pPr>
        <w:tabs>
          <w:tab w:val="left" w:pos="426"/>
          <w:tab w:val="left" w:pos="3976"/>
        </w:tabs>
        <w:ind w:left="0" w:right="-142" w:firstLine="567"/>
        <w:rPr>
          <w:sz w:val="18"/>
          <w:szCs w:val="18"/>
        </w:rPr>
      </w:pPr>
      <w:r>
        <w:rPr>
          <w:sz w:val="18"/>
          <w:szCs w:val="18"/>
        </w:rPr>
        <w:t>3.</w:t>
      </w:r>
      <w:r w:rsidRPr="00D33118">
        <w:rPr>
          <w:sz w:val="18"/>
          <w:szCs w:val="18"/>
        </w:rPr>
        <w:t xml:space="preserve">Публичный сервитут площадью 1739 </w:t>
      </w:r>
      <w:proofErr w:type="spellStart"/>
      <w:r w:rsidRPr="00D33118">
        <w:rPr>
          <w:sz w:val="18"/>
          <w:szCs w:val="18"/>
        </w:rPr>
        <w:t>кв.м</w:t>
      </w:r>
      <w:proofErr w:type="spellEnd"/>
      <w:r w:rsidRPr="00D33118">
        <w:rPr>
          <w:sz w:val="18"/>
          <w:szCs w:val="18"/>
        </w:rPr>
        <w:t>., расположен по адресу: Российская Федерация, Иркутская область, Иркутский район, в границах согласно приложению, в том числе:</w:t>
      </w:r>
    </w:p>
    <w:p w:rsidR="00D33118" w:rsidRPr="00D33118" w:rsidRDefault="00D33118" w:rsidP="00FE4947">
      <w:pPr>
        <w:tabs>
          <w:tab w:val="left" w:pos="426"/>
          <w:tab w:val="left" w:pos="3976"/>
        </w:tabs>
        <w:ind w:left="0" w:right="-142" w:firstLine="567"/>
        <w:rPr>
          <w:sz w:val="18"/>
          <w:szCs w:val="18"/>
        </w:rPr>
      </w:pPr>
      <w:r w:rsidRPr="00D33118">
        <w:rPr>
          <w:sz w:val="18"/>
          <w:szCs w:val="18"/>
        </w:rPr>
        <w:t xml:space="preserve">- на части земельного участка с кадастровым номером 38:06:100301:1793, </w:t>
      </w:r>
    </w:p>
    <w:p w:rsidR="00D33118" w:rsidRPr="00D33118" w:rsidRDefault="00D33118" w:rsidP="00FE4947">
      <w:pPr>
        <w:tabs>
          <w:tab w:val="left" w:pos="426"/>
          <w:tab w:val="left" w:pos="3976"/>
        </w:tabs>
        <w:ind w:left="0" w:right="-142" w:firstLine="567"/>
        <w:rPr>
          <w:sz w:val="18"/>
          <w:szCs w:val="18"/>
        </w:rPr>
      </w:pPr>
      <w:proofErr w:type="gramStart"/>
      <w:r w:rsidRPr="00D33118">
        <w:rPr>
          <w:sz w:val="18"/>
          <w:szCs w:val="18"/>
        </w:rPr>
        <w:t>расположенного</w:t>
      </w:r>
      <w:proofErr w:type="gramEnd"/>
      <w:r w:rsidRPr="00D33118">
        <w:rPr>
          <w:sz w:val="18"/>
          <w:szCs w:val="18"/>
        </w:rPr>
        <w:t xml:space="preserve"> по адресу: Российская Федерация, Иркутская область, муниципальный район Иркутский, сельское поселение </w:t>
      </w:r>
      <w:proofErr w:type="spellStart"/>
      <w:r w:rsidRPr="00D33118">
        <w:rPr>
          <w:sz w:val="18"/>
          <w:szCs w:val="18"/>
        </w:rPr>
        <w:t>Хомутовское</w:t>
      </w:r>
      <w:proofErr w:type="spellEnd"/>
      <w:r w:rsidRPr="00D33118">
        <w:rPr>
          <w:sz w:val="18"/>
          <w:szCs w:val="18"/>
        </w:rPr>
        <w:t>, деревня</w:t>
      </w:r>
      <w:proofErr w:type="gramStart"/>
      <w:r w:rsidRPr="00D33118">
        <w:rPr>
          <w:sz w:val="18"/>
          <w:szCs w:val="18"/>
        </w:rPr>
        <w:t xml:space="preserve"> К</w:t>
      </w:r>
      <w:proofErr w:type="gramEnd"/>
      <w:r w:rsidRPr="00D33118">
        <w:rPr>
          <w:sz w:val="18"/>
          <w:szCs w:val="18"/>
        </w:rPr>
        <w:t xml:space="preserve">уда, площадью 57 </w:t>
      </w:r>
      <w:proofErr w:type="spellStart"/>
      <w:r w:rsidRPr="00D33118">
        <w:rPr>
          <w:sz w:val="18"/>
          <w:szCs w:val="18"/>
        </w:rPr>
        <w:t>кв.м</w:t>
      </w:r>
      <w:proofErr w:type="spellEnd"/>
      <w:r w:rsidRPr="00D33118">
        <w:rPr>
          <w:sz w:val="18"/>
          <w:szCs w:val="18"/>
        </w:rPr>
        <w:t>.;</w:t>
      </w:r>
    </w:p>
    <w:p w:rsidR="00D33118" w:rsidRPr="00D33118" w:rsidRDefault="00D33118" w:rsidP="00FE4947">
      <w:pPr>
        <w:tabs>
          <w:tab w:val="left" w:pos="426"/>
          <w:tab w:val="left" w:pos="3976"/>
        </w:tabs>
        <w:ind w:left="0" w:right="-142" w:firstLine="567"/>
        <w:rPr>
          <w:sz w:val="18"/>
          <w:szCs w:val="18"/>
        </w:rPr>
      </w:pPr>
      <w:r w:rsidRPr="00D33118">
        <w:rPr>
          <w:sz w:val="18"/>
          <w:szCs w:val="18"/>
        </w:rPr>
        <w:t xml:space="preserve">- на части земельного участка с кадастровым номером 38:06:100301:1497, </w:t>
      </w:r>
    </w:p>
    <w:p w:rsidR="00D33118" w:rsidRPr="00D33118" w:rsidRDefault="00D33118" w:rsidP="00FE4947">
      <w:pPr>
        <w:tabs>
          <w:tab w:val="left" w:pos="426"/>
          <w:tab w:val="left" w:pos="3976"/>
        </w:tabs>
        <w:ind w:left="0" w:right="-142" w:firstLine="567"/>
        <w:rPr>
          <w:sz w:val="18"/>
          <w:szCs w:val="18"/>
        </w:rPr>
      </w:pPr>
      <w:proofErr w:type="gramStart"/>
      <w:r w:rsidRPr="00D33118">
        <w:rPr>
          <w:sz w:val="18"/>
          <w:szCs w:val="18"/>
        </w:rPr>
        <w:t>расположенного</w:t>
      </w:r>
      <w:proofErr w:type="gramEnd"/>
      <w:r w:rsidRPr="00D33118">
        <w:rPr>
          <w:sz w:val="18"/>
          <w:szCs w:val="18"/>
        </w:rPr>
        <w:t xml:space="preserve"> по адресу: Российская Федерация, Иркутская область, муниципальный район Иркутский, сельское поселение </w:t>
      </w:r>
      <w:proofErr w:type="spellStart"/>
      <w:r w:rsidRPr="00D33118">
        <w:rPr>
          <w:sz w:val="18"/>
          <w:szCs w:val="18"/>
        </w:rPr>
        <w:t>Хомутовское</w:t>
      </w:r>
      <w:proofErr w:type="spellEnd"/>
      <w:r w:rsidRPr="00D33118">
        <w:rPr>
          <w:sz w:val="18"/>
          <w:szCs w:val="18"/>
        </w:rPr>
        <w:t>, деревня</w:t>
      </w:r>
      <w:proofErr w:type="gramStart"/>
      <w:r w:rsidRPr="00D33118">
        <w:rPr>
          <w:sz w:val="18"/>
          <w:szCs w:val="18"/>
        </w:rPr>
        <w:t xml:space="preserve"> К</w:t>
      </w:r>
      <w:proofErr w:type="gramEnd"/>
      <w:r w:rsidRPr="00D33118">
        <w:rPr>
          <w:sz w:val="18"/>
          <w:szCs w:val="18"/>
        </w:rPr>
        <w:t xml:space="preserve">уда, площадью 27 </w:t>
      </w:r>
      <w:proofErr w:type="spellStart"/>
      <w:r w:rsidRPr="00D33118">
        <w:rPr>
          <w:sz w:val="18"/>
          <w:szCs w:val="18"/>
        </w:rPr>
        <w:t>кв.м</w:t>
      </w:r>
      <w:proofErr w:type="spellEnd"/>
      <w:r w:rsidRPr="00D33118">
        <w:rPr>
          <w:sz w:val="18"/>
          <w:szCs w:val="18"/>
        </w:rPr>
        <w:t>.;</w:t>
      </w:r>
    </w:p>
    <w:p w:rsidR="00D33118" w:rsidRPr="00D33118" w:rsidRDefault="00D33118" w:rsidP="00FE4947">
      <w:pPr>
        <w:tabs>
          <w:tab w:val="left" w:pos="426"/>
          <w:tab w:val="left" w:pos="3976"/>
        </w:tabs>
        <w:ind w:left="0" w:right="-142" w:firstLine="567"/>
        <w:rPr>
          <w:sz w:val="18"/>
          <w:szCs w:val="18"/>
        </w:rPr>
      </w:pPr>
      <w:r w:rsidRPr="00D33118">
        <w:rPr>
          <w:sz w:val="18"/>
          <w:szCs w:val="18"/>
        </w:rPr>
        <w:t xml:space="preserve">- на части земельного участка с кадастровым номером 38:06:100301:1368, </w:t>
      </w:r>
    </w:p>
    <w:p w:rsidR="00D33118" w:rsidRPr="00D33118" w:rsidRDefault="00D33118" w:rsidP="00FE4947">
      <w:pPr>
        <w:tabs>
          <w:tab w:val="left" w:pos="426"/>
          <w:tab w:val="left" w:pos="3976"/>
        </w:tabs>
        <w:ind w:left="0" w:right="-142" w:firstLine="567"/>
        <w:rPr>
          <w:sz w:val="18"/>
          <w:szCs w:val="18"/>
        </w:rPr>
      </w:pPr>
      <w:proofErr w:type="gramStart"/>
      <w:r w:rsidRPr="00D33118">
        <w:rPr>
          <w:sz w:val="18"/>
          <w:szCs w:val="18"/>
        </w:rPr>
        <w:t>расположенного</w:t>
      </w:r>
      <w:proofErr w:type="gramEnd"/>
      <w:r w:rsidRPr="00D33118">
        <w:rPr>
          <w:sz w:val="18"/>
          <w:szCs w:val="18"/>
        </w:rPr>
        <w:t xml:space="preserve"> по адресу: Российская Федерация, Иркутская область, муниципальный район Иркутский, сельское поселение </w:t>
      </w:r>
      <w:proofErr w:type="spellStart"/>
      <w:r w:rsidRPr="00D33118">
        <w:rPr>
          <w:sz w:val="18"/>
          <w:szCs w:val="18"/>
        </w:rPr>
        <w:t>Хомутовское</w:t>
      </w:r>
      <w:proofErr w:type="spellEnd"/>
      <w:r w:rsidRPr="00D33118">
        <w:rPr>
          <w:sz w:val="18"/>
          <w:szCs w:val="18"/>
        </w:rPr>
        <w:t>, деревня</w:t>
      </w:r>
      <w:proofErr w:type="gramStart"/>
      <w:r w:rsidRPr="00D33118">
        <w:rPr>
          <w:sz w:val="18"/>
          <w:szCs w:val="18"/>
        </w:rPr>
        <w:t xml:space="preserve"> К</w:t>
      </w:r>
      <w:proofErr w:type="gramEnd"/>
      <w:r w:rsidRPr="00D33118">
        <w:rPr>
          <w:sz w:val="18"/>
          <w:szCs w:val="18"/>
        </w:rPr>
        <w:t xml:space="preserve">уда, площадью 206 </w:t>
      </w:r>
      <w:proofErr w:type="spellStart"/>
      <w:r w:rsidRPr="00D33118">
        <w:rPr>
          <w:sz w:val="18"/>
          <w:szCs w:val="18"/>
        </w:rPr>
        <w:t>кв.м</w:t>
      </w:r>
      <w:proofErr w:type="spellEnd"/>
      <w:r w:rsidRPr="00D33118">
        <w:rPr>
          <w:sz w:val="18"/>
          <w:szCs w:val="18"/>
        </w:rPr>
        <w:t>.;</w:t>
      </w:r>
    </w:p>
    <w:p w:rsidR="00D33118" w:rsidRPr="00D33118" w:rsidRDefault="00D33118" w:rsidP="00FE4947">
      <w:pPr>
        <w:tabs>
          <w:tab w:val="left" w:pos="426"/>
          <w:tab w:val="left" w:pos="3976"/>
        </w:tabs>
        <w:ind w:left="0" w:right="-142" w:firstLine="567"/>
        <w:rPr>
          <w:sz w:val="18"/>
          <w:szCs w:val="18"/>
        </w:rPr>
      </w:pPr>
      <w:r w:rsidRPr="00D33118">
        <w:rPr>
          <w:sz w:val="18"/>
          <w:szCs w:val="18"/>
        </w:rPr>
        <w:t xml:space="preserve">- на части земельного участка с кадастровым номером 38:06:100301:1440, </w:t>
      </w:r>
    </w:p>
    <w:p w:rsidR="00D33118" w:rsidRPr="00D33118" w:rsidRDefault="00D33118" w:rsidP="00FE4947">
      <w:pPr>
        <w:tabs>
          <w:tab w:val="left" w:pos="426"/>
          <w:tab w:val="left" w:pos="3976"/>
        </w:tabs>
        <w:ind w:left="0" w:right="-142" w:firstLine="567"/>
        <w:rPr>
          <w:sz w:val="18"/>
          <w:szCs w:val="18"/>
        </w:rPr>
      </w:pPr>
      <w:proofErr w:type="gramStart"/>
      <w:r w:rsidRPr="00D33118">
        <w:rPr>
          <w:sz w:val="18"/>
          <w:szCs w:val="18"/>
        </w:rPr>
        <w:t>расположенного</w:t>
      </w:r>
      <w:proofErr w:type="gramEnd"/>
      <w:r w:rsidRPr="00D33118">
        <w:rPr>
          <w:sz w:val="18"/>
          <w:szCs w:val="18"/>
        </w:rPr>
        <w:t xml:space="preserve"> по адресу: Российская Федерация, Иркутская область, муниципальный район Иркутский, сельское поселение </w:t>
      </w:r>
      <w:proofErr w:type="spellStart"/>
      <w:r w:rsidRPr="00D33118">
        <w:rPr>
          <w:sz w:val="18"/>
          <w:szCs w:val="18"/>
        </w:rPr>
        <w:t>Хомутовское</w:t>
      </w:r>
      <w:proofErr w:type="spellEnd"/>
      <w:r w:rsidRPr="00D33118">
        <w:rPr>
          <w:sz w:val="18"/>
          <w:szCs w:val="18"/>
        </w:rPr>
        <w:t>, деревня</w:t>
      </w:r>
      <w:proofErr w:type="gramStart"/>
      <w:r w:rsidRPr="00D33118">
        <w:rPr>
          <w:sz w:val="18"/>
          <w:szCs w:val="18"/>
        </w:rPr>
        <w:t xml:space="preserve"> К</w:t>
      </w:r>
      <w:proofErr w:type="gramEnd"/>
      <w:r w:rsidRPr="00D33118">
        <w:rPr>
          <w:sz w:val="18"/>
          <w:szCs w:val="18"/>
        </w:rPr>
        <w:t xml:space="preserve">уда, площадью 13 </w:t>
      </w:r>
      <w:proofErr w:type="spellStart"/>
      <w:r w:rsidRPr="00D33118">
        <w:rPr>
          <w:sz w:val="18"/>
          <w:szCs w:val="18"/>
        </w:rPr>
        <w:t>кв.м</w:t>
      </w:r>
      <w:proofErr w:type="spellEnd"/>
      <w:r w:rsidRPr="00D33118">
        <w:rPr>
          <w:sz w:val="18"/>
          <w:szCs w:val="18"/>
        </w:rPr>
        <w:t>.;</w:t>
      </w:r>
    </w:p>
    <w:p w:rsidR="00D33118" w:rsidRPr="00D33118" w:rsidRDefault="00D33118" w:rsidP="00FE4947">
      <w:pPr>
        <w:tabs>
          <w:tab w:val="left" w:pos="426"/>
          <w:tab w:val="left" w:pos="3976"/>
        </w:tabs>
        <w:ind w:left="0" w:right="-142" w:firstLine="567"/>
        <w:rPr>
          <w:sz w:val="18"/>
          <w:szCs w:val="18"/>
        </w:rPr>
      </w:pPr>
      <w:r w:rsidRPr="00D33118">
        <w:rPr>
          <w:sz w:val="18"/>
          <w:szCs w:val="18"/>
        </w:rPr>
        <w:t xml:space="preserve">- на части земельного участка с кадастровым номером 38:06:100301:1441, </w:t>
      </w:r>
    </w:p>
    <w:p w:rsidR="00D33118" w:rsidRPr="00D33118" w:rsidRDefault="00D33118" w:rsidP="00FE4947">
      <w:pPr>
        <w:tabs>
          <w:tab w:val="left" w:pos="426"/>
          <w:tab w:val="left" w:pos="3976"/>
        </w:tabs>
        <w:ind w:left="0" w:right="-142" w:firstLine="567"/>
        <w:rPr>
          <w:sz w:val="18"/>
          <w:szCs w:val="18"/>
        </w:rPr>
      </w:pPr>
      <w:proofErr w:type="gramStart"/>
      <w:r w:rsidRPr="00D33118">
        <w:rPr>
          <w:sz w:val="18"/>
          <w:szCs w:val="18"/>
        </w:rPr>
        <w:t>расположенного</w:t>
      </w:r>
      <w:proofErr w:type="gramEnd"/>
      <w:r w:rsidRPr="00D33118">
        <w:rPr>
          <w:sz w:val="18"/>
          <w:szCs w:val="18"/>
        </w:rPr>
        <w:t xml:space="preserve"> по адресу: Российская Федерация, Иркутская область, муниципальный район Иркутский, сельское поселение </w:t>
      </w:r>
      <w:proofErr w:type="spellStart"/>
      <w:r w:rsidRPr="00D33118">
        <w:rPr>
          <w:sz w:val="18"/>
          <w:szCs w:val="18"/>
        </w:rPr>
        <w:t>Хомутовское</w:t>
      </w:r>
      <w:proofErr w:type="spellEnd"/>
      <w:r w:rsidRPr="00D33118">
        <w:rPr>
          <w:sz w:val="18"/>
          <w:szCs w:val="18"/>
        </w:rPr>
        <w:t>, деревня</w:t>
      </w:r>
      <w:proofErr w:type="gramStart"/>
      <w:r w:rsidRPr="00D33118">
        <w:rPr>
          <w:sz w:val="18"/>
          <w:szCs w:val="18"/>
        </w:rPr>
        <w:t xml:space="preserve"> К</w:t>
      </w:r>
      <w:proofErr w:type="gramEnd"/>
      <w:r w:rsidRPr="00D33118">
        <w:rPr>
          <w:sz w:val="18"/>
          <w:szCs w:val="18"/>
        </w:rPr>
        <w:t xml:space="preserve">уда, площадью 14 </w:t>
      </w:r>
      <w:proofErr w:type="spellStart"/>
      <w:r w:rsidRPr="00D33118">
        <w:rPr>
          <w:sz w:val="18"/>
          <w:szCs w:val="18"/>
        </w:rPr>
        <w:t>кв.м</w:t>
      </w:r>
      <w:proofErr w:type="spellEnd"/>
      <w:r w:rsidRPr="00D33118">
        <w:rPr>
          <w:sz w:val="18"/>
          <w:szCs w:val="18"/>
        </w:rPr>
        <w:t>.;</w:t>
      </w:r>
    </w:p>
    <w:p w:rsidR="00D33118" w:rsidRPr="00D33118" w:rsidRDefault="00D33118" w:rsidP="00FE4947">
      <w:pPr>
        <w:tabs>
          <w:tab w:val="left" w:pos="426"/>
          <w:tab w:val="left" w:pos="3976"/>
        </w:tabs>
        <w:ind w:left="0" w:right="-142" w:firstLine="567"/>
        <w:rPr>
          <w:sz w:val="18"/>
          <w:szCs w:val="18"/>
        </w:rPr>
      </w:pPr>
      <w:r w:rsidRPr="00D33118">
        <w:rPr>
          <w:sz w:val="18"/>
          <w:szCs w:val="18"/>
        </w:rPr>
        <w:t xml:space="preserve">- на части земельного участка с кадастровым номером 38:06:100301:2705, </w:t>
      </w:r>
    </w:p>
    <w:p w:rsidR="00D33118" w:rsidRPr="00D33118" w:rsidRDefault="00D33118" w:rsidP="00FE4947">
      <w:pPr>
        <w:tabs>
          <w:tab w:val="left" w:pos="426"/>
          <w:tab w:val="left" w:pos="3976"/>
        </w:tabs>
        <w:ind w:left="0" w:right="-142" w:firstLine="567"/>
        <w:rPr>
          <w:sz w:val="18"/>
          <w:szCs w:val="18"/>
        </w:rPr>
      </w:pPr>
      <w:proofErr w:type="gramStart"/>
      <w:r w:rsidRPr="00D33118">
        <w:rPr>
          <w:sz w:val="18"/>
          <w:szCs w:val="18"/>
        </w:rPr>
        <w:lastRenderedPageBreak/>
        <w:t>расположенного</w:t>
      </w:r>
      <w:proofErr w:type="gramEnd"/>
      <w:r w:rsidRPr="00D33118">
        <w:rPr>
          <w:sz w:val="18"/>
          <w:szCs w:val="18"/>
        </w:rPr>
        <w:t xml:space="preserve"> по адресу: Российская Федерация, Иркутская область, муниципальный район Иркутский, сельское поселение </w:t>
      </w:r>
      <w:proofErr w:type="spellStart"/>
      <w:r w:rsidRPr="00D33118">
        <w:rPr>
          <w:sz w:val="18"/>
          <w:szCs w:val="18"/>
        </w:rPr>
        <w:t>Хомутовское</w:t>
      </w:r>
      <w:proofErr w:type="spellEnd"/>
      <w:r w:rsidRPr="00D33118">
        <w:rPr>
          <w:sz w:val="18"/>
          <w:szCs w:val="18"/>
        </w:rPr>
        <w:t>, деревня</w:t>
      </w:r>
      <w:proofErr w:type="gramStart"/>
      <w:r w:rsidRPr="00D33118">
        <w:rPr>
          <w:sz w:val="18"/>
          <w:szCs w:val="18"/>
        </w:rPr>
        <w:t xml:space="preserve"> К</w:t>
      </w:r>
      <w:proofErr w:type="gramEnd"/>
      <w:r w:rsidRPr="00D33118">
        <w:rPr>
          <w:sz w:val="18"/>
          <w:szCs w:val="18"/>
        </w:rPr>
        <w:t xml:space="preserve">уда, улица Георгия </w:t>
      </w:r>
      <w:proofErr w:type="spellStart"/>
      <w:r w:rsidRPr="00D33118">
        <w:rPr>
          <w:sz w:val="18"/>
          <w:szCs w:val="18"/>
        </w:rPr>
        <w:t>Баянова</w:t>
      </w:r>
      <w:proofErr w:type="spellEnd"/>
      <w:r w:rsidRPr="00D33118">
        <w:rPr>
          <w:sz w:val="18"/>
          <w:szCs w:val="18"/>
        </w:rPr>
        <w:t xml:space="preserve">, площадью 87 </w:t>
      </w:r>
      <w:proofErr w:type="spellStart"/>
      <w:r w:rsidRPr="00D33118">
        <w:rPr>
          <w:sz w:val="18"/>
          <w:szCs w:val="18"/>
        </w:rPr>
        <w:t>кв.м</w:t>
      </w:r>
      <w:proofErr w:type="spellEnd"/>
      <w:r w:rsidRPr="00D33118">
        <w:rPr>
          <w:sz w:val="18"/>
          <w:szCs w:val="18"/>
        </w:rPr>
        <w:t>.;</w:t>
      </w:r>
    </w:p>
    <w:p w:rsidR="00D33118" w:rsidRPr="00D33118" w:rsidRDefault="00D33118" w:rsidP="00FE4947">
      <w:pPr>
        <w:tabs>
          <w:tab w:val="left" w:pos="426"/>
          <w:tab w:val="left" w:pos="3976"/>
        </w:tabs>
        <w:ind w:left="0" w:right="-142" w:firstLine="567"/>
        <w:rPr>
          <w:sz w:val="18"/>
          <w:szCs w:val="18"/>
        </w:rPr>
      </w:pPr>
      <w:r w:rsidRPr="00D33118">
        <w:rPr>
          <w:sz w:val="18"/>
          <w:szCs w:val="18"/>
        </w:rPr>
        <w:t xml:space="preserve">- на части земельного участка с кадастровым номером 38:06:100301:1396, </w:t>
      </w:r>
    </w:p>
    <w:p w:rsidR="00D33118" w:rsidRPr="00D33118" w:rsidRDefault="00D33118" w:rsidP="00FE4947">
      <w:pPr>
        <w:tabs>
          <w:tab w:val="left" w:pos="426"/>
          <w:tab w:val="left" w:pos="3976"/>
        </w:tabs>
        <w:ind w:left="0" w:right="-142" w:firstLine="567"/>
        <w:rPr>
          <w:sz w:val="18"/>
          <w:szCs w:val="18"/>
        </w:rPr>
      </w:pPr>
      <w:proofErr w:type="gramStart"/>
      <w:r w:rsidRPr="00D33118">
        <w:rPr>
          <w:sz w:val="18"/>
          <w:szCs w:val="18"/>
        </w:rPr>
        <w:t>расположенного</w:t>
      </w:r>
      <w:proofErr w:type="gramEnd"/>
      <w:r w:rsidRPr="00D33118">
        <w:rPr>
          <w:sz w:val="18"/>
          <w:szCs w:val="18"/>
        </w:rPr>
        <w:t xml:space="preserve"> по адресу: Российская Федерация, Иркутская область, муниципальный район Иркутский, сельское поселение </w:t>
      </w:r>
      <w:proofErr w:type="spellStart"/>
      <w:r w:rsidRPr="00D33118">
        <w:rPr>
          <w:sz w:val="18"/>
          <w:szCs w:val="18"/>
        </w:rPr>
        <w:t>Хомутовское</w:t>
      </w:r>
      <w:proofErr w:type="spellEnd"/>
      <w:r w:rsidRPr="00D33118">
        <w:rPr>
          <w:sz w:val="18"/>
          <w:szCs w:val="18"/>
        </w:rPr>
        <w:t>, деревня</w:t>
      </w:r>
      <w:proofErr w:type="gramStart"/>
      <w:r w:rsidRPr="00D33118">
        <w:rPr>
          <w:sz w:val="18"/>
          <w:szCs w:val="18"/>
        </w:rPr>
        <w:t xml:space="preserve"> К</w:t>
      </w:r>
      <w:proofErr w:type="gramEnd"/>
      <w:r w:rsidRPr="00D33118">
        <w:rPr>
          <w:sz w:val="18"/>
          <w:szCs w:val="18"/>
        </w:rPr>
        <w:t xml:space="preserve">уда, площадью 196 </w:t>
      </w:r>
      <w:proofErr w:type="spellStart"/>
      <w:r w:rsidRPr="00D33118">
        <w:rPr>
          <w:sz w:val="18"/>
          <w:szCs w:val="18"/>
        </w:rPr>
        <w:t>кв.м</w:t>
      </w:r>
      <w:proofErr w:type="spellEnd"/>
      <w:r w:rsidRPr="00D33118">
        <w:rPr>
          <w:sz w:val="18"/>
          <w:szCs w:val="18"/>
        </w:rPr>
        <w:t>.;</w:t>
      </w:r>
    </w:p>
    <w:p w:rsidR="00D33118" w:rsidRPr="00D33118" w:rsidRDefault="00D33118" w:rsidP="00FE4947">
      <w:pPr>
        <w:tabs>
          <w:tab w:val="left" w:pos="426"/>
          <w:tab w:val="left" w:pos="3976"/>
        </w:tabs>
        <w:ind w:left="0" w:right="-142" w:firstLine="567"/>
        <w:rPr>
          <w:sz w:val="18"/>
          <w:szCs w:val="18"/>
        </w:rPr>
      </w:pPr>
      <w:r w:rsidRPr="00D33118">
        <w:rPr>
          <w:sz w:val="18"/>
          <w:szCs w:val="18"/>
        </w:rPr>
        <w:t xml:space="preserve">- на части земельного участка с кадастровым номером 38:06:100301:1600, </w:t>
      </w:r>
    </w:p>
    <w:p w:rsidR="00D33118" w:rsidRPr="00D33118" w:rsidRDefault="00D33118" w:rsidP="00FE4947">
      <w:pPr>
        <w:tabs>
          <w:tab w:val="left" w:pos="426"/>
          <w:tab w:val="left" w:pos="3976"/>
        </w:tabs>
        <w:ind w:left="0" w:right="-142" w:firstLine="567"/>
        <w:rPr>
          <w:sz w:val="18"/>
          <w:szCs w:val="18"/>
        </w:rPr>
      </w:pPr>
      <w:proofErr w:type="gramStart"/>
      <w:r w:rsidRPr="00D33118">
        <w:rPr>
          <w:sz w:val="18"/>
          <w:szCs w:val="18"/>
        </w:rPr>
        <w:t>расположенного</w:t>
      </w:r>
      <w:proofErr w:type="gramEnd"/>
      <w:r w:rsidRPr="00D33118">
        <w:rPr>
          <w:sz w:val="18"/>
          <w:szCs w:val="18"/>
        </w:rPr>
        <w:t xml:space="preserve"> по адресу: Российская Федерация, Иркутская область, муниципальный район Иркутский, сельское поселение </w:t>
      </w:r>
      <w:proofErr w:type="spellStart"/>
      <w:r w:rsidRPr="00D33118">
        <w:rPr>
          <w:sz w:val="18"/>
          <w:szCs w:val="18"/>
        </w:rPr>
        <w:t>Хомутовское</w:t>
      </w:r>
      <w:proofErr w:type="spellEnd"/>
      <w:r w:rsidRPr="00D33118">
        <w:rPr>
          <w:sz w:val="18"/>
          <w:szCs w:val="18"/>
        </w:rPr>
        <w:t>, деревня</w:t>
      </w:r>
      <w:proofErr w:type="gramStart"/>
      <w:r w:rsidRPr="00D33118">
        <w:rPr>
          <w:sz w:val="18"/>
          <w:szCs w:val="18"/>
        </w:rPr>
        <w:t xml:space="preserve"> К</w:t>
      </w:r>
      <w:proofErr w:type="gramEnd"/>
      <w:r w:rsidRPr="00D33118">
        <w:rPr>
          <w:sz w:val="18"/>
          <w:szCs w:val="18"/>
        </w:rPr>
        <w:t xml:space="preserve">уда, площадью 197 </w:t>
      </w:r>
      <w:proofErr w:type="spellStart"/>
      <w:r w:rsidRPr="00D33118">
        <w:rPr>
          <w:sz w:val="18"/>
          <w:szCs w:val="18"/>
        </w:rPr>
        <w:t>кв.м</w:t>
      </w:r>
      <w:proofErr w:type="spellEnd"/>
      <w:r w:rsidRPr="00D33118">
        <w:rPr>
          <w:sz w:val="18"/>
          <w:szCs w:val="18"/>
        </w:rPr>
        <w:t>.;</w:t>
      </w:r>
    </w:p>
    <w:p w:rsidR="00D33118" w:rsidRPr="00D33118" w:rsidRDefault="00D33118" w:rsidP="00FE4947">
      <w:pPr>
        <w:tabs>
          <w:tab w:val="left" w:pos="426"/>
          <w:tab w:val="left" w:pos="3976"/>
        </w:tabs>
        <w:ind w:left="0" w:right="-142" w:firstLine="567"/>
        <w:rPr>
          <w:sz w:val="18"/>
          <w:szCs w:val="18"/>
        </w:rPr>
      </w:pPr>
      <w:r w:rsidRPr="00D33118">
        <w:rPr>
          <w:sz w:val="18"/>
          <w:szCs w:val="18"/>
        </w:rPr>
        <w:t xml:space="preserve">- на части земельного участка с кадастровым номером 38:06:100301:2896, </w:t>
      </w:r>
    </w:p>
    <w:p w:rsidR="00D33118" w:rsidRPr="00D33118" w:rsidRDefault="00D33118" w:rsidP="00FE4947">
      <w:pPr>
        <w:tabs>
          <w:tab w:val="left" w:pos="426"/>
          <w:tab w:val="left" w:pos="3976"/>
        </w:tabs>
        <w:ind w:left="0" w:right="-142" w:firstLine="567"/>
        <w:rPr>
          <w:sz w:val="18"/>
          <w:szCs w:val="18"/>
        </w:rPr>
      </w:pPr>
      <w:proofErr w:type="gramStart"/>
      <w:r w:rsidRPr="00D33118">
        <w:rPr>
          <w:sz w:val="18"/>
          <w:szCs w:val="18"/>
        </w:rPr>
        <w:t>расположенного</w:t>
      </w:r>
      <w:proofErr w:type="gramEnd"/>
      <w:r w:rsidRPr="00D33118">
        <w:rPr>
          <w:sz w:val="18"/>
          <w:szCs w:val="18"/>
        </w:rPr>
        <w:t xml:space="preserve"> по адресу: Российская Федерация, Иркутская область, муниципальный район Иркутский, </w:t>
      </w:r>
      <w:proofErr w:type="spellStart"/>
      <w:r w:rsidRPr="00D33118">
        <w:rPr>
          <w:sz w:val="18"/>
          <w:szCs w:val="18"/>
        </w:rPr>
        <w:t>Хомутовское</w:t>
      </w:r>
      <w:proofErr w:type="spellEnd"/>
      <w:r w:rsidRPr="00D33118">
        <w:rPr>
          <w:sz w:val="18"/>
          <w:szCs w:val="18"/>
        </w:rPr>
        <w:t xml:space="preserve"> сельское поселение, деревня</w:t>
      </w:r>
      <w:proofErr w:type="gramStart"/>
      <w:r w:rsidRPr="00D33118">
        <w:rPr>
          <w:sz w:val="18"/>
          <w:szCs w:val="18"/>
        </w:rPr>
        <w:t xml:space="preserve"> К</w:t>
      </w:r>
      <w:proofErr w:type="gramEnd"/>
      <w:r w:rsidRPr="00D33118">
        <w:rPr>
          <w:sz w:val="18"/>
          <w:szCs w:val="18"/>
        </w:rPr>
        <w:t xml:space="preserve">уда, улица Георгия </w:t>
      </w:r>
      <w:proofErr w:type="spellStart"/>
      <w:r w:rsidRPr="00D33118">
        <w:rPr>
          <w:sz w:val="18"/>
          <w:szCs w:val="18"/>
        </w:rPr>
        <w:t>Баянова</w:t>
      </w:r>
      <w:proofErr w:type="spellEnd"/>
      <w:r w:rsidRPr="00D33118">
        <w:rPr>
          <w:sz w:val="18"/>
          <w:szCs w:val="18"/>
        </w:rPr>
        <w:t xml:space="preserve">, площадью 219 </w:t>
      </w:r>
      <w:proofErr w:type="spellStart"/>
      <w:r w:rsidRPr="00D33118">
        <w:rPr>
          <w:sz w:val="18"/>
          <w:szCs w:val="18"/>
        </w:rPr>
        <w:t>кв.м</w:t>
      </w:r>
      <w:proofErr w:type="spellEnd"/>
      <w:r w:rsidRPr="00D33118">
        <w:rPr>
          <w:sz w:val="18"/>
          <w:szCs w:val="18"/>
        </w:rPr>
        <w:t>.;</w:t>
      </w:r>
    </w:p>
    <w:p w:rsidR="00D33118" w:rsidRPr="00D33118" w:rsidRDefault="00D33118" w:rsidP="00FE4947">
      <w:pPr>
        <w:tabs>
          <w:tab w:val="left" w:pos="426"/>
          <w:tab w:val="left" w:pos="3976"/>
        </w:tabs>
        <w:ind w:left="0" w:right="-142" w:firstLine="567"/>
        <w:rPr>
          <w:sz w:val="18"/>
          <w:szCs w:val="18"/>
        </w:rPr>
      </w:pPr>
      <w:r w:rsidRPr="00D33118">
        <w:rPr>
          <w:sz w:val="18"/>
          <w:szCs w:val="18"/>
        </w:rPr>
        <w:t xml:space="preserve">- на части земельного участка с кадастровым номером 38:06:000000:8359, </w:t>
      </w:r>
    </w:p>
    <w:p w:rsidR="00D33118" w:rsidRPr="00D33118" w:rsidRDefault="00D33118" w:rsidP="00FE4947">
      <w:pPr>
        <w:tabs>
          <w:tab w:val="left" w:pos="426"/>
          <w:tab w:val="left" w:pos="3976"/>
        </w:tabs>
        <w:ind w:left="0" w:right="-142" w:firstLine="567"/>
        <w:rPr>
          <w:sz w:val="18"/>
          <w:szCs w:val="18"/>
        </w:rPr>
      </w:pPr>
      <w:proofErr w:type="gramStart"/>
      <w:r w:rsidRPr="00D33118">
        <w:rPr>
          <w:sz w:val="18"/>
          <w:szCs w:val="18"/>
        </w:rPr>
        <w:t>расположенного</w:t>
      </w:r>
      <w:proofErr w:type="gramEnd"/>
      <w:r w:rsidRPr="00D33118">
        <w:rPr>
          <w:sz w:val="18"/>
          <w:szCs w:val="18"/>
        </w:rPr>
        <w:t xml:space="preserve"> по адресу: </w:t>
      </w:r>
      <w:proofErr w:type="gramStart"/>
      <w:r w:rsidRPr="00D33118">
        <w:rPr>
          <w:sz w:val="18"/>
          <w:szCs w:val="18"/>
        </w:rPr>
        <w:t>Российская Федерация, Иркутская область, Иркутский район, д. Куда, улица Июньская, Июльская</w:t>
      </w:r>
      <w:r w:rsidR="00FE4947">
        <w:rPr>
          <w:sz w:val="18"/>
          <w:szCs w:val="18"/>
        </w:rPr>
        <w:t xml:space="preserve">, Раздольная, </w:t>
      </w:r>
      <w:r w:rsidRPr="00D33118">
        <w:rPr>
          <w:sz w:val="18"/>
          <w:szCs w:val="18"/>
        </w:rPr>
        <w:t xml:space="preserve"> площадью 187 </w:t>
      </w:r>
      <w:proofErr w:type="spellStart"/>
      <w:r w:rsidRPr="00D33118">
        <w:rPr>
          <w:sz w:val="18"/>
          <w:szCs w:val="18"/>
        </w:rPr>
        <w:t>кв.м</w:t>
      </w:r>
      <w:proofErr w:type="spellEnd"/>
      <w:r w:rsidRPr="00D33118">
        <w:rPr>
          <w:sz w:val="18"/>
          <w:szCs w:val="18"/>
        </w:rPr>
        <w:t>.;</w:t>
      </w:r>
      <w:proofErr w:type="gramEnd"/>
    </w:p>
    <w:p w:rsidR="00D33118" w:rsidRPr="00D33118" w:rsidRDefault="00D33118" w:rsidP="00FE4947">
      <w:pPr>
        <w:tabs>
          <w:tab w:val="left" w:pos="426"/>
          <w:tab w:val="left" w:pos="3976"/>
        </w:tabs>
        <w:ind w:left="0" w:right="-142" w:firstLine="567"/>
        <w:rPr>
          <w:sz w:val="18"/>
          <w:szCs w:val="18"/>
        </w:rPr>
      </w:pPr>
      <w:r w:rsidRPr="00D33118">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536 </w:t>
      </w:r>
      <w:proofErr w:type="spellStart"/>
      <w:r w:rsidRPr="00D33118">
        <w:rPr>
          <w:sz w:val="18"/>
          <w:szCs w:val="18"/>
        </w:rPr>
        <w:t>кв.м</w:t>
      </w:r>
      <w:proofErr w:type="spellEnd"/>
      <w:r w:rsidRPr="00D33118">
        <w:rPr>
          <w:sz w:val="18"/>
          <w:szCs w:val="18"/>
        </w:rPr>
        <w:t>.</w:t>
      </w:r>
    </w:p>
    <w:p w:rsidR="00D33118" w:rsidRPr="00D33118" w:rsidRDefault="00D33118" w:rsidP="00FE4947">
      <w:pPr>
        <w:tabs>
          <w:tab w:val="left" w:pos="426"/>
          <w:tab w:val="left" w:pos="3976"/>
        </w:tabs>
        <w:ind w:left="0" w:right="-142" w:firstLine="567"/>
        <w:rPr>
          <w:sz w:val="18"/>
          <w:szCs w:val="18"/>
        </w:rPr>
      </w:pPr>
      <w:r>
        <w:rPr>
          <w:sz w:val="18"/>
          <w:szCs w:val="18"/>
        </w:rPr>
        <w:t>4.</w:t>
      </w:r>
      <w:r w:rsidRPr="00D33118">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D33118">
        <w:rPr>
          <w:sz w:val="18"/>
          <w:szCs w:val="18"/>
        </w:rPr>
        <w:t>каб</w:t>
      </w:r>
      <w:proofErr w:type="spellEnd"/>
      <w:r w:rsidRPr="00D33118">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D33118" w:rsidRPr="00D33118" w:rsidRDefault="00D33118" w:rsidP="00FE4947">
      <w:pPr>
        <w:tabs>
          <w:tab w:val="left" w:pos="426"/>
          <w:tab w:val="left" w:pos="3976"/>
        </w:tabs>
        <w:ind w:left="0" w:right="-142" w:firstLine="567"/>
        <w:rPr>
          <w:sz w:val="18"/>
          <w:szCs w:val="18"/>
        </w:rPr>
      </w:pPr>
      <w:proofErr w:type="gramStart"/>
      <w:r>
        <w:rPr>
          <w:sz w:val="18"/>
          <w:szCs w:val="18"/>
        </w:rPr>
        <w:t>5.</w:t>
      </w:r>
      <w:r w:rsidRPr="00D33118">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D33118">
        <w:rPr>
          <w:sz w:val="18"/>
          <w:szCs w:val="18"/>
        </w:rPr>
        <w:t xml:space="preserve"> </w:t>
      </w:r>
      <w:proofErr w:type="gramStart"/>
      <w:r w:rsidRPr="00D33118">
        <w:rPr>
          <w:sz w:val="18"/>
          <w:szCs w:val="18"/>
        </w:rPr>
        <w:t>ANGAROGNI.RU), на официальном сайте Иркутского районного муниципального образования www.irkraion.ru.</w:t>
      </w:r>
      <w:proofErr w:type="gramEnd"/>
    </w:p>
    <w:p w:rsidR="00D33118" w:rsidRPr="00D33118" w:rsidRDefault="00D33118" w:rsidP="00FE4947">
      <w:pPr>
        <w:tabs>
          <w:tab w:val="left" w:pos="426"/>
          <w:tab w:val="left" w:pos="3976"/>
        </w:tabs>
        <w:ind w:left="0" w:right="-142" w:firstLine="567"/>
        <w:rPr>
          <w:sz w:val="18"/>
          <w:szCs w:val="18"/>
        </w:rPr>
      </w:pPr>
      <w:r>
        <w:rPr>
          <w:sz w:val="18"/>
          <w:szCs w:val="18"/>
        </w:rPr>
        <w:t>6.</w:t>
      </w:r>
      <w:r w:rsidRPr="00D33118">
        <w:rPr>
          <w:sz w:val="18"/>
          <w:szCs w:val="18"/>
        </w:rPr>
        <w:t xml:space="preserve">Публичный сервитут необходим в целях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 </w:t>
      </w:r>
      <w:proofErr w:type="spellStart"/>
      <w:r w:rsidRPr="00D33118">
        <w:rPr>
          <w:sz w:val="18"/>
          <w:szCs w:val="18"/>
        </w:rPr>
        <w:t>кВ</w:t>
      </w:r>
      <w:proofErr w:type="spellEnd"/>
      <w:r w:rsidRPr="00D33118">
        <w:rPr>
          <w:sz w:val="18"/>
          <w:szCs w:val="18"/>
        </w:rPr>
        <w:t xml:space="preserve"> № 1-6003 с </w:t>
      </w:r>
      <w:proofErr w:type="gramStart"/>
      <w:r w:rsidRPr="00D33118">
        <w:rPr>
          <w:sz w:val="18"/>
          <w:szCs w:val="18"/>
        </w:rPr>
        <w:t>ВЛ</w:t>
      </w:r>
      <w:proofErr w:type="gramEnd"/>
      <w:r w:rsidRPr="00D33118">
        <w:rPr>
          <w:sz w:val="18"/>
          <w:szCs w:val="18"/>
        </w:rPr>
        <w:t xml:space="preserve"> 0,4 </w:t>
      </w:r>
      <w:proofErr w:type="spellStart"/>
      <w:r w:rsidRPr="00D33118">
        <w:rPr>
          <w:sz w:val="18"/>
          <w:szCs w:val="18"/>
        </w:rPr>
        <w:t>кВ</w:t>
      </w:r>
      <w:proofErr w:type="spellEnd"/>
      <w:r w:rsidRPr="00D33118">
        <w:rPr>
          <w:sz w:val="18"/>
          <w:szCs w:val="18"/>
        </w:rPr>
        <w:t xml:space="preserve"> и линейным ответвлением от ВЛ 10 </w:t>
      </w:r>
      <w:proofErr w:type="spellStart"/>
      <w:r w:rsidRPr="00D33118">
        <w:rPr>
          <w:sz w:val="18"/>
          <w:szCs w:val="18"/>
        </w:rPr>
        <w:t>кВ</w:t>
      </w:r>
      <w:proofErr w:type="spellEnd"/>
      <w:r w:rsidRPr="00D33118">
        <w:rPr>
          <w:sz w:val="18"/>
          <w:szCs w:val="18"/>
        </w:rPr>
        <w:t xml:space="preserve"> Хомутово-ЖК Куда» (ТР 6312/22).  </w:t>
      </w:r>
    </w:p>
    <w:p w:rsidR="00D33118" w:rsidRPr="00D33118" w:rsidRDefault="00D33118" w:rsidP="00FE4947">
      <w:pPr>
        <w:tabs>
          <w:tab w:val="left" w:pos="426"/>
          <w:tab w:val="left" w:pos="3976"/>
        </w:tabs>
        <w:ind w:left="0" w:right="-142" w:firstLine="567"/>
        <w:rPr>
          <w:sz w:val="18"/>
          <w:szCs w:val="18"/>
        </w:rPr>
      </w:pPr>
      <w:proofErr w:type="gramStart"/>
      <w:r>
        <w:rPr>
          <w:sz w:val="18"/>
          <w:szCs w:val="18"/>
        </w:rPr>
        <w:t>7.</w:t>
      </w:r>
      <w:r w:rsidRPr="00D33118">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D33118" w:rsidRPr="00D33118" w:rsidRDefault="00D33118" w:rsidP="00FE4947">
      <w:pPr>
        <w:tabs>
          <w:tab w:val="left" w:pos="426"/>
          <w:tab w:val="left" w:pos="3976"/>
        </w:tabs>
        <w:ind w:left="0" w:right="-142" w:firstLine="567"/>
        <w:rPr>
          <w:sz w:val="18"/>
          <w:szCs w:val="18"/>
        </w:rPr>
      </w:pPr>
      <w:r>
        <w:rPr>
          <w:sz w:val="18"/>
          <w:szCs w:val="18"/>
        </w:rPr>
        <w:t>8.</w:t>
      </w:r>
      <w:r w:rsidRPr="00D33118">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D33118" w:rsidRPr="00D33118" w:rsidRDefault="00D33118" w:rsidP="00FE4947">
      <w:pPr>
        <w:tabs>
          <w:tab w:val="left" w:pos="426"/>
          <w:tab w:val="left" w:pos="3976"/>
        </w:tabs>
        <w:ind w:left="0" w:right="-142" w:firstLine="567"/>
        <w:rPr>
          <w:sz w:val="18"/>
          <w:szCs w:val="18"/>
        </w:rPr>
      </w:pPr>
      <w:r w:rsidRPr="00D33118">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w:t>
      </w:r>
      <w:r>
        <w:rPr>
          <w:sz w:val="18"/>
          <w:szCs w:val="18"/>
        </w:rPr>
        <w:t xml:space="preserve">.08.2003 № 486 </w:t>
      </w:r>
      <w:r w:rsidRPr="00D33118">
        <w:rPr>
          <w:sz w:val="18"/>
          <w:szCs w:val="18"/>
        </w:rPr>
        <w:t xml:space="preserve">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D33118" w:rsidRPr="00D33118" w:rsidRDefault="00D33118" w:rsidP="00FE4947">
      <w:pPr>
        <w:tabs>
          <w:tab w:val="left" w:pos="426"/>
          <w:tab w:val="left" w:pos="3976"/>
        </w:tabs>
        <w:ind w:left="0" w:right="-142" w:firstLine="567"/>
        <w:rPr>
          <w:sz w:val="18"/>
          <w:szCs w:val="18"/>
        </w:rPr>
      </w:pPr>
      <w:r>
        <w:rPr>
          <w:sz w:val="18"/>
          <w:szCs w:val="18"/>
        </w:rPr>
        <w:t>9.</w:t>
      </w:r>
      <w:r w:rsidRPr="00D33118">
        <w:rPr>
          <w:sz w:val="18"/>
          <w:szCs w:val="18"/>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D33118" w:rsidRPr="000900F7" w:rsidRDefault="00D33118" w:rsidP="00D33118">
      <w:pPr>
        <w:tabs>
          <w:tab w:val="left" w:pos="426"/>
          <w:tab w:val="left" w:pos="3976"/>
        </w:tabs>
        <w:ind w:left="0" w:right="-142" w:firstLine="426"/>
        <w:jc w:val="left"/>
        <w:rPr>
          <w:i/>
          <w:sz w:val="18"/>
          <w:szCs w:val="18"/>
        </w:rPr>
      </w:pPr>
    </w:p>
    <w:p w:rsidR="00D33118" w:rsidRPr="000900F7" w:rsidRDefault="000900F7" w:rsidP="00D33118">
      <w:pPr>
        <w:tabs>
          <w:tab w:val="left" w:pos="426"/>
          <w:tab w:val="left" w:pos="3976"/>
        </w:tabs>
        <w:ind w:left="0" w:right="-142" w:firstLine="426"/>
        <w:jc w:val="left"/>
        <w:rPr>
          <w:i/>
          <w:sz w:val="18"/>
          <w:szCs w:val="18"/>
        </w:rPr>
      </w:pPr>
      <w:r>
        <w:rPr>
          <w:i/>
          <w:sz w:val="18"/>
          <w:szCs w:val="18"/>
        </w:rPr>
        <w:t xml:space="preserve">                                                      </w:t>
      </w:r>
      <w:r w:rsidR="00D33118" w:rsidRPr="000900F7">
        <w:rPr>
          <w:i/>
          <w:sz w:val="18"/>
          <w:szCs w:val="18"/>
        </w:rPr>
        <w:t xml:space="preserve">Председатель Комитета                                                                       М.П. </w:t>
      </w:r>
      <w:proofErr w:type="spellStart"/>
      <w:r w:rsidR="00D33118" w:rsidRPr="000900F7">
        <w:rPr>
          <w:i/>
          <w:sz w:val="18"/>
          <w:szCs w:val="18"/>
        </w:rPr>
        <w:t>Халтаева</w:t>
      </w:r>
      <w:proofErr w:type="spellEnd"/>
      <w:r w:rsidR="00D33118" w:rsidRPr="000900F7">
        <w:rPr>
          <w:i/>
          <w:sz w:val="18"/>
          <w:szCs w:val="18"/>
        </w:rPr>
        <w:t xml:space="preserve">  </w:t>
      </w:r>
    </w:p>
    <w:p w:rsidR="00FE4947" w:rsidRDefault="00FE4947" w:rsidP="00D33118">
      <w:pPr>
        <w:tabs>
          <w:tab w:val="left" w:pos="426"/>
          <w:tab w:val="left" w:pos="3976"/>
        </w:tabs>
        <w:ind w:left="0" w:right="-142" w:firstLine="426"/>
        <w:jc w:val="left"/>
        <w:rPr>
          <w:sz w:val="18"/>
          <w:szCs w:val="18"/>
        </w:rPr>
      </w:pPr>
    </w:p>
    <w:p w:rsidR="00FE4947" w:rsidRDefault="00FE4947" w:rsidP="00D33118">
      <w:pPr>
        <w:tabs>
          <w:tab w:val="left" w:pos="426"/>
          <w:tab w:val="left" w:pos="3976"/>
        </w:tabs>
        <w:ind w:left="0" w:right="-142" w:firstLine="426"/>
        <w:jc w:val="left"/>
        <w:rPr>
          <w:sz w:val="18"/>
          <w:szCs w:val="18"/>
        </w:rPr>
      </w:pPr>
    </w:p>
    <w:p w:rsidR="00FE4947" w:rsidRDefault="00FE4947" w:rsidP="00D33118">
      <w:pPr>
        <w:tabs>
          <w:tab w:val="left" w:pos="426"/>
          <w:tab w:val="left" w:pos="3976"/>
        </w:tabs>
        <w:ind w:left="0" w:right="-142" w:firstLine="426"/>
        <w:jc w:val="left"/>
        <w:rPr>
          <w:sz w:val="18"/>
          <w:szCs w:val="18"/>
        </w:rPr>
      </w:pPr>
    </w:p>
    <w:p w:rsidR="00FE4947" w:rsidRDefault="00FE4947" w:rsidP="00D33118">
      <w:pPr>
        <w:tabs>
          <w:tab w:val="left" w:pos="426"/>
          <w:tab w:val="left" w:pos="3976"/>
        </w:tabs>
        <w:ind w:left="0" w:right="-142" w:firstLine="426"/>
        <w:jc w:val="left"/>
        <w:rPr>
          <w:sz w:val="18"/>
          <w:szCs w:val="18"/>
        </w:rPr>
      </w:pPr>
    </w:p>
    <w:p w:rsidR="00FE4947" w:rsidRDefault="00FE4947" w:rsidP="00D33118">
      <w:pPr>
        <w:tabs>
          <w:tab w:val="left" w:pos="426"/>
          <w:tab w:val="left" w:pos="3976"/>
        </w:tabs>
        <w:ind w:left="0" w:right="-142" w:firstLine="426"/>
        <w:jc w:val="left"/>
        <w:rPr>
          <w:sz w:val="18"/>
          <w:szCs w:val="18"/>
        </w:rPr>
      </w:pPr>
    </w:p>
    <w:p w:rsidR="00FE4947" w:rsidRDefault="00FE4947" w:rsidP="00D33118">
      <w:pPr>
        <w:tabs>
          <w:tab w:val="left" w:pos="426"/>
          <w:tab w:val="left" w:pos="3976"/>
        </w:tabs>
        <w:ind w:left="0" w:right="-142" w:firstLine="426"/>
        <w:jc w:val="left"/>
        <w:rPr>
          <w:sz w:val="18"/>
          <w:szCs w:val="18"/>
        </w:rPr>
      </w:pPr>
    </w:p>
    <w:p w:rsidR="00FE4947" w:rsidRPr="00FE4947" w:rsidRDefault="00FE4947" w:rsidP="00FE4947">
      <w:pPr>
        <w:tabs>
          <w:tab w:val="left" w:pos="426"/>
          <w:tab w:val="left" w:pos="3976"/>
        </w:tabs>
        <w:ind w:left="0" w:right="-142" w:firstLine="426"/>
        <w:jc w:val="right"/>
        <w:rPr>
          <w:sz w:val="18"/>
          <w:szCs w:val="18"/>
        </w:rPr>
      </w:pPr>
      <w:r w:rsidRPr="00FE4947">
        <w:rPr>
          <w:sz w:val="18"/>
          <w:szCs w:val="18"/>
        </w:rPr>
        <w:t xml:space="preserve">Приложение  1 </w:t>
      </w:r>
    </w:p>
    <w:p w:rsidR="00FE4947" w:rsidRPr="00FE4947" w:rsidRDefault="00FE4947" w:rsidP="00FE4947">
      <w:pPr>
        <w:tabs>
          <w:tab w:val="left" w:pos="426"/>
          <w:tab w:val="left" w:pos="3976"/>
        </w:tabs>
        <w:ind w:left="0" w:right="-142" w:firstLine="426"/>
        <w:jc w:val="right"/>
        <w:rPr>
          <w:sz w:val="18"/>
          <w:szCs w:val="18"/>
        </w:rPr>
      </w:pPr>
      <w:r w:rsidRPr="00FE4947">
        <w:rPr>
          <w:sz w:val="18"/>
          <w:szCs w:val="18"/>
        </w:rPr>
        <w:t>к постановлению администрации</w:t>
      </w:r>
    </w:p>
    <w:p w:rsidR="00FE4947" w:rsidRPr="00FE4947" w:rsidRDefault="00FE4947" w:rsidP="00FE4947">
      <w:pPr>
        <w:tabs>
          <w:tab w:val="left" w:pos="426"/>
          <w:tab w:val="left" w:pos="3976"/>
        </w:tabs>
        <w:ind w:left="0" w:right="-142" w:firstLine="426"/>
        <w:jc w:val="right"/>
        <w:rPr>
          <w:sz w:val="18"/>
          <w:szCs w:val="18"/>
        </w:rPr>
      </w:pPr>
      <w:r w:rsidRPr="00FE4947">
        <w:rPr>
          <w:sz w:val="18"/>
          <w:szCs w:val="18"/>
        </w:rPr>
        <w:t xml:space="preserve">Иркутского районного  муниципального образования </w:t>
      </w:r>
    </w:p>
    <w:p w:rsidR="00FE4947" w:rsidRPr="00FE4947" w:rsidRDefault="00FE4947" w:rsidP="00FE4947">
      <w:pPr>
        <w:tabs>
          <w:tab w:val="left" w:pos="426"/>
          <w:tab w:val="left" w:pos="3976"/>
        </w:tabs>
        <w:ind w:left="0" w:right="-142" w:firstLine="426"/>
        <w:jc w:val="right"/>
        <w:rPr>
          <w:sz w:val="18"/>
          <w:szCs w:val="18"/>
          <w:u w:val="single"/>
        </w:rPr>
      </w:pPr>
      <w:r w:rsidRPr="00FE4947">
        <w:rPr>
          <w:noProof/>
          <w:sz w:val="18"/>
          <w:szCs w:val="18"/>
        </w:rPr>
        <mc:AlternateContent>
          <mc:Choice Requires="wps">
            <w:drawing>
              <wp:anchor distT="4294967295" distB="4294967295" distL="114300" distR="114300" simplePos="0" relativeHeight="251681792" behindDoc="0" locked="0" layoutInCell="1" allowOverlap="1" wp14:anchorId="548F004D" wp14:editId="0D0B7AF8">
                <wp:simplePos x="0" y="0"/>
                <wp:positionH relativeFrom="column">
                  <wp:posOffset>4859655</wp:posOffset>
                </wp:positionH>
                <wp:positionV relativeFrom="paragraph">
                  <wp:posOffset>156209</wp:posOffset>
                </wp:positionV>
                <wp:extent cx="882650" cy="0"/>
                <wp:effectExtent l="0" t="0" r="1270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26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2.65pt,12.3pt" to="452.1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" strokecolor="windowText">
                <o:lock v:ext="edit" shapetype="f"/>
              </v:line>
            </w:pict>
          </mc:Fallback>
        </mc:AlternateContent>
      </w:r>
      <w:r w:rsidRPr="00FE4947">
        <w:rPr>
          <w:sz w:val="18"/>
          <w:szCs w:val="18"/>
        </w:rPr>
        <w:t xml:space="preserve">от  </w:t>
      </w:r>
      <w:r w:rsidRPr="00FE4947">
        <w:rPr>
          <w:sz w:val="18"/>
          <w:szCs w:val="18"/>
          <w:u w:val="single"/>
        </w:rPr>
        <w:t xml:space="preserve">                        </w:t>
      </w:r>
      <w:r w:rsidRPr="00FE4947">
        <w:rPr>
          <w:sz w:val="18"/>
          <w:szCs w:val="18"/>
        </w:rPr>
        <w:t xml:space="preserve"> №</w:t>
      </w:r>
      <w:r w:rsidRPr="00FE4947">
        <w:rPr>
          <w:sz w:val="18"/>
          <w:szCs w:val="18"/>
          <w:u w:val="single"/>
        </w:rPr>
        <w:t xml:space="preserve"> </w:t>
      </w:r>
    </w:p>
    <w:p w:rsidR="00FE4947" w:rsidRPr="00FE4947" w:rsidRDefault="00791FA4" w:rsidP="00FE4947">
      <w:pPr>
        <w:tabs>
          <w:tab w:val="left" w:pos="426"/>
          <w:tab w:val="left" w:pos="3976"/>
        </w:tabs>
        <w:ind w:left="0" w:right="-142" w:firstLine="426"/>
        <w:jc w:val="left"/>
        <w:rPr>
          <w:b/>
          <w:sz w:val="18"/>
          <w:szCs w:val="18"/>
        </w:rPr>
      </w:pPr>
      <w:r>
        <w:rPr>
          <w:b/>
          <w:sz w:val="18"/>
          <w:szCs w:val="18"/>
        </w:rPr>
        <w:t xml:space="preserve">           </w:t>
      </w:r>
    </w:p>
    <w:p w:rsidR="00FE4947" w:rsidRPr="00FE4947" w:rsidRDefault="00791FA4" w:rsidP="00FE4947">
      <w:pPr>
        <w:tabs>
          <w:tab w:val="left" w:pos="426"/>
          <w:tab w:val="left" w:pos="3976"/>
        </w:tabs>
        <w:ind w:left="0" w:right="-142" w:firstLine="426"/>
        <w:jc w:val="left"/>
        <w:rPr>
          <w:b/>
          <w:sz w:val="18"/>
          <w:szCs w:val="18"/>
        </w:rPr>
      </w:pPr>
      <w:r>
        <w:rPr>
          <w:b/>
          <w:sz w:val="18"/>
          <w:szCs w:val="18"/>
        </w:rPr>
        <w:t xml:space="preserve">                                    </w:t>
      </w:r>
      <w:r w:rsidR="00FE4947" w:rsidRPr="00FE4947">
        <w:rPr>
          <w:b/>
          <w:sz w:val="18"/>
          <w:szCs w:val="18"/>
        </w:rPr>
        <w:t>СХЕМА РАСПОЛОЖЕНИЯ ГРАНИЦ ПУБЛИЧНОГО СЕРВИТУТА</w:t>
      </w:r>
    </w:p>
    <w:p w:rsidR="00FE4947" w:rsidRPr="00FE4947" w:rsidRDefault="00FE4947" w:rsidP="00FE4947">
      <w:pPr>
        <w:tabs>
          <w:tab w:val="left" w:pos="426"/>
          <w:tab w:val="left" w:pos="3976"/>
        </w:tabs>
        <w:ind w:left="0" w:right="-142" w:firstLine="426"/>
        <w:jc w:val="left"/>
        <w:rPr>
          <w:sz w:val="18"/>
          <w:szCs w:val="18"/>
        </w:rPr>
      </w:pPr>
    </w:p>
    <w:tbl>
      <w:tblPr>
        <w:tblW w:w="981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802"/>
        <w:gridCol w:w="3717"/>
        <w:gridCol w:w="3295"/>
      </w:tblGrid>
      <w:tr w:rsidR="00FE4947" w:rsidRPr="00FE4947" w:rsidTr="00FE4947">
        <w:tc>
          <w:tcPr>
            <w:tcW w:w="9814" w:type="dxa"/>
            <w:gridSpan w:val="3"/>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 xml:space="preserve">Система координат </w:t>
            </w:r>
            <w:proofErr w:type="gramStart"/>
            <w:r w:rsidRPr="00FE4947">
              <w:rPr>
                <w:sz w:val="18"/>
                <w:szCs w:val="18"/>
              </w:rPr>
              <w:t>МСК</w:t>
            </w:r>
            <w:proofErr w:type="gramEnd"/>
            <w:r w:rsidRPr="00FE4947">
              <w:rPr>
                <w:sz w:val="18"/>
                <w:szCs w:val="18"/>
              </w:rPr>
              <w:t xml:space="preserve"> – 38, зона 3</w:t>
            </w:r>
          </w:p>
        </w:tc>
      </w:tr>
      <w:tr w:rsidR="00FE4947" w:rsidRPr="00FE4947" w:rsidTr="00FE4947">
        <w:tc>
          <w:tcPr>
            <w:tcW w:w="9814" w:type="dxa"/>
            <w:gridSpan w:val="3"/>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Площадь устанавливаемого публичного сервитута составляет 1739 кв. м.</w:t>
            </w:r>
          </w:p>
        </w:tc>
      </w:tr>
      <w:tr w:rsidR="00FE4947" w:rsidRPr="00FE4947" w:rsidTr="00FE4947">
        <w:tc>
          <w:tcPr>
            <w:tcW w:w="9814" w:type="dxa"/>
            <w:gridSpan w:val="3"/>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Площадь испрашиваемого публичного сервитута на земельный участок с кадастровым номером 38:06:100301:1793 – 57 кв. м.</w:t>
            </w:r>
          </w:p>
        </w:tc>
      </w:tr>
      <w:tr w:rsidR="00FE4947" w:rsidRPr="00FE4947" w:rsidTr="00FE4947">
        <w:tc>
          <w:tcPr>
            <w:tcW w:w="9814" w:type="dxa"/>
            <w:gridSpan w:val="3"/>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Площадь испрашиваемого публичного сервитута на земельный участок с кадастровым номером 38:06:100301:1497 – 27 кв. м.</w:t>
            </w:r>
          </w:p>
        </w:tc>
      </w:tr>
      <w:tr w:rsidR="00FE4947" w:rsidRPr="00FE4947" w:rsidTr="00FE4947">
        <w:tc>
          <w:tcPr>
            <w:tcW w:w="9814" w:type="dxa"/>
            <w:gridSpan w:val="3"/>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Площадь испрашиваемого публичного сервитута на земельный участок с кадастровым номером 38:06:100301:1368 – 206 кв. м.</w:t>
            </w:r>
          </w:p>
        </w:tc>
      </w:tr>
      <w:tr w:rsidR="00FE4947" w:rsidRPr="00FE4947" w:rsidTr="00FE4947">
        <w:tc>
          <w:tcPr>
            <w:tcW w:w="9814" w:type="dxa"/>
            <w:gridSpan w:val="3"/>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Площадь испрашиваемого публичного сервитута на земельный участок с кадастровым номером 38:06:100301:1440 – 13 кв. м.</w:t>
            </w:r>
          </w:p>
        </w:tc>
      </w:tr>
      <w:tr w:rsidR="00FE4947" w:rsidRPr="00FE4947" w:rsidTr="00FE4947">
        <w:tc>
          <w:tcPr>
            <w:tcW w:w="9814" w:type="dxa"/>
            <w:gridSpan w:val="3"/>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Площадь испрашиваемого публичного сервитута на земельный участок с кадастровым номером 38:06:100301:1441 – 14 кв. м.</w:t>
            </w:r>
          </w:p>
        </w:tc>
      </w:tr>
      <w:tr w:rsidR="00FE4947" w:rsidRPr="00FE4947" w:rsidTr="00FE4947">
        <w:tc>
          <w:tcPr>
            <w:tcW w:w="9814" w:type="dxa"/>
            <w:gridSpan w:val="3"/>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Площадь испрашиваемого публичного сервитута на земельный участок с кадастровым номером 38:06:100301:2705 – 87 кв. м.</w:t>
            </w:r>
          </w:p>
        </w:tc>
      </w:tr>
      <w:tr w:rsidR="00FE4947" w:rsidRPr="00FE4947" w:rsidTr="00FE4947">
        <w:tc>
          <w:tcPr>
            <w:tcW w:w="9814" w:type="dxa"/>
            <w:gridSpan w:val="3"/>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Площадь испрашиваемого публичного сервитута на земельный участок с кадастровым номером 38:06:100301:1396 – 196 кв. м.</w:t>
            </w:r>
          </w:p>
        </w:tc>
      </w:tr>
      <w:tr w:rsidR="00FE4947" w:rsidRPr="00FE4947" w:rsidTr="00FE4947">
        <w:tc>
          <w:tcPr>
            <w:tcW w:w="9814" w:type="dxa"/>
            <w:gridSpan w:val="3"/>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 xml:space="preserve">Площадь испрашиваемого публичного сервитута на земельный участок с кадастровым номером 38:06:100301:1600 – </w:t>
            </w:r>
            <w:r w:rsidRPr="00FE4947">
              <w:rPr>
                <w:sz w:val="18"/>
                <w:szCs w:val="18"/>
              </w:rPr>
              <w:lastRenderedPageBreak/>
              <w:t>197 кв. м.</w:t>
            </w:r>
          </w:p>
        </w:tc>
      </w:tr>
      <w:tr w:rsidR="00FE4947" w:rsidRPr="00FE4947" w:rsidTr="00FE4947">
        <w:tc>
          <w:tcPr>
            <w:tcW w:w="9814" w:type="dxa"/>
            <w:gridSpan w:val="3"/>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lastRenderedPageBreak/>
              <w:t>Площадь испрашиваемого публичного сервитута на земельный участок с кадастровым номером 38:06:100301:2896 – 219 кв. м.</w:t>
            </w:r>
          </w:p>
        </w:tc>
      </w:tr>
      <w:tr w:rsidR="00FE4947" w:rsidRPr="00FE4947" w:rsidTr="00FE4947">
        <w:tc>
          <w:tcPr>
            <w:tcW w:w="9814" w:type="dxa"/>
            <w:gridSpan w:val="3"/>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Площадь испрашиваемого публичного сервитута на земельный участок с кадастровым номером 38:06:000000:8359 – 187 кв. м.</w:t>
            </w:r>
          </w:p>
        </w:tc>
      </w:tr>
      <w:tr w:rsidR="00FE4947" w:rsidRPr="00FE4947" w:rsidTr="00FE4947">
        <w:tc>
          <w:tcPr>
            <w:tcW w:w="9814" w:type="dxa"/>
            <w:gridSpan w:val="3"/>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Публичный сервитут испрашивается на землях государственная собственность, на которые не</w:t>
            </w:r>
          </w:p>
          <w:p w:rsidR="00FE4947" w:rsidRPr="00FE4947" w:rsidRDefault="00FE4947" w:rsidP="00FE4947">
            <w:pPr>
              <w:tabs>
                <w:tab w:val="left" w:pos="426"/>
                <w:tab w:val="left" w:pos="3976"/>
              </w:tabs>
              <w:ind w:left="0" w:right="-142" w:firstLine="426"/>
              <w:jc w:val="left"/>
              <w:rPr>
                <w:sz w:val="18"/>
                <w:szCs w:val="18"/>
              </w:rPr>
            </w:pPr>
            <w:r w:rsidRPr="00FE4947">
              <w:rPr>
                <w:sz w:val="18"/>
                <w:szCs w:val="18"/>
              </w:rPr>
              <w:t>разграничена – 536 кв. м.</w:t>
            </w:r>
          </w:p>
        </w:tc>
      </w:tr>
      <w:tr w:rsidR="00FE4947" w:rsidRPr="00FE4947" w:rsidTr="00FE4947">
        <w:tc>
          <w:tcPr>
            <w:tcW w:w="2802" w:type="dxa"/>
            <w:vMerge w:val="restart"/>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Обозначение характерных точек границ</w:t>
            </w:r>
          </w:p>
        </w:tc>
        <w:tc>
          <w:tcPr>
            <w:tcW w:w="7012" w:type="dxa"/>
            <w:gridSpan w:val="2"/>
            <w:shd w:val="clear" w:color="auto" w:fill="auto"/>
            <w:vAlign w:val="center"/>
          </w:tcPr>
          <w:p w:rsidR="00FE4947" w:rsidRPr="00FE4947" w:rsidRDefault="00FE4947" w:rsidP="00FE4947">
            <w:pPr>
              <w:tabs>
                <w:tab w:val="left" w:pos="426"/>
                <w:tab w:val="left" w:pos="3976"/>
              </w:tabs>
              <w:ind w:left="0" w:right="-142" w:firstLine="426"/>
              <w:jc w:val="left"/>
              <w:rPr>
                <w:sz w:val="18"/>
                <w:szCs w:val="18"/>
                <w:lang w:val="en-US"/>
              </w:rPr>
            </w:pPr>
            <w:r w:rsidRPr="00FE4947">
              <w:rPr>
                <w:sz w:val="18"/>
                <w:szCs w:val="18"/>
              </w:rPr>
              <w:t xml:space="preserve">Координаты, </w:t>
            </w:r>
            <w:proofErr w:type="gramStart"/>
            <w:r w:rsidRPr="00FE4947">
              <w:rPr>
                <w:sz w:val="18"/>
                <w:szCs w:val="18"/>
              </w:rPr>
              <w:t>м</w:t>
            </w:r>
            <w:proofErr w:type="gramEnd"/>
          </w:p>
        </w:tc>
      </w:tr>
      <w:tr w:rsidR="00FE4947" w:rsidRPr="00FE4947" w:rsidTr="00FE4947">
        <w:tc>
          <w:tcPr>
            <w:tcW w:w="2802" w:type="dxa"/>
            <w:vMerge/>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p>
        </w:tc>
        <w:tc>
          <w:tcPr>
            <w:tcW w:w="3717" w:type="dxa"/>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lang w:val="en-US"/>
              </w:rPr>
              <w:t>X</w:t>
            </w:r>
          </w:p>
        </w:tc>
        <w:tc>
          <w:tcPr>
            <w:tcW w:w="3295" w:type="dxa"/>
            <w:shd w:val="clear" w:color="auto" w:fill="auto"/>
            <w:vAlign w:val="center"/>
          </w:tcPr>
          <w:p w:rsidR="00FE4947" w:rsidRPr="00FE4947" w:rsidRDefault="00FE4947" w:rsidP="00FE4947">
            <w:pPr>
              <w:tabs>
                <w:tab w:val="left" w:pos="426"/>
                <w:tab w:val="left" w:pos="3976"/>
              </w:tabs>
              <w:ind w:left="0" w:right="-142" w:firstLine="426"/>
              <w:jc w:val="left"/>
              <w:rPr>
                <w:sz w:val="18"/>
                <w:szCs w:val="18"/>
                <w:lang w:val="en-US"/>
              </w:rPr>
            </w:pPr>
            <w:r w:rsidRPr="00FE4947">
              <w:rPr>
                <w:sz w:val="18"/>
                <w:szCs w:val="18"/>
                <w:lang w:val="en-US"/>
              </w:rPr>
              <w:t>Y</w:t>
            </w:r>
          </w:p>
        </w:tc>
      </w:tr>
      <w:tr w:rsidR="00FE4947" w:rsidRPr="00FE4947" w:rsidTr="00FE4947">
        <w:tc>
          <w:tcPr>
            <w:tcW w:w="2802" w:type="dxa"/>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1</w:t>
            </w:r>
          </w:p>
        </w:tc>
        <w:tc>
          <w:tcPr>
            <w:tcW w:w="3717" w:type="dxa"/>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2</w:t>
            </w:r>
          </w:p>
        </w:tc>
        <w:tc>
          <w:tcPr>
            <w:tcW w:w="3295" w:type="dxa"/>
            <w:shd w:val="clear" w:color="auto" w:fill="auto"/>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lang w:val="en"/>
              </w:rPr>
            </w:pPr>
            <w:r w:rsidRPr="00FE4947">
              <w:rPr>
                <w:sz w:val="18"/>
                <w:szCs w:val="18"/>
              </w:rPr>
              <w:t>н</w:t>
            </w:r>
            <w:proofErr w:type="gramStart"/>
            <w:r w:rsidRPr="00FE4947">
              <w:rPr>
                <w:sz w:val="18"/>
                <w:szCs w:val="18"/>
              </w:rPr>
              <w:t>1</w:t>
            </w:r>
            <w:proofErr w:type="gramEnd"/>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401191.63</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3342692.08</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lang w:val="en"/>
              </w:rPr>
            </w:pPr>
            <w:r w:rsidRPr="00FE4947">
              <w:rPr>
                <w:sz w:val="18"/>
                <w:szCs w:val="18"/>
              </w:rPr>
              <w:t>н</w:t>
            </w:r>
            <w:proofErr w:type="gramStart"/>
            <w:r w:rsidRPr="00FE4947">
              <w:rPr>
                <w:sz w:val="18"/>
                <w:szCs w:val="18"/>
              </w:rPr>
              <w:t>2</w:t>
            </w:r>
            <w:proofErr w:type="gramEnd"/>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401188.89</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3342695.22</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lang w:val="en"/>
              </w:rPr>
            </w:pPr>
            <w:r w:rsidRPr="00FE4947">
              <w:rPr>
                <w:sz w:val="18"/>
                <w:szCs w:val="18"/>
              </w:rPr>
              <w:t>н3</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401194.78</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3342699.63</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lang w:val="en"/>
              </w:rPr>
            </w:pPr>
            <w:r w:rsidRPr="00FE4947">
              <w:rPr>
                <w:sz w:val="18"/>
                <w:szCs w:val="18"/>
              </w:rPr>
              <w:t>н</w:t>
            </w:r>
            <w:proofErr w:type="gramStart"/>
            <w:r w:rsidRPr="00FE4947">
              <w:rPr>
                <w:sz w:val="18"/>
                <w:szCs w:val="18"/>
              </w:rPr>
              <w:t>4</w:t>
            </w:r>
            <w:proofErr w:type="gramEnd"/>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401191.83</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3342703.02</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lang w:val="en"/>
              </w:rPr>
            </w:pPr>
            <w:r w:rsidRPr="00FE4947">
              <w:rPr>
                <w:sz w:val="18"/>
                <w:szCs w:val="18"/>
              </w:rPr>
              <w:t>н5</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401185.91</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3342698.61</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lang w:val="en"/>
              </w:rPr>
            </w:pPr>
            <w:r w:rsidRPr="00FE4947">
              <w:rPr>
                <w:sz w:val="18"/>
                <w:szCs w:val="18"/>
              </w:rPr>
              <w:t>н</w:t>
            </w:r>
            <w:proofErr w:type="gramStart"/>
            <w:r w:rsidRPr="00FE4947">
              <w:rPr>
                <w:sz w:val="18"/>
                <w:szCs w:val="18"/>
              </w:rPr>
              <w:t>6</w:t>
            </w:r>
            <w:proofErr w:type="gramEnd"/>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401162.99</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3342724.72</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w:t>
            </w:r>
            <w:proofErr w:type="gramStart"/>
            <w:r w:rsidRPr="00FE4947">
              <w:rPr>
                <w:sz w:val="18"/>
                <w:szCs w:val="18"/>
              </w:rPr>
              <w:t>7</w:t>
            </w:r>
            <w:proofErr w:type="gramEnd"/>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401168.90</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3342729.26</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н8</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401165.92</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3342732.64</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w:t>
            </w:r>
            <w:proofErr w:type="gramStart"/>
            <w:r w:rsidRPr="00FE4947">
              <w:rPr>
                <w:sz w:val="18"/>
                <w:szCs w:val="18"/>
              </w:rPr>
              <w:t>9</w:t>
            </w:r>
            <w:proofErr w:type="gramEnd"/>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401160.01</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3342728.11</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н10</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401147.97</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3342741.82</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н11</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401148.72</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3342742.48</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н12</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401143.86</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3342748.04</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н13</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401120.40</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3342774.81</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н14</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401107.62</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3342789.38</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н15</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401096.82</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3342801.68</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н16</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401070.75</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3342831.36</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н17</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401071.16</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3342831.68</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н18</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401106.46</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3342859.08</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н19</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401120.54</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3342870.01</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н20</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401131.99</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3342878.90</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н21</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401146.87</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3342890.45</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н22</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401162.28</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3342875.78</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н23</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401166.59</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3342880.31</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н24</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401147.83</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3342898.16</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н25</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401103.09</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3342863.42</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н26</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401062.76</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3342832.12</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н27</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401066.60</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3342827.75</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н28</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401092.69</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3342798.05</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н29</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401103.49</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3342785.75</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н30</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401116.26</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3342771.18</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н31</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401139.72</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3342744.41</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н32</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401151.44</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3342731.06</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н33</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401166.13</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3342714.30</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н34</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401180.71</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3342697.73</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н35</w:t>
            </w:r>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401188.24</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3342689.12</w:t>
            </w:r>
          </w:p>
        </w:tc>
      </w:tr>
      <w:tr w:rsidR="00FE4947" w:rsidRPr="00FE4947" w:rsidTr="00FE4947">
        <w:tc>
          <w:tcPr>
            <w:tcW w:w="2802"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н</w:t>
            </w:r>
            <w:proofErr w:type="gramStart"/>
            <w:r w:rsidRPr="00FE4947">
              <w:rPr>
                <w:sz w:val="18"/>
                <w:szCs w:val="18"/>
              </w:rPr>
              <w:t>1</w:t>
            </w:r>
            <w:proofErr w:type="gramEnd"/>
          </w:p>
        </w:tc>
        <w:tc>
          <w:tcPr>
            <w:tcW w:w="3717"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401191.63</w:t>
            </w:r>
          </w:p>
        </w:tc>
        <w:tc>
          <w:tcPr>
            <w:tcW w:w="3295" w:type="dxa"/>
            <w:shd w:val="clear" w:color="auto" w:fill="auto"/>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3342692.08</w:t>
            </w:r>
          </w:p>
        </w:tc>
      </w:tr>
    </w:tbl>
    <w:p w:rsidR="00FE4947" w:rsidRPr="00FE4947" w:rsidRDefault="00FE4947" w:rsidP="00FE4947">
      <w:pPr>
        <w:tabs>
          <w:tab w:val="left" w:pos="426"/>
          <w:tab w:val="left" w:pos="3976"/>
        </w:tabs>
        <w:ind w:left="0" w:right="-142" w:firstLine="426"/>
        <w:jc w:val="left"/>
        <w:rPr>
          <w:sz w:val="18"/>
          <w:szCs w:val="18"/>
        </w:rPr>
      </w:pPr>
    </w:p>
    <w:tbl>
      <w:tblPr>
        <w:tblStyle w:val="aa"/>
        <w:tblW w:w="0" w:type="auto"/>
        <w:tblLook w:val="04A0" w:firstRow="1" w:lastRow="0" w:firstColumn="1" w:lastColumn="0" w:noHBand="0" w:noVBand="1"/>
      </w:tblPr>
      <w:tblGrid>
        <w:gridCol w:w="1951"/>
        <w:gridCol w:w="7926"/>
      </w:tblGrid>
      <w:tr w:rsidR="00FE4947" w:rsidRPr="00FE4947" w:rsidTr="00FE4947">
        <w:trPr>
          <w:trHeight w:val="531"/>
        </w:trPr>
        <w:tc>
          <w:tcPr>
            <w:tcW w:w="1951" w:type="dxa"/>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Площадь, кв. м.</w:t>
            </w:r>
          </w:p>
        </w:tc>
        <w:tc>
          <w:tcPr>
            <w:tcW w:w="7926" w:type="dxa"/>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Цель установления публичного сервитута</w:t>
            </w:r>
          </w:p>
        </w:tc>
      </w:tr>
      <w:tr w:rsidR="00FE4947" w:rsidRPr="00FE4947" w:rsidTr="00FE4947">
        <w:tc>
          <w:tcPr>
            <w:tcW w:w="1951" w:type="dxa"/>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1739</w:t>
            </w:r>
          </w:p>
        </w:tc>
        <w:tc>
          <w:tcPr>
            <w:tcW w:w="7926" w:type="dxa"/>
            <w:vAlign w:val="center"/>
          </w:tcPr>
          <w:p w:rsidR="00FE4947" w:rsidRPr="00FE4947" w:rsidRDefault="00FE4947" w:rsidP="00FE4947">
            <w:pPr>
              <w:tabs>
                <w:tab w:val="left" w:pos="426"/>
                <w:tab w:val="left" w:pos="3976"/>
              </w:tabs>
              <w:ind w:left="0" w:right="-142" w:firstLine="426"/>
              <w:jc w:val="left"/>
              <w:rPr>
                <w:sz w:val="18"/>
                <w:szCs w:val="18"/>
              </w:rPr>
            </w:pPr>
            <w:r w:rsidRPr="00FE4947">
              <w:rPr>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 </w:t>
            </w:r>
            <w:proofErr w:type="spellStart"/>
            <w:r w:rsidRPr="00FE4947">
              <w:rPr>
                <w:sz w:val="18"/>
                <w:szCs w:val="18"/>
              </w:rPr>
              <w:t>кВ</w:t>
            </w:r>
            <w:proofErr w:type="spellEnd"/>
            <w:r w:rsidRPr="00FE4947">
              <w:rPr>
                <w:sz w:val="18"/>
                <w:szCs w:val="18"/>
              </w:rPr>
              <w:t xml:space="preserve"> № 1-6003 с </w:t>
            </w:r>
            <w:proofErr w:type="gramStart"/>
            <w:r w:rsidRPr="00FE4947">
              <w:rPr>
                <w:sz w:val="18"/>
                <w:szCs w:val="18"/>
              </w:rPr>
              <w:t>ВЛ</w:t>
            </w:r>
            <w:proofErr w:type="gramEnd"/>
            <w:r w:rsidRPr="00FE4947">
              <w:rPr>
                <w:sz w:val="18"/>
                <w:szCs w:val="18"/>
              </w:rPr>
              <w:t xml:space="preserve"> 0,4 </w:t>
            </w:r>
            <w:proofErr w:type="spellStart"/>
            <w:r w:rsidRPr="00FE4947">
              <w:rPr>
                <w:sz w:val="18"/>
                <w:szCs w:val="18"/>
              </w:rPr>
              <w:t>кВ</w:t>
            </w:r>
            <w:proofErr w:type="spellEnd"/>
            <w:r w:rsidRPr="00FE4947">
              <w:rPr>
                <w:sz w:val="18"/>
                <w:szCs w:val="18"/>
              </w:rPr>
              <w:t xml:space="preserve"> и линейным ответвлением от ВЛ 10 </w:t>
            </w:r>
            <w:proofErr w:type="spellStart"/>
            <w:r w:rsidRPr="00FE4947">
              <w:rPr>
                <w:sz w:val="18"/>
                <w:szCs w:val="18"/>
              </w:rPr>
              <w:t>кВ</w:t>
            </w:r>
            <w:proofErr w:type="spellEnd"/>
            <w:r w:rsidRPr="00FE4947">
              <w:rPr>
                <w:sz w:val="18"/>
                <w:szCs w:val="18"/>
              </w:rPr>
              <w:t xml:space="preserve"> Хомутово-ЖК Куда» (ТР 6312/22)</w:t>
            </w:r>
          </w:p>
        </w:tc>
      </w:tr>
    </w:tbl>
    <w:p w:rsidR="00FE4947" w:rsidRPr="00FE4947" w:rsidRDefault="00FE4947" w:rsidP="00FE4947">
      <w:pPr>
        <w:tabs>
          <w:tab w:val="left" w:pos="426"/>
          <w:tab w:val="left" w:pos="3976"/>
        </w:tabs>
        <w:ind w:left="0" w:right="-142" w:firstLine="426"/>
        <w:jc w:val="left"/>
        <w:rPr>
          <w:sz w:val="18"/>
          <w:szCs w:val="18"/>
        </w:rPr>
      </w:pPr>
      <w:r w:rsidRPr="00FE4947">
        <w:rPr>
          <w:sz w:val="18"/>
          <w:szCs w:val="18"/>
        </w:rPr>
        <w:br w:type="page"/>
      </w:r>
    </w:p>
    <w:tbl>
      <w:tblPr>
        <w:tblStyle w:val="aa"/>
        <w:tblpPr w:leftFromText="180" w:rightFromText="180" w:vertAnchor="page" w:horzAnchor="margin" w:tblpY="690"/>
        <w:tblW w:w="10206" w:type="dxa"/>
        <w:tblLayout w:type="fixed"/>
        <w:tblLook w:val="04A0" w:firstRow="1" w:lastRow="0" w:firstColumn="1" w:lastColumn="0" w:noHBand="0" w:noVBand="1"/>
      </w:tblPr>
      <w:tblGrid>
        <w:gridCol w:w="10206"/>
      </w:tblGrid>
      <w:tr w:rsidR="00FE4947" w:rsidRPr="00FE4947" w:rsidTr="00FE4947">
        <w:tc>
          <w:tcPr>
            <w:tcW w:w="10206" w:type="dxa"/>
            <w:tcBorders>
              <w:top w:val="double" w:sz="4" w:space="0" w:color="auto"/>
              <w:left w:val="double" w:sz="4" w:space="0" w:color="auto"/>
              <w:bottom w:val="double" w:sz="4" w:space="0" w:color="auto"/>
              <w:right w:val="double" w:sz="4" w:space="0" w:color="auto"/>
            </w:tcBorders>
          </w:tcPr>
          <w:p w:rsidR="00FE4947" w:rsidRPr="00FE4947" w:rsidRDefault="00FE4947" w:rsidP="00FE4947">
            <w:pPr>
              <w:tabs>
                <w:tab w:val="left" w:pos="426"/>
                <w:tab w:val="left" w:pos="3976"/>
              </w:tabs>
              <w:ind w:left="0" w:right="-142" w:firstLine="426"/>
              <w:jc w:val="left"/>
              <w:rPr>
                <w:sz w:val="18"/>
                <w:szCs w:val="18"/>
              </w:rPr>
            </w:pPr>
          </w:p>
          <w:p w:rsidR="00FE4947" w:rsidRPr="00FE4947" w:rsidRDefault="00FE4947" w:rsidP="00FE4947">
            <w:pPr>
              <w:tabs>
                <w:tab w:val="left" w:pos="426"/>
                <w:tab w:val="left" w:pos="3976"/>
              </w:tabs>
              <w:ind w:left="0" w:right="-142" w:firstLine="426"/>
              <w:jc w:val="left"/>
              <w:rPr>
                <w:sz w:val="18"/>
                <w:szCs w:val="18"/>
              </w:rPr>
            </w:pPr>
            <w:r w:rsidRPr="00FE4947">
              <w:rPr>
                <w:b/>
                <w:noProof/>
                <w:sz w:val="18"/>
                <w:szCs w:val="18"/>
              </w:rPr>
              <mc:AlternateContent>
                <mc:Choice Requires="wps">
                  <w:drawing>
                    <wp:anchor distT="0" distB="0" distL="114300" distR="114300" simplePos="0" relativeHeight="251675648" behindDoc="0" locked="0" layoutInCell="1" allowOverlap="1" wp14:anchorId="56F53052" wp14:editId="174BAA2F">
                      <wp:simplePos x="0" y="0"/>
                      <wp:positionH relativeFrom="column">
                        <wp:posOffset>4204335</wp:posOffset>
                      </wp:positionH>
                      <wp:positionV relativeFrom="paragraph">
                        <wp:posOffset>4502785</wp:posOffset>
                      </wp:positionV>
                      <wp:extent cx="866775" cy="200025"/>
                      <wp:effectExtent l="0" t="0" r="28575" b="28575"/>
                      <wp:wrapNone/>
                      <wp:docPr id="9" name="Text Box 8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00025"/>
                              </a:xfrm>
                              <a:prstGeom prst="rect">
                                <a:avLst/>
                              </a:prstGeom>
                              <a:solidFill>
                                <a:schemeClr val="bg1"/>
                              </a:solidFill>
                              <a:ln w="9525">
                                <a:solidFill>
                                  <a:schemeClr val="tx1"/>
                                </a:solidFill>
                                <a:miter lim="800000"/>
                                <a:headEnd/>
                                <a:tailEnd/>
                              </a:ln>
                            </wps:spPr>
                            <wps:txbx>
                              <w:txbxContent>
                                <w:p w:rsidR="00353D74" w:rsidRPr="00C35957" w:rsidRDefault="00353D74" w:rsidP="00FE4947">
                                  <w:pPr>
                                    <w:rPr>
                                      <w:color w:val="0000CC"/>
                                      <w:sz w:val="16"/>
                                    </w:rPr>
                                  </w:pPr>
                                  <w:r w:rsidRPr="002A1C30">
                                    <w:rPr>
                                      <w:b/>
                                      <w:bCs/>
                                      <w:color w:val="0000CC"/>
                                      <w:sz w:val="18"/>
                                      <w:szCs w:val="22"/>
                                      <w:lang w:eastAsia="en-US"/>
                                    </w:rPr>
                                    <w:t>38:06:1</w:t>
                                  </w:r>
                                  <w:r>
                                    <w:rPr>
                                      <w:b/>
                                      <w:bCs/>
                                      <w:color w:val="0000CC"/>
                                      <w:sz w:val="18"/>
                                      <w:szCs w:val="22"/>
                                      <w:lang w:eastAsia="en-US"/>
                                    </w:rPr>
                                    <w:t>00301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331.05pt;margin-top:354.55pt;width:68.25pt;height:15.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" fillcolor="white [3212]" strokecolor="black [3213]">
                      <v:textbox>
                        <w:txbxContent>
                          <w:p w:rsidR="00353D74" w:rsidRPr="00C35957" w:rsidRDefault="00353D74" w:rsidP="00FE4947">
                            <w:pPr>
                              <w:rPr>
                                <w:color w:val="0000CC"/>
                                <w:sz w:val="16"/>
                              </w:rPr>
                            </w:pPr>
                            <w:r w:rsidRPr="002A1C30">
                              <w:rPr>
                                <w:b/>
                                <w:bCs/>
                                <w:color w:val="0000CC"/>
                                <w:sz w:val="18"/>
                                <w:szCs w:val="22"/>
                                <w:lang w:eastAsia="en-US"/>
                              </w:rPr>
                              <w:t>38:06:1</w:t>
                            </w:r>
                            <w:r>
                              <w:rPr>
                                <w:b/>
                                <w:bCs/>
                                <w:color w:val="0000CC"/>
                                <w:sz w:val="18"/>
                                <w:szCs w:val="22"/>
                                <w:lang w:eastAsia="en-US"/>
                              </w:rPr>
                              <w:t>00301</w:t>
                            </w:r>
                          </w:p>
                        </w:txbxContent>
                      </v:textbox>
                    </v:shape>
                  </w:pict>
                </mc:Fallback>
              </mc:AlternateContent>
            </w:r>
            <w:r w:rsidRPr="00FE4947">
              <w:rPr>
                <w:b/>
                <w:noProof/>
                <w:sz w:val="18"/>
                <w:szCs w:val="18"/>
              </w:rPr>
              <mc:AlternateContent>
                <mc:Choice Requires="wps">
                  <w:drawing>
                    <wp:anchor distT="0" distB="0" distL="114300" distR="114300" simplePos="0" relativeHeight="251676672" behindDoc="0" locked="0" layoutInCell="1" allowOverlap="1" wp14:anchorId="4CCC923C" wp14:editId="5F12D45F">
                      <wp:simplePos x="0" y="0"/>
                      <wp:positionH relativeFrom="column">
                        <wp:posOffset>3649663</wp:posOffset>
                      </wp:positionH>
                      <wp:positionV relativeFrom="paragraph">
                        <wp:posOffset>1044258</wp:posOffset>
                      </wp:positionV>
                      <wp:extent cx="914400" cy="219075"/>
                      <wp:effectExtent l="234950" t="0" r="250825" b="0"/>
                      <wp:wrapNone/>
                      <wp:docPr id="10" name="Поле 10"/>
                      <wp:cNvGraphicFramePr/>
                      <a:graphic xmlns:a="http://schemas.openxmlformats.org/drawingml/2006/main">
                        <a:graphicData uri="http://schemas.microsoft.com/office/word/2010/wordprocessingShape">
                          <wps:wsp>
                            <wps:cNvSpPr txBox="1"/>
                            <wps:spPr>
                              <a:xfrm rot="2942588">
                                <a:off x="0" y="0"/>
                                <a:ext cx="914400"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53D74" w:rsidRPr="00AF36D7" w:rsidRDefault="00353D74" w:rsidP="00FE4947">
                                  <w:pPr>
                                    <w:rPr>
                                      <w:sz w:val="20"/>
                                      <w:szCs w:val="20"/>
                                    </w:rPr>
                                  </w:pPr>
                                  <w:r w:rsidRPr="004E5D75">
                                    <w:rPr>
                                      <w:sz w:val="20"/>
                                      <w:szCs w:val="20"/>
                                    </w:rPr>
                                    <w:t>38:06:000000:8359</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10" o:spid="_x0000_s1031" type="#_x0000_t202" style="position:absolute;left:0;text-align:left;margin-left:287.4pt;margin-top:82.25pt;width:1in;height:17.25pt;rotation:3214091fd;z-index:2516766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" filled="f" stroked="f" strokeweight=".5pt">
                      <v:textbox>
                        <w:txbxContent>
                          <w:p w:rsidR="00353D74" w:rsidRPr="00AF36D7" w:rsidRDefault="00353D74" w:rsidP="00FE4947">
                            <w:pPr>
                              <w:rPr>
                                <w:sz w:val="20"/>
                                <w:szCs w:val="20"/>
                              </w:rPr>
                            </w:pPr>
                            <w:r w:rsidRPr="004E5D75">
                              <w:rPr>
                                <w:sz w:val="20"/>
                                <w:szCs w:val="20"/>
                              </w:rPr>
                              <w:t>38:06:000000:8359</w:t>
                            </w:r>
                          </w:p>
                        </w:txbxContent>
                      </v:textbox>
                    </v:shape>
                  </w:pict>
                </mc:Fallback>
              </mc:AlternateContent>
            </w:r>
            <w:r w:rsidRPr="00FE4947">
              <w:rPr>
                <w:noProof/>
                <w:sz w:val="18"/>
                <w:szCs w:val="18"/>
              </w:rPr>
              <w:drawing>
                <wp:inline distT="0" distB="0" distL="0" distR="0" wp14:anchorId="706A32C6" wp14:editId="352AD635">
                  <wp:extent cx="6362784" cy="49530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щ.b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64537" cy="4954364"/>
                          </a:xfrm>
                          <a:prstGeom prst="rect">
                            <a:avLst/>
                          </a:prstGeom>
                        </pic:spPr>
                      </pic:pic>
                    </a:graphicData>
                  </a:graphic>
                </wp:inline>
              </w:drawing>
            </w:r>
          </w:p>
          <w:p w:rsidR="00FE4947" w:rsidRPr="00FE4947" w:rsidRDefault="00FE4947" w:rsidP="00FE4947">
            <w:pPr>
              <w:tabs>
                <w:tab w:val="left" w:pos="426"/>
                <w:tab w:val="left" w:pos="3976"/>
              </w:tabs>
              <w:ind w:left="0" w:right="-142" w:firstLine="426"/>
              <w:jc w:val="left"/>
              <w:rPr>
                <w:b/>
                <w:sz w:val="18"/>
                <w:szCs w:val="18"/>
              </w:rPr>
            </w:pPr>
            <w:r w:rsidRPr="00FE4947">
              <w:rPr>
                <w:b/>
                <w:sz w:val="18"/>
                <w:szCs w:val="18"/>
              </w:rPr>
              <w:tab/>
              <w:t>Масштаб 1:2000</w:t>
            </w:r>
          </w:p>
          <w:p w:rsidR="00FE4947" w:rsidRPr="00FE4947" w:rsidRDefault="00FE4947" w:rsidP="00FE4947">
            <w:pPr>
              <w:tabs>
                <w:tab w:val="left" w:pos="426"/>
                <w:tab w:val="left" w:pos="3976"/>
              </w:tabs>
              <w:ind w:left="0" w:right="-142" w:firstLine="426"/>
              <w:jc w:val="left"/>
              <w:rPr>
                <w:b/>
                <w:sz w:val="18"/>
                <w:szCs w:val="18"/>
              </w:rPr>
            </w:pPr>
          </w:p>
          <w:p w:rsidR="00FE4947" w:rsidRPr="00FE4947" w:rsidRDefault="00FE4947" w:rsidP="00FE4947">
            <w:pPr>
              <w:tabs>
                <w:tab w:val="left" w:pos="426"/>
                <w:tab w:val="left" w:pos="3976"/>
              </w:tabs>
              <w:ind w:left="0" w:right="-142" w:firstLine="426"/>
              <w:jc w:val="left"/>
              <w:rPr>
                <w:b/>
                <w:sz w:val="18"/>
                <w:szCs w:val="18"/>
              </w:rPr>
            </w:pPr>
            <w:r w:rsidRPr="00FE4947">
              <w:rPr>
                <w:b/>
                <w:sz w:val="18"/>
                <w:szCs w:val="18"/>
              </w:rPr>
              <w:t>Условные обозначения:</w:t>
            </w:r>
          </w:p>
          <w:p w:rsidR="00FE4947" w:rsidRPr="00FE4947" w:rsidRDefault="00FE4947" w:rsidP="00FE4947">
            <w:pPr>
              <w:tabs>
                <w:tab w:val="left" w:pos="426"/>
                <w:tab w:val="left" w:pos="3976"/>
              </w:tabs>
              <w:ind w:left="0" w:right="-142" w:firstLine="426"/>
              <w:jc w:val="left"/>
              <w:rPr>
                <w:b/>
                <w:sz w:val="18"/>
                <w:szCs w:val="18"/>
              </w:rPr>
            </w:pPr>
            <w:r w:rsidRPr="00FE4947">
              <w:rPr>
                <w:b/>
                <w:bCs/>
                <w:sz w:val="18"/>
                <w:szCs w:val="18"/>
              </w:rPr>
              <w:t xml:space="preserve">       ●</w:t>
            </w:r>
            <w:r w:rsidRPr="00FE4947">
              <w:rPr>
                <w:bCs/>
                <w:sz w:val="18"/>
                <w:szCs w:val="18"/>
              </w:rPr>
              <w:t>н</w:t>
            </w:r>
            <w:proofErr w:type="gramStart"/>
            <w:r w:rsidRPr="00FE4947">
              <w:rPr>
                <w:bCs/>
                <w:sz w:val="18"/>
                <w:szCs w:val="18"/>
              </w:rPr>
              <w:t>1</w:t>
            </w:r>
            <w:proofErr w:type="gramEnd"/>
            <w:r w:rsidRPr="00FE4947">
              <w:rPr>
                <w:bCs/>
                <w:sz w:val="18"/>
                <w:szCs w:val="18"/>
              </w:rPr>
              <w:t xml:space="preserve"> – </w:t>
            </w:r>
            <w:r w:rsidRPr="00FE4947">
              <w:rPr>
                <w:sz w:val="18"/>
                <w:szCs w:val="18"/>
              </w:rPr>
              <w:t>характерная точка проектной границы публичного сервитута;</w:t>
            </w:r>
            <w:r w:rsidRPr="00FE4947">
              <w:rPr>
                <w:b/>
                <w:sz w:val="18"/>
                <w:szCs w:val="18"/>
              </w:rPr>
              <w:tab/>
            </w:r>
            <w:r w:rsidRPr="00FE4947">
              <w:rPr>
                <w:b/>
                <w:sz w:val="18"/>
                <w:szCs w:val="18"/>
              </w:rPr>
              <w:tab/>
            </w:r>
            <w:r w:rsidRPr="00FE4947">
              <w:rPr>
                <w:b/>
                <w:noProof/>
                <w:sz w:val="18"/>
                <w:szCs w:val="18"/>
              </w:rPr>
              <mc:AlternateContent>
                <mc:Choice Requires="wps">
                  <w:drawing>
                    <wp:anchor distT="0" distB="0" distL="114300" distR="114300" simplePos="0" relativeHeight="251673600" behindDoc="0" locked="0" layoutInCell="1" allowOverlap="1" wp14:anchorId="476887E5" wp14:editId="10323177">
                      <wp:simplePos x="0" y="0"/>
                      <wp:positionH relativeFrom="column">
                        <wp:posOffset>108585</wp:posOffset>
                      </wp:positionH>
                      <wp:positionV relativeFrom="paragraph">
                        <wp:posOffset>213995</wp:posOffset>
                      </wp:positionV>
                      <wp:extent cx="401320" cy="158750"/>
                      <wp:effectExtent l="0" t="0" r="17780" b="1270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 cy="158750"/>
                              </a:xfrm>
                              <a:prstGeom prst="rect">
                                <a:avLst/>
                              </a:prstGeom>
                              <a:solidFill>
                                <a:schemeClr val="bg1">
                                  <a:lumMod val="100000"/>
                                  <a:lumOff val="0"/>
                                </a:schemeClr>
                              </a:solidFill>
                              <a:ln w="190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8.55pt;margin-top:16.85pt;width:31.6pt;height: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" fillcolor="white [3212]" strokecolor="red" strokeweight="1.5pt"/>
                  </w:pict>
                </mc:Fallback>
              </mc:AlternateContent>
            </w:r>
            <w:r w:rsidRPr="00FE4947">
              <w:rPr>
                <w:b/>
                <w:sz w:val="18"/>
                <w:szCs w:val="18"/>
              </w:rPr>
              <w:tab/>
            </w:r>
            <w:r w:rsidRPr="00FE4947">
              <w:rPr>
                <w:b/>
                <w:sz w:val="18"/>
                <w:szCs w:val="18"/>
              </w:rPr>
              <w:tab/>
            </w:r>
            <w:r w:rsidRPr="00FE4947">
              <w:rPr>
                <w:b/>
                <w:sz w:val="18"/>
                <w:szCs w:val="18"/>
              </w:rPr>
              <w:tab/>
            </w:r>
          </w:p>
          <w:p w:rsidR="00FE4947" w:rsidRPr="00FE4947" w:rsidRDefault="00FE4947" w:rsidP="00FE4947">
            <w:pPr>
              <w:tabs>
                <w:tab w:val="left" w:pos="426"/>
                <w:tab w:val="left" w:pos="3976"/>
              </w:tabs>
              <w:ind w:left="0" w:right="-142" w:firstLine="426"/>
              <w:jc w:val="left"/>
              <w:rPr>
                <w:sz w:val="18"/>
                <w:szCs w:val="18"/>
              </w:rPr>
            </w:pPr>
            <w:r w:rsidRPr="00FE4947">
              <w:rPr>
                <w:b/>
                <w:sz w:val="18"/>
                <w:szCs w:val="18"/>
              </w:rPr>
              <w:t xml:space="preserve">                   </w:t>
            </w:r>
            <w:r w:rsidRPr="00FE4947">
              <w:rPr>
                <w:bCs/>
                <w:sz w:val="18"/>
                <w:szCs w:val="18"/>
              </w:rPr>
              <w:t>–</w:t>
            </w:r>
            <w:r w:rsidRPr="00FE4947">
              <w:rPr>
                <w:sz w:val="18"/>
                <w:szCs w:val="18"/>
              </w:rPr>
              <w:t>проектная граница публичного сервитута;</w:t>
            </w:r>
            <w:r w:rsidRPr="00FE4947">
              <w:rPr>
                <w:sz w:val="18"/>
                <w:szCs w:val="18"/>
              </w:rPr>
              <w:tab/>
            </w:r>
            <w:r w:rsidRPr="00FE4947">
              <w:rPr>
                <w:sz w:val="18"/>
                <w:szCs w:val="18"/>
              </w:rPr>
              <w:tab/>
            </w:r>
          </w:p>
          <w:p w:rsidR="00FE4947" w:rsidRPr="00FE4947" w:rsidRDefault="00FE4947" w:rsidP="00FE4947">
            <w:pPr>
              <w:tabs>
                <w:tab w:val="left" w:pos="426"/>
                <w:tab w:val="left" w:pos="3976"/>
              </w:tabs>
              <w:ind w:left="0" w:right="-142" w:firstLine="426"/>
              <w:jc w:val="left"/>
              <w:rPr>
                <w:sz w:val="18"/>
                <w:szCs w:val="18"/>
              </w:rPr>
            </w:pPr>
            <w:r w:rsidRPr="00FE4947">
              <w:rPr>
                <w:b/>
                <w:noProof/>
                <w:sz w:val="18"/>
                <w:szCs w:val="18"/>
              </w:rPr>
              <mc:AlternateContent>
                <mc:Choice Requires="wps">
                  <w:drawing>
                    <wp:anchor distT="0" distB="0" distL="114300" distR="114300" simplePos="0" relativeHeight="251674624" behindDoc="0" locked="0" layoutInCell="1" allowOverlap="1" wp14:anchorId="70A04A77" wp14:editId="5055A5D3">
                      <wp:simplePos x="0" y="0"/>
                      <wp:positionH relativeFrom="column">
                        <wp:posOffset>108585</wp:posOffset>
                      </wp:positionH>
                      <wp:positionV relativeFrom="paragraph">
                        <wp:posOffset>67945</wp:posOffset>
                      </wp:positionV>
                      <wp:extent cx="401320" cy="139700"/>
                      <wp:effectExtent l="0" t="0" r="17780" b="1270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 cy="139700"/>
                              </a:xfrm>
                              <a:prstGeom prst="rect">
                                <a:avLst/>
                              </a:prstGeom>
                              <a:noFill/>
                              <a:ln w="19050">
                                <a:solidFill>
                                  <a:srgbClr val="FFC000"/>
                                </a:solidFill>
                                <a:miter lim="800000"/>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8.55pt;margin-top:5.35pt;width:31.6pt;height:1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" filled="f" fillcolor="black [3213]" strokecolor="#ffc000" strokeweight="1.5pt"/>
                  </w:pict>
                </mc:Fallback>
              </mc:AlternateContent>
            </w:r>
            <w:r w:rsidRPr="00FE4947">
              <w:rPr>
                <w:sz w:val="18"/>
                <w:szCs w:val="18"/>
              </w:rPr>
              <w:t xml:space="preserve">                   – граница земельного участка;</w:t>
            </w:r>
          </w:p>
          <w:p w:rsidR="00FE4947" w:rsidRPr="00FE4947" w:rsidRDefault="00FE4947" w:rsidP="00FE4947">
            <w:pPr>
              <w:tabs>
                <w:tab w:val="left" w:pos="426"/>
                <w:tab w:val="left" w:pos="3976"/>
              </w:tabs>
              <w:ind w:left="0" w:right="-142" w:firstLine="426"/>
              <w:jc w:val="left"/>
              <w:rPr>
                <w:sz w:val="18"/>
                <w:szCs w:val="18"/>
              </w:rPr>
            </w:pPr>
            <w:r w:rsidRPr="00FE4947">
              <w:rPr>
                <w:b/>
                <w:noProof/>
                <w:sz w:val="18"/>
                <w:szCs w:val="18"/>
              </w:rPr>
              <mc:AlternateContent>
                <mc:Choice Requires="wps">
                  <w:drawing>
                    <wp:anchor distT="0" distB="0" distL="114300" distR="114300" simplePos="0" relativeHeight="251680768" behindDoc="0" locked="0" layoutInCell="1" allowOverlap="1" wp14:anchorId="00C76D64" wp14:editId="7DBC51B8">
                      <wp:simplePos x="0" y="0"/>
                      <wp:positionH relativeFrom="column">
                        <wp:posOffset>108585</wp:posOffset>
                      </wp:positionH>
                      <wp:positionV relativeFrom="paragraph">
                        <wp:posOffset>67945</wp:posOffset>
                      </wp:positionV>
                      <wp:extent cx="401320" cy="139700"/>
                      <wp:effectExtent l="0" t="0" r="17780" b="1270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 cy="139700"/>
                              </a:xfrm>
                              <a:prstGeom prst="rect">
                                <a:avLst/>
                              </a:prstGeom>
                              <a:noFill/>
                              <a:ln w="12700">
                                <a:solidFill>
                                  <a:schemeClr val="tx1"/>
                                </a:solidFill>
                                <a:miter lim="800000"/>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margin-left:8.55pt;margin-top:5.35pt;width:31.6pt;height:1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" filled="f" fillcolor="black [3213]" strokecolor="black [3213]" strokeweight="1pt"/>
                  </w:pict>
                </mc:Fallback>
              </mc:AlternateContent>
            </w:r>
            <w:r w:rsidRPr="00FE4947">
              <w:rPr>
                <w:sz w:val="18"/>
                <w:szCs w:val="18"/>
              </w:rPr>
              <w:t xml:space="preserve">                   – СКТП;</w:t>
            </w:r>
          </w:p>
          <w:p w:rsidR="00FE4947" w:rsidRPr="00FE4947" w:rsidRDefault="00FE4947" w:rsidP="00FE4947">
            <w:pPr>
              <w:tabs>
                <w:tab w:val="left" w:pos="426"/>
                <w:tab w:val="left" w:pos="3976"/>
              </w:tabs>
              <w:ind w:left="0" w:right="-142" w:firstLine="426"/>
              <w:jc w:val="left"/>
              <w:rPr>
                <w:sz w:val="18"/>
                <w:szCs w:val="18"/>
              </w:rPr>
            </w:pPr>
            <w:r w:rsidRPr="00FE4947">
              <w:rPr>
                <w:noProof/>
                <w:sz w:val="18"/>
                <w:szCs w:val="18"/>
              </w:rPr>
              <mc:AlternateContent>
                <mc:Choice Requires="wps">
                  <w:drawing>
                    <wp:anchor distT="0" distB="0" distL="114300" distR="114300" simplePos="0" relativeHeight="251677696" behindDoc="0" locked="0" layoutInCell="1" allowOverlap="1" wp14:anchorId="3C97E91F" wp14:editId="2AD71112">
                      <wp:simplePos x="0" y="0"/>
                      <wp:positionH relativeFrom="column">
                        <wp:posOffset>108585</wp:posOffset>
                      </wp:positionH>
                      <wp:positionV relativeFrom="paragraph">
                        <wp:posOffset>86360</wp:posOffset>
                      </wp:positionV>
                      <wp:extent cx="401320" cy="0"/>
                      <wp:effectExtent l="0" t="0" r="17780" b="1905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401320" cy="0"/>
                              </a:xfrm>
                              <a:prstGeom prst="line">
                                <a:avLst/>
                              </a:prstGeom>
                              <a:ln w="19050">
                                <a:solidFill>
                                  <a:srgbClr val="0000C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4"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8.55pt,6.8pt" to="40.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" strokecolor="#00c" strokeweight="1.5pt"/>
                  </w:pict>
                </mc:Fallback>
              </mc:AlternateContent>
            </w:r>
            <w:r w:rsidRPr="00FE4947">
              <w:rPr>
                <w:sz w:val="18"/>
                <w:szCs w:val="18"/>
              </w:rPr>
              <w:t xml:space="preserve">                  – граница кадастрового квартала;</w:t>
            </w:r>
          </w:p>
          <w:p w:rsidR="00FE4947" w:rsidRPr="00FE4947" w:rsidRDefault="00FE4947" w:rsidP="00FE4947">
            <w:pPr>
              <w:tabs>
                <w:tab w:val="left" w:pos="426"/>
                <w:tab w:val="left" w:pos="3976"/>
              </w:tabs>
              <w:ind w:left="0" w:right="-142" w:firstLine="426"/>
              <w:jc w:val="left"/>
              <w:rPr>
                <w:sz w:val="18"/>
                <w:szCs w:val="18"/>
              </w:rPr>
            </w:pPr>
            <w:r w:rsidRPr="00FE4947">
              <w:rPr>
                <w:noProof/>
                <w:sz w:val="18"/>
                <w:szCs w:val="18"/>
              </w:rPr>
              <mc:AlternateContent>
                <mc:Choice Requires="wps">
                  <w:drawing>
                    <wp:anchor distT="0" distB="0" distL="114300" distR="114300" simplePos="0" relativeHeight="251678720" behindDoc="0" locked="0" layoutInCell="1" allowOverlap="1" wp14:anchorId="17B6ABF8" wp14:editId="55F0070F">
                      <wp:simplePos x="0" y="0"/>
                      <wp:positionH relativeFrom="column">
                        <wp:posOffset>108585</wp:posOffset>
                      </wp:positionH>
                      <wp:positionV relativeFrom="paragraph">
                        <wp:posOffset>86360</wp:posOffset>
                      </wp:positionV>
                      <wp:extent cx="401320" cy="0"/>
                      <wp:effectExtent l="0" t="0" r="17780" b="19050"/>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40132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5"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8.55pt,6.8pt" to="40.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" strokecolor="#00b050" strokeweight="1.5pt"/>
                  </w:pict>
                </mc:Fallback>
              </mc:AlternateContent>
            </w:r>
            <w:r w:rsidRPr="00FE4947">
              <w:rPr>
                <w:sz w:val="18"/>
                <w:szCs w:val="18"/>
              </w:rPr>
              <w:t xml:space="preserve">                  – линия </w:t>
            </w:r>
            <w:proofErr w:type="gramStart"/>
            <w:r w:rsidRPr="00FE4947">
              <w:rPr>
                <w:sz w:val="18"/>
                <w:szCs w:val="18"/>
              </w:rPr>
              <w:t>ВЛ</w:t>
            </w:r>
            <w:proofErr w:type="gramEnd"/>
            <w:r w:rsidRPr="00FE4947">
              <w:rPr>
                <w:sz w:val="18"/>
                <w:szCs w:val="18"/>
              </w:rPr>
              <w:t xml:space="preserve"> 0,4 </w:t>
            </w:r>
            <w:proofErr w:type="spellStart"/>
            <w:r w:rsidRPr="00FE4947">
              <w:rPr>
                <w:sz w:val="18"/>
                <w:szCs w:val="18"/>
              </w:rPr>
              <w:t>кВ</w:t>
            </w:r>
            <w:proofErr w:type="spellEnd"/>
            <w:r w:rsidRPr="00FE4947">
              <w:rPr>
                <w:sz w:val="18"/>
                <w:szCs w:val="18"/>
              </w:rPr>
              <w:t>;</w:t>
            </w:r>
          </w:p>
          <w:p w:rsidR="00FE4947" w:rsidRPr="00FE4947" w:rsidRDefault="00FE4947" w:rsidP="00FE4947">
            <w:pPr>
              <w:tabs>
                <w:tab w:val="left" w:pos="426"/>
                <w:tab w:val="left" w:pos="3976"/>
              </w:tabs>
              <w:ind w:left="0" w:right="-142" w:firstLine="426"/>
              <w:jc w:val="left"/>
              <w:rPr>
                <w:sz w:val="18"/>
                <w:szCs w:val="18"/>
              </w:rPr>
            </w:pPr>
            <w:r w:rsidRPr="00FE4947">
              <w:rPr>
                <w:noProof/>
                <w:sz w:val="18"/>
                <w:szCs w:val="18"/>
              </w:rPr>
              <mc:AlternateContent>
                <mc:Choice Requires="wps">
                  <w:drawing>
                    <wp:anchor distT="0" distB="0" distL="114300" distR="114300" simplePos="0" relativeHeight="251679744" behindDoc="0" locked="0" layoutInCell="1" allowOverlap="1" wp14:anchorId="744BAC9A" wp14:editId="16298E34">
                      <wp:simplePos x="0" y="0"/>
                      <wp:positionH relativeFrom="column">
                        <wp:posOffset>108585</wp:posOffset>
                      </wp:positionH>
                      <wp:positionV relativeFrom="paragraph">
                        <wp:posOffset>86360</wp:posOffset>
                      </wp:positionV>
                      <wp:extent cx="401320" cy="0"/>
                      <wp:effectExtent l="0" t="0" r="17780" b="19050"/>
                      <wp:wrapNone/>
                      <wp:docPr id="17" name="Прямая соединительная линия 17"/>
                      <wp:cNvGraphicFramePr/>
                      <a:graphic xmlns:a="http://schemas.openxmlformats.org/drawingml/2006/main">
                        <a:graphicData uri="http://schemas.microsoft.com/office/word/2010/wordprocessingShape">
                          <wps:wsp>
                            <wps:cNvCnPr/>
                            <wps:spPr>
                              <a:xfrm>
                                <a:off x="0" y="0"/>
                                <a:ext cx="401320" cy="0"/>
                              </a:xfrm>
                              <a:prstGeom prst="line">
                                <a:avLst/>
                              </a:prstGeom>
                              <a:ln w="19050">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7"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8.55pt,6.8pt" to="40.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" strokecolor="#974706 [1609]" strokeweight="1.5pt"/>
                  </w:pict>
                </mc:Fallback>
              </mc:AlternateContent>
            </w:r>
            <w:r w:rsidRPr="00FE4947">
              <w:rPr>
                <w:sz w:val="18"/>
                <w:szCs w:val="18"/>
              </w:rPr>
              <w:t xml:space="preserve">                  – линия </w:t>
            </w:r>
            <w:proofErr w:type="gramStart"/>
            <w:r w:rsidRPr="00FE4947">
              <w:rPr>
                <w:sz w:val="18"/>
                <w:szCs w:val="18"/>
              </w:rPr>
              <w:t>ВЛ</w:t>
            </w:r>
            <w:proofErr w:type="gramEnd"/>
            <w:r w:rsidRPr="00FE4947">
              <w:rPr>
                <w:sz w:val="18"/>
                <w:szCs w:val="18"/>
              </w:rPr>
              <w:t xml:space="preserve"> 10 </w:t>
            </w:r>
            <w:proofErr w:type="spellStart"/>
            <w:r w:rsidRPr="00FE4947">
              <w:rPr>
                <w:sz w:val="18"/>
                <w:szCs w:val="18"/>
              </w:rPr>
              <w:t>кВ</w:t>
            </w:r>
            <w:proofErr w:type="spellEnd"/>
            <w:r w:rsidRPr="00FE4947">
              <w:rPr>
                <w:sz w:val="18"/>
                <w:szCs w:val="18"/>
              </w:rPr>
              <w:t>;</w:t>
            </w:r>
          </w:p>
          <w:p w:rsidR="00FE4947" w:rsidRPr="00FE4947" w:rsidRDefault="00FE4947" w:rsidP="00FE4947">
            <w:pPr>
              <w:tabs>
                <w:tab w:val="left" w:pos="426"/>
                <w:tab w:val="left" w:pos="3976"/>
              </w:tabs>
              <w:ind w:left="0" w:right="-142" w:firstLine="426"/>
              <w:jc w:val="left"/>
              <w:rPr>
                <w:sz w:val="18"/>
                <w:szCs w:val="18"/>
              </w:rPr>
            </w:pPr>
            <w:r w:rsidRPr="00FE4947">
              <w:rPr>
                <w:sz w:val="18"/>
                <w:szCs w:val="18"/>
              </w:rPr>
              <w:t xml:space="preserve">   38:06:000000:83595 – кадастровый номер земельного участка;</w:t>
            </w:r>
          </w:p>
          <w:p w:rsidR="00FE4947" w:rsidRPr="00FE4947" w:rsidRDefault="00FE4947" w:rsidP="00FE4947">
            <w:pPr>
              <w:tabs>
                <w:tab w:val="left" w:pos="426"/>
                <w:tab w:val="left" w:pos="3976"/>
              </w:tabs>
              <w:ind w:left="0" w:right="-142" w:firstLine="426"/>
              <w:jc w:val="left"/>
              <w:rPr>
                <w:bCs/>
                <w:sz w:val="18"/>
                <w:szCs w:val="18"/>
              </w:rPr>
            </w:pPr>
            <w:r w:rsidRPr="00FE4947">
              <w:rPr>
                <w:b/>
                <w:bCs/>
                <w:sz w:val="18"/>
                <w:szCs w:val="18"/>
              </w:rPr>
              <w:t xml:space="preserve">  </w:t>
            </w:r>
            <w:r w:rsidRPr="00FE4947">
              <w:rPr>
                <w:sz w:val="18"/>
                <w:szCs w:val="18"/>
              </w:rPr>
              <w:t xml:space="preserve"> </w:t>
            </w:r>
            <w:r w:rsidRPr="00FE4947">
              <w:rPr>
                <w:b/>
                <w:bCs/>
                <w:sz w:val="18"/>
                <w:szCs w:val="18"/>
              </w:rPr>
              <w:t xml:space="preserve">38:06:100301 </w:t>
            </w:r>
            <w:r w:rsidRPr="00FE4947">
              <w:rPr>
                <w:bCs/>
                <w:sz w:val="18"/>
                <w:szCs w:val="18"/>
              </w:rPr>
              <w:t>– номер кадастрового квартала.</w:t>
            </w:r>
          </w:p>
          <w:p w:rsidR="00FE4947" w:rsidRPr="00FE4947" w:rsidRDefault="00FE4947" w:rsidP="00FE4947">
            <w:pPr>
              <w:tabs>
                <w:tab w:val="left" w:pos="426"/>
                <w:tab w:val="left" w:pos="3976"/>
              </w:tabs>
              <w:ind w:left="0" w:right="-142" w:firstLine="426"/>
              <w:jc w:val="left"/>
              <w:rPr>
                <w:bCs/>
                <w:sz w:val="18"/>
                <w:szCs w:val="18"/>
              </w:rPr>
            </w:pPr>
          </w:p>
          <w:p w:rsidR="00FE4947" w:rsidRPr="00FE4947" w:rsidRDefault="00FE4947" w:rsidP="00FE4947">
            <w:pPr>
              <w:tabs>
                <w:tab w:val="left" w:pos="426"/>
                <w:tab w:val="left" w:pos="3976"/>
              </w:tabs>
              <w:ind w:left="0" w:right="-142" w:firstLine="426"/>
              <w:jc w:val="left"/>
              <w:rPr>
                <w:sz w:val="18"/>
                <w:szCs w:val="18"/>
              </w:rPr>
            </w:pPr>
          </w:p>
          <w:p w:rsidR="00FE4947" w:rsidRPr="00FE4947" w:rsidRDefault="00FE4947" w:rsidP="00FE4947">
            <w:pPr>
              <w:tabs>
                <w:tab w:val="left" w:pos="426"/>
                <w:tab w:val="left" w:pos="3976"/>
              </w:tabs>
              <w:ind w:left="0" w:right="-142" w:firstLine="426"/>
              <w:jc w:val="left"/>
              <w:rPr>
                <w:bCs/>
                <w:sz w:val="18"/>
                <w:szCs w:val="18"/>
              </w:rPr>
            </w:pPr>
          </w:p>
        </w:tc>
      </w:tr>
    </w:tbl>
    <w:p w:rsidR="00FE4947" w:rsidRPr="00FE4947" w:rsidRDefault="00FE4947" w:rsidP="00FE4947">
      <w:pPr>
        <w:tabs>
          <w:tab w:val="left" w:pos="426"/>
          <w:tab w:val="left" w:pos="3976"/>
        </w:tabs>
        <w:ind w:left="0" w:right="-142" w:firstLine="426"/>
        <w:jc w:val="left"/>
        <w:rPr>
          <w:sz w:val="18"/>
          <w:szCs w:val="18"/>
        </w:rPr>
      </w:pPr>
    </w:p>
    <w:p w:rsidR="00FE4947" w:rsidRPr="00FE4947" w:rsidRDefault="00FE4947" w:rsidP="00FE4947">
      <w:pPr>
        <w:tabs>
          <w:tab w:val="left" w:pos="426"/>
          <w:tab w:val="left" w:pos="3976"/>
        </w:tabs>
        <w:ind w:left="0" w:right="-142" w:firstLine="426"/>
        <w:jc w:val="left"/>
        <w:rPr>
          <w:bCs/>
          <w:sz w:val="18"/>
          <w:szCs w:val="18"/>
        </w:rPr>
      </w:pPr>
    </w:p>
    <w:p w:rsidR="00FE4947" w:rsidRDefault="00FE4947" w:rsidP="00FE4947">
      <w:pPr>
        <w:tabs>
          <w:tab w:val="left" w:pos="426"/>
          <w:tab w:val="left" w:pos="3976"/>
        </w:tabs>
        <w:ind w:left="0" w:right="-142" w:firstLine="426"/>
        <w:jc w:val="left"/>
        <w:rPr>
          <w:bCs/>
          <w:sz w:val="18"/>
          <w:szCs w:val="18"/>
        </w:rPr>
      </w:pPr>
      <w:r w:rsidRPr="00FE4947">
        <w:rPr>
          <w:bCs/>
          <w:sz w:val="18"/>
          <w:szCs w:val="18"/>
        </w:rPr>
        <w:t xml:space="preserve">Заместитель Мэра по жизнеобеспечению                                                      Ю.Р. </w:t>
      </w:r>
      <w:proofErr w:type="spellStart"/>
      <w:r w:rsidRPr="00FE4947">
        <w:rPr>
          <w:bCs/>
          <w:sz w:val="18"/>
          <w:szCs w:val="18"/>
        </w:rPr>
        <w:t>Витер</w:t>
      </w:r>
      <w:proofErr w:type="spellEnd"/>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Default="00616AE4" w:rsidP="00FE4947">
      <w:pPr>
        <w:tabs>
          <w:tab w:val="left" w:pos="426"/>
          <w:tab w:val="left" w:pos="3976"/>
        </w:tabs>
        <w:ind w:left="0" w:right="-142" w:firstLine="426"/>
        <w:jc w:val="left"/>
        <w:rPr>
          <w:bCs/>
          <w:sz w:val="18"/>
          <w:szCs w:val="18"/>
        </w:rPr>
      </w:pPr>
    </w:p>
    <w:p w:rsidR="00616AE4" w:rsidRPr="00635089" w:rsidRDefault="00616AE4" w:rsidP="00616AE4">
      <w:pPr>
        <w:tabs>
          <w:tab w:val="left" w:pos="426"/>
          <w:tab w:val="left" w:pos="3976"/>
        </w:tabs>
        <w:ind w:left="0" w:right="-142" w:firstLine="426"/>
        <w:jc w:val="left"/>
        <w:rPr>
          <w:b/>
          <w:sz w:val="18"/>
          <w:szCs w:val="18"/>
        </w:rPr>
      </w:pPr>
      <w:r w:rsidRPr="00635089">
        <w:rPr>
          <w:b/>
          <w:sz w:val="18"/>
          <w:szCs w:val="18"/>
        </w:rPr>
        <w:lastRenderedPageBreak/>
        <w:t>Сообщение о возможном установлении публичного сервитута на земельном участке согласно прилагаемой схеме.</w:t>
      </w:r>
    </w:p>
    <w:p w:rsidR="00616AE4" w:rsidRPr="00616AE4" w:rsidRDefault="00616AE4" w:rsidP="00616AE4">
      <w:pPr>
        <w:tabs>
          <w:tab w:val="left" w:pos="426"/>
          <w:tab w:val="left" w:pos="3976"/>
        </w:tabs>
        <w:ind w:left="0" w:right="-142" w:firstLine="426"/>
        <w:jc w:val="left"/>
        <w:rPr>
          <w:sz w:val="18"/>
          <w:szCs w:val="18"/>
        </w:rPr>
      </w:pPr>
      <w:r w:rsidRPr="00616AE4">
        <w:rPr>
          <w:sz w:val="18"/>
          <w:szCs w:val="18"/>
        </w:rPr>
        <w:t xml:space="preserve">     </w:t>
      </w:r>
    </w:p>
    <w:p w:rsidR="00616AE4" w:rsidRPr="00616AE4" w:rsidRDefault="00CE15B7" w:rsidP="00635089">
      <w:pPr>
        <w:tabs>
          <w:tab w:val="left" w:pos="426"/>
          <w:tab w:val="left" w:pos="3976"/>
        </w:tabs>
        <w:ind w:left="0" w:right="-142" w:firstLine="567"/>
        <w:rPr>
          <w:sz w:val="18"/>
          <w:szCs w:val="18"/>
        </w:rPr>
      </w:pPr>
      <w:r>
        <w:rPr>
          <w:sz w:val="18"/>
          <w:szCs w:val="18"/>
        </w:rPr>
        <w:t>1.</w:t>
      </w:r>
      <w:r w:rsidR="00616AE4" w:rsidRPr="00616AE4">
        <w:rPr>
          <w:sz w:val="18"/>
          <w:szCs w:val="18"/>
        </w:rPr>
        <w:t xml:space="preserve"> </w:t>
      </w:r>
      <w:proofErr w:type="gramStart"/>
      <w:r w:rsidR="00616AE4" w:rsidRPr="00616AE4">
        <w:rPr>
          <w:sz w:val="18"/>
          <w:szCs w:val="18"/>
        </w:rPr>
        <w:t>Орган</w:t>
      </w:r>
      <w:proofErr w:type="gramEnd"/>
      <w:r w:rsidR="00616AE4" w:rsidRPr="00616AE4">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616AE4" w:rsidRPr="00616AE4" w:rsidRDefault="00CE15B7" w:rsidP="00635089">
      <w:pPr>
        <w:tabs>
          <w:tab w:val="left" w:pos="426"/>
          <w:tab w:val="left" w:pos="3976"/>
        </w:tabs>
        <w:ind w:left="0" w:right="-142" w:firstLine="567"/>
        <w:rPr>
          <w:sz w:val="18"/>
          <w:szCs w:val="18"/>
        </w:rPr>
      </w:pPr>
      <w:r>
        <w:rPr>
          <w:sz w:val="18"/>
          <w:szCs w:val="18"/>
        </w:rPr>
        <w:t>2.</w:t>
      </w:r>
      <w:r w:rsidR="00616AE4" w:rsidRPr="00616AE4">
        <w:rPr>
          <w:sz w:val="18"/>
          <w:szCs w:val="18"/>
        </w:rPr>
        <w:t xml:space="preserve">Цель установления публичного сервитута: строительство объекта электросетевого хозяйства «Строительство объекта электросетевого хозяйства «ВЛ 0,4 </w:t>
      </w:r>
      <w:proofErr w:type="spellStart"/>
      <w:r w:rsidR="00616AE4" w:rsidRPr="00616AE4">
        <w:rPr>
          <w:sz w:val="18"/>
          <w:szCs w:val="18"/>
        </w:rPr>
        <w:t>кВ</w:t>
      </w:r>
      <w:proofErr w:type="spellEnd"/>
      <w:r w:rsidR="00616AE4" w:rsidRPr="00616AE4">
        <w:rPr>
          <w:sz w:val="18"/>
          <w:szCs w:val="18"/>
        </w:rPr>
        <w:t xml:space="preserve"> от КТП 10/0,4 </w:t>
      </w:r>
      <w:proofErr w:type="spellStart"/>
      <w:r w:rsidR="00616AE4" w:rsidRPr="00616AE4">
        <w:rPr>
          <w:sz w:val="18"/>
          <w:szCs w:val="18"/>
        </w:rPr>
        <w:t>кВ</w:t>
      </w:r>
      <w:proofErr w:type="spellEnd"/>
      <w:r w:rsidR="00616AE4" w:rsidRPr="00616AE4">
        <w:rPr>
          <w:sz w:val="18"/>
          <w:szCs w:val="18"/>
        </w:rPr>
        <w:t xml:space="preserve"> №1-1610 в  д. Куда (Эл. сеть 0,4кВ </w:t>
      </w:r>
      <w:proofErr w:type="spellStart"/>
      <w:r w:rsidR="00616AE4" w:rsidRPr="00616AE4">
        <w:rPr>
          <w:sz w:val="18"/>
          <w:szCs w:val="18"/>
        </w:rPr>
        <w:t>д</w:t>
      </w:r>
      <w:proofErr w:type="gramStart"/>
      <w:r w:rsidR="00616AE4" w:rsidRPr="00616AE4">
        <w:rPr>
          <w:sz w:val="18"/>
          <w:szCs w:val="18"/>
        </w:rPr>
        <w:t>.К</w:t>
      </w:r>
      <w:proofErr w:type="gramEnd"/>
      <w:r w:rsidR="00616AE4" w:rsidRPr="00616AE4">
        <w:rPr>
          <w:sz w:val="18"/>
          <w:szCs w:val="18"/>
        </w:rPr>
        <w:t>уда</w:t>
      </w:r>
      <w:proofErr w:type="spellEnd"/>
      <w:r w:rsidR="00616AE4" w:rsidRPr="00616AE4">
        <w:rPr>
          <w:sz w:val="18"/>
          <w:szCs w:val="18"/>
        </w:rPr>
        <w:t>)», инв. 6000916885 (ТР 6192/24), необходимого для подключения (технологического присоединения) к сетям инженерно-технического обеспечения, необходимого для электроснабжения населения Иркутского районного муниципального образования, ходатайство акционерного общества «Иркутская электросетевая компания».</w:t>
      </w:r>
    </w:p>
    <w:p w:rsidR="00616AE4" w:rsidRPr="00616AE4" w:rsidRDefault="00CE15B7" w:rsidP="00635089">
      <w:pPr>
        <w:tabs>
          <w:tab w:val="left" w:pos="426"/>
          <w:tab w:val="left" w:pos="3976"/>
        </w:tabs>
        <w:ind w:left="0" w:right="-142" w:firstLine="567"/>
        <w:rPr>
          <w:sz w:val="18"/>
          <w:szCs w:val="18"/>
        </w:rPr>
      </w:pPr>
      <w:r>
        <w:rPr>
          <w:sz w:val="18"/>
          <w:szCs w:val="18"/>
        </w:rPr>
        <w:t>3.</w:t>
      </w:r>
      <w:r w:rsidR="00616AE4" w:rsidRPr="00616AE4">
        <w:rPr>
          <w:sz w:val="18"/>
          <w:szCs w:val="18"/>
        </w:rPr>
        <w:t xml:space="preserve">Публичный сервитут площадью 414 </w:t>
      </w:r>
      <w:proofErr w:type="spellStart"/>
      <w:r w:rsidR="00616AE4" w:rsidRPr="00616AE4">
        <w:rPr>
          <w:sz w:val="18"/>
          <w:szCs w:val="18"/>
        </w:rPr>
        <w:t>кв.м</w:t>
      </w:r>
      <w:proofErr w:type="spellEnd"/>
      <w:r w:rsidR="00616AE4" w:rsidRPr="00616AE4">
        <w:rPr>
          <w:sz w:val="18"/>
          <w:szCs w:val="18"/>
        </w:rPr>
        <w:t xml:space="preserve">. расположен по адресу: Иркутская область, Иркутский район на землях, государственная собственность на которые не разграничена, в границах согласно приложению 1. </w:t>
      </w:r>
    </w:p>
    <w:p w:rsidR="00616AE4" w:rsidRPr="00616AE4" w:rsidRDefault="00CE15B7" w:rsidP="00635089">
      <w:pPr>
        <w:tabs>
          <w:tab w:val="left" w:pos="426"/>
          <w:tab w:val="left" w:pos="3976"/>
        </w:tabs>
        <w:ind w:left="0" w:right="-142" w:firstLine="567"/>
        <w:rPr>
          <w:sz w:val="18"/>
          <w:szCs w:val="18"/>
        </w:rPr>
      </w:pPr>
      <w:r>
        <w:rPr>
          <w:sz w:val="18"/>
          <w:szCs w:val="18"/>
        </w:rPr>
        <w:t>4.</w:t>
      </w:r>
      <w:r w:rsidR="00616AE4" w:rsidRPr="00616AE4">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 а, этаж 2, </w:t>
      </w:r>
      <w:proofErr w:type="spellStart"/>
      <w:r w:rsidR="00616AE4" w:rsidRPr="00616AE4">
        <w:rPr>
          <w:sz w:val="18"/>
          <w:szCs w:val="18"/>
        </w:rPr>
        <w:t>каб</w:t>
      </w:r>
      <w:proofErr w:type="spellEnd"/>
      <w:r w:rsidR="00616AE4" w:rsidRPr="00616AE4">
        <w:rPr>
          <w:sz w:val="18"/>
          <w:szCs w:val="18"/>
        </w:rPr>
        <w:t>.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616AE4" w:rsidRPr="00616AE4" w:rsidRDefault="00CE15B7" w:rsidP="00635089">
      <w:pPr>
        <w:tabs>
          <w:tab w:val="left" w:pos="426"/>
          <w:tab w:val="left" w:pos="3976"/>
        </w:tabs>
        <w:ind w:left="0" w:right="-142" w:firstLine="567"/>
        <w:rPr>
          <w:sz w:val="18"/>
          <w:szCs w:val="18"/>
        </w:rPr>
      </w:pPr>
      <w:r>
        <w:rPr>
          <w:sz w:val="18"/>
          <w:szCs w:val="18"/>
        </w:rPr>
        <w:t>5.</w:t>
      </w:r>
      <w:r w:rsidR="00616AE4" w:rsidRPr="00616AE4">
        <w:rPr>
          <w:sz w:val="18"/>
          <w:szCs w:val="18"/>
        </w:rPr>
        <w:t xml:space="preserve"> </w:t>
      </w:r>
      <w:proofErr w:type="gramStart"/>
      <w:r w:rsidR="00616AE4" w:rsidRPr="00616AE4">
        <w:rPr>
          <w:sz w:val="18"/>
          <w:szCs w:val="18"/>
        </w:rPr>
        <w:t>Настоящее сообщение размещению в сетевом издании «Ангарские огни» (доменное имя сайта в информационно-телекоммуникационной сети «Интернет»:</w:t>
      </w:r>
      <w:proofErr w:type="gramEnd"/>
      <w:r w:rsidR="00616AE4" w:rsidRPr="00616AE4">
        <w:rPr>
          <w:sz w:val="18"/>
          <w:szCs w:val="18"/>
        </w:rPr>
        <w:t xml:space="preserve"> </w:t>
      </w:r>
      <w:proofErr w:type="gramStart"/>
      <w:r w:rsidR="00616AE4" w:rsidRPr="00616AE4">
        <w:rPr>
          <w:sz w:val="18"/>
          <w:szCs w:val="18"/>
        </w:rPr>
        <w:t xml:space="preserve">ANGAROGNI.RU), на официальном сайте Иркутского районного муниципального образования www.irkraion.ru. </w:t>
      </w:r>
      <w:proofErr w:type="gramEnd"/>
    </w:p>
    <w:p w:rsidR="00616AE4" w:rsidRPr="00616AE4" w:rsidRDefault="00CE15B7" w:rsidP="00635089">
      <w:pPr>
        <w:tabs>
          <w:tab w:val="left" w:pos="426"/>
          <w:tab w:val="left" w:pos="3976"/>
        </w:tabs>
        <w:ind w:left="0" w:right="-142" w:firstLine="567"/>
        <w:rPr>
          <w:sz w:val="18"/>
          <w:szCs w:val="18"/>
        </w:rPr>
      </w:pPr>
      <w:r>
        <w:rPr>
          <w:sz w:val="18"/>
          <w:szCs w:val="18"/>
        </w:rPr>
        <w:t>5.</w:t>
      </w:r>
      <w:r w:rsidR="00616AE4" w:rsidRPr="00616AE4">
        <w:rPr>
          <w:sz w:val="18"/>
          <w:szCs w:val="18"/>
        </w:rPr>
        <w:t xml:space="preserve">Публичный сервитут необходим для строительства объекта электросетевого хозяйства «Строительство объекта электросетевого хозяйства «ВЛ 0,4 </w:t>
      </w:r>
      <w:proofErr w:type="spellStart"/>
      <w:r w:rsidR="00616AE4" w:rsidRPr="00616AE4">
        <w:rPr>
          <w:sz w:val="18"/>
          <w:szCs w:val="18"/>
        </w:rPr>
        <w:t>кВ</w:t>
      </w:r>
      <w:proofErr w:type="spellEnd"/>
      <w:r w:rsidR="00616AE4" w:rsidRPr="00616AE4">
        <w:rPr>
          <w:sz w:val="18"/>
          <w:szCs w:val="18"/>
        </w:rPr>
        <w:t xml:space="preserve"> от КТП 10/0,4 </w:t>
      </w:r>
      <w:proofErr w:type="spellStart"/>
      <w:r w:rsidR="00616AE4" w:rsidRPr="00616AE4">
        <w:rPr>
          <w:sz w:val="18"/>
          <w:szCs w:val="18"/>
        </w:rPr>
        <w:t>кВ</w:t>
      </w:r>
      <w:proofErr w:type="spellEnd"/>
      <w:r w:rsidR="00616AE4" w:rsidRPr="00616AE4">
        <w:rPr>
          <w:sz w:val="18"/>
          <w:szCs w:val="18"/>
        </w:rPr>
        <w:t xml:space="preserve"> №1-1610 в  д. Куда (Эл. сеть 0,4кВ </w:t>
      </w:r>
      <w:proofErr w:type="spellStart"/>
      <w:r w:rsidR="00616AE4" w:rsidRPr="00616AE4">
        <w:rPr>
          <w:sz w:val="18"/>
          <w:szCs w:val="18"/>
        </w:rPr>
        <w:t>д</w:t>
      </w:r>
      <w:proofErr w:type="gramStart"/>
      <w:r w:rsidR="00616AE4" w:rsidRPr="00616AE4">
        <w:rPr>
          <w:sz w:val="18"/>
          <w:szCs w:val="18"/>
        </w:rPr>
        <w:t>.К</w:t>
      </w:r>
      <w:proofErr w:type="gramEnd"/>
      <w:r w:rsidR="00616AE4" w:rsidRPr="00616AE4">
        <w:rPr>
          <w:sz w:val="18"/>
          <w:szCs w:val="18"/>
        </w:rPr>
        <w:t>уда</w:t>
      </w:r>
      <w:proofErr w:type="spellEnd"/>
      <w:r w:rsidR="00616AE4" w:rsidRPr="00616AE4">
        <w:rPr>
          <w:sz w:val="18"/>
          <w:szCs w:val="18"/>
        </w:rPr>
        <w:t>)», инв. 6000916885 (ТР 6192/24)», необходимого для подключения (технологического присоединения) к сетям инженерно-технического обеспечения.</w:t>
      </w:r>
    </w:p>
    <w:p w:rsidR="00616AE4" w:rsidRPr="00616AE4" w:rsidRDefault="00CE15B7" w:rsidP="00635089">
      <w:pPr>
        <w:tabs>
          <w:tab w:val="left" w:pos="426"/>
          <w:tab w:val="left" w:pos="3976"/>
        </w:tabs>
        <w:ind w:left="0" w:right="-142" w:firstLine="567"/>
        <w:rPr>
          <w:sz w:val="18"/>
          <w:szCs w:val="18"/>
        </w:rPr>
      </w:pPr>
      <w:proofErr w:type="gramStart"/>
      <w:r>
        <w:rPr>
          <w:sz w:val="18"/>
          <w:szCs w:val="18"/>
        </w:rPr>
        <w:t>6.</w:t>
      </w:r>
      <w:r w:rsidR="00616AE4" w:rsidRPr="00616AE4">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616AE4" w:rsidRPr="00616AE4" w:rsidRDefault="00CE15B7" w:rsidP="00635089">
      <w:pPr>
        <w:tabs>
          <w:tab w:val="left" w:pos="426"/>
          <w:tab w:val="left" w:pos="3976"/>
        </w:tabs>
        <w:ind w:left="0" w:right="-142" w:firstLine="567"/>
        <w:rPr>
          <w:sz w:val="18"/>
          <w:szCs w:val="18"/>
        </w:rPr>
      </w:pPr>
      <w:r>
        <w:rPr>
          <w:sz w:val="18"/>
          <w:szCs w:val="18"/>
        </w:rPr>
        <w:t>7.</w:t>
      </w:r>
      <w:r w:rsidR="00616AE4" w:rsidRPr="00616AE4">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616AE4" w:rsidRPr="00616AE4" w:rsidRDefault="00616AE4" w:rsidP="00635089">
      <w:pPr>
        <w:tabs>
          <w:tab w:val="left" w:pos="426"/>
          <w:tab w:val="left" w:pos="3976"/>
        </w:tabs>
        <w:ind w:left="0" w:right="-142" w:firstLine="567"/>
        <w:rPr>
          <w:sz w:val="18"/>
          <w:szCs w:val="18"/>
        </w:rPr>
      </w:pPr>
      <w:r w:rsidRPr="00616AE4">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w:t>
      </w:r>
      <w:r w:rsidR="00635089">
        <w:rPr>
          <w:sz w:val="18"/>
          <w:szCs w:val="18"/>
        </w:rPr>
        <w:t>03 № 486</w:t>
      </w:r>
      <w:r w:rsidRPr="00616AE4">
        <w:rPr>
          <w:sz w:val="18"/>
          <w:szCs w:val="18"/>
        </w:rPr>
        <w:t xml:space="preserve">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616AE4" w:rsidRPr="00616AE4" w:rsidRDefault="00635089" w:rsidP="00635089">
      <w:pPr>
        <w:tabs>
          <w:tab w:val="left" w:pos="426"/>
          <w:tab w:val="left" w:pos="3976"/>
        </w:tabs>
        <w:ind w:left="0" w:right="-142" w:firstLine="567"/>
        <w:rPr>
          <w:sz w:val="18"/>
          <w:szCs w:val="18"/>
        </w:rPr>
      </w:pPr>
      <w:r>
        <w:rPr>
          <w:sz w:val="18"/>
          <w:szCs w:val="18"/>
        </w:rPr>
        <w:t>8.</w:t>
      </w:r>
      <w:r w:rsidR="00616AE4" w:rsidRPr="00616AE4">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616AE4" w:rsidRPr="00616AE4" w:rsidRDefault="00616AE4" w:rsidP="00616AE4">
      <w:pPr>
        <w:tabs>
          <w:tab w:val="left" w:pos="426"/>
          <w:tab w:val="left" w:pos="3976"/>
        </w:tabs>
        <w:ind w:left="0" w:right="-142" w:firstLine="426"/>
        <w:jc w:val="left"/>
        <w:rPr>
          <w:sz w:val="18"/>
          <w:szCs w:val="18"/>
        </w:rPr>
      </w:pPr>
    </w:p>
    <w:p w:rsidR="00616AE4" w:rsidRPr="00616AE4" w:rsidRDefault="00616AE4" w:rsidP="00616AE4">
      <w:pPr>
        <w:tabs>
          <w:tab w:val="left" w:pos="426"/>
          <w:tab w:val="left" w:pos="3976"/>
        </w:tabs>
        <w:ind w:left="0" w:right="-142" w:firstLine="426"/>
        <w:jc w:val="left"/>
        <w:rPr>
          <w:sz w:val="18"/>
          <w:szCs w:val="18"/>
        </w:rPr>
      </w:pPr>
      <w:r w:rsidRPr="00616AE4">
        <w:rPr>
          <w:sz w:val="18"/>
          <w:szCs w:val="18"/>
        </w:rPr>
        <w:t xml:space="preserve">Председатель Комитета                                                                        М.П. </w:t>
      </w:r>
      <w:proofErr w:type="spellStart"/>
      <w:r w:rsidRPr="00616AE4">
        <w:rPr>
          <w:sz w:val="18"/>
          <w:szCs w:val="18"/>
        </w:rPr>
        <w:t>Халтаева</w:t>
      </w:r>
      <w:proofErr w:type="spellEnd"/>
      <w:r w:rsidRPr="00616AE4">
        <w:rPr>
          <w:sz w:val="18"/>
          <w:szCs w:val="18"/>
        </w:rPr>
        <w:t xml:space="preserve">                                     </w:t>
      </w:r>
    </w:p>
    <w:p w:rsidR="00616AE4" w:rsidRPr="00616AE4" w:rsidRDefault="00616AE4" w:rsidP="00616AE4">
      <w:pPr>
        <w:tabs>
          <w:tab w:val="left" w:pos="426"/>
          <w:tab w:val="left" w:pos="3976"/>
        </w:tabs>
        <w:ind w:left="0" w:right="-142" w:firstLine="426"/>
        <w:jc w:val="left"/>
        <w:rPr>
          <w:sz w:val="18"/>
          <w:szCs w:val="18"/>
        </w:rPr>
      </w:pPr>
    </w:p>
    <w:p w:rsidR="00616AE4" w:rsidRPr="00FE4947" w:rsidRDefault="00616AE4" w:rsidP="00FE4947">
      <w:pPr>
        <w:tabs>
          <w:tab w:val="left" w:pos="426"/>
          <w:tab w:val="left" w:pos="3976"/>
        </w:tabs>
        <w:ind w:left="0" w:right="-142" w:firstLine="426"/>
        <w:jc w:val="left"/>
        <w:rPr>
          <w:sz w:val="18"/>
          <w:szCs w:val="18"/>
        </w:rPr>
      </w:pPr>
    </w:p>
    <w:p w:rsidR="00D87624" w:rsidRPr="00D87624" w:rsidRDefault="00D87624" w:rsidP="00D87624">
      <w:pPr>
        <w:tabs>
          <w:tab w:val="left" w:pos="426"/>
          <w:tab w:val="left" w:pos="3976"/>
        </w:tabs>
        <w:ind w:left="0" w:right="-142" w:firstLine="426"/>
        <w:jc w:val="right"/>
        <w:rPr>
          <w:sz w:val="18"/>
          <w:szCs w:val="18"/>
        </w:rPr>
      </w:pPr>
      <w:r w:rsidRPr="00D87624">
        <w:rPr>
          <w:sz w:val="18"/>
          <w:szCs w:val="18"/>
        </w:rPr>
        <w:t xml:space="preserve">Приложение 1  </w:t>
      </w:r>
    </w:p>
    <w:p w:rsidR="00D87624" w:rsidRPr="00D87624" w:rsidRDefault="00D87624" w:rsidP="00D87624">
      <w:pPr>
        <w:tabs>
          <w:tab w:val="left" w:pos="426"/>
          <w:tab w:val="left" w:pos="3976"/>
        </w:tabs>
        <w:ind w:left="0" w:right="-142" w:firstLine="426"/>
        <w:jc w:val="right"/>
        <w:rPr>
          <w:sz w:val="18"/>
          <w:szCs w:val="18"/>
        </w:rPr>
      </w:pPr>
      <w:r w:rsidRPr="00D87624">
        <w:rPr>
          <w:sz w:val="18"/>
          <w:szCs w:val="18"/>
        </w:rPr>
        <w:t>к постановлению администрации</w:t>
      </w:r>
    </w:p>
    <w:p w:rsidR="00D87624" w:rsidRPr="00D87624" w:rsidRDefault="00D87624" w:rsidP="00D87624">
      <w:pPr>
        <w:tabs>
          <w:tab w:val="left" w:pos="426"/>
          <w:tab w:val="left" w:pos="3976"/>
        </w:tabs>
        <w:ind w:left="0" w:right="-142" w:firstLine="426"/>
        <w:jc w:val="right"/>
        <w:rPr>
          <w:sz w:val="18"/>
          <w:szCs w:val="18"/>
        </w:rPr>
      </w:pPr>
      <w:r w:rsidRPr="00D87624">
        <w:rPr>
          <w:sz w:val="18"/>
          <w:szCs w:val="18"/>
        </w:rPr>
        <w:t xml:space="preserve">Иркутского районного муниципального </w:t>
      </w:r>
    </w:p>
    <w:p w:rsidR="00D87624" w:rsidRPr="00D87624" w:rsidRDefault="00D87624" w:rsidP="00D87624">
      <w:pPr>
        <w:tabs>
          <w:tab w:val="left" w:pos="426"/>
          <w:tab w:val="left" w:pos="3976"/>
        </w:tabs>
        <w:ind w:left="0" w:right="-142" w:firstLine="426"/>
        <w:jc w:val="right"/>
        <w:rPr>
          <w:sz w:val="18"/>
          <w:szCs w:val="18"/>
        </w:rPr>
      </w:pPr>
      <w:r w:rsidRPr="00D87624">
        <w:rPr>
          <w:sz w:val="18"/>
          <w:szCs w:val="18"/>
        </w:rPr>
        <w:t xml:space="preserve">образования </w:t>
      </w:r>
    </w:p>
    <w:p w:rsidR="00D87624" w:rsidRPr="00D87624" w:rsidRDefault="00D87624" w:rsidP="00D87624">
      <w:pPr>
        <w:tabs>
          <w:tab w:val="left" w:pos="426"/>
          <w:tab w:val="left" w:pos="3976"/>
        </w:tabs>
        <w:ind w:left="0" w:right="-142" w:firstLine="426"/>
        <w:jc w:val="right"/>
        <w:rPr>
          <w:sz w:val="18"/>
          <w:szCs w:val="18"/>
          <w:u w:val="single"/>
        </w:rPr>
      </w:pPr>
      <w:r w:rsidRPr="00D87624">
        <w:rPr>
          <w:sz w:val="18"/>
          <w:szCs w:val="18"/>
        </w:rPr>
        <w:t xml:space="preserve">                                                                       от «___»_______2025 г   № ___</w:t>
      </w:r>
    </w:p>
    <w:p w:rsidR="00D87624" w:rsidRPr="00D87624" w:rsidRDefault="00D87624" w:rsidP="00D87624">
      <w:pPr>
        <w:tabs>
          <w:tab w:val="left" w:pos="426"/>
          <w:tab w:val="left" w:pos="3976"/>
        </w:tabs>
        <w:ind w:left="0" w:right="-142" w:firstLine="426"/>
        <w:jc w:val="left"/>
        <w:rPr>
          <w:sz w:val="18"/>
          <w:szCs w:val="18"/>
        </w:rPr>
      </w:pPr>
    </w:p>
    <w:tbl>
      <w:tblPr>
        <w:tblW w:w="9640" w:type="dxa"/>
        <w:jc w:val="center"/>
        <w:tblLook w:val="04A0" w:firstRow="1" w:lastRow="0" w:firstColumn="1" w:lastColumn="0" w:noHBand="0" w:noVBand="1"/>
      </w:tblPr>
      <w:tblGrid>
        <w:gridCol w:w="2979"/>
        <w:gridCol w:w="3741"/>
        <w:gridCol w:w="2920"/>
      </w:tblGrid>
      <w:tr w:rsidR="00D87624" w:rsidRPr="00D87624" w:rsidTr="00D87624">
        <w:trPr>
          <w:trHeight w:val="80"/>
          <w:jc w:val="center"/>
        </w:trPr>
        <w:tc>
          <w:tcPr>
            <w:tcW w:w="9640" w:type="dxa"/>
            <w:gridSpan w:val="3"/>
            <w:tcBorders>
              <w:top w:val="nil"/>
              <w:left w:val="nil"/>
              <w:bottom w:val="nil"/>
              <w:right w:val="nil"/>
            </w:tcBorders>
            <w:shd w:val="clear" w:color="auto" w:fill="auto"/>
            <w:vAlign w:val="center"/>
            <w:hideMark/>
          </w:tcPr>
          <w:p w:rsidR="00D87624" w:rsidRPr="00D87624" w:rsidRDefault="00D87624" w:rsidP="00D87624">
            <w:pPr>
              <w:tabs>
                <w:tab w:val="left" w:pos="426"/>
                <w:tab w:val="left" w:pos="3976"/>
              </w:tabs>
              <w:ind w:left="0" w:right="-142" w:firstLine="426"/>
              <w:jc w:val="left"/>
              <w:rPr>
                <w:b/>
                <w:bCs/>
                <w:sz w:val="18"/>
                <w:szCs w:val="18"/>
              </w:rPr>
            </w:pPr>
            <w:r w:rsidRPr="00D87624">
              <w:rPr>
                <w:b/>
                <w:bCs/>
                <w:sz w:val="18"/>
                <w:szCs w:val="18"/>
              </w:rPr>
              <w:t>Схема границ публичного сервитута</w:t>
            </w:r>
          </w:p>
          <w:p w:rsidR="00D87624" w:rsidRPr="00D87624" w:rsidRDefault="00D87624" w:rsidP="00D87624">
            <w:pPr>
              <w:tabs>
                <w:tab w:val="left" w:pos="426"/>
                <w:tab w:val="left" w:pos="3976"/>
              </w:tabs>
              <w:ind w:left="0" w:right="-142" w:firstLine="426"/>
              <w:jc w:val="left"/>
              <w:rPr>
                <w:b/>
                <w:bCs/>
                <w:sz w:val="18"/>
                <w:szCs w:val="18"/>
              </w:rPr>
            </w:pPr>
          </w:p>
        </w:tc>
      </w:tr>
      <w:tr w:rsidR="00D87624" w:rsidRPr="00D87624" w:rsidTr="00D87624">
        <w:trPr>
          <w:trHeight w:val="80"/>
          <w:jc w:val="center"/>
        </w:trPr>
        <w:tc>
          <w:tcPr>
            <w:tcW w:w="9640" w:type="dxa"/>
            <w:gridSpan w:val="3"/>
            <w:tcBorders>
              <w:top w:val="nil"/>
              <w:left w:val="nil"/>
              <w:bottom w:val="nil"/>
              <w:right w:val="nil"/>
            </w:tcBorders>
            <w:shd w:val="clear" w:color="auto" w:fill="auto"/>
            <w:vAlign w:val="center"/>
            <w:hideMark/>
          </w:tcPr>
          <w:p w:rsidR="00D87624" w:rsidRPr="00D87624" w:rsidRDefault="00D87624" w:rsidP="00D87624">
            <w:pPr>
              <w:tabs>
                <w:tab w:val="left" w:pos="426"/>
                <w:tab w:val="left" w:pos="3976"/>
              </w:tabs>
              <w:ind w:left="0" w:right="-142" w:firstLine="426"/>
              <w:jc w:val="left"/>
              <w:rPr>
                <w:b/>
                <w:bCs/>
                <w:sz w:val="18"/>
                <w:szCs w:val="18"/>
              </w:rPr>
            </w:pPr>
          </w:p>
        </w:tc>
      </w:tr>
      <w:tr w:rsidR="00D87624" w:rsidRPr="00D87624" w:rsidTr="00D87624">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D87624" w:rsidRPr="00D87624" w:rsidRDefault="00D87624" w:rsidP="00D87624">
            <w:pPr>
              <w:tabs>
                <w:tab w:val="left" w:pos="426"/>
                <w:tab w:val="left" w:pos="3976"/>
              </w:tabs>
              <w:ind w:left="0" w:right="-142" w:firstLine="426"/>
              <w:jc w:val="left"/>
              <w:rPr>
                <w:b/>
                <w:bCs/>
                <w:sz w:val="18"/>
                <w:szCs w:val="18"/>
              </w:rPr>
            </w:pPr>
            <w:r w:rsidRPr="00D87624">
              <w:rPr>
                <w:b/>
                <w:bCs/>
                <w:sz w:val="18"/>
                <w:szCs w:val="18"/>
              </w:rPr>
              <w:t xml:space="preserve">Общая площадь испрашиваемого публичного сервитута - 414 </w:t>
            </w:r>
            <w:proofErr w:type="spellStart"/>
            <w:r w:rsidRPr="00D87624">
              <w:rPr>
                <w:b/>
                <w:bCs/>
                <w:sz w:val="18"/>
                <w:szCs w:val="18"/>
              </w:rPr>
              <w:t>кв.м</w:t>
            </w:r>
            <w:proofErr w:type="spellEnd"/>
            <w:r w:rsidRPr="00D87624">
              <w:rPr>
                <w:b/>
                <w:bCs/>
                <w:sz w:val="18"/>
                <w:szCs w:val="18"/>
              </w:rPr>
              <w:t>.</w:t>
            </w:r>
          </w:p>
        </w:tc>
      </w:tr>
      <w:tr w:rsidR="00D87624" w:rsidRPr="00D87624" w:rsidTr="00D87624">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D87624" w:rsidRPr="00D87624" w:rsidRDefault="00D87624" w:rsidP="00D87624">
            <w:pPr>
              <w:tabs>
                <w:tab w:val="left" w:pos="426"/>
                <w:tab w:val="left" w:pos="3976"/>
              </w:tabs>
              <w:ind w:left="0" w:right="-142" w:firstLine="426"/>
              <w:jc w:val="left"/>
              <w:rPr>
                <w:b/>
                <w:bCs/>
                <w:sz w:val="18"/>
                <w:szCs w:val="18"/>
              </w:rPr>
            </w:pPr>
            <w:r w:rsidRPr="00D87624">
              <w:rPr>
                <w:b/>
                <w:bCs/>
                <w:sz w:val="18"/>
                <w:szCs w:val="18"/>
              </w:rPr>
              <w:t xml:space="preserve">Публичный сервитут испрашивается в отношении земель, государственная собственность на который не разграничена - 414 </w:t>
            </w:r>
            <w:proofErr w:type="spellStart"/>
            <w:r w:rsidRPr="00D87624">
              <w:rPr>
                <w:b/>
                <w:bCs/>
                <w:sz w:val="18"/>
                <w:szCs w:val="18"/>
              </w:rPr>
              <w:t>кв.м</w:t>
            </w:r>
            <w:proofErr w:type="spellEnd"/>
            <w:r w:rsidRPr="00D87624">
              <w:rPr>
                <w:b/>
                <w:bCs/>
                <w:sz w:val="18"/>
                <w:szCs w:val="18"/>
              </w:rPr>
              <w:t>.</w:t>
            </w:r>
          </w:p>
        </w:tc>
      </w:tr>
      <w:tr w:rsidR="00D87624" w:rsidRPr="00D87624" w:rsidTr="00D87624">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87624" w:rsidRPr="00D87624" w:rsidRDefault="00D87624" w:rsidP="00D87624">
            <w:pPr>
              <w:tabs>
                <w:tab w:val="left" w:pos="426"/>
                <w:tab w:val="left" w:pos="3976"/>
              </w:tabs>
              <w:ind w:left="0" w:right="-142" w:firstLine="426"/>
              <w:jc w:val="left"/>
              <w:rPr>
                <w:b/>
                <w:bCs/>
                <w:sz w:val="18"/>
                <w:szCs w:val="18"/>
              </w:rPr>
            </w:pPr>
            <w:r w:rsidRPr="00D87624">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D87624" w:rsidRPr="00D87624" w:rsidRDefault="00D87624" w:rsidP="00D87624">
            <w:pPr>
              <w:tabs>
                <w:tab w:val="left" w:pos="426"/>
                <w:tab w:val="left" w:pos="3976"/>
              </w:tabs>
              <w:ind w:left="0" w:right="-142" w:firstLine="426"/>
              <w:jc w:val="left"/>
              <w:rPr>
                <w:b/>
                <w:bCs/>
                <w:sz w:val="18"/>
                <w:szCs w:val="18"/>
              </w:rPr>
            </w:pPr>
            <w:r w:rsidRPr="00D87624">
              <w:rPr>
                <w:b/>
                <w:bCs/>
                <w:sz w:val="18"/>
                <w:szCs w:val="18"/>
              </w:rPr>
              <w:t>Координаты</w:t>
            </w:r>
          </w:p>
        </w:tc>
      </w:tr>
      <w:tr w:rsidR="00D87624" w:rsidRPr="00D87624" w:rsidTr="00D87624">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D87624" w:rsidRPr="00D87624" w:rsidRDefault="00D87624" w:rsidP="00D87624">
            <w:pPr>
              <w:tabs>
                <w:tab w:val="left" w:pos="426"/>
                <w:tab w:val="left" w:pos="3976"/>
              </w:tabs>
              <w:ind w:left="0" w:right="-142" w:firstLine="426"/>
              <w:jc w:val="left"/>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D87624" w:rsidRPr="00D87624" w:rsidRDefault="00D87624" w:rsidP="00D87624">
            <w:pPr>
              <w:tabs>
                <w:tab w:val="left" w:pos="426"/>
                <w:tab w:val="left" w:pos="3976"/>
              </w:tabs>
              <w:ind w:left="0" w:right="-142" w:firstLine="426"/>
              <w:jc w:val="left"/>
              <w:rPr>
                <w:b/>
                <w:bCs/>
                <w:sz w:val="18"/>
                <w:szCs w:val="18"/>
              </w:rPr>
            </w:pPr>
            <w:r w:rsidRPr="00D87624">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D87624" w:rsidRPr="00D87624" w:rsidRDefault="00D87624" w:rsidP="00D87624">
            <w:pPr>
              <w:tabs>
                <w:tab w:val="left" w:pos="426"/>
                <w:tab w:val="left" w:pos="3976"/>
              </w:tabs>
              <w:ind w:left="0" w:right="-142" w:firstLine="426"/>
              <w:jc w:val="left"/>
              <w:rPr>
                <w:b/>
                <w:bCs/>
                <w:sz w:val="18"/>
                <w:szCs w:val="18"/>
              </w:rPr>
            </w:pPr>
            <w:r w:rsidRPr="00D87624">
              <w:rPr>
                <w:b/>
                <w:bCs/>
                <w:sz w:val="18"/>
                <w:szCs w:val="18"/>
              </w:rPr>
              <w:t>Y</w:t>
            </w:r>
          </w:p>
        </w:tc>
      </w:tr>
      <w:tr w:rsidR="00D87624" w:rsidRPr="00D87624" w:rsidTr="00D87624">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1</w:t>
            </w:r>
          </w:p>
        </w:tc>
        <w:tc>
          <w:tcPr>
            <w:tcW w:w="3741"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401620.23</w:t>
            </w:r>
          </w:p>
        </w:tc>
        <w:tc>
          <w:tcPr>
            <w:tcW w:w="2920"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3342226.82</w:t>
            </w:r>
          </w:p>
        </w:tc>
      </w:tr>
      <w:tr w:rsidR="00D87624" w:rsidRPr="00D87624" w:rsidTr="00D87624">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2</w:t>
            </w:r>
          </w:p>
        </w:tc>
        <w:tc>
          <w:tcPr>
            <w:tcW w:w="3741"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401616.44</w:t>
            </w:r>
          </w:p>
        </w:tc>
        <w:tc>
          <w:tcPr>
            <w:tcW w:w="2920"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3342229.24</w:t>
            </w:r>
          </w:p>
        </w:tc>
      </w:tr>
      <w:tr w:rsidR="00D87624" w:rsidRPr="00D87624" w:rsidTr="00D87624">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3</w:t>
            </w:r>
          </w:p>
        </w:tc>
        <w:tc>
          <w:tcPr>
            <w:tcW w:w="3741"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401610.28</w:t>
            </w:r>
          </w:p>
        </w:tc>
        <w:tc>
          <w:tcPr>
            <w:tcW w:w="2920"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3342219.65</w:t>
            </w:r>
          </w:p>
        </w:tc>
      </w:tr>
      <w:tr w:rsidR="00D87624" w:rsidRPr="00D87624" w:rsidTr="00D87624">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4</w:t>
            </w:r>
          </w:p>
        </w:tc>
        <w:tc>
          <w:tcPr>
            <w:tcW w:w="3741"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401592.18</w:t>
            </w:r>
          </w:p>
        </w:tc>
        <w:tc>
          <w:tcPr>
            <w:tcW w:w="2920"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3342188.87</w:t>
            </w:r>
          </w:p>
        </w:tc>
      </w:tr>
      <w:tr w:rsidR="00D87624" w:rsidRPr="00D87624" w:rsidTr="00D87624">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5</w:t>
            </w:r>
          </w:p>
        </w:tc>
        <w:tc>
          <w:tcPr>
            <w:tcW w:w="3741"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401568.74</w:t>
            </w:r>
          </w:p>
        </w:tc>
        <w:tc>
          <w:tcPr>
            <w:tcW w:w="2920"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3342152.81</w:t>
            </w:r>
          </w:p>
        </w:tc>
      </w:tr>
      <w:tr w:rsidR="00D87624" w:rsidRPr="00D87624" w:rsidTr="00D87624">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6</w:t>
            </w:r>
          </w:p>
        </w:tc>
        <w:tc>
          <w:tcPr>
            <w:tcW w:w="3741"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401572.52</w:t>
            </w:r>
          </w:p>
        </w:tc>
        <w:tc>
          <w:tcPr>
            <w:tcW w:w="2920"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3342150.35</w:t>
            </w:r>
          </w:p>
        </w:tc>
      </w:tr>
      <w:tr w:rsidR="00D87624" w:rsidRPr="00D87624" w:rsidTr="00D87624">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7</w:t>
            </w:r>
          </w:p>
        </w:tc>
        <w:tc>
          <w:tcPr>
            <w:tcW w:w="3741"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401595.96</w:t>
            </w:r>
          </w:p>
        </w:tc>
        <w:tc>
          <w:tcPr>
            <w:tcW w:w="2920"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3342186.42</w:t>
            </w:r>
          </w:p>
        </w:tc>
      </w:tr>
      <w:tr w:rsidR="00D87624" w:rsidRPr="00D87624" w:rsidTr="00D87624">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1</w:t>
            </w:r>
          </w:p>
        </w:tc>
        <w:tc>
          <w:tcPr>
            <w:tcW w:w="3741"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401620.23</w:t>
            </w:r>
          </w:p>
        </w:tc>
        <w:tc>
          <w:tcPr>
            <w:tcW w:w="2920" w:type="dxa"/>
            <w:tcBorders>
              <w:top w:val="nil"/>
              <w:left w:val="nil"/>
              <w:bottom w:val="single" w:sz="4" w:space="0" w:color="auto"/>
              <w:right w:val="single" w:sz="4" w:space="0" w:color="auto"/>
            </w:tcBorders>
            <w:shd w:val="clear" w:color="auto" w:fill="auto"/>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3342226.82</w:t>
            </w:r>
          </w:p>
        </w:tc>
      </w:tr>
      <w:tr w:rsidR="00D87624" w:rsidRPr="00D87624" w:rsidTr="00D87624">
        <w:trPr>
          <w:trHeight w:val="282"/>
          <w:jc w:val="center"/>
        </w:trPr>
        <w:tc>
          <w:tcPr>
            <w:tcW w:w="2979" w:type="dxa"/>
            <w:tcBorders>
              <w:top w:val="single" w:sz="4" w:space="0" w:color="auto"/>
              <w:bottom w:val="single" w:sz="4" w:space="0" w:color="auto"/>
            </w:tcBorders>
            <w:shd w:val="clear" w:color="auto" w:fill="auto"/>
            <w:vAlign w:val="bottom"/>
          </w:tcPr>
          <w:p w:rsidR="00D87624" w:rsidRPr="00D87624" w:rsidRDefault="00D87624" w:rsidP="00D87624">
            <w:pPr>
              <w:tabs>
                <w:tab w:val="left" w:pos="426"/>
                <w:tab w:val="left" w:pos="3976"/>
              </w:tabs>
              <w:ind w:left="0" w:right="-142" w:firstLine="426"/>
              <w:jc w:val="left"/>
              <w:rPr>
                <w:sz w:val="18"/>
                <w:szCs w:val="18"/>
              </w:rPr>
            </w:pPr>
          </w:p>
        </w:tc>
        <w:tc>
          <w:tcPr>
            <w:tcW w:w="3741" w:type="dxa"/>
            <w:tcBorders>
              <w:top w:val="single" w:sz="4" w:space="0" w:color="auto"/>
              <w:bottom w:val="single" w:sz="4" w:space="0" w:color="auto"/>
            </w:tcBorders>
            <w:shd w:val="clear" w:color="auto" w:fill="auto"/>
            <w:vAlign w:val="center"/>
          </w:tcPr>
          <w:p w:rsidR="00D87624" w:rsidRPr="00D87624" w:rsidRDefault="00D87624" w:rsidP="00D87624">
            <w:pPr>
              <w:tabs>
                <w:tab w:val="left" w:pos="426"/>
                <w:tab w:val="left" w:pos="3976"/>
              </w:tabs>
              <w:ind w:left="0" w:right="-142" w:firstLine="426"/>
              <w:jc w:val="left"/>
              <w:rPr>
                <w:sz w:val="18"/>
                <w:szCs w:val="18"/>
              </w:rPr>
            </w:pPr>
          </w:p>
        </w:tc>
        <w:tc>
          <w:tcPr>
            <w:tcW w:w="2920" w:type="dxa"/>
            <w:tcBorders>
              <w:top w:val="single" w:sz="4" w:space="0" w:color="auto"/>
              <w:bottom w:val="single" w:sz="4" w:space="0" w:color="auto"/>
            </w:tcBorders>
            <w:shd w:val="clear" w:color="auto" w:fill="auto"/>
            <w:vAlign w:val="center"/>
          </w:tcPr>
          <w:p w:rsidR="00D87624" w:rsidRPr="00D87624" w:rsidRDefault="00D87624" w:rsidP="00D87624">
            <w:pPr>
              <w:tabs>
                <w:tab w:val="left" w:pos="426"/>
                <w:tab w:val="left" w:pos="3976"/>
              </w:tabs>
              <w:ind w:left="0" w:right="-142" w:firstLine="426"/>
              <w:jc w:val="left"/>
              <w:rPr>
                <w:sz w:val="18"/>
                <w:szCs w:val="18"/>
              </w:rPr>
            </w:pPr>
          </w:p>
        </w:tc>
      </w:tr>
      <w:tr w:rsidR="00D87624" w:rsidRPr="00D87624" w:rsidTr="00D87624">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Цель установления публичного сервитута</w:t>
            </w:r>
          </w:p>
        </w:tc>
      </w:tr>
      <w:tr w:rsidR="00D87624" w:rsidRPr="00D87624" w:rsidTr="00D87624">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 xml:space="preserve">414 </w:t>
            </w:r>
            <w:proofErr w:type="spellStart"/>
            <w:r w:rsidRPr="00D87624">
              <w:rPr>
                <w:sz w:val="18"/>
                <w:szCs w:val="18"/>
              </w:rPr>
              <w:t>кв.м</w:t>
            </w:r>
            <w:proofErr w:type="spellEnd"/>
            <w:r w:rsidRPr="00D87624">
              <w:rPr>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D87624" w:rsidRPr="00D87624" w:rsidRDefault="00D87624" w:rsidP="00D87624">
            <w:pPr>
              <w:tabs>
                <w:tab w:val="left" w:pos="426"/>
                <w:tab w:val="left" w:pos="3976"/>
              </w:tabs>
              <w:ind w:left="0" w:right="-142" w:firstLine="426"/>
              <w:jc w:val="left"/>
              <w:rPr>
                <w:sz w:val="18"/>
                <w:szCs w:val="18"/>
              </w:rPr>
            </w:pPr>
            <w:r w:rsidRPr="00D87624">
              <w:rPr>
                <w:sz w:val="18"/>
                <w:szCs w:val="18"/>
              </w:rPr>
              <w:t xml:space="preserve">Строительство объекта электросетевого хозяйства "ВЛ 0,4 </w:t>
            </w:r>
            <w:proofErr w:type="spellStart"/>
            <w:r w:rsidRPr="00D87624">
              <w:rPr>
                <w:sz w:val="18"/>
                <w:szCs w:val="18"/>
              </w:rPr>
              <w:t>кВ</w:t>
            </w:r>
            <w:proofErr w:type="spellEnd"/>
            <w:r w:rsidRPr="00D87624">
              <w:rPr>
                <w:sz w:val="18"/>
                <w:szCs w:val="18"/>
              </w:rPr>
              <w:t xml:space="preserve"> от КТП 10/0,4 </w:t>
            </w:r>
            <w:proofErr w:type="spellStart"/>
            <w:r w:rsidRPr="00D87624">
              <w:rPr>
                <w:sz w:val="18"/>
                <w:szCs w:val="18"/>
              </w:rPr>
              <w:t>кВ</w:t>
            </w:r>
            <w:proofErr w:type="spellEnd"/>
            <w:r w:rsidRPr="00D87624">
              <w:rPr>
                <w:sz w:val="18"/>
                <w:szCs w:val="18"/>
              </w:rPr>
              <w:t xml:space="preserve"> №1-1610 в  д. Куда (Эл. сеть 0,4кВ </w:t>
            </w:r>
            <w:proofErr w:type="spellStart"/>
            <w:r w:rsidRPr="00D87624">
              <w:rPr>
                <w:sz w:val="18"/>
                <w:szCs w:val="18"/>
              </w:rPr>
              <w:t>д</w:t>
            </w:r>
            <w:proofErr w:type="gramStart"/>
            <w:r w:rsidRPr="00D87624">
              <w:rPr>
                <w:sz w:val="18"/>
                <w:szCs w:val="18"/>
              </w:rPr>
              <w:t>.К</w:t>
            </w:r>
            <w:proofErr w:type="gramEnd"/>
            <w:r w:rsidRPr="00D87624">
              <w:rPr>
                <w:sz w:val="18"/>
                <w:szCs w:val="18"/>
              </w:rPr>
              <w:t>уда</w:t>
            </w:r>
            <w:proofErr w:type="spellEnd"/>
            <w:r w:rsidRPr="00D87624">
              <w:rPr>
                <w:sz w:val="18"/>
                <w:szCs w:val="18"/>
              </w:rPr>
              <w:t>)", инв. 6000916885 (ТР 6192/24), необходимого для подключения (технологического присоединения) к сетям инженерно-технического обеспечения</w:t>
            </w:r>
          </w:p>
        </w:tc>
      </w:tr>
    </w:tbl>
    <w:p w:rsidR="00D87624" w:rsidRPr="00D87624" w:rsidRDefault="00D87624" w:rsidP="002702C1">
      <w:pPr>
        <w:tabs>
          <w:tab w:val="left" w:pos="426"/>
          <w:tab w:val="left" w:pos="3976"/>
        </w:tabs>
        <w:ind w:left="0" w:right="-142" w:firstLine="0"/>
        <w:jc w:val="left"/>
        <w:rPr>
          <w:sz w:val="18"/>
          <w:szCs w:val="18"/>
        </w:rPr>
      </w:pPr>
    </w:p>
    <w:p w:rsidR="00D87624" w:rsidRPr="00D87624" w:rsidRDefault="00D87624" w:rsidP="00D87624">
      <w:pPr>
        <w:tabs>
          <w:tab w:val="left" w:pos="426"/>
          <w:tab w:val="left" w:pos="3976"/>
        </w:tabs>
        <w:ind w:left="0" w:right="-142" w:firstLine="426"/>
        <w:jc w:val="left"/>
        <w:rPr>
          <w:sz w:val="18"/>
          <w:szCs w:val="18"/>
          <w:lang w:val="en-US"/>
        </w:rPr>
      </w:pPr>
      <w:r w:rsidRPr="00D87624">
        <w:rPr>
          <w:noProof/>
          <w:sz w:val="18"/>
          <w:szCs w:val="18"/>
        </w:rPr>
        <w:drawing>
          <wp:inline distT="0" distB="0" distL="0" distR="0" wp14:anchorId="53ABB70B" wp14:editId="7D99F3A3">
            <wp:extent cx="6305958" cy="8755380"/>
            <wp:effectExtent l="0" t="0" r="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9182" cy="8759857"/>
                    </a:xfrm>
                    <a:prstGeom prst="rect">
                      <a:avLst/>
                    </a:prstGeom>
                    <a:noFill/>
                    <a:ln>
                      <a:noFill/>
                    </a:ln>
                  </pic:spPr>
                </pic:pic>
              </a:graphicData>
            </a:graphic>
          </wp:inline>
        </w:drawing>
      </w:r>
    </w:p>
    <w:p w:rsidR="00D87624" w:rsidRPr="00D87624" w:rsidRDefault="00D87624" w:rsidP="00D87624">
      <w:pPr>
        <w:tabs>
          <w:tab w:val="left" w:pos="426"/>
          <w:tab w:val="left" w:pos="3976"/>
        </w:tabs>
        <w:ind w:left="0" w:right="-142" w:firstLine="426"/>
        <w:jc w:val="left"/>
        <w:rPr>
          <w:sz w:val="18"/>
          <w:szCs w:val="18"/>
        </w:rPr>
      </w:pPr>
      <w:r w:rsidRPr="00D87624">
        <w:rPr>
          <w:sz w:val="18"/>
          <w:szCs w:val="18"/>
        </w:rPr>
        <w:t xml:space="preserve">                       Заместитель Мэра по жизнеобеспечению                                                                        Ю.Р. </w:t>
      </w:r>
      <w:proofErr w:type="spellStart"/>
      <w:r w:rsidRPr="00D87624">
        <w:rPr>
          <w:sz w:val="18"/>
          <w:szCs w:val="18"/>
        </w:rPr>
        <w:t>Витер</w:t>
      </w:r>
      <w:proofErr w:type="spellEnd"/>
    </w:p>
    <w:p w:rsidR="00FE4947" w:rsidRPr="00FE4947" w:rsidRDefault="00FE4947" w:rsidP="00FE4947">
      <w:pPr>
        <w:tabs>
          <w:tab w:val="left" w:pos="426"/>
          <w:tab w:val="left" w:pos="3976"/>
        </w:tabs>
        <w:ind w:left="0" w:right="-142" w:firstLine="426"/>
        <w:jc w:val="left"/>
        <w:rPr>
          <w:sz w:val="18"/>
          <w:szCs w:val="18"/>
        </w:rPr>
      </w:pPr>
    </w:p>
    <w:p w:rsidR="00FE4947" w:rsidRDefault="00FE4947" w:rsidP="00D33118">
      <w:pPr>
        <w:tabs>
          <w:tab w:val="left" w:pos="426"/>
          <w:tab w:val="left" w:pos="3976"/>
        </w:tabs>
        <w:ind w:left="0" w:right="-142" w:firstLine="426"/>
        <w:jc w:val="left"/>
        <w:rPr>
          <w:sz w:val="18"/>
          <w:szCs w:val="18"/>
        </w:rPr>
      </w:pPr>
    </w:p>
    <w:sectPr w:rsidR="00FE4947" w:rsidSect="000900F7">
      <w:pgSz w:w="11906" w:h="16838"/>
      <w:pgMar w:top="993" w:right="849"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D74" w:rsidRDefault="00353D74" w:rsidP="00BD744E">
      <w:r>
        <w:separator/>
      </w:r>
    </w:p>
  </w:endnote>
  <w:endnote w:type="continuationSeparator" w:id="0">
    <w:p w:rsidR="00353D74" w:rsidRDefault="00353D74"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D74" w:rsidRDefault="00353D74" w:rsidP="00BD744E">
      <w:r>
        <w:separator/>
      </w:r>
    </w:p>
  </w:footnote>
  <w:footnote w:type="continuationSeparator" w:id="0">
    <w:p w:rsidR="00353D74" w:rsidRDefault="00353D74"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55D01A6"/>
    <w:multiLevelType w:val="hybridMultilevel"/>
    <w:tmpl w:val="C1080198"/>
    <w:lvl w:ilvl="0" w:tplc="B7BE9BAE">
      <w:start w:val="1"/>
      <w:numFmt w:val="bullet"/>
      <w:lvlText w:val=""/>
      <w:lvlJc w:val="left"/>
      <w:pPr>
        <w:ind w:left="291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9"/>
  </w:num>
  <w:num w:numId="5">
    <w:abstractNumId w:val="8"/>
  </w:num>
  <w:num w:numId="6">
    <w:abstractNumId w:val="10"/>
  </w:num>
  <w:num w:numId="7">
    <w:abstractNumId w:val="6"/>
  </w:num>
  <w:num w:numId="8">
    <w:abstractNumId w:val="11"/>
  </w:num>
  <w:num w:numId="9">
    <w:abstractNumId w:val="14"/>
  </w:num>
  <w:num w:numId="10">
    <w:abstractNumId w:val="12"/>
  </w:num>
  <w:num w:numId="1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0DCD"/>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0F7"/>
    <w:rsid w:val="00090C70"/>
    <w:rsid w:val="00090D87"/>
    <w:rsid w:val="00090DC5"/>
    <w:rsid w:val="00090E41"/>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1A7"/>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65D"/>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3C6"/>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903"/>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6A0"/>
    <w:rsid w:val="000F782A"/>
    <w:rsid w:val="000F7E75"/>
    <w:rsid w:val="0010015B"/>
    <w:rsid w:val="00100461"/>
    <w:rsid w:val="001009ED"/>
    <w:rsid w:val="00100CDE"/>
    <w:rsid w:val="00100E69"/>
    <w:rsid w:val="001011E7"/>
    <w:rsid w:val="00101391"/>
    <w:rsid w:val="0010141D"/>
    <w:rsid w:val="00101790"/>
    <w:rsid w:val="00103DB2"/>
    <w:rsid w:val="0010509D"/>
    <w:rsid w:val="00106826"/>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9C2"/>
    <w:rsid w:val="00117AE8"/>
    <w:rsid w:val="00117B39"/>
    <w:rsid w:val="00117D28"/>
    <w:rsid w:val="00117F1E"/>
    <w:rsid w:val="00117F27"/>
    <w:rsid w:val="001202B2"/>
    <w:rsid w:val="0012136E"/>
    <w:rsid w:val="00121537"/>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36A"/>
    <w:rsid w:val="00134A76"/>
    <w:rsid w:val="001356CC"/>
    <w:rsid w:val="00135F8C"/>
    <w:rsid w:val="001363AD"/>
    <w:rsid w:val="0013649B"/>
    <w:rsid w:val="00136B27"/>
    <w:rsid w:val="0013741E"/>
    <w:rsid w:val="00137585"/>
    <w:rsid w:val="001408DB"/>
    <w:rsid w:val="00140BC9"/>
    <w:rsid w:val="0014127E"/>
    <w:rsid w:val="00141506"/>
    <w:rsid w:val="0014173A"/>
    <w:rsid w:val="0014245D"/>
    <w:rsid w:val="0014295B"/>
    <w:rsid w:val="00142A81"/>
    <w:rsid w:val="00142B22"/>
    <w:rsid w:val="00143206"/>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1D4"/>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1C80"/>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3D"/>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340"/>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288"/>
    <w:rsid w:val="002013F5"/>
    <w:rsid w:val="0020168E"/>
    <w:rsid w:val="00201942"/>
    <w:rsid w:val="00201E82"/>
    <w:rsid w:val="00202A25"/>
    <w:rsid w:val="00202BCA"/>
    <w:rsid w:val="00202C22"/>
    <w:rsid w:val="00202F0E"/>
    <w:rsid w:val="0020301B"/>
    <w:rsid w:val="00203146"/>
    <w:rsid w:val="00203E63"/>
    <w:rsid w:val="00203E97"/>
    <w:rsid w:val="00204304"/>
    <w:rsid w:val="0020440C"/>
    <w:rsid w:val="002045F4"/>
    <w:rsid w:val="002046CD"/>
    <w:rsid w:val="002055FB"/>
    <w:rsid w:val="002057E8"/>
    <w:rsid w:val="00205C8B"/>
    <w:rsid w:val="002065E7"/>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67"/>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4E3C"/>
    <w:rsid w:val="002650D3"/>
    <w:rsid w:val="00265265"/>
    <w:rsid w:val="0026527F"/>
    <w:rsid w:val="00265C5B"/>
    <w:rsid w:val="00265C71"/>
    <w:rsid w:val="00266844"/>
    <w:rsid w:val="002669CC"/>
    <w:rsid w:val="00267591"/>
    <w:rsid w:val="002702C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A7B27"/>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BE8"/>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2D83"/>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A8B"/>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0924"/>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3D74"/>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60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770"/>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9DA"/>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CB3"/>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4B"/>
    <w:rsid w:val="00423AE2"/>
    <w:rsid w:val="00424131"/>
    <w:rsid w:val="004242ED"/>
    <w:rsid w:val="004243E5"/>
    <w:rsid w:val="00424D75"/>
    <w:rsid w:val="00424F23"/>
    <w:rsid w:val="004252FD"/>
    <w:rsid w:val="004253BE"/>
    <w:rsid w:val="00425B47"/>
    <w:rsid w:val="00426614"/>
    <w:rsid w:val="00426CC3"/>
    <w:rsid w:val="00426DA6"/>
    <w:rsid w:val="0042715F"/>
    <w:rsid w:val="00427B12"/>
    <w:rsid w:val="00427D94"/>
    <w:rsid w:val="00427E50"/>
    <w:rsid w:val="00427E7B"/>
    <w:rsid w:val="00430442"/>
    <w:rsid w:val="004315D0"/>
    <w:rsid w:val="00431E64"/>
    <w:rsid w:val="00432DFA"/>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3F4F"/>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50E"/>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67A54"/>
    <w:rsid w:val="004706FC"/>
    <w:rsid w:val="004708A9"/>
    <w:rsid w:val="00470B8A"/>
    <w:rsid w:val="0047116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639"/>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B9D"/>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261"/>
    <w:rsid w:val="00535DA6"/>
    <w:rsid w:val="005365E4"/>
    <w:rsid w:val="005367B7"/>
    <w:rsid w:val="00536D94"/>
    <w:rsid w:val="005375A7"/>
    <w:rsid w:val="005376D5"/>
    <w:rsid w:val="00537AB3"/>
    <w:rsid w:val="00541067"/>
    <w:rsid w:val="00541133"/>
    <w:rsid w:val="005418A1"/>
    <w:rsid w:val="00541C8B"/>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592"/>
    <w:rsid w:val="00577B1F"/>
    <w:rsid w:val="00577BF7"/>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6E6"/>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AE4"/>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089"/>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320"/>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882"/>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A9C"/>
    <w:rsid w:val="006E6C7E"/>
    <w:rsid w:val="006E6DB9"/>
    <w:rsid w:val="006E7330"/>
    <w:rsid w:val="006F027D"/>
    <w:rsid w:val="006F0798"/>
    <w:rsid w:val="006F0FF9"/>
    <w:rsid w:val="006F1204"/>
    <w:rsid w:val="006F182B"/>
    <w:rsid w:val="006F1A03"/>
    <w:rsid w:val="006F1E75"/>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08D"/>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25B"/>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1FA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4FAF"/>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204F"/>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30"/>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4545"/>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6A59"/>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416"/>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38E"/>
    <w:rsid w:val="008D24B9"/>
    <w:rsid w:val="008D251C"/>
    <w:rsid w:val="008D2C06"/>
    <w:rsid w:val="008D2EBC"/>
    <w:rsid w:val="008D3240"/>
    <w:rsid w:val="008D3685"/>
    <w:rsid w:val="008D422C"/>
    <w:rsid w:val="008D4814"/>
    <w:rsid w:val="008D4965"/>
    <w:rsid w:val="008D4FD3"/>
    <w:rsid w:val="008D5C7F"/>
    <w:rsid w:val="008D66C5"/>
    <w:rsid w:val="008D677E"/>
    <w:rsid w:val="008D7656"/>
    <w:rsid w:val="008D76CC"/>
    <w:rsid w:val="008D77DC"/>
    <w:rsid w:val="008E0BB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4F88"/>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2A5"/>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10CC"/>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DB6"/>
    <w:rsid w:val="009E2E08"/>
    <w:rsid w:val="009E32B7"/>
    <w:rsid w:val="009E3BBF"/>
    <w:rsid w:val="009E3CDD"/>
    <w:rsid w:val="009E451A"/>
    <w:rsid w:val="009E5F20"/>
    <w:rsid w:val="009E6108"/>
    <w:rsid w:val="009E6377"/>
    <w:rsid w:val="009E66B4"/>
    <w:rsid w:val="009E7016"/>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AFE"/>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5E39"/>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575"/>
    <w:rsid w:val="00A947DA"/>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3875"/>
    <w:rsid w:val="00AD4196"/>
    <w:rsid w:val="00AD44BC"/>
    <w:rsid w:val="00AD5A3E"/>
    <w:rsid w:val="00AD5A43"/>
    <w:rsid w:val="00AD5C0D"/>
    <w:rsid w:val="00AD5F1A"/>
    <w:rsid w:val="00AD793D"/>
    <w:rsid w:val="00AD7F21"/>
    <w:rsid w:val="00AE0F31"/>
    <w:rsid w:val="00AE1233"/>
    <w:rsid w:val="00AE21B6"/>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6BB"/>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44"/>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5D43"/>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2B7"/>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C70"/>
    <w:rsid w:val="00C17DFE"/>
    <w:rsid w:val="00C20612"/>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3F4E"/>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6A66"/>
    <w:rsid w:val="00C37343"/>
    <w:rsid w:val="00C37790"/>
    <w:rsid w:val="00C37E81"/>
    <w:rsid w:val="00C4007D"/>
    <w:rsid w:val="00C40833"/>
    <w:rsid w:val="00C40FF2"/>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D7C32"/>
    <w:rsid w:val="00CE0648"/>
    <w:rsid w:val="00CE0784"/>
    <w:rsid w:val="00CE0BE6"/>
    <w:rsid w:val="00CE0DB5"/>
    <w:rsid w:val="00CE15B7"/>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68E"/>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118"/>
    <w:rsid w:val="00D33219"/>
    <w:rsid w:val="00D3389F"/>
    <w:rsid w:val="00D338C3"/>
    <w:rsid w:val="00D33CD2"/>
    <w:rsid w:val="00D33D74"/>
    <w:rsid w:val="00D34594"/>
    <w:rsid w:val="00D34BA3"/>
    <w:rsid w:val="00D35011"/>
    <w:rsid w:val="00D35B14"/>
    <w:rsid w:val="00D35B3A"/>
    <w:rsid w:val="00D35B65"/>
    <w:rsid w:val="00D35B68"/>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26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944"/>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624"/>
    <w:rsid w:val="00D87AAA"/>
    <w:rsid w:val="00D87D81"/>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1EB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59F4"/>
    <w:rsid w:val="00DD6CA7"/>
    <w:rsid w:val="00DD7CD9"/>
    <w:rsid w:val="00DE062D"/>
    <w:rsid w:val="00DE08AD"/>
    <w:rsid w:val="00DE0D3C"/>
    <w:rsid w:val="00DE1297"/>
    <w:rsid w:val="00DE13C3"/>
    <w:rsid w:val="00DE1A58"/>
    <w:rsid w:val="00DE1BBC"/>
    <w:rsid w:val="00DE1C34"/>
    <w:rsid w:val="00DE1F1B"/>
    <w:rsid w:val="00DE2B49"/>
    <w:rsid w:val="00DE2D45"/>
    <w:rsid w:val="00DE2F9A"/>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224"/>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CAC"/>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A29"/>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3B58"/>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3B4"/>
    <w:rsid w:val="00EA77DE"/>
    <w:rsid w:val="00EB03DC"/>
    <w:rsid w:val="00EB05FF"/>
    <w:rsid w:val="00EB1AF3"/>
    <w:rsid w:val="00EB1D67"/>
    <w:rsid w:val="00EB21F3"/>
    <w:rsid w:val="00EB239B"/>
    <w:rsid w:val="00EB2595"/>
    <w:rsid w:val="00EB3BB2"/>
    <w:rsid w:val="00EB3E30"/>
    <w:rsid w:val="00EB49AC"/>
    <w:rsid w:val="00EB52A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3F64"/>
    <w:rsid w:val="00ED402D"/>
    <w:rsid w:val="00ED43C6"/>
    <w:rsid w:val="00ED4806"/>
    <w:rsid w:val="00ED5012"/>
    <w:rsid w:val="00ED564F"/>
    <w:rsid w:val="00ED7D30"/>
    <w:rsid w:val="00EE016C"/>
    <w:rsid w:val="00EE02C0"/>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4007"/>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476"/>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4DB6"/>
    <w:rsid w:val="00F951A4"/>
    <w:rsid w:val="00F95A8A"/>
    <w:rsid w:val="00F95F88"/>
    <w:rsid w:val="00F96012"/>
    <w:rsid w:val="00F96B53"/>
    <w:rsid w:val="00F96C9A"/>
    <w:rsid w:val="00F96E19"/>
    <w:rsid w:val="00F97010"/>
    <w:rsid w:val="00F970DD"/>
    <w:rsid w:val="00FA0B59"/>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9B9"/>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47"/>
    <w:rsid w:val="00FE49FC"/>
    <w:rsid w:val="00FE4A85"/>
    <w:rsid w:val="00FE4C19"/>
    <w:rsid w:val="00FE56FD"/>
    <w:rsid w:val="00FE58F1"/>
    <w:rsid w:val="00FE5BBC"/>
    <w:rsid w:val="00FE5F33"/>
    <w:rsid w:val="00FE6554"/>
    <w:rsid w:val="00FE690D"/>
    <w:rsid w:val="00FE7527"/>
    <w:rsid w:val="00FE7A8F"/>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qFormat/>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qFormat/>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qFormat/>
    <w:rsid w:val="0030353E"/>
    <w:pPr>
      <w:spacing w:after="160" w:line="259" w:lineRule="auto"/>
      <w:jc w:val="right"/>
    </w:pPr>
    <w:rPr>
      <w:rFonts w:eastAsia="Times New Roman"/>
      <w:szCs w:val="22"/>
    </w:rPr>
  </w:style>
  <w:style w:type="paragraph" w:customStyle="1" w:styleId="1CStyle-1">
    <w:name w:val="1CStyle-1"/>
    <w:qFormat/>
    <w:rsid w:val="0030353E"/>
    <w:pPr>
      <w:spacing w:after="160" w:line="259" w:lineRule="auto"/>
      <w:jc w:val="right"/>
    </w:pPr>
    <w:rPr>
      <w:rFonts w:eastAsia="Times New Roman"/>
      <w:b/>
      <w:szCs w:val="22"/>
    </w:rPr>
  </w:style>
  <w:style w:type="paragraph" w:customStyle="1" w:styleId="1CStyle16">
    <w:name w:val="1CStyle16"/>
    <w:qFormat/>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qFormat/>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qFormat/>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qFormat/>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qFormat/>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qFormat/>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qFormat/>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qFormat/>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qFormat/>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qFormat/>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qFormat/>
    <w:rsid w:val="0030353E"/>
    <w:pPr>
      <w:spacing w:after="160" w:line="259" w:lineRule="auto"/>
      <w:jc w:val="right"/>
    </w:pPr>
    <w:rPr>
      <w:rFonts w:eastAsia="Times New Roman"/>
      <w:szCs w:val="22"/>
    </w:rPr>
  </w:style>
  <w:style w:type="paragraph" w:customStyle="1" w:styleId="1CStyle-1">
    <w:name w:val="1CStyle-1"/>
    <w:qFormat/>
    <w:rsid w:val="0030353E"/>
    <w:pPr>
      <w:spacing w:after="160" w:line="259" w:lineRule="auto"/>
      <w:jc w:val="right"/>
    </w:pPr>
    <w:rPr>
      <w:rFonts w:eastAsia="Times New Roman"/>
      <w:b/>
      <w:szCs w:val="22"/>
    </w:rPr>
  </w:style>
  <w:style w:type="paragraph" w:customStyle="1" w:styleId="1CStyle16">
    <w:name w:val="1CStyle16"/>
    <w:qFormat/>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qFormat/>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qFormat/>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qFormat/>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qFormat/>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qFormat/>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qFormat/>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qFormat/>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khomutovskoe-m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6EDF5-91F8-49F3-B646-A0F5749B1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1116</TotalTime>
  <Pages>66</Pages>
  <Words>28699</Words>
  <Characters>163589</Characters>
  <Application>Microsoft Office Word</Application>
  <DocSecurity>0</DocSecurity>
  <Lines>1363</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191905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92</cp:revision>
  <cp:lastPrinted>2019-12-26T07:15:00Z</cp:lastPrinted>
  <dcterms:created xsi:type="dcterms:W3CDTF">2024-03-07T04:42:00Z</dcterms:created>
  <dcterms:modified xsi:type="dcterms:W3CDTF">2025-07-01T03:09:00Z</dcterms:modified>
</cp:coreProperties>
</file>